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05998"/>
    <w:p w14:paraId="6E362A66" w14:textId="77777777" w:rsidR="00254F12" w:rsidRPr="00862057" w:rsidRDefault="00194681" w:rsidP="00684373">
      <w:pPr>
        <w:pStyle w:val="Heading1"/>
        <w:framePr w:wrap="around"/>
      </w:pPr>
      <w:sdt>
        <w:sdtPr>
          <w:alias w:val="Document Title"/>
          <w:tag w:val=""/>
          <w:id w:val="-432211567"/>
          <w:placeholder>
            <w:docPart w:val="4D3698D7A03940BE870893397928513D"/>
          </w:placeholder>
          <w:dataBinding w:prefixMappings="xmlns:ns0='http://purl.org/dc/elements/1.1/' xmlns:ns1='http://schemas.openxmlformats.org/package/2006/metadata/core-properties' " w:xpath="/ns1:coreProperties[1]/ns0:title[1]" w:storeItemID="{6C3C8BC8-F283-45AE-878A-BAB7291924A1}"/>
          <w:text/>
        </w:sdtPr>
        <w:sdtEndPr/>
        <w:sdtContent>
          <w:r w:rsidR="003520DF">
            <w:t xml:space="preserve">EV-ready buildings for </w:t>
          </w:r>
          <w:proofErr w:type="gramStart"/>
          <w:r w:rsidR="003520DF">
            <w:t>owners</w:t>
          </w:r>
          <w:proofErr w:type="gramEnd"/>
          <w:r w:rsidR="003520DF">
            <w:t xml:space="preserve"> corporations</w:t>
          </w:r>
        </w:sdtContent>
      </w:sdt>
    </w:p>
    <w:sdt>
      <w:sdtPr>
        <w:alias w:val="Subtitle"/>
        <w:tag w:val=""/>
        <w:id w:val="328029620"/>
        <w:placeholder>
          <w:docPart w:val="AA32D041C27444048BFD1C75EB48FC2E"/>
        </w:placeholder>
        <w:dataBinding w:prefixMappings="xmlns:ns0='http://purl.org/dc/elements/1.1/' xmlns:ns1='http://schemas.openxmlformats.org/package/2006/metadata/core-properties' " w:xpath="/ns1:coreProperties[1]/ns0:subject[1]" w:storeItemID="{6C3C8BC8-F283-45AE-878A-BAB7291924A1}"/>
        <w:text/>
      </w:sdtPr>
      <w:sdtEndPr/>
      <w:sdtContent>
        <w:p w14:paraId="2F058B42" w14:textId="572C89CF" w:rsidR="004C1F02" w:rsidRDefault="0010218C" w:rsidP="00684373">
          <w:pPr>
            <w:pStyle w:val="Subtitle"/>
            <w:framePr w:wrap="around"/>
          </w:pPr>
          <w:r>
            <w:t xml:space="preserve">Guide for </w:t>
          </w:r>
          <w:proofErr w:type="gramStart"/>
          <w:r w:rsidR="009F64A5">
            <w:t>owners</w:t>
          </w:r>
          <w:proofErr w:type="gramEnd"/>
          <w:r w:rsidR="009F64A5">
            <w:t xml:space="preserve"> corporations</w:t>
          </w:r>
          <w:r>
            <w:t xml:space="preserve"> to enable the installation of electric vehicle (EV) chargers in multi-unit residential buildings</w:t>
          </w:r>
        </w:p>
      </w:sdtContent>
    </w:sdt>
    <w:p w14:paraId="02BC34BA" w14:textId="77777777" w:rsidR="00254F12" w:rsidRPr="004C1F02" w:rsidRDefault="00254F12" w:rsidP="00684373">
      <w:pPr>
        <w:pStyle w:val="xVicLogo"/>
        <w:framePr w:wrap="around"/>
      </w:pPr>
      <w:r w:rsidRPr="004C1F02">
        <w:rPr>
          <w:noProof/>
        </w:rPr>
        <w:drawing>
          <wp:inline distT="0" distB="0" distL="0" distR="0" wp14:anchorId="49D2937B" wp14:editId="2E70A5DC">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093F7D92" w14:textId="77777777" w:rsidR="008C06B8" w:rsidRDefault="00D654E8" w:rsidP="00684373">
      <w:pPr>
        <w:pStyle w:val="BodyText"/>
      </w:pPr>
      <w:r w:rsidRPr="00D654E8">
        <w:rPr>
          <w:noProof/>
        </w:rPr>
        <mc:AlternateContent>
          <mc:Choice Requires="wps">
            <w:drawing>
              <wp:anchor distT="0" distB="0" distL="114300" distR="114300" simplePos="0" relativeHeight="251652096" behindDoc="0" locked="1" layoutInCell="1" allowOverlap="1" wp14:anchorId="45998643" wp14:editId="2DC0836B">
                <wp:simplePos x="0" y="0"/>
                <wp:positionH relativeFrom="page">
                  <wp:posOffset>0</wp:posOffset>
                </wp:positionH>
                <wp:positionV relativeFrom="page">
                  <wp:posOffset>2228850</wp:posOffset>
                </wp:positionV>
                <wp:extent cx="4831200" cy="1782000"/>
                <wp:effectExtent l="0" t="0" r="7620" b="8890"/>
                <wp:wrapTopAndBottom/>
                <wp:docPr id="45" name="Freeform: Shape 4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094A6E" id="Freeform: Shape 45" o:spid="_x0000_s1026" alt="&quot;&quot;" style="position:absolute;margin-left:0;margin-top:175.5pt;width:380.4pt;height:140.3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7"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0048" behindDoc="0" locked="1" layoutInCell="1" allowOverlap="1" wp14:anchorId="4D7E79DC" wp14:editId="0815CC89">
                <wp:simplePos x="0" y="0"/>
                <wp:positionH relativeFrom="page">
                  <wp:align>right</wp:align>
                </wp:positionH>
                <wp:positionV relativeFrom="page">
                  <wp:posOffset>2228850</wp:posOffset>
                </wp:positionV>
                <wp:extent cx="3571200" cy="1782000"/>
                <wp:effectExtent l="0" t="0" r="0" b="8890"/>
                <wp:wrapTopAndBottom/>
                <wp:docPr id="41" name="Freeform: Shape 4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9BF977" id="Freeform: Shape 41" o:spid="_x0000_s1026" alt="&quot;&quot;" style="position:absolute;margin-left:230pt;margin-top:175.5pt;width:281.2pt;height:140.3pt;z-index:251650048;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19"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6192" behindDoc="0" locked="1" layoutInCell="1" allowOverlap="1" wp14:anchorId="47544E8E" wp14:editId="08566C90">
            <wp:simplePos x="0" y="0"/>
            <wp:positionH relativeFrom="page">
              <wp:posOffset>6927215</wp:posOffset>
            </wp:positionH>
            <wp:positionV relativeFrom="page">
              <wp:posOffset>887095</wp:posOffset>
            </wp:positionV>
            <wp:extent cx="637200" cy="1335600"/>
            <wp:effectExtent l="0" t="0" r="0" b="0"/>
            <wp:wrapNone/>
            <wp:docPr id="1" name="Graphic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40" behindDoc="0" locked="1" layoutInCell="1" allowOverlap="1" wp14:anchorId="768F9505" wp14:editId="7D54D04E">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37760" behindDoc="1" locked="1" layoutInCell="1" allowOverlap="1" wp14:anchorId="39C84B54" wp14:editId="53FEAD41">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A1AF46" id="Freeform: Shape 4" o:spid="_x0000_s1026" alt="&quot;&quot;" style="position:absolute;margin-left:0;margin-top:0;width:538.3pt;height:175.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60288" behindDoc="0" locked="1" layoutInCell="1" allowOverlap="1" wp14:anchorId="6C498B59" wp14:editId="5C73D562">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62336" behindDoc="0" locked="1" layoutInCell="1" allowOverlap="1" wp14:anchorId="62CDFAC6" wp14:editId="131A6688">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64384" behindDoc="0" locked="1" layoutInCell="1" allowOverlap="1" wp14:anchorId="76DC38C2" wp14:editId="797A6402">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66432" behindDoc="0" locked="1" layoutInCell="1" allowOverlap="1" wp14:anchorId="675B928A" wp14:editId="3F11B50A">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68480" behindDoc="0" locked="1" layoutInCell="1" allowOverlap="1" wp14:anchorId="255B129B" wp14:editId="31E59336">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70528" behindDoc="1" locked="1" layoutInCell="1" allowOverlap="1" wp14:anchorId="4F4D3C5C" wp14:editId="611162AC">
            <wp:simplePos x="0" y="0"/>
            <wp:positionH relativeFrom="page">
              <wp:posOffset>6932930</wp:posOffset>
            </wp:positionH>
            <wp:positionV relativeFrom="page">
              <wp:posOffset>894080</wp:posOffset>
            </wp:positionV>
            <wp:extent cx="630000" cy="13356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48000" behindDoc="0" locked="1" layoutInCell="1" allowOverlap="1" wp14:anchorId="730344BC" wp14:editId="5F70E1D9">
                <wp:simplePos x="0" y="0"/>
                <wp:positionH relativeFrom="page">
                  <wp:posOffset>0</wp:posOffset>
                </wp:positionH>
                <wp:positionV relativeFrom="page">
                  <wp:posOffset>2230120</wp:posOffset>
                </wp:positionV>
                <wp:extent cx="7560000" cy="1778400"/>
                <wp:effectExtent l="0" t="0" r="3175" b="0"/>
                <wp:wrapTopAndBottom/>
                <wp:docPr id="3" name="Freeform: 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9" cstate="print">
                            <a:extLst>
                              <a:ext uri="{28A0092B-C50C-407E-A947-70E740481C1C}">
                                <a14:useLocalDpi xmlns:a14="http://schemas.microsoft.com/office/drawing/2010/main" val="0"/>
                              </a:ext>
                            </a:extLst>
                          </a:blip>
                          <a:srcRect/>
                          <a:stretch>
                            <a:fillRect t="-4813" b="-4813"/>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FD6AE4" id="Freeform: Shape 3" o:spid="_x0000_s1026" alt="&quot;&quot;" style="position:absolute;margin-left:0;margin-top:175.6pt;width:595.3pt;height:14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" path="m7559738,l,,,1777530r7559738,l7559738,xe" stroked="f">
                <v:fill r:id="rId30"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41856" behindDoc="0" locked="1" layoutInCell="1" allowOverlap="1" wp14:anchorId="08951DEC" wp14:editId="024E5084">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68A7678" id="Freeform: Shape 7" o:spid="_x0000_s1026" alt="&quot;&quot;" style="position:absolute;margin-left:413.8pt;margin-top:105.25pt;width:98.95pt;height:70.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43904" behindDoc="0" locked="1" layoutInCell="1" allowOverlap="1" wp14:anchorId="15E9ABA5" wp14:editId="406A8C0B">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C77590F" id="Freeform: Shape 8" o:spid="_x0000_s1026" alt="&quot;&quot;" style="position:absolute;margin-left:380.55pt;margin-top:140.05pt;width:82.5pt;height:35.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45952" behindDoc="0" locked="1" layoutInCell="1" allowOverlap="1" wp14:anchorId="528B5730" wp14:editId="469CBA6F">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EDC2379" id="Freeform: Shape 9" o:spid="_x0000_s1026" alt="&quot;&quot;" style="position:absolute;margin-left:446.25pt;margin-top:105.25pt;width:83.05pt;height:7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39808" behindDoc="0" locked="1" layoutInCell="1" allowOverlap="1" wp14:anchorId="05A900AE" wp14:editId="3F8BCA35">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5690321" id="Freeform: Shape 6" o:spid="_x0000_s1026" alt="&quot;&quot;" style="position:absolute;margin-left:463.65pt;margin-top:0;width:132.1pt;height:140.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72576" behindDoc="0" locked="1" layoutInCell="1" allowOverlap="1" wp14:anchorId="70D93987" wp14:editId="5880EDEC">
                <wp:simplePos x="0" y="0"/>
                <wp:positionH relativeFrom="page">
                  <wp:posOffset>0</wp:posOffset>
                </wp:positionH>
                <wp:positionV relativeFrom="page">
                  <wp:posOffset>9867481</wp:posOffset>
                </wp:positionV>
                <wp:extent cx="2275200" cy="828000"/>
                <wp:effectExtent l="0" t="0" r="11430"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2730B8BF" w14:textId="77777777" w:rsidR="00254F12" w:rsidRPr="00484CC4" w:rsidRDefault="00194681" w:rsidP="00254F12">
                              <w:pPr>
                                <w:pStyle w:val="xWebCoverPage"/>
                              </w:pPr>
                              <w:hyperlink r:id="rId31"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0D93987" id="Canvas 22" o:spid="_x0000_s1026" editas="canvas" alt="&quot;&quot;" style="position:absolute;margin-left:0;margin-top:776.95pt;width:179.15pt;height:65.2pt;z-index:251672576;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730B8BF" w14:textId="77777777" w:rsidR="00254F12" w:rsidRPr="00484CC4" w:rsidRDefault="00194681" w:rsidP="00254F12">
                        <w:pPr>
                          <w:pStyle w:val="xWebCoverPage"/>
                        </w:pPr>
                        <w:hyperlink r:id="rId32" w:history="1">
                          <w:r w:rsidR="00254F12" w:rsidRPr="00484CC4">
                            <w:t>deeca.vic.gov.au</w:t>
                          </w:r>
                        </w:hyperlink>
                      </w:p>
                    </w:txbxContent>
                  </v:textbox>
                </v:shape>
                <w10:wrap anchorx="page" anchory="page"/>
                <w10:anchorlock/>
              </v:group>
            </w:pict>
          </mc:Fallback>
        </mc:AlternateContent>
      </w:r>
    </w:p>
    <w:p w14:paraId="63C0EDC8" w14:textId="2B59F52D" w:rsidR="00CD2C8C" w:rsidRPr="00684373" w:rsidRDefault="00D00194" w:rsidP="00A33815">
      <w:pPr>
        <w:pStyle w:val="IntroFeatureText"/>
        <w:jc w:val="both"/>
        <w:rPr>
          <w:b/>
          <w:bCs/>
        </w:rPr>
      </w:pPr>
      <w:bookmarkStart w:id="1" w:name="_Toc460924660"/>
      <w:bookmarkEnd w:id="0"/>
      <w:r>
        <w:rPr>
          <w:b/>
          <w:bCs/>
        </w:rPr>
        <w:t>Guidance</w:t>
      </w:r>
      <w:r w:rsidR="00EE56D1">
        <w:rPr>
          <w:b/>
          <w:bCs/>
        </w:rPr>
        <w:t xml:space="preserve"> for</w:t>
      </w:r>
      <w:r w:rsidR="005E78AB">
        <w:rPr>
          <w:b/>
          <w:bCs/>
        </w:rPr>
        <w:t xml:space="preserve"> </w:t>
      </w:r>
      <w:proofErr w:type="gramStart"/>
      <w:r w:rsidR="005E78AB">
        <w:rPr>
          <w:b/>
          <w:bCs/>
        </w:rPr>
        <w:t>o</w:t>
      </w:r>
      <w:r w:rsidR="00CD2C8C" w:rsidRPr="00684373">
        <w:rPr>
          <w:b/>
          <w:bCs/>
        </w:rPr>
        <w:t>wners</w:t>
      </w:r>
      <w:proofErr w:type="gramEnd"/>
      <w:r w:rsidR="00CD2C8C" w:rsidRPr="00684373">
        <w:rPr>
          <w:b/>
          <w:bCs/>
        </w:rPr>
        <w:t xml:space="preserve"> corporations </w:t>
      </w:r>
      <w:r w:rsidR="005E78AB">
        <w:rPr>
          <w:b/>
          <w:bCs/>
        </w:rPr>
        <w:t>to</w:t>
      </w:r>
      <w:r w:rsidR="005E78AB" w:rsidRPr="00684373">
        <w:rPr>
          <w:b/>
          <w:bCs/>
        </w:rPr>
        <w:t xml:space="preserve"> </w:t>
      </w:r>
      <w:r w:rsidR="00B17054">
        <w:rPr>
          <w:b/>
          <w:bCs/>
        </w:rPr>
        <w:t>make</w:t>
      </w:r>
      <w:r w:rsidR="00CD2C8C" w:rsidRPr="00684373">
        <w:rPr>
          <w:b/>
          <w:bCs/>
        </w:rPr>
        <w:t xml:space="preserve"> their buildings EV</w:t>
      </w:r>
      <w:r w:rsidR="001800CD">
        <w:rPr>
          <w:b/>
          <w:bCs/>
        </w:rPr>
        <w:t>-ready</w:t>
      </w:r>
    </w:p>
    <w:p w14:paraId="7B6EF4C6" w14:textId="06F53802" w:rsidR="00CD2C8C" w:rsidRDefault="00CD2C8C" w:rsidP="00A33815">
      <w:pPr>
        <w:pStyle w:val="BodyText"/>
        <w:jc w:val="both"/>
      </w:pPr>
      <w:r w:rsidRPr="008B7801">
        <w:rPr>
          <w:rStyle w:val="normaltextrun"/>
          <w:rFonts w:asciiTheme="majorHAnsi" w:hAnsiTheme="majorHAnsi" w:cstheme="majorHAnsi"/>
          <w:shd w:val="clear" w:color="auto" w:fill="FFFFFF"/>
        </w:rPr>
        <w:t xml:space="preserve">With </w:t>
      </w:r>
      <w:r w:rsidR="00AB5A1A" w:rsidRPr="008B7801">
        <w:rPr>
          <w:rStyle w:val="normaltextrun"/>
          <w:rFonts w:asciiTheme="majorHAnsi" w:hAnsiTheme="majorHAnsi" w:cstheme="majorHAnsi"/>
          <w:shd w:val="clear" w:color="auto" w:fill="FFFFFF"/>
        </w:rPr>
        <w:t>electric vehicle (EVs)</w:t>
      </w:r>
      <w:r w:rsidRPr="008B7801">
        <w:rPr>
          <w:rStyle w:val="normaltextrun"/>
          <w:rFonts w:asciiTheme="majorHAnsi" w:hAnsiTheme="majorHAnsi" w:cstheme="majorHAnsi"/>
          <w:shd w:val="clear" w:color="auto" w:fill="FFFFFF"/>
        </w:rPr>
        <w:t xml:space="preserve"> sales increasing every year, Victorians want access to affordable and convenient </w:t>
      </w:r>
      <w:r w:rsidR="00AB5A1A" w:rsidRPr="008B7801">
        <w:rPr>
          <w:rStyle w:val="normaltextrun"/>
          <w:rFonts w:asciiTheme="majorHAnsi" w:hAnsiTheme="majorHAnsi" w:cstheme="majorHAnsi"/>
          <w:shd w:val="clear" w:color="auto" w:fill="FFFFFF"/>
        </w:rPr>
        <w:t xml:space="preserve">home </w:t>
      </w:r>
      <w:r w:rsidRPr="008B7801">
        <w:rPr>
          <w:rStyle w:val="normaltextrun"/>
          <w:rFonts w:asciiTheme="majorHAnsi" w:hAnsiTheme="majorHAnsi" w:cstheme="majorHAnsi"/>
          <w:shd w:val="clear" w:color="auto" w:fill="FFFFFF"/>
        </w:rPr>
        <w:t>charging</w:t>
      </w:r>
      <w:r w:rsidR="00AB5A1A" w:rsidRPr="008B7801">
        <w:rPr>
          <w:rStyle w:val="normaltextrun"/>
          <w:rFonts w:asciiTheme="majorHAnsi" w:hAnsiTheme="majorHAnsi" w:cstheme="majorHAnsi"/>
          <w:shd w:val="clear" w:color="auto" w:fill="FFFFFF"/>
        </w:rPr>
        <w:t>.</w:t>
      </w:r>
      <w:r w:rsidR="00AB5A1A" w:rsidRPr="008B7801">
        <w:rPr>
          <w:rStyle w:val="normaltextrun"/>
          <w:rFonts w:ascii="Calibri" w:hAnsi="Calibri" w:cs="Calibri"/>
          <w:sz w:val="22"/>
          <w:szCs w:val="22"/>
          <w:shd w:val="clear" w:color="auto" w:fill="FFFFFF"/>
        </w:rPr>
        <w:t> </w:t>
      </w:r>
      <w:r w:rsidR="00AB5A1A" w:rsidRPr="008B7801">
        <w:rPr>
          <w:rStyle w:val="eop"/>
          <w:rFonts w:ascii="Calibri" w:hAnsi="Calibri" w:cs="Calibri"/>
          <w:sz w:val="22"/>
          <w:szCs w:val="22"/>
          <w:shd w:val="clear" w:color="auto" w:fill="FFFFFF"/>
        </w:rPr>
        <w:t> </w:t>
      </w:r>
      <w:r w:rsidR="00424206">
        <w:t>A</w:t>
      </w:r>
      <w:r>
        <w:t xml:space="preserve">pproximately 1 in 4 Victorians live in strata-managed residential buildings that are not </w:t>
      </w:r>
      <w:r w:rsidR="00424206">
        <w:t xml:space="preserve">yet </w:t>
      </w:r>
      <w:r>
        <w:t xml:space="preserve">setup for EV charging, leaving many Victorians without a home charging solution. This is leading to increasing demand from residents to </w:t>
      </w:r>
      <w:proofErr w:type="gramStart"/>
      <w:r>
        <w:t>owners</w:t>
      </w:r>
      <w:proofErr w:type="gramEnd"/>
      <w:r>
        <w:t xml:space="preserve"> corporations to install EV charging infrastructure. </w:t>
      </w:r>
    </w:p>
    <w:p w14:paraId="6AB14CC2" w14:textId="438A7AAD" w:rsidR="00CD2C8C" w:rsidRDefault="00CD2C8C" w:rsidP="00A33815">
      <w:pPr>
        <w:pStyle w:val="BodyText"/>
        <w:jc w:val="both"/>
      </w:pPr>
      <w:r>
        <w:t xml:space="preserve">Retrofitting existing residential buildings </w:t>
      </w:r>
      <w:r w:rsidR="002D1D0A">
        <w:t>ca</w:t>
      </w:r>
      <w:r w:rsidR="00424206">
        <w:t>n</w:t>
      </w:r>
      <w:r w:rsidR="002D1D0A">
        <w:t xml:space="preserve"> be</w:t>
      </w:r>
      <w:r>
        <w:t xml:space="preserve"> challeng</w:t>
      </w:r>
      <w:r w:rsidR="002D1D0A">
        <w:t>ing</w:t>
      </w:r>
      <w:r>
        <w:t xml:space="preserve"> due to the potential lack of electrical infrastructure and the complex nature of navigating strata rules. </w:t>
      </w:r>
      <w:r w:rsidR="004907FC">
        <w:t>This can be especially difficult</w:t>
      </w:r>
      <w:r>
        <w:t xml:space="preserve"> if EV uptake among residents and committee members is low. This </w:t>
      </w:r>
      <w:r w:rsidR="005336B2">
        <w:t>can</w:t>
      </w:r>
      <w:r>
        <w:t xml:space="preserve"> caus</w:t>
      </w:r>
      <w:r w:rsidR="005336B2">
        <w:t>e</w:t>
      </w:r>
      <w:r>
        <w:t xml:space="preserve"> frustration for EV owners and in some cases, lead some to find alternative buildings that do offer these services.</w:t>
      </w:r>
    </w:p>
    <w:p w14:paraId="14BEF836" w14:textId="279AF768" w:rsidR="0088242B" w:rsidRDefault="00CD2C8C" w:rsidP="00A33815">
      <w:pPr>
        <w:pStyle w:val="BodyText"/>
        <w:jc w:val="both"/>
      </w:pPr>
      <w:r>
        <w:t>The purpose of this document is to provide a high-level and simplified guide to help step owners corporations through the process of installing EV chargers in multi-unit residential buildings.</w:t>
      </w:r>
    </w:p>
    <w:p w14:paraId="0B5FEA13" w14:textId="59808218" w:rsidR="0088242B" w:rsidRDefault="0088242B" w:rsidP="0088242B">
      <w:pPr>
        <w:pStyle w:val="BodyText"/>
        <w:spacing w:after="720"/>
      </w:pPr>
    </w:p>
    <w:p w14:paraId="05A2202A" w14:textId="77777777" w:rsidR="003D36BD" w:rsidRDefault="003D36BD" w:rsidP="0088242B">
      <w:pPr>
        <w:pStyle w:val="BodyText"/>
        <w:spacing w:after="720"/>
      </w:pPr>
    </w:p>
    <w:p w14:paraId="00A390CC" w14:textId="77777777" w:rsidR="003D36BD" w:rsidRDefault="003D36BD" w:rsidP="0088242B">
      <w:pPr>
        <w:pStyle w:val="BodyText"/>
        <w:spacing w:after="720"/>
      </w:pPr>
    </w:p>
    <w:p w14:paraId="320BAC42" w14:textId="04DC3C24" w:rsidR="0088242B" w:rsidRDefault="0088242B" w:rsidP="0088242B">
      <w:pPr>
        <w:pStyle w:val="BodyText"/>
        <w:spacing w:after="720"/>
      </w:pPr>
    </w:p>
    <w:p w14:paraId="0FFBF497" w14:textId="77777777" w:rsidR="0088242B" w:rsidRDefault="0088242B" w:rsidP="0088242B">
      <w:pPr>
        <w:pStyle w:val="BodyText"/>
        <w:spacing w:after="240"/>
      </w:pPr>
    </w:p>
    <w:p w14:paraId="33E72D42" w14:textId="77777777" w:rsidR="00B1462C" w:rsidRPr="00B1462C" w:rsidRDefault="00B1462C" w:rsidP="00A33815">
      <w:pPr>
        <w:pStyle w:val="HighlightBoxText"/>
        <w:jc w:val="both"/>
        <w:rPr>
          <w:sz w:val="22"/>
          <w:szCs w:val="22"/>
        </w:rPr>
      </w:pPr>
      <w:r w:rsidRPr="00B1462C">
        <w:rPr>
          <w:sz w:val="22"/>
          <w:szCs w:val="22"/>
        </w:rPr>
        <w:t>There are several reasons why you should consider installing EV charging.</w:t>
      </w:r>
    </w:p>
    <w:p w14:paraId="46C0086E" w14:textId="77777777" w:rsidR="00CD2C8C" w:rsidRPr="00B1462C" w:rsidRDefault="00CD2C8C" w:rsidP="00A33815">
      <w:pPr>
        <w:pStyle w:val="HighlightBoxText"/>
        <w:jc w:val="both"/>
        <w:rPr>
          <w:sz w:val="22"/>
          <w:szCs w:val="22"/>
        </w:rPr>
      </w:pPr>
      <w:r w:rsidRPr="00B1462C">
        <w:rPr>
          <w:sz w:val="22"/>
          <w:szCs w:val="22"/>
        </w:rPr>
        <w:t xml:space="preserve">• </w:t>
      </w:r>
      <w:r w:rsidRPr="00B1462C">
        <w:rPr>
          <w:b/>
          <w:bCs/>
          <w:sz w:val="22"/>
          <w:szCs w:val="22"/>
        </w:rPr>
        <w:t>Increased property value</w:t>
      </w:r>
      <w:r w:rsidRPr="00B1462C">
        <w:rPr>
          <w:sz w:val="22"/>
          <w:szCs w:val="22"/>
        </w:rPr>
        <w:t xml:space="preserve"> – the EV market is </w:t>
      </w:r>
      <w:proofErr w:type="gramStart"/>
      <w:r w:rsidRPr="00B1462C">
        <w:rPr>
          <w:sz w:val="22"/>
          <w:szCs w:val="22"/>
        </w:rPr>
        <w:t>growing</w:t>
      </w:r>
      <w:proofErr w:type="gramEnd"/>
      <w:r w:rsidRPr="00B1462C">
        <w:rPr>
          <w:sz w:val="22"/>
          <w:szCs w:val="22"/>
        </w:rPr>
        <w:t xml:space="preserve"> and experts predict there could be almost one million EVs in Victoria by 2030. Since most EV owners prefer to charge at home, a growing EV market will increase demand for EV chargers in residential buildings. Getting your building EV ready will make your building more desirable for EV owners. </w:t>
      </w:r>
    </w:p>
    <w:p w14:paraId="50103A6D" w14:textId="77777777" w:rsidR="00CD2C8C" w:rsidRPr="00B1462C" w:rsidRDefault="00CD2C8C" w:rsidP="00A33815">
      <w:pPr>
        <w:pStyle w:val="HighlightBoxText"/>
        <w:jc w:val="both"/>
        <w:rPr>
          <w:sz w:val="22"/>
          <w:szCs w:val="22"/>
        </w:rPr>
      </w:pPr>
      <w:r w:rsidRPr="00B1462C">
        <w:rPr>
          <w:sz w:val="22"/>
          <w:szCs w:val="22"/>
        </w:rPr>
        <w:t xml:space="preserve">• </w:t>
      </w:r>
      <w:r w:rsidRPr="00B1462C">
        <w:rPr>
          <w:b/>
          <w:bCs/>
          <w:sz w:val="22"/>
          <w:szCs w:val="22"/>
        </w:rPr>
        <w:t>Reduced costs for residents</w:t>
      </w:r>
      <w:r w:rsidRPr="00B1462C">
        <w:rPr>
          <w:sz w:val="22"/>
          <w:szCs w:val="22"/>
        </w:rPr>
        <w:t xml:space="preserve"> – charging at home is often cheaper than public charging. Getting your building EV ready will save money for your residents, making your building even more desirable for EV owners. </w:t>
      </w:r>
    </w:p>
    <w:p w14:paraId="344E6288" w14:textId="12FAC3D9" w:rsidR="0088242B" w:rsidRDefault="00CD2C8C" w:rsidP="00A33815">
      <w:pPr>
        <w:pStyle w:val="HighlightBoxText"/>
        <w:spacing w:after="360"/>
        <w:jc w:val="both"/>
        <w:rPr>
          <w:sz w:val="22"/>
          <w:szCs w:val="22"/>
        </w:rPr>
      </w:pPr>
      <w:r w:rsidRPr="00B1462C">
        <w:rPr>
          <w:sz w:val="22"/>
          <w:szCs w:val="22"/>
        </w:rPr>
        <w:t xml:space="preserve">• </w:t>
      </w:r>
      <w:r w:rsidRPr="00B1462C">
        <w:rPr>
          <w:b/>
          <w:bCs/>
          <w:sz w:val="22"/>
          <w:szCs w:val="22"/>
        </w:rPr>
        <w:t>A healthier environment for residents</w:t>
      </w:r>
      <w:r w:rsidRPr="00B1462C">
        <w:rPr>
          <w:sz w:val="22"/>
          <w:szCs w:val="22"/>
        </w:rPr>
        <w:t xml:space="preserve"> –more EVs means cleaner air for residents, while also contributing to less demand on building ventilation systems. </w:t>
      </w:r>
      <w:r w:rsidR="0088242B">
        <w:rPr>
          <w:sz w:val="22"/>
          <w:szCs w:val="22"/>
        </w:rPr>
        <w:br w:type="page"/>
      </w:r>
    </w:p>
    <w:p w14:paraId="3E26D4DF" w14:textId="77777777" w:rsidR="00CD2C8C" w:rsidRPr="00786931" w:rsidRDefault="00CD2C8C" w:rsidP="00A33815">
      <w:pPr>
        <w:pStyle w:val="Heading2"/>
        <w:jc w:val="both"/>
        <w:rPr>
          <w:sz w:val="24"/>
          <w:szCs w:val="24"/>
        </w:rPr>
      </w:pPr>
      <w:r w:rsidRPr="00786931">
        <w:rPr>
          <w:sz w:val="24"/>
          <w:szCs w:val="32"/>
        </w:rPr>
        <w:lastRenderedPageBreak/>
        <w:t>Sound</w:t>
      </w:r>
      <w:r w:rsidRPr="00786931">
        <w:rPr>
          <w:sz w:val="24"/>
          <w:szCs w:val="24"/>
        </w:rPr>
        <w:t xml:space="preserve">s great – but </w:t>
      </w:r>
      <w:r>
        <w:rPr>
          <w:sz w:val="24"/>
          <w:szCs w:val="24"/>
        </w:rPr>
        <w:t>where do I start</w:t>
      </w:r>
      <w:r w:rsidRPr="00786931">
        <w:rPr>
          <w:sz w:val="24"/>
          <w:szCs w:val="24"/>
        </w:rPr>
        <w:t xml:space="preserve">? </w:t>
      </w:r>
    </w:p>
    <w:p w14:paraId="72C14434" w14:textId="2E8957B0" w:rsidR="00CD2C8C" w:rsidRDefault="00CD2C8C" w:rsidP="00A33815">
      <w:pPr>
        <w:jc w:val="both"/>
      </w:pPr>
      <w:r>
        <w:t xml:space="preserve">Here are </w:t>
      </w:r>
      <w:r w:rsidR="00E20CC7">
        <w:t xml:space="preserve">nine </w:t>
      </w:r>
      <w:r>
        <w:t xml:space="preserve">key steps for installing EV chargers in a </w:t>
      </w:r>
      <w:r w:rsidR="001F14AE">
        <w:t xml:space="preserve">multi-unit </w:t>
      </w:r>
      <w:r>
        <w:t>re</w:t>
      </w:r>
      <w:r w:rsidR="001F14AE">
        <w:t>s</w:t>
      </w:r>
      <w:r>
        <w:t>idential building:</w:t>
      </w:r>
    </w:p>
    <w:p w14:paraId="7B626CE2" w14:textId="77777777" w:rsidR="00CD2C8C" w:rsidRPr="00625448" w:rsidRDefault="00CD2C8C" w:rsidP="00684373">
      <w:pPr>
        <w:pStyle w:val="HighlightBoxText"/>
        <w:ind w:left="567" w:hanging="283"/>
        <w:rPr>
          <w:sz w:val="22"/>
          <w:szCs w:val="22"/>
        </w:rPr>
      </w:pPr>
      <w:r w:rsidRPr="00625448">
        <w:rPr>
          <w:sz w:val="22"/>
          <w:szCs w:val="22"/>
        </w:rPr>
        <w:t>1.</w:t>
      </w:r>
      <w:r w:rsidRPr="00625448">
        <w:rPr>
          <w:sz w:val="22"/>
          <w:szCs w:val="22"/>
        </w:rPr>
        <w:tab/>
        <w:t xml:space="preserve">Determine building suitability </w:t>
      </w:r>
      <w:r>
        <w:rPr>
          <w:sz w:val="22"/>
          <w:szCs w:val="22"/>
        </w:rPr>
        <w:t>for EV charging</w:t>
      </w:r>
    </w:p>
    <w:p w14:paraId="09F80CD2" w14:textId="1102CB15" w:rsidR="00CD2C8C" w:rsidRPr="00625448" w:rsidRDefault="00CD2C8C" w:rsidP="00684373">
      <w:pPr>
        <w:pStyle w:val="HighlightBoxText"/>
        <w:ind w:left="567" w:hanging="283"/>
        <w:rPr>
          <w:sz w:val="22"/>
          <w:szCs w:val="22"/>
        </w:rPr>
      </w:pPr>
      <w:r w:rsidRPr="00625448">
        <w:rPr>
          <w:sz w:val="22"/>
          <w:szCs w:val="22"/>
        </w:rPr>
        <w:t>2.</w:t>
      </w:r>
      <w:r w:rsidRPr="00625448">
        <w:rPr>
          <w:sz w:val="22"/>
          <w:szCs w:val="22"/>
        </w:rPr>
        <w:tab/>
        <w:t>Assess the level of interest from residents</w:t>
      </w:r>
    </w:p>
    <w:p w14:paraId="0C108B5D" w14:textId="77777777" w:rsidR="00CD2C8C" w:rsidRPr="00625448" w:rsidRDefault="00CD2C8C" w:rsidP="00684373">
      <w:pPr>
        <w:pStyle w:val="HighlightBoxText"/>
        <w:ind w:left="567" w:hanging="283"/>
        <w:rPr>
          <w:sz w:val="22"/>
          <w:szCs w:val="22"/>
        </w:rPr>
      </w:pPr>
      <w:r w:rsidRPr="00625448">
        <w:rPr>
          <w:sz w:val="22"/>
          <w:szCs w:val="22"/>
        </w:rPr>
        <w:t>3.</w:t>
      </w:r>
      <w:r w:rsidRPr="00625448">
        <w:rPr>
          <w:sz w:val="22"/>
          <w:szCs w:val="22"/>
        </w:rPr>
        <w:tab/>
        <w:t>Determine the building’s level of EV-readiness and how to reduce your energy consumption</w:t>
      </w:r>
    </w:p>
    <w:p w14:paraId="71BF35AA" w14:textId="11B33DCA" w:rsidR="00CD2C8C" w:rsidRPr="00625448" w:rsidRDefault="00CD2C8C" w:rsidP="00684373">
      <w:pPr>
        <w:pStyle w:val="HighlightBoxText"/>
        <w:ind w:left="567" w:hanging="283"/>
        <w:rPr>
          <w:sz w:val="22"/>
          <w:szCs w:val="22"/>
        </w:rPr>
      </w:pPr>
      <w:r w:rsidRPr="00625448">
        <w:rPr>
          <w:sz w:val="22"/>
          <w:szCs w:val="22"/>
        </w:rPr>
        <w:t xml:space="preserve">4. Determine your </w:t>
      </w:r>
      <w:r w:rsidR="00E20CC7">
        <w:rPr>
          <w:sz w:val="22"/>
          <w:szCs w:val="22"/>
        </w:rPr>
        <w:t>preferred approach</w:t>
      </w:r>
      <w:r w:rsidRPr="00625448">
        <w:rPr>
          <w:sz w:val="22"/>
          <w:szCs w:val="22"/>
        </w:rPr>
        <w:t xml:space="preserve"> </w:t>
      </w:r>
    </w:p>
    <w:p w14:paraId="4F7AB484" w14:textId="19A54C58" w:rsidR="00CD2C8C" w:rsidRDefault="00CD2C8C" w:rsidP="00684373">
      <w:pPr>
        <w:pStyle w:val="HighlightBoxText"/>
        <w:ind w:left="567" w:hanging="283"/>
        <w:rPr>
          <w:sz w:val="22"/>
          <w:szCs w:val="22"/>
        </w:rPr>
      </w:pPr>
      <w:r w:rsidRPr="00625448">
        <w:rPr>
          <w:sz w:val="22"/>
          <w:szCs w:val="22"/>
        </w:rPr>
        <w:t>5.</w:t>
      </w:r>
      <w:r w:rsidRPr="00625448">
        <w:rPr>
          <w:sz w:val="22"/>
          <w:szCs w:val="22"/>
        </w:rPr>
        <w:tab/>
        <w:t xml:space="preserve">Discuss </w:t>
      </w:r>
      <w:r w:rsidR="00014FF0" w:rsidRPr="00C12DDD">
        <w:rPr>
          <w:sz w:val="22"/>
          <w:szCs w:val="22"/>
        </w:rPr>
        <w:t>the type of EV chargers and charging preferences</w:t>
      </w:r>
    </w:p>
    <w:p w14:paraId="3F49EE0E" w14:textId="756E8669" w:rsidR="00014FF0" w:rsidRDefault="00E20CC7" w:rsidP="00014FF0">
      <w:pPr>
        <w:pStyle w:val="HighlightBoxText"/>
        <w:ind w:left="567" w:hanging="283"/>
        <w:rPr>
          <w:sz w:val="22"/>
          <w:szCs w:val="22"/>
        </w:rPr>
      </w:pPr>
      <w:r>
        <w:rPr>
          <w:sz w:val="22"/>
          <w:szCs w:val="22"/>
        </w:rPr>
        <w:t xml:space="preserve">6. </w:t>
      </w:r>
      <w:r w:rsidR="00014FF0" w:rsidRPr="00625448">
        <w:rPr>
          <w:sz w:val="22"/>
          <w:szCs w:val="22"/>
        </w:rPr>
        <w:t xml:space="preserve">Consider how </w:t>
      </w:r>
      <w:r w:rsidR="00014FF0">
        <w:rPr>
          <w:sz w:val="22"/>
          <w:szCs w:val="22"/>
        </w:rPr>
        <w:t>to</w:t>
      </w:r>
      <w:r w:rsidR="00014FF0" w:rsidRPr="00625448">
        <w:rPr>
          <w:sz w:val="22"/>
          <w:szCs w:val="22"/>
        </w:rPr>
        <w:t xml:space="preserve"> manage safety for your residents </w:t>
      </w:r>
    </w:p>
    <w:p w14:paraId="556B32D9" w14:textId="0A98CB8F" w:rsidR="00014FF0" w:rsidRPr="00625448" w:rsidRDefault="00014FF0" w:rsidP="00014FF0">
      <w:pPr>
        <w:pStyle w:val="HighlightBoxText"/>
        <w:ind w:left="567" w:hanging="283"/>
        <w:rPr>
          <w:sz w:val="22"/>
          <w:szCs w:val="22"/>
        </w:rPr>
      </w:pPr>
      <w:r>
        <w:rPr>
          <w:sz w:val="22"/>
          <w:szCs w:val="22"/>
        </w:rPr>
        <w:t xml:space="preserve">7. </w:t>
      </w:r>
      <w:r w:rsidR="00E20CC7">
        <w:rPr>
          <w:sz w:val="22"/>
          <w:szCs w:val="22"/>
        </w:rPr>
        <w:t xml:space="preserve">Determine </w:t>
      </w:r>
      <w:r w:rsidR="00EA388D">
        <w:rPr>
          <w:sz w:val="22"/>
          <w:szCs w:val="22"/>
        </w:rPr>
        <w:t xml:space="preserve">your budget, including </w:t>
      </w:r>
      <w:r w:rsidR="00ED003F">
        <w:rPr>
          <w:sz w:val="22"/>
          <w:szCs w:val="22"/>
        </w:rPr>
        <w:t>who pays and how costs are recovered</w:t>
      </w:r>
    </w:p>
    <w:p w14:paraId="191E434C" w14:textId="1CBCC215" w:rsidR="00CD2C8C" w:rsidRDefault="00E20CC7" w:rsidP="00684373">
      <w:pPr>
        <w:pStyle w:val="HighlightBoxText"/>
        <w:ind w:left="567" w:hanging="283"/>
        <w:rPr>
          <w:sz w:val="22"/>
          <w:szCs w:val="22"/>
        </w:rPr>
      </w:pPr>
      <w:r>
        <w:rPr>
          <w:sz w:val="22"/>
          <w:szCs w:val="22"/>
        </w:rPr>
        <w:t>8</w:t>
      </w:r>
      <w:r w:rsidR="00CD2C8C" w:rsidRPr="00625448">
        <w:rPr>
          <w:sz w:val="22"/>
          <w:szCs w:val="22"/>
        </w:rPr>
        <w:t>. Develop user agreements with residents to formalise charging arrangements</w:t>
      </w:r>
    </w:p>
    <w:p w14:paraId="41619107" w14:textId="0F69D0DF" w:rsidR="00E20CC7" w:rsidRDefault="00E20CC7" w:rsidP="00684373">
      <w:pPr>
        <w:pStyle w:val="HighlightBoxText"/>
        <w:ind w:left="567" w:hanging="283"/>
        <w:rPr>
          <w:sz w:val="22"/>
          <w:szCs w:val="22"/>
        </w:rPr>
      </w:pPr>
      <w:r>
        <w:rPr>
          <w:sz w:val="22"/>
          <w:szCs w:val="22"/>
        </w:rPr>
        <w:t xml:space="preserve">9. </w:t>
      </w:r>
      <w:r w:rsidR="00D94862">
        <w:rPr>
          <w:sz w:val="22"/>
          <w:szCs w:val="22"/>
        </w:rPr>
        <w:t>Approvals and i</w:t>
      </w:r>
      <w:r>
        <w:rPr>
          <w:sz w:val="22"/>
          <w:szCs w:val="22"/>
        </w:rPr>
        <w:t xml:space="preserve">nstallation process </w:t>
      </w:r>
    </w:p>
    <w:p w14:paraId="17C3E201" w14:textId="77777777" w:rsidR="008B48E3" w:rsidRPr="00786931" w:rsidRDefault="008B48E3" w:rsidP="00A33815">
      <w:pPr>
        <w:pStyle w:val="Heading2"/>
        <w:jc w:val="both"/>
        <w:rPr>
          <w:sz w:val="24"/>
          <w:szCs w:val="32"/>
        </w:rPr>
      </w:pPr>
      <w:r w:rsidRPr="00786931">
        <w:rPr>
          <w:sz w:val="24"/>
          <w:szCs w:val="32"/>
        </w:rPr>
        <w:t>1. Determine building suitability</w:t>
      </w:r>
      <w:r>
        <w:rPr>
          <w:sz w:val="24"/>
          <w:szCs w:val="32"/>
        </w:rPr>
        <w:t xml:space="preserve"> for EV charging</w:t>
      </w:r>
    </w:p>
    <w:p w14:paraId="50C21029" w14:textId="015AE5B2" w:rsidR="00CD2C8C" w:rsidRDefault="008B48E3" w:rsidP="00A33815">
      <w:pPr>
        <w:jc w:val="both"/>
      </w:pPr>
      <w:r w:rsidRPr="008B48E3">
        <w:t>First, you should determine whether there are suitable carparks on the premises that can allow EVs to charge when parked. In most cases, if you have a carpark</w:t>
      </w:r>
      <w:r w:rsidR="00790464">
        <w:t xml:space="preserve"> then</w:t>
      </w:r>
      <w:r w:rsidRPr="008B48E3">
        <w:t xml:space="preserve"> your building is suitable, </w:t>
      </w:r>
      <w:r w:rsidR="00790464">
        <w:t>noting</w:t>
      </w:r>
      <w:r w:rsidRPr="008B48E3">
        <w:t xml:space="preserve"> EV charging may be more challenging in the context of stacked parking. If you are unsure, you can speak to a registered electrical contractor (electrician)</w:t>
      </w:r>
      <w:r w:rsidRPr="008B48E3" w:rsidDel="00555C25">
        <w:t xml:space="preserve"> or an EV charging company</w:t>
      </w:r>
      <w:r w:rsidRPr="008B48E3" w:rsidDel="001C55C3">
        <w:t>.</w:t>
      </w:r>
    </w:p>
    <w:p w14:paraId="3FF2DFE4" w14:textId="77777777" w:rsidR="008B48E3" w:rsidRPr="001E0572" w:rsidRDefault="008B48E3" w:rsidP="00A33815">
      <w:pPr>
        <w:pStyle w:val="HighlightBoxText"/>
        <w:jc w:val="both"/>
        <w:rPr>
          <w:b/>
          <w:bCs/>
        </w:rPr>
      </w:pPr>
      <w:r w:rsidRPr="001E0572">
        <w:rPr>
          <w:b/>
          <w:bCs/>
        </w:rPr>
        <w:t xml:space="preserve">Building not suitable for EV charging? </w:t>
      </w:r>
    </w:p>
    <w:p w14:paraId="6384165A" w14:textId="77777777" w:rsidR="008B48E3" w:rsidRDefault="008B48E3" w:rsidP="00A33815">
      <w:pPr>
        <w:pStyle w:val="HighlightBoxText"/>
        <w:jc w:val="both"/>
      </w:pPr>
      <w:r>
        <w:t>We have invested over $22 million</w:t>
      </w:r>
      <w:r w:rsidRPr="00A74B6F">
        <w:t xml:space="preserve"> to accelerate the roll-out of EV charging infrastructure across </w:t>
      </w:r>
      <w:r>
        <w:t>the state</w:t>
      </w:r>
      <w:r w:rsidRPr="00A74B6F">
        <w:t xml:space="preserve">, making it easier for Victorians to access public chargers. </w:t>
      </w:r>
      <w:r>
        <w:t>We are</w:t>
      </w:r>
      <w:r w:rsidRPr="00A74B6F">
        <w:t xml:space="preserve"> also working to make charging easier at workplaces and public spaces in the future</w:t>
      </w:r>
      <w:r>
        <w:t>.</w:t>
      </w:r>
    </w:p>
    <w:p w14:paraId="6FA5E3B4" w14:textId="1E3E53AE" w:rsidR="008B48E3" w:rsidRPr="00786931" w:rsidRDefault="00C10C6F" w:rsidP="00A33815">
      <w:pPr>
        <w:pStyle w:val="Heading2"/>
        <w:jc w:val="both"/>
        <w:rPr>
          <w:sz w:val="24"/>
          <w:szCs w:val="24"/>
        </w:rPr>
      </w:pPr>
      <w:r>
        <w:rPr>
          <w:sz w:val="24"/>
          <w:szCs w:val="32"/>
        </w:rPr>
        <w:br w:type="column"/>
      </w:r>
      <w:r w:rsidR="008B48E3" w:rsidRPr="00786931">
        <w:rPr>
          <w:sz w:val="24"/>
          <w:szCs w:val="32"/>
        </w:rPr>
        <w:t>2. Assess the level</w:t>
      </w:r>
      <w:r w:rsidR="008B48E3" w:rsidRPr="00786931">
        <w:rPr>
          <w:sz w:val="24"/>
          <w:szCs w:val="24"/>
        </w:rPr>
        <w:t xml:space="preserve"> of interest from residents</w:t>
      </w:r>
    </w:p>
    <w:p w14:paraId="4A1D61AF" w14:textId="3F9505A4" w:rsidR="008B48E3" w:rsidRPr="00434801" w:rsidRDefault="008B48E3" w:rsidP="00A33815">
      <w:pPr>
        <w:spacing w:before="12" w:afterLines="60" w:after="144"/>
        <w:jc w:val="both"/>
      </w:pPr>
      <w:r>
        <w:t xml:space="preserve">So, your building is suitable </w:t>
      </w:r>
      <w:r w:rsidR="00036CEE">
        <w:t>–</w:t>
      </w:r>
      <w:r>
        <w:t xml:space="preserve"> your next step is to undertake a survey of your residents. </w:t>
      </w:r>
    </w:p>
    <w:p w14:paraId="643942A0" w14:textId="4D8290CE" w:rsidR="008B48E3" w:rsidRPr="00BA2FA6" w:rsidRDefault="008B48E3" w:rsidP="00A33815">
      <w:pPr>
        <w:pStyle w:val="BoldHeading"/>
        <w:spacing w:before="12" w:afterLines="60" w:after="144"/>
        <w:jc w:val="both"/>
        <w:rPr>
          <w:b w:val="0"/>
        </w:rPr>
      </w:pPr>
      <w:r w:rsidRPr="00BA2FA6">
        <w:t xml:space="preserve">Survey residents to gauge </w:t>
      </w:r>
      <w:proofErr w:type="gramStart"/>
      <w:r w:rsidRPr="00BA2FA6">
        <w:t>interest</w:t>
      </w:r>
      <w:proofErr w:type="gramEnd"/>
      <w:r>
        <w:rPr>
          <w:b w:val="0"/>
        </w:rPr>
        <w:t xml:space="preserve"> </w:t>
      </w:r>
    </w:p>
    <w:p w14:paraId="03BDDBFB" w14:textId="77777777" w:rsidR="008B48E3" w:rsidRDefault="008B48E3" w:rsidP="00A33815">
      <w:pPr>
        <w:pStyle w:val="BodyText"/>
        <w:jc w:val="both"/>
      </w:pPr>
      <w:r>
        <w:t>Some questions you could ask residents include:</w:t>
      </w:r>
    </w:p>
    <w:p w14:paraId="25ACD638" w14:textId="77777777" w:rsidR="008B48E3" w:rsidRPr="00110821" w:rsidRDefault="008B48E3" w:rsidP="00A33815">
      <w:pPr>
        <w:pStyle w:val="ListBullet"/>
        <w:numPr>
          <w:ilvl w:val="0"/>
          <w:numId w:val="0"/>
        </w:numPr>
        <w:jc w:val="both"/>
      </w:pPr>
      <w:r w:rsidRPr="00110821">
        <w:t xml:space="preserve">Do you own an EV? </w:t>
      </w:r>
    </w:p>
    <w:p w14:paraId="72A2F85C" w14:textId="77777777" w:rsidR="008B48E3" w:rsidRPr="0072075C" w:rsidRDefault="008B48E3" w:rsidP="00A33815">
      <w:pPr>
        <w:pStyle w:val="ListBullet"/>
        <w:jc w:val="both"/>
      </w:pPr>
      <w:r w:rsidRPr="0072075C">
        <w:t xml:space="preserve">If yes, plug-in hybrid or fully electric? </w:t>
      </w:r>
    </w:p>
    <w:p w14:paraId="711ECF57" w14:textId="77777777" w:rsidR="008B48E3" w:rsidRPr="0072075C" w:rsidRDefault="008B48E3" w:rsidP="00A33815">
      <w:pPr>
        <w:pStyle w:val="ListBullet"/>
        <w:jc w:val="both"/>
      </w:pPr>
      <w:r w:rsidRPr="0072075C">
        <w:t xml:space="preserve">If not, are you considering buying an EV? If so, when? </w:t>
      </w:r>
    </w:p>
    <w:p w14:paraId="4605286D" w14:textId="77777777" w:rsidR="008B48E3" w:rsidRDefault="008B48E3" w:rsidP="00A33815">
      <w:pPr>
        <w:pStyle w:val="ListBullet"/>
        <w:numPr>
          <w:ilvl w:val="0"/>
          <w:numId w:val="0"/>
        </w:numPr>
        <w:ind w:left="113"/>
        <w:jc w:val="both"/>
      </w:pPr>
      <w:r>
        <w:t>If you own an EV, how do you charge today?</w:t>
      </w:r>
    </w:p>
    <w:p w14:paraId="4EECC61F" w14:textId="77777777" w:rsidR="008B48E3" w:rsidRDefault="008B48E3" w:rsidP="00A33815">
      <w:pPr>
        <w:pStyle w:val="ListBullet"/>
        <w:jc w:val="both"/>
      </w:pPr>
      <w:r>
        <w:t>Public chargers.</w:t>
      </w:r>
    </w:p>
    <w:p w14:paraId="6C797C02" w14:textId="77777777" w:rsidR="008B48E3" w:rsidRDefault="008B48E3" w:rsidP="00A33815">
      <w:pPr>
        <w:pStyle w:val="ListBullet"/>
        <w:jc w:val="both"/>
      </w:pPr>
      <w:r>
        <w:t>Common area power socket at home.</w:t>
      </w:r>
    </w:p>
    <w:p w14:paraId="0B975663" w14:textId="77777777" w:rsidR="008B48E3" w:rsidRDefault="008B48E3" w:rsidP="00A33815">
      <w:pPr>
        <w:pStyle w:val="ListBullet"/>
        <w:jc w:val="both"/>
      </w:pPr>
      <w:r>
        <w:t>Private electric vehicle charger at home.</w:t>
      </w:r>
    </w:p>
    <w:p w14:paraId="47D9B89B" w14:textId="77777777" w:rsidR="008B48E3" w:rsidRDefault="008B48E3" w:rsidP="00A33815">
      <w:pPr>
        <w:pStyle w:val="ListBullet"/>
        <w:jc w:val="both"/>
      </w:pPr>
      <w:r>
        <w:t>At work.</w:t>
      </w:r>
    </w:p>
    <w:p w14:paraId="068BE555" w14:textId="77777777" w:rsidR="008B48E3" w:rsidRDefault="008B48E3" w:rsidP="00A33815">
      <w:pPr>
        <w:pStyle w:val="ListBullet"/>
        <w:numPr>
          <w:ilvl w:val="0"/>
          <w:numId w:val="0"/>
        </w:numPr>
        <w:ind w:left="113"/>
        <w:jc w:val="both"/>
      </w:pPr>
      <w:r>
        <w:t>If you own an EV, where would you prefer to charge?</w:t>
      </w:r>
    </w:p>
    <w:p w14:paraId="3FE9AB3F" w14:textId="77777777" w:rsidR="008B48E3" w:rsidRDefault="008B48E3" w:rsidP="00A33815">
      <w:pPr>
        <w:pStyle w:val="ListBullet"/>
        <w:jc w:val="both"/>
      </w:pPr>
      <w:r>
        <w:t xml:space="preserve">In this building. </w:t>
      </w:r>
    </w:p>
    <w:p w14:paraId="025B60AA" w14:textId="77777777" w:rsidR="008B48E3" w:rsidRDefault="008B48E3" w:rsidP="00A33815">
      <w:pPr>
        <w:pStyle w:val="ListBullet"/>
        <w:jc w:val="both"/>
      </w:pPr>
      <w:r>
        <w:t>At work.</w:t>
      </w:r>
    </w:p>
    <w:p w14:paraId="069805E5" w14:textId="77777777" w:rsidR="008B48E3" w:rsidRDefault="008B48E3" w:rsidP="00A33815">
      <w:pPr>
        <w:pStyle w:val="ListBullet"/>
        <w:jc w:val="both"/>
      </w:pPr>
      <w:r>
        <w:t>Public chargers.</w:t>
      </w:r>
    </w:p>
    <w:p w14:paraId="1126D526" w14:textId="77777777" w:rsidR="008B48E3" w:rsidRDefault="008B48E3" w:rsidP="00A33815">
      <w:pPr>
        <w:pStyle w:val="ListBullet"/>
        <w:numPr>
          <w:ilvl w:val="0"/>
          <w:numId w:val="0"/>
        </w:numPr>
        <w:ind w:left="113"/>
        <w:jc w:val="both"/>
      </w:pPr>
      <w:r>
        <w:t>How far do you drive your vehicle per day and per week on average?</w:t>
      </w:r>
    </w:p>
    <w:p w14:paraId="19CBCAB2" w14:textId="77777777" w:rsidR="008B48E3" w:rsidRDefault="008B48E3" w:rsidP="00A33815">
      <w:pPr>
        <w:pStyle w:val="ListBullet"/>
        <w:numPr>
          <w:ilvl w:val="0"/>
          <w:numId w:val="0"/>
        </w:numPr>
        <w:ind w:left="113"/>
        <w:jc w:val="both"/>
      </w:pPr>
      <w:r>
        <w:t>Are you interested in having an EV charger in the building?</w:t>
      </w:r>
    </w:p>
    <w:p w14:paraId="3A2BC639" w14:textId="77777777" w:rsidR="008B48E3" w:rsidRDefault="008B48E3" w:rsidP="00A33815">
      <w:pPr>
        <w:pStyle w:val="ListBullet"/>
        <w:jc w:val="both"/>
      </w:pPr>
      <w:r>
        <w:t>Yes, no, not sure.</w:t>
      </w:r>
    </w:p>
    <w:p w14:paraId="3C6059B4" w14:textId="77777777" w:rsidR="008B48E3" w:rsidRDefault="008B48E3" w:rsidP="00A33815">
      <w:pPr>
        <w:pStyle w:val="ListBullet"/>
        <w:numPr>
          <w:ilvl w:val="0"/>
          <w:numId w:val="0"/>
        </w:numPr>
        <w:ind w:left="113"/>
        <w:jc w:val="both"/>
      </w:pPr>
      <w:r>
        <w:t>Indicate any preferences:</w:t>
      </w:r>
    </w:p>
    <w:p w14:paraId="575E1A38" w14:textId="77777777" w:rsidR="008B48E3" w:rsidRDefault="008B48E3" w:rsidP="00A33815">
      <w:pPr>
        <w:pStyle w:val="ListBullet"/>
        <w:jc w:val="both"/>
      </w:pPr>
      <w:r>
        <w:t xml:space="preserve">Free service (paid for by </w:t>
      </w:r>
      <w:proofErr w:type="gramStart"/>
      <w:r>
        <w:t>owners</w:t>
      </w:r>
      <w:proofErr w:type="gramEnd"/>
      <w:r>
        <w:t xml:space="preserve"> corporation).</w:t>
      </w:r>
    </w:p>
    <w:p w14:paraId="5020A94A" w14:textId="77777777" w:rsidR="008B48E3" w:rsidRDefault="008B48E3" w:rsidP="00A33815">
      <w:pPr>
        <w:pStyle w:val="ListBullet"/>
        <w:jc w:val="both"/>
      </w:pPr>
      <w:r>
        <w:t>User pays service.</w:t>
      </w:r>
    </w:p>
    <w:p w14:paraId="100B58A6" w14:textId="77777777" w:rsidR="008B48E3" w:rsidRDefault="008B48E3" w:rsidP="00A33815">
      <w:pPr>
        <w:pStyle w:val="ListBullet"/>
        <w:jc w:val="both"/>
      </w:pPr>
      <w:r>
        <w:t>Shared charging facility on visitor car spaces.</w:t>
      </w:r>
    </w:p>
    <w:p w14:paraId="1E5486D6" w14:textId="77777777" w:rsidR="008B48E3" w:rsidRDefault="008B48E3" w:rsidP="00A33815">
      <w:pPr>
        <w:pStyle w:val="ListBullet"/>
        <w:jc w:val="both"/>
      </w:pPr>
      <w:r>
        <w:t>Private chargers for individual car spaces.</w:t>
      </w:r>
    </w:p>
    <w:p w14:paraId="2BC591DD" w14:textId="77777777" w:rsidR="008B48E3" w:rsidRDefault="008B48E3" w:rsidP="00A33815">
      <w:pPr>
        <w:pStyle w:val="ListBullet"/>
        <w:jc w:val="both"/>
      </w:pPr>
      <w:r>
        <w:t>Accessible to public.</w:t>
      </w:r>
    </w:p>
    <w:p w14:paraId="5579A81F" w14:textId="77777777" w:rsidR="008B48E3" w:rsidRDefault="008B48E3" w:rsidP="00A33815">
      <w:pPr>
        <w:pStyle w:val="ListBullet"/>
        <w:numPr>
          <w:ilvl w:val="0"/>
          <w:numId w:val="0"/>
        </w:numPr>
        <w:ind w:left="113"/>
        <w:jc w:val="both"/>
      </w:pPr>
      <w:r>
        <w:t>Which best describes your residence?</w:t>
      </w:r>
    </w:p>
    <w:p w14:paraId="37338920" w14:textId="77777777" w:rsidR="008B48E3" w:rsidRDefault="008B48E3" w:rsidP="00A33815">
      <w:pPr>
        <w:pStyle w:val="ListBullet"/>
        <w:jc w:val="both"/>
      </w:pPr>
      <w:r>
        <w:t>Owner occupier.</w:t>
      </w:r>
    </w:p>
    <w:p w14:paraId="4F205EA0" w14:textId="77777777" w:rsidR="008B48E3" w:rsidRDefault="008B48E3" w:rsidP="00A33815">
      <w:pPr>
        <w:pStyle w:val="ListBullet"/>
        <w:jc w:val="both"/>
      </w:pPr>
      <w:r>
        <w:t>Owner investor.</w:t>
      </w:r>
    </w:p>
    <w:p w14:paraId="27DAFD56" w14:textId="77777777" w:rsidR="008B48E3" w:rsidRDefault="008B48E3" w:rsidP="00A33815">
      <w:pPr>
        <w:pStyle w:val="ListBullet"/>
        <w:jc w:val="both"/>
      </w:pPr>
      <w:r>
        <w:t>Tenants.</w:t>
      </w:r>
    </w:p>
    <w:p w14:paraId="1735A496" w14:textId="77777777" w:rsidR="008B48E3" w:rsidRDefault="008B48E3" w:rsidP="00A33815">
      <w:pPr>
        <w:jc w:val="both"/>
      </w:pPr>
      <w:r>
        <w:t>These surveys can be done regularly (</w:t>
      </w:r>
      <w:proofErr w:type="gramStart"/>
      <w:r>
        <w:t>e.g.</w:t>
      </w:r>
      <w:proofErr w:type="gramEnd"/>
      <w:r>
        <w:t xml:space="preserve"> every 6 or 12 months) to account for changing interest, EV uptake and new residents.</w:t>
      </w:r>
    </w:p>
    <w:p w14:paraId="69856555" w14:textId="0FAF4A26" w:rsidR="00162E01" w:rsidRDefault="002D0A27" w:rsidP="00A33815">
      <w:pPr>
        <w:jc w:val="both"/>
      </w:pPr>
      <w:r>
        <w:t>Surveys of residents</w:t>
      </w:r>
      <w:r w:rsidR="00162E01" w:rsidRPr="00162E01">
        <w:t xml:space="preserve"> are also a good opportunity to outline the buildings’ ‘model </w:t>
      </w:r>
      <w:proofErr w:type="gramStart"/>
      <w:r w:rsidR="00162E01" w:rsidRPr="00162E01">
        <w:t>rules’</w:t>
      </w:r>
      <w:proofErr w:type="gramEnd"/>
      <w:r w:rsidR="00162E01" w:rsidRPr="00162E01">
        <w:t xml:space="preserve"> and EV charging permissions – as residents who already own an EV could be using common power outlets leading to unfair usage costs shared by all residents. These rules should also be communicated at the start of any tenancy.</w:t>
      </w:r>
    </w:p>
    <w:p w14:paraId="727D27DB" w14:textId="77777777" w:rsidR="001E33DA" w:rsidRDefault="001E33DA" w:rsidP="00684373"/>
    <w:p w14:paraId="3D8D5235" w14:textId="77777777" w:rsidR="00162E01" w:rsidRPr="00786931" w:rsidRDefault="00162E01" w:rsidP="00A33815">
      <w:pPr>
        <w:pStyle w:val="Heading2"/>
        <w:jc w:val="both"/>
        <w:rPr>
          <w:sz w:val="24"/>
          <w:szCs w:val="24"/>
        </w:rPr>
      </w:pPr>
      <w:r w:rsidRPr="00786931">
        <w:rPr>
          <w:sz w:val="24"/>
          <w:szCs w:val="32"/>
        </w:rPr>
        <w:lastRenderedPageBreak/>
        <w:t xml:space="preserve">3. Determine the building’s level of </w:t>
      </w:r>
      <w:r w:rsidRPr="00786931">
        <w:rPr>
          <w:sz w:val="24"/>
          <w:szCs w:val="24"/>
        </w:rPr>
        <w:t>EV readiness and how to reduce your energy consumption</w:t>
      </w:r>
    </w:p>
    <w:p w14:paraId="71979D68" w14:textId="47B1A471" w:rsidR="00162E01" w:rsidRDefault="00162E01" w:rsidP="00A33815">
      <w:pPr>
        <w:jc w:val="both"/>
      </w:pPr>
      <w:r>
        <w:t xml:space="preserve">Now that you have interest from residents to install EV charging, the next step is for you </w:t>
      </w:r>
      <w:r w:rsidR="00016AF6">
        <w:t>to assess the state of the existing</w:t>
      </w:r>
      <w:r>
        <w:t xml:space="preserve"> electrical infrastructure. </w:t>
      </w:r>
      <w:r w:rsidR="00197130">
        <w:t xml:space="preserve">This </w:t>
      </w:r>
      <w:r w:rsidR="00157284">
        <w:t xml:space="preserve">could be </w:t>
      </w:r>
      <w:r w:rsidR="004231BD">
        <w:t xml:space="preserve">undertaken by </w:t>
      </w:r>
      <w:r w:rsidR="00930AF7">
        <w:t>an EV charging operator</w:t>
      </w:r>
      <w:r w:rsidR="005E5653">
        <w:t>, which will have the electrical expertise in-house</w:t>
      </w:r>
      <w:r w:rsidR="00921C06">
        <w:t xml:space="preserve"> and </w:t>
      </w:r>
      <w:r w:rsidR="00D43C8E">
        <w:t xml:space="preserve">can help with the end-to-end process. Alternatively, </w:t>
      </w:r>
      <w:r w:rsidR="005E5653">
        <w:t xml:space="preserve">you may wish to engage </w:t>
      </w:r>
      <w:r w:rsidR="00157284">
        <w:t xml:space="preserve">an </w:t>
      </w:r>
      <w:r w:rsidR="007D55DD">
        <w:t xml:space="preserve">electrician </w:t>
      </w:r>
      <w:r w:rsidR="00921C06">
        <w:t>or</w:t>
      </w:r>
      <w:r w:rsidR="005E5653">
        <w:t xml:space="preserve"> an electrical engineer</w:t>
      </w:r>
      <w:r w:rsidR="00921C06">
        <w:t xml:space="preserve"> (for a larger more complex building) </w:t>
      </w:r>
      <w:r w:rsidR="0043235A">
        <w:t xml:space="preserve">to do this assessment before you engage an EV charging operator. </w:t>
      </w:r>
      <w:r w:rsidR="00921C06">
        <w:t xml:space="preserve"> </w:t>
      </w:r>
    </w:p>
    <w:p w14:paraId="607E9D09" w14:textId="77777777" w:rsidR="00162E01" w:rsidRDefault="00162E01" w:rsidP="00A33815">
      <w:pPr>
        <w:jc w:val="both"/>
      </w:pPr>
      <w:r>
        <w:t xml:space="preserve">There are several parts of the electrical infrastructure that need to be assessed, including: </w:t>
      </w:r>
    </w:p>
    <w:p w14:paraId="745B3EA7" w14:textId="77777777" w:rsidR="00162E01" w:rsidRPr="005A63CC" w:rsidRDefault="00162E01" w:rsidP="00A33815">
      <w:pPr>
        <w:pStyle w:val="ListBullet"/>
        <w:numPr>
          <w:ilvl w:val="0"/>
          <w:numId w:val="0"/>
        </w:numPr>
        <w:jc w:val="both"/>
        <w:rPr>
          <w:b/>
          <w:bCs/>
        </w:rPr>
      </w:pPr>
      <w:r>
        <w:rPr>
          <w:b/>
          <w:bCs/>
        </w:rPr>
        <w:t xml:space="preserve">The building’s existing grid supply (external) </w:t>
      </w:r>
    </w:p>
    <w:p w14:paraId="6B7F8B72" w14:textId="77777777" w:rsidR="00162E01" w:rsidRPr="00684373" w:rsidRDefault="00162E01" w:rsidP="00A33815">
      <w:pPr>
        <w:pStyle w:val="ListBullet"/>
        <w:jc w:val="both"/>
      </w:pPr>
      <w:r w:rsidRPr="00684373">
        <w:t xml:space="preserve">Peak electrical demand – this will help inform when and how users can charge their vehicles, in a sustainable and fair way. </w:t>
      </w:r>
    </w:p>
    <w:p w14:paraId="17157B25" w14:textId="77777777" w:rsidR="00162E01" w:rsidRPr="00684373" w:rsidRDefault="00162E01" w:rsidP="00A33815">
      <w:pPr>
        <w:pStyle w:val="ListBullet"/>
        <w:jc w:val="both"/>
      </w:pPr>
      <w:r w:rsidRPr="00684373">
        <w:t>Transformer size – this will determine how much power can be supplied to the EV charger(s).</w:t>
      </w:r>
    </w:p>
    <w:p w14:paraId="2E21EF1E" w14:textId="77777777" w:rsidR="00162E01" w:rsidRPr="00684373" w:rsidRDefault="00162E01" w:rsidP="00A33815">
      <w:pPr>
        <w:pStyle w:val="ListBullet"/>
        <w:jc w:val="both"/>
      </w:pPr>
      <w:r w:rsidRPr="00684373">
        <w:t xml:space="preserve">Maximum electrical capacity – this will help inform how much spare capacity is available and the potential number and size of EV chargers without capacity upgrades. </w:t>
      </w:r>
    </w:p>
    <w:p w14:paraId="66DF1FF9" w14:textId="4A34267A" w:rsidR="00B1462C" w:rsidRDefault="00872ED6" w:rsidP="00A33815">
      <w:pPr>
        <w:pStyle w:val="ListBullet"/>
        <w:numPr>
          <w:ilvl w:val="0"/>
          <w:numId w:val="0"/>
        </w:numPr>
        <w:jc w:val="both"/>
        <w:rPr>
          <w:b/>
          <w:bCs/>
        </w:rPr>
      </w:pPr>
      <w:r>
        <w:rPr>
          <w:noProof/>
        </w:rPr>
        <w:drawing>
          <wp:anchor distT="0" distB="0" distL="114300" distR="114300" simplePos="0" relativeHeight="251654144" behindDoc="1" locked="0" layoutInCell="1" allowOverlap="1" wp14:anchorId="65345691" wp14:editId="4DB4EC43">
            <wp:simplePos x="0" y="0"/>
            <wp:positionH relativeFrom="margin">
              <wp:align>center</wp:align>
            </wp:positionH>
            <wp:positionV relativeFrom="page">
              <wp:posOffset>7874000</wp:posOffset>
            </wp:positionV>
            <wp:extent cx="4420870" cy="206502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20870" cy="2065020"/>
                    </a:xfrm>
                    <a:prstGeom prst="rect">
                      <a:avLst/>
                    </a:prstGeom>
                  </pic:spPr>
                </pic:pic>
              </a:graphicData>
            </a:graphic>
            <wp14:sizeRelH relativeFrom="page">
              <wp14:pctWidth>0</wp14:pctWidth>
            </wp14:sizeRelH>
            <wp14:sizeRelV relativeFrom="page">
              <wp14:pctHeight>0</wp14:pctHeight>
            </wp14:sizeRelV>
          </wp:anchor>
        </w:drawing>
      </w:r>
      <w:r w:rsidR="00B1462C">
        <w:rPr>
          <w:b/>
          <w:bCs/>
        </w:rPr>
        <w:t xml:space="preserve">The building’s existing </w:t>
      </w:r>
      <w:r w:rsidR="00B1462C" w:rsidRPr="005A63CC">
        <w:rPr>
          <w:b/>
          <w:bCs/>
        </w:rPr>
        <w:t xml:space="preserve">electrical </w:t>
      </w:r>
      <w:r w:rsidR="00B1462C">
        <w:rPr>
          <w:b/>
          <w:bCs/>
        </w:rPr>
        <w:t>infrastructure</w:t>
      </w:r>
      <w:r w:rsidR="00B1462C" w:rsidRPr="005A63CC">
        <w:rPr>
          <w:b/>
          <w:bCs/>
        </w:rPr>
        <w:t xml:space="preserve"> </w:t>
      </w:r>
      <w:r w:rsidR="00B1462C">
        <w:rPr>
          <w:b/>
          <w:bCs/>
        </w:rPr>
        <w:t>for</w:t>
      </w:r>
      <w:r w:rsidR="00B1462C" w:rsidRPr="005A63CC">
        <w:rPr>
          <w:b/>
          <w:bCs/>
        </w:rPr>
        <w:t xml:space="preserve"> </w:t>
      </w:r>
      <w:r w:rsidR="00B1462C">
        <w:rPr>
          <w:b/>
          <w:bCs/>
        </w:rPr>
        <w:t>the carparks (internal)</w:t>
      </w:r>
    </w:p>
    <w:p w14:paraId="18DA77A4" w14:textId="77777777" w:rsidR="00B1462C" w:rsidRDefault="00B1462C" w:rsidP="00A33815">
      <w:pPr>
        <w:pStyle w:val="ListBullet"/>
        <w:jc w:val="both"/>
      </w:pPr>
      <w:r>
        <w:t xml:space="preserve">The number of electrical distribution boards and their availability in parking spaces – this will affect the size and number of EV chargers and help determine whether additional space for electrical infrastructure in the building is required. </w:t>
      </w:r>
    </w:p>
    <w:p w14:paraId="3748F84A" w14:textId="2607B69D" w:rsidR="00D8433F" w:rsidRDefault="00B1462C" w:rsidP="00A33815">
      <w:pPr>
        <w:jc w:val="both"/>
      </w:pPr>
      <w:r w:rsidRPr="0072075C">
        <w:t>Understanding the building’s</w:t>
      </w:r>
      <w:r>
        <w:t xml:space="preserve"> existing grid supply capacity and electrical infrastructure</w:t>
      </w:r>
      <w:r w:rsidRPr="0072075C">
        <w:t xml:space="preserve"> </w:t>
      </w:r>
      <w:r>
        <w:t xml:space="preserve">in the car parks </w:t>
      </w:r>
      <w:r w:rsidRPr="0072075C">
        <w:t xml:space="preserve">will </w:t>
      </w:r>
      <w:r w:rsidR="00D8433F">
        <w:t xml:space="preserve">help </w:t>
      </w:r>
      <w:r w:rsidRPr="0072075C">
        <w:t xml:space="preserve">inform the type and the amount of EV chargers that can be installed. </w:t>
      </w:r>
      <w:r>
        <w:t>Y</w:t>
      </w:r>
      <w:r w:rsidRPr="0072075C">
        <w:t xml:space="preserve">ou may also need authorisation from the building manager </w:t>
      </w:r>
      <w:r>
        <w:t>t</w:t>
      </w:r>
      <w:r w:rsidRPr="0072075C">
        <w:t xml:space="preserve">o ensure the </w:t>
      </w:r>
      <w:r>
        <w:t>electrician</w:t>
      </w:r>
      <w:r w:rsidRPr="0072075C">
        <w:t xml:space="preserve"> has sufficient access to all areas</w:t>
      </w:r>
      <w:r>
        <w:t>,</w:t>
      </w:r>
      <w:r w:rsidRPr="0072075C">
        <w:t xml:space="preserve"> including the electrical room. Providing electrical and architectural drawings of parking spaces to the </w:t>
      </w:r>
      <w:r w:rsidR="00557A78">
        <w:t>contractor</w:t>
      </w:r>
      <w:r w:rsidRPr="0072075C">
        <w:t xml:space="preserve"> can also help inform the best options.</w:t>
      </w:r>
    </w:p>
    <w:p w14:paraId="7D7B181C" w14:textId="65A2F2C9" w:rsidR="00B1462C" w:rsidRPr="0072075C" w:rsidRDefault="00B1462C" w:rsidP="00A33815">
      <w:pPr>
        <w:jc w:val="both"/>
      </w:pPr>
      <w:r w:rsidRPr="0072075C">
        <w:t>The electrical assessment will determine the level of EV-readiness of the building. This matters as it will impact the amount of work and costs associated with installing EV charging infrastructure. Following the assessment, your building will likely fall into one of the following three scenarios:</w:t>
      </w:r>
    </w:p>
    <w:p w14:paraId="7658DE4F" w14:textId="77777777" w:rsidR="00B1462C" w:rsidRDefault="00B1462C" w:rsidP="00A33815">
      <w:pPr>
        <w:pStyle w:val="ListBullet"/>
        <w:jc w:val="both"/>
      </w:pPr>
      <w:r w:rsidRPr="00B1462C">
        <w:rPr>
          <w:b/>
          <w:bCs/>
        </w:rPr>
        <w:t>EV ready</w:t>
      </w:r>
      <w:r w:rsidRPr="00B1462C">
        <w:t xml:space="preserve"> –</w:t>
      </w:r>
      <w:r>
        <w:t xml:space="preserve"> there is enough electrical capacity with wiring and a power outlet to support future EV chargers at parking spaces. In this case, you are almost there, with much of the upfront installation costs already covered.</w:t>
      </w:r>
      <w:r w:rsidRPr="00BB05B0">
        <w:t xml:space="preserve"> </w:t>
      </w:r>
    </w:p>
    <w:p w14:paraId="4A556B85" w14:textId="75C6799A" w:rsidR="00B1462C" w:rsidRDefault="00B1462C" w:rsidP="00A33815">
      <w:pPr>
        <w:pStyle w:val="ListBullet"/>
        <w:jc w:val="both"/>
      </w:pPr>
      <w:r w:rsidRPr="00BB7CE4">
        <w:rPr>
          <w:b/>
        </w:rPr>
        <w:t xml:space="preserve">EV </w:t>
      </w:r>
      <w:r w:rsidRPr="00B1462C">
        <w:rPr>
          <w:b/>
          <w:bCs/>
        </w:rPr>
        <w:t>capable</w:t>
      </w:r>
      <w:r w:rsidRPr="00BB7CE4">
        <w:rPr>
          <w:b/>
          <w:bCs/>
        </w:rPr>
        <w:t xml:space="preserve"> </w:t>
      </w:r>
      <w:r>
        <w:rPr>
          <w:b/>
          <w:bCs/>
        </w:rPr>
        <w:t>–</w:t>
      </w:r>
      <w:r>
        <w:t xml:space="preserve"> the building has enough electrical capacity and appropriate wiring to support future EV chargers at parking spaces. In this case, you are </w:t>
      </w:r>
      <w:r w:rsidR="00414AEB">
        <w:t>well</w:t>
      </w:r>
      <w:r w:rsidR="003A19FD">
        <w:t xml:space="preserve"> on your way</w:t>
      </w:r>
      <w:r w:rsidR="00414AEB">
        <w:t xml:space="preserve"> to getting the building EV ready</w:t>
      </w:r>
      <w:r>
        <w:t xml:space="preserve"> and </w:t>
      </w:r>
      <w:r w:rsidR="001F6F64">
        <w:t>will likely</w:t>
      </w:r>
      <w:r>
        <w:t xml:space="preserve"> save substantial retrofitting costs.</w:t>
      </w:r>
    </w:p>
    <w:p w14:paraId="4A0A99AB" w14:textId="54DBED7A" w:rsidR="00B1462C" w:rsidRDefault="00B1462C" w:rsidP="00A33815">
      <w:pPr>
        <w:pStyle w:val="ListBullet"/>
        <w:jc w:val="both"/>
      </w:pPr>
      <w:r w:rsidRPr="00BB7CE4">
        <w:rPr>
          <w:b/>
          <w:bCs/>
        </w:rPr>
        <w:t>I</w:t>
      </w:r>
      <w:r w:rsidRPr="00BB7CE4">
        <w:rPr>
          <w:b/>
        </w:rPr>
        <w:t>nsufficient existing electrical infrastructure</w:t>
      </w:r>
      <w:r>
        <w:t xml:space="preserve"> to support EV charging to parking spaces. </w:t>
      </w:r>
      <w:r w:rsidR="00D81FC5">
        <w:t>O</w:t>
      </w:r>
      <w:r>
        <w:t xml:space="preserve">lder buildings </w:t>
      </w:r>
      <w:r w:rsidR="00DA3EB0">
        <w:t>likely</w:t>
      </w:r>
      <w:r>
        <w:t xml:space="preserve"> fall in this scenario as building developers never planned for EV charging. If this is the case, you may have to undertake significant internal electrical work to enable EV charging. Depending on the scope and complexity of the upgrades, this may </w:t>
      </w:r>
      <w:r w:rsidR="00DA3EB0">
        <w:t xml:space="preserve">also </w:t>
      </w:r>
      <w:r>
        <w:t>require a building permit</w:t>
      </w:r>
      <w:r w:rsidR="00557A78">
        <w:t>.</w:t>
      </w:r>
    </w:p>
    <w:p w14:paraId="4AEFDEF6" w14:textId="72F5030A" w:rsidR="00162E01" w:rsidRDefault="00B1462C" w:rsidP="00A33815">
      <w:pPr>
        <w:jc w:val="both"/>
      </w:pPr>
      <w:r w:rsidRPr="0072075C">
        <w:t xml:space="preserve">If </w:t>
      </w:r>
      <w:r w:rsidR="00895D4C">
        <w:t xml:space="preserve">the </w:t>
      </w:r>
      <w:r w:rsidRPr="0072075C">
        <w:t xml:space="preserve">grid supply </w:t>
      </w:r>
      <w:r w:rsidR="00895D4C">
        <w:t xml:space="preserve">to your building </w:t>
      </w:r>
      <w:r w:rsidRPr="0072075C">
        <w:t xml:space="preserve">needs to be upgraded to accommodate EV charging, </w:t>
      </w:r>
      <w:r>
        <w:t xml:space="preserve">the </w:t>
      </w:r>
      <w:r w:rsidR="00532C6D">
        <w:t>contractor used to assess the electrical infrastructure</w:t>
      </w:r>
      <w:r>
        <w:t xml:space="preserve"> will need</w:t>
      </w:r>
      <w:r w:rsidRPr="0072075C">
        <w:t xml:space="preserve"> to coordinate any upgrades with your distribution network service provider</w:t>
      </w:r>
      <w:r>
        <w:t xml:space="preserve"> on your behalf</w:t>
      </w:r>
      <w:r w:rsidRPr="0072075C">
        <w:t xml:space="preserve">. To find your local provider, see </w:t>
      </w:r>
      <w:hyperlink r:id="rId34" w:history="1">
        <w:r w:rsidR="00C14E47" w:rsidRPr="00930318">
          <w:rPr>
            <w:rStyle w:val="Hyperlink"/>
          </w:rPr>
          <w:t>www.energy.vic.gov.au/for-households/find-your-energy-distributor</w:t>
        </w:r>
      </w:hyperlink>
      <w:r w:rsidRPr="0072075C">
        <w:t xml:space="preserve">. </w:t>
      </w:r>
    </w:p>
    <w:p w14:paraId="6E595769" w14:textId="28FE24E1" w:rsidR="003520DF" w:rsidRPr="00954E00" w:rsidRDefault="003520DF" w:rsidP="00A33815">
      <w:pPr>
        <w:pStyle w:val="BoldHeading"/>
        <w:spacing w:beforeLines="80" w:before="192" w:afterLines="80" w:after="192"/>
        <w:jc w:val="both"/>
      </w:pPr>
      <w:r w:rsidRPr="00BA2FA6">
        <w:t xml:space="preserve">Consider </w:t>
      </w:r>
      <w:r>
        <w:t xml:space="preserve">how you can better manage or reduce your building’s energy </w:t>
      </w:r>
      <w:proofErr w:type="gramStart"/>
      <w:r>
        <w:t>consumption</w:t>
      </w:r>
      <w:proofErr w:type="gramEnd"/>
    </w:p>
    <w:p w14:paraId="37D3F701" w14:textId="1B9F9640" w:rsidR="00DA3EB0" w:rsidRDefault="003520DF" w:rsidP="00A33815">
      <w:pPr>
        <w:pStyle w:val="ListBullet"/>
        <w:numPr>
          <w:ilvl w:val="0"/>
          <w:numId w:val="0"/>
        </w:numPr>
        <w:jc w:val="both"/>
      </w:pPr>
      <w:r>
        <w:t xml:space="preserve">Managing your energy use more efficiently across the building could help you avoid major upgrades to the building’s electrical infrastructure and/or help you reduce your energy bills. </w:t>
      </w:r>
    </w:p>
    <w:p w14:paraId="3626E4C8" w14:textId="77777777" w:rsidR="00A33815" w:rsidRDefault="00A33815" w:rsidP="00A33815">
      <w:pPr>
        <w:pStyle w:val="ListBullet"/>
        <w:numPr>
          <w:ilvl w:val="0"/>
          <w:numId w:val="0"/>
        </w:numPr>
        <w:jc w:val="both"/>
      </w:pPr>
    </w:p>
    <w:p w14:paraId="6B98E46D" w14:textId="77777777" w:rsidR="00A33815" w:rsidRDefault="00A33815" w:rsidP="00A33815">
      <w:pPr>
        <w:pStyle w:val="ListBullet"/>
        <w:numPr>
          <w:ilvl w:val="0"/>
          <w:numId w:val="0"/>
        </w:numPr>
        <w:jc w:val="both"/>
      </w:pPr>
    </w:p>
    <w:p w14:paraId="747B4A28" w14:textId="58C5D046" w:rsidR="003520DF" w:rsidRDefault="003520DF" w:rsidP="00A33815">
      <w:pPr>
        <w:pStyle w:val="ListBullet"/>
        <w:numPr>
          <w:ilvl w:val="0"/>
          <w:numId w:val="0"/>
        </w:numPr>
        <w:jc w:val="both"/>
      </w:pPr>
      <w:r>
        <w:lastRenderedPageBreak/>
        <w:t xml:space="preserve">You could consider a range of options, including: </w:t>
      </w:r>
    </w:p>
    <w:p w14:paraId="38D8D9D7" w14:textId="77777777" w:rsidR="003520DF" w:rsidRDefault="003520DF" w:rsidP="00A33815">
      <w:pPr>
        <w:pStyle w:val="ListBullet"/>
        <w:jc w:val="both"/>
      </w:pPr>
      <w:r>
        <w:t>Installing load management systems to enable the charge rates across EV chargers be adjusted automatically to suit the available power supply.</w:t>
      </w:r>
    </w:p>
    <w:p w14:paraId="7229E9F0" w14:textId="77777777" w:rsidR="003520DF" w:rsidRDefault="003520DF" w:rsidP="00A33815">
      <w:pPr>
        <w:pStyle w:val="ListBullet"/>
        <w:jc w:val="both"/>
      </w:pPr>
      <w:r>
        <w:t>Timers to only allow EV charging during off-peak periods. Restricting the time residents can charge shouldn’t be an issue for most residents as studies show that most people charge their EVs during periods of low energy demand, which is during the middle of the day or overnight.</w:t>
      </w:r>
    </w:p>
    <w:p w14:paraId="4D009E6A" w14:textId="4F4CB827" w:rsidR="003520DF" w:rsidRDefault="003520DF" w:rsidP="00A33815">
      <w:pPr>
        <w:pStyle w:val="ListBullet"/>
        <w:jc w:val="both"/>
      </w:pPr>
      <w:r>
        <w:t xml:space="preserve">Demand management systems that can prioritise building air-conditioning </w:t>
      </w:r>
      <w:r w:rsidR="006D4AE1">
        <w:t>(heating and cooling)</w:t>
      </w:r>
      <w:r>
        <w:t xml:space="preserve"> and cooking over EV charging, ensuring occupants are comfortable while maximising opportunities to charge EVs when there is spare capacity.</w:t>
      </w:r>
    </w:p>
    <w:p w14:paraId="2BCA16A9" w14:textId="66B1D324" w:rsidR="003520DF" w:rsidRDefault="00157284" w:rsidP="00A33815">
      <w:pPr>
        <w:pStyle w:val="ListBullet"/>
        <w:jc w:val="both"/>
      </w:pPr>
      <w:r>
        <w:t>Installing</w:t>
      </w:r>
      <w:r w:rsidR="003520DF">
        <w:t xml:space="preserve"> smart EV chargers </w:t>
      </w:r>
      <w:r>
        <w:t>to allow</w:t>
      </w:r>
      <w:r w:rsidR="003520DF">
        <w:t xml:space="preserve"> the </w:t>
      </w:r>
      <w:r>
        <w:t xml:space="preserve">charging operator </w:t>
      </w:r>
      <w:r w:rsidR="003520DF">
        <w:t xml:space="preserve">to monitor, manage the use of the devices remotely to optimise energy consumption. </w:t>
      </w:r>
    </w:p>
    <w:p w14:paraId="02D4162F" w14:textId="66666E9B" w:rsidR="003520DF" w:rsidRDefault="003520DF" w:rsidP="00A33815">
      <w:pPr>
        <w:pStyle w:val="ListBullet"/>
        <w:jc w:val="both"/>
      </w:pPr>
      <w:r>
        <w:t xml:space="preserve">Reducing the building’s overall energy demand. You could consider </w:t>
      </w:r>
      <w:r w:rsidR="009B2643">
        <w:t xml:space="preserve">undertaking energy efficiency projects, such as switching to LED lighting (with occupancy sensors) throughout the building common areas, </w:t>
      </w:r>
      <w:r>
        <w:t>installing solar photovoltaic (PV) panels</w:t>
      </w:r>
      <w:r w:rsidR="009B2643">
        <w:t xml:space="preserve"> or</w:t>
      </w:r>
      <w:r>
        <w:t xml:space="preserve"> </w:t>
      </w:r>
      <w:r w:rsidR="00A67C64">
        <w:t xml:space="preserve">an </w:t>
      </w:r>
      <w:r>
        <w:t xml:space="preserve">on-site battery. </w:t>
      </w:r>
    </w:p>
    <w:p w14:paraId="1D63B2D0" w14:textId="391B06D8" w:rsidR="003520DF" w:rsidRDefault="0095389A" w:rsidP="00A33815">
      <w:pPr>
        <w:jc w:val="both"/>
      </w:pPr>
      <w:proofErr w:type="gramStart"/>
      <w:r>
        <w:t>Owners</w:t>
      </w:r>
      <w:proofErr w:type="gramEnd"/>
      <w:r>
        <w:t xml:space="preserve"> corporations should </w:t>
      </w:r>
      <w:r w:rsidR="003520DF" w:rsidRPr="003520DF">
        <w:t>talk</w:t>
      </w:r>
      <w:r w:rsidR="004E7C35">
        <w:t xml:space="preserve"> </w:t>
      </w:r>
      <w:r w:rsidR="00817062">
        <w:t xml:space="preserve">with the contractor used to assess the electrical </w:t>
      </w:r>
      <w:r w:rsidR="00016AF6">
        <w:t>infrastructure</w:t>
      </w:r>
      <w:r w:rsidR="003520DF" w:rsidRPr="003520DF">
        <w:t xml:space="preserve"> to determine the best options for your building.</w:t>
      </w:r>
    </w:p>
    <w:p w14:paraId="14CF8FB6" w14:textId="5CE25DB1" w:rsidR="008A3B10" w:rsidRPr="0041426C" w:rsidRDefault="008A3B10" w:rsidP="00A33815">
      <w:pPr>
        <w:pStyle w:val="Heading2"/>
        <w:jc w:val="both"/>
        <w:rPr>
          <w:sz w:val="24"/>
          <w:szCs w:val="24"/>
        </w:rPr>
      </w:pPr>
      <w:r w:rsidRPr="0041426C">
        <w:rPr>
          <w:sz w:val="24"/>
          <w:szCs w:val="24"/>
        </w:rPr>
        <w:t xml:space="preserve">4. Determine your </w:t>
      </w:r>
      <w:r w:rsidR="003C63EF">
        <w:rPr>
          <w:sz w:val="24"/>
          <w:szCs w:val="24"/>
        </w:rPr>
        <w:t>preferred approach</w:t>
      </w:r>
    </w:p>
    <w:p w14:paraId="79C901CB" w14:textId="65BB0F90" w:rsidR="008A3B10" w:rsidRDefault="005233E4" w:rsidP="00A33815">
      <w:pPr>
        <w:jc w:val="both"/>
      </w:pPr>
      <w:r>
        <w:t xml:space="preserve">Now is the time </w:t>
      </w:r>
      <w:r w:rsidR="008A3B10">
        <w:t xml:space="preserve">to start considering the </w:t>
      </w:r>
      <w:r w:rsidR="001C3CD3">
        <w:t xml:space="preserve">type of charging solution for your building. </w:t>
      </w:r>
      <w:r w:rsidR="006C0521">
        <w:t>The sur</w:t>
      </w:r>
      <w:r w:rsidR="00F207E5">
        <w:t xml:space="preserve">vey results and the state of your electrical infrastructure should </w:t>
      </w:r>
      <w:r>
        <w:t xml:space="preserve">be useful guides to determine which option is best for your building and the circumstances of the residents. </w:t>
      </w:r>
    </w:p>
    <w:p w14:paraId="42F66BF2" w14:textId="77777777" w:rsidR="00094CEF" w:rsidRDefault="00094CEF" w:rsidP="00A33815">
      <w:pPr>
        <w:jc w:val="both"/>
      </w:pPr>
      <w:r>
        <w:t>There are several options you could consider:</w:t>
      </w:r>
    </w:p>
    <w:p w14:paraId="11037AFD" w14:textId="4A5F1CC1" w:rsidR="00094CEF" w:rsidRPr="00C12DDD" w:rsidRDefault="00E551E4" w:rsidP="00A33815">
      <w:pPr>
        <w:jc w:val="both"/>
        <w:rPr>
          <w:b/>
          <w:bCs/>
        </w:rPr>
      </w:pPr>
      <w:r w:rsidRPr="00C12DDD">
        <w:rPr>
          <w:b/>
          <w:bCs/>
        </w:rPr>
        <w:t>Individual approach</w:t>
      </w:r>
    </w:p>
    <w:p w14:paraId="6C76D042" w14:textId="7B0364B7" w:rsidR="00553469" w:rsidRDefault="00920667" w:rsidP="00A33815">
      <w:pPr>
        <w:jc w:val="both"/>
      </w:pPr>
      <w:r>
        <w:t xml:space="preserve">The </w:t>
      </w:r>
      <w:proofErr w:type="gramStart"/>
      <w:r w:rsidR="00E139F9">
        <w:t>o</w:t>
      </w:r>
      <w:r w:rsidR="00E533F1">
        <w:t>wners</w:t>
      </w:r>
      <w:proofErr w:type="gramEnd"/>
      <w:r w:rsidR="00E533F1">
        <w:t xml:space="preserve"> </w:t>
      </w:r>
      <w:r w:rsidR="00E139F9">
        <w:t>c</w:t>
      </w:r>
      <w:r w:rsidR="00E533F1">
        <w:t>orporation manages</w:t>
      </w:r>
      <w:r w:rsidR="002468B0">
        <w:t xml:space="preserve"> the installation on a case-by case basis for </w:t>
      </w:r>
      <w:r w:rsidR="00FE7197">
        <w:t>EV owners</w:t>
      </w:r>
      <w:r w:rsidR="002468B0">
        <w:t xml:space="preserve">, </w:t>
      </w:r>
      <w:r w:rsidR="00FE7197">
        <w:t xml:space="preserve">with individual lot owners responsible for installation and maintenance costs within private parking spaces. </w:t>
      </w:r>
      <w:r w:rsidR="00184F2D">
        <w:t xml:space="preserve">This </w:t>
      </w:r>
      <w:r w:rsidR="00553469">
        <w:t xml:space="preserve">approach may be most </w:t>
      </w:r>
      <w:r w:rsidR="00896916">
        <w:t>appropriate</w:t>
      </w:r>
      <w:r w:rsidR="00553469">
        <w:t xml:space="preserve"> for smaller buildings (10 apartments or </w:t>
      </w:r>
      <w:r w:rsidR="00A426C3">
        <w:t>fewer</w:t>
      </w:r>
      <w:r w:rsidR="00553469">
        <w:t>)</w:t>
      </w:r>
      <w:r w:rsidR="00E533F1">
        <w:t>, and apartments with integrated metering and individual distribution boards</w:t>
      </w:r>
      <w:r w:rsidR="00553469">
        <w:t xml:space="preserve">. </w:t>
      </w:r>
    </w:p>
    <w:p w14:paraId="380FB609" w14:textId="77777777" w:rsidR="00E533F1" w:rsidRDefault="00A51461" w:rsidP="00A33815">
      <w:pPr>
        <w:jc w:val="both"/>
      </w:pPr>
      <w:r w:rsidRPr="00E533F1">
        <w:rPr>
          <w:b/>
          <w:bCs/>
        </w:rPr>
        <w:t>Shared charging solution</w:t>
      </w:r>
      <w:r>
        <w:t xml:space="preserve"> </w:t>
      </w:r>
    </w:p>
    <w:p w14:paraId="43F7885D" w14:textId="14C94D31" w:rsidR="00A51461" w:rsidRDefault="00E533F1" w:rsidP="00A33815">
      <w:pPr>
        <w:jc w:val="both"/>
      </w:pPr>
      <w:r>
        <w:t>T</w:t>
      </w:r>
      <w:r w:rsidR="00A51461">
        <w:t xml:space="preserve">he </w:t>
      </w:r>
      <w:proofErr w:type="gramStart"/>
      <w:r w:rsidR="00E139F9">
        <w:t>o</w:t>
      </w:r>
      <w:r w:rsidR="00A51461">
        <w:t>wners</w:t>
      </w:r>
      <w:proofErr w:type="gramEnd"/>
      <w:r w:rsidR="00A51461">
        <w:t xml:space="preserve"> </w:t>
      </w:r>
      <w:r w:rsidR="00E139F9">
        <w:t>c</w:t>
      </w:r>
      <w:r w:rsidR="00A51461">
        <w:t xml:space="preserve">orporation nominates one or several shared car spaces for EV charging and establishes the infrastructure, reservation process and charge back processes. As charging is shared, this approach may also require a level 2 </w:t>
      </w:r>
      <w:r w:rsidR="00D52FEA">
        <w:t>or 3</w:t>
      </w:r>
      <w:r w:rsidR="00A51461">
        <w:t xml:space="preserve"> charger to maximise efficiency between residents. As </w:t>
      </w:r>
      <w:r w:rsidR="00D52FEA">
        <w:t>the number of</w:t>
      </w:r>
      <w:r w:rsidR="00A51461">
        <w:t xml:space="preserve"> residents </w:t>
      </w:r>
      <w:r w:rsidR="00D52FEA">
        <w:t>driving</w:t>
      </w:r>
      <w:r w:rsidR="00A51461">
        <w:t xml:space="preserve"> EVs </w:t>
      </w:r>
      <w:r w:rsidR="00D52FEA">
        <w:t>increases</w:t>
      </w:r>
      <w:r w:rsidR="00A51461">
        <w:t xml:space="preserve"> over time, you can also install additional shared chargers (including potential additional upgrades) to reflect the increased demand.</w:t>
      </w:r>
      <w:r w:rsidR="00094CEF">
        <w:t xml:space="preserve"> This option </w:t>
      </w:r>
      <w:r w:rsidR="00094CEF">
        <w:t>may be more</w:t>
      </w:r>
      <w:r>
        <w:t xml:space="preserve"> suitable for medium </w:t>
      </w:r>
      <w:r w:rsidR="00055FDF">
        <w:t xml:space="preserve">buildings </w:t>
      </w:r>
      <w:r>
        <w:t xml:space="preserve">(11 to 100 apartments) </w:t>
      </w:r>
      <w:r w:rsidR="00055FDF">
        <w:t>and large apartment buildings (</w:t>
      </w:r>
      <w:r w:rsidR="00C553E9">
        <w:t>over 100 apartments)</w:t>
      </w:r>
      <w:r w:rsidR="007361EC">
        <w:t>, as well as buildings with enough common property spaces or limited car spaces</w:t>
      </w:r>
      <w:r w:rsidR="00C553E9">
        <w:t>.</w:t>
      </w:r>
    </w:p>
    <w:p w14:paraId="072F874D" w14:textId="77777777" w:rsidR="00C553E9" w:rsidRDefault="00CF0F6A" w:rsidP="00A33815">
      <w:pPr>
        <w:jc w:val="both"/>
      </w:pPr>
      <w:r w:rsidRPr="00C553E9">
        <w:rPr>
          <w:b/>
          <w:bCs/>
        </w:rPr>
        <w:t>Phased/m</w:t>
      </w:r>
      <w:r w:rsidR="00B24319" w:rsidRPr="00C12DDD">
        <w:rPr>
          <w:b/>
          <w:bCs/>
        </w:rPr>
        <w:t xml:space="preserve">odular </w:t>
      </w:r>
      <w:r w:rsidR="00020F1E" w:rsidRPr="00C553E9">
        <w:rPr>
          <w:b/>
          <w:bCs/>
        </w:rPr>
        <w:t xml:space="preserve">charging </w:t>
      </w:r>
      <w:proofErr w:type="gramStart"/>
      <w:r w:rsidR="00020F1E" w:rsidRPr="00C553E9">
        <w:rPr>
          <w:b/>
          <w:bCs/>
        </w:rPr>
        <w:t>solution</w:t>
      </w:r>
      <w:proofErr w:type="gramEnd"/>
      <w:r w:rsidR="00B24319">
        <w:t xml:space="preserve"> </w:t>
      </w:r>
    </w:p>
    <w:p w14:paraId="2FF8D793" w14:textId="3164DA26" w:rsidR="00553469" w:rsidRDefault="00C553E9" w:rsidP="00A33815">
      <w:pPr>
        <w:jc w:val="both"/>
      </w:pPr>
      <w:r>
        <w:t xml:space="preserve">The </w:t>
      </w:r>
      <w:proofErr w:type="gramStart"/>
      <w:r w:rsidR="00E139F9">
        <w:t>o</w:t>
      </w:r>
      <w:r>
        <w:t>wners</w:t>
      </w:r>
      <w:proofErr w:type="gramEnd"/>
      <w:r>
        <w:t xml:space="preserve"> </w:t>
      </w:r>
      <w:r w:rsidR="00E139F9">
        <w:t>c</w:t>
      </w:r>
      <w:r>
        <w:t xml:space="preserve">orporation </w:t>
      </w:r>
      <w:r w:rsidR="00502E8C">
        <w:t>adopt</w:t>
      </w:r>
      <w:r>
        <w:t>s</w:t>
      </w:r>
      <w:r w:rsidR="00502E8C">
        <w:t xml:space="preserve"> a progressive approach to upgrading </w:t>
      </w:r>
      <w:r w:rsidR="00404C9E">
        <w:t xml:space="preserve">electrical infrastructure to </w:t>
      </w:r>
      <w:r w:rsidR="00CF0F6A">
        <w:t xml:space="preserve">enable a percentage of </w:t>
      </w:r>
      <w:r w:rsidR="00A9524E">
        <w:t xml:space="preserve">private </w:t>
      </w:r>
      <w:r w:rsidR="00CF0F6A">
        <w:t>car spaces to be EV ready (in line with expected demand)</w:t>
      </w:r>
      <w:r w:rsidR="00404C9E">
        <w:t>, rather than</w:t>
      </w:r>
      <w:r w:rsidR="007C5CF6">
        <w:t xml:space="preserve"> undertaking a whole of building upgrade</w:t>
      </w:r>
      <w:r w:rsidR="00CF0F6A">
        <w:t xml:space="preserve"> to allow for 100</w:t>
      </w:r>
      <w:r w:rsidR="00FA159D">
        <w:t xml:space="preserve"> per cent</w:t>
      </w:r>
      <w:r w:rsidR="00CF0F6A">
        <w:t xml:space="preserve"> EV readiness. Initially, this could be 10-20 per cent of car spaces.</w:t>
      </w:r>
      <w:r w:rsidR="007C5CF6">
        <w:t xml:space="preserve"> </w:t>
      </w:r>
      <w:r w:rsidR="00857BAE">
        <w:t xml:space="preserve">As EV demand increases, </w:t>
      </w:r>
      <w:r w:rsidR="002714F9">
        <w:t xml:space="preserve">the </w:t>
      </w:r>
      <w:proofErr w:type="gramStart"/>
      <w:r w:rsidR="00E139F9">
        <w:t>o</w:t>
      </w:r>
      <w:r w:rsidR="00532C6D">
        <w:t>wners</w:t>
      </w:r>
      <w:proofErr w:type="gramEnd"/>
      <w:r w:rsidR="00532C6D">
        <w:t xml:space="preserve"> </w:t>
      </w:r>
      <w:r w:rsidR="00E139F9">
        <w:t>c</w:t>
      </w:r>
      <w:r w:rsidR="00532C6D">
        <w:t>orporation</w:t>
      </w:r>
      <w:r w:rsidR="00857BAE">
        <w:t xml:space="preserve"> c</w:t>
      </w:r>
      <w:r w:rsidR="00FA159D">
        <w:t>ould</w:t>
      </w:r>
      <w:r w:rsidR="00857BAE">
        <w:t xml:space="preserve"> undertake furth</w:t>
      </w:r>
      <w:r w:rsidR="008E2410">
        <w:t>er upgrades to allow for additional charging.</w:t>
      </w:r>
      <w:r>
        <w:t xml:space="preserve"> This option may be more suited for </w:t>
      </w:r>
      <w:r w:rsidR="00946706">
        <w:t xml:space="preserve">medium buildings (11 </w:t>
      </w:r>
      <w:r w:rsidR="00414938">
        <w:t>to 100 apartments</w:t>
      </w:r>
      <w:r w:rsidR="00946706">
        <w:t>)</w:t>
      </w:r>
      <w:r w:rsidR="001B53F7">
        <w:t xml:space="preserve">, with </w:t>
      </w:r>
      <w:r w:rsidR="00FA159D">
        <w:t xml:space="preserve">currently </w:t>
      </w:r>
      <w:r w:rsidR="001B53F7">
        <w:t>low demand for EV charging and a limited budget</w:t>
      </w:r>
      <w:r w:rsidR="00946706">
        <w:t>.</w:t>
      </w:r>
    </w:p>
    <w:p w14:paraId="7A69FAC9" w14:textId="03206AC8" w:rsidR="00946706" w:rsidRPr="00C12DDD" w:rsidRDefault="005F1FC3" w:rsidP="00A33815">
      <w:pPr>
        <w:jc w:val="both"/>
        <w:rPr>
          <w:b/>
          <w:bCs/>
        </w:rPr>
      </w:pPr>
      <w:r w:rsidRPr="00C12DDD">
        <w:rPr>
          <w:b/>
          <w:bCs/>
        </w:rPr>
        <w:t>Whole of building charging solution</w:t>
      </w:r>
    </w:p>
    <w:p w14:paraId="3081975A" w14:textId="4BFD179E" w:rsidR="008A3B10" w:rsidRDefault="00D52FEA" w:rsidP="00A33815">
      <w:pPr>
        <w:jc w:val="both"/>
      </w:pPr>
      <w:r>
        <w:t>T</w:t>
      </w:r>
      <w:r w:rsidR="008A3B10">
        <w:t xml:space="preserve">he </w:t>
      </w:r>
      <w:proofErr w:type="gramStart"/>
      <w:r w:rsidR="00E139F9">
        <w:t>o</w:t>
      </w:r>
      <w:r w:rsidR="008A3B10">
        <w:t>wners</w:t>
      </w:r>
      <w:proofErr w:type="gramEnd"/>
      <w:r w:rsidR="008A3B10">
        <w:t xml:space="preserve"> </w:t>
      </w:r>
      <w:r w:rsidR="00E139F9">
        <w:t>c</w:t>
      </w:r>
      <w:r w:rsidR="008A3B10">
        <w:t xml:space="preserve">orporation </w:t>
      </w:r>
      <w:r w:rsidR="00184BF3">
        <w:t>undertake</w:t>
      </w:r>
      <w:r w:rsidR="002714F9">
        <w:t>s</w:t>
      </w:r>
      <w:r w:rsidR="00184BF3">
        <w:t xml:space="preserve"> a whole of building electrical infrastructure upgrade</w:t>
      </w:r>
      <w:r w:rsidR="00A9524E">
        <w:t xml:space="preserve"> to allow for all car spaces to be EV ready.</w:t>
      </w:r>
      <w:r w:rsidR="008A3B10">
        <w:t xml:space="preserve"> </w:t>
      </w:r>
      <w:r w:rsidR="00FA159D">
        <w:t xml:space="preserve">This option will effectively future proof the building and </w:t>
      </w:r>
      <w:r w:rsidR="00454D2B">
        <w:t xml:space="preserve">allow for all residents with car spaces to install EV charging in the future. </w:t>
      </w:r>
      <w:r w:rsidR="00F00921">
        <w:t>This option may be more suited to larger buildings (over 100 apartments), with high demand for EV charging and/or a large budget.</w:t>
      </w:r>
    </w:p>
    <w:tbl>
      <w:tblPr>
        <w:tblStyle w:val="TableGrid"/>
        <w:tblW w:w="5000" w:type="pct"/>
        <w:tblLayout w:type="fixed"/>
        <w:tblLook w:val="04A0" w:firstRow="1" w:lastRow="0" w:firstColumn="1" w:lastColumn="0" w:noHBand="0" w:noVBand="1"/>
      </w:tblPr>
      <w:tblGrid>
        <w:gridCol w:w="1275"/>
        <w:gridCol w:w="1276"/>
        <w:gridCol w:w="2409"/>
      </w:tblGrid>
      <w:tr w:rsidR="00684373" w:rsidRPr="004A1B1E" w14:paraId="7239C60A" w14:textId="77777777" w:rsidTr="00601D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6" w:type="pct"/>
            <w:hideMark/>
          </w:tcPr>
          <w:p w14:paraId="769823D2" w14:textId="77777777" w:rsidR="00684373" w:rsidRPr="004A1B1E" w:rsidRDefault="00684373" w:rsidP="00684373">
            <w:pPr>
              <w:pStyle w:val="TableTextLeft"/>
              <w:keepNext w:val="0"/>
            </w:pPr>
            <w:r w:rsidRPr="004A1B1E">
              <w:rPr>
                <w:b/>
              </w:rPr>
              <w:t>Approach</w:t>
            </w:r>
          </w:p>
        </w:tc>
        <w:tc>
          <w:tcPr>
            <w:tcW w:w="1286" w:type="pct"/>
            <w:hideMark/>
          </w:tcPr>
          <w:p w14:paraId="45A31E1C" w14:textId="416611CA" w:rsidR="00684373" w:rsidRPr="004A1B1E" w:rsidRDefault="008557E2" w:rsidP="00684373">
            <w:pPr>
              <w:pStyle w:val="TableTextLeft"/>
              <w:keepNext w:val="0"/>
              <w:cnfStyle w:val="100000000000" w:firstRow="1" w:lastRow="0" w:firstColumn="0" w:lastColumn="0" w:oddVBand="0" w:evenVBand="0" w:oddHBand="0" w:evenHBand="0" w:firstRowFirstColumn="0" w:firstRowLastColumn="0" w:lastRowFirstColumn="0" w:lastRowLastColumn="0"/>
            </w:pPr>
            <w:r>
              <w:rPr>
                <w:b/>
              </w:rPr>
              <w:t>Benefits</w:t>
            </w:r>
          </w:p>
        </w:tc>
        <w:tc>
          <w:tcPr>
            <w:tcW w:w="2428" w:type="pct"/>
            <w:hideMark/>
          </w:tcPr>
          <w:p w14:paraId="1DC6E487" w14:textId="03C54748" w:rsidR="00684373" w:rsidRPr="004A1B1E" w:rsidRDefault="008557E2" w:rsidP="00684373">
            <w:pPr>
              <w:pStyle w:val="TableTextLeft"/>
              <w:keepNext w:val="0"/>
              <w:cnfStyle w:val="100000000000" w:firstRow="1" w:lastRow="0" w:firstColumn="0" w:lastColumn="0" w:oddVBand="0" w:evenVBand="0" w:oddHBand="0" w:evenHBand="0" w:firstRowFirstColumn="0" w:firstRowLastColumn="0" w:lastRowFirstColumn="0" w:lastRowLastColumn="0"/>
              <w:rPr>
                <w:b/>
              </w:rPr>
            </w:pPr>
            <w:r>
              <w:rPr>
                <w:b/>
              </w:rPr>
              <w:t>Drawbacks</w:t>
            </w:r>
          </w:p>
        </w:tc>
      </w:tr>
      <w:tr w:rsidR="00684373" w:rsidRPr="004A1B1E" w14:paraId="6C0C35DC" w14:textId="77777777" w:rsidTr="00601D56">
        <w:tc>
          <w:tcPr>
            <w:cnfStyle w:val="001000000000" w:firstRow="0" w:lastRow="0" w:firstColumn="1" w:lastColumn="0" w:oddVBand="0" w:evenVBand="0" w:oddHBand="0" w:evenHBand="0" w:firstRowFirstColumn="0" w:firstRowLastColumn="0" w:lastRowFirstColumn="0" w:lastRowLastColumn="0"/>
            <w:tcW w:w="1286" w:type="pct"/>
            <w:hideMark/>
          </w:tcPr>
          <w:p w14:paraId="2D6F53E9" w14:textId="424C40EA" w:rsidR="00684373" w:rsidRPr="004A1B1E" w:rsidRDefault="00684373">
            <w:pPr>
              <w:pStyle w:val="TableTextLeft"/>
            </w:pPr>
            <w:r w:rsidRPr="004A1B1E">
              <w:t>Case by case basis</w:t>
            </w:r>
          </w:p>
        </w:tc>
        <w:tc>
          <w:tcPr>
            <w:tcW w:w="1286" w:type="pct"/>
            <w:hideMark/>
          </w:tcPr>
          <w:p w14:paraId="22F2E93D" w14:textId="02632DD9" w:rsidR="00684373" w:rsidRPr="004A1B1E" w:rsidRDefault="00684373">
            <w:pPr>
              <w:pStyle w:val="TableTextLeft"/>
              <w:cnfStyle w:val="000000000000" w:firstRow="0" w:lastRow="0" w:firstColumn="0" w:lastColumn="0" w:oddVBand="0" w:evenVBand="0" w:oddHBand="0" w:evenHBand="0" w:firstRowFirstColumn="0" w:firstRowLastColumn="0" w:lastRowFirstColumn="0" w:lastRowLastColumn="0"/>
            </w:pPr>
            <w:r w:rsidRPr="004A1B1E">
              <w:t>Simple</w:t>
            </w:r>
          </w:p>
          <w:p w14:paraId="5BEA8999" w14:textId="31E29355" w:rsidR="00684373" w:rsidRPr="004A1B1E" w:rsidRDefault="00684373">
            <w:pPr>
              <w:pStyle w:val="TableTextLeft"/>
              <w:cnfStyle w:val="000000000000" w:firstRow="0" w:lastRow="0" w:firstColumn="0" w:lastColumn="0" w:oddVBand="0" w:evenVBand="0" w:oddHBand="0" w:evenHBand="0" w:firstRowFirstColumn="0" w:firstRowLastColumn="0" w:lastRowFirstColumn="0" w:lastRowLastColumn="0"/>
            </w:pPr>
            <w:r w:rsidRPr="004A1B1E">
              <w:t>Least cost in short term</w:t>
            </w:r>
          </w:p>
        </w:tc>
        <w:tc>
          <w:tcPr>
            <w:tcW w:w="2428" w:type="pct"/>
            <w:hideMark/>
          </w:tcPr>
          <w:p w14:paraId="4FAD9483" w14:textId="1A0A5D5D" w:rsidR="00684373" w:rsidRPr="004A1B1E" w:rsidRDefault="00B76595">
            <w:pPr>
              <w:pStyle w:val="TableTextLeft"/>
              <w:cnfStyle w:val="000000000000" w:firstRow="0" w:lastRow="0" w:firstColumn="0" w:lastColumn="0" w:oddVBand="0" w:evenVBand="0" w:oddHBand="0" w:evenHBand="0" w:firstRowFirstColumn="0" w:firstRowLastColumn="0" w:lastRowFirstColumn="0" w:lastRowLastColumn="0"/>
            </w:pPr>
            <w:r>
              <w:t>Less appropriate for medium to larger buildings</w:t>
            </w:r>
          </w:p>
          <w:p w14:paraId="7CB15833" w14:textId="56F3400A" w:rsidR="00684373" w:rsidRDefault="00684373">
            <w:pPr>
              <w:pStyle w:val="TableTextLeft"/>
              <w:cnfStyle w:val="000000000000" w:firstRow="0" w:lastRow="0" w:firstColumn="0" w:lastColumn="0" w:oddVBand="0" w:evenVBand="0" w:oddHBand="0" w:evenHBand="0" w:firstRowFirstColumn="0" w:firstRowLastColumn="0" w:lastRowFirstColumn="0" w:lastRowLastColumn="0"/>
            </w:pPr>
            <w:r w:rsidRPr="004A1B1E">
              <w:t xml:space="preserve">Can lead to </w:t>
            </w:r>
            <w:r w:rsidR="004E3A0C">
              <w:t xml:space="preserve">duplication and </w:t>
            </w:r>
            <w:r w:rsidRPr="004A1B1E">
              <w:t xml:space="preserve">inefficiencies in </w:t>
            </w:r>
            <w:proofErr w:type="gramStart"/>
            <w:r w:rsidRPr="004A1B1E">
              <w:t>long</w:t>
            </w:r>
            <w:r w:rsidR="00C92B97">
              <w:t>-</w:t>
            </w:r>
            <w:r w:rsidRPr="004A1B1E">
              <w:t>term</w:t>
            </w:r>
            <w:proofErr w:type="gramEnd"/>
          </w:p>
          <w:p w14:paraId="51274EF0" w14:textId="746B40CD" w:rsidR="002A627D" w:rsidRPr="004A1B1E" w:rsidRDefault="002A627D">
            <w:pPr>
              <w:pStyle w:val="TableTextLeft"/>
              <w:cnfStyle w:val="000000000000" w:firstRow="0" w:lastRow="0" w:firstColumn="0" w:lastColumn="0" w:oddVBand="0" w:evenVBand="0" w:oddHBand="0" w:evenHBand="0" w:firstRowFirstColumn="0" w:firstRowLastColumn="0" w:lastRowFirstColumn="0" w:lastRowLastColumn="0"/>
            </w:pPr>
            <w:r>
              <w:t xml:space="preserve">Could </w:t>
            </w:r>
            <w:r w:rsidR="00C34E40">
              <w:t>lead to inequities if not managed properly</w:t>
            </w:r>
          </w:p>
        </w:tc>
      </w:tr>
      <w:tr w:rsidR="00553469" w:rsidRPr="004A1B1E" w14:paraId="0D3E8179" w14:textId="77777777" w:rsidTr="00601D56">
        <w:tc>
          <w:tcPr>
            <w:cnfStyle w:val="001000000000" w:firstRow="0" w:lastRow="0" w:firstColumn="1" w:lastColumn="0" w:oddVBand="0" w:evenVBand="0" w:oddHBand="0" w:evenHBand="0" w:firstRowFirstColumn="0" w:firstRowLastColumn="0" w:lastRowFirstColumn="0" w:lastRowLastColumn="0"/>
            <w:tcW w:w="1286" w:type="pct"/>
          </w:tcPr>
          <w:p w14:paraId="4F156524" w14:textId="02FE7C32" w:rsidR="00553469" w:rsidRDefault="00553469" w:rsidP="00553469">
            <w:pPr>
              <w:pStyle w:val="TableTextLeft"/>
            </w:pPr>
            <w:r>
              <w:t>Shared charging solution</w:t>
            </w:r>
          </w:p>
        </w:tc>
        <w:tc>
          <w:tcPr>
            <w:tcW w:w="1286" w:type="pct"/>
          </w:tcPr>
          <w:p w14:paraId="77EF2F40" w14:textId="77777777" w:rsidR="00553469" w:rsidRDefault="00553469" w:rsidP="00553469">
            <w:pPr>
              <w:pStyle w:val="TableTextLeft"/>
              <w:cnfStyle w:val="000000000000" w:firstRow="0" w:lastRow="0" w:firstColumn="0" w:lastColumn="0" w:oddVBand="0" w:evenVBand="0" w:oddHBand="0" w:evenHBand="0" w:firstRowFirstColumn="0" w:firstRowLastColumn="0" w:lastRowFirstColumn="0" w:lastRowLastColumn="0"/>
            </w:pPr>
            <w:r>
              <w:t>Equitable</w:t>
            </w:r>
          </w:p>
          <w:p w14:paraId="02D5F817" w14:textId="2DF4A716" w:rsidR="00553469" w:rsidRDefault="00553469" w:rsidP="00553469">
            <w:pPr>
              <w:pStyle w:val="TableTextLeft"/>
              <w:cnfStyle w:val="000000000000" w:firstRow="0" w:lastRow="0" w:firstColumn="0" w:lastColumn="0" w:oddVBand="0" w:evenVBand="0" w:oddHBand="0" w:evenHBand="0" w:firstRowFirstColumn="0" w:firstRowLastColumn="0" w:lastRowFirstColumn="0" w:lastRowLastColumn="0"/>
            </w:pPr>
            <w:r>
              <w:t>Can better align with EV uptake over time</w:t>
            </w:r>
          </w:p>
        </w:tc>
        <w:tc>
          <w:tcPr>
            <w:tcW w:w="2428" w:type="pct"/>
          </w:tcPr>
          <w:p w14:paraId="659B2DF2" w14:textId="3DF27507" w:rsidR="00E80E97" w:rsidRDefault="00553469" w:rsidP="00553469">
            <w:pPr>
              <w:pStyle w:val="TableTextLeft"/>
              <w:cnfStyle w:val="000000000000" w:firstRow="0" w:lastRow="0" w:firstColumn="0" w:lastColumn="0" w:oddVBand="0" w:evenVBand="0" w:oddHBand="0" w:evenHBand="0" w:firstRowFirstColumn="0" w:firstRowLastColumn="0" w:lastRowFirstColumn="0" w:lastRowLastColumn="0"/>
            </w:pPr>
            <w:r>
              <w:t>As EV</w:t>
            </w:r>
            <w:r w:rsidR="00A1254C">
              <w:t xml:space="preserve"> uptake</w:t>
            </w:r>
            <w:r>
              <w:t xml:space="preserve"> increases, shared charging solutions may become more challenging </w:t>
            </w:r>
            <w:r w:rsidR="00A1254C">
              <w:t>to manage</w:t>
            </w:r>
            <w:r w:rsidR="004655F3">
              <w:t xml:space="preserve"> </w:t>
            </w:r>
          </w:p>
        </w:tc>
      </w:tr>
      <w:tr w:rsidR="00553469" w:rsidRPr="004A1B1E" w14:paraId="5792469D" w14:textId="77777777" w:rsidTr="00601D56">
        <w:tc>
          <w:tcPr>
            <w:cnfStyle w:val="001000000000" w:firstRow="0" w:lastRow="0" w:firstColumn="1" w:lastColumn="0" w:oddVBand="0" w:evenVBand="0" w:oddHBand="0" w:evenHBand="0" w:firstRowFirstColumn="0" w:firstRowLastColumn="0" w:lastRowFirstColumn="0" w:lastRowLastColumn="0"/>
            <w:tcW w:w="1286" w:type="pct"/>
          </w:tcPr>
          <w:p w14:paraId="40B63DC8" w14:textId="79218458" w:rsidR="00553469" w:rsidRPr="004A1B1E" w:rsidRDefault="00553469" w:rsidP="00553469">
            <w:pPr>
              <w:pStyle w:val="TableTextLeft"/>
            </w:pPr>
            <w:r>
              <w:t>Phased/</w:t>
            </w:r>
            <w:r w:rsidR="004675F5">
              <w:t xml:space="preserve"> </w:t>
            </w:r>
            <w:r>
              <w:t>modular charging solution</w:t>
            </w:r>
          </w:p>
        </w:tc>
        <w:tc>
          <w:tcPr>
            <w:tcW w:w="1286" w:type="pct"/>
          </w:tcPr>
          <w:p w14:paraId="2A6CF341" w14:textId="1ED2C39F" w:rsidR="00553469" w:rsidRPr="004A1B1E" w:rsidRDefault="00553469" w:rsidP="00553469">
            <w:pPr>
              <w:pStyle w:val="TableTextLeft"/>
              <w:cnfStyle w:val="000000000000" w:firstRow="0" w:lastRow="0" w:firstColumn="0" w:lastColumn="0" w:oddVBand="0" w:evenVBand="0" w:oddHBand="0" w:evenHBand="0" w:firstRowFirstColumn="0" w:firstRowLastColumn="0" w:lastRowFirstColumn="0" w:lastRowLastColumn="0"/>
            </w:pPr>
            <w:r>
              <w:t>Can better align with EV uptake over time</w:t>
            </w:r>
          </w:p>
        </w:tc>
        <w:tc>
          <w:tcPr>
            <w:tcW w:w="2428" w:type="pct"/>
          </w:tcPr>
          <w:p w14:paraId="196CA1D3" w14:textId="68F4AABE" w:rsidR="0067160B" w:rsidRDefault="00553469" w:rsidP="00553469">
            <w:pPr>
              <w:pStyle w:val="TableTextLeft"/>
              <w:cnfStyle w:val="000000000000" w:firstRow="0" w:lastRow="0" w:firstColumn="0" w:lastColumn="0" w:oddVBand="0" w:evenVBand="0" w:oddHBand="0" w:evenHBand="0" w:firstRowFirstColumn="0" w:firstRowLastColumn="0" w:lastRowFirstColumn="0" w:lastRowLastColumn="0"/>
            </w:pPr>
            <w:r>
              <w:t xml:space="preserve">Can lead to </w:t>
            </w:r>
            <w:r w:rsidR="004E3A0C">
              <w:t xml:space="preserve">duplication and </w:t>
            </w:r>
            <w:proofErr w:type="gramStart"/>
            <w:r w:rsidR="00C92B97">
              <w:t>inefficiencies</w:t>
            </w:r>
            <w:proofErr w:type="gramEnd"/>
          </w:p>
          <w:p w14:paraId="30BCD709" w14:textId="6205F3F3" w:rsidR="00C34E40" w:rsidRPr="004A1B1E" w:rsidRDefault="00C34E40" w:rsidP="00553469">
            <w:pPr>
              <w:pStyle w:val="TableTextLeft"/>
              <w:cnfStyle w:val="000000000000" w:firstRow="0" w:lastRow="0" w:firstColumn="0" w:lastColumn="0" w:oddVBand="0" w:evenVBand="0" w:oddHBand="0" w:evenHBand="0" w:firstRowFirstColumn="0" w:firstRowLastColumn="0" w:lastRowFirstColumn="0" w:lastRowLastColumn="0"/>
            </w:pPr>
            <w:r>
              <w:t>Could lead to inequities if not managed properly</w:t>
            </w:r>
          </w:p>
        </w:tc>
      </w:tr>
      <w:tr w:rsidR="00553469" w:rsidRPr="004A1B1E" w14:paraId="15E0B2A6" w14:textId="77777777" w:rsidTr="00601D56">
        <w:tc>
          <w:tcPr>
            <w:cnfStyle w:val="001000000000" w:firstRow="0" w:lastRow="0" w:firstColumn="1" w:lastColumn="0" w:oddVBand="0" w:evenVBand="0" w:oddHBand="0" w:evenHBand="0" w:firstRowFirstColumn="0" w:firstRowLastColumn="0" w:lastRowFirstColumn="0" w:lastRowLastColumn="0"/>
            <w:tcW w:w="1286" w:type="pct"/>
            <w:hideMark/>
          </w:tcPr>
          <w:p w14:paraId="2B7B2F9C" w14:textId="7DF0A48C" w:rsidR="00553469" w:rsidRPr="004A1B1E" w:rsidRDefault="00553469" w:rsidP="00553469">
            <w:pPr>
              <w:pStyle w:val="TableTextLeft"/>
            </w:pPr>
            <w:r w:rsidRPr="004A1B1E">
              <w:t xml:space="preserve">Whole of </w:t>
            </w:r>
            <w:proofErr w:type="gramStart"/>
            <w:r w:rsidRPr="004A1B1E">
              <w:t>building  charging</w:t>
            </w:r>
            <w:proofErr w:type="gramEnd"/>
            <w:r w:rsidRPr="004A1B1E">
              <w:t xml:space="preserve"> solution </w:t>
            </w:r>
          </w:p>
        </w:tc>
        <w:tc>
          <w:tcPr>
            <w:tcW w:w="1286" w:type="pct"/>
            <w:hideMark/>
          </w:tcPr>
          <w:p w14:paraId="2FDE42B9" w14:textId="46E78CB4" w:rsidR="00553469" w:rsidRPr="004A1B1E" w:rsidRDefault="00553469" w:rsidP="00553469">
            <w:pPr>
              <w:pStyle w:val="TableTextLeft"/>
              <w:cnfStyle w:val="000000000000" w:firstRow="0" w:lastRow="0" w:firstColumn="0" w:lastColumn="0" w:oddVBand="0" w:evenVBand="0" w:oddHBand="0" w:evenHBand="0" w:firstRowFirstColumn="0" w:firstRowLastColumn="0" w:lastRowFirstColumn="0" w:lastRowLastColumn="0"/>
            </w:pPr>
            <w:r w:rsidRPr="004A1B1E">
              <w:t>Future proof</w:t>
            </w:r>
          </w:p>
          <w:p w14:paraId="7CB27EE2" w14:textId="552461BF" w:rsidR="00553469" w:rsidRPr="004A1B1E" w:rsidRDefault="00F00921" w:rsidP="00553469">
            <w:pPr>
              <w:pStyle w:val="TableTextLeft"/>
              <w:cnfStyle w:val="000000000000" w:firstRow="0" w:lastRow="0" w:firstColumn="0" w:lastColumn="0" w:oddVBand="0" w:evenVBand="0" w:oddHBand="0" w:evenHBand="0" w:firstRowFirstColumn="0" w:firstRowLastColumn="0" w:lastRowFirstColumn="0" w:lastRowLastColumn="0"/>
            </w:pPr>
            <w:r>
              <w:t>E</w:t>
            </w:r>
            <w:r w:rsidR="00553469" w:rsidRPr="004A1B1E">
              <w:t>quitable</w:t>
            </w:r>
          </w:p>
          <w:p w14:paraId="3E97E809" w14:textId="6FC6BCF7" w:rsidR="00553469" w:rsidRDefault="00553469" w:rsidP="00553469">
            <w:pPr>
              <w:pStyle w:val="TableTextLeft"/>
              <w:cnfStyle w:val="000000000000" w:firstRow="0" w:lastRow="0" w:firstColumn="0" w:lastColumn="0" w:oddVBand="0" w:evenVBand="0" w:oddHBand="0" w:evenHBand="0" w:firstRowFirstColumn="0" w:firstRowLastColumn="0" w:lastRowFirstColumn="0" w:lastRowLastColumn="0"/>
            </w:pPr>
            <w:r w:rsidRPr="004A1B1E">
              <w:t xml:space="preserve">Increases most value to </w:t>
            </w:r>
            <w:proofErr w:type="gramStart"/>
            <w:r w:rsidRPr="004A1B1E">
              <w:t>property</w:t>
            </w:r>
            <w:proofErr w:type="gramEnd"/>
          </w:p>
          <w:p w14:paraId="66BA8F79" w14:textId="65E03C18" w:rsidR="00553469" w:rsidRPr="004A1B1E" w:rsidRDefault="008557E2" w:rsidP="00553469">
            <w:pPr>
              <w:pStyle w:val="TableTextLeft"/>
              <w:cnfStyle w:val="000000000000" w:firstRow="0" w:lastRow="0" w:firstColumn="0" w:lastColumn="0" w:oddVBand="0" w:evenVBand="0" w:oddHBand="0" w:evenHBand="0" w:firstRowFirstColumn="0" w:firstRowLastColumn="0" w:lastRowFirstColumn="0" w:lastRowLastColumn="0"/>
            </w:pPr>
            <w:r>
              <w:t xml:space="preserve">Potentially </w:t>
            </w:r>
            <w:r w:rsidR="00156839">
              <w:t>lease cost</w:t>
            </w:r>
            <w:r w:rsidRPr="004A1B1E">
              <w:t xml:space="preserve"> in </w:t>
            </w:r>
            <w:r>
              <w:t xml:space="preserve">long </w:t>
            </w:r>
            <w:r w:rsidRPr="004A1B1E">
              <w:t>term</w:t>
            </w:r>
          </w:p>
        </w:tc>
        <w:tc>
          <w:tcPr>
            <w:tcW w:w="2428" w:type="pct"/>
            <w:hideMark/>
          </w:tcPr>
          <w:p w14:paraId="157D4A3A" w14:textId="2AE1AAF0" w:rsidR="00553469" w:rsidRPr="004A1B1E" w:rsidRDefault="008557E2" w:rsidP="00553469">
            <w:pPr>
              <w:pStyle w:val="TableTextLeft"/>
              <w:cnfStyle w:val="000000000000" w:firstRow="0" w:lastRow="0" w:firstColumn="0" w:lastColumn="0" w:oddVBand="0" w:evenVBand="0" w:oddHBand="0" w:evenHBand="0" w:firstRowFirstColumn="0" w:firstRowLastColumn="0" w:lastRowFirstColumn="0" w:lastRowLastColumn="0"/>
            </w:pPr>
            <w:r>
              <w:t>Potentially m</w:t>
            </w:r>
            <w:r w:rsidR="00553469" w:rsidRPr="004A1B1E">
              <w:t xml:space="preserve">ore expensive and time consuming in </w:t>
            </w:r>
            <w:proofErr w:type="gramStart"/>
            <w:r w:rsidR="00553469" w:rsidRPr="004A1B1E">
              <w:t>short</w:t>
            </w:r>
            <w:r w:rsidR="00C92B97">
              <w:t>-</w:t>
            </w:r>
            <w:r w:rsidR="00553469" w:rsidRPr="004A1B1E">
              <w:t>term</w:t>
            </w:r>
            <w:proofErr w:type="gramEnd"/>
          </w:p>
          <w:p w14:paraId="256B0662" w14:textId="7DAC2141" w:rsidR="00553469" w:rsidRPr="004A1B1E" w:rsidRDefault="00553469" w:rsidP="00553469">
            <w:pPr>
              <w:pStyle w:val="TableTextLeft"/>
              <w:cnfStyle w:val="000000000000" w:firstRow="0" w:lastRow="0" w:firstColumn="0" w:lastColumn="0" w:oddVBand="0" w:evenVBand="0" w:oddHBand="0" w:evenHBand="0" w:firstRowFirstColumn="0" w:firstRowLastColumn="0" w:lastRowFirstColumn="0" w:lastRowLastColumn="0"/>
            </w:pPr>
            <w:proofErr w:type="gramStart"/>
            <w:r w:rsidRPr="004A1B1E">
              <w:t>Owners</w:t>
            </w:r>
            <w:proofErr w:type="gramEnd"/>
            <w:r w:rsidRPr="004A1B1E">
              <w:t xml:space="preserve"> corporation approvals may be more challenging</w:t>
            </w:r>
          </w:p>
        </w:tc>
      </w:tr>
    </w:tbl>
    <w:p w14:paraId="4DF2CC1E" w14:textId="0D471A1C" w:rsidR="00931771" w:rsidRDefault="00DE4CA9" w:rsidP="00A33815">
      <w:pPr>
        <w:pStyle w:val="BodyText"/>
        <w:jc w:val="both"/>
      </w:pPr>
      <w:r>
        <w:lastRenderedPageBreak/>
        <w:t xml:space="preserve">As the table indicates, each of the approaches have </w:t>
      </w:r>
      <w:r w:rsidR="001A138D">
        <w:t>different</w:t>
      </w:r>
      <w:r w:rsidR="0062000A">
        <w:t xml:space="preserve"> </w:t>
      </w:r>
      <w:r w:rsidR="008557E2">
        <w:t>benefits</w:t>
      </w:r>
      <w:r w:rsidR="0062000A">
        <w:t xml:space="preserve"> and </w:t>
      </w:r>
      <w:r w:rsidR="008557E2">
        <w:t>drawbacks.</w:t>
      </w:r>
      <w:r w:rsidR="0062000A">
        <w:t xml:space="preserve"> </w:t>
      </w:r>
      <w:r w:rsidR="008557E2">
        <w:t>T</w:t>
      </w:r>
      <w:r w:rsidR="0062000A">
        <w:t xml:space="preserve">he </w:t>
      </w:r>
      <w:r w:rsidR="00CA62AF">
        <w:t>most appropriate</w:t>
      </w:r>
      <w:r w:rsidR="0062000A">
        <w:t xml:space="preserve"> option </w:t>
      </w:r>
      <w:r w:rsidR="00CA62AF">
        <w:t>for your building</w:t>
      </w:r>
      <w:r w:rsidR="0062000A">
        <w:t xml:space="preserve"> will </w:t>
      </w:r>
      <w:r w:rsidR="005754A8">
        <w:t>depend on the</w:t>
      </w:r>
      <w:r w:rsidR="00512688">
        <w:t xml:space="preserve"> amount of interest from residents</w:t>
      </w:r>
      <w:r w:rsidR="00F56230">
        <w:t xml:space="preserve">, the </w:t>
      </w:r>
      <w:r w:rsidR="00730C21">
        <w:t xml:space="preserve">state of </w:t>
      </w:r>
      <w:r w:rsidR="00876B80">
        <w:t>your existing infrastructure, the size of the building and the available budget.</w:t>
      </w:r>
      <w:r w:rsidR="00512688">
        <w:t xml:space="preserve"> </w:t>
      </w:r>
    </w:p>
    <w:p w14:paraId="35BD19F7" w14:textId="718EEE49" w:rsidR="00780EBC" w:rsidRDefault="00204998" w:rsidP="00A33815">
      <w:pPr>
        <w:pStyle w:val="BodyText"/>
        <w:jc w:val="both"/>
      </w:pPr>
      <w:r>
        <w:t xml:space="preserve">When considering the best option, you </w:t>
      </w:r>
      <w:r w:rsidR="002B1064">
        <w:t>should</w:t>
      </w:r>
      <w:r>
        <w:t xml:space="preserve"> consider</w:t>
      </w:r>
      <w:r w:rsidR="00BF1596">
        <w:t xml:space="preserve"> any upgrades in the context of</w:t>
      </w:r>
      <w:r>
        <w:t xml:space="preserve"> </w:t>
      </w:r>
      <w:r w:rsidR="00BF1596">
        <w:t>future</w:t>
      </w:r>
      <w:r w:rsidR="00043AB7">
        <w:t xml:space="preserve"> demand</w:t>
      </w:r>
      <w:r w:rsidR="00960D01">
        <w:t>.</w:t>
      </w:r>
      <w:r>
        <w:t xml:space="preserve"> While there may be low EV </w:t>
      </w:r>
      <w:r w:rsidR="00043AB7">
        <w:t>ownership</w:t>
      </w:r>
      <w:r>
        <w:t xml:space="preserve"> now, this </w:t>
      </w:r>
      <w:r w:rsidR="004E7DCC">
        <w:t xml:space="preserve">will </w:t>
      </w:r>
      <w:r>
        <w:t>change significantly over the next 5-10 years. As a result, any upgrade that is focussed on current demand, will likely lead to inefficiencies</w:t>
      </w:r>
      <w:r w:rsidR="004E7DCC">
        <w:t>,</w:t>
      </w:r>
      <w:r>
        <w:t xml:space="preserve"> </w:t>
      </w:r>
      <w:proofErr w:type="gramStart"/>
      <w:r>
        <w:t>duplication</w:t>
      </w:r>
      <w:proofErr w:type="gramEnd"/>
      <w:r w:rsidR="004E7DCC">
        <w:t xml:space="preserve"> and inequities</w:t>
      </w:r>
      <w:r w:rsidR="00960D01">
        <w:t>.</w:t>
      </w:r>
    </w:p>
    <w:p w14:paraId="44C7F7F2" w14:textId="58EBC6C6" w:rsidR="00BE0040" w:rsidRDefault="00780EBC" w:rsidP="00A33815">
      <w:pPr>
        <w:pStyle w:val="BodyText"/>
        <w:jc w:val="both"/>
      </w:pPr>
      <w:r>
        <w:t>For instance, you may be able to allow</w:t>
      </w:r>
      <w:r w:rsidR="00E15FBC">
        <w:t xml:space="preserve"> a few EV chargers now at a small cost, but additional chargers in the future may</w:t>
      </w:r>
      <w:r w:rsidR="00590878">
        <w:t xml:space="preserve"> not be possible and require costly upgrades to electrical infrastructure. This could mean </w:t>
      </w:r>
      <w:r w:rsidR="004E7DCC">
        <w:t>some</w:t>
      </w:r>
      <w:r w:rsidR="00590878">
        <w:t xml:space="preserve"> residents miss out or</w:t>
      </w:r>
      <w:r w:rsidR="00DB192D">
        <w:t xml:space="preserve"> alternatively the first EV owners avoid</w:t>
      </w:r>
      <w:r w:rsidR="00E7439C">
        <w:t xml:space="preserve"> these costs</w:t>
      </w:r>
      <w:r w:rsidR="00B000D5">
        <w:t xml:space="preserve">, pushing these costs </w:t>
      </w:r>
      <w:r w:rsidR="00E7439C">
        <w:t>among a smaller group of residents.</w:t>
      </w:r>
      <w:r w:rsidR="00BF1596">
        <w:t xml:space="preserve"> I</w:t>
      </w:r>
      <w:r w:rsidR="00E45AD7">
        <w:t>n this situation, it could also lead to duplication of electrical work, which ends up being more costly.</w:t>
      </w:r>
    </w:p>
    <w:p w14:paraId="6930F8B5" w14:textId="12D8350D" w:rsidR="00BF1F2D" w:rsidRDefault="00204998" w:rsidP="00A33815">
      <w:pPr>
        <w:pStyle w:val="BodyText"/>
        <w:jc w:val="both"/>
      </w:pPr>
      <w:r>
        <w:t>On the other hand, any charging solution that is future focussed</w:t>
      </w:r>
      <w:r w:rsidR="000F43E3">
        <w:t>,</w:t>
      </w:r>
      <w:r>
        <w:t xml:space="preserve"> and more costly, may </w:t>
      </w:r>
      <w:r w:rsidR="002B1064">
        <w:t xml:space="preserve">struggle to gain support </w:t>
      </w:r>
      <w:r>
        <w:t xml:space="preserve">from the </w:t>
      </w:r>
      <w:proofErr w:type="gramStart"/>
      <w:r>
        <w:t>owners</w:t>
      </w:r>
      <w:proofErr w:type="gramEnd"/>
      <w:r>
        <w:t xml:space="preserve"> corporation. </w:t>
      </w:r>
      <w:r w:rsidR="00344736">
        <w:t>T</w:t>
      </w:r>
      <w:r>
        <w:t>hese considerations need to be carefully balanced and w</w:t>
      </w:r>
      <w:r w:rsidR="001C3CD3">
        <w:t>e recommend talking through the options with the</w:t>
      </w:r>
      <w:r>
        <w:t xml:space="preserve"> residents and</w:t>
      </w:r>
      <w:r w:rsidR="001C3CD3">
        <w:t xml:space="preserve"> </w:t>
      </w:r>
      <w:r w:rsidR="004C2B05">
        <w:t xml:space="preserve">an EV charging operator </w:t>
      </w:r>
      <w:r w:rsidR="001C3CD3">
        <w:t>to determine the best option for yo</w:t>
      </w:r>
      <w:r>
        <w:t>ur building.</w:t>
      </w:r>
      <w:r w:rsidR="001C3CD3">
        <w:t xml:space="preserve"> </w:t>
      </w:r>
    </w:p>
    <w:p w14:paraId="26AD3FDF" w14:textId="330FA259" w:rsidR="00546043" w:rsidRPr="002D0E97" w:rsidRDefault="00546043" w:rsidP="00A33815">
      <w:pPr>
        <w:pStyle w:val="BoldHeading"/>
        <w:spacing w:afterLines="40" w:after="96"/>
        <w:jc w:val="both"/>
      </w:pPr>
      <w:r w:rsidRPr="00BA2FA6">
        <w:t>Consider appointing an EV representative</w:t>
      </w:r>
      <w:r w:rsidR="00FB11F7">
        <w:t xml:space="preserve"> to navigate this </w:t>
      </w:r>
      <w:proofErr w:type="gramStart"/>
      <w:r w:rsidR="00FB11F7">
        <w:t>process</w:t>
      </w:r>
      <w:proofErr w:type="gramEnd"/>
    </w:p>
    <w:p w14:paraId="683243FF" w14:textId="15E0E95B" w:rsidR="008356DE" w:rsidRDefault="0057354F" w:rsidP="00A33815">
      <w:pPr>
        <w:jc w:val="both"/>
      </w:pPr>
      <w:r>
        <w:t xml:space="preserve">To support the </w:t>
      </w:r>
      <w:r w:rsidR="000705AF">
        <w:t xml:space="preserve">best option for your </w:t>
      </w:r>
      <w:r w:rsidR="00BE0040">
        <w:t xml:space="preserve">building and </w:t>
      </w:r>
      <w:r w:rsidR="00E97EA3">
        <w:t xml:space="preserve">your </w:t>
      </w:r>
      <w:r w:rsidR="00BE0040">
        <w:t>residents</w:t>
      </w:r>
      <w:r w:rsidR="000705AF">
        <w:t>, consider nominating an EV representative</w:t>
      </w:r>
      <w:r w:rsidR="00546043">
        <w:t xml:space="preserve"> on the strata council or steering committee to represent EV users. This will allow for a dedicated and consistent voice to share the benefits, </w:t>
      </w:r>
      <w:proofErr w:type="gramStart"/>
      <w:r w:rsidR="00546043">
        <w:t>aspirations</w:t>
      </w:r>
      <w:proofErr w:type="gramEnd"/>
      <w:r w:rsidR="00546043">
        <w:t xml:space="preserve"> and technologies of EVs and </w:t>
      </w:r>
      <w:r w:rsidR="00BE2627">
        <w:t>help determine the best option for residents.</w:t>
      </w:r>
    </w:p>
    <w:p w14:paraId="6B678897" w14:textId="6EE7135C" w:rsidR="008356DE" w:rsidRPr="00E26B78" w:rsidRDefault="008356DE" w:rsidP="00A33815">
      <w:pPr>
        <w:pStyle w:val="Heading2"/>
        <w:jc w:val="both"/>
        <w:rPr>
          <w:sz w:val="24"/>
          <w:szCs w:val="32"/>
        </w:rPr>
      </w:pPr>
      <w:r w:rsidRPr="00E26B78">
        <w:rPr>
          <w:sz w:val="24"/>
          <w:szCs w:val="32"/>
        </w:rPr>
        <w:t xml:space="preserve">5. </w:t>
      </w:r>
      <w:r w:rsidR="007D6625">
        <w:rPr>
          <w:sz w:val="24"/>
          <w:szCs w:val="32"/>
        </w:rPr>
        <w:t xml:space="preserve">Determine the type of EV chargers </w:t>
      </w:r>
      <w:r w:rsidR="00716705">
        <w:rPr>
          <w:sz w:val="24"/>
          <w:szCs w:val="32"/>
        </w:rPr>
        <w:t xml:space="preserve">and charging preferences </w:t>
      </w:r>
      <w:r w:rsidRPr="00E26B78">
        <w:rPr>
          <w:sz w:val="24"/>
          <w:szCs w:val="24"/>
        </w:rPr>
        <w:t>with residents</w:t>
      </w:r>
    </w:p>
    <w:p w14:paraId="7DF00BD4" w14:textId="220AE1C5" w:rsidR="008356DE" w:rsidRDefault="008356DE" w:rsidP="00A33815">
      <w:pPr>
        <w:jc w:val="both"/>
      </w:pPr>
      <w:r>
        <w:t>Once you know the amount of work needed to get your building EV ready</w:t>
      </w:r>
      <w:r w:rsidR="004835F9">
        <w:t xml:space="preserve"> and your preferred </w:t>
      </w:r>
      <w:r w:rsidR="00B8002A">
        <w:t>charging solution</w:t>
      </w:r>
      <w:r>
        <w:t xml:space="preserve">, the next step is to </w:t>
      </w:r>
      <w:r w:rsidR="00A04537">
        <w:t xml:space="preserve">determine </w:t>
      </w:r>
      <w:r w:rsidR="0004555E">
        <w:t xml:space="preserve">what type of EV chargers </w:t>
      </w:r>
      <w:r w:rsidR="00C80693">
        <w:t xml:space="preserve">will work best </w:t>
      </w:r>
      <w:r w:rsidR="00D42C13">
        <w:t>and how charging will take place (private versus shared)</w:t>
      </w:r>
      <w:r w:rsidR="00C80693">
        <w:t>.</w:t>
      </w:r>
      <w:r w:rsidR="00A04537">
        <w:t xml:space="preserve"> </w:t>
      </w:r>
    </w:p>
    <w:p w14:paraId="7D02B155" w14:textId="77777777" w:rsidR="008356DE" w:rsidRPr="00BA2FA6" w:rsidRDefault="008356DE" w:rsidP="00684373">
      <w:pPr>
        <w:pStyle w:val="BodyText"/>
        <w:rPr>
          <w:b/>
        </w:rPr>
      </w:pPr>
      <w:r w:rsidRPr="00BA2FA6">
        <w:rPr>
          <w:b/>
        </w:rPr>
        <w:t xml:space="preserve">Understand the available charging options and </w:t>
      </w:r>
      <w:proofErr w:type="gramStart"/>
      <w:r w:rsidRPr="00BA2FA6">
        <w:rPr>
          <w:b/>
        </w:rPr>
        <w:t>costs</w:t>
      </w:r>
      <w:proofErr w:type="gramEnd"/>
      <w:r>
        <w:rPr>
          <w:b/>
        </w:rPr>
        <w:t xml:space="preserve"> </w:t>
      </w:r>
    </w:p>
    <w:p w14:paraId="44C65DCF" w14:textId="41FEE541" w:rsidR="00B1037F" w:rsidRDefault="008356DE" w:rsidP="00684373">
      <w:r>
        <w:t>There are three types of charging options to consider</w:t>
      </w:r>
      <w:r w:rsidR="00B1037F">
        <w:t xml:space="preserve"> (see following table)</w:t>
      </w:r>
      <w:r w:rsidR="00D63BF4">
        <w:t>.</w:t>
      </w:r>
    </w:p>
    <w:p w14:paraId="09099755" w14:textId="77777777" w:rsidR="00B1037F" w:rsidRDefault="00B1037F" w:rsidP="00B1037F">
      <w:pPr>
        <w:jc w:val="both"/>
      </w:pPr>
      <w:r>
        <w:t xml:space="preserve">The speed of the charger must be weighed up against the energy demand of the vehicles, the upfront costs, and the ongoing electrical connection costs. In most cases, level 1 and/or level 2 chargers are sufficient for residential buildings for overnight charging and are suitable for most commuters – Victorians drive on </w:t>
      </w:r>
      <w:r>
        <w:t>average 37 kilometres per day. A mixture of chargers might be the best solution, depending on your resident’s needs and preferences.</w:t>
      </w:r>
    </w:p>
    <w:p w14:paraId="00178C5F" w14:textId="154526CF" w:rsidR="00D63BF4" w:rsidRDefault="00D63BF4" w:rsidP="00B1037F">
      <w:pPr>
        <w:jc w:val="both"/>
      </w:pPr>
      <w:r>
        <w:t xml:space="preserve">A level 3 charger on the other hand may not be suitable for most residential applications given the higher costs and the significant electricity demand these chargers </w:t>
      </w:r>
      <w:r w:rsidR="00D62C32">
        <w:t>place</w:t>
      </w:r>
      <w:r>
        <w:t xml:space="preserve"> on the electrical system. This type of charger may however be suitable for a shared car space.</w:t>
      </w:r>
    </w:p>
    <w:tbl>
      <w:tblPr>
        <w:tblStyle w:val="TableGrid"/>
        <w:tblW w:w="5000" w:type="pct"/>
        <w:tblLook w:val="04A0" w:firstRow="1" w:lastRow="0" w:firstColumn="1" w:lastColumn="0" w:noHBand="0" w:noVBand="1"/>
      </w:tblPr>
      <w:tblGrid>
        <w:gridCol w:w="1686"/>
        <w:gridCol w:w="1120"/>
        <w:gridCol w:w="1163"/>
        <w:gridCol w:w="991"/>
      </w:tblGrid>
      <w:tr w:rsidR="00A33815" w:rsidRPr="00B04FCF" w14:paraId="61F7E9E6" w14:textId="77777777" w:rsidTr="005468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0" w:type="pct"/>
            <w:hideMark/>
          </w:tcPr>
          <w:p w14:paraId="79D9276E" w14:textId="77777777" w:rsidR="00684373" w:rsidRPr="00B04FCF" w:rsidRDefault="00684373" w:rsidP="00684373">
            <w:pPr>
              <w:pStyle w:val="TableTextLeft"/>
              <w:keepNext w:val="0"/>
            </w:pPr>
            <w:r w:rsidRPr="00B04FCF">
              <w:rPr>
                <w:b/>
              </w:rPr>
              <w:t>Charger type</w:t>
            </w:r>
          </w:p>
        </w:tc>
        <w:tc>
          <w:tcPr>
            <w:tcW w:w="1129" w:type="pct"/>
            <w:hideMark/>
          </w:tcPr>
          <w:p w14:paraId="1ACAA179" w14:textId="1732342D" w:rsidR="00684373" w:rsidRPr="00B04FCF" w:rsidRDefault="00684373" w:rsidP="00684373">
            <w:pPr>
              <w:pStyle w:val="TableTextLeft"/>
              <w:keepNext w:val="0"/>
              <w:cnfStyle w:val="100000000000" w:firstRow="1" w:lastRow="0" w:firstColumn="0" w:lastColumn="0" w:oddVBand="0" w:evenVBand="0" w:oddHBand="0" w:evenHBand="0" w:firstRowFirstColumn="0" w:firstRowLastColumn="0" w:lastRowFirstColumn="0" w:lastRowLastColumn="0"/>
            </w:pPr>
            <w:r w:rsidRPr="00B04FCF">
              <w:rPr>
                <w:b/>
              </w:rPr>
              <w:t>Distance/</w:t>
            </w:r>
            <w:r>
              <w:rPr>
                <w:b/>
              </w:rPr>
              <w:br/>
            </w:r>
            <w:r w:rsidR="008F37F0">
              <w:rPr>
                <w:b/>
              </w:rPr>
              <w:t xml:space="preserve">charge </w:t>
            </w:r>
            <w:r w:rsidR="000A5D1E">
              <w:rPr>
                <w:b/>
              </w:rPr>
              <w:t>time</w:t>
            </w:r>
            <w:r w:rsidR="00F21752">
              <w:rPr>
                <w:b/>
              </w:rPr>
              <w:t xml:space="preserve"> </w:t>
            </w:r>
          </w:p>
        </w:tc>
        <w:tc>
          <w:tcPr>
            <w:tcW w:w="1172" w:type="pct"/>
            <w:hideMark/>
          </w:tcPr>
          <w:p w14:paraId="6AA151D5" w14:textId="77777777" w:rsidR="00684373" w:rsidRPr="00B04FCF" w:rsidRDefault="00684373" w:rsidP="00684373">
            <w:pPr>
              <w:pStyle w:val="TableTextLeft"/>
              <w:keepNext w:val="0"/>
              <w:cnfStyle w:val="100000000000" w:firstRow="1" w:lastRow="0" w:firstColumn="0" w:lastColumn="0" w:oddVBand="0" w:evenVBand="0" w:oddHBand="0" w:evenHBand="0" w:firstRowFirstColumn="0" w:firstRowLastColumn="0" w:lastRowFirstColumn="0" w:lastRowLastColumn="0"/>
            </w:pPr>
            <w:r w:rsidRPr="00B04FCF">
              <w:rPr>
                <w:b/>
              </w:rPr>
              <w:t>Building suitability</w:t>
            </w:r>
          </w:p>
        </w:tc>
        <w:tc>
          <w:tcPr>
            <w:tcW w:w="999" w:type="pct"/>
            <w:hideMark/>
          </w:tcPr>
          <w:p w14:paraId="49CD3F08" w14:textId="77777777" w:rsidR="00684373" w:rsidRPr="00B04FCF" w:rsidRDefault="00684373" w:rsidP="00684373">
            <w:pPr>
              <w:pStyle w:val="TableTextLeft"/>
              <w:keepNext w:val="0"/>
              <w:cnfStyle w:val="100000000000" w:firstRow="1" w:lastRow="0" w:firstColumn="0" w:lastColumn="0" w:oddVBand="0" w:evenVBand="0" w:oddHBand="0" w:evenHBand="0" w:firstRowFirstColumn="0" w:firstRowLastColumn="0" w:lastRowFirstColumn="0" w:lastRowLastColumn="0"/>
              <w:rPr>
                <w:b/>
              </w:rPr>
            </w:pPr>
            <w:r w:rsidRPr="00B04FCF">
              <w:rPr>
                <w:b/>
              </w:rPr>
              <w:t>Costs</w:t>
            </w:r>
          </w:p>
        </w:tc>
      </w:tr>
      <w:tr w:rsidR="00684373" w:rsidRPr="00B04FCF" w14:paraId="75E53404" w14:textId="77777777" w:rsidTr="005468B6">
        <w:tc>
          <w:tcPr>
            <w:cnfStyle w:val="001000000000" w:firstRow="0" w:lastRow="0" w:firstColumn="1" w:lastColumn="0" w:oddVBand="0" w:evenVBand="0" w:oddHBand="0" w:evenHBand="0" w:firstRowFirstColumn="0" w:firstRowLastColumn="0" w:lastRowFirstColumn="0" w:lastRowLastColumn="0"/>
            <w:tcW w:w="1700" w:type="pct"/>
            <w:hideMark/>
          </w:tcPr>
          <w:p w14:paraId="36B4A41E" w14:textId="77777777" w:rsidR="00B61F3F" w:rsidRDefault="00684373">
            <w:pPr>
              <w:pStyle w:val="TableTextLeft"/>
            </w:pPr>
            <w:r w:rsidRPr="00B04FCF">
              <w:t xml:space="preserve">Level 1 charger </w:t>
            </w:r>
          </w:p>
          <w:p w14:paraId="7ED50E24" w14:textId="7B5994F6" w:rsidR="00684373" w:rsidRPr="00B04FCF" w:rsidRDefault="00684373">
            <w:pPr>
              <w:pStyle w:val="TableTextLeft"/>
            </w:pPr>
            <w:r w:rsidRPr="00B04FCF">
              <w:t>(</w:t>
            </w:r>
            <w:r w:rsidR="00DD7FA0">
              <w:t xml:space="preserve">2.4 – 3.6 kW - </w:t>
            </w:r>
            <w:r w:rsidRPr="00B04FCF">
              <w:t xml:space="preserve">typically </w:t>
            </w:r>
            <w:r w:rsidR="00851A32">
              <w:t>using a</w:t>
            </w:r>
            <w:r w:rsidRPr="00B04FCF">
              <w:t xml:space="preserve"> standard household plug)</w:t>
            </w:r>
          </w:p>
        </w:tc>
        <w:tc>
          <w:tcPr>
            <w:tcW w:w="1129" w:type="pct"/>
            <w:hideMark/>
          </w:tcPr>
          <w:p w14:paraId="4E8C895E" w14:textId="6BDDFC15" w:rsidR="00684373" w:rsidRPr="00B04FCF" w:rsidRDefault="00602A2E">
            <w:pPr>
              <w:pStyle w:val="TableTextLeft"/>
              <w:cnfStyle w:val="000000000000" w:firstRow="0" w:lastRow="0" w:firstColumn="0" w:lastColumn="0" w:oddVBand="0" w:evenVBand="0" w:oddHBand="0" w:evenHBand="0" w:firstRowFirstColumn="0" w:firstRowLastColumn="0" w:lastRowFirstColumn="0" w:lastRowLastColumn="0"/>
            </w:pPr>
            <w:r>
              <w:t>12</w:t>
            </w:r>
            <w:r w:rsidR="00684373" w:rsidRPr="00B04FCF">
              <w:t>-</w:t>
            </w:r>
            <w:r>
              <w:t>18</w:t>
            </w:r>
            <w:r w:rsidR="00684373" w:rsidRPr="00B04FCF">
              <w:t>km per hour</w:t>
            </w:r>
          </w:p>
        </w:tc>
        <w:tc>
          <w:tcPr>
            <w:tcW w:w="1172" w:type="pct"/>
            <w:hideMark/>
          </w:tcPr>
          <w:p w14:paraId="007EB298" w14:textId="77777777" w:rsidR="00684373" w:rsidRPr="00B04FCF" w:rsidRDefault="00684373">
            <w:pPr>
              <w:pStyle w:val="TableTextLeft"/>
              <w:cnfStyle w:val="000000000000" w:firstRow="0" w:lastRow="0" w:firstColumn="0" w:lastColumn="0" w:oddVBand="0" w:evenVBand="0" w:oddHBand="0" w:evenHBand="0" w:firstRowFirstColumn="0" w:firstRowLastColumn="0" w:lastRowFirstColumn="0" w:lastRowLastColumn="0"/>
            </w:pPr>
            <w:r w:rsidRPr="00B04FCF">
              <w:t>Yes</w:t>
            </w:r>
          </w:p>
        </w:tc>
        <w:tc>
          <w:tcPr>
            <w:tcW w:w="999" w:type="pct"/>
            <w:hideMark/>
          </w:tcPr>
          <w:p w14:paraId="179623B9" w14:textId="5E68DBA4" w:rsidR="00684373" w:rsidRPr="00B04FCF" w:rsidRDefault="00684373">
            <w:pPr>
              <w:pStyle w:val="TableTextLeft"/>
              <w:cnfStyle w:val="000000000000" w:firstRow="0" w:lastRow="0" w:firstColumn="0" w:lastColumn="0" w:oddVBand="0" w:evenVBand="0" w:oddHBand="0" w:evenHBand="0" w:firstRowFirstColumn="0" w:firstRowLastColumn="0" w:lastRowFirstColumn="0" w:lastRowLastColumn="0"/>
            </w:pPr>
            <w:r w:rsidRPr="00B04FCF">
              <w:t>Starting from $500 per car space</w:t>
            </w:r>
          </w:p>
        </w:tc>
      </w:tr>
      <w:tr w:rsidR="00684373" w:rsidRPr="00B04FCF" w14:paraId="491730C1" w14:textId="77777777" w:rsidTr="005468B6">
        <w:tc>
          <w:tcPr>
            <w:cnfStyle w:val="001000000000" w:firstRow="0" w:lastRow="0" w:firstColumn="1" w:lastColumn="0" w:oddVBand="0" w:evenVBand="0" w:oddHBand="0" w:evenHBand="0" w:firstRowFirstColumn="0" w:firstRowLastColumn="0" w:lastRowFirstColumn="0" w:lastRowLastColumn="0"/>
            <w:tcW w:w="1700" w:type="pct"/>
            <w:hideMark/>
          </w:tcPr>
          <w:p w14:paraId="4B7AB528" w14:textId="77777777" w:rsidR="00933989" w:rsidRDefault="00684373">
            <w:pPr>
              <w:pStyle w:val="TableTextLeft"/>
            </w:pPr>
            <w:r w:rsidRPr="00B04FCF">
              <w:t xml:space="preserve">Level 2 charger </w:t>
            </w:r>
          </w:p>
          <w:p w14:paraId="7509718D" w14:textId="76D984A9" w:rsidR="00684373" w:rsidRPr="00B04FCF" w:rsidRDefault="00684373">
            <w:pPr>
              <w:pStyle w:val="TableTextLeft"/>
            </w:pPr>
            <w:r w:rsidRPr="00B04FCF">
              <w:t>(</w:t>
            </w:r>
            <w:r w:rsidR="00993B12">
              <w:t>7.4-22 kW -</w:t>
            </w:r>
            <w:r w:rsidRPr="00B04FCF">
              <w:t xml:space="preserve"> more powerful and faster than level 1</w:t>
            </w:r>
            <w:r w:rsidR="00993B12">
              <w:t>)</w:t>
            </w:r>
          </w:p>
        </w:tc>
        <w:tc>
          <w:tcPr>
            <w:tcW w:w="1129" w:type="pct"/>
            <w:hideMark/>
          </w:tcPr>
          <w:p w14:paraId="06562CA1" w14:textId="0DAF8D13" w:rsidR="00684373" w:rsidRPr="00B04FCF" w:rsidRDefault="00881327">
            <w:pPr>
              <w:pStyle w:val="TableTextLeft"/>
              <w:cnfStyle w:val="000000000000" w:firstRow="0" w:lastRow="0" w:firstColumn="0" w:lastColumn="0" w:oddVBand="0" w:evenVBand="0" w:oddHBand="0" w:evenHBand="0" w:firstRowFirstColumn="0" w:firstRowLastColumn="0" w:lastRowFirstColumn="0" w:lastRowLastColumn="0"/>
            </w:pPr>
            <w:r>
              <w:t>3</w:t>
            </w:r>
            <w:r w:rsidR="00684373" w:rsidRPr="00B04FCF">
              <w:t>5-1</w:t>
            </w:r>
            <w:r>
              <w:t>1</w:t>
            </w:r>
            <w:r w:rsidR="00684373" w:rsidRPr="00B04FCF">
              <w:t>0km per hour</w:t>
            </w:r>
          </w:p>
        </w:tc>
        <w:tc>
          <w:tcPr>
            <w:tcW w:w="1172" w:type="pct"/>
            <w:hideMark/>
          </w:tcPr>
          <w:p w14:paraId="32FAE073" w14:textId="77777777" w:rsidR="00684373" w:rsidRPr="00B04FCF" w:rsidRDefault="00684373">
            <w:pPr>
              <w:pStyle w:val="TableTextLeft"/>
              <w:cnfStyle w:val="000000000000" w:firstRow="0" w:lastRow="0" w:firstColumn="0" w:lastColumn="0" w:oddVBand="0" w:evenVBand="0" w:oddHBand="0" w:evenHBand="0" w:firstRowFirstColumn="0" w:firstRowLastColumn="0" w:lastRowFirstColumn="0" w:lastRowLastColumn="0"/>
            </w:pPr>
            <w:r w:rsidRPr="00B04FCF">
              <w:t>Yes</w:t>
            </w:r>
          </w:p>
        </w:tc>
        <w:tc>
          <w:tcPr>
            <w:tcW w:w="999" w:type="pct"/>
            <w:hideMark/>
          </w:tcPr>
          <w:p w14:paraId="5D816BF3" w14:textId="6C5A4729" w:rsidR="00684373" w:rsidRPr="00B04FCF" w:rsidRDefault="00684373">
            <w:pPr>
              <w:pStyle w:val="TableTextLeft"/>
              <w:cnfStyle w:val="000000000000" w:firstRow="0" w:lastRow="0" w:firstColumn="0" w:lastColumn="0" w:oddVBand="0" w:evenVBand="0" w:oddHBand="0" w:evenHBand="0" w:firstRowFirstColumn="0" w:firstRowLastColumn="0" w:lastRowFirstColumn="0" w:lastRowLastColumn="0"/>
            </w:pPr>
            <w:r w:rsidRPr="00B04FCF">
              <w:t>Starting from $</w:t>
            </w:r>
            <w:proofErr w:type="gramStart"/>
            <w:r w:rsidRPr="00B04FCF">
              <w:t>2,000  per</w:t>
            </w:r>
            <w:proofErr w:type="gramEnd"/>
            <w:r w:rsidRPr="00B04FCF">
              <w:t xml:space="preserve"> car space</w:t>
            </w:r>
          </w:p>
        </w:tc>
      </w:tr>
      <w:tr w:rsidR="00684373" w:rsidRPr="00B04FCF" w14:paraId="7AAED07D" w14:textId="77777777" w:rsidTr="005468B6">
        <w:tc>
          <w:tcPr>
            <w:cnfStyle w:val="001000000000" w:firstRow="0" w:lastRow="0" w:firstColumn="1" w:lastColumn="0" w:oddVBand="0" w:evenVBand="0" w:oddHBand="0" w:evenHBand="0" w:firstRowFirstColumn="0" w:firstRowLastColumn="0" w:lastRowFirstColumn="0" w:lastRowLastColumn="0"/>
            <w:tcW w:w="1700" w:type="pct"/>
            <w:hideMark/>
          </w:tcPr>
          <w:p w14:paraId="214D7696" w14:textId="77777777" w:rsidR="00933989" w:rsidRDefault="00684373">
            <w:pPr>
              <w:pStyle w:val="TableTextLeft"/>
            </w:pPr>
            <w:r w:rsidRPr="00B04FCF">
              <w:t xml:space="preserve">Level 3 charger </w:t>
            </w:r>
          </w:p>
          <w:p w14:paraId="19B63009" w14:textId="3D848E22" w:rsidR="00684373" w:rsidRPr="00B04FCF" w:rsidRDefault="00684373">
            <w:pPr>
              <w:pStyle w:val="TableTextLeft"/>
            </w:pPr>
            <w:r w:rsidRPr="00B04FCF">
              <w:t>(</w:t>
            </w:r>
            <w:r w:rsidR="006D766B">
              <w:t>25-50 kW</w:t>
            </w:r>
            <w:r w:rsidR="00993B12">
              <w:t xml:space="preserve"> – fast</w:t>
            </w:r>
            <w:r w:rsidR="00D95196">
              <w:t>er</w:t>
            </w:r>
            <w:r w:rsidR="00993B12">
              <w:t xml:space="preserve"> charger</w:t>
            </w:r>
            <w:r w:rsidR="00BB7E97">
              <w:t>s</w:t>
            </w:r>
            <w:r w:rsidRPr="00B04FCF">
              <w:t>)</w:t>
            </w:r>
          </w:p>
        </w:tc>
        <w:tc>
          <w:tcPr>
            <w:tcW w:w="1129" w:type="pct"/>
            <w:hideMark/>
          </w:tcPr>
          <w:p w14:paraId="7D5D8D87" w14:textId="4FA120E4" w:rsidR="00684373" w:rsidRPr="00B04FCF" w:rsidRDefault="00316040">
            <w:pPr>
              <w:pStyle w:val="TableTextLeft"/>
              <w:cnfStyle w:val="000000000000" w:firstRow="0" w:lastRow="0" w:firstColumn="0" w:lastColumn="0" w:oddVBand="0" w:evenVBand="0" w:oddHBand="0" w:evenHBand="0" w:firstRowFirstColumn="0" w:firstRowLastColumn="0" w:lastRowFirstColumn="0" w:lastRowLastColumn="0"/>
            </w:pPr>
            <w:r>
              <w:t>3</w:t>
            </w:r>
            <w:r w:rsidR="00684373" w:rsidRPr="00B04FCF">
              <w:t>0-</w:t>
            </w:r>
            <w:r w:rsidR="004D6C50">
              <w:t>6</w:t>
            </w:r>
            <w:r w:rsidR="00684373" w:rsidRPr="00B04FCF">
              <w:t>0km per 15 minutes</w:t>
            </w:r>
          </w:p>
        </w:tc>
        <w:tc>
          <w:tcPr>
            <w:tcW w:w="1172" w:type="pct"/>
            <w:hideMark/>
          </w:tcPr>
          <w:p w14:paraId="090B6018" w14:textId="64DFCDAF" w:rsidR="00684373" w:rsidRPr="00B04FCF" w:rsidRDefault="000A411A">
            <w:pPr>
              <w:pStyle w:val="TableTextLeft"/>
              <w:cnfStyle w:val="000000000000" w:firstRow="0" w:lastRow="0" w:firstColumn="0" w:lastColumn="0" w:oddVBand="0" w:evenVBand="0" w:oddHBand="0" w:evenHBand="0" w:firstRowFirstColumn="0" w:firstRowLastColumn="0" w:lastRowFirstColumn="0" w:lastRowLastColumn="0"/>
            </w:pPr>
            <w:r>
              <w:t>Maybe</w:t>
            </w:r>
          </w:p>
        </w:tc>
        <w:tc>
          <w:tcPr>
            <w:tcW w:w="999" w:type="pct"/>
            <w:hideMark/>
          </w:tcPr>
          <w:p w14:paraId="14722980" w14:textId="7424EDCB" w:rsidR="00684373" w:rsidRPr="00B04FCF" w:rsidRDefault="00684373">
            <w:pPr>
              <w:pStyle w:val="TableTextLeft"/>
              <w:cnfStyle w:val="000000000000" w:firstRow="0" w:lastRow="0" w:firstColumn="0" w:lastColumn="0" w:oddVBand="0" w:evenVBand="0" w:oddHBand="0" w:evenHBand="0" w:firstRowFirstColumn="0" w:firstRowLastColumn="0" w:lastRowFirstColumn="0" w:lastRowLastColumn="0"/>
            </w:pPr>
            <w:r w:rsidRPr="00B04FCF">
              <w:t>Starting from $</w:t>
            </w:r>
            <w:proofErr w:type="gramStart"/>
            <w:r w:rsidRPr="00B04FCF">
              <w:t>10,000  per</w:t>
            </w:r>
            <w:proofErr w:type="gramEnd"/>
            <w:r w:rsidRPr="00B04FCF">
              <w:t xml:space="preserve"> car space</w:t>
            </w:r>
            <w:r w:rsidR="00B26641">
              <w:t xml:space="preserve"> (shared)</w:t>
            </w:r>
          </w:p>
        </w:tc>
      </w:tr>
    </w:tbl>
    <w:p w14:paraId="21F7181B" w14:textId="131D5C12" w:rsidR="004D413C" w:rsidRPr="00BA2FA6" w:rsidRDefault="005738E1" w:rsidP="00A33815">
      <w:pPr>
        <w:pStyle w:val="BoldHeading"/>
        <w:spacing w:beforeLines="60" w:before="144" w:afterLines="60" w:after="144"/>
        <w:jc w:val="both"/>
        <w:rPr>
          <w:b w:val="0"/>
        </w:rPr>
      </w:pPr>
      <w:r>
        <w:t>U</w:t>
      </w:r>
      <w:r w:rsidR="004D413C" w:rsidRPr="00BA2FA6">
        <w:t xml:space="preserve">nderstand where charging will take </w:t>
      </w:r>
      <w:proofErr w:type="gramStart"/>
      <w:r w:rsidR="004D413C" w:rsidRPr="00BA2FA6">
        <w:t>place</w:t>
      </w:r>
      <w:proofErr w:type="gramEnd"/>
    </w:p>
    <w:p w14:paraId="2D8698A9" w14:textId="503C1755" w:rsidR="003A677C" w:rsidRDefault="004D413C" w:rsidP="00A33815">
      <w:pPr>
        <w:jc w:val="both"/>
      </w:pPr>
      <w:r>
        <w:t xml:space="preserve">The location of EV chargers will determine how energy consumption and billing will be managed. </w:t>
      </w:r>
      <w:r w:rsidR="003A677C">
        <w:t>Based on</w:t>
      </w:r>
      <w:r w:rsidR="00CE64F2">
        <w:t xml:space="preserve"> your preferred charging solution, you </w:t>
      </w:r>
      <w:r w:rsidR="00FE78FF">
        <w:t>s</w:t>
      </w:r>
      <w:r w:rsidR="00A365FA">
        <w:t xml:space="preserve">hould now have a good idea of whether you are implementing a shared charging </w:t>
      </w:r>
      <w:proofErr w:type="gramStart"/>
      <w:r w:rsidR="00A365FA">
        <w:t>solution, or</w:t>
      </w:r>
      <w:proofErr w:type="gramEnd"/>
      <w:r w:rsidR="00A365FA">
        <w:t xml:space="preserve"> enabling charging for </w:t>
      </w:r>
      <w:r w:rsidR="002E5F86">
        <w:t xml:space="preserve">private use. </w:t>
      </w:r>
    </w:p>
    <w:p w14:paraId="713D43C5" w14:textId="07E46F0C" w:rsidR="004D413C" w:rsidRDefault="004D413C" w:rsidP="00A33815">
      <w:pPr>
        <w:jc w:val="both"/>
      </w:pPr>
      <w:r>
        <w:t>If a charger is located within a shared parking arrangement (</w:t>
      </w:r>
      <w:proofErr w:type="gramStart"/>
      <w:r>
        <w:t>e.g.</w:t>
      </w:r>
      <w:proofErr w:type="gramEnd"/>
      <w:r>
        <w:t xml:space="preserve"> visitor parking or a shared charging area within the building),</w:t>
      </w:r>
      <w:r w:rsidR="00A21432">
        <w:t xml:space="preserve"> typically</w:t>
      </w:r>
      <w:r>
        <w:t xml:space="preserve"> the owners corporation is responsible for installation and maintenance, with energy expenses charged either to the user or on a shared fixed user-fee basis. </w:t>
      </w:r>
    </w:p>
    <w:p w14:paraId="3E742158" w14:textId="34132FE8" w:rsidR="0031436C" w:rsidRDefault="004D413C" w:rsidP="00A33815">
      <w:pPr>
        <w:jc w:val="both"/>
      </w:pPr>
      <w:r>
        <w:t xml:space="preserve">If </w:t>
      </w:r>
      <w:r w:rsidR="002E5F86">
        <w:t>the EV chargers are for</w:t>
      </w:r>
      <w:r>
        <w:t xml:space="preserve"> private use, </w:t>
      </w:r>
      <w:r w:rsidR="00A21432">
        <w:t xml:space="preserve">typically </w:t>
      </w:r>
      <w:r>
        <w:t>the user is responsible for installation and maintenance</w:t>
      </w:r>
      <w:r w:rsidR="00743777">
        <w:t xml:space="preserve"> costs</w:t>
      </w:r>
      <w:r>
        <w:t xml:space="preserve">, with energy expenses charged through an incorporated smart charging system, utility-based EV charging account or sub-metered directly to the user’s apartment. </w:t>
      </w:r>
    </w:p>
    <w:p w14:paraId="0FC30AED" w14:textId="5F21A8A7" w:rsidR="00DF5094" w:rsidRDefault="0031436C" w:rsidP="00A33815">
      <w:pPr>
        <w:jc w:val="both"/>
      </w:pPr>
      <w:r>
        <w:t>Alternatively, a</w:t>
      </w:r>
      <w:r w:rsidR="00DF5094">
        <w:t>n</w:t>
      </w:r>
      <w:r>
        <w:t xml:space="preserve"> EV charging operator could implement a </w:t>
      </w:r>
      <w:r w:rsidR="00FE3162">
        <w:t>one-stop-shop</w:t>
      </w:r>
      <w:r>
        <w:t xml:space="preserve"> solution, w</w:t>
      </w:r>
      <w:r w:rsidR="008A0AEE">
        <w:t xml:space="preserve">ith </w:t>
      </w:r>
      <w:r w:rsidR="00DF5094">
        <w:t>the charging operator responsible for the installation and maintenance costs (</w:t>
      </w:r>
      <w:r w:rsidR="00710E3C">
        <w:t xml:space="preserve">regardless of whether </w:t>
      </w:r>
      <w:r w:rsidR="00DF5094">
        <w:t xml:space="preserve">shared or private), and </w:t>
      </w:r>
      <w:r w:rsidR="00F42DDA">
        <w:t xml:space="preserve">costs are recovered by </w:t>
      </w:r>
      <w:r w:rsidR="00064A6F">
        <w:t xml:space="preserve">the </w:t>
      </w:r>
      <w:r w:rsidR="00710E3C">
        <w:t xml:space="preserve">operator </w:t>
      </w:r>
      <w:r w:rsidR="00221A93">
        <w:t xml:space="preserve">via </w:t>
      </w:r>
      <w:r w:rsidR="00064A6F">
        <w:t xml:space="preserve">utilisation of the EV chargers and/or through a subscription. </w:t>
      </w:r>
    </w:p>
    <w:p w14:paraId="565DC1A5" w14:textId="1E467353" w:rsidR="004D413C" w:rsidRDefault="004D413C" w:rsidP="00A33815">
      <w:pPr>
        <w:jc w:val="both"/>
      </w:pPr>
      <w:r>
        <w:t xml:space="preserve">See ‘A fair system for all – managing EV charging costs’ below for further information. </w:t>
      </w:r>
    </w:p>
    <w:p w14:paraId="07B294F1" w14:textId="0B963B4E" w:rsidR="00B20846" w:rsidRPr="000D06B0" w:rsidRDefault="00B20846" w:rsidP="00A33815">
      <w:pPr>
        <w:pStyle w:val="Heading2"/>
        <w:jc w:val="both"/>
        <w:rPr>
          <w:sz w:val="24"/>
          <w:szCs w:val="24"/>
        </w:rPr>
      </w:pPr>
      <w:r>
        <w:rPr>
          <w:sz w:val="24"/>
          <w:szCs w:val="24"/>
        </w:rPr>
        <w:lastRenderedPageBreak/>
        <w:t xml:space="preserve">6. </w:t>
      </w:r>
      <w:r w:rsidRPr="00D66DCF">
        <w:rPr>
          <w:sz w:val="24"/>
          <w:szCs w:val="24"/>
        </w:rPr>
        <w:t>Consider how to manage safety for your residents</w:t>
      </w:r>
      <w:r>
        <w:rPr>
          <w:sz w:val="24"/>
          <w:szCs w:val="24"/>
        </w:rPr>
        <w:t xml:space="preserve"> </w:t>
      </w:r>
    </w:p>
    <w:p w14:paraId="6C4DA080" w14:textId="77777777" w:rsidR="00D42181" w:rsidRDefault="00B20846" w:rsidP="00D42181">
      <w:pPr>
        <w:spacing w:after="0"/>
        <w:jc w:val="both"/>
      </w:pPr>
      <w:r>
        <w:t>T</w:t>
      </w:r>
      <w:r w:rsidRPr="0067796D">
        <w:t xml:space="preserve">he Australian Building Codes Board has published guidance on how you can </w:t>
      </w:r>
      <w:r w:rsidR="0007414F">
        <w:t>make EV charging in</w:t>
      </w:r>
      <w:r w:rsidRPr="0067796D">
        <w:t xml:space="preserve"> buildings</w:t>
      </w:r>
      <w:r w:rsidR="0007414F">
        <w:t xml:space="preserve"> safe</w:t>
      </w:r>
      <w:r w:rsidRPr="0067796D">
        <w:t xml:space="preserve">. </w:t>
      </w:r>
      <w:r>
        <w:t>See the guidance here</w:t>
      </w:r>
      <w:r w:rsidR="00D42181">
        <w:t>:</w:t>
      </w:r>
    </w:p>
    <w:p w14:paraId="69089EEA" w14:textId="7913494E" w:rsidR="00B20846" w:rsidRDefault="00194681" w:rsidP="00D42181">
      <w:pPr>
        <w:spacing w:before="0"/>
        <w:jc w:val="both"/>
      </w:pPr>
      <w:hyperlink r:id="rId35" w:history="1">
        <w:r w:rsidR="00B20846" w:rsidRPr="00441EB2">
          <w:rPr>
            <w:rStyle w:val="Hyperlink"/>
          </w:rPr>
          <w:t>https://www.abcb.gov.au/news/2023/ev-charging-making-it-easy-making-it-safe</w:t>
        </w:r>
      </w:hyperlink>
      <w:r w:rsidR="00B20846" w:rsidRPr="0067796D">
        <w:t xml:space="preserve">. </w:t>
      </w:r>
    </w:p>
    <w:p w14:paraId="14425352" w14:textId="3F7DD6B2" w:rsidR="00B20846" w:rsidRDefault="00C3359C" w:rsidP="00A33815">
      <w:pPr>
        <w:jc w:val="both"/>
      </w:pPr>
      <w:r>
        <w:t xml:space="preserve">Strata managers and building managers </w:t>
      </w:r>
      <w:r w:rsidR="00B20846" w:rsidRPr="0067796D">
        <w:t xml:space="preserve">should familiarise themselves with this guidance and </w:t>
      </w:r>
      <w:r w:rsidR="006910A3">
        <w:t>consider</w:t>
      </w:r>
      <w:r w:rsidR="00B20846" w:rsidRPr="0067796D">
        <w:t xml:space="preserve"> adopt</w:t>
      </w:r>
      <w:r w:rsidR="006910A3">
        <w:t>ing</w:t>
      </w:r>
      <w:r w:rsidR="00B20846" w:rsidRPr="0067796D">
        <w:t xml:space="preserve"> these recommendations into your building to support safe EV charging. </w:t>
      </w:r>
    </w:p>
    <w:p w14:paraId="65DAB221" w14:textId="6B6D0890" w:rsidR="004D413C" w:rsidRPr="00C12DDD" w:rsidRDefault="008D24C2" w:rsidP="00A33815">
      <w:pPr>
        <w:pStyle w:val="BodyText"/>
        <w:jc w:val="both"/>
        <w:rPr>
          <w:rFonts w:asciiTheme="majorHAnsi" w:hAnsiTheme="majorHAnsi" w:cstheme="majorHAnsi"/>
          <w:b/>
          <w:sz w:val="24"/>
          <w:szCs w:val="24"/>
        </w:rPr>
      </w:pPr>
      <w:r>
        <w:rPr>
          <w:rFonts w:asciiTheme="majorHAnsi" w:hAnsiTheme="majorHAnsi" w:cstheme="majorHAnsi"/>
          <w:b/>
          <w:sz w:val="24"/>
          <w:szCs w:val="24"/>
        </w:rPr>
        <w:t>7</w:t>
      </w:r>
      <w:r w:rsidR="00A9524E" w:rsidRPr="00A9524E">
        <w:rPr>
          <w:rFonts w:asciiTheme="majorHAnsi" w:hAnsiTheme="majorHAnsi" w:cstheme="majorHAnsi"/>
          <w:b/>
          <w:sz w:val="24"/>
          <w:szCs w:val="24"/>
        </w:rPr>
        <w:t xml:space="preserve">. Determine </w:t>
      </w:r>
      <w:r w:rsidR="0058565F">
        <w:rPr>
          <w:rFonts w:asciiTheme="majorHAnsi" w:hAnsiTheme="majorHAnsi" w:cstheme="majorHAnsi"/>
          <w:b/>
          <w:sz w:val="24"/>
          <w:szCs w:val="24"/>
        </w:rPr>
        <w:t xml:space="preserve">your budget, including </w:t>
      </w:r>
      <w:r w:rsidR="00CC62C2">
        <w:rPr>
          <w:rFonts w:asciiTheme="majorHAnsi" w:hAnsiTheme="majorHAnsi" w:cstheme="majorHAnsi"/>
          <w:b/>
          <w:sz w:val="24"/>
          <w:szCs w:val="24"/>
        </w:rPr>
        <w:t xml:space="preserve">who pays and </w:t>
      </w:r>
      <w:r w:rsidR="00F83A14">
        <w:rPr>
          <w:rFonts w:asciiTheme="majorHAnsi" w:hAnsiTheme="majorHAnsi" w:cstheme="majorHAnsi"/>
          <w:b/>
          <w:sz w:val="24"/>
          <w:szCs w:val="24"/>
        </w:rPr>
        <w:t>how costs are recovered</w:t>
      </w:r>
    </w:p>
    <w:p w14:paraId="442F3A30" w14:textId="47C42CCE" w:rsidR="00346B4C" w:rsidRDefault="00FC177D" w:rsidP="00A33815">
      <w:pPr>
        <w:pStyle w:val="BodyText"/>
        <w:jc w:val="both"/>
      </w:pPr>
      <w:r>
        <w:t xml:space="preserve">Once you know your preferred approach and have </w:t>
      </w:r>
      <w:r w:rsidR="00D66C3E">
        <w:t>an approximate</w:t>
      </w:r>
      <w:r w:rsidR="00C247E5">
        <w:t xml:space="preserve"> understanding of costs, t</w:t>
      </w:r>
      <w:r>
        <w:t xml:space="preserve">he next step </w:t>
      </w:r>
      <w:r w:rsidR="0033049E">
        <w:t>is</w:t>
      </w:r>
      <w:r>
        <w:t xml:space="preserve"> to determine</w:t>
      </w:r>
      <w:r w:rsidR="00346B4C">
        <w:t xml:space="preserve"> </w:t>
      </w:r>
      <w:r w:rsidR="00405D69">
        <w:t xml:space="preserve">your available </w:t>
      </w:r>
      <w:r w:rsidR="001576D9">
        <w:t xml:space="preserve">budget, </w:t>
      </w:r>
      <w:r w:rsidR="00EA388D">
        <w:t xml:space="preserve">including </w:t>
      </w:r>
      <w:r w:rsidR="00346B4C">
        <w:t>who is responsible for these costs and how these costs are paid</w:t>
      </w:r>
      <w:r w:rsidR="00C247E5">
        <w:t xml:space="preserve"> or recovered</w:t>
      </w:r>
      <w:r w:rsidR="00346B4C">
        <w:t xml:space="preserve">. </w:t>
      </w:r>
    </w:p>
    <w:p w14:paraId="1F757C6D" w14:textId="392976D9" w:rsidR="00346B4C" w:rsidRDefault="00346B4C" w:rsidP="00A33815">
      <w:pPr>
        <w:pStyle w:val="BodyText"/>
        <w:jc w:val="both"/>
      </w:pPr>
      <w:r>
        <w:t xml:space="preserve">While there is no-one size fits approach for determining who pays, the owners corporation can apply </w:t>
      </w:r>
      <w:r w:rsidR="00213FFD">
        <w:t>the following</w:t>
      </w:r>
      <w:r>
        <w:t xml:space="preserve"> general principles to </w:t>
      </w:r>
      <w:r w:rsidR="00213FFD">
        <w:t>ensure the</w:t>
      </w:r>
      <w:r>
        <w:t xml:space="preserve"> most equitable solution for all residents</w:t>
      </w:r>
      <w:r w:rsidR="00213FFD">
        <w:t>:</w:t>
      </w:r>
    </w:p>
    <w:p w14:paraId="43C84E29" w14:textId="47057CF3" w:rsidR="00213FFD" w:rsidRDefault="00213FFD" w:rsidP="00A33815">
      <w:pPr>
        <w:pStyle w:val="BodyText"/>
        <w:numPr>
          <w:ilvl w:val="0"/>
          <w:numId w:val="20"/>
        </w:numPr>
        <w:jc w:val="both"/>
      </w:pPr>
      <w:r>
        <w:t>Costs for electrical upgrades to increase the building’s electrical supply (external) – costs are shared among all residents</w:t>
      </w:r>
      <w:r w:rsidR="00C47A8E">
        <w:t xml:space="preserve"> or come out of </w:t>
      </w:r>
      <w:r w:rsidR="00A23300">
        <w:t xml:space="preserve">the </w:t>
      </w:r>
      <w:proofErr w:type="gramStart"/>
      <w:r w:rsidR="00A23300">
        <w:t>owners</w:t>
      </w:r>
      <w:proofErr w:type="gramEnd"/>
      <w:r w:rsidR="00A23300">
        <w:t xml:space="preserve"> corporation’s existing budget</w:t>
      </w:r>
      <w:r>
        <w:t xml:space="preserve">. Increasing the building’s total electrical supply benefits everyone, including those that do not have a car space or have plans to own an EV. </w:t>
      </w:r>
      <w:r w:rsidR="0033049E">
        <w:t>However, i</w:t>
      </w:r>
      <w:r w:rsidR="00180621">
        <w:t>ncreasing the electrical supply to the building is not always necessary and will depend on the type of charging solution you go for</w:t>
      </w:r>
      <w:r w:rsidR="00F83A14">
        <w:t>,</w:t>
      </w:r>
      <w:r w:rsidR="0033049E">
        <w:t xml:space="preserve"> the existing capacity of the building</w:t>
      </w:r>
      <w:r w:rsidR="00F83A14">
        <w:t xml:space="preserve"> and </w:t>
      </w:r>
      <w:r w:rsidR="00690F8E">
        <w:t>options to manage and reduce building load</w:t>
      </w:r>
      <w:r w:rsidR="00180621">
        <w:t>.</w:t>
      </w:r>
    </w:p>
    <w:p w14:paraId="78B2E019" w14:textId="43E5FA88" w:rsidR="00213FFD" w:rsidRPr="00213FFD" w:rsidRDefault="00213FFD" w:rsidP="00A33815">
      <w:pPr>
        <w:pStyle w:val="BodyText"/>
        <w:numPr>
          <w:ilvl w:val="0"/>
          <w:numId w:val="20"/>
        </w:numPr>
        <w:jc w:val="both"/>
      </w:pPr>
      <w:r>
        <w:t xml:space="preserve">Costs for electrical infrastructure upgrades </w:t>
      </w:r>
      <w:r w:rsidRPr="00213FFD">
        <w:t xml:space="preserve">for the </w:t>
      </w:r>
      <w:r w:rsidR="00180621">
        <w:t xml:space="preserve">supported </w:t>
      </w:r>
      <w:r w:rsidRPr="00213FFD">
        <w:t>carparks (internal)</w:t>
      </w:r>
      <w:r>
        <w:t xml:space="preserve"> – costs are shared among all residents that will benefit from the upgrade</w:t>
      </w:r>
      <w:r w:rsidR="0033049E">
        <w:t>,</w:t>
      </w:r>
      <w:r w:rsidR="00180621">
        <w:t xml:space="preserve"> even if those owners do not currently own an EV or have plans to.</w:t>
      </w:r>
      <w:r w:rsidR="009222B5">
        <w:t xml:space="preserve"> </w:t>
      </w:r>
      <w:r w:rsidR="00D16365">
        <w:t>This would not apply to owners</w:t>
      </w:r>
      <w:r w:rsidR="005F77BC">
        <w:t xml:space="preserve"> that do not have a car</w:t>
      </w:r>
      <w:r w:rsidR="00A23300">
        <w:t xml:space="preserve"> space </w:t>
      </w:r>
      <w:r w:rsidR="008E565E">
        <w:t xml:space="preserve">or have access to common car </w:t>
      </w:r>
      <w:r w:rsidR="00A23300">
        <w:t>spaces</w:t>
      </w:r>
      <w:r w:rsidR="008E565E">
        <w:t xml:space="preserve"> </w:t>
      </w:r>
      <w:r w:rsidR="00A23300">
        <w:t>(in the case of</w:t>
      </w:r>
      <w:r w:rsidR="008E565E">
        <w:t xml:space="preserve"> shared charging</w:t>
      </w:r>
      <w:r w:rsidR="00A23300">
        <w:t>)</w:t>
      </w:r>
      <w:r w:rsidR="00D16365">
        <w:t>.</w:t>
      </w:r>
    </w:p>
    <w:p w14:paraId="231547AE" w14:textId="66554219" w:rsidR="00180621" w:rsidRDefault="00180621" w:rsidP="00A33815">
      <w:pPr>
        <w:pStyle w:val="BodyText"/>
        <w:numPr>
          <w:ilvl w:val="0"/>
          <w:numId w:val="20"/>
        </w:numPr>
        <w:jc w:val="both"/>
      </w:pPr>
      <w:r>
        <w:t>Costs for EV chargers in private car spaces – owner of the private car space is responsible for costs and electricity usage</w:t>
      </w:r>
      <w:r w:rsidR="0033049E">
        <w:t>.</w:t>
      </w:r>
    </w:p>
    <w:p w14:paraId="5C35B759" w14:textId="50C9BAAC" w:rsidR="00180621" w:rsidRDefault="00180621" w:rsidP="00A33815">
      <w:pPr>
        <w:pStyle w:val="BodyText"/>
        <w:numPr>
          <w:ilvl w:val="0"/>
          <w:numId w:val="20"/>
        </w:numPr>
        <w:jc w:val="both"/>
      </w:pPr>
      <w:r>
        <w:t xml:space="preserve">Costs for shared EV chargers – owners corporation is responsible </w:t>
      </w:r>
      <w:r w:rsidR="0033049E">
        <w:t>for costs</w:t>
      </w:r>
      <w:r w:rsidR="00365392">
        <w:t xml:space="preserve">, </w:t>
      </w:r>
      <w:r w:rsidR="00324AA4">
        <w:t>while electricity costs are paid by users</w:t>
      </w:r>
      <w:r w:rsidR="0033049E">
        <w:t xml:space="preserve">. </w:t>
      </w:r>
    </w:p>
    <w:p w14:paraId="28742675" w14:textId="152D9484" w:rsidR="001C55C3" w:rsidRPr="002D0E97" w:rsidRDefault="00BF444E" w:rsidP="00A33815">
      <w:pPr>
        <w:jc w:val="both"/>
      </w:pPr>
      <w:r>
        <w:t xml:space="preserve">Depending on your preferred approach and available budget, you may be able to </w:t>
      </w:r>
      <w:r w:rsidR="00180621">
        <w:t xml:space="preserve">recover any costs by </w:t>
      </w:r>
      <w:r>
        <w:t>levy</w:t>
      </w:r>
      <w:r w:rsidR="00180621">
        <w:t>ing</w:t>
      </w:r>
      <w:r>
        <w:t xml:space="preserve"> fees to some or all lot owners through a special resolution. </w:t>
      </w:r>
      <w:r w:rsidR="00B20846">
        <w:t>You</w:t>
      </w:r>
      <w:r>
        <w:t xml:space="preserve"> could </w:t>
      </w:r>
      <w:r w:rsidR="00B20846">
        <w:t xml:space="preserve">also </w:t>
      </w:r>
      <w:r>
        <w:t xml:space="preserve">implement a cost recovery model, where the </w:t>
      </w:r>
      <w:proofErr w:type="gramStart"/>
      <w:r>
        <w:t>owners</w:t>
      </w:r>
      <w:proofErr w:type="gramEnd"/>
      <w:r>
        <w:t xml:space="preserve"> corporation pays for the </w:t>
      </w:r>
      <w:r w:rsidR="00947757">
        <w:t>costs</w:t>
      </w:r>
      <w:r w:rsidR="00B20846">
        <w:t xml:space="preserve"> </w:t>
      </w:r>
      <w:r>
        <w:t>and the respective user(s) make a contribution to pay back these costs via their levies over a few years.</w:t>
      </w:r>
    </w:p>
    <w:p w14:paraId="49C5328D" w14:textId="3AB0B6D3" w:rsidR="004D413C" w:rsidRPr="00F01D94" w:rsidRDefault="00180621" w:rsidP="00A33815">
      <w:pPr>
        <w:jc w:val="both"/>
        <w:rPr>
          <w:b/>
          <w:bCs/>
          <w:color w:val="201547" w:themeColor="text2"/>
          <w:sz w:val="24"/>
          <w:szCs w:val="24"/>
        </w:rPr>
      </w:pPr>
      <w:r>
        <w:rPr>
          <w:b/>
          <w:bCs/>
          <w:color w:val="201547" w:themeColor="text2"/>
          <w:sz w:val="24"/>
          <w:szCs w:val="24"/>
        </w:rPr>
        <w:t>8</w:t>
      </w:r>
      <w:r w:rsidR="00F01D94" w:rsidRPr="00F01D94">
        <w:rPr>
          <w:b/>
          <w:bCs/>
          <w:color w:val="201547" w:themeColor="text2"/>
          <w:sz w:val="24"/>
          <w:szCs w:val="24"/>
        </w:rPr>
        <w:t>.</w:t>
      </w:r>
      <w:r w:rsidR="004D413C" w:rsidRPr="00F01D94">
        <w:rPr>
          <w:b/>
          <w:bCs/>
          <w:color w:val="201547" w:themeColor="text2"/>
          <w:sz w:val="24"/>
          <w:szCs w:val="24"/>
        </w:rPr>
        <w:t xml:space="preserve"> Develop user agreements to manage EV charging with residents</w:t>
      </w:r>
    </w:p>
    <w:p w14:paraId="2D312E81" w14:textId="462E716E" w:rsidR="004D413C" w:rsidRDefault="004D413C" w:rsidP="00A33815">
      <w:pPr>
        <w:jc w:val="both"/>
      </w:pPr>
      <w:r>
        <w:t xml:space="preserve">Before you move to the </w:t>
      </w:r>
      <w:r w:rsidR="004D3E4E">
        <w:t xml:space="preserve">approvals and </w:t>
      </w:r>
      <w:r>
        <w:t xml:space="preserve">installation process, you should develop and formalise user agreements to establish who is responsible for the ownership, installation, energy usage and maintenance of the EV charger. This will ensure equity, protecting residents and minimising risks for the </w:t>
      </w:r>
      <w:proofErr w:type="gramStart"/>
      <w:r>
        <w:t>owners</w:t>
      </w:r>
      <w:proofErr w:type="gramEnd"/>
      <w:r>
        <w:t xml:space="preserve"> corporation.</w:t>
      </w:r>
    </w:p>
    <w:p w14:paraId="1406C124" w14:textId="4D5A476E" w:rsidR="00CB5A73" w:rsidRDefault="004D413C" w:rsidP="00A33815">
      <w:pPr>
        <w:jc w:val="both"/>
      </w:pPr>
      <w:r>
        <w:t xml:space="preserve">Ownership of an EV charger is particularly important if the user of a charger sells their property, or if the charger is located within common property – such as a shared parking bay. In most cases, whoever owns and pays for the installation of the charger will be responsible for the management of energy use, </w:t>
      </w:r>
      <w:proofErr w:type="gramStart"/>
      <w:r>
        <w:t>billing</w:t>
      </w:r>
      <w:proofErr w:type="gramEnd"/>
      <w:r>
        <w:t xml:space="preserve"> and maintenance. This could be the resident in the case of a private EV charger or the </w:t>
      </w:r>
      <w:proofErr w:type="gramStart"/>
      <w:r>
        <w:t>owners</w:t>
      </w:r>
      <w:proofErr w:type="gramEnd"/>
      <w:r>
        <w:t xml:space="preserve"> corporation in the case of a shared EV charger. </w:t>
      </w:r>
    </w:p>
    <w:p w14:paraId="205E9308" w14:textId="08B3B517" w:rsidR="009054CE" w:rsidRDefault="00CB0BD0" w:rsidP="00684373">
      <w:pPr>
        <w:pStyle w:val="BodyText"/>
        <w:rPr>
          <w:b/>
          <w:bCs/>
        </w:rPr>
      </w:pPr>
      <w:r>
        <w:rPr>
          <w:b/>
          <w:bCs/>
          <w:noProof/>
        </w:rPr>
        <w:drawing>
          <wp:anchor distT="0" distB="0" distL="114300" distR="114300" simplePos="0" relativeHeight="251676672" behindDoc="0" locked="0" layoutInCell="1" allowOverlap="1" wp14:anchorId="6DE1A814" wp14:editId="59434F22">
            <wp:simplePos x="0" y="0"/>
            <wp:positionH relativeFrom="column">
              <wp:align>left</wp:align>
            </wp:positionH>
            <wp:positionV relativeFrom="paragraph">
              <wp:posOffset>15902</wp:posOffset>
            </wp:positionV>
            <wp:extent cx="3245479" cy="3291840"/>
            <wp:effectExtent l="0" t="0" r="0" b="3810"/>
            <wp:wrapNone/>
            <wp:docPr id="35" name="Picture 35" descr="A close-up of a car char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a car charging&#10;&#10;Description automatically generated"/>
                    <pic:cNvPicPr/>
                  </pic:nvPicPr>
                  <pic:blipFill rotWithShape="1">
                    <a:blip r:embed="rId36">
                      <a:extLst>
                        <a:ext uri="{28A0092B-C50C-407E-A947-70E740481C1C}">
                          <a14:useLocalDpi xmlns:a14="http://schemas.microsoft.com/office/drawing/2010/main" val="0"/>
                        </a:ext>
                      </a:extLst>
                    </a:blip>
                    <a:srcRect l="22724" r="11641"/>
                    <a:stretch/>
                  </pic:blipFill>
                  <pic:spPr bwMode="auto">
                    <a:xfrm>
                      <a:off x="0" y="0"/>
                      <a:ext cx="3253780" cy="3300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B5821" w14:textId="77777777" w:rsidR="009054CE" w:rsidRDefault="009054CE" w:rsidP="00684373">
      <w:pPr>
        <w:pStyle w:val="BodyText"/>
        <w:rPr>
          <w:b/>
          <w:bCs/>
        </w:rPr>
      </w:pPr>
    </w:p>
    <w:p w14:paraId="7543041E" w14:textId="77777777" w:rsidR="009054CE" w:rsidRDefault="009054CE" w:rsidP="00684373">
      <w:pPr>
        <w:pStyle w:val="BodyText"/>
        <w:rPr>
          <w:b/>
          <w:bCs/>
        </w:rPr>
      </w:pPr>
    </w:p>
    <w:p w14:paraId="0E6DF9ED" w14:textId="77777777" w:rsidR="009054CE" w:rsidRDefault="009054CE" w:rsidP="00684373">
      <w:pPr>
        <w:pStyle w:val="BodyText"/>
        <w:rPr>
          <w:b/>
          <w:bCs/>
        </w:rPr>
      </w:pPr>
    </w:p>
    <w:p w14:paraId="7079EF83" w14:textId="77777777" w:rsidR="009054CE" w:rsidRDefault="009054CE" w:rsidP="00684373">
      <w:pPr>
        <w:pStyle w:val="BodyText"/>
        <w:rPr>
          <w:b/>
          <w:bCs/>
        </w:rPr>
      </w:pPr>
    </w:p>
    <w:p w14:paraId="707AEB30" w14:textId="77777777" w:rsidR="009054CE" w:rsidRDefault="009054CE" w:rsidP="00684373">
      <w:pPr>
        <w:pStyle w:val="BodyText"/>
        <w:rPr>
          <w:b/>
          <w:bCs/>
        </w:rPr>
      </w:pPr>
    </w:p>
    <w:p w14:paraId="53F3EA38" w14:textId="77777777" w:rsidR="009054CE" w:rsidRDefault="009054CE" w:rsidP="00684373">
      <w:pPr>
        <w:pStyle w:val="BodyText"/>
        <w:rPr>
          <w:b/>
          <w:bCs/>
        </w:rPr>
      </w:pPr>
    </w:p>
    <w:p w14:paraId="30FB91F1" w14:textId="77777777" w:rsidR="009054CE" w:rsidRDefault="009054CE" w:rsidP="00684373">
      <w:pPr>
        <w:pStyle w:val="BodyText"/>
        <w:rPr>
          <w:b/>
          <w:bCs/>
        </w:rPr>
      </w:pPr>
    </w:p>
    <w:p w14:paraId="1BDCE7A3" w14:textId="77777777" w:rsidR="009054CE" w:rsidRDefault="009054CE" w:rsidP="00684373">
      <w:pPr>
        <w:pStyle w:val="BodyText"/>
        <w:rPr>
          <w:b/>
          <w:bCs/>
        </w:rPr>
      </w:pPr>
    </w:p>
    <w:p w14:paraId="4BCD668C" w14:textId="77777777" w:rsidR="009054CE" w:rsidRDefault="009054CE" w:rsidP="00684373">
      <w:pPr>
        <w:pStyle w:val="BodyText"/>
        <w:rPr>
          <w:b/>
          <w:bCs/>
        </w:rPr>
      </w:pPr>
    </w:p>
    <w:p w14:paraId="407987CF" w14:textId="77777777" w:rsidR="009054CE" w:rsidRDefault="009054CE" w:rsidP="00684373">
      <w:pPr>
        <w:pStyle w:val="BodyText"/>
        <w:rPr>
          <w:b/>
          <w:bCs/>
        </w:rPr>
      </w:pPr>
    </w:p>
    <w:p w14:paraId="0E08F4FD" w14:textId="77777777" w:rsidR="009054CE" w:rsidRDefault="009054CE" w:rsidP="00684373">
      <w:pPr>
        <w:pStyle w:val="BodyText"/>
        <w:rPr>
          <w:b/>
          <w:bCs/>
        </w:rPr>
      </w:pPr>
    </w:p>
    <w:p w14:paraId="2F2E8B29" w14:textId="77777777" w:rsidR="009054CE" w:rsidRDefault="009054CE" w:rsidP="00684373">
      <w:pPr>
        <w:pStyle w:val="BodyText"/>
        <w:rPr>
          <w:b/>
          <w:bCs/>
        </w:rPr>
      </w:pPr>
    </w:p>
    <w:p w14:paraId="5EED927A" w14:textId="77777777" w:rsidR="009054CE" w:rsidRDefault="009054CE" w:rsidP="00684373">
      <w:pPr>
        <w:pStyle w:val="BodyText"/>
        <w:rPr>
          <w:b/>
          <w:bCs/>
        </w:rPr>
      </w:pPr>
    </w:p>
    <w:p w14:paraId="72E7AE39" w14:textId="77777777" w:rsidR="009054CE" w:rsidRDefault="009054CE" w:rsidP="00684373">
      <w:pPr>
        <w:pStyle w:val="BodyText"/>
        <w:rPr>
          <w:b/>
          <w:bCs/>
        </w:rPr>
      </w:pPr>
    </w:p>
    <w:p w14:paraId="38BA2987" w14:textId="77777777" w:rsidR="009054CE" w:rsidRDefault="009054CE" w:rsidP="00684373">
      <w:pPr>
        <w:pStyle w:val="BodyText"/>
        <w:rPr>
          <w:b/>
          <w:bCs/>
        </w:rPr>
      </w:pPr>
    </w:p>
    <w:p w14:paraId="1BEBD734" w14:textId="77777777" w:rsidR="00E62278" w:rsidRDefault="00E62278" w:rsidP="00684373">
      <w:pPr>
        <w:pStyle w:val="BodyText"/>
        <w:rPr>
          <w:b/>
          <w:bCs/>
        </w:rPr>
      </w:pPr>
    </w:p>
    <w:p w14:paraId="1D5BE72A" w14:textId="4EA2FA7D" w:rsidR="00CB4580" w:rsidRPr="006268A1" w:rsidRDefault="00C10C6F" w:rsidP="00A33815">
      <w:pPr>
        <w:pStyle w:val="BodyText"/>
        <w:jc w:val="both"/>
        <w:rPr>
          <w:b/>
          <w:bCs/>
        </w:rPr>
      </w:pPr>
      <w:r>
        <w:rPr>
          <w:b/>
          <w:bCs/>
        </w:rPr>
        <w:br w:type="column"/>
      </w:r>
      <w:r w:rsidR="00CB4580" w:rsidRPr="006268A1">
        <w:rPr>
          <w:b/>
          <w:bCs/>
        </w:rPr>
        <w:lastRenderedPageBreak/>
        <w:t xml:space="preserve">A fair system for all </w:t>
      </w:r>
      <w:r w:rsidR="00CB4580">
        <w:rPr>
          <w:b/>
          <w:bCs/>
        </w:rPr>
        <w:t>–</w:t>
      </w:r>
      <w:r w:rsidR="00CB4580" w:rsidRPr="006268A1">
        <w:rPr>
          <w:b/>
          <w:bCs/>
        </w:rPr>
        <w:t xml:space="preserve"> managing EV charging </w:t>
      </w:r>
      <w:proofErr w:type="gramStart"/>
      <w:r w:rsidR="00CB4580" w:rsidRPr="006268A1">
        <w:rPr>
          <w:b/>
          <w:bCs/>
        </w:rPr>
        <w:t>costs</w:t>
      </w:r>
      <w:proofErr w:type="gramEnd"/>
      <w:r w:rsidR="00CB4580" w:rsidRPr="006268A1">
        <w:rPr>
          <w:b/>
          <w:bCs/>
        </w:rPr>
        <w:t xml:space="preserve"> </w:t>
      </w:r>
    </w:p>
    <w:p w14:paraId="6ECB80F5" w14:textId="74D511EA" w:rsidR="00E62278" w:rsidRPr="00E62278" w:rsidRDefault="00E62278" w:rsidP="00A33815">
      <w:pPr>
        <w:jc w:val="both"/>
      </w:pPr>
      <w:r>
        <w:t>There are several ways to ensure EV charging costs are managed fairly, including:</w:t>
      </w:r>
    </w:p>
    <w:p w14:paraId="38870141" w14:textId="77777777" w:rsidR="004D413C" w:rsidRPr="00625448" w:rsidRDefault="004D413C" w:rsidP="00A33815">
      <w:pPr>
        <w:pStyle w:val="HighlightBoxHeading"/>
        <w:jc w:val="both"/>
        <w:rPr>
          <w:sz w:val="22"/>
          <w:szCs w:val="22"/>
        </w:rPr>
      </w:pPr>
      <w:r w:rsidRPr="00625448">
        <w:rPr>
          <w:sz w:val="22"/>
          <w:szCs w:val="22"/>
        </w:rPr>
        <w:t xml:space="preserve">Installing a smart charger </w:t>
      </w:r>
    </w:p>
    <w:p w14:paraId="2E47F308" w14:textId="77777777" w:rsidR="004D413C" w:rsidRPr="00625448" w:rsidRDefault="004D413C" w:rsidP="00A33815">
      <w:pPr>
        <w:pStyle w:val="HighlightBoxText"/>
        <w:jc w:val="both"/>
        <w:rPr>
          <w:sz w:val="22"/>
          <w:szCs w:val="22"/>
        </w:rPr>
      </w:pPr>
      <w:r w:rsidRPr="00625448">
        <w:rPr>
          <w:sz w:val="22"/>
          <w:szCs w:val="22"/>
        </w:rPr>
        <w:t xml:space="preserve">This solution, paired with a centralised energy management system, involves </w:t>
      </w:r>
      <w:r>
        <w:rPr>
          <w:sz w:val="22"/>
          <w:szCs w:val="22"/>
        </w:rPr>
        <w:t>metering</w:t>
      </w:r>
      <w:r w:rsidRPr="00625448">
        <w:rPr>
          <w:sz w:val="22"/>
          <w:szCs w:val="22"/>
        </w:rPr>
        <w:t xml:space="preserve"> energy use by vehicle and either billing lot owners at the time of recharge or billing straight to the lot owner’s energy bill. </w:t>
      </w:r>
    </w:p>
    <w:p w14:paraId="19433A46" w14:textId="77777777" w:rsidR="004D413C" w:rsidRPr="00625448" w:rsidRDefault="004D413C" w:rsidP="00A33815">
      <w:pPr>
        <w:pStyle w:val="HighlightBoxHeading"/>
        <w:jc w:val="both"/>
        <w:rPr>
          <w:sz w:val="22"/>
          <w:szCs w:val="22"/>
        </w:rPr>
      </w:pPr>
      <w:r w:rsidRPr="00625448">
        <w:rPr>
          <w:sz w:val="22"/>
          <w:szCs w:val="22"/>
        </w:rPr>
        <w:t xml:space="preserve">Establishing a fixed fee for electricity </w:t>
      </w:r>
    </w:p>
    <w:p w14:paraId="431F4408" w14:textId="369CCA67" w:rsidR="004D413C" w:rsidRPr="00625448" w:rsidRDefault="004D413C" w:rsidP="00A33815">
      <w:pPr>
        <w:pStyle w:val="HighlightBoxText"/>
        <w:jc w:val="both"/>
        <w:rPr>
          <w:sz w:val="22"/>
          <w:szCs w:val="22"/>
        </w:rPr>
      </w:pPr>
      <w:r w:rsidRPr="00625448">
        <w:rPr>
          <w:sz w:val="22"/>
          <w:szCs w:val="22"/>
        </w:rPr>
        <w:t>Many strata organisations use this model, charging users as little as $30</w:t>
      </w:r>
      <w:r w:rsidR="00875836">
        <w:rPr>
          <w:sz w:val="22"/>
          <w:szCs w:val="22"/>
        </w:rPr>
        <w:t>-</w:t>
      </w:r>
      <w:r w:rsidRPr="00625448">
        <w:rPr>
          <w:sz w:val="22"/>
          <w:szCs w:val="22"/>
        </w:rPr>
        <w:t xml:space="preserve">$50 a month for unmetered use and maintenance. </w:t>
      </w:r>
      <w:r w:rsidR="00181B27">
        <w:rPr>
          <w:sz w:val="22"/>
          <w:szCs w:val="22"/>
        </w:rPr>
        <w:t>This is u</w:t>
      </w:r>
      <w:r w:rsidR="00875836">
        <w:rPr>
          <w:sz w:val="22"/>
          <w:szCs w:val="22"/>
        </w:rPr>
        <w:t xml:space="preserve">seful </w:t>
      </w:r>
      <w:r w:rsidRPr="00625448">
        <w:rPr>
          <w:sz w:val="22"/>
          <w:szCs w:val="22"/>
        </w:rPr>
        <w:t>where the administration costs of individual cost recovery outweigh the benefits.</w:t>
      </w:r>
    </w:p>
    <w:p w14:paraId="2181AE04" w14:textId="1B73242D" w:rsidR="004D413C" w:rsidRPr="00625448" w:rsidRDefault="004D413C" w:rsidP="00A33815">
      <w:pPr>
        <w:pStyle w:val="HighlightBoxHeading"/>
        <w:jc w:val="both"/>
        <w:rPr>
          <w:sz w:val="22"/>
          <w:szCs w:val="22"/>
        </w:rPr>
      </w:pPr>
      <w:r w:rsidRPr="00625448">
        <w:rPr>
          <w:sz w:val="22"/>
          <w:szCs w:val="22"/>
        </w:rPr>
        <w:t>Installing a utility-based EV charging account</w:t>
      </w:r>
      <w:r w:rsidR="0031436C">
        <w:rPr>
          <w:sz w:val="22"/>
          <w:szCs w:val="22"/>
        </w:rPr>
        <w:t xml:space="preserve"> </w:t>
      </w:r>
      <w:r w:rsidR="003160AB">
        <w:rPr>
          <w:sz w:val="22"/>
          <w:szCs w:val="22"/>
        </w:rPr>
        <w:t>(</w:t>
      </w:r>
      <w:r w:rsidR="009539F2">
        <w:rPr>
          <w:sz w:val="22"/>
          <w:szCs w:val="22"/>
        </w:rPr>
        <w:t>one-stop-shop</w:t>
      </w:r>
      <w:r w:rsidR="0031436C">
        <w:rPr>
          <w:sz w:val="22"/>
          <w:szCs w:val="22"/>
        </w:rPr>
        <w:t xml:space="preserve"> solution)</w:t>
      </w:r>
    </w:p>
    <w:p w14:paraId="06FD9165" w14:textId="1B6AC4FB" w:rsidR="004D413C" w:rsidRPr="00625448" w:rsidRDefault="00875836" w:rsidP="00A33815">
      <w:pPr>
        <w:pStyle w:val="HighlightBoxText"/>
        <w:jc w:val="both"/>
        <w:rPr>
          <w:sz w:val="22"/>
          <w:szCs w:val="22"/>
        </w:rPr>
      </w:pPr>
      <w:r>
        <w:rPr>
          <w:sz w:val="22"/>
          <w:szCs w:val="22"/>
        </w:rPr>
        <w:t>A</w:t>
      </w:r>
      <w:r w:rsidR="004D413C" w:rsidRPr="00625448">
        <w:rPr>
          <w:sz w:val="22"/>
          <w:szCs w:val="22"/>
        </w:rPr>
        <w:t xml:space="preserve"> </w:t>
      </w:r>
      <w:r w:rsidR="004D413C">
        <w:rPr>
          <w:sz w:val="22"/>
          <w:szCs w:val="22"/>
        </w:rPr>
        <w:t>one-stop shop charging solutions</w:t>
      </w:r>
      <w:r w:rsidR="004D413C" w:rsidRPr="00625448">
        <w:rPr>
          <w:sz w:val="22"/>
          <w:szCs w:val="22"/>
        </w:rPr>
        <w:t xml:space="preserve"> offered by some charger </w:t>
      </w:r>
      <w:r>
        <w:rPr>
          <w:sz w:val="22"/>
          <w:szCs w:val="22"/>
        </w:rPr>
        <w:t>operators</w:t>
      </w:r>
      <w:r w:rsidR="004D413C" w:rsidRPr="00625448">
        <w:rPr>
          <w:sz w:val="22"/>
          <w:szCs w:val="22"/>
        </w:rPr>
        <w:t xml:space="preserve">, minimising risks, leveraging the required </w:t>
      </w:r>
      <w:proofErr w:type="gramStart"/>
      <w:r w:rsidR="004D413C" w:rsidRPr="00625448">
        <w:rPr>
          <w:sz w:val="22"/>
          <w:szCs w:val="22"/>
        </w:rPr>
        <w:t>expertise</w:t>
      </w:r>
      <w:proofErr w:type="gramEnd"/>
      <w:r w:rsidR="004D413C" w:rsidRPr="00625448">
        <w:rPr>
          <w:sz w:val="22"/>
          <w:szCs w:val="22"/>
        </w:rPr>
        <w:t xml:space="preserve"> and potentially reducing upfront costs.</w:t>
      </w:r>
    </w:p>
    <w:p w14:paraId="48BF7D2C" w14:textId="77777777" w:rsidR="004D413C" w:rsidRPr="00625448" w:rsidRDefault="004D413C" w:rsidP="00A33815">
      <w:pPr>
        <w:pStyle w:val="HighlightBoxHeading"/>
        <w:jc w:val="both"/>
        <w:rPr>
          <w:sz w:val="22"/>
          <w:szCs w:val="22"/>
        </w:rPr>
      </w:pPr>
      <w:r w:rsidRPr="00625448">
        <w:rPr>
          <w:sz w:val="22"/>
          <w:szCs w:val="22"/>
        </w:rPr>
        <w:t xml:space="preserve">Installing a sub-meter to track individual energy </w:t>
      </w:r>
      <w:proofErr w:type="gramStart"/>
      <w:r w:rsidRPr="00625448">
        <w:rPr>
          <w:sz w:val="22"/>
          <w:szCs w:val="22"/>
        </w:rPr>
        <w:t>use</w:t>
      </w:r>
      <w:proofErr w:type="gramEnd"/>
    </w:p>
    <w:p w14:paraId="7531E4A3" w14:textId="77777777" w:rsidR="004D413C" w:rsidRDefault="004D413C" w:rsidP="00A33815">
      <w:pPr>
        <w:pStyle w:val="HighlightBoxText"/>
        <w:jc w:val="both"/>
      </w:pPr>
      <w:r w:rsidRPr="00625448">
        <w:rPr>
          <w:sz w:val="22"/>
          <w:szCs w:val="22"/>
        </w:rPr>
        <w:t>This solution involves installing a charger that is directly linked to the occupier’s individual electrical account.</w:t>
      </w:r>
    </w:p>
    <w:p w14:paraId="161D3163" w14:textId="367FC6D9" w:rsidR="004D413C" w:rsidRPr="000D06B0" w:rsidRDefault="00180621" w:rsidP="00A33815">
      <w:pPr>
        <w:pStyle w:val="BodyText"/>
        <w:spacing w:before="80" w:after="4"/>
        <w:jc w:val="both"/>
        <w:rPr>
          <w:b/>
          <w:color w:val="201547" w:themeColor="text2"/>
          <w:sz w:val="24"/>
          <w:szCs w:val="24"/>
        </w:rPr>
      </w:pPr>
      <w:r>
        <w:rPr>
          <w:b/>
          <w:color w:val="201547" w:themeColor="text2"/>
          <w:sz w:val="24"/>
          <w:szCs w:val="24"/>
        </w:rPr>
        <w:t>9</w:t>
      </w:r>
      <w:r w:rsidR="004D413C" w:rsidRPr="000D06B0">
        <w:rPr>
          <w:b/>
          <w:color w:val="201547" w:themeColor="text2"/>
          <w:sz w:val="24"/>
          <w:szCs w:val="24"/>
        </w:rPr>
        <w:t xml:space="preserve">. </w:t>
      </w:r>
      <w:r w:rsidR="00A037F6">
        <w:rPr>
          <w:b/>
          <w:color w:val="201547" w:themeColor="text2"/>
          <w:sz w:val="24"/>
          <w:szCs w:val="24"/>
        </w:rPr>
        <w:t>Approvals and i</w:t>
      </w:r>
      <w:r w:rsidR="004D413C" w:rsidRPr="000D06B0">
        <w:rPr>
          <w:b/>
          <w:color w:val="201547" w:themeColor="text2"/>
          <w:sz w:val="24"/>
          <w:szCs w:val="24"/>
        </w:rPr>
        <w:t xml:space="preserve">nstallation process </w:t>
      </w:r>
    </w:p>
    <w:p w14:paraId="78FC534A" w14:textId="77777777" w:rsidR="004D413C" w:rsidRPr="006268A1" w:rsidRDefault="004D413C" w:rsidP="00A33815">
      <w:pPr>
        <w:pStyle w:val="BoldHeading"/>
        <w:spacing w:before="80" w:after="4"/>
        <w:jc w:val="both"/>
      </w:pPr>
      <w:r w:rsidRPr="006268A1">
        <w:t xml:space="preserve">Set out the scope of </w:t>
      </w:r>
      <w:proofErr w:type="gramStart"/>
      <w:r w:rsidRPr="006268A1">
        <w:t>work</w:t>
      </w:r>
      <w:proofErr w:type="gramEnd"/>
    </w:p>
    <w:p w14:paraId="03144429" w14:textId="3EC443E9" w:rsidR="004D413C" w:rsidRDefault="004D413C" w:rsidP="00A33815">
      <w:pPr>
        <w:pStyle w:val="BodyText"/>
        <w:spacing w:after="4"/>
        <w:jc w:val="both"/>
      </w:pPr>
      <w:r>
        <w:t xml:space="preserve">Before you </w:t>
      </w:r>
      <w:r w:rsidR="00BB6C71">
        <w:t>move to the installation phase</w:t>
      </w:r>
      <w:r>
        <w:t>, it is important to have a clear plan. This plan should be based on the information gathered to date, including:</w:t>
      </w:r>
    </w:p>
    <w:p w14:paraId="19DE7706" w14:textId="6AD10B3F" w:rsidR="00132D1B" w:rsidRDefault="00132D1B" w:rsidP="00A33815">
      <w:pPr>
        <w:pStyle w:val="BodyText"/>
        <w:numPr>
          <w:ilvl w:val="0"/>
          <w:numId w:val="22"/>
        </w:numPr>
        <w:spacing w:after="4"/>
        <w:jc w:val="both"/>
      </w:pPr>
      <w:r>
        <w:t xml:space="preserve">The survey </w:t>
      </w:r>
      <w:proofErr w:type="gramStart"/>
      <w:r>
        <w:t>results</w:t>
      </w:r>
      <w:proofErr w:type="gramEnd"/>
    </w:p>
    <w:p w14:paraId="43759D81" w14:textId="6F96976E" w:rsidR="00132D1B" w:rsidRDefault="00132D1B" w:rsidP="00A33815">
      <w:pPr>
        <w:pStyle w:val="BodyText"/>
        <w:numPr>
          <w:ilvl w:val="0"/>
          <w:numId w:val="22"/>
        </w:numPr>
        <w:spacing w:after="4"/>
        <w:jc w:val="both"/>
      </w:pPr>
      <w:r>
        <w:t>The electrical capacity assessment</w:t>
      </w:r>
    </w:p>
    <w:p w14:paraId="48A82A21" w14:textId="4B581B84" w:rsidR="000D12EB" w:rsidRDefault="000D12EB" w:rsidP="00A33815">
      <w:pPr>
        <w:pStyle w:val="BodyText"/>
        <w:numPr>
          <w:ilvl w:val="0"/>
          <w:numId w:val="22"/>
        </w:numPr>
        <w:spacing w:after="4"/>
        <w:jc w:val="both"/>
      </w:pPr>
      <w:r>
        <w:t>Your preferred charging solution</w:t>
      </w:r>
    </w:p>
    <w:p w14:paraId="15483F00" w14:textId="0C7125DB" w:rsidR="000D12EB" w:rsidRDefault="000D12EB" w:rsidP="00A33815">
      <w:pPr>
        <w:pStyle w:val="BodyText"/>
        <w:numPr>
          <w:ilvl w:val="0"/>
          <w:numId w:val="22"/>
        </w:numPr>
        <w:spacing w:after="4"/>
        <w:jc w:val="both"/>
      </w:pPr>
      <w:r>
        <w:t xml:space="preserve">The type of EV chargers to be installed and charging preferences of </w:t>
      </w:r>
      <w:proofErr w:type="gramStart"/>
      <w:r>
        <w:t>residents</w:t>
      </w:r>
      <w:proofErr w:type="gramEnd"/>
    </w:p>
    <w:p w14:paraId="2DD905B4" w14:textId="03880E2D" w:rsidR="000D12EB" w:rsidRDefault="00164B9B" w:rsidP="00A33815">
      <w:pPr>
        <w:pStyle w:val="BodyText"/>
        <w:numPr>
          <w:ilvl w:val="0"/>
          <w:numId w:val="22"/>
        </w:numPr>
        <w:spacing w:after="4"/>
        <w:jc w:val="both"/>
      </w:pPr>
      <w:r>
        <w:t>Approach to man</w:t>
      </w:r>
      <w:r w:rsidR="006E564F">
        <w:t>a</w:t>
      </w:r>
      <w:r>
        <w:t xml:space="preserve">ge </w:t>
      </w:r>
      <w:proofErr w:type="gramStart"/>
      <w:r>
        <w:t>safety</w:t>
      </w:r>
      <w:proofErr w:type="gramEnd"/>
    </w:p>
    <w:p w14:paraId="27ABFF80" w14:textId="2E0599A9" w:rsidR="00164B9B" w:rsidRDefault="00EA388D" w:rsidP="00A33815">
      <w:pPr>
        <w:pStyle w:val="BodyText"/>
        <w:numPr>
          <w:ilvl w:val="0"/>
          <w:numId w:val="22"/>
        </w:numPr>
        <w:spacing w:after="4"/>
        <w:jc w:val="both"/>
      </w:pPr>
      <w:r>
        <w:t>Your budget, including w</w:t>
      </w:r>
      <w:r w:rsidR="006E564F">
        <w:t xml:space="preserve">ho pays and how costs are </w:t>
      </w:r>
      <w:proofErr w:type="gramStart"/>
      <w:r w:rsidR="006E564F">
        <w:t>recovered</w:t>
      </w:r>
      <w:proofErr w:type="gramEnd"/>
    </w:p>
    <w:p w14:paraId="55C33895" w14:textId="10A7511D" w:rsidR="000D12EB" w:rsidRDefault="006E564F" w:rsidP="00A33815">
      <w:pPr>
        <w:pStyle w:val="BodyText"/>
        <w:numPr>
          <w:ilvl w:val="0"/>
          <w:numId w:val="22"/>
        </w:numPr>
        <w:spacing w:after="4"/>
        <w:jc w:val="both"/>
      </w:pPr>
      <w:r>
        <w:t xml:space="preserve">The user agreements between the </w:t>
      </w:r>
      <w:proofErr w:type="gramStart"/>
      <w:r>
        <w:t>owners</w:t>
      </w:r>
      <w:proofErr w:type="gramEnd"/>
      <w:r>
        <w:t xml:space="preserve"> corporation and residents</w:t>
      </w:r>
    </w:p>
    <w:p w14:paraId="1AC4D307" w14:textId="1B2158BE" w:rsidR="004D413C" w:rsidRDefault="004D413C" w:rsidP="00703EA3">
      <w:pPr>
        <w:pStyle w:val="BodyText"/>
        <w:spacing w:after="4"/>
      </w:pPr>
      <w:r>
        <w:t xml:space="preserve">In addition, depending on the scope and complexity of the electrical work and upgrades you need to get the building EV ready, you may need a building permit. If you are unsure, you could seek advice from your local council or consult a building surveyor. For further information, </w:t>
      </w:r>
      <w:r w:rsidR="00703EA3">
        <w:t xml:space="preserve">visit </w:t>
      </w:r>
      <w:hyperlink r:id="rId37" w:history="1">
        <w:r w:rsidR="00703EA3" w:rsidRPr="003E2653">
          <w:rPr>
            <w:rStyle w:val="Hyperlink"/>
          </w:rPr>
          <w:t>https://www.vba.vic.gov.au/consumers/home-renovation-essentials/permits</w:t>
        </w:r>
      </w:hyperlink>
    </w:p>
    <w:p w14:paraId="0BE07628" w14:textId="77777777" w:rsidR="004D413C" w:rsidRPr="0004305D" w:rsidRDefault="004D413C" w:rsidP="00A33815">
      <w:pPr>
        <w:pStyle w:val="ListBullet"/>
        <w:numPr>
          <w:ilvl w:val="0"/>
          <w:numId w:val="0"/>
        </w:numPr>
        <w:jc w:val="both"/>
        <w:rPr>
          <w:b/>
          <w:bCs/>
        </w:rPr>
      </w:pPr>
      <w:r w:rsidRPr="0004305D">
        <w:rPr>
          <w:b/>
          <w:bCs/>
        </w:rPr>
        <w:t xml:space="preserve">Engage professionals and gather cost </w:t>
      </w:r>
      <w:proofErr w:type="gramStart"/>
      <w:r w:rsidRPr="0004305D">
        <w:rPr>
          <w:b/>
          <w:bCs/>
        </w:rPr>
        <w:t>estimates</w:t>
      </w:r>
      <w:proofErr w:type="gramEnd"/>
    </w:p>
    <w:p w14:paraId="4E5EAEB7" w14:textId="52168DA7" w:rsidR="004D413C" w:rsidRDefault="004D413C" w:rsidP="00A33815">
      <w:pPr>
        <w:pStyle w:val="BodyText"/>
        <w:spacing w:after="4"/>
        <w:jc w:val="both"/>
      </w:pPr>
      <w:r>
        <w:t xml:space="preserve">Most electricians will be able to fit-out the parking facility to support the installation of EV chargers. However, you may wish to </w:t>
      </w:r>
      <w:r w:rsidR="00507FBE">
        <w:t xml:space="preserve">use </w:t>
      </w:r>
      <w:r>
        <w:t xml:space="preserve">an EV charging </w:t>
      </w:r>
      <w:r w:rsidR="00507FBE">
        <w:t xml:space="preserve">operator </w:t>
      </w:r>
      <w:r>
        <w:t xml:space="preserve">with experience and qualifications in designing systems for residential buildings. </w:t>
      </w:r>
      <w:r w:rsidR="00965CC1">
        <w:t xml:space="preserve">If you engaged an EV charging operator to undertake the electrical assessment, you may wish to use them to tailor </w:t>
      </w:r>
      <w:r w:rsidR="00EC3C4B">
        <w:t>a</w:t>
      </w:r>
      <w:r w:rsidR="006E564F">
        <w:t>n</w:t>
      </w:r>
      <w:r w:rsidR="00EC3C4B">
        <w:t xml:space="preserve"> EV charging solution that works</w:t>
      </w:r>
      <w:r>
        <w:t xml:space="preserve"> for your specific building</w:t>
      </w:r>
      <w:r w:rsidR="001C55C3">
        <w:t xml:space="preserve"> and the preferences of your residents</w:t>
      </w:r>
      <w:r>
        <w:t xml:space="preserve">. They can also develop a plan that allows for the future installation of additional EV chargers if needed. </w:t>
      </w:r>
    </w:p>
    <w:p w14:paraId="21616FA9" w14:textId="536ADCEE" w:rsidR="004D413C" w:rsidRDefault="004D413C" w:rsidP="00A33815">
      <w:pPr>
        <w:pStyle w:val="BodyText"/>
        <w:spacing w:after="4"/>
        <w:jc w:val="both"/>
      </w:pPr>
      <w:r>
        <w:t xml:space="preserve">To ensure you get the right option and get the best value for money, you </w:t>
      </w:r>
      <w:r w:rsidR="001C55C3">
        <w:t xml:space="preserve">should </w:t>
      </w:r>
      <w:r>
        <w:t>also seek out multiple quotes. When reviewing quotes, keep in mind long term cost implications. A less expensive design now may be more expensive over the long term.</w:t>
      </w:r>
    </w:p>
    <w:p w14:paraId="32055D51" w14:textId="77777777" w:rsidR="009E7BDA" w:rsidRPr="009E7BDA" w:rsidRDefault="009E7BDA" w:rsidP="00A33815">
      <w:pPr>
        <w:pStyle w:val="BoldHeading"/>
        <w:spacing w:before="80" w:after="4"/>
        <w:jc w:val="both"/>
      </w:pPr>
      <w:r w:rsidRPr="00EC1685">
        <w:t xml:space="preserve">Seek final </w:t>
      </w:r>
      <w:r w:rsidRPr="00F27C80">
        <w:t xml:space="preserve">approval </w:t>
      </w:r>
      <w:r w:rsidRPr="009E7BDA">
        <w:t xml:space="preserve">and </w:t>
      </w:r>
      <w:proofErr w:type="gramStart"/>
      <w:r w:rsidRPr="009E7BDA">
        <w:t>install</w:t>
      </w:r>
      <w:proofErr w:type="gramEnd"/>
      <w:r w:rsidRPr="009E7BDA">
        <w:t xml:space="preserve"> </w:t>
      </w:r>
    </w:p>
    <w:p w14:paraId="0100B903" w14:textId="4CD62C4B" w:rsidR="003C7584" w:rsidRDefault="00CA1B1E" w:rsidP="00A33815">
      <w:pPr>
        <w:pStyle w:val="BodyText"/>
        <w:spacing w:after="4"/>
        <w:jc w:val="both"/>
      </w:pPr>
      <w:r>
        <w:t>Once</w:t>
      </w:r>
      <w:r w:rsidR="0016428B">
        <w:t xml:space="preserve"> you have </w:t>
      </w:r>
      <w:r w:rsidR="001C55C3">
        <w:t>your preferred</w:t>
      </w:r>
      <w:r w:rsidR="0016428B">
        <w:t xml:space="preserve"> </w:t>
      </w:r>
      <w:r w:rsidR="00A4389B">
        <w:t xml:space="preserve">quote, </w:t>
      </w:r>
      <w:r w:rsidR="00346B4C">
        <w:t>the</w:t>
      </w:r>
      <w:r w:rsidR="009E7BDA">
        <w:t xml:space="preserve"> </w:t>
      </w:r>
      <w:proofErr w:type="gramStart"/>
      <w:r w:rsidR="009E7BDA">
        <w:t>owners</w:t>
      </w:r>
      <w:proofErr w:type="gramEnd"/>
      <w:r w:rsidR="009E7BDA">
        <w:t xml:space="preserve"> corporation </w:t>
      </w:r>
      <w:r w:rsidR="00346B4C">
        <w:t>will need to</w:t>
      </w:r>
      <w:r w:rsidR="00CB5A73">
        <w:t xml:space="preserve"> agree</w:t>
      </w:r>
      <w:r w:rsidR="009E7BDA">
        <w:t xml:space="preserve"> to the installation and sign </w:t>
      </w:r>
      <w:r w:rsidR="00346B4C">
        <w:t xml:space="preserve">the </w:t>
      </w:r>
      <w:r w:rsidR="009E7BDA">
        <w:t xml:space="preserve">agreement with the </w:t>
      </w:r>
      <w:r w:rsidR="00A417D2">
        <w:t xml:space="preserve">preferred contractor. </w:t>
      </w:r>
      <w:r w:rsidR="003C7584">
        <w:t xml:space="preserve">As most installation of EV chargers will require alterations to common property, the </w:t>
      </w:r>
      <w:proofErr w:type="gramStart"/>
      <w:r w:rsidR="003C7584">
        <w:t>owners</w:t>
      </w:r>
      <w:proofErr w:type="gramEnd"/>
      <w:r w:rsidR="003C7584">
        <w:t xml:space="preserve"> corporation will need to pass a special resolution to proceed. A special resolution requires 75 per cent of the </w:t>
      </w:r>
      <w:proofErr w:type="gramStart"/>
      <w:r w:rsidR="003C7584">
        <w:t>owners</w:t>
      </w:r>
      <w:proofErr w:type="gramEnd"/>
      <w:r w:rsidR="003C7584">
        <w:t xml:space="preserve"> corporation to agree to the proposal.</w:t>
      </w:r>
      <w:r w:rsidR="00346B4C">
        <w:t xml:space="preserve"> </w:t>
      </w:r>
    </w:p>
    <w:p w14:paraId="12D9CBBD" w14:textId="36471BA2" w:rsidR="009E7BDA" w:rsidRDefault="00346B4C" w:rsidP="00A33815">
      <w:pPr>
        <w:pStyle w:val="BodyText"/>
        <w:spacing w:after="4"/>
        <w:jc w:val="both"/>
      </w:pPr>
      <w:r>
        <w:t xml:space="preserve">Once </w:t>
      </w:r>
      <w:r w:rsidR="003C7584">
        <w:t>approved</w:t>
      </w:r>
      <w:r>
        <w:t>,</w:t>
      </w:r>
      <w:r w:rsidR="009E7BDA">
        <w:t xml:space="preserve"> the</w:t>
      </w:r>
      <w:r w:rsidR="003C7584">
        <w:t xml:space="preserve"> </w:t>
      </w:r>
      <w:r w:rsidR="00A417D2">
        <w:t>contractor</w:t>
      </w:r>
      <w:r w:rsidR="009E7BDA">
        <w:t xml:space="preserve"> can begin undertaking the electrical work and installation of EV chargers based on the agreed approach. Any electrical work will need to be completed by a qualified electrician(s), who must provide a certificate of electrical safety at the end of the process.</w:t>
      </w:r>
    </w:p>
    <w:p w14:paraId="4869C6EF" w14:textId="61775359" w:rsidR="009E7BDA" w:rsidRPr="006268A1" w:rsidRDefault="009E7BDA" w:rsidP="00A33815">
      <w:pPr>
        <w:pStyle w:val="BoldHeading"/>
        <w:spacing w:before="120" w:after="8"/>
        <w:jc w:val="both"/>
      </w:pPr>
      <w:r w:rsidRPr="006268A1">
        <w:t xml:space="preserve">Install appropriate signage and provide information about the EV charging to all </w:t>
      </w:r>
      <w:proofErr w:type="gramStart"/>
      <w:r w:rsidRPr="006268A1">
        <w:t>residents</w:t>
      </w:r>
      <w:proofErr w:type="gramEnd"/>
    </w:p>
    <w:p w14:paraId="69F38620" w14:textId="7B096D7B" w:rsidR="009E7BDA" w:rsidRDefault="009E7BDA" w:rsidP="00A33815">
      <w:pPr>
        <w:pStyle w:val="BodyText"/>
        <w:spacing w:after="4"/>
        <w:jc w:val="both"/>
      </w:pPr>
      <w:r>
        <w:t xml:space="preserve">Ensure you have appropriate signage installed to make EV chargers clearly visible to all residents and visitors. You could also consider providing readily available information about the EV charging to all residents and offer residents the opportunity to sit down with the EV representative (if one has been nominated) to discuss EV charging in the building. This could be used to inform residents who is responsible for the costs associated with EV chargers to minimise any uncertainty or risks of perceived unfairness, while also informing residents about charging options should they be interested in buying an EV in the future. </w:t>
      </w:r>
    </w:p>
    <w:p w14:paraId="5A2389D9" w14:textId="77777777" w:rsidR="00252666" w:rsidRDefault="00252666" w:rsidP="00684373">
      <w:pPr>
        <w:pStyle w:val="BodyText"/>
        <w:spacing w:after="4"/>
      </w:pPr>
    </w:p>
    <w:p w14:paraId="3E6D7029" w14:textId="0F467F3C" w:rsidR="00B1462C" w:rsidRDefault="00B1462C" w:rsidP="00684373">
      <w:pPr>
        <w:pStyle w:val="BodyText"/>
        <w:spacing w:after="4"/>
      </w:pPr>
    </w:p>
    <w:p w14:paraId="4F9376E8" w14:textId="77777777" w:rsidR="00812255" w:rsidRPr="00113CFE" w:rsidRDefault="00812255" w:rsidP="00684373">
      <w:pPr>
        <w:pStyle w:val="DisclaimerText"/>
        <w:framePr w:wrap="around"/>
      </w:pPr>
      <w:bookmarkStart w:id="2" w:name="_Hlk131848832"/>
      <w:bookmarkEnd w:id="1"/>
      <w:r>
        <w:rPr>
          <w:noProof/>
        </w:rPr>
        <mc:AlternateContent>
          <mc:Choice Requires="wps">
            <w:drawing>
              <wp:inline distT="0" distB="0" distL="0" distR="0" wp14:anchorId="5E126E8B" wp14:editId="0427B6B2">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218DF14"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5E126E8B" id="Freeform: Shape 13"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218DF14"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74624" behindDoc="0" locked="1" layoutInCell="1" allowOverlap="1" wp14:anchorId="0298893C" wp14:editId="30D5699C">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3196CCFF" w14:textId="77777777" w:rsidR="009054CE" w:rsidRDefault="009054CE" w:rsidP="009054CE">
      <w:pPr>
        <w:pStyle w:val="BodyText"/>
        <w:framePr w:w="10206" w:hSpace="284" w:vSpace="142" w:wrap="around" w:hAnchor="page" w:x="852" w:yAlign="bottom"/>
        <w:suppressOverlap/>
      </w:pPr>
      <w:r w:rsidRPr="00F6496C">
        <w:t xml:space="preserve">Fact sheet publication </w:t>
      </w:r>
      <w:r>
        <w:t>November</w:t>
      </w:r>
      <w:r w:rsidRPr="00F6496C">
        <w:t xml:space="preserve"> 2023</w:t>
      </w:r>
    </w:p>
    <w:p w14:paraId="01431E2B" w14:textId="77777777" w:rsidR="009054CE" w:rsidRDefault="009054CE" w:rsidP="009054CE">
      <w:pPr>
        <w:pStyle w:val="BodyText"/>
        <w:framePr w:w="10206" w:hSpace="284" w:vSpace="142" w:wrap="around" w:hAnchor="page" w:x="852" w:yAlign="bottom"/>
        <w:suppressOverlap/>
      </w:pPr>
      <w:r>
        <w:t xml:space="preserve">To access the most up to date version of this fact sheet please visit </w:t>
      </w:r>
      <w:hyperlink r:id="rId39" w:history="1">
        <w:r w:rsidRPr="00930318">
          <w:rPr>
            <w:rStyle w:val="Hyperlink"/>
          </w:rPr>
          <w:t>https://www.energy.vic.gov.au/renewable-energy/zero-emission-vehicles/ev-ready-buildings</w:t>
        </w:r>
      </w:hyperlink>
      <w:r>
        <w:t xml:space="preserve">. </w:t>
      </w:r>
    </w:p>
    <w:p w14:paraId="13A810BD" w14:textId="77777777" w:rsidR="009054CE" w:rsidRDefault="009054CE" w:rsidP="00684373">
      <w:pPr>
        <w:pStyle w:val="DisclaimerText"/>
        <w:framePr w:wrap="around"/>
      </w:pPr>
    </w:p>
    <w:p w14:paraId="674587BB" w14:textId="2012FE07" w:rsidR="00812255" w:rsidRPr="00113CFE" w:rsidRDefault="00812255" w:rsidP="00684373">
      <w:pPr>
        <w:pStyle w:val="DisclaimerText"/>
        <w:framePr w:wrap="around"/>
      </w:pPr>
      <w:r w:rsidRPr="00113CFE">
        <w:t>©</w:t>
      </w:r>
      <w:bookmarkStart w:id="3" w:name="_Copyright"/>
      <w:bookmarkEnd w:id="3"/>
      <w:r w:rsidRPr="00113CFE">
        <w:t xml:space="preserve"> The State of Victoria Department of Energy, Environment and Climate Action </w:t>
      </w:r>
      <w:r w:rsidR="00822BE7">
        <w:t>2023</w:t>
      </w:r>
      <w:r w:rsidRPr="00113CFE">
        <w:t>.</w:t>
      </w:r>
    </w:p>
    <w:p w14:paraId="71750EE3" w14:textId="77777777" w:rsidR="00812255" w:rsidRPr="008B65E6" w:rsidRDefault="00812255" w:rsidP="00684373">
      <w:pPr>
        <w:pStyle w:val="DisclaimerText"/>
        <w:framePr w:wrap="around"/>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32C90145" w14:textId="77777777" w:rsidR="00812255" w:rsidRPr="00113CFE" w:rsidRDefault="00812255" w:rsidP="00684373">
      <w:pPr>
        <w:pStyle w:val="DisclaimerText"/>
        <w:framePr w:wrap="around"/>
        <w:rPr>
          <w:rFonts w:ascii="Arial Bold" w:hAnsi="Arial Bold"/>
        </w:rPr>
      </w:pPr>
      <w:r w:rsidRPr="00113CFE">
        <w:t xml:space="preserve">This work is licensed under a Creative Commons Attribution 4.0 International licence, visit the </w:t>
      </w:r>
      <w:hyperlink r:id="rId40" w:tooltip="Creative Commons website" w:history="1">
        <w:r w:rsidRPr="00113CFE">
          <w:rPr>
            <w:u w:val="single"/>
          </w:rPr>
          <w:t>Creative Commons website</w:t>
        </w:r>
      </w:hyperlink>
      <w:r w:rsidRPr="00113CFE">
        <w:t xml:space="preserve"> (</w:t>
      </w:r>
      <w:hyperlink r:id="rId41" w:history="1">
        <w:r w:rsidRPr="00113CFE">
          <w:t>http://creativecommons.org/licenses/by/4.0/</w:t>
        </w:r>
      </w:hyperlink>
      <w:r w:rsidRPr="00113CFE">
        <w:t>).</w:t>
      </w:r>
    </w:p>
    <w:p w14:paraId="64426FA2" w14:textId="77777777" w:rsidR="00812255" w:rsidRPr="00113CFE" w:rsidRDefault="00812255" w:rsidP="00684373">
      <w:pPr>
        <w:pStyle w:val="DisclaimerText"/>
        <w:framePr w:wrap="around"/>
        <w:rPr>
          <w:strike/>
        </w:rPr>
      </w:pPr>
      <w:r w:rsidRPr="00113CFE">
        <w:t xml:space="preserve">You are free to re-use the work under that licence, on the condition that you credit the State of Victoria as author. The licence does not apply to any images, </w:t>
      </w:r>
      <w:proofErr w:type="gramStart"/>
      <w:r w:rsidRPr="00113CFE">
        <w:t>photographs</w:t>
      </w:r>
      <w:proofErr w:type="gramEnd"/>
      <w:r w:rsidRPr="00113CFE">
        <w:t xml:space="preserve"> or branding, including the Victorian Coat of Arms, and the Victorian Government and Department logos.</w:t>
      </w:r>
    </w:p>
    <w:p w14:paraId="0D374258" w14:textId="77777777" w:rsidR="000755F0" w:rsidRDefault="000755F0" w:rsidP="000755F0">
      <w:pPr>
        <w:pStyle w:val="DisclaimerText"/>
        <w:framePr w:wrap="around"/>
      </w:pPr>
      <w:r w:rsidRPr="00C255C2">
        <w:t>ISBN</w:t>
      </w:r>
      <w:r>
        <w:t xml:space="preserve"> </w:t>
      </w:r>
      <w:r w:rsidRPr="000755F0">
        <w:t xml:space="preserve"> 978-1-76136-245-3 </w:t>
      </w:r>
      <w:r>
        <w:t>(pdf/online/MS word)</w:t>
      </w:r>
    </w:p>
    <w:p w14:paraId="11D32435" w14:textId="77777777" w:rsidR="00812255" w:rsidRPr="008B65E6" w:rsidRDefault="00812255" w:rsidP="00684373">
      <w:pPr>
        <w:pStyle w:val="DisclaimerText"/>
        <w:framePr w:wrap="around"/>
        <w:rPr>
          <w:rFonts w:ascii="Arial Bold" w:hAnsi="Arial Bold"/>
        </w:rPr>
      </w:pPr>
      <w:r w:rsidRPr="008B65E6">
        <w:rPr>
          <w:rFonts w:ascii="Arial Bold" w:hAnsi="Arial Bold"/>
        </w:rPr>
        <w:t>Disclaimer</w:t>
      </w:r>
    </w:p>
    <w:p w14:paraId="6C20AF36" w14:textId="77777777" w:rsidR="00812255" w:rsidRPr="00113CFE" w:rsidRDefault="00812255" w:rsidP="00684373">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CEEA008" w14:textId="77777777" w:rsidR="00812255" w:rsidRPr="008B65E6" w:rsidRDefault="00812255" w:rsidP="00684373">
      <w:pPr>
        <w:pStyle w:val="DisclaimerText12pt"/>
        <w:framePr w:wrap="around"/>
        <w:rPr>
          <w:rFonts w:ascii="Arial Bold" w:hAnsi="Arial Bold"/>
        </w:rPr>
      </w:pPr>
      <w:r w:rsidRPr="008B65E6">
        <w:rPr>
          <w:rFonts w:ascii="Arial Bold" w:hAnsi="Arial Bold"/>
        </w:rPr>
        <w:t>Accessibility</w:t>
      </w:r>
    </w:p>
    <w:p w14:paraId="297E1EA9" w14:textId="51587EA8" w:rsidR="00812255" w:rsidRPr="00113CFE" w:rsidRDefault="00812255" w:rsidP="00684373">
      <w:pPr>
        <w:pStyle w:val="DisclaimerText12pt"/>
        <w:framePr w:wrap="around"/>
      </w:pPr>
      <w:r w:rsidRPr="00113CFE">
        <w:t xml:space="preserve">To receive this document in an alternative format, phone the Customer Service Centre on 136 186, email </w:t>
      </w:r>
      <w:hyperlink r:id="rId42" w:history="1">
        <w:r w:rsidRPr="00113CFE">
          <w:rPr>
            <w:szCs w:val="24"/>
            <w:u w:val="single"/>
          </w:rPr>
          <w:t>customer.service@delwp.vic.gov.au</w:t>
        </w:r>
      </w:hyperlink>
      <w:r w:rsidRPr="00113CFE">
        <w:t xml:space="preserve">, or contact National Relay Service on 133 677. </w:t>
      </w:r>
      <w:bookmarkEnd w:id="5"/>
      <w:r w:rsidRPr="00113CFE">
        <w:t xml:space="preserve">Available at </w:t>
      </w:r>
      <w:hyperlink r:id="rId43" w:tooltip="Department of Energy, Environment and Climate Action website" w:history="1">
        <w:r w:rsidRPr="00113CFE">
          <w:rPr>
            <w:szCs w:val="24"/>
            <w:u w:val="single"/>
          </w:rPr>
          <w:t>DEECA website</w:t>
        </w:r>
      </w:hyperlink>
      <w:r w:rsidRPr="00113CFE">
        <w:t xml:space="preserve"> (www.deeca.vic.gov.au). </w:t>
      </w:r>
    </w:p>
    <w:p w14:paraId="666B055F" w14:textId="1E8BD89F" w:rsidR="00525647" w:rsidRPr="006614E4" w:rsidRDefault="003B7E6B" w:rsidP="00684373">
      <w:r>
        <w:rPr>
          <w:noProof/>
        </w:rPr>
        <w:drawing>
          <wp:anchor distT="0" distB="0" distL="114300" distR="114300" simplePos="0" relativeHeight="251678720" behindDoc="1" locked="0" layoutInCell="1" allowOverlap="1" wp14:anchorId="72467E37" wp14:editId="61D9DB93">
            <wp:simplePos x="0" y="0"/>
            <wp:positionH relativeFrom="margin">
              <wp:align>center</wp:align>
            </wp:positionH>
            <wp:positionV relativeFrom="margin">
              <wp:align>top</wp:align>
            </wp:positionV>
            <wp:extent cx="6506210" cy="3837940"/>
            <wp:effectExtent l="0" t="0" r="0" b="0"/>
            <wp:wrapTight wrapText="bothSides">
              <wp:wrapPolygon edited="0">
                <wp:start x="0" y="0"/>
                <wp:lineTo x="0" y="21443"/>
                <wp:lineTo x="21503" y="21443"/>
                <wp:lineTo x="2150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13126" b="1963"/>
                    <a:stretch/>
                  </pic:blipFill>
                  <pic:spPr bwMode="auto">
                    <a:xfrm>
                      <a:off x="0" y="0"/>
                      <a:ext cx="6506210" cy="3838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25647" w:rsidRPr="006614E4" w:rsidSect="00A60698">
      <w:headerReference w:type="default" r:id="rId45"/>
      <w:footerReference w:type="even" r:id="rId46"/>
      <w:footerReference w:type="default" r:id="rId47"/>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C43BB" w14:textId="77777777" w:rsidR="00481685" w:rsidRDefault="00481685" w:rsidP="00CD157B">
      <w:pPr>
        <w:pStyle w:val="NoSpacing"/>
      </w:pPr>
    </w:p>
    <w:p w14:paraId="083F1F8D" w14:textId="77777777" w:rsidR="00481685" w:rsidRDefault="00481685"/>
  </w:endnote>
  <w:endnote w:type="continuationSeparator" w:id="0">
    <w:p w14:paraId="2F15BE61" w14:textId="77777777" w:rsidR="00481685" w:rsidRDefault="00481685" w:rsidP="00CD157B">
      <w:pPr>
        <w:pStyle w:val="NoSpacing"/>
      </w:pPr>
    </w:p>
    <w:p w14:paraId="70355CF0" w14:textId="77777777" w:rsidR="00481685" w:rsidRDefault="00481685"/>
  </w:endnote>
  <w:endnote w:type="continuationNotice" w:id="1">
    <w:p w14:paraId="5FB4CF4A" w14:textId="77777777" w:rsidR="00481685" w:rsidRDefault="00481685" w:rsidP="00CD157B">
      <w:pPr>
        <w:pStyle w:val="NoSpacing"/>
      </w:pPr>
    </w:p>
    <w:p w14:paraId="36812825" w14:textId="77777777" w:rsidR="00481685" w:rsidRDefault="004816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45843"/>
      <w:docPartObj>
        <w:docPartGallery w:val="Page Numbers (Bottom of Page)"/>
        <w:docPartUnique/>
      </w:docPartObj>
    </w:sdtPr>
    <w:sdtEndPr>
      <w:rPr>
        <w:noProof/>
      </w:rPr>
    </w:sdtEndPr>
    <w:sdtContent>
      <w:p w14:paraId="5A413020" w14:textId="081A8DDB" w:rsidR="00E12634" w:rsidRDefault="00E126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FA4B67" w14:textId="2DE8E25F" w:rsidR="00684373" w:rsidRDefault="00684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3698" w14:textId="20403EBD" w:rsidR="00684373" w:rsidRDefault="005561F3">
    <w:pPr>
      <w:pStyle w:val="Footer"/>
    </w:pPr>
    <w:r>
      <w:rPr>
        <w:noProof/>
      </w:rPr>
      <mc:AlternateContent>
        <mc:Choice Requires="wps">
          <w:drawing>
            <wp:anchor distT="0" distB="0" distL="114300" distR="114300" simplePos="0" relativeHeight="251658247" behindDoc="0" locked="0" layoutInCell="0" allowOverlap="1" wp14:anchorId="5BB39653" wp14:editId="09AC72DE">
              <wp:simplePos x="0" y="0"/>
              <wp:positionH relativeFrom="page">
                <wp:posOffset>0</wp:posOffset>
              </wp:positionH>
              <wp:positionV relativeFrom="page">
                <wp:posOffset>10228580</wp:posOffset>
              </wp:positionV>
              <wp:extent cx="7560945" cy="273050"/>
              <wp:effectExtent l="0" t="0" r="0" b="12700"/>
              <wp:wrapNone/>
              <wp:docPr id="30" name="Text Box 3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8DEBDC" w14:textId="745C472D" w:rsidR="005561F3" w:rsidRPr="005561F3" w:rsidRDefault="005561F3" w:rsidP="005561F3">
                          <w:pPr>
                            <w:spacing w:before="0" w:after="0"/>
                            <w:jc w:val="center"/>
                            <w:rPr>
                              <w:rFonts w:ascii="Calibri" w:hAnsi="Calibri" w:cs="Calibri"/>
                              <w:color w:val="000000"/>
                              <w:sz w:val="24"/>
                            </w:rPr>
                          </w:pPr>
                          <w:r w:rsidRPr="005561F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B39653" id="_x0000_t202" coordsize="21600,21600" o:spt="202" path="m,l,21600r21600,l21600,xe">
              <v:stroke joinstyle="miter"/>
              <v:path gradientshapeok="t" o:connecttype="rect"/>
            </v:shapetype>
            <v:shape id="Text Box 30" o:spid="_x0000_s1030" type="#_x0000_t202" alt="{&quot;HashCode&quot;:1862493762,&quot;Height&quot;:841.0,&quot;Width&quot;:595.0,&quot;Placement&quot;:&quot;Footer&quot;,&quot;Index&quot;:&quot;Primary&quot;,&quot;Section&quot;:1,&quot;Top&quot;:0.0,&quot;Left&quot;:0.0}" style="position:absolute;margin-left:0;margin-top:805.4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B8DEBDC" w14:textId="745C472D" w:rsidR="005561F3" w:rsidRPr="005561F3" w:rsidRDefault="005561F3" w:rsidP="005561F3">
                    <w:pPr>
                      <w:spacing w:before="0" w:after="0"/>
                      <w:jc w:val="center"/>
                      <w:rPr>
                        <w:rFonts w:ascii="Calibri" w:hAnsi="Calibri" w:cs="Calibri"/>
                        <w:color w:val="000000"/>
                        <w:sz w:val="24"/>
                      </w:rPr>
                    </w:pPr>
                    <w:r w:rsidRPr="005561F3">
                      <w:rPr>
                        <w:rFonts w:ascii="Calibri" w:hAnsi="Calibri" w:cs="Calibri"/>
                        <w:color w:val="000000"/>
                        <w:sz w:val="24"/>
                      </w:rPr>
                      <w:t>OFFICIAL</w:t>
                    </w:r>
                  </w:p>
                </w:txbxContent>
              </v:textbox>
              <w10:wrap anchorx="page" anchory="page"/>
            </v:shape>
          </w:pict>
        </mc:Fallback>
      </mc:AlternateContent>
    </w:r>
    <w:r w:rsidR="00684373">
      <w:rPr>
        <w:noProof/>
      </w:rPr>
      <mc:AlternateContent>
        <mc:Choice Requires="wps">
          <w:drawing>
            <wp:anchor distT="0" distB="0" distL="114300" distR="114300" simplePos="0" relativeHeight="251658246" behindDoc="0" locked="0" layoutInCell="0" allowOverlap="1" wp14:anchorId="209AB7F3" wp14:editId="6A8FBC1E">
              <wp:simplePos x="0" y="0"/>
              <wp:positionH relativeFrom="page">
                <wp:posOffset>0</wp:posOffset>
              </wp:positionH>
              <wp:positionV relativeFrom="page">
                <wp:posOffset>10228580</wp:posOffset>
              </wp:positionV>
              <wp:extent cx="7560945" cy="273050"/>
              <wp:effectExtent l="0" t="0" r="0" b="12700"/>
              <wp:wrapNone/>
              <wp:docPr id="33" name="Text Box 3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9D5E62" w14:textId="77777777" w:rsidR="00684373" w:rsidRPr="00684373" w:rsidRDefault="00684373" w:rsidP="00684373">
                          <w:pPr>
                            <w:spacing w:before="0" w:after="0"/>
                            <w:jc w:val="center"/>
                            <w:rPr>
                              <w:rFonts w:ascii="Calibri" w:hAnsi="Calibri" w:cs="Calibri"/>
                              <w:color w:val="000000"/>
                              <w:sz w:val="24"/>
                            </w:rPr>
                          </w:pPr>
                          <w:r w:rsidRPr="006843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09AB7F3" id="Text Box 33" o:spid="_x0000_s1031" type="#_x0000_t202" alt="{&quot;HashCode&quot;:1862493762,&quot;Height&quot;:841.0,&quot;Width&quot;:595.0,&quot;Placement&quot;:&quot;Footer&quot;,&quot;Index&quot;:&quot;Primary&quot;,&quot;Section&quot;:1,&quot;Top&quot;:0.0,&quot;Left&quot;:0.0}" style="position:absolute;margin-left:0;margin-top:805.4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009D5E62" w14:textId="77777777" w:rsidR="00684373" w:rsidRPr="00684373" w:rsidRDefault="00684373" w:rsidP="00684373">
                    <w:pPr>
                      <w:spacing w:before="0" w:after="0"/>
                      <w:jc w:val="center"/>
                      <w:rPr>
                        <w:rFonts w:ascii="Calibri" w:hAnsi="Calibri" w:cs="Calibri"/>
                        <w:color w:val="000000"/>
                        <w:sz w:val="24"/>
                      </w:rPr>
                    </w:pPr>
                    <w:r w:rsidRPr="0068437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4721C" w14:textId="77777777" w:rsidR="00481685" w:rsidRPr="0056073C" w:rsidRDefault="00481685" w:rsidP="005D764F">
      <w:pPr>
        <w:pStyle w:val="FootnoteSeparator"/>
      </w:pPr>
    </w:p>
    <w:p w14:paraId="1E5A6C7F" w14:textId="77777777" w:rsidR="00481685" w:rsidRDefault="00481685"/>
  </w:footnote>
  <w:footnote w:type="continuationSeparator" w:id="0">
    <w:p w14:paraId="5A49E41D" w14:textId="77777777" w:rsidR="00481685" w:rsidRPr="00CA30B7" w:rsidRDefault="00481685" w:rsidP="006D5A90">
      <w:pPr>
        <w:rPr>
          <w:lang w:val="en-US"/>
        </w:rPr>
      </w:pPr>
      <w:r w:rsidRPr="00CA30B7">
        <w:rPr>
          <w:lang w:val="en-US"/>
        </w:rPr>
        <w:t>_______</w:t>
      </w:r>
    </w:p>
    <w:p w14:paraId="5FC117E8" w14:textId="77777777" w:rsidR="00481685" w:rsidRDefault="00481685"/>
  </w:footnote>
  <w:footnote w:type="continuationNotice" w:id="1">
    <w:p w14:paraId="741438A9" w14:textId="77777777" w:rsidR="00481685" w:rsidRDefault="00481685" w:rsidP="006D5A90"/>
    <w:p w14:paraId="46CEAAEC" w14:textId="77777777" w:rsidR="00481685" w:rsidRDefault="004816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7C6B"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6D388D14" wp14:editId="2D891BD9">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5F0611" id="Freeform: Shape 2"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7FFE2247" wp14:editId="537604D0">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8C2DE48" id="Freeform: Shape 25"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71A385B0" wp14:editId="294CA0E2">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860CDED" id="Freeform: Shape 5"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7BC4BFF6" wp14:editId="4605339B">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6B71B88" id="Freeform: Shape 26"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5099A93C" wp14:editId="31FE3A2A">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FDE4FE5" id="Freeform: Shape 28"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010A2F29" wp14:editId="7EBFD975">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392C067" id="Freeform: Shape 29"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3A13"/>
    <w:multiLevelType w:val="hybridMultilevel"/>
    <w:tmpl w:val="6A48A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1D6768F"/>
    <w:multiLevelType w:val="hybridMultilevel"/>
    <w:tmpl w:val="4ED25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2C3071DE"/>
    <w:multiLevelType w:val="hybridMultilevel"/>
    <w:tmpl w:val="27844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7"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3" w15:restartNumberingAfterBreak="0">
    <w:nsid w:val="4946570A"/>
    <w:multiLevelType w:val="hybridMultilevel"/>
    <w:tmpl w:val="BDBEB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AA27F2E"/>
    <w:multiLevelType w:val="multilevel"/>
    <w:tmpl w:val="E79AB64C"/>
    <w:name w:val="Bullets"/>
    <w:lvl w:ilvl="0">
      <w:start w:val="1"/>
      <w:numFmt w:val="bullet"/>
      <w:pStyle w:val="ListBullet"/>
      <w:lvlText w:val=""/>
      <w:lvlJc w:val="left"/>
      <w:pPr>
        <w:ind w:left="567" w:hanging="227"/>
      </w:pPr>
      <w:rPr>
        <w:rFonts w:ascii="Wingdings" w:hAnsi="Wingdings" w:hint="default"/>
        <w:color w:val="auto"/>
      </w:rPr>
    </w:lvl>
    <w:lvl w:ilvl="1">
      <w:start w:val="1"/>
      <w:numFmt w:val="bullet"/>
      <w:pStyle w:val="ListBullet2"/>
      <w:lvlText w:val="–"/>
      <w:lvlJc w:val="left"/>
      <w:pPr>
        <w:ind w:left="794" w:hanging="227"/>
      </w:pPr>
      <w:rPr>
        <w:rFonts w:ascii="Arial" w:hAnsi="Arial" w:hint="default"/>
        <w:color w:val="auto"/>
      </w:rPr>
    </w:lvl>
    <w:lvl w:ilvl="2">
      <w:start w:val="1"/>
      <w:numFmt w:val="bullet"/>
      <w:pStyle w:val="ListBullet3"/>
      <w:lvlText w:val=""/>
      <w:lvlJc w:val="left"/>
      <w:pPr>
        <w:ind w:left="1021" w:hanging="227"/>
      </w:pPr>
      <w:rPr>
        <w:rFonts w:ascii="Symbol" w:hAnsi="Symbol" w:hint="default"/>
        <w:color w:val="auto"/>
        <w:position w:val="0"/>
      </w:rPr>
    </w:lvl>
    <w:lvl w:ilvl="3">
      <w:start w:val="1"/>
      <w:numFmt w:val="none"/>
      <w:lvlText w:val=""/>
      <w:lvlJc w:val="left"/>
      <w:pPr>
        <w:ind w:left="1248" w:hanging="227"/>
      </w:pPr>
      <w:rPr>
        <w:rFonts w:hint="default"/>
        <w:b/>
        <w:i w:val="0"/>
        <w:sz w:val="20"/>
      </w:rPr>
    </w:lvl>
    <w:lvl w:ilvl="4">
      <w:start w:val="1"/>
      <w:numFmt w:val="none"/>
      <w:lvlText w:val=""/>
      <w:lvlJc w:val="left"/>
      <w:pPr>
        <w:ind w:left="1475" w:hanging="227"/>
      </w:pPr>
      <w:rPr>
        <w:rFonts w:hint="default"/>
        <w:position w:val="2"/>
        <w:sz w:val="16"/>
      </w:rPr>
    </w:lvl>
    <w:lvl w:ilvl="5">
      <w:start w:val="1"/>
      <w:numFmt w:val="bullet"/>
      <w:lvlText w:val=""/>
      <w:lvlJc w:val="left"/>
      <w:pPr>
        <w:tabs>
          <w:tab w:val="num" w:pos="2154"/>
        </w:tabs>
        <w:ind w:left="1702" w:hanging="227"/>
      </w:pPr>
      <w:rPr>
        <w:rFonts w:ascii="Wingdings" w:hAnsi="Wingdings" w:hint="default"/>
      </w:rPr>
    </w:lvl>
    <w:lvl w:ilvl="6">
      <w:start w:val="1"/>
      <w:numFmt w:val="bullet"/>
      <w:lvlText w:val=""/>
      <w:lvlJc w:val="left"/>
      <w:pPr>
        <w:tabs>
          <w:tab w:val="num" w:pos="2494"/>
        </w:tabs>
        <w:ind w:left="1929" w:hanging="227"/>
      </w:pPr>
      <w:rPr>
        <w:rFonts w:ascii="Symbol" w:hAnsi="Symbol" w:hint="default"/>
      </w:rPr>
    </w:lvl>
    <w:lvl w:ilvl="7">
      <w:start w:val="1"/>
      <w:numFmt w:val="bullet"/>
      <w:lvlText w:val="o"/>
      <w:lvlJc w:val="left"/>
      <w:pPr>
        <w:tabs>
          <w:tab w:val="num" w:pos="2834"/>
        </w:tabs>
        <w:ind w:left="2156" w:hanging="227"/>
      </w:pPr>
      <w:rPr>
        <w:rFonts w:ascii="Courier New" w:hAnsi="Courier New" w:cs="Courier New" w:hint="default"/>
      </w:rPr>
    </w:lvl>
    <w:lvl w:ilvl="8">
      <w:start w:val="1"/>
      <w:numFmt w:val="bullet"/>
      <w:lvlText w:val=""/>
      <w:lvlJc w:val="left"/>
      <w:pPr>
        <w:tabs>
          <w:tab w:val="num" w:pos="3174"/>
        </w:tabs>
        <w:ind w:left="2383" w:hanging="227"/>
      </w:pPr>
      <w:rPr>
        <w:rFonts w:ascii="Wingdings" w:hAnsi="Wingdings" w:hint="default"/>
      </w:rPr>
    </w:lvl>
  </w:abstractNum>
  <w:abstractNum w:abstractNumId="2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0" w15:restartNumberingAfterBreak="0">
    <w:nsid w:val="571759E7"/>
    <w:multiLevelType w:val="hybridMultilevel"/>
    <w:tmpl w:val="61B27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D127DE2"/>
    <w:multiLevelType w:val="hybridMultilevel"/>
    <w:tmpl w:val="9A7E4454"/>
    <w:lvl w:ilvl="0" w:tplc="C06463AC">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284207"/>
    <w:multiLevelType w:val="multilevel"/>
    <w:tmpl w:val="16A4D21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0"/>
  </w:num>
  <w:num w:numId="2" w16cid:durableId="170411264">
    <w:abstractNumId w:val="36"/>
  </w:num>
  <w:num w:numId="3" w16cid:durableId="985085104">
    <w:abstractNumId w:val="9"/>
  </w:num>
  <w:num w:numId="4" w16cid:durableId="1872112631">
    <w:abstractNumId w:val="11"/>
  </w:num>
  <w:num w:numId="5" w16cid:durableId="336812815">
    <w:abstractNumId w:val="22"/>
  </w:num>
  <w:num w:numId="6" w16cid:durableId="155153463">
    <w:abstractNumId w:val="1"/>
  </w:num>
  <w:num w:numId="7" w16cid:durableId="1428236886">
    <w:abstractNumId w:val="25"/>
  </w:num>
  <w:num w:numId="8" w16cid:durableId="103154041">
    <w:abstractNumId w:val="27"/>
  </w:num>
  <w:num w:numId="9" w16cid:durableId="1308436166">
    <w:abstractNumId w:val="24"/>
  </w:num>
  <w:num w:numId="10" w16cid:durableId="1335643199">
    <w:abstractNumId w:val="34"/>
  </w:num>
  <w:num w:numId="11" w16cid:durableId="1160577431">
    <w:abstractNumId w:val="26"/>
  </w:num>
  <w:num w:numId="12" w16cid:durableId="1673139647">
    <w:abstractNumId w:val="15"/>
  </w:num>
  <w:num w:numId="13" w16cid:durableId="1742215375">
    <w:abstractNumId w:val="44"/>
  </w:num>
  <w:num w:numId="14" w16cid:durableId="664823544">
    <w:abstractNumId w:val="40"/>
  </w:num>
  <w:num w:numId="15" w16cid:durableId="160104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17464349">
    <w:abstractNumId w:val="23"/>
  </w:num>
  <w:num w:numId="17" w16cid:durableId="1033455585">
    <w:abstractNumId w:val="25"/>
  </w:num>
  <w:num w:numId="18" w16cid:durableId="1688939866">
    <w:abstractNumId w:val="0"/>
  </w:num>
  <w:num w:numId="19" w16cid:durableId="445736406">
    <w:abstractNumId w:val="43"/>
  </w:num>
  <w:num w:numId="20" w16cid:durableId="458109365">
    <w:abstractNumId w:val="12"/>
  </w:num>
  <w:num w:numId="21" w16cid:durableId="696661389">
    <w:abstractNumId w:val="7"/>
  </w:num>
  <w:num w:numId="22" w16cid:durableId="2110466799">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88242B"/>
    <w:rsid w:val="00000194"/>
    <w:rsid w:val="00000812"/>
    <w:rsid w:val="00000901"/>
    <w:rsid w:val="000015C2"/>
    <w:rsid w:val="00001D81"/>
    <w:rsid w:val="00002691"/>
    <w:rsid w:val="00003260"/>
    <w:rsid w:val="000034BE"/>
    <w:rsid w:val="000035C5"/>
    <w:rsid w:val="000035F6"/>
    <w:rsid w:val="00004327"/>
    <w:rsid w:val="00004810"/>
    <w:rsid w:val="00004A68"/>
    <w:rsid w:val="00004EEE"/>
    <w:rsid w:val="000058A9"/>
    <w:rsid w:val="00005CCD"/>
    <w:rsid w:val="00006884"/>
    <w:rsid w:val="000068CA"/>
    <w:rsid w:val="0000736B"/>
    <w:rsid w:val="000079DF"/>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4FF0"/>
    <w:rsid w:val="000152AC"/>
    <w:rsid w:val="00015655"/>
    <w:rsid w:val="000160DB"/>
    <w:rsid w:val="00016353"/>
    <w:rsid w:val="0001645A"/>
    <w:rsid w:val="00016927"/>
    <w:rsid w:val="00016AF6"/>
    <w:rsid w:val="00016C35"/>
    <w:rsid w:val="00016F11"/>
    <w:rsid w:val="00017A37"/>
    <w:rsid w:val="00017E78"/>
    <w:rsid w:val="00020058"/>
    <w:rsid w:val="000200A9"/>
    <w:rsid w:val="00020166"/>
    <w:rsid w:val="00020425"/>
    <w:rsid w:val="0002048A"/>
    <w:rsid w:val="00020A83"/>
    <w:rsid w:val="00020D21"/>
    <w:rsid w:val="00020F1E"/>
    <w:rsid w:val="00022FC9"/>
    <w:rsid w:val="0002313E"/>
    <w:rsid w:val="00023619"/>
    <w:rsid w:val="0002452E"/>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CEE"/>
    <w:rsid w:val="00036D45"/>
    <w:rsid w:val="0003726A"/>
    <w:rsid w:val="00037321"/>
    <w:rsid w:val="000374E9"/>
    <w:rsid w:val="00037830"/>
    <w:rsid w:val="00037F96"/>
    <w:rsid w:val="000408B7"/>
    <w:rsid w:val="00040E63"/>
    <w:rsid w:val="00040EB4"/>
    <w:rsid w:val="000411A2"/>
    <w:rsid w:val="00041613"/>
    <w:rsid w:val="00041B06"/>
    <w:rsid w:val="00042903"/>
    <w:rsid w:val="00043AB7"/>
    <w:rsid w:val="00043F27"/>
    <w:rsid w:val="00043FEB"/>
    <w:rsid w:val="00044607"/>
    <w:rsid w:val="00044A5B"/>
    <w:rsid w:val="0004555E"/>
    <w:rsid w:val="0004603D"/>
    <w:rsid w:val="0004675A"/>
    <w:rsid w:val="00046F44"/>
    <w:rsid w:val="000473F4"/>
    <w:rsid w:val="00050713"/>
    <w:rsid w:val="00050F0B"/>
    <w:rsid w:val="00051BFC"/>
    <w:rsid w:val="00051D5C"/>
    <w:rsid w:val="000523DF"/>
    <w:rsid w:val="00052454"/>
    <w:rsid w:val="0005252A"/>
    <w:rsid w:val="000528CB"/>
    <w:rsid w:val="000531C8"/>
    <w:rsid w:val="00053C58"/>
    <w:rsid w:val="00053CC3"/>
    <w:rsid w:val="000548F1"/>
    <w:rsid w:val="00054A64"/>
    <w:rsid w:val="0005566D"/>
    <w:rsid w:val="0005578D"/>
    <w:rsid w:val="00055A62"/>
    <w:rsid w:val="00055FDF"/>
    <w:rsid w:val="00056024"/>
    <w:rsid w:val="000574CC"/>
    <w:rsid w:val="000574DD"/>
    <w:rsid w:val="00057EB4"/>
    <w:rsid w:val="00060B9F"/>
    <w:rsid w:val="000610DD"/>
    <w:rsid w:val="0006141F"/>
    <w:rsid w:val="000634B5"/>
    <w:rsid w:val="000636FD"/>
    <w:rsid w:val="00063A7B"/>
    <w:rsid w:val="00064148"/>
    <w:rsid w:val="000645D3"/>
    <w:rsid w:val="00064813"/>
    <w:rsid w:val="00064A6F"/>
    <w:rsid w:val="00064F7B"/>
    <w:rsid w:val="0006560D"/>
    <w:rsid w:val="00066309"/>
    <w:rsid w:val="0006651D"/>
    <w:rsid w:val="00066A4B"/>
    <w:rsid w:val="00066BD0"/>
    <w:rsid w:val="00066D49"/>
    <w:rsid w:val="0006707D"/>
    <w:rsid w:val="000672C6"/>
    <w:rsid w:val="00067A55"/>
    <w:rsid w:val="00067B0C"/>
    <w:rsid w:val="00067EEC"/>
    <w:rsid w:val="000705AF"/>
    <w:rsid w:val="00070773"/>
    <w:rsid w:val="0007095A"/>
    <w:rsid w:val="00070B05"/>
    <w:rsid w:val="0007166A"/>
    <w:rsid w:val="00071FC0"/>
    <w:rsid w:val="00072080"/>
    <w:rsid w:val="0007232D"/>
    <w:rsid w:val="0007247D"/>
    <w:rsid w:val="00072E7B"/>
    <w:rsid w:val="00073EF4"/>
    <w:rsid w:val="00073F75"/>
    <w:rsid w:val="00073FC4"/>
    <w:rsid w:val="0007414F"/>
    <w:rsid w:val="00074537"/>
    <w:rsid w:val="00074EF6"/>
    <w:rsid w:val="000751D5"/>
    <w:rsid w:val="000755F0"/>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9D8"/>
    <w:rsid w:val="00084E5E"/>
    <w:rsid w:val="00085767"/>
    <w:rsid w:val="00085B6D"/>
    <w:rsid w:val="00086400"/>
    <w:rsid w:val="0008678B"/>
    <w:rsid w:val="00086C5B"/>
    <w:rsid w:val="00086E92"/>
    <w:rsid w:val="00087019"/>
    <w:rsid w:val="00087157"/>
    <w:rsid w:val="0008765C"/>
    <w:rsid w:val="00087AA2"/>
    <w:rsid w:val="00087CE5"/>
    <w:rsid w:val="00087DBC"/>
    <w:rsid w:val="0009026C"/>
    <w:rsid w:val="00090C31"/>
    <w:rsid w:val="00090CB5"/>
    <w:rsid w:val="00090D68"/>
    <w:rsid w:val="00090DF9"/>
    <w:rsid w:val="0009129D"/>
    <w:rsid w:val="000913B9"/>
    <w:rsid w:val="00091C6D"/>
    <w:rsid w:val="00091E67"/>
    <w:rsid w:val="000922A4"/>
    <w:rsid w:val="00092C13"/>
    <w:rsid w:val="00093AB0"/>
    <w:rsid w:val="00093DB2"/>
    <w:rsid w:val="00094652"/>
    <w:rsid w:val="00094887"/>
    <w:rsid w:val="00094C04"/>
    <w:rsid w:val="00094CEF"/>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92C"/>
    <w:rsid w:val="000A1A10"/>
    <w:rsid w:val="000A1B3F"/>
    <w:rsid w:val="000A25A3"/>
    <w:rsid w:val="000A2A5F"/>
    <w:rsid w:val="000A31D1"/>
    <w:rsid w:val="000A3203"/>
    <w:rsid w:val="000A37AC"/>
    <w:rsid w:val="000A3E5B"/>
    <w:rsid w:val="000A411A"/>
    <w:rsid w:val="000A43C4"/>
    <w:rsid w:val="000A486C"/>
    <w:rsid w:val="000A4DD8"/>
    <w:rsid w:val="000A513C"/>
    <w:rsid w:val="000A5285"/>
    <w:rsid w:val="000A55E9"/>
    <w:rsid w:val="000A56AA"/>
    <w:rsid w:val="000A5D1E"/>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B7567"/>
    <w:rsid w:val="000B7BDE"/>
    <w:rsid w:val="000C02EC"/>
    <w:rsid w:val="000C036C"/>
    <w:rsid w:val="000C043D"/>
    <w:rsid w:val="000C22EE"/>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5E7"/>
    <w:rsid w:val="000D081F"/>
    <w:rsid w:val="000D0DDA"/>
    <w:rsid w:val="000D0FA2"/>
    <w:rsid w:val="000D12EB"/>
    <w:rsid w:val="000D1C49"/>
    <w:rsid w:val="000D1CCC"/>
    <w:rsid w:val="000D1DA0"/>
    <w:rsid w:val="000D1F94"/>
    <w:rsid w:val="000D2B3D"/>
    <w:rsid w:val="000D319F"/>
    <w:rsid w:val="000D36F9"/>
    <w:rsid w:val="000D3881"/>
    <w:rsid w:val="000D3CAE"/>
    <w:rsid w:val="000D3DBF"/>
    <w:rsid w:val="000D487A"/>
    <w:rsid w:val="000D4AC1"/>
    <w:rsid w:val="000D5000"/>
    <w:rsid w:val="000D5967"/>
    <w:rsid w:val="000D5C60"/>
    <w:rsid w:val="000D5CE1"/>
    <w:rsid w:val="000D6417"/>
    <w:rsid w:val="000D6482"/>
    <w:rsid w:val="000D66AF"/>
    <w:rsid w:val="000D66B7"/>
    <w:rsid w:val="000D7227"/>
    <w:rsid w:val="000D73BF"/>
    <w:rsid w:val="000D73C9"/>
    <w:rsid w:val="000D7514"/>
    <w:rsid w:val="000D752F"/>
    <w:rsid w:val="000D7AF3"/>
    <w:rsid w:val="000D7F5B"/>
    <w:rsid w:val="000E0068"/>
    <w:rsid w:val="000E09D9"/>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413"/>
    <w:rsid w:val="000F3976"/>
    <w:rsid w:val="000F39C2"/>
    <w:rsid w:val="000F436A"/>
    <w:rsid w:val="000F43E3"/>
    <w:rsid w:val="000F47F5"/>
    <w:rsid w:val="000F48A3"/>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18C"/>
    <w:rsid w:val="001023F4"/>
    <w:rsid w:val="00102D94"/>
    <w:rsid w:val="00102E6D"/>
    <w:rsid w:val="00103C12"/>
    <w:rsid w:val="001040A8"/>
    <w:rsid w:val="001042E1"/>
    <w:rsid w:val="0010455D"/>
    <w:rsid w:val="00104C22"/>
    <w:rsid w:val="0010532E"/>
    <w:rsid w:val="00105927"/>
    <w:rsid w:val="00105C15"/>
    <w:rsid w:val="00105FBE"/>
    <w:rsid w:val="001060B5"/>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DA1"/>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374"/>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A92"/>
    <w:rsid w:val="00132D1B"/>
    <w:rsid w:val="00132ECF"/>
    <w:rsid w:val="00133CEB"/>
    <w:rsid w:val="00133DA1"/>
    <w:rsid w:val="00133EF1"/>
    <w:rsid w:val="00133FBF"/>
    <w:rsid w:val="00134222"/>
    <w:rsid w:val="00134985"/>
    <w:rsid w:val="00134E49"/>
    <w:rsid w:val="001359FC"/>
    <w:rsid w:val="00135A21"/>
    <w:rsid w:val="00135FAC"/>
    <w:rsid w:val="0013609B"/>
    <w:rsid w:val="001369F7"/>
    <w:rsid w:val="00136DBE"/>
    <w:rsid w:val="001378AA"/>
    <w:rsid w:val="00137A24"/>
    <w:rsid w:val="00137E51"/>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0C78"/>
    <w:rsid w:val="00151331"/>
    <w:rsid w:val="00151BF0"/>
    <w:rsid w:val="00152DC6"/>
    <w:rsid w:val="00152E41"/>
    <w:rsid w:val="001536B2"/>
    <w:rsid w:val="001538EE"/>
    <w:rsid w:val="0015405B"/>
    <w:rsid w:val="001545E0"/>
    <w:rsid w:val="00155192"/>
    <w:rsid w:val="00155B41"/>
    <w:rsid w:val="00155B79"/>
    <w:rsid w:val="00155D2E"/>
    <w:rsid w:val="00156344"/>
    <w:rsid w:val="00156406"/>
    <w:rsid w:val="001565D2"/>
    <w:rsid w:val="0015669A"/>
    <w:rsid w:val="00156839"/>
    <w:rsid w:val="00156BC1"/>
    <w:rsid w:val="00156D70"/>
    <w:rsid w:val="001571C1"/>
    <w:rsid w:val="00157284"/>
    <w:rsid w:val="001573C7"/>
    <w:rsid w:val="001574B6"/>
    <w:rsid w:val="001576D9"/>
    <w:rsid w:val="00157F04"/>
    <w:rsid w:val="00160C09"/>
    <w:rsid w:val="00160EA5"/>
    <w:rsid w:val="00161183"/>
    <w:rsid w:val="00161450"/>
    <w:rsid w:val="001616A8"/>
    <w:rsid w:val="00161A18"/>
    <w:rsid w:val="00161DFE"/>
    <w:rsid w:val="00162508"/>
    <w:rsid w:val="0016271B"/>
    <w:rsid w:val="00162E01"/>
    <w:rsid w:val="00162EBC"/>
    <w:rsid w:val="0016336A"/>
    <w:rsid w:val="00163A5B"/>
    <w:rsid w:val="00163A88"/>
    <w:rsid w:val="00164012"/>
    <w:rsid w:val="001640D2"/>
    <w:rsid w:val="0016428B"/>
    <w:rsid w:val="001644C7"/>
    <w:rsid w:val="00164716"/>
    <w:rsid w:val="00164A05"/>
    <w:rsid w:val="00164B9B"/>
    <w:rsid w:val="00164FC0"/>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0CD"/>
    <w:rsid w:val="00180621"/>
    <w:rsid w:val="001806B5"/>
    <w:rsid w:val="001806EE"/>
    <w:rsid w:val="00180E8D"/>
    <w:rsid w:val="00180FF8"/>
    <w:rsid w:val="001813B0"/>
    <w:rsid w:val="001818D8"/>
    <w:rsid w:val="001819DA"/>
    <w:rsid w:val="00181B27"/>
    <w:rsid w:val="00181D2A"/>
    <w:rsid w:val="0018239D"/>
    <w:rsid w:val="0018271E"/>
    <w:rsid w:val="001827CC"/>
    <w:rsid w:val="00183096"/>
    <w:rsid w:val="001835D2"/>
    <w:rsid w:val="0018426D"/>
    <w:rsid w:val="00184490"/>
    <w:rsid w:val="001844C6"/>
    <w:rsid w:val="001845EF"/>
    <w:rsid w:val="00184B03"/>
    <w:rsid w:val="00184BF3"/>
    <w:rsid w:val="00184F2D"/>
    <w:rsid w:val="00185BF1"/>
    <w:rsid w:val="00186186"/>
    <w:rsid w:val="0018625D"/>
    <w:rsid w:val="00186A77"/>
    <w:rsid w:val="001874D7"/>
    <w:rsid w:val="00187B9E"/>
    <w:rsid w:val="001900C7"/>
    <w:rsid w:val="001903F5"/>
    <w:rsid w:val="001910A2"/>
    <w:rsid w:val="00191188"/>
    <w:rsid w:val="001911BB"/>
    <w:rsid w:val="00191308"/>
    <w:rsid w:val="00191D42"/>
    <w:rsid w:val="00191E29"/>
    <w:rsid w:val="00192DC6"/>
    <w:rsid w:val="00192F5C"/>
    <w:rsid w:val="00193C8F"/>
    <w:rsid w:val="00193EE7"/>
    <w:rsid w:val="00194013"/>
    <w:rsid w:val="001942E7"/>
    <w:rsid w:val="001945C8"/>
    <w:rsid w:val="00194681"/>
    <w:rsid w:val="00194A76"/>
    <w:rsid w:val="00194AAE"/>
    <w:rsid w:val="00194B60"/>
    <w:rsid w:val="00195D19"/>
    <w:rsid w:val="00195DF5"/>
    <w:rsid w:val="00196A24"/>
    <w:rsid w:val="00196BB2"/>
    <w:rsid w:val="00196E13"/>
    <w:rsid w:val="00197130"/>
    <w:rsid w:val="0019756C"/>
    <w:rsid w:val="00197D54"/>
    <w:rsid w:val="001A0FC3"/>
    <w:rsid w:val="001A138D"/>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34F"/>
    <w:rsid w:val="001B45A7"/>
    <w:rsid w:val="001B5216"/>
    <w:rsid w:val="001B53F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3A3D"/>
    <w:rsid w:val="001C3A90"/>
    <w:rsid w:val="001C3CD3"/>
    <w:rsid w:val="001C40E3"/>
    <w:rsid w:val="001C45C6"/>
    <w:rsid w:val="001C4657"/>
    <w:rsid w:val="001C5162"/>
    <w:rsid w:val="001C5290"/>
    <w:rsid w:val="001C55C3"/>
    <w:rsid w:val="001C5E6E"/>
    <w:rsid w:val="001C65B4"/>
    <w:rsid w:val="001C7083"/>
    <w:rsid w:val="001C71FB"/>
    <w:rsid w:val="001C72A9"/>
    <w:rsid w:val="001C73A0"/>
    <w:rsid w:val="001C78A3"/>
    <w:rsid w:val="001C7AE0"/>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D791C"/>
    <w:rsid w:val="001E04BC"/>
    <w:rsid w:val="001E04F9"/>
    <w:rsid w:val="001E0766"/>
    <w:rsid w:val="001E093C"/>
    <w:rsid w:val="001E174B"/>
    <w:rsid w:val="001E1D0E"/>
    <w:rsid w:val="001E1DB7"/>
    <w:rsid w:val="001E1E00"/>
    <w:rsid w:val="001E2412"/>
    <w:rsid w:val="001E261C"/>
    <w:rsid w:val="001E28B4"/>
    <w:rsid w:val="001E33DA"/>
    <w:rsid w:val="001E3629"/>
    <w:rsid w:val="001E3BB5"/>
    <w:rsid w:val="001E3E6C"/>
    <w:rsid w:val="001E4293"/>
    <w:rsid w:val="001E43CC"/>
    <w:rsid w:val="001E48EA"/>
    <w:rsid w:val="001E4BE3"/>
    <w:rsid w:val="001E51A2"/>
    <w:rsid w:val="001E57CA"/>
    <w:rsid w:val="001E59A1"/>
    <w:rsid w:val="001E5CD5"/>
    <w:rsid w:val="001E6421"/>
    <w:rsid w:val="001E6674"/>
    <w:rsid w:val="001E67C2"/>
    <w:rsid w:val="001E6837"/>
    <w:rsid w:val="001E70EA"/>
    <w:rsid w:val="001E7FE0"/>
    <w:rsid w:val="001F0748"/>
    <w:rsid w:val="001F0A72"/>
    <w:rsid w:val="001F14AE"/>
    <w:rsid w:val="001F2252"/>
    <w:rsid w:val="001F2907"/>
    <w:rsid w:val="001F2C32"/>
    <w:rsid w:val="001F302E"/>
    <w:rsid w:val="001F3545"/>
    <w:rsid w:val="001F35A0"/>
    <w:rsid w:val="001F44D3"/>
    <w:rsid w:val="001F4765"/>
    <w:rsid w:val="001F4CFB"/>
    <w:rsid w:val="001F4E43"/>
    <w:rsid w:val="001F4EF4"/>
    <w:rsid w:val="001F5040"/>
    <w:rsid w:val="001F5BF9"/>
    <w:rsid w:val="001F618A"/>
    <w:rsid w:val="001F61BB"/>
    <w:rsid w:val="001F6460"/>
    <w:rsid w:val="001F6826"/>
    <w:rsid w:val="001F6E03"/>
    <w:rsid w:val="001F6F64"/>
    <w:rsid w:val="001F7585"/>
    <w:rsid w:val="001F75D2"/>
    <w:rsid w:val="001F75DA"/>
    <w:rsid w:val="001F797E"/>
    <w:rsid w:val="001F79DC"/>
    <w:rsid w:val="001F7BC3"/>
    <w:rsid w:val="00201CDB"/>
    <w:rsid w:val="00201E2E"/>
    <w:rsid w:val="0020269C"/>
    <w:rsid w:val="0020272B"/>
    <w:rsid w:val="00202D57"/>
    <w:rsid w:val="00202DCF"/>
    <w:rsid w:val="00202F7A"/>
    <w:rsid w:val="0020352B"/>
    <w:rsid w:val="002042D5"/>
    <w:rsid w:val="002047FF"/>
    <w:rsid w:val="002048EC"/>
    <w:rsid w:val="0020496E"/>
    <w:rsid w:val="00204998"/>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1D03"/>
    <w:rsid w:val="00212101"/>
    <w:rsid w:val="00213177"/>
    <w:rsid w:val="00213867"/>
    <w:rsid w:val="00213B2D"/>
    <w:rsid w:val="00213FFD"/>
    <w:rsid w:val="00214138"/>
    <w:rsid w:val="0021418D"/>
    <w:rsid w:val="002146AD"/>
    <w:rsid w:val="002146FB"/>
    <w:rsid w:val="00214B49"/>
    <w:rsid w:val="00214B83"/>
    <w:rsid w:val="002152A5"/>
    <w:rsid w:val="00215A33"/>
    <w:rsid w:val="00215E28"/>
    <w:rsid w:val="00215E95"/>
    <w:rsid w:val="002165CA"/>
    <w:rsid w:val="002167E2"/>
    <w:rsid w:val="00216940"/>
    <w:rsid w:val="00216F32"/>
    <w:rsid w:val="002174E7"/>
    <w:rsid w:val="00217836"/>
    <w:rsid w:val="002204F3"/>
    <w:rsid w:val="00221061"/>
    <w:rsid w:val="00221A93"/>
    <w:rsid w:val="00221E74"/>
    <w:rsid w:val="00222509"/>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1DAC"/>
    <w:rsid w:val="002323B0"/>
    <w:rsid w:val="0023294F"/>
    <w:rsid w:val="00232D3E"/>
    <w:rsid w:val="002335AF"/>
    <w:rsid w:val="002339EF"/>
    <w:rsid w:val="00233B50"/>
    <w:rsid w:val="00233D6B"/>
    <w:rsid w:val="0023491A"/>
    <w:rsid w:val="00234F13"/>
    <w:rsid w:val="00235122"/>
    <w:rsid w:val="002353F9"/>
    <w:rsid w:val="00235711"/>
    <w:rsid w:val="00235C2B"/>
    <w:rsid w:val="0023624D"/>
    <w:rsid w:val="00236F82"/>
    <w:rsid w:val="002373DE"/>
    <w:rsid w:val="00237D20"/>
    <w:rsid w:val="00240884"/>
    <w:rsid w:val="002408CA"/>
    <w:rsid w:val="0024162F"/>
    <w:rsid w:val="0024178C"/>
    <w:rsid w:val="002421DA"/>
    <w:rsid w:val="00242490"/>
    <w:rsid w:val="00242651"/>
    <w:rsid w:val="00242821"/>
    <w:rsid w:val="002429C2"/>
    <w:rsid w:val="00242BBE"/>
    <w:rsid w:val="00242DCD"/>
    <w:rsid w:val="00243090"/>
    <w:rsid w:val="00243399"/>
    <w:rsid w:val="00243A45"/>
    <w:rsid w:val="002443A2"/>
    <w:rsid w:val="002445E5"/>
    <w:rsid w:val="00244871"/>
    <w:rsid w:val="002448CB"/>
    <w:rsid w:val="002450C8"/>
    <w:rsid w:val="0024522B"/>
    <w:rsid w:val="00245460"/>
    <w:rsid w:val="00245EE0"/>
    <w:rsid w:val="002468B0"/>
    <w:rsid w:val="002469E9"/>
    <w:rsid w:val="00246B20"/>
    <w:rsid w:val="00246FF0"/>
    <w:rsid w:val="00247A71"/>
    <w:rsid w:val="00247B03"/>
    <w:rsid w:val="00247DAF"/>
    <w:rsid w:val="00247FFA"/>
    <w:rsid w:val="002505EC"/>
    <w:rsid w:val="002507F1"/>
    <w:rsid w:val="002508AB"/>
    <w:rsid w:val="00251326"/>
    <w:rsid w:val="00251AD4"/>
    <w:rsid w:val="002522C3"/>
    <w:rsid w:val="00252666"/>
    <w:rsid w:val="00252DEC"/>
    <w:rsid w:val="002533C2"/>
    <w:rsid w:val="002536AC"/>
    <w:rsid w:val="0025376B"/>
    <w:rsid w:val="00253C6D"/>
    <w:rsid w:val="0025402C"/>
    <w:rsid w:val="00254F12"/>
    <w:rsid w:val="0025562D"/>
    <w:rsid w:val="00255632"/>
    <w:rsid w:val="0025626D"/>
    <w:rsid w:val="002563A5"/>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3AF6"/>
    <w:rsid w:val="00264B10"/>
    <w:rsid w:val="00264C6B"/>
    <w:rsid w:val="00264C82"/>
    <w:rsid w:val="00264FD6"/>
    <w:rsid w:val="00265C0D"/>
    <w:rsid w:val="00265DE2"/>
    <w:rsid w:val="0026655E"/>
    <w:rsid w:val="0026697D"/>
    <w:rsid w:val="002671CE"/>
    <w:rsid w:val="0026756C"/>
    <w:rsid w:val="002676DE"/>
    <w:rsid w:val="00267DD0"/>
    <w:rsid w:val="0027011C"/>
    <w:rsid w:val="00270243"/>
    <w:rsid w:val="00270817"/>
    <w:rsid w:val="00270869"/>
    <w:rsid w:val="0027086E"/>
    <w:rsid w:val="002714F9"/>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0AEB"/>
    <w:rsid w:val="002810E7"/>
    <w:rsid w:val="0028140E"/>
    <w:rsid w:val="00281AF8"/>
    <w:rsid w:val="00281C53"/>
    <w:rsid w:val="00282470"/>
    <w:rsid w:val="0028253E"/>
    <w:rsid w:val="002826B7"/>
    <w:rsid w:val="002829A0"/>
    <w:rsid w:val="002829B5"/>
    <w:rsid w:val="00282B59"/>
    <w:rsid w:val="00283AC7"/>
    <w:rsid w:val="00283C02"/>
    <w:rsid w:val="00283EA9"/>
    <w:rsid w:val="00283F74"/>
    <w:rsid w:val="00284456"/>
    <w:rsid w:val="00284B9E"/>
    <w:rsid w:val="00284E58"/>
    <w:rsid w:val="002857D1"/>
    <w:rsid w:val="00286CD4"/>
    <w:rsid w:val="00287757"/>
    <w:rsid w:val="00287881"/>
    <w:rsid w:val="00287E0B"/>
    <w:rsid w:val="002901CD"/>
    <w:rsid w:val="002902D6"/>
    <w:rsid w:val="00290750"/>
    <w:rsid w:val="00290846"/>
    <w:rsid w:val="002908BA"/>
    <w:rsid w:val="00290A59"/>
    <w:rsid w:val="00290C29"/>
    <w:rsid w:val="00290CBC"/>
    <w:rsid w:val="0029106D"/>
    <w:rsid w:val="00291105"/>
    <w:rsid w:val="00291AB8"/>
    <w:rsid w:val="00291C93"/>
    <w:rsid w:val="00291CB7"/>
    <w:rsid w:val="00291EB5"/>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05B"/>
    <w:rsid w:val="002A11B8"/>
    <w:rsid w:val="002A120A"/>
    <w:rsid w:val="002A132C"/>
    <w:rsid w:val="002A16B3"/>
    <w:rsid w:val="002A175E"/>
    <w:rsid w:val="002A1929"/>
    <w:rsid w:val="002A1ACC"/>
    <w:rsid w:val="002A26A8"/>
    <w:rsid w:val="002A344D"/>
    <w:rsid w:val="002A38CE"/>
    <w:rsid w:val="002A3D3F"/>
    <w:rsid w:val="002A4E2C"/>
    <w:rsid w:val="002A4ECB"/>
    <w:rsid w:val="002A4F2A"/>
    <w:rsid w:val="002A54D9"/>
    <w:rsid w:val="002A5F7A"/>
    <w:rsid w:val="002A627D"/>
    <w:rsid w:val="002A738D"/>
    <w:rsid w:val="002A73A1"/>
    <w:rsid w:val="002A7ACA"/>
    <w:rsid w:val="002A7D81"/>
    <w:rsid w:val="002B0874"/>
    <w:rsid w:val="002B0881"/>
    <w:rsid w:val="002B0D60"/>
    <w:rsid w:val="002B1064"/>
    <w:rsid w:val="002B118F"/>
    <w:rsid w:val="002B1D36"/>
    <w:rsid w:val="002B232E"/>
    <w:rsid w:val="002B23F8"/>
    <w:rsid w:val="002B270E"/>
    <w:rsid w:val="002B3150"/>
    <w:rsid w:val="002B3F94"/>
    <w:rsid w:val="002B4A7C"/>
    <w:rsid w:val="002B540F"/>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463"/>
    <w:rsid w:val="002C0569"/>
    <w:rsid w:val="002C089B"/>
    <w:rsid w:val="002C1035"/>
    <w:rsid w:val="002C13AE"/>
    <w:rsid w:val="002C13E8"/>
    <w:rsid w:val="002C19EF"/>
    <w:rsid w:val="002C19FC"/>
    <w:rsid w:val="002C1A34"/>
    <w:rsid w:val="002C1FE4"/>
    <w:rsid w:val="002C273C"/>
    <w:rsid w:val="002C2A75"/>
    <w:rsid w:val="002C2DE9"/>
    <w:rsid w:val="002C35FF"/>
    <w:rsid w:val="002C37A5"/>
    <w:rsid w:val="002C446F"/>
    <w:rsid w:val="002C4DA6"/>
    <w:rsid w:val="002C55A7"/>
    <w:rsid w:val="002C5ACD"/>
    <w:rsid w:val="002C5D9A"/>
    <w:rsid w:val="002C67BA"/>
    <w:rsid w:val="002C6858"/>
    <w:rsid w:val="002C687F"/>
    <w:rsid w:val="002C6BBF"/>
    <w:rsid w:val="002C7140"/>
    <w:rsid w:val="002C76FE"/>
    <w:rsid w:val="002D00EE"/>
    <w:rsid w:val="002D04A6"/>
    <w:rsid w:val="002D078E"/>
    <w:rsid w:val="002D09DA"/>
    <w:rsid w:val="002D0A27"/>
    <w:rsid w:val="002D10C1"/>
    <w:rsid w:val="002D11F9"/>
    <w:rsid w:val="002D1BB5"/>
    <w:rsid w:val="002D1D0A"/>
    <w:rsid w:val="002D21C9"/>
    <w:rsid w:val="002D2577"/>
    <w:rsid w:val="002D2A80"/>
    <w:rsid w:val="002D2AB4"/>
    <w:rsid w:val="002D2CBB"/>
    <w:rsid w:val="002D2D1D"/>
    <w:rsid w:val="002D38FC"/>
    <w:rsid w:val="002D48D3"/>
    <w:rsid w:val="002D4B23"/>
    <w:rsid w:val="002D6754"/>
    <w:rsid w:val="002D7AA5"/>
    <w:rsid w:val="002E03B0"/>
    <w:rsid w:val="002E0ED2"/>
    <w:rsid w:val="002E1116"/>
    <w:rsid w:val="002E1AF5"/>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5F86"/>
    <w:rsid w:val="002E6414"/>
    <w:rsid w:val="002E6528"/>
    <w:rsid w:val="002E681F"/>
    <w:rsid w:val="002E74C6"/>
    <w:rsid w:val="002E7557"/>
    <w:rsid w:val="002E7BB7"/>
    <w:rsid w:val="002F0183"/>
    <w:rsid w:val="002F07A6"/>
    <w:rsid w:val="002F0FDE"/>
    <w:rsid w:val="002F1012"/>
    <w:rsid w:val="002F13C5"/>
    <w:rsid w:val="002F15F9"/>
    <w:rsid w:val="002F198D"/>
    <w:rsid w:val="002F1E3D"/>
    <w:rsid w:val="002F2A86"/>
    <w:rsid w:val="002F2DC3"/>
    <w:rsid w:val="002F3731"/>
    <w:rsid w:val="002F41ED"/>
    <w:rsid w:val="002F4558"/>
    <w:rsid w:val="002F4C0A"/>
    <w:rsid w:val="002F5105"/>
    <w:rsid w:val="002F5718"/>
    <w:rsid w:val="002F647B"/>
    <w:rsid w:val="002F7311"/>
    <w:rsid w:val="002F7E61"/>
    <w:rsid w:val="00300A07"/>
    <w:rsid w:val="00300DB5"/>
    <w:rsid w:val="0030113D"/>
    <w:rsid w:val="00301647"/>
    <w:rsid w:val="0030192B"/>
    <w:rsid w:val="0030259D"/>
    <w:rsid w:val="00302822"/>
    <w:rsid w:val="00302A0C"/>
    <w:rsid w:val="00302ACE"/>
    <w:rsid w:val="00302DA4"/>
    <w:rsid w:val="00303508"/>
    <w:rsid w:val="00303E72"/>
    <w:rsid w:val="0030427C"/>
    <w:rsid w:val="003042D4"/>
    <w:rsid w:val="00304AC1"/>
    <w:rsid w:val="003055C4"/>
    <w:rsid w:val="00305B2B"/>
    <w:rsid w:val="003060A8"/>
    <w:rsid w:val="00306252"/>
    <w:rsid w:val="00306637"/>
    <w:rsid w:val="00306727"/>
    <w:rsid w:val="00307DFA"/>
    <w:rsid w:val="0031041C"/>
    <w:rsid w:val="0031053E"/>
    <w:rsid w:val="00311463"/>
    <w:rsid w:val="003119B0"/>
    <w:rsid w:val="0031211F"/>
    <w:rsid w:val="0031254A"/>
    <w:rsid w:val="0031266F"/>
    <w:rsid w:val="00312A7C"/>
    <w:rsid w:val="003134AD"/>
    <w:rsid w:val="00313761"/>
    <w:rsid w:val="00313F3C"/>
    <w:rsid w:val="0031436C"/>
    <w:rsid w:val="003147D5"/>
    <w:rsid w:val="00314B3B"/>
    <w:rsid w:val="00315198"/>
    <w:rsid w:val="003153A1"/>
    <w:rsid w:val="00315B21"/>
    <w:rsid w:val="00315DC5"/>
    <w:rsid w:val="00316040"/>
    <w:rsid w:val="003160AB"/>
    <w:rsid w:val="00316561"/>
    <w:rsid w:val="00316DFD"/>
    <w:rsid w:val="00316E1E"/>
    <w:rsid w:val="00316EE4"/>
    <w:rsid w:val="003172A7"/>
    <w:rsid w:val="003178C3"/>
    <w:rsid w:val="00317D2D"/>
    <w:rsid w:val="00317F17"/>
    <w:rsid w:val="00320BBE"/>
    <w:rsid w:val="003214C0"/>
    <w:rsid w:val="00321517"/>
    <w:rsid w:val="003219D2"/>
    <w:rsid w:val="00321A79"/>
    <w:rsid w:val="0032292D"/>
    <w:rsid w:val="00322A56"/>
    <w:rsid w:val="00323CFF"/>
    <w:rsid w:val="00323F22"/>
    <w:rsid w:val="00324524"/>
    <w:rsid w:val="003246ED"/>
    <w:rsid w:val="0032487E"/>
    <w:rsid w:val="00324AA4"/>
    <w:rsid w:val="00325018"/>
    <w:rsid w:val="00325069"/>
    <w:rsid w:val="00325A9E"/>
    <w:rsid w:val="00325BB2"/>
    <w:rsid w:val="00325E0A"/>
    <w:rsid w:val="0032622C"/>
    <w:rsid w:val="00326753"/>
    <w:rsid w:val="00326A25"/>
    <w:rsid w:val="00326E64"/>
    <w:rsid w:val="003278BA"/>
    <w:rsid w:val="00327AC2"/>
    <w:rsid w:val="0033049E"/>
    <w:rsid w:val="003306A2"/>
    <w:rsid w:val="00330D46"/>
    <w:rsid w:val="00330F1F"/>
    <w:rsid w:val="00331042"/>
    <w:rsid w:val="00331625"/>
    <w:rsid w:val="00331931"/>
    <w:rsid w:val="00331C3A"/>
    <w:rsid w:val="00331FCF"/>
    <w:rsid w:val="00332F2C"/>
    <w:rsid w:val="00333033"/>
    <w:rsid w:val="0033314C"/>
    <w:rsid w:val="00333179"/>
    <w:rsid w:val="0033339B"/>
    <w:rsid w:val="003337C6"/>
    <w:rsid w:val="00333D25"/>
    <w:rsid w:val="003340B8"/>
    <w:rsid w:val="0033440F"/>
    <w:rsid w:val="003347F7"/>
    <w:rsid w:val="00334875"/>
    <w:rsid w:val="00334E7B"/>
    <w:rsid w:val="00335323"/>
    <w:rsid w:val="0033628F"/>
    <w:rsid w:val="0033686F"/>
    <w:rsid w:val="0033688B"/>
    <w:rsid w:val="00337111"/>
    <w:rsid w:val="00337408"/>
    <w:rsid w:val="00337868"/>
    <w:rsid w:val="0033797E"/>
    <w:rsid w:val="003408F0"/>
    <w:rsid w:val="00340F88"/>
    <w:rsid w:val="003410EE"/>
    <w:rsid w:val="0034114D"/>
    <w:rsid w:val="003411FE"/>
    <w:rsid w:val="00341D4C"/>
    <w:rsid w:val="00341F59"/>
    <w:rsid w:val="0034207F"/>
    <w:rsid w:val="00342297"/>
    <w:rsid w:val="00342316"/>
    <w:rsid w:val="0034248C"/>
    <w:rsid w:val="003425C3"/>
    <w:rsid w:val="003425DD"/>
    <w:rsid w:val="00342A89"/>
    <w:rsid w:val="00343100"/>
    <w:rsid w:val="0034312E"/>
    <w:rsid w:val="003433D4"/>
    <w:rsid w:val="00343A26"/>
    <w:rsid w:val="00343AA5"/>
    <w:rsid w:val="00343DDD"/>
    <w:rsid w:val="00343F93"/>
    <w:rsid w:val="00344669"/>
    <w:rsid w:val="00344736"/>
    <w:rsid w:val="0034494D"/>
    <w:rsid w:val="00344AB7"/>
    <w:rsid w:val="00344D6E"/>
    <w:rsid w:val="003456FF"/>
    <w:rsid w:val="003457F1"/>
    <w:rsid w:val="00345FCD"/>
    <w:rsid w:val="003466F7"/>
    <w:rsid w:val="00346ADF"/>
    <w:rsid w:val="00346B4C"/>
    <w:rsid w:val="00347812"/>
    <w:rsid w:val="00347C3F"/>
    <w:rsid w:val="00347DED"/>
    <w:rsid w:val="0035017D"/>
    <w:rsid w:val="0035068B"/>
    <w:rsid w:val="003506D7"/>
    <w:rsid w:val="00351996"/>
    <w:rsid w:val="00351B0C"/>
    <w:rsid w:val="00351C28"/>
    <w:rsid w:val="00351F82"/>
    <w:rsid w:val="0035206E"/>
    <w:rsid w:val="003520DF"/>
    <w:rsid w:val="003521D1"/>
    <w:rsid w:val="00352AE7"/>
    <w:rsid w:val="00352E5F"/>
    <w:rsid w:val="00353F59"/>
    <w:rsid w:val="003541B7"/>
    <w:rsid w:val="00354A7F"/>
    <w:rsid w:val="00354D43"/>
    <w:rsid w:val="00355335"/>
    <w:rsid w:val="00355697"/>
    <w:rsid w:val="00355826"/>
    <w:rsid w:val="00355864"/>
    <w:rsid w:val="003558F6"/>
    <w:rsid w:val="00355FA7"/>
    <w:rsid w:val="00356026"/>
    <w:rsid w:val="003563B4"/>
    <w:rsid w:val="00356A79"/>
    <w:rsid w:val="00357EDC"/>
    <w:rsid w:val="003606A1"/>
    <w:rsid w:val="003609C1"/>
    <w:rsid w:val="00360DE0"/>
    <w:rsid w:val="00361047"/>
    <w:rsid w:val="0036126C"/>
    <w:rsid w:val="00361ECA"/>
    <w:rsid w:val="0036200D"/>
    <w:rsid w:val="0036258B"/>
    <w:rsid w:val="00362602"/>
    <w:rsid w:val="00362729"/>
    <w:rsid w:val="00362A66"/>
    <w:rsid w:val="00362A68"/>
    <w:rsid w:val="003636D0"/>
    <w:rsid w:val="003636D4"/>
    <w:rsid w:val="00363EEA"/>
    <w:rsid w:val="00363F02"/>
    <w:rsid w:val="00364559"/>
    <w:rsid w:val="00365392"/>
    <w:rsid w:val="00365FE5"/>
    <w:rsid w:val="0036600D"/>
    <w:rsid w:val="00366B4B"/>
    <w:rsid w:val="00366E1B"/>
    <w:rsid w:val="0036739A"/>
    <w:rsid w:val="0036747C"/>
    <w:rsid w:val="003677D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534"/>
    <w:rsid w:val="00380BE2"/>
    <w:rsid w:val="003817EC"/>
    <w:rsid w:val="003820EB"/>
    <w:rsid w:val="003824AA"/>
    <w:rsid w:val="00382AA9"/>
    <w:rsid w:val="003837A0"/>
    <w:rsid w:val="00383FF6"/>
    <w:rsid w:val="0038400F"/>
    <w:rsid w:val="00384122"/>
    <w:rsid w:val="00384ADF"/>
    <w:rsid w:val="00384E94"/>
    <w:rsid w:val="00384FF4"/>
    <w:rsid w:val="00385504"/>
    <w:rsid w:val="0038559E"/>
    <w:rsid w:val="00385F3A"/>
    <w:rsid w:val="0038649A"/>
    <w:rsid w:val="00386B09"/>
    <w:rsid w:val="00386D61"/>
    <w:rsid w:val="00387193"/>
    <w:rsid w:val="003911E0"/>
    <w:rsid w:val="003912A1"/>
    <w:rsid w:val="003918BB"/>
    <w:rsid w:val="00392593"/>
    <w:rsid w:val="00392B47"/>
    <w:rsid w:val="00392F4B"/>
    <w:rsid w:val="00393FAA"/>
    <w:rsid w:val="0039415F"/>
    <w:rsid w:val="00394307"/>
    <w:rsid w:val="0039477E"/>
    <w:rsid w:val="00394873"/>
    <w:rsid w:val="003948BD"/>
    <w:rsid w:val="00395144"/>
    <w:rsid w:val="003954A4"/>
    <w:rsid w:val="00395557"/>
    <w:rsid w:val="00396C39"/>
    <w:rsid w:val="00396D03"/>
    <w:rsid w:val="003970D2"/>
    <w:rsid w:val="003972D7"/>
    <w:rsid w:val="003972DF"/>
    <w:rsid w:val="003972ED"/>
    <w:rsid w:val="003975FB"/>
    <w:rsid w:val="00397702"/>
    <w:rsid w:val="003978F8"/>
    <w:rsid w:val="00397AA6"/>
    <w:rsid w:val="003A040B"/>
    <w:rsid w:val="003A042A"/>
    <w:rsid w:val="003A06AB"/>
    <w:rsid w:val="003A1206"/>
    <w:rsid w:val="003A19FD"/>
    <w:rsid w:val="003A2BFF"/>
    <w:rsid w:val="003A2FE3"/>
    <w:rsid w:val="003A3301"/>
    <w:rsid w:val="003A373B"/>
    <w:rsid w:val="003A3ACA"/>
    <w:rsid w:val="003A3D15"/>
    <w:rsid w:val="003A3D8A"/>
    <w:rsid w:val="003A3E19"/>
    <w:rsid w:val="003A3E80"/>
    <w:rsid w:val="003A3F2F"/>
    <w:rsid w:val="003A414F"/>
    <w:rsid w:val="003A4620"/>
    <w:rsid w:val="003A4666"/>
    <w:rsid w:val="003A4C25"/>
    <w:rsid w:val="003A4E80"/>
    <w:rsid w:val="003A52C2"/>
    <w:rsid w:val="003A538F"/>
    <w:rsid w:val="003A5792"/>
    <w:rsid w:val="003A59FA"/>
    <w:rsid w:val="003A5DC8"/>
    <w:rsid w:val="003A5E0B"/>
    <w:rsid w:val="003A607D"/>
    <w:rsid w:val="003A677C"/>
    <w:rsid w:val="003A6805"/>
    <w:rsid w:val="003A7302"/>
    <w:rsid w:val="003A73B6"/>
    <w:rsid w:val="003A75E6"/>
    <w:rsid w:val="003A7AFC"/>
    <w:rsid w:val="003A7D99"/>
    <w:rsid w:val="003A7E54"/>
    <w:rsid w:val="003A7E6D"/>
    <w:rsid w:val="003B0139"/>
    <w:rsid w:val="003B0AC8"/>
    <w:rsid w:val="003B0FCB"/>
    <w:rsid w:val="003B1499"/>
    <w:rsid w:val="003B1604"/>
    <w:rsid w:val="003B1772"/>
    <w:rsid w:val="003B1A16"/>
    <w:rsid w:val="003B1D62"/>
    <w:rsid w:val="003B1F7B"/>
    <w:rsid w:val="003B21FD"/>
    <w:rsid w:val="003B2810"/>
    <w:rsid w:val="003B2C2B"/>
    <w:rsid w:val="003B2E0D"/>
    <w:rsid w:val="003B2F4B"/>
    <w:rsid w:val="003B3A12"/>
    <w:rsid w:val="003B3D40"/>
    <w:rsid w:val="003B443D"/>
    <w:rsid w:val="003B4750"/>
    <w:rsid w:val="003B47C3"/>
    <w:rsid w:val="003B48A6"/>
    <w:rsid w:val="003B53BD"/>
    <w:rsid w:val="003B5600"/>
    <w:rsid w:val="003B57ED"/>
    <w:rsid w:val="003B5908"/>
    <w:rsid w:val="003B59EC"/>
    <w:rsid w:val="003B68B1"/>
    <w:rsid w:val="003B6C97"/>
    <w:rsid w:val="003B71A1"/>
    <w:rsid w:val="003B7362"/>
    <w:rsid w:val="003B74BE"/>
    <w:rsid w:val="003B75ED"/>
    <w:rsid w:val="003B7771"/>
    <w:rsid w:val="003B781C"/>
    <w:rsid w:val="003B7E6B"/>
    <w:rsid w:val="003C0011"/>
    <w:rsid w:val="003C074C"/>
    <w:rsid w:val="003C0A6C"/>
    <w:rsid w:val="003C1976"/>
    <w:rsid w:val="003C1F69"/>
    <w:rsid w:val="003C25F9"/>
    <w:rsid w:val="003C2BDA"/>
    <w:rsid w:val="003C2C0D"/>
    <w:rsid w:val="003C2C66"/>
    <w:rsid w:val="003C300B"/>
    <w:rsid w:val="003C30EC"/>
    <w:rsid w:val="003C390B"/>
    <w:rsid w:val="003C3B57"/>
    <w:rsid w:val="003C5140"/>
    <w:rsid w:val="003C63EF"/>
    <w:rsid w:val="003C6914"/>
    <w:rsid w:val="003C6ECF"/>
    <w:rsid w:val="003C7584"/>
    <w:rsid w:val="003C75D1"/>
    <w:rsid w:val="003C7903"/>
    <w:rsid w:val="003C7A8F"/>
    <w:rsid w:val="003C7D07"/>
    <w:rsid w:val="003D1B95"/>
    <w:rsid w:val="003D2616"/>
    <w:rsid w:val="003D2A34"/>
    <w:rsid w:val="003D2E01"/>
    <w:rsid w:val="003D2FC3"/>
    <w:rsid w:val="003D3028"/>
    <w:rsid w:val="003D36BD"/>
    <w:rsid w:val="003D3FBD"/>
    <w:rsid w:val="003D4029"/>
    <w:rsid w:val="003D432D"/>
    <w:rsid w:val="003D44EC"/>
    <w:rsid w:val="003D4E8A"/>
    <w:rsid w:val="003D4F8B"/>
    <w:rsid w:val="003D5307"/>
    <w:rsid w:val="003D5ADD"/>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6C93"/>
    <w:rsid w:val="003E7083"/>
    <w:rsid w:val="003E7163"/>
    <w:rsid w:val="003E7911"/>
    <w:rsid w:val="003E7AF0"/>
    <w:rsid w:val="003E7DAE"/>
    <w:rsid w:val="003F009A"/>
    <w:rsid w:val="003F065A"/>
    <w:rsid w:val="003F0C2C"/>
    <w:rsid w:val="003F0C6C"/>
    <w:rsid w:val="003F1A32"/>
    <w:rsid w:val="003F1A90"/>
    <w:rsid w:val="003F1AF7"/>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357"/>
    <w:rsid w:val="003F596E"/>
    <w:rsid w:val="003F5A35"/>
    <w:rsid w:val="003F5B7D"/>
    <w:rsid w:val="003F5E44"/>
    <w:rsid w:val="003F6149"/>
    <w:rsid w:val="003F6637"/>
    <w:rsid w:val="003F671E"/>
    <w:rsid w:val="003F6BDD"/>
    <w:rsid w:val="003F71AF"/>
    <w:rsid w:val="003F7314"/>
    <w:rsid w:val="003F774D"/>
    <w:rsid w:val="003F782D"/>
    <w:rsid w:val="003F7C1A"/>
    <w:rsid w:val="003F7EFB"/>
    <w:rsid w:val="00400258"/>
    <w:rsid w:val="00400F59"/>
    <w:rsid w:val="004012A4"/>
    <w:rsid w:val="0040130B"/>
    <w:rsid w:val="0040187A"/>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C9E"/>
    <w:rsid w:val="00404DEE"/>
    <w:rsid w:val="00405A58"/>
    <w:rsid w:val="00405D69"/>
    <w:rsid w:val="0040698A"/>
    <w:rsid w:val="00407098"/>
    <w:rsid w:val="0040743E"/>
    <w:rsid w:val="004075D4"/>
    <w:rsid w:val="0040777B"/>
    <w:rsid w:val="00407885"/>
    <w:rsid w:val="004100F3"/>
    <w:rsid w:val="00410659"/>
    <w:rsid w:val="00411642"/>
    <w:rsid w:val="00412A85"/>
    <w:rsid w:val="00413AAE"/>
    <w:rsid w:val="00414938"/>
    <w:rsid w:val="00414AEB"/>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2F2E"/>
    <w:rsid w:val="004231BD"/>
    <w:rsid w:val="0042392C"/>
    <w:rsid w:val="00423BC4"/>
    <w:rsid w:val="00423F1F"/>
    <w:rsid w:val="0042404A"/>
    <w:rsid w:val="00424085"/>
    <w:rsid w:val="00424206"/>
    <w:rsid w:val="004244A5"/>
    <w:rsid w:val="004247A7"/>
    <w:rsid w:val="00424BFC"/>
    <w:rsid w:val="004250D8"/>
    <w:rsid w:val="00425114"/>
    <w:rsid w:val="004253CE"/>
    <w:rsid w:val="004255B5"/>
    <w:rsid w:val="0042583F"/>
    <w:rsid w:val="004258F2"/>
    <w:rsid w:val="0042596B"/>
    <w:rsid w:val="00425A28"/>
    <w:rsid w:val="00425FE5"/>
    <w:rsid w:val="00426153"/>
    <w:rsid w:val="00426526"/>
    <w:rsid w:val="00426B93"/>
    <w:rsid w:val="00426C5E"/>
    <w:rsid w:val="00426C8A"/>
    <w:rsid w:val="00427279"/>
    <w:rsid w:val="004274DB"/>
    <w:rsid w:val="00427555"/>
    <w:rsid w:val="00427560"/>
    <w:rsid w:val="00427A87"/>
    <w:rsid w:val="004302B1"/>
    <w:rsid w:val="00430302"/>
    <w:rsid w:val="0043079E"/>
    <w:rsid w:val="00430B47"/>
    <w:rsid w:val="00430D33"/>
    <w:rsid w:val="0043112B"/>
    <w:rsid w:val="0043117D"/>
    <w:rsid w:val="00431825"/>
    <w:rsid w:val="00431AF5"/>
    <w:rsid w:val="00431B86"/>
    <w:rsid w:val="00431EF3"/>
    <w:rsid w:val="0043235A"/>
    <w:rsid w:val="004325C2"/>
    <w:rsid w:val="0043270B"/>
    <w:rsid w:val="004328CE"/>
    <w:rsid w:val="0043293F"/>
    <w:rsid w:val="00432E2E"/>
    <w:rsid w:val="004335DB"/>
    <w:rsid w:val="00433BC1"/>
    <w:rsid w:val="00433F43"/>
    <w:rsid w:val="004342DF"/>
    <w:rsid w:val="004343B1"/>
    <w:rsid w:val="0043446C"/>
    <w:rsid w:val="00434A81"/>
    <w:rsid w:val="00435B85"/>
    <w:rsid w:val="00435D32"/>
    <w:rsid w:val="00435F95"/>
    <w:rsid w:val="00436175"/>
    <w:rsid w:val="00436860"/>
    <w:rsid w:val="004371A0"/>
    <w:rsid w:val="00437284"/>
    <w:rsid w:val="00437842"/>
    <w:rsid w:val="00437C5A"/>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DAF"/>
    <w:rsid w:val="00443F49"/>
    <w:rsid w:val="00444235"/>
    <w:rsid w:val="00444286"/>
    <w:rsid w:val="00444B64"/>
    <w:rsid w:val="00444D7F"/>
    <w:rsid w:val="00444D80"/>
    <w:rsid w:val="00445724"/>
    <w:rsid w:val="00445B0B"/>
    <w:rsid w:val="0044608F"/>
    <w:rsid w:val="0044611A"/>
    <w:rsid w:val="00446B9A"/>
    <w:rsid w:val="00447172"/>
    <w:rsid w:val="004502DD"/>
    <w:rsid w:val="00450439"/>
    <w:rsid w:val="0045185B"/>
    <w:rsid w:val="00451D86"/>
    <w:rsid w:val="004521BF"/>
    <w:rsid w:val="00452294"/>
    <w:rsid w:val="00452568"/>
    <w:rsid w:val="00452C67"/>
    <w:rsid w:val="00453216"/>
    <w:rsid w:val="00453399"/>
    <w:rsid w:val="0045356C"/>
    <w:rsid w:val="004536F4"/>
    <w:rsid w:val="0045376B"/>
    <w:rsid w:val="00453B3B"/>
    <w:rsid w:val="00454104"/>
    <w:rsid w:val="004546C8"/>
    <w:rsid w:val="004547DD"/>
    <w:rsid w:val="00454D17"/>
    <w:rsid w:val="00454D2B"/>
    <w:rsid w:val="00454E6C"/>
    <w:rsid w:val="004551B7"/>
    <w:rsid w:val="0045545D"/>
    <w:rsid w:val="00455994"/>
    <w:rsid w:val="00455FB7"/>
    <w:rsid w:val="004565E0"/>
    <w:rsid w:val="00456F3C"/>
    <w:rsid w:val="0045706A"/>
    <w:rsid w:val="00457877"/>
    <w:rsid w:val="00457963"/>
    <w:rsid w:val="0045796F"/>
    <w:rsid w:val="00460B70"/>
    <w:rsid w:val="00460EB8"/>
    <w:rsid w:val="004614D8"/>
    <w:rsid w:val="00461991"/>
    <w:rsid w:val="004620C7"/>
    <w:rsid w:val="00462C55"/>
    <w:rsid w:val="00463436"/>
    <w:rsid w:val="00463E1E"/>
    <w:rsid w:val="0046413C"/>
    <w:rsid w:val="004646F8"/>
    <w:rsid w:val="00464A44"/>
    <w:rsid w:val="0046505F"/>
    <w:rsid w:val="004655F3"/>
    <w:rsid w:val="00465844"/>
    <w:rsid w:val="004658A0"/>
    <w:rsid w:val="00465F13"/>
    <w:rsid w:val="00466199"/>
    <w:rsid w:val="004664F8"/>
    <w:rsid w:val="00467141"/>
    <w:rsid w:val="004673DE"/>
    <w:rsid w:val="004675B5"/>
    <w:rsid w:val="004675F5"/>
    <w:rsid w:val="00467742"/>
    <w:rsid w:val="00467BF7"/>
    <w:rsid w:val="00467E43"/>
    <w:rsid w:val="00470869"/>
    <w:rsid w:val="004710CE"/>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685"/>
    <w:rsid w:val="00481819"/>
    <w:rsid w:val="00481A08"/>
    <w:rsid w:val="00481DB8"/>
    <w:rsid w:val="00481EB7"/>
    <w:rsid w:val="00482114"/>
    <w:rsid w:val="004822B8"/>
    <w:rsid w:val="0048263F"/>
    <w:rsid w:val="00482677"/>
    <w:rsid w:val="00482D14"/>
    <w:rsid w:val="00482E90"/>
    <w:rsid w:val="004831EE"/>
    <w:rsid w:val="004835F9"/>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7FC"/>
    <w:rsid w:val="00490907"/>
    <w:rsid w:val="00490C15"/>
    <w:rsid w:val="00490C8A"/>
    <w:rsid w:val="004918EE"/>
    <w:rsid w:val="00492DE1"/>
    <w:rsid w:val="00493124"/>
    <w:rsid w:val="0049351D"/>
    <w:rsid w:val="004935BA"/>
    <w:rsid w:val="00493F24"/>
    <w:rsid w:val="00494252"/>
    <w:rsid w:val="004944B4"/>
    <w:rsid w:val="00494963"/>
    <w:rsid w:val="00494D37"/>
    <w:rsid w:val="00494F94"/>
    <w:rsid w:val="00495255"/>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07D"/>
    <w:rsid w:val="004A1389"/>
    <w:rsid w:val="004A167F"/>
    <w:rsid w:val="004A1C1F"/>
    <w:rsid w:val="004A226C"/>
    <w:rsid w:val="004A246B"/>
    <w:rsid w:val="004A2870"/>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360D"/>
    <w:rsid w:val="004B36C4"/>
    <w:rsid w:val="004B3F81"/>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B05"/>
    <w:rsid w:val="004C2DF8"/>
    <w:rsid w:val="004C2EC4"/>
    <w:rsid w:val="004C300E"/>
    <w:rsid w:val="004C4381"/>
    <w:rsid w:val="004C47E5"/>
    <w:rsid w:val="004C5059"/>
    <w:rsid w:val="004C5672"/>
    <w:rsid w:val="004C57AD"/>
    <w:rsid w:val="004C5DE9"/>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194E"/>
    <w:rsid w:val="004D1A48"/>
    <w:rsid w:val="004D266E"/>
    <w:rsid w:val="004D3AA5"/>
    <w:rsid w:val="004D3ACE"/>
    <w:rsid w:val="004D3E4E"/>
    <w:rsid w:val="004D40ED"/>
    <w:rsid w:val="004D413C"/>
    <w:rsid w:val="004D4288"/>
    <w:rsid w:val="004D463E"/>
    <w:rsid w:val="004D4AE2"/>
    <w:rsid w:val="004D4E1A"/>
    <w:rsid w:val="004D4E40"/>
    <w:rsid w:val="004D4FBD"/>
    <w:rsid w:val="004D5882"/>
    <w:rsid w:val="004D6821"/>
    <w:rsid w:val="004D6C50"/>
    <w:rsid w:val="004D752C"/>
    <w:rsid w:val="004D7626"/>
    <w:rsid w:val="004D76BB"/>
    <w:rsid w:val="004D7A0D"/>
    <w:rsid w:val="004E0399"/>
    <w:rsid w:val="004E062C"/>
    <w:rsid w:val="004E08E2"/>
    <w:rsid w:val="004E0E3E"/>
    <w:rsid w:val="004E1CE0"/>
    <w:rsid w:val="004E22A8"/>
    <w:rsid w:val="004E236D"/>
    <w:rsid w:val="004E283A"/>
    <w:rsid w:val="004E2E7E"/>
    <w:rsid w:val="004E3A0C"/>
    <w:rsid w:val="004E3F1F"/>
    <w:rsid w:val="004E5182"/>
    <w:rsid w:val="004E60F4"/>
    <w:rsid w:val="004E6C3A"/>
    <w:rsid w:val="004E6D2C"/>
    <w:rsid w:val="004E6DDB"/>
    <w:rsid w:val="004E6EDB"/>
    <w:rsid w:val="004E7000"/>
    <w:rsid w:val="004E78B5"/>
    <w:rsid w:val="004E7A32"/>
    <w:rsid w:val="004E7A6C"/>
    <w:rsid w:val="004E7C35"/>
    <w:rsid w:val="004E7DCC"/>
    <w:rsid w:val="004E7FB0"/>
    <w:rsid w:val="004F03F3"/>
    <w:rsid w:val="004F0E0D"/>
    <w:rsid w:val="004F0FB3"/>
    <w:rsid w:val="004F12E7"/>
    <w:rsid w:val="004F1C43"/>
    <w:rsid w:val="004F22E4"/>
    <w:rsid w:val="004F28B3"/>
    <w:rsid w:val="004F2B70"/>
    <w:rsid w:val="004F2DFD"/>
    <w:rsid w:val="004F34DC"/>
    <w:rsid w:val="004F44A9"/>
    <w:rsid w:val="004F5359"/>
    <w:rsid w:val="004F5DB0"/>
    <w:rsid w:val="004F5FD5"/>
    <w:rsid w:val="004F6047"/>
    <w:rsid w:val="004F605A"/>
    <w:rsid w:val="004F6959"/>
    <w:rsid w:val="004F698C"/>
    <w:rsid w:val="004F6B8D"/>
    <w:rsid w:val="004F7BAE"/>
    <w:rsid w:val="00500401"/>
    <w:rsid w:val="0050070A"/>
    <w:rsid w:val="00500C6B"/>
    <w:rsid w:val="00501177"/>
    <w:rsid w:val="005014F2"/>
    <w:rsid w:val="0050214D"/>
    <w:rsid w:val="005021BD"/>
    <w:rsid w:val="00502630"/>
    <w:rsid w:val="00502E8C"/>
    <w:rsid w:val="00502F94"/>
    <w:rsid w:val="005038D0"/>
    <w:rsid w:val="00503BA7"/>
    <w:rsid w:val="00503CC8"/>
    <w:rsid w:val="00503D97"/>
    <w:rsid w:val="00503F05"/>
    <w:rsid w:val="00504037"/>
    <w:rsid w:val="005040D3"/>
    <w:rsid w:val="005047D7"/>
    <w:rsid w:val="00505D82"/>
    <w:rsid w:val="00505E4F"/>
    <w:rsid w:val="00506B38"/>
    <w:rsid w:val="00507541"/>
    <w:rsid w:val="00507966"/>
    <w:rsid w:val="00507B7B"/>
    <w:rsid w:val="00507F8E"/>
    <w:rsid w:val="00507FBE"/>
    <w:rsid w:val="00510836"/>
    <w:rsid w:val="00510E09"/>
    <w:rsid w:val="00510EB4"/>
    <w:rsid w:val="0051166C"/>
    <w:rsid w:val="00511DD3"/>
    <w:rsid w:val="00512688"/>
    <w:rsid w:val="0051335C"/>
    <w:rsid w:val="00513D22"/>
    <w:rsid w:val="00514C53"/>
    <w:rsid w:val="00515EFE"/>
    <w:rsid w:val="00516437"/>
    <w:rsid w:val="00516849"/>
    <w:rsid w:val="00517156"/>
    <w:rsid w:val="00517176"/>
    <w:rsid w:val="005172CF"/>
    <w:rsid w:val="0051780B"/>
    <w:rsid w:val="00520DD8"/>
    <w:rsid w:val="00521461"/>
    <w:rsid w:val="005217FD"/>
    <w:rsid w:val="00522393"/>
    <w:rsid w:val="00522745"/>
    <w:rsid w:val="00522CAE"/>
    <w:rsid w:val="00522D70"/>
    <w:rsid w:val="00522FB7"/>
    <w:rsid w:val="005233E4"/>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2C6D"/>
    <w:rsid w:val="005336B2"/>
    <w:rsid w:val="005339C4"/>
    <w:rsid w:val="00533F48"/>
    <w:rsid w:val="00533FF6"/>
    <w:rsid w:val="00534131"/>
    <w:rsid w:val="00534899"/>
    <w:rsid w:val="00534DA9"/>
    <w:rsid w:val="0053503C"/>
    <w:rsid w:val="0053519F"/>
    <w:rsid w:val="00535382"/>
    <w:rsid w:val="005356D1"/>
    <w:rsid w:val="0053596A"/>
    <w:rsid w:val="005362EA"/>
    <w:rsid w:val="0053703D"/>
    <w:rsid w:val="005370D3"/>
    <w:rsid w:val="00537114"/>
    <w:rsid w:val="00537C89"/>
    <w:rsid w:val="00537ED0"/>
    <w:rsid w:val="00540CBE"/>
    <w:rsid w:val="00541204"/>
    <w:rsid w:val="00541713"/>
    <w:rsid w:val="005418EF"/>
    <w:rsid w:val="00541BB2"/>
    <w:rsid w:val="00542301"/>
    <w:rsid w:val="00542303"/>
    <w:rsid w:val="005423F5"/>
    <w:rsid w:val="00542498"/>
    <w:rsid w:val="00542D41"/>
    <w:rsid w:val="00543087"/>
    <w:rsid w:val="005430C0"/>
    <w:rsid w:val="00543155"/>
    <w:rsid w:val="005431F9"/>
    <w:rsid w:val="005438C9"/>
    <w:rsid w:val="00543DF9"/>
    <w:rsid w:val="00544BF9"/>
    <w:rsid w:val="00544D97"/>
    <w:rsid w:val="00544E32"/>
    <w:rsid w:val="00544F32"/>
    <w:rsid w:val="00546043"/>
    <w:rsid w:val="00546234"/>
    <w:rsid w:val="00546313"/>
    <w:rsid w:val="005464A9"/>
    <w:rsid w:val="005468B6"/>
    <w:rsid w:val="00546BB4"/>
    <w:rsid w:val="005471ED"/>
    <w:rsid w:val="00547D4F"/>
    <w:rsid w:val="00547D9B"/>
    <w:rsid w:val="0055029B"/>
    <w:rsid w:val="00550377"/>
    <w:rsid w:val="00551248"/>
    <w:rsid w:val="005516A4"/>
    <w:rsid w:val="005517F9"/>
    <w:rsid w:val="00551DF1"/>
    <w:rsid w:val="00552505"/>
    <w:rsid w:val="00553469"/>
    <w:rsid w:val="005542F9"/>
    <w:rsid w:val="00554A12"/>
    <w:rsid w:val="00554EA2"/>
    <w:rsid w:val="00555230"/>
    <w:rsid w:val="00555BDA"/>
    <w:rsid w:val="00555C25"/>
    <w:rsid w:val="00556110"/>
    <w:rsid w:val="00556165"/>
    <w:rsid w:val="005561F3"/>
    <w:rsid w:val="005567D1"/>
    <w:rsid w:val="00556938"/>
    <w:rsid w:val="00556BA9"/>
    <w:rsid w:val="00556EBA"/>
    <w:rsid w:val="00557176"/>
    <w:rsid w:val="00557A78"/>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039F"/>
    <w:rsid w:val="0057262E"/>
    <w:rsid w:val="00572853"/>
    <w:rsid w:val="00572D49"/>
    <w:rsid w:val="0057354F"/>
    <w:rsid w:val="005738E1"/>
    <w:rsid w:val="00573E71"/>
    <w:rsid w:val="005743C2"/>
    <w:rsid w:val="00574B82"/>
    <w:rsid w:val="00574EF0"/>
    <w:rsid w:val="0057545A"/>
    <w:rsid w:val="005754A8"/>
    <w:rsid w:val="0057571F"/>
    <w:rsid w:val="005758B4"/>
    <w:rsid w:val="00575DAA"/>
    <w:rsid w:val="0057639F"/>
    <w:rsid w:val="00576577"/>
    <w:rsid w:val="005775E8"/>
    <w:rsid w:val="0057774E"/>
    <w:rsid w:val="00577A46"/>
    <w:rsid w:val="00577D15"/>
    <w:rsid w:val="005801CC"/>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4C88"/>
    <w:rsid w:val="0058538A"/>
    <w:rsid w:val="0058565F"/>
    <w:rsid w:val="005860DD"/>
    <w:rsid w:val="005860EA"/>
    <w:rsid w:val="00586134"/>
    <w:rsid w:val="0058629F"/>
    <w:rsid w:val="00586878"/>
    <w:rsid w:val="005870E3"/>
    <w:rsid w:val="005872F9"/>
    <w:rsid w:val="00587DAA"/>
    <w:rsid w:val="00590878"/>
    <w:rsid w:val="00590AEE"/>
    <w:rsid w:val="00591195"/>
    <w:rsid w:val="005914CB"/>
    <w:rsid w:val="005916FB"/>
    <w:rsid w:val="00591BB6"/>
    <w:rsid w:val="00591BC1"/>
    <w:rsid w:val="00592C65"/>
    <w:rsid w:val="005932FC"/>
    <w:rsid w:val="00593334"/>
    <w:rsid w:val="0059378B"/>
    <w:rsid w:val="00593811"/>
    <w:rsid w:val="00593EF8"/>
    <w:rsid w:val="00594B88"/>
    <w:rsid w:val="0059548C"/>
    <w:rsid w:val="005956F6"/>
    <w:rsid w:val="0059591D"/>
    <w:rsid w:val="00595A22"/>
    <w:rsid w:val="00595C78"/>
    <w:rsid w:val="00595D1D"/>
    <w:rsid w:val="0059669B"/>
    <w:rsid w:val="0059680B"/>
    <w:rsid w:val="00596A6E"/>
    <w:rsid w:val="00596B04"/>
    <w:rsid w:val="00596CF7"/>
    <w:rsid w:val="00596F6F"/>
    <w:rsid w:val="0059706F"/>
    <w:rsid w:val="00597959"/>
    <w:rsid w:val="00597C60"/>
    <w:rsid w:val="005A018A"/>
    <w:rsid w:val="005A09FD"/>
    <w:rsid w:val="005A0F88"/>
    <w:rsid w:val="005A135A"/>
    <w:rsid w:val="005A147C"/>
    <w:rsid w:val="005A187B"/>
    <w:rsid w:val="005A2615"/>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821"/>
    <w:rsid w:val="005B4923"/>
    <w:rsid w:val="005B5739"/>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B07"/>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3F22"/>
    <w:rsid w:val="005D4710"/>
    <w:rsid w:val="005D5F39"/>
    <w:rsid w:val="005D65AD"/>
    <w:rsid w:val="005D6763"/>
    <w:rsid w:val="005D72DA"/>
    <w:rsid w:val="005D73FF"/>
    <w:rsid w:val="005D764F"/>
    <w:rsid w:val="005D7F05"/>
    <w:rsid w:val="005E01BF"/>
    <w:rsid w:val="005E0EAB"/>
    <w:rsid w:val="005E2165"/>
    <w:rsid w:val="005E22F3"/>
    <w:rsid w:val="005E3754"/>
    <w:rsid w:val="005E380B"/>
    <w:rsid w:val="005E3C28"/>
    <w:rsid w:val="005E3F3A"/>
    <w:rsid w:val="005E4EEA"/>
    <w:rsid w:val="005E5653"/>
    <w:rsid w:val="005E6040"/>
    <w:rsid w:val="005E69D4"/>
    <w:rsid w:val="005E78AB"/>
    <w:rsid w:val="005E7A2A"/>
    <w:rsid w:val="005E7E31"/>
    <w:rsid w:val="005F0A4C"/>
    <w:rsid w:val="005F15E0"/>
    <w:rsid w:val="005F1870"/>
    <w:rsid w:val="005F187E"/>
    <w:rsid w:val="005F1FC3"/>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7BC"/>
    <w:rsid w:val="005F7CF4"/>
    <w:rsid w:val="00600057"/>
    <w:rsid w:val="00600DB4"/>
    <w:rsid w:val="00600E6D"/>
    <w:rsid w:val="0060101B"/>
    <w:rsid w:val="00601341"/>
    <w:rsid w:val="00601C2F"/>
    <w:rsid w:val="00601D56"/>
    <w:rsid w:val="00602425"/>
    <w:rsid w:val="00602A2E"/>
    <w:rsid w:val="006035AB"/>
    <w:rsid w:val="0060377B"/>
    <w:rsid w:val="006039DD"/>
    <w:rsid w:val="00603AFA"/>
    <w:rsid w:val="00603CD3"/>
    <w:rsid w:val="00603CE8"/>
    <w:rsid w:val="0060442D"/>
    <w:rsid w:val="00604680"/>
    <w:rsid w:val="00604854"/>
    <w:rsid w:val="00604B4C"/>
    <w:rsid w:val="0060576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13A"/>
    <w:rsid w:val="00617898"/>
    <w:rsid w:val="0062000A"/>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6907"/>
    <w:rsid w:val="00627DAE"/>
    <w:rsid w:val="00627F94"/>
    <w:rsid w:val="00630C13"/>
    <w:rsid w:val="006310C1"/>
    <w:rsid w:val="00631E3B"/>
    <w:rsid w:val="00631F4C"/>
    <w:rsid w:val="00631F6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8E2"/>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ABA"/>
    <w:rsid w:val="00651B19"/>
    <w:rsid w:val="0065203B"/>
    <w:rsid w:val="00652B82"/>
    <w:rsid w:val="006534E7"/>
    <w:rsid w:val="00654108"/>
    <w:rsid w:val="006549E1"/>
    <w:rsid w:val="00654BFF"/>
    <w:rsid w:val="00654C22"/>
    <w:rsid w:val="00654F3E"/>
    <w:rsid w:val="00655130"/>
    <w:rsid w:val="006551A8"/>
    <w:rsid w:val="00656918"/>
    <w:rsid w:val="00656E94"/>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805"/>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60B"/>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01EC"/>
    <w:rsid w:val="006816E7"/>
    <w:rsid w:val="006828B9"/>
    <w:rsid w:val="00682AC9"/>
    <w:rsid w:val="00682B18"/>
    <w:rsid w:val="006838F2"/>
    <w:rsid w:val="00684373"/>
    <w:rsid w:val="00684377"/>
    <w:rsid w:val="006846EA"/>
    <w:rsid w:val="00684FD1"/>
    <w:rsid w:val="00685663"/>
    <w:rsid w:val="00685CEE"/>
    <w:rsid w:val="00685D88"/>
    <w:rsid w:val="006869AA"/>
    <w:rsid w:val="00686F5B"/>
    <w:rsid w:val="006905D1"/>
    <w:rsid w:val="006907DD"/>
    <w:rsid w:val="006907F6"/>
    <w:rsid w:val="00690F8E"/>
    <w:rsid w:val="006910A3"/>
    <w:rsid w:val="006912DF"/>
    <w:rsid w:val="00691348"/>
    <w:rsid w:val="00691E31"/>
    <w:rsid w:val="00691F19"/>
    <w:rsid w:val="00691F77"/>
    <w:rsid w:val="00691FCC"/>
    <w:rsid w:val="006920A9"/>
    <w:rsid w:val="00692424"/>
    <w:rsid w:val="006926C9"/>
    <w:rsid w:val="006933DC"/>
    <w:rsid w:val="00693729"/>
    <w:rsid w:val="00694268"/>
    <w:rsid w:val="00694C72"/>
    <w:rsid w:val="00694D4B"/>
    <w:rsid w:val="00694F35"/>
    <w:rsid w:val="006953A7"/>
    <w:rsid w:val="00695572"/>
    <w:rsid w:val="00695A70"/>
    <w:rsid w:val="00695C8F"/>
    <w:rsid w:val="00697904"/>
    <w:rsid w:val="006A09EE"/>
    <w:rsid w:val="006A0A3B"/>
    <w:rsid w:val="006A0C7B"/>
    <w:rsid w:val="006A0EE1"/>
    <w:rsid w:val="006A1B45"/>
    <w:rsid w:val="006A1D29"/>
    <w:rsid w:val="006A1F4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2F4E"/>
    <w:rsid w:val="006B36BE"/>
    <w:rsid w:val="006B40B8"/>
    <w:rsid w:val="006B430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521"/>
    <w:rsid w:val="006C1639"/>
    <w:rsid w:val="006C1693"/>
    <w:rsid w:val="006C16F4"/>
    <w:rsid w:val="006C1B4C"/>
    <w:rsid w:val="006C1C0A"/>
    <w:rsid w:val="006C2714"/>
    <w:rsid w:val="006C287F"/>
    <w:rsid w:val="006C2C86"/>
    <w:rsid w:val="006C3139"/>
    <w:rsid w:val="006C34D1"/>
    <w:rsid w:val="006C384B"/>
    <w:rsid w:val="006C3AF1"/>
    <w:rsid w:val="006C3BC5"/>
    <w:rsid w:val="006C44D4"/>
    <w:rsid w:val="006C4E89"/>
    <w:rsid w:val="006C520D"/>
    <w:rsid w:val="006C571A"/>
    <w:rsid w:val="006C5FC0"/>
    <w:rsid w:val="006C60BE"/>
    <w:rsid w:val="006C666C"/>
    <w:rsid w:val="006C67B9"/>
    <w:rsid w:val="006C6A9B"/>
    <w:rsid w:val="006C6F24"/>
    <w:rsid w:val="006C7559"/>
    <w:rsid w:val="006C778A"/>
    <w:rsid w:val="006C7D04"/>
    <w:rsid w:val="006C7F3C"/>
    <w:rsid w:val="006D08FE"/>
    <w:rsid w:val="006D0C0F"/>
    <w:rsid w:val="006D0FB0"/>
    <w:rsid w:val="006D1319"/>
    <w:rsid w:val="006D147C"/>
    <w:rsid w:val="006D1D76"/>
    <w:rsid w:val="006D1D98"/>
    <w:rsid w:val="006D1FB4"/>
    <w:rsid w:val="006D2896"/>
    <w:rsid w:val="006D2DED"/>
    <w:rsid w:val="006D35DB"/>
    <w:rsid w:val="006D36D8"/>
    <w:rsid w:val="006D4826"/>
    <w:rsid w:val="006D4AE1"/>
    <w:rsid w:val="006D4F8E"/>
    <w:rsid w:val="006D5110"/>
    <w:rsid w:val="006D515E"/>
    <w:rsid w:val="006D51BE"/>
    <w:rsid w:val="006D5A90"/>
    <w:rsid w:val="006D682B"/>
    <w:rsid w:val="006D6D16"/>
    <w:rsid w:val="006D6EA3"/>
    <w:rsid w:val="006D7437"/>
    <w:rsid w:val="006D766B"/>
    <w:rsid w:val="006D788B"/>
    <w:rsid w:val="006D7ABD"/>
    <w:rsid w:val="006D7B69"/>
    <w:rsid w:val="006E00BF"/>
    <w:rsid w:val="006E06D7"/>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64F"/>
    <w:rsid w:val="006E57B4"/>
    <w:rsid w:val="006E6303"/>
    <w:rsid w:val="006E6D63"/>
    <w:rsid w:val="006E6DD9"/>
    <w:rsid w:val="006E7562"/>
    <w:rsid w:val="006F04BD"/>
    <w:rsid w:val="006F1393"/>
    <w:rsid w:val="006F1C0F"/>
    <w:rsid w:val="006F1DED"/>
    <w:rsid w:val="006F2759"/>
    <w:rsid w:val="006F2A91"/>
    <w:rsid w:val="006F2D33"/>
    <w:rsid w:val="006F2D7A"/>
    <w:rsid w:val="006F2FF5"/>
    <w:rsid w:val="006F379C"/>
    <w:rsid w:val="006F4220"/>
    <w:rsid w:val="006F69F6"/>
    <w:rsid w:val="006F6BCB"/>
    <w:rsid w:val="006F7104"/>
    <w:rsid w:val="006F73FC"/>
    <w:rsid w:val="006F778D"/>
    <w:rsid w:val="006F7B84"/>
    <w:rsid w:val="00701020"/>
    <w:rsid w:val="007011CA"/>
    <w:rsid w:val="00701265"/>
    <w:rsid w:val="00701AFC"/>
    <w:rsid w:val="007022EC"/>
    <w:rsid w:val="007028F0"/>
    <w:rsid w:val="00703563"/>
    <w:rsid w:val="007039E6"/>
    <w:rsid w:val="00703CB5"/>
    <w:rsid w:val="00703CE8"/>
    <w:rsid w:val="00703EA3"/>
    <w:rsid w:val="00704737"/>
    <w:rsid w:val="00704C1B"/>
    <w:rsid w:val="007059EA"/>
    <w:rsid w:val="00705C2C"/>
    <w:rsid w:val="00705D34"/>
    <w:rsid w:val="00706311"/>
    <w:rsid w:val="00706362"/>
    <w:rsid w:val="0070638A"/>
    <w:rsid w:val="007066EA"/>
    <w:rsid w:val="0070708F"/>
    <w:rsid w:val="00707769"/>
    <w:rsid w:val="007077B6"/>
    <w:rsid w:val="007079D0"/>
    <w:rsid w:val="0071015D"/>
    <w:rsid w:val="00710906"/>
    <w:rsid w:val="00710E3C"/>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05"/>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E5A"/>
    <w:rsid w:val="00727F09"/>
    <w:rsid w:val="00730C21"/>
    <w:rsid w:val="0073108A"/>
    <w:rsid w:val="00731937"/>
    <w:rsid w:val="00732030"/>
    <w:rsid w:val="00732288"/>
    <w:rsid w:val="00732488"/>
    <w:rsid w:val="007325D6"/>
    <w:rsid w:val="007326C0"/>
    <w:rsid w:val="00732AD8"/>
    <w:rsid w:val="007340C9"/>
    <w:rsid w:val="00734E3B"/>
    <w:rsid w:val="00735EAB"/>
    <w:rsid w:val="007361EC"/>
    <w:rsid w:val="0073663C"/>
    <w:rsid w:val="0073689E"/>
    <w:rsid w:val="00737F14"/>
    <w:rsid w:val="00740175"/>
    <w:rsid w:val="007408CD"/>
    <w:rsid w:val="00740A8B"/>
    <w:rsid w:val="00740ECE"/>
    <w:rsid w:val="0074107F"/>
    <w:rsid w:val="0074158C"/>
    <w:rsid w:val="00742EC9"/>
    <w:rsid w:val="00743542"/>
    <w:rsid w:val="00743777"/>
    <w:rsid w:val="00743C82"/>
    <w:rsid w:val="00743DEC"/>
    <w:rsid w:val="00744138"/>
    <w:rsid w:val="0074435F"/>
    <w:rsid w:val="00744814"/>
    <w:rsid w:val="00744AB9"/>
    <w:rsid w:val="00744C13"/>
    <w:rsid w:val="00744FAE"/>
    <w:rsid w:val="00745335"/>
    <w:rsid w:val="00745468"/>
    <w:rsid w:val="00745894"/>
    <w:rsid w:val="00746069"/>
    <w:rsid w:val="007461A5"/>
    <w:rsid w:val="007475B7"/>
    <w:rsid w:val="00747643"/>
    <w:rsid w:val="0074779E"/>
    <w:rsid w:val="007477CD"/>
    <w:rsid w:val="007478AA"/>
    <w:rsid w:val="007503C3"/>
    <w:rsid w:val="00750C1C"/>
    <w:rsid w:val="0075101B"/>
    <w:rsid w:val="00751028"/>
    <w:rsid w:val="007510EB"/>
    <w:rsid w:val="007511DC"/>
    <w:rsid w:val="00751412"/>
    <w:rsid w:val="00751956"/>
    <w:rsid w:val="007519A9"/>
    <w:rsid w:val="007527C2"/>
    <w:rsid w:val="0075327D"/>
    <w:rsid w:val="00753CBF"/>
    <w:rsid w:val="00753E3C"/>
    <w:rsid w:val="0075445A"/>
    <w:rsid w:val="007547D9"/>
    <w:rsid w:val="00754973"/>
    <w:rsid w:val="00755AE5"/>
    <w:rsid w:val="00756084"/>
    <w:rsid w:val="00756302"/>
    <w:rsid w:val="0075649A"/>
    <w:rsid w:val="007565FE"/>
    <w:rsid w:val="00756864"/>
    <w:rsid w:val="00756F61"/>
    <w:rsid w:val="007570AD"/>
    <w:rsid w:val="00757303"/>
    <w:rsid w:val="007577B1"/>
    <w:rsid w:val="00760C03"/>
    <w:rsid w:val="00760D0A"/>
    <w:rsid w:val="00760DB2"/>
    <w:rsid w:val="0076106D"/>
    <w:rsid w:val="00761F4F"/>
    <w:rsid w:val="00762184"/>
    <w:rsid w:val="0076251F"/>
    <w:rsid w:val="00762550"/>
    <w:rsid w:val="00763258"/>
    <w:rsid w:val="007632F6"/>
    <w:rsid w:val="0076340E"/>
    <w:rsid w:val="007635D1"/>
    <w:rsid w:val="007639C1"/>
    <w:rsid w:val="00763CDF"/>
    <w:rsid w:val="007640BA"/>
    <w:rsid w:val="00764958"/>
    <w:rsid w:val="00764D97"/>
    <w:rsid w:val="00765219"/>
    <w:rsid w:val="0076543B"/>
    <w:rsid w:val="007655C0"/>
    <w:rsid w:val="00765BED"/>
    <w:rsid w:val="007661B9"/>
    <w:rsid w:val="007663EC"/>
    <w:rsid w:val="00766B67"/>
    <w:rsid w:val="00766B7A"/>
    <w:rsid w:val="00766D74"/>
    <w:rsid w:val="00766F86"/>
    <w:rsid w:val="0076734C"/>
    <w:rsid w:val="00767396"/>
    <w:rsid w:val="00767810"/>
    <w:rsid w:val="00767DB1"/>
    <w:rsid w:val="007706BC"/>
    <w:rsid w:val="00770C42"/>
    <w:rsid w:val="00770D3F"/>
    <w:rsid w:val="0077107F"/>
    <w:rsid w:val="007712F0"/>
    <w:rsid w:val="00771DBC"/>
    <w:rsid w:val="0077278C"/>
    <w:rsid w:val="00772880"/>
    <w:rsid w:val="00772DF7"/>
    <w:rsid w:val="00772F18"/>
    <w:rsid w:val="007737AF"/>
    <w:rsid w:val="007737C1"/>
    <w:rsid w:val="00773D36"/>
    <w:rsid w:val="007745A7"/>
    <w:rsid w:val="007753A9"/>
    <w:rsid w:val="00775B73"/>
    <w:rsid w:val="00775C47"/>
    <w:rsid w:val="00775D56"/>
    <w:rsid w:val="00775F65"/>
    <w:rsid w:val="0077612A"/>
    <w:rsid w:val="00776142"/>
    <w:rsid w:val="0077684C"/>
    <w:rsid w:val="00776E72"/>
    <w:rsid w:val="00777355"/>
    <w:rsid w:val="007801AB"/>
    <w:rsid w:val="007803D7"/>
    <w:rsid w:val="007805E9"/>
    <w:rsid w:val="00780E83"/>
    <w:rsid w:val="00780EBC"/>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6D0"/>
    <w:rsid w:val="00784C03"/>
    <w:rsid w:val="00785350"/>
    <w:rsid w:val="00786A3A"/>
    <w:rsid w:val="00786CB0"/>
    <w:rsid w:val="007870E2"/>
    <w:rsid w:val="00787561"/>
    <w:rsid w:val="00787BEB"/>
    <w:rsid w:val="00787D27"/>
    <w:rsid w:val="00790262"/>
    <w:rsid w:val="00790464"/>
    <w:rsid w:val="007909A5"/>
    <w:rsid w:val="00790AC4"/>
    <w:rsid w:val="00791726"/>
    <w:rsid w:val="00791833"/>
    <w:rsid w:val="00791979"/>
    <w:rsid w:val="00791C97"/>
    <w:rsid w:val="00791E38"/>
    <w:rsid w:val="0079208F"/>
    <w:rsid w:val="007928DD"/>
    <w:rsid w:val="00792D28"/>
    <w:rsid w:val="00792D31"/>
    <w:rsid w:val="00793391"/>
    <w:rsid w:val="007934ED"/>
    <w:rsid w:val="00794AA8"/>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8B8"/>
    <w:rsid w:val="007B0AAB"/>
    <w:rsid w:val="007B1032"/>
    <w:rsid w:val="007B1984"/>
    <w:rsid w:val="007B2048"/>
    <w:rsid w:val="007B2CDF"/>
    <w:rsid w:val="007B37D2"/>
    <w:rsid w:val="007B39E2"/>
    <w:rsid w:val="007B3CEB"/>
    <w:rsid w:val="007B3DAC"/>
    <w:rsid w:val="007B44E4"/>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1F61"/>
    <w:rsid w:val="007C208D"/>
    <w:rsid w:val="007C22E7"/>
    <w:rsid w:val="007C3198"/>
    <w:rsid w:val="007C3866"/>
    <w:rsid w:val="007C42C1"/>
    <w:rsid w:val="007C4DBF"/>
    <w:rsid w:val="007C5053"/>
    <w:rsid w:val="007C5CF6"/>
    <w:rsid w:val="007C6D10"/>
    <w:rsid w:val="007C6FF4"/>
    <w:rsid w:val="007C71CA"/>
    <w:rsid w:val="007C7D6F"/>
    <w:rsid w:val="007D051A"/>
    <w:rsid w:val="007D0DEF"/>
    <w:rsid w:val="007D109C"/>
    <w:rsid w:val="007D2793"/>
    <w:rsid w:val="007D2A83"/>
    <w:rsid w:val="007D2D7C"/>
    <w:rsid w:val="007D3235"/>
    <w:rsid w:val="007D329A"/>
    <w:rsid w:val="007D3482"/>
    <w:rsid w:val="007D34FE"/>
    <w:rsid w:val="007D3670"/>
    <w:rsid w:val="007D3BBD"/>
    <w:rsid w:val="007D3DE8"/>
    <w:rsid w:val="007D3E13"/>
    <w:rsid w:val="007D3FBE"/>
    <w:rsid w:val="007D4891"/>
    <w:rsid w:val="007D48A5"/>
    <w:rsid w:val="007D521E"/>
    <w:rsid w:val="007D54F7"/>
    <w:rsid w:val="007D55DD"/>
    <w:rsid w:val="007D57D9"/>
    <w:rsid w:val="007D5911"/>
    <w:rsid w:val="007D5954"/>
    <w:rsid w:val="007D59C0"/>
    <w:rsid w:val="007D59C9"/>
    <w:rsid w:val="007D59F2"/>
    <w:rsid w:val="007D5CB4"/>
    <w:rsid w:val="007D6625"/>
    <w:rsid w:val="007D68FC"/>
    <w:rsid w:val="007D6B92"/>
    <w:rsid w:val="007D7A54"/>
    <w:rsid w:val="007D7BA9"/>
    <w:rsid w:val="007D7F5B"/>
    <w:rsid w:val="007E0447"/>
    <w:rsid w:val="007E051F"/>
    <w:rsid w:val="007E06EA"/>
    <w:rsid w:val="007E07DB"/>
    <w:rsid w:val="007E0BF4"/>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243"/>
    <w:rsid w:val="007E78A6"/>
    <w:rsid w:val="007F0D3C"/>
    <w:rsid w:val="007F12FF"/>
    <w:rsid w:val="007F1347"/>
    <w:rsid w:val="007F1526"/>
    <w:rsid w:val="007F17D1"/>
    <w:rsid w:val="007F1A74"/>
    <w:rsid w:val="007F2420"/>
    <w:rsid w:val="007F2A15"/>
    <w:rsid w:val="007F2AC5"/>
    <w:rsid w:val="007F2AD9"/>
    <w:rsid w:val="007F30EA"/>
    <w:rsid w:val="007F3292"/>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1F75"/>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5FB6"/>
    <w:rsid w:val="00816257"/>
    <w:rsid w:val="00817062"/>
    <w:rsid w:val="008177C6"/>
    <w:rsid w:val="00817B01"/>
    <w:rsid w:val="0082015C"/>
    <w:rsid w:val="0082050D"/>
    <w:rsid w:val="00821321"/>
    <w:rsid w:val="00821C4C"/>
    <w:rsid w:val="00822BE7"/>
    <w:rsid w:val="00822C5B"/>
    <w:rsid w:val="0082304B"/>
    <w:rsid w:val="00823348"/>
    <w:rsid w:val="00823A4D"/>
    <w:rsid w:val="0082411F"/>
    <w:rsid w:val="00824B95"/>
    <w:rsid w:val="00824C66"/>
    <w:rsid w:val="00824E09"/>
    <w:rsid w:val="00825699"/>
    <w:rsid w:val="0082621E"/>
    <w:rsid w:val="00826288"/>
    <w:rsid w:val="008263F2"/>
    <w:rsid w:val="00826B73"/>
    <w:rsid w:val="0082784D"/>
    <w:rsid w:val="00827A6A"/>
    <w:rsid w:val="00827C33"/>
    <w:rsid w:val="008303F6"/>
    <w:rsid w:val="00830A76"/>
    <w:rsid w:val="00830E5D"/>
    <w:rsid w:val="008310EA"/>
    <w:rsid w:val="00831C65"/>
    <w:rsid w:val="00831CBA"/>
    <w:rsid w:val="00831E44"/>
    <w:rsid w:val="00832059"/>
    <w:rsid w:val="0083215A"/>
    <w:rsid w:val="0083274E"/>
    <w:rsid w:val="0083275D"/>
    <w:rsid w:val="008338F1"/>
    <w:rsid w:val="00833F28"/>
    <w:rsid w:val="008343EF"/>
    <w:rsid w:val="008346EA"/>
    <w:rsid w:val="00834C64"/>
    <w:rsid w:val="00834EE1"/>
    <w:rsid w:val="00834F75"/>
    <w:rsid w:val="008351FE"/>
    <w:rsid w:val="00835590"/>
    <w:rsid w:val="008356DE"/>
    <w:rsid w:val="00835C6A"/>
    <w:rsid w:val="00836163"/>
    <w:rsid w:val="0083675E"/>
    <w:rsid w:val="00836A4E"/>
    <w:rsid w:val="00836B9A"/>
    <w:rsid w:val="008374A7"/>
    <w:rsid w:val="00837AA5"/>
    <w:rsid w:val="00837B8F"/>
    <w:rsid w:val="00837E9A"/>
    <w:rsid w:val="00837F11"/>
    <w:rsid w:val="0084009E"/>
    <w:rsid w:val="00840C91"/>
    <w:rsid w:val="00840F2D"/>
    <w:rsid w:val="0084171D"/>
    <w:rsid w:val="00841981"/>
    <w:rsid w:val="00842222"/>
    <w:rsid w:val="00842607"/>
    <w:rsid w:val="00842E33"/>
    <w:rsid w:val="008436A5"/>
    <w:rsid w:val="00843A3F"/>
    <w:rsid w:val="008440AA"/>
    <w:rsid w:val="00844805"/>
    <w:rsid w:val="0084597A"/>
    <w:rsid w:val="00845A1D"/>
    <w:rsid w:val="00845FAE"/>
    <w:rsid w:val="00846597"/>
    <w:rsid w:val="008468B6"/>
    <w:rsid w:val="00846B00"/>
    <w:rsid w:val="00846D14"/>
    <w:rsid w:val="00846F2A"/>
    <w:rsid w:val="008473E4"/>
    <w:rsid w:val="0084799E"/>
    <w:rsid w:val="008501F6"/>
    <w:rsid w:val="008505BB"/>
    <w:rsid w:val="008511B9"/>
    <w:rsid w:val="00851A32"/>
    <w:rsid w:val="00851A7F"/>
    <w:rsid w:val="0085219D"/>
    <w:rsid w:val="00852497"/>
    <w:rsid w:val="00852D2C"/>
    <w:rsid w:val="00852DF1"/>
    <w:rsid w:val="008531CC"/>
    <w:rsid w:val="00853988"/>
    <w:rsid w:val="00853A46"/>
    <w:rsid w:val="00853F2C"/>
    <w:rsid w:val="00854A0F"/>
    <w:rsid w:val="00854B2A"/>
    <w:rsid w:val="008557E2"/>
    <w:rsid w:val="00856573"/>
    <w:rsid w:val="008565AA"/>
    <w:rsid w:val="00857361"/>
    <w:rsid w:val="008579CB"/>
    <w:rsid w:val="00857BAE"/>
    <w:rsid w:val="0086023E"/>
    <w:rsid w:val="00860DDF"/>
    <w:rsid w:val="0086172F"/>
    <w:rsid w:val="00861EA4"/>
    <w:rsid w:val="00862057"/>
    <w:rsid w:val="008624EC"/>
    <w:rsid w:val="008625C9"/>
    <w:rsid w:val="00864874"/>
    <w:rsid w:val="0086499C"/>
    <w:rsid w:val="00864D16"/>
    <w:rsid w:val="00864EF0"/>
    <w:rsid w:val="0086570D"/>
    <w:rsid w:val="0086583E"/>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2ED6"/>
    <w:rsid w:val="00873815"/>
    <w:rsid w:val="00873FA6"/>
    <w:rsid w:val="00873FF8"/>
    <w:rsid w:val="008740BF"/>
    <w:rsid w:val="0087478C"/>
    <w:rsid w:val="008749EF"/>
    <w:rsid w:val="00874E11"/>
    <w:rsid w:val="00875836"/>
    <w:rsid w:val="008759D2"/>
    <w:rsid w:val="00875D2F"/>
    <w:rsid w:val="008763E8"/>
    <w:rsid w:val="0087650A"/>
    <w:rsid w:val="00876557"/>
    <w:rsid w:val="00876B80"/>
    <w:rsid w:val="00877378"/>
    <w:rsid w:val="00877C5B"/>
    <w:rsid w:val="00877FD6"/>
    <w:rsid w:val="0088019F"/>
    <w:rsid w:val="008802B7"/>
    <w:rsid w:val="00880C5F"/>
    <w:rsid w:val="00880E76"/>
    <w:rsid w:val="00881290"/>
    <w:rsid w:val="00881327"/>
    <w:rsid w:val="008818D2"/>
    <w:rsid w:val="00881B71"/>
    <w:rsid w:val="00881D78"/>
    <w:rsid w:val="0088242B"/>
    <w:rsid w:val="0088292D"/>
    <w:rsid w:val="00882E2A"/>
    <w:rsid w:val="008835DB"/>
    <w:rsid w:val="00883E8B"/>
    <w:rsid w:val="008841DD"/>
    <w:rsid w:val="00884687"/>
    <w:rsid w:val="00884822"/>
    <w:rsid w:val="008857B7"/>
    <w:rsid w:val="00885BEE"/>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59B9"/>
    <w:rsid w:val="00895D4C"/>
    <w:rsid w:val="008963EF"/>
    <w:rsid w:val="00896916"/>
    <w:rsid w:val="00896E3A"/>
    <w:rsid w:val="00896F15"/>
    <w:rsid w:val="0089732D"/>
    <w:rsid w:val="0089760C"/>
    <w:rsid w:val="008A0667"/>
    <w:rsid w:val="008A0727"/>
    <w:rsid w:val="008A0940"/>
    <w:rsid w:val="008A0AEE"/>
    <w:rsid w:val="008A17BE"/>
    <w:rsid w:val="008A17C5"/>
    <w:rsid w:val="008A19B9"/>
    <w:rsid w:val="008A23AF"/>
    <w:rsid w:val="008A2425"/>
    <w:rsid w:val="008A27F2"/>
    <w:rsid w:val="008A2A93"/>
    <w:rsid w:val="008A2E7A"/>
    <w:rsid w:val="008A2FF2"/>
    <w:rsid w:val="008A3B10"/>
    <w:rsid w:val="008A3FCD"/>
    <w:rsid w:val="008A45F2"/>
    <w:rsid w:val="008A490F"/>
    <w:rsid w:val="008A4B37"/>
    <w:rsid w:val="008A4E0D"/>
    <w:rsid w:val="008A5318"/>
    <w:rsid w:val="008A56DB"/>
    <w:rsid w:val="008A6607"/>
    <w:rsid w:val="008A67A7"/>
    <w:rsid w:val="008A6B48"/>
    <w:rsid w:val="008A6B90"/>
    <w:rsid w:val="008A7EC1"/>
    <w:rsid w:val="008B0077"/>
    <w:rsid w:val="008B0A37"/>
    <w:rsid w:val="008B0B77"/>
    <w:rsid w:val="008B0F45"/>
    <w:rsid w:val="008B10A3"/>
    <w:rsid w:val="008B1109"/>
    <w:rsid w:val="008B1D47"/>
    <w:rsid w:val="008B26A7"/>
    <w:rsid w:val="008B2799"/>
    <w:rsid w:val="008B2C26"/>
    <w:rsid w:val="008B3E1B"/>
    <w:rsid w:val="008B4899"/>
    <w:rsid w:val="008B48E3"/>
    <w:rsid w:val="008B4DF1"/>
    <w:rsid w:val="008B634B"/>
    <w:rsid w:val="008B6764"/>
    <w:rsid w:val="008B6856"/>
    <w:rsid w:val="008B769A"/>
    <w:rsid w:val="008B7801"/>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847"/>
    <w:rsid w:val="008C5CAF"/>
    <w:rsid w:val="008C677A"/>
    <w:rsid w:val="008C686D"/>
    <w:rsid w:val="008C68FE"/>
    <w:rsid w:val="008C6D20"/>
    <w:rsid w:val="008C6FD4"/>
    <w:rsid w:val="008C74A2"/>
    <w:rsid w:val="008C7A0D"/>
    <w:rsid w:val="008D0273"/>
    <w:rsid w:val="008D047A"/>
    <w:rsid w:val="008D080C"/>
    <w:rsid w:val="008D0B5B"/>
    <w:rsid w:val="008D118E"/>
    <w:rsid w:val="008D12C7"/>
    <w:rsid w:val="008D1CF5"/>
    <w:rsid w:val="008D1E7F"/>
    <w:rsid w:val="008D24C2"/>
    <w:rsid w:val="008D29F7"/>
    <w:rsid w:val="008D2A7D"/>
    <w:rsid w:val="008D2B7D"/>
    <w:rsid w:val="008D2D24"/>
    <w:rsid w:val="008D348D"/>
    <w:rsid w:val="008D3806"/>
    <w:rsid w:val="008D3E1F"/>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410"/>
    <w:rsid w:val="008E2EFF"/>
    <w:rsid w:val="008E2F56"/>
    <w:rsid w:val="008E3B77"/>
    <w:rsid w:val="008E3C92"/>
    <w:rsid w:val="008E3CC9"/>
    <w:rsid w:val="008E3D24"/>
    <w:rsid w:val="008E4978"/>
    <w:rsid w:val="008E4B5F"/>
    <w:rsid w:val="008E4BCA"/>
    <w:rsid w:val="008E4DF5"/>
    <w:rsid w:val="008E4F7E"/>
    <w:rsid w:val="008E565E"/>
    <w:rsid w:val="008E6512"/>
    <w:rsid w:val="008E6956"/>
    <w:rsid w:val="008E70C0"/>
    <w:rsid w:val="008E7175"/>
    <w:rsid w:val="008E7178"/>
    <w:rsid w:val="008E7E66"/>
    <w:rsid w:val="008F02F8"/>
    <w:rsid w:val="008F0D99"/>
    <w:rsid w:val="008F15A1"/>
    <w:rsid w:val="008F1DDA"/>
    <w:rsid w:val="008F26B4"/>
    <w:rsid w:val="008F2B26"/>
    <w:rsid w:val="008F2C95"/>
    <w:rsid w:val="008F2E1D"/>
    <w:rsid w:val="008F2EF1"/>
    <w:rsid w:val="008F3169"/>
    <w:rsid w:val="008F350F"/>
    <w:rsid w:val="008F37F0"/>
    <w:rsid w:val="008F37F3"/>
    <w:rsid w:val="008F50C1"/>
    <w:rsid w:val="008F52D8"/>
    <w:rsid w:val="008F58EA"/>
    <w:rsid w:val="008F6075"/>
    <w:rsid w:val="008F6E4D"/>
    <w:rsid w:val="008F6F72"/>
    <w:rsid w:val="008F744E"/>
    <w:rsid w:val="008F7726"/>
    <w:rsid w:val="008F77D0"/>
    <w:rsid w:val="008F79B2"/>
    <w:rsid w:val="008F7DDE"/>
    <w:rsid w:val="008F7FD8"/>
    <w:rsid w:val="00900131"/>
    <w:rsid w:val="009006D6"/>
    <w:rsid w:val="00900C0C"/>
    <w:rsid w:val="00900E9A"/>
    <w:rsid w:val="00901562"/>
    <w:rsid w:val="009022C6"/>
    <w:rsid w:val="009024DD"/>
    <w:rsid w:val="00902851"/>
    <w:rsid w:val="00902ABC"/>
    <w:rsid w:val="009042E1"/>
    <w:rsid w:val="00904B85"/>
    <w:rsid w:val="009054CE"/>
    <w:rsid w:val="00905833"/>
    <w:rsid w:val="00906019"/>
    <w:rsid w:val="0090660F"/>
    <w:rsid w:val="00906DA2"/>
    <w:rsid w:val="009071FB"/>
    <w:rsid w:val="00907A00"/>
    <w:rsid w:val="00907F64"/>
    <w:rsid w:val="0091029D"/>
    <w:rsid w:val="0091073A"/>
    <w:rsid w:val="00910879"/>
    <w:rsid w:val="00911B91"/>
    <w:rsid w:val="00912025"/>
    <w:rsid w:val="00912521"/>
    <w:rsid w:val="00912608"/>
    <w:rsid w:val="009128A3"/>
    <w:rsid w:val="009129F2"/>
    <w:rsid w:val="0091314E"/>
    <w:rsid w:val="00913EA4"/>
    <w:rsid w:val="00915910"/>
    <w:rsid w:val="00915E7F"/>
    <w:rsid w:val="009160C5"/>
    <w:rsid w:val="0091646A"/>
    <w:rsid w:val="00920056"/>
    <w:rsid w:val="00920667"/>
    <w:rsid w:val="009207FE"/>
    <w:rsid w:val="00921438"/>
    <w:rsid w:val="00921C06"/>
    <w:rsid w:val="00922232"/>
    <w:rsid w:val="009222B5"/>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6D27"/>
    <w:rsid w:val="0092705D"/>
    <w:rsid w:val="009274EA"/>
    <w:rsid w:val="009276D2"/>
    <w:rsid w:val="00930AF7"/>
    <w:rsid w:val="00930BE0"/>
    <w:rsid w:val="00930EC2"/>
    <w:rsid w:val="00931771"/>
    <w:rsid w:val="00931B7E"/>
    <w:rsid w:val="00932457"/>
    <w:rsid w:val="00932545"/>
    <w:rsid w:val="00932715"/>
    <w:rsid w:val="0093292E"/>
    <w:rsid w:val="009331F8"/>
    <w:rsid w:val="00933455"/>
    <w:rsid w:val="009337AC"/>
    <w:rsid w:val="0093393D"/>
    <w:rsid w:val="00933989"/>
    <w:rsid w:val="00933DB9"/>
    <w:rsid w:val="00934249"/>
    <w:rsid w:val="00934EA1"/>
    <w:rsid w:val="00934F00"/>
    <w:rsid w:val="009356DE"/>
    <w:rsid w:val="00935A36"/>
    <w:rsid w:val="00935A3E"/>
    <w:rsid w:val="00936145"/>
    <w:rsid w:val="00936AC0"/>
    <w:rsid w:val="00937ADF"/>
    <w:rsid w:val="00937BCF"/>
    <w:rsid w:val="009409E2"/>
    <w:rsid w:val="00940A90"/>
    <w:rsid w:val="00941371"/>
    <w:rsid w:val="0094150D"/>
    <w:rsid w:val="00941561"/>
    <w:rsid w:val="00941B5E"/>
    <w:rsid w:val="00941C49"/>
    <w:rsid w:val="00941DED"/>
    <w:rsid w:val="00942134"/>
    <w:rsid w:val="00942168"/>
    <w:rsid w:val="009425B4"/>
    <w:rsid w:val="0094289B"/>
    <w:rsid w:val="0094313E"/>
    <w:rsid w:val="00943510"/>
    <w:rsid w:val="009435EC"/>
    <w:rsid w:val="00943D1A"/>
    <w:rsid w:val="00943D76"/>
    <w:rsid w:val="009445B6"/>
    <w:rsid w:val="00944611"/>
    <w:rsid w:val="009446B4"/>
    <w:rsid w:val="00944819"/>
    <w:rsid w:val="00944A28"/>
    <w:rsid w:val="00944A94"/>
    <w:rsid w:val="00945CD2"/>
    <w:rsid w:val="00945D93"/>
    <w:rsid w:val="00945EB7"/>
    <w:rsid w:val="00946416"/>
    <w:rsid w:val="0094658C"/>
    <w:rsid w:val="00946706"/>
    <w:rsid w:val="0094698A"/>
    <w:rsid w:val="00947363"/>
    <w:rsid w:val="00947757"/>
    <w:rsid w:val="0094798C"/>
    <w:rsid w:val="0095024D"/>
    <w:rsid w:val="00950442"/>
    <w:rsid w:val="009507FC"/>
    <w:rsid w:val="00951D00"/>
    <w:rsid w:val="00952061"/>
    <w:rsid w:val="0095276B"/>
    <w:rsid w:val="00952E11"/>
    <w:rsid w:val="00953333"/>
    <w:rsid w:val="00953555"/>
    <w:rsid w:val="0095361C"/>
    <w:rsid w:val="0095389A"/>
    <w:rsid w:val="009539F2"/>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0D01"/>
    <w:rsid w:val="00961EB2"/>
    <w:rsid w:val="009620C5"/>
    <w:rsid w:val="00962A5A"/>
    <w:rsid w:val="0096446E"/>
    <w:rsid w:val="00964840"/>
    <w:rsid w:val="00964BBF"/>
    <w:rsid w:val="009650F3"/>
    <w:rsid w:val="00965136"/>
    <w:rsid w:val="0096530D"/>
    <w:rsid w:val="00965CC1"/>
    <w:rsid w:val="00965DE7"/>
    <w:rsid w:val="00965F68"/>
    <w:rsid w:val="009664E6"/>
    <w:rsid w:val="00966AF3"/>
    <w:rsid w:val="0096705F"/>
    <w:rsid w:val="00967367"/>
    <w:rsid w:val="00967408"/>
    <w:rsid w:val="0096790D"/>
    <w:rsid w:val="00967969"/>
    <w:rsid w:val="009679E0"/>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A3C"/>
    <w:rsid w:val="00973EB7"/>
    <w:rsid w:val="00974C88"/>
    <w:rsid w:val="009763D3"/>
    <w:rsid w:val="0097651A"/>
    <w:rsid w:val="00976609"/>
    <w:rsid w:val="009766B5"/>
    <w:rsid w:val="00976FB8"/>
    <w:rsid w:val="009773C9"/>
    <w:rsid w:val="00977AB7"/>
    <w:rsid w:val="00977E78"/>
    <w:rsid w:val="00977F6D"/>
    <w:rsid w:val="009801CE"/>
    <w:rsid w:val="00980559"/>
    <w:rsid w:val="00980B72"/>
    <w:rsid w:val="00980E97"/>
    <w:rsid w:val="00981999"/>
    <w:rsid w:val="00981CB3"/>
    <w:rsid w:val="00983248"/>
    <w:rsid w:val="009832DC"/>
    <w:rsid w:val="00983740"/>
    <w:rsid w:val="00983A78"/>
    <w:rsid w:val="009840C0"/>
    <w:rsid w:val="00984322"/>
    <w:rsid w:val="00984372"/>
    <w:rsid w:val="00984674"/>
    <w:rsid w:val="009848DE"/>
    <w:rsid w:val="00985DB8"/>
    <w:rsid w:val="00986098"/>
    <w:rsid w:val="00986845"/>
    <w:rsid w:val="00986BE0"/>
    <w:rsid w:val="00990D01"/>
    <w:rsid w:val="00990EE2"/>
    <w:rsid w:val="00991C1B"/>
    <w:rsid w:val="009921E9"/>
    <w:rsid w:val="0099276A"/>
    <w:rsid w:val="00992C1A"/>
    <w:rsid w:val="00993B12"/>
    <w:rsid w:val="00993D33"/>
    <w:rsid w:val="00993E4A"/>
    <w:rsid w:val="00993EF6"/>
    <w:rsid w:val="0099409A"/>
    <w:rsid w:val="00994A7A"/>
    <w:rsid w:val="00994B23"/>
    <w:rsid w:val="00994E74"/>
    <w:rsid w:val="0099539D"/>
    <w:rsid w:val="009953CD"/>
    <w:rsid w:val="009963D0"/>
    <w:rsid w:val="009966AB"/>
    <w:rsid w:val="009978B7"/>
    <w:rsid w:val="009979D5"/>
    <w:rsid w:val="009A083C"/>
    <w:rsid w:val="009A144F"/>
    <w:rsid w:val="009A1F4F"/>
    <w:rsid w:val="009A2C7E"/>
    <w:rsid w:val="009A2DA7"/>
    <w:rsid w:val="009A331D"/>
    <w:rsid w:val="009A370B"/>
    <w:rsid w:val="009A37FF"/>
    <w:rsid w:val="009A3D30"/>
    <w:rsid w:val="009A3D84"/>
    <w:rsid w:val="009A4449"/>
    <w:rsid w:val="009A46E0"/>
    <w:rsid w:val="009A4954"/>
    <w:rsid w:val="009A4B34"/>
    <w:rsid w:val="009A51CB"/>
    <w:rsid w:val="009A5206"/>
    <w:rsid w:val="009A5287"/>
    <w:rsid w:val="009A5A0E"/>
    <w:rsid w:val="009A5B03"/>
    <w:rsid w:val="009A5EF9"/>
    <w:rsid w:val="009A5FEF"/>
    <w:rsid w:val="009A670D"/>
    <w:rsid w:val="009A6F0F"/>
    <w:rsid w:val="009A7227"/>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3"/>
    <w:rsid w:val="009B264D"/>
    <w:rsid w:val="009B3540"/>
    <w:rsid w:val="009B370E"/>
    <w:rsid w:val="009B396F"/>
    <w:rsid w:val="009B3B6E"/>
    <w:rsid w:val="009B43B2"/>
    <w:rsid w:val="009B44AB"/>
    <w:rsid w:val="009B4BF9"/>
    <w:rsid w:val="009B4C39"/>
    <w:rsid w:val="009B53BE"/>
    <w:rsid w:val="009B6AD3"/>
    <w:rsid w:val="009B6C35"/>
    <w:rsid w:val="009B71CC"/>
    <w:rsid w:val="009B7D3B"/>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0AC7"/>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7B2"/>
    <w:rsid w:val="009E1A8E"/>
    <w:rsid w:val="009E248A"/>
    <w:rsid w:val="009E24CA"/>
    <w:rsid w:val="009E2BC0"/>
    <w:rsid w:val="009E2C0A"/>
    <w:rsid w:val="009E2D0B"/>
    <w:rsid w:val="009E2EA2"/>
    <w:rsid w:val="009E3419"/>
    <w:rsid w:val="009E44A5"/>
    <w:rsid w:val="009E4719"/>
    <w:rsid w:val="009E487B"/>
    <w:rsid w:val="009E51E9"/>
    <w:rsid w:val="009E52B3"/>
    <w:rsid w:val="009E560A"/>
    <w:rsid w:val="009E5920"/>
    <w:rsid w:val="009E606F"/>
    <w:rsid w:val="009E6553"/>
    <w:rsid w:val="009E67EB"/>
    <w:rsid w:val="009E6F06"/>
    <w:rsid w:val="009E7348"/>
    <w:rsid w:val="009E783F"/>
    <w:rsid w:val="009E7A4A"/>
    <w:rsid w:val="009E7BDA"/>
    <w:rsid w:val="009F090D"/>
    <w:rsid w:val="009F0C6B"/>
    <w:rsid w:val="009F139F"/>
    <w:rsid w:val="009F190F"/>
    <w:rsid w:val="009F2537"/>
    <w:rsid w:val="009F28C7"/>
    <w:rsid w:val="009F3862"/>
    <w:rsid w:val="009F387A"/>
    <w:rsid w:val="009F3897"/>
    <w:rsid w:val="009F5E61"/>
    <w:rsid w:val="009F5E66"/>
    <w:rsid w:val="009F5FBA"/>
    <w:rsid w:val="009F6066"/>
    <w:rsid w:val="009F60EB"/>
    <w:rsid w:val="009F64A5"/>
    <w:rsid w:val="009F6867"/>
    <w:rsid w:val="009F6AA5"/>
    <w:rsid w:val="009F7223"/>
    <w:rsid w:val="009F7A8D"/>
    <w:rsid w:val="009F7F58"/>
    <w:rsid w:val="00A00C65"/>
    <w:rsid w:val="00A010A7"/>
    <w:rsid w:val="00A016AF"/>
    <w:rsid w:val="00A029F4"/>
    <w:rsid w:val="00A02AA6"/>
    <w:rsid w:val="00A037E2"/>
    <w:rsid w:val="00A037F6"/>
    <w:rsid w:val="00A04537"/>
    <w:rsid w:val="00A054B0"/>
    <w:rsid w:val="00A059B5"/>
    <w:rsid w:val="00A05B0B"/>
    <w:rsid w:val="00A06056"/>
    <w:rsid w:val="00A0688C"/>
    <w:rsid w:val="00A07CED"/>
    <w:rsid w:val="00A10499"/>
    <w:rsid w:val="00A1198A"/>
    <w:rsid w:val="00A120F3"/>
    <w:rsid w:val="00A1254C"/>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432"/>
    <w:rsid w:val="00A215CB"/>
    <w:rsid w:val="00A21D35"/>
    <w:rsid w:val="00A2226B"/>
    <w:rsid w:val="00A22750"/>
    <w:rsid w:val="00A228C8"/>
    <w:rsid w:val="00A22B60"/>
    <w:rsid w:val="00A22E1B"/>
    <w:rsid w:val="00A22E78"/>
    <w:rsid w:val="00A23300"/>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558"/>
    <w:rsid w:val="00A337AC"/>
    <w:rsid w:val="00A33815"/>
    <w:rsid w:val="00A356B2"/>
    <w:rsid w:val="00A357C2"/>
    <w:rsid w:val="00A35D0A"/>
    <w:rsid w:val="00A3606E"/>
    <w:rsid w:val="00A365FA"/>
    <w:rsid w:val="00A368AC"/>
    <w:rsid w:val="00A36C01"/>
    <w:rsid w:val="00A36CD4"/>
    <w:rsid w:val="00A3753E"/>
    <w:rsid w:val="00A37AE0"/>
    <w:rsid w:val="00A40903"/>
    <w:rsid w:val="00A40B61"/>
    <w:rsid w:val="00A40F3F"/>
    <w:rsid w:val="00A41381"/>
    <w:rsid w:val="00A414BF"/>
    <w:rsid w:val="00A417D2"/>
    <w:rsid w:val="00A41DC0"/>
    <w:rsid w:val="00A41DEB"/>
    <w:rsid w:val="00A4217E"/>
    <w:rsid w:val="00A42570"/>
    <w:rsid w:val="00A426C3"/>
    <w:rsid w:val="00A42977"/>
    <w:rsid w:val="00A42A19"/>
    <w:rsid w:val="00A42B29"/>
    <w:rsid w:val="00A42FD1"/>
    <w:rsid w:val="00A4386C"/>
    <w:rsid w:val="00A4389B"/>
    <w:rsid w:val="00A43997"/>
    <w:rsid w:val="00A43D2A"/>
    <w:rsid w:val="00A43D59"/>
    <w:rsid w:val="00A43DF2"/>
    <w:rsid w:val="00A4410B"/>
    <w:rsid w:val="00A443A8"/>
    <w:rsid w:val="00A443D0"/>
    <w:rsid w:val="00A44CBD"/>
    <w:rsid w:val="00A451A2"/>
    <w:rsid w:val="00A455D9"/>
    <w:rsid w:val="00A455E4"/>
    <w:rsid w:val="00A45760"/>
    <w:rsid w:val="00A457D1"/>
    <w:rsid w:val="00A45F52"/>
    <w:rsid w:val="00A46AD1"/>
    <w:rsid w:val="00A46F6D"/>
    <w:rsid w:val="00A46FFA"/>
    <w:rsid w:val="00A4750F"/>
    <w:rsid w:val="00A475EE"/>
    <w:rsid w:val="00A478CC"/>
    <w:rsid w:val="00A47B05"/>
    <w:rsid w:val="00A5090D"/>
    <w:rsid w:val="00A50AF4"/>
    <w:rsid w:val="00A51014"/>
    <w:rsid w:val="00A51461"/>
    <w:rsid w:val="00A51573"/>
    <w:rsid w:val="00A516B8"/>
    <w:rsid w:val="00A51A13"/>
    <w:rsid w:val="00A51DA8"/>
    <w:rsid w:val="00A51E51"/>
    <w:rsid w:val="00A51ECF"/>
    <w:rsid w:val="00A52913"/>
    <w:rsid w:val="00A53210"/>
    <w:rsid w:val="00A536AF"/>
    <w:rsid w:val="00A547B3"/>
    <w:rsid w:val="00A54DE0"/>
    <w:rsid w:val="00A55AF8"/>
    <w:rsid w:val="00A565C5"/>
    <w:rsid w:val="00A60698"/>
    <w:rsid w:val="00A608E7"/>
    <w:rsid w:val="00A60E14"/>
    <w:rsid w:val="00A61A2B"/>
    <w:rsid w:val="00A61C90"/>
    <w:rsid w:val="00A6211F"/>
    <w:rsid w:val="00A62989"/>
    <w:rsid w:val="00A62A3E"/>
    <w:rsid w:val="00A62F23"/>
    <w:rsid w:val="00A63094"/>
    <w:rsid w:val="00A6309D"/>
    <w:rsid w:val="00A639E3"/>
    <w:rsid w:val="00A6462D"/>
    <w:rsid w:val="00A6474D"/>
    <w:rsid w:val="00A647E4"/>
    <w:rsid w:val="00A648A0"/>
    <w:rsid w:val="00A6554F"/>
    <w:rsid w:val="00A65B67"/>
    <w:rsid w:val="00A65C5B"/>
    <w:rsid w:val="00A6677D"/>
    <w:rsid w:val="00A66B54"/>
    <w:rsid w:val="00A677D1"/>
    <w:rsid w:val="00A67A2C"/>
    <w:rsid w:val="00A67C64"/>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44C9"/>
    <w:rsid w:val="00A7514B"/>
    <w:rsid w:val="00A754E7"/>
    <w:rsid w:val="00A75703"/>
    <w:rsid w:val="00A7585A"/>
    <w:rsid w:val="00A7595C"/>
    <w:rsid w:val="00A75E13"/>
    <w:rsid w:val="00A7647C"/>
    <w:rsid w:val="00A76776"/>
    <w:rsid w:val="00A769E9"/>
    <w:rsid w:val="00A76D09"/>
    <w:rsid w:val="00A770F0"/>
    <w:rsid w:val="00A7714E"/>
    <w:rsid w:val="00A80B5C"/>
    <w:rsid w:val="00A81609"/>
    <w:rsid w:val="00A817E5"/>
    <w:rsid w:val="00A82130"/>
    <w:rsid w:val="00A82200"/>
    <w:rsid w:val="00A82329"/>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0BA1"/>
    <w:rsid w:val="00A91763"/>
    <w:rsid w:val="00A9194C"/>
    <w:rsid w:val="00A91D05"/>
    <w:rsid w:val="00A93280"/>
    <w:rsid w:val="00A934FE"/>
    <w:rsid w:val="00A935BE"/>
    <w:rsid w:val="00A94064"/>
    <w:rsid w:val="00A94789"/>
    <w:rsid w:val="00A94898"/>
    <w:rsid w:val="00A9524E"/>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5A1A"/>
    <w:rsid w:val="00AB5B10"/>
    <w:rsid w:val="00AB6BBD"/>
    <w:rsid w:val="00AB73FF"/>
    <w:rsid w:val="00AB77A7"/>
    <w:rsid w:val="00AB7D1B"/>
    <w:rsid w:val="00AC001C"/>
    <w:rsid w:val="00AC02FA"/>
    <w:rsid w:val="00AC03C7"/>
    <w:rsid w:val="00AC133E"/>
    <w:rsid w:val="00AC1415"/>
    <w:rsid w:val="00AC179F"/>
    <w:rsid w:val="00AC1C83"/>
    <w:rsid w:val="00AC1DB1"/>
    <w:rsid w:val="00AC2338"/>
    <w:rsid w:val="00AC277F"/>
    <w:rsid w:val="00AC2F85"/>
    <w:rsid w:val="00AC359A"/>
    <w:rsid w:val="00AC3B49"/>
    <w:rsid w:val="00AC3FA1"/>
    <w:rsid w:val="00AC4139"/>
    <w:rsid w:val="00AC458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241"/>
    <w:rsid w:val="00AD5316"/>
    <w:rsid w:val="00AD5576"/>
    <w:rsid w:val="00AD57A8"/>
    <w:rsid w:val="00AD5953"/>
    <w:rsid w:val="00AD5CC6"/>
    <w:rsid w:val="00AD5CEB"/>
    <w:rsid w:val="00AD5F11"/>
    <w:rsid w:val="00AD6C0D"/>
    <w:rsid w:val="00AD7026"/>
    <w:rsid w:val="00AD707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425"/>
    <w:rsid w:val="00AE5749"/>
    <w:rsid w:val="00AE599C"/>
    <w:rsid w:val="00AE5BE7"/>
    <w:rsid w:val="00AE5FD3"/>
    <w:rsid w:val="00AE64AC"/>
    <w:rsid w:val="00AE6FD4"/>
    <w:rsid w:val="00AE6FDF"/>
    <w:rsid w:val="00AE70ED"/>
    <w:rsid w:val="00AE74DF"/>
    <w:rsid w:val="00AE752E"/>
    <w:rsid w:val="00AF020E"/>
    <w:rsid w:val="00AF139C"/>
    <w:rsid w:val="00AF1CEE"/>
    <w:rsid w:val="00AF1E3A"/>
    <w:rsid w:val="00AF1F43"/>
    <w:rsid w:val="00AF239D"/>
    <w:rsid w:val="00AF28CA"/>
    <w:rsid w:val="00AF3062"/>
    <w:rsid w:val="00AF3D25"/>
    <w:rsid w:val="00AF50FF"/>
    <w:rsid w:val="00AF533B"/>
    <w:rsid w:val="00AF578D"/>
    <w:rsid w:val="00AF5E22"/>
    <w:rsid w:val="00AF5F7A"/>
    <w:rsid w:val="00AF6A4A"/>
    <w:rsid w:val="00AF77F6"/>
    <w:rsid w:val="00AF7AB9"/>
    <w:rsid w:val="00AF7FD7"/>
    <w:rsid w:val="00B000D5"/>
    <w:rsid w:val="00B004A4"/>
    <w:rsid w:val="00B008AC"/>
    <w:rsid w:val="00B00DA6"/>
    <w:rsid w:val="00B01269"/>
    <w:rsid w:val="00B0144E"/>
    <w:rsid w:val="00B015E4"/>
    <w:rsid w:val="00B01604"/>
    <w:rsid w:val="00B0193F"/>
    <w:rsid w:val="00B0196C"/>
    <w:rsid w:val="00B01B58"/>
    <w:rsid w:val="00B0257E"/>
    <w:rsid w:val="00B02AEE"/>
    <w:rsid w:val="00B03701"/>
    <w:rsid w:val="00B0441A"/>
    <w:rsid w:val="00B04DFB"/>
    <w:rsid w:val="00B05017"/>
    <w:rsid w:val="00B05733"/>
    <w:rsid w:val="00B05998"/>
    <w:rsid w:val="00B059C0"/>
    <w:rsid w:val="00B05AB9"/>
    <w:rsid w:val="00B05B00"/>
    <w:rsid w:val="00B06077"/>
    <w:rsid w:val="00B0680D"/>
    <w:rsid w:val="00B072DC"/>
    <w:rsid w:val="00B076DA"/>
    <w:rsid w:val="00B1022E"/>
    <w:rsid w:val="00B1037F"/>
    <w:rsid w:val="00B10A43"/>
    <w:rsid w:val="00B10CDA"/>
    <w:rsid w:val="00B10E23"/>
    <w:rsid w:val="00B10FB5"/>
    <w:rsid w:val="00B11A35"/>
    <w:rsid w:val="00B12E28"/>
    <w:rsid w:val="00B1462C"/>
    <w:rsid w:val="00B149D2"/>
    <w:rsid w:val="00B15095"/>
    <w:rsid w:val="00B15554"/>
    <w:rsid w:val="00B15BE8"/>
    <w:rsid w:val="00B15FB4"/>
    <w:rsid w:val="00B16199"/>
    <w:rsid w:val="00B16C3E"/>
    <w:rsid w:val="00B16D88"/>
    <w:rsid w:val="00B16E6E"/>
    <w:rsid w:val="00B17054"/>
    <w:rsid w:val="00B1709C"/>
    <w:rsid w:val="00B17A38"/>
    <w:rsid w:val="00B17D0E"/>
    <w:rsid w:val="00B202A1"/>
    <w:rsid w:val="00B20374"/>
    <w:rsid w:val="00B206BF"/>
    <w:rsid w:val="00B20775"/>
    <w:rsid w:val="00B20846"/>
    <w:rsid w:val="00B21231"/>
    <w:rsid w:val="00B2135B"/>
    <w:rsid w:val="00B213F2"/>
    <w:rsid w:val="00B21785"/>
    <w:rsid w:val="00B21904"/>
    <w:rsid w:val="00B21935"/>
    <w:rsid w:val="00B21AFE"/>
    <w:rsid w:val="00B21D08"/>
    <w:rsid w:val="00B22930"/>
    <w:rsid w:val="00B22A66"/>
    <w:rsid w:val="00B22C00"/>
    <w:rsid w:val="00B22E38"/>
    <w:rsid w:val="00B230B7"/>
    <w:rsid w:val="00B23C36"/>
    <w:rsid w:val="00B24319"/>
    <w:rsid w:val="00B2433C"/>
    <w:rsid w:val="00B246D4"/>
    <w:rsid w:val="00B24A60"/>
    <w:rsid w:val="00B263B3"/>
    <w:rsid w:val="00B26540"/>
    <w:rsid w:val="00B26641"/>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3F"/>
    <w:rsid w:val="00B43659"/>
    <w:rsid w:val="00B4398B"/>
    <w:rsid w:val="00B439BF"/>
    <w:rsid w:val="00B43D8E"/>
    <w:rsid w:val="00B43FF7"/>
    <w:rsid w:val="00B4458D"/>
    <w:rsid w:val="00B44EB6"/>
    <w:rsid w:val="00B45695"/>
    <w:rsid w:val="00B45BB7"/>
    <w:rsid w:val="00B45E4B"/>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04B"/>
    <w:rsid w:val="00B56476"/>
    <w:rsid w:val="00B56796"/>
    <w:rsid w:val="00B57399"/>
    <w:rsid w:val="00B5752C"/>
    <w:rsid w:val="00B57880"/>
    <w:rsid w:val="00B57B9D"/>
    <w:rsid w:val="00B6009E"/>
    <w:rsid w:val="00B60235"/>
    <w:rsid w:val="00B603F1"/>
    <w:rsid w:val="00B60BD5"/>
    <w:rsid w:val="00B60C9E"/>
    <w:rsid w:val="00B612D2"/>
    <w:rsid w:val="00B61507"/>
    <w:rsid w:val="00B617FF"/>
    <w:rsid w:val="00B61F2C"/>
    <w:rsid w:val="00B61F3F"/>
    <w:rsid w:val="00B620F0"/>
    <w:rsid w:val="00B62287"/>
    <w:rsid w:val="00B62A99"/>
    <w:rsid w:val="00B633EF"/>
    <w:rsid w:val="00B63679"/>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2A9"/>
    <w:rsid w:val="00B70B15"/>
    <w:rsid w:val="00B70CF9"/>
    <w:rsid w:val="00B71257"/>
    <w:rsid w:val="00B713CB"/>
    <w:rsid w:val="00B71976"/>
    <w:rsid w:val="00B71D0B"/>
    <w:rsid w:val="00B71DF9"/>
    <w:rsid w:val="00B71E13"/>
    <w:rsid w:val="00B71E54"/>
    <w:rsid w:val="00B7215D"/>
    <w:rsid w:val="00B723A2"/>
    <w:rsid w:val="00B725E2"/>
    <w:rsid w:val="00B72773"/>
    <w:rsid w:val="00B7309F"/>
    <w:rsid w:val="00B73AE1"/>
    <w:rsid w:val="00B747CF"/>
    <w:rsid w:val="00B74808"/>
    <w:rsid w:val="00B74958"/>
    <w:rsid w:val="00B74C7D"/>
    <w:rsid w:val="00B74D16"/>
    <w:rsid w:val="00B7519F"/>
    <w:rsid w:val="00B75205"/>
    <w:rsid w:val="00B753AB"/>
    <w:rsid w:val="00B753DE"/>
    <w:rsid w:val="00B7544E"/>
    <w:rsid w:val="00B75970"/>
    <w:rsid w:val="00B76566"/>
    <w:rsid w:val="00B76595"/>
    <w:rsid w:val="00B77292"/>
    <w:rsid w:val="00B77A73"/>
    <w:rsid w:val="00B8002A"/>
    <w:rsid w:val="00B803CA"/>
    <w:rsid w:val="00B80833"/>
    <w:rsid w:val="00B80A33"/>
    <w:rsid w:val="00B80DBC"/>
    <w:rsid w:val="00B81329"/>
    <w:rsid w:val="00B81A75"/>
    <w:rsid w:val="00B82331"/>
    <w:rsid w:val="00B824EA"/>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3E9"/>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8C6"/>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A92"/>
    <w:rsid w:val="00BA7B37"/>
    <w:rsid w:val="00BB1B2F"/>
    <w:rsid w:val="00BB1F66"/>
    <w:rsid w:val="00BB2BE3"/>
    <w:rsid w:val="00BB30CA"/>
    <w:rsid w:val="00BB31AC"/>
    <w:rsid w:val="00BB322B"/>
    <w:rsid w:val="00BB3A2F"/>
    <w:rsid w:val="00BB40D6"/>
    <w:rsid w:val="00BB4FFE"/>
    <w:rsid w:val="00BB5C55"/>
    <w:rsid w:val="00BB6C59"/>
    <w:rsid w:val="00BB6C71"/>
    <w:rsid w:val="00BB6F0D"/>
    <w:rsid w:val="00BB71B8"/>
    <w:rsid w:val="00BB75D1"/>
    <w:rsid w:val="00BB7839"/>
    <w:rsid w:val="00BB784E"/>
    <w:rsid w:val="00BB7854"/>
    <w:rsid w:val="00BB78B1"/>
    <w:rsid w:val="00BB7917"/>
    <w:rsid w:val="00BB7E78"/>
    <w:rsid w:val="00BB7E97"/>
    <w:rsid w:val="00BC02FD"/>
    <w:rsid w:val="00BC041B"/>
    <w:rsid w:val="00BC0F21"/>
    <w:rsid w:val="00BC17CA"/>
    <w:rsid w:val="00BC1B43"/>
    <w:rsid w:val="00BC2269"/>
    <w:rsid w:val="00BC230C"/>
    <w:rsid w:val="00BC272D"/>
    <w:rsid w:val="00BC2CDB"/>
    <w:rsid w:val="00BC3123"/>
    <w:rsid w:val="00BC34BB"/>
    <w:rsid w:val="00BC3A68"/>
    <w:rsid w:val="00BC4ED5"/>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5408"/>
    <w:rsid w:val="00BD6B2F"/>
    <w:rsid w:val="00BD76DA"/>
    <w:rsid w:val="00BD79BE"/>
    <w:rsid w:val="00BD7D0F"/>
    <w:rsid w:val="00BE0040"/>
    <w:rsid w:val="00BE00B2"/>
    <w:rsid w:val="00BE056B"/>
    <w:rsid w:val="00BE0D93"/>
    <w:rsid w:val="00BE174A"/>
    <w:rsid w:val="00BE2627"/>
    <w:rsid w:val="00BE268B"/>
    <w:rsid w:val="00BE2975"/>
    <w:rsid w:val="00BE3035"/>
    <w:rsid w:val="00BE3D45"/>
    <w:rsid w:val="00BE3E9B"/>
    <w:rsid w:val="00BE489A"/>
    <w:rsid w:val="00BE584B"/>
    <w:rsid w:val="00BE5933"/>
    <w:rsid w:val="00BE5E33"/>
    <w:rsid w:val="00BE68A7"/>
    <w:rsid w:val="00BE7D49"/>
    <w:rsid w:val="00BF0652"/>
    <w:rsid w:val="00BF081E"/>
    <w:rsid w:val="00BF0B78"/>
    <w:rsid w:val="00BF0BFA"/>
    <w:rsid w:val="00BF0FE7"/>
    <w:rsid w:val="00BF1596"/>
    <w:rsid w:val="00BF1830"/>
    <w:rsid w:val="00BF1F2D"/>
    <w:rsid w:val="00BF2581"/>
    <w:rsid w:val="00BF2C0F"/>
    <w:rsid w:val="00BF2F95"/>
    <w:rsid w:val="00BF3C8D"/>
    <w:rsid w:val="00BF4168"/>
    <w:rsid w:val="00BF424D"/>
    <w:rsid w:val="00BF444E"/>
    <w:rsid w:val="00BF5416"/>
    <w:rsid w:val="00BF55FE"/>
    <w:rsid w:val="00BF56F0"/>
    <w:rsid w:val="00BF5A0E"/>
    <w:rsid w:val="00BF5E3B"/>
    <w:rsid w:val="00BF63B2"/>
    <w:rsid w:val="00BF6B7F"/>
    <w:rsid w:val="00BF71F2"/>
    <w:rsid w:val="00BF7304"/>
    <w:rsid w:val="00BF7962"/>
    <w:rsid w:val="00BF7E14"/>
    <w:rsid w:val="00C00776"/>
    <w:rsid w:val="00C00AAC"/>
    <w:rsid w:val="00C01BCA"/>
    <w:rsid w:val="00C023EF"/>
    <w:rsid w:val="00C02856"/>
    <w:rsid w:val="00C02F28"/>
    <w:rsid w:val="00C036DE"/>
    <w:rsid w:val="00C03FCA"/>
    <w:rsid w:val="00C05C9F"/>
    <w:rsid w:val="00C05FA2"/>
    <w:rsid w:val="00C0612E"/>
    <w:rsid w:val="00C06464"/>
    <w:rsid w:val="00C067F3"/>
    <w:rsid w:val="00C06B22"/>
    <w:rsid w:val="00C06B3A"/>
    <w:rsid w:val="00C06BE8"/>
    <w:rsid w:val="00C06D90"/>
    <w:rsid w:val="00C07796"/>
    <w:rsid w:val="00C108B0"/>
    <w:rsid w:val="00C10C6F"/>
    <w:rsid w:val="00C10CC0"/>
    <w:rsid w:val="00C114FB"/>
    <w:rsid w:val="00C11D18"/>
    <w:rsid w:val="00C1276D"/>
    <w:rsid w:val="00C12DDD"/>
    <w:rsid w:val="00C12DF5"/>
    <w:rsid w:val="00C1326F"/>
    <w:rsid w:val="00C134A4"/>
    <w:rsid w:val="00C14CC8"/>
    <w:rsid w:val="00C14E47"/>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7E5"/>
    <w:rsid w:val="00C24B0B"/>
    <w:rsid w:val="00C24F9C"/>
    <w:rsid w:val="00C25EC4"/>
    <w:rsid w:val="00C261D3"/>
    <w:rsid w:val="00C2623D"/>
    <w:rsid w:val="00C263F1"/>
    <w:rsid w:val="00C26F31"/>
    <w:rsid w:val="00C27679"/>
    <w:rsid w:val="00C27BE7"/>
    <w:rsid w:val="00C3034D"/>
    <w:rsid w:val="00C308C9"/>
    <w:rsid w:val="00C31760"/>
    <w:rsid w:val="00C31BCF"/>
    <w:rsid w:val="00C322C5"/>
    <w:rsid w:val="00C32994"/>
    <w:rsid w:val="00C32D32"/>
    <w:rsid w:val="00C3359C"/>
    <w:rsid w:val="00C337ED"/>
    <w:rsid w:val="00C339C7"/>
    <w:rsid w:val="00C33BEC"/>
    <w:rsid w:val="00C34819"/>
    <w:rsid w:val="00C34E40"/>
    <w:rsid w:val="00C353D3"/>
    <w:rsid w:val="00C35BA8"/>
    <w:rsid w:val="00C3647A"/>
    <w:rsid w:val="00C367A2"/>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6ED"/>
    <w:rsid w:val="00C4780E"/>
    <w:rsid w:val="00C47920"/>
    <w:rsid w:val="00C47A8E"/>
    <w:rsid w:val="00C47D7E"/>
    <w:rsid w:val="00C47E51"/>
    <w:rsid w:val="00C503CB"/>
    <w:rsid w:val="00C506AA"/>
    <w:rsid w:val="00C50C02"/>
    <w:rsid w:val="00C5185F"/>
    <w:rsid w:val="00C51BF8"/>
    <w:rsid w:val="00C52EF1"/>
    <w:rsid w:val="00C5323A"/>
    <w:rsid w:val="00C535D4"/>
    <w:rsid w:val="00C53E10"/>
    <w:rsid w:val="00C546AE"/>
    <w:rsid w:val="00C5482D"/>
    <w:rsid w:val="00C54AF2"/>
    <w:rsid w:val="00C55189"/>
    <w:rsid w:val="00C55251"/>
    <w:rsid w:val="00C55389"/>
    <w:rsid w:val="00C553E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B5A"/>
    <w:rsid w:val="00C72CDA"/>
    <w:rsid w:val="00C72E47"/>
    <w:rsid w:val="00C73187"/>
    <w:rsid w:val="00C731C6"/>
    <w:rsid w:val="00C733B6"/>
    <w:rsid w:val="00C73504"/>
    <w:rsid w:val="00C73770"/>
    <w:rsid w:val="00C737B8"/>
    <w:rsid w:val="00C74005"/>
    <w:rsid w:val="00C74225"/>
    <w:rsid w:val="00C743EE"/>
    <w:rsid w:val="00C745D1"/>
    <w:rsid w:val="00C749BF"/>
    <w:rsid w:val="00C74A35"/>
    <w:rsid w:val="00C74A83"/>
    <w:rsid w:val="00C74D46"/>
    <w:rsid w:val="00C76505"/>
    <w:rsid w:val="00C76D8E"/>
    <w:rsid w:val="00C77679"/>
    <w:rsid w:val="00C77FEC"/>
    <w:rsid w:val="00C8043D"/>
    <w:rsid w:val="00C80693"/>
    <w:rsid w:val="00C806CD"/>
    <w:rsid w:val="00C80953"/>
    <w:rsid w:val="00C81261"/>
    <w:rsid w:val="00C8159E"/>
    <w:rsid w:val="00C817AF"/>
    <w:rsid w:val="00C81F7C"/>
    <w:rsid w:val="00C829D9"/>
    <w:rsid w:val="00C82BE1"/>
    <w:rsid w:val="00C82D8F"/>
    <w:rsid w:val="00C82FED"/>
    <w:rsid w:val="00C833AA"/>
    <w:rsid w:val="00C836BA"/>
    <w:rsid w:val="00C8397E"/>
    <w:rsid w:val="00C84519"/>
    <w:rsid w:val="00C847FA"/>
    <w:rsid w:val="00C84DBF"/>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824"/>
    <w:rsid w:val="00C92AEA"/>
    <w:rsid w:val="00C92B97"/>
    <w:rsid w:val="00C92DA5"/>
    <w:rsid w:val="00C92E17"/>
    <w:rsid w:val="00C93F94"/>
    <w:rsid w:val="00C9400E"/>
    <w:rsid w:val="00C94531"/>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1E"/>
    <w:rsid w:val="00CA1BF5"/>
    <w:rsid w:val="00CA1DF5"/>
    <w:rsid w:val="00CA1FAB"/>
    <w:rsid w:val="00CA2BA0"/>
    <w:rsid w:val="00CA2E68"/>
    <w:rsid w:val="00CA30AC"/>
    <w:rsid w:val="00CA30B7"/>
    <w:rsid w:val="00CA3386"/>
    <w:rsid w:val="00CA365D"/>
    <w:rsid w:val="00CA3BBB"/>
    <w:rsid w:val="00CA45E2"/>
    <w:rsid w:val="00CA46E7"/>
    <w:rsid w:val="00CA4B34"/>
    <w:rsid w:val="00CA4D7A"/>
    <w:rsid w:val="00CA558D"/>
    <w:rsid w:val="00CA62AF"/>
    <w:rsid w:val="00CA6782"/>
    <w:rsid w:val="00CA735B"/>
    <w:rsid w:val="00CA74E0"/>
    <w:rsid w:val="00CA7B39"/>
    <w:rsid w:val="00CB0362"/>
    <w:rsid w:val="00CB0743"/>
    <w:rsid w:val="00CB0BD0"/>
    <w:rsid w:val="00CB0DE0"/>
    <w:rsid w:val="00CB12E7"/>
    <w:rsid w:val="00CB1493"/>
    <w:rsid w:val="00CB163A"/>
    <w:rsid w:val="00CB1761"/>
    <w:rsid w:val="00CB1891"/>
    <w:rsid w:val="00CB2F0A"/>
    <w:rsid w:val="00CB3CB4"/>
    <w:rsid w:val="00CB3F22"/>
    <w:rsid w:val="00CB4580"/>
    <w:rsid w:val="00CB4ABF"/>
    <w:rsid w:val="00CB55FF"/>
    <w:rsid w:val="00CB5926"/>
    <w:rsid w:val="00CB5A73"/>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8E0"/>
    <w:rsid w:val="00CC4B9E"/>
    <w:rsid w:val="00CC545D"/>
    <w:rsid w:val="00CC5633"/>
    <w:rsid w:val="00CC57C6"/>
    <w:rsid w:val="00CC5FA4"/>
    <w:rsid w:val="00CC61E9"/>
    <w:rsid w:val="00CC62C2"/>
    <w:rsid w:val="00CC6734"/>
    <w:rsid w:val="00CC68EE"/>
    <w:rsid w:val="00CC6A6C"/>
    <w:rsid w:val="00CC6F9C"/>
    <w:rsid w:val="00CC70A2"/>
    <w:rsid w:val="00CC75B9"/>
    <w:rsid w:val="00CC7B51"/>
    <w:rsid w:val="00CC7BC3"/>
    <w:rsid w:val="00CC7CC6"/>
    <w:rsid w:val="00CC7D01"/>
    <w:rsid w:val="00CD0784"/>
    <w:rsid w:val="00CD083E"/>
    <w:rsid w:val="00CD0C5B"/>
    <w:rsid w:val="00CD157B"/>
    <w:rsid w:val="00CD1992"/>
    <w:rsid w:val="00CD1A2F"/>
    <w:rsid w:val="00CD1BB6"/>
    <w:rsid w:val="00CD2834"/>
    <w:rsid w:val="00CD2BF8"/>
    <w:rsid w:val="00CD2C8C"/>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4F2"/>
    <w:rsid w:val="00CE6DFB"/>
    <w:rsid w:val="00CE700D"/>
    <w:rsid w:val="00CE73D9"/>
    <w:rsid w:val="00CE7CC2"/>
    <w:rsid w:val="00CE7CF8"/>
    <w:rsid w:val="00CF0706"/>
    <w:rsid w:val="00CF0BD9"/>
    <w:rsid w:val="00CF0CBE"/>
    <w:rsid w:val="00CF0F6A"/>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194"/>
    <w:rsid w:val="00D002E0"/>
    <w:rsid w:val="00D009C0"/>
    <w:rsid w:val="00D00FD6"/>
    <w:rsid w:val="00D01FA6"/>
    <w:rsid w:val="00D0201E"/>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365"/>
    <w:rsid w:val="00D16A49"/>
    <w:rsid w:val="00D17349"/>
    <w:rsid w:val="00D201C7"/>
    <w:rsid w:val="00D20376"/>
    <w:rsid w:val="00D20671"/>
    <w:rsid w:val="00D207AB"/>
    <w:rsid w:val="00D20B36"/>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148"/>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181"/>
    <w:rsid w:val="00D42208"/>
    <w:rsid w:val="00D42BBE"/>
    <w:rsid w:val="00D42C13"/>
    <w:rsid w:val="00D437EF"/>
    <w:rsid w:val="00D43C8E"/>
    <w:rsid w:val="00D43C90"/>
    <w:rsid w:val="00D43D10"/>
    <w:rsid w:val="00D43FA1"/>
    <w:rsid w:val="00D45815"/>
    <w:rsid w:val="00D45E0D"/>
    <w:rsid w:val="00D45FE2"/>
    <w:rsid w:val="00D46335"/>
    <w:rsid w:val="00D46341"/>
    <w:rsid w:val="00D4671B"/>
    <w:rsid w:val="00D4710B"/>
    <w:rsid w:val="00D47710"/>
    <w:rsid w:val="00D47E5F"/>
    <w:rsid w:val="00D50585"/>
    <w:rsid w:val="00D5178B"/>
    <w:rsid w:val="00D517A7"/>
    <w:rsid w:val="00D5184A"/>
    <w:rsid w:val="00D51E2C"/>
    <w:rsid w:val="00D524D5"/>
    <w:rsid w:val="00D52CB8"/>
    <w:rsid w:val="00D52FEA"/>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0D84"/>
    <w:rsid w:val="00D6146D"/>
    <w:rsid w:val="00D61FAE"/>
    <w:rsid w:val="00D622E6"/>
    <w:rsid w:val="00D6253D"/>
    <w:rsid w:val="00D6289B"/>
    <w:rsid w:val="00D62C32"/>
    <w:rsid w:val="00D62EEE"/>
    <w:rsid w:val="00D63133"/>
    <w:rsid w:val="00D6390E"/>
    <w:rsid w:val="00D63BF4"/>
    <w:rsid w:val="00D6471F"/>
    <w:rsid w:val="00D64ADC"/>
    <w:rsid w:val="00D654BD"/>
    <w:rsid w:val="00D654E8"/>
    <w:rsid w:val="00D65A37"/>
    <w:rsid w:val="00D65B15"/>
    <w:rsid w:val="00D65BEB"/>
    <w:rsid w:val="00D6600F"/>
    <w:rsid w:val="00D66682"/>
    <w:rsid w:val="00D6680B"/>
    <w:rsid w:val="00D66C3E"/>
    <w:rsid w:val="00D716F8"/>
    <w:rsid w:val="00D718C5"/>
    <w:rsid w:val="00D719F8"/>
    <w:rsid w:val="00D71DCF"/>
    <w:rsid w:val="00D725F5"/>
    <w:rsid w:val="00D7293C"/>
    <w:rsid w:val="00D72CD7"/>
    <w:rsid w:val="00D72DAB"/>
    <w:rsid w:val="00D73234"/>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1FC5"/>
    <w:rsid w:val="00D82F2A"/>
    <w:rsid w:val="00D83545"/>
    <w:rsid w:val="00D83736"/>
    <w:rsid w:val="00D8387E"/>
    <w:rsid w:val="00D840A7"/>
    <w:rsid w:val="00D8433F"/>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3EED"/>
    <w:rsid w:val="00D94560"/>
    <w:rsid w:val="00D9469C"/>
    <w:rsid w:val="00D94862"/>
    <w:rsid w:val="00D94B21"/>
    <w:rsid w:val="00D94D40"/>
    <w:rsid w:val="00D94FFF"/>
    <w:rsid w:val="00D95196"/>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6C3"/>
    <w:rsid w:val="00DA1968"/>
    <w:rsid w:val="00DA1980"/>
    <w:rsid w:val="00DA2736"/>
    <w:rsid w:val="00DA3248"/>
    <w:rsid w:val="00DA340F"/>
    <w:rsid w:val="00DA39AE"/>
    <w:rsid w:val="00DA3C43"/>
    <w:rsid w:val="00DA3EB0"/>
    <w:rsid w:val="00DA5132"/>
    <w:rsid w:val="00DA52E4"/>
    <w:rsid w:val="00DA576A"/>
    <w:rsid w:val="00DA589A"/>
    <w:rsid w:val="00DA5BD5"/>
    <w:rsid w:val="00DA5EFA"/>
    <w:rsid w:val="00DA5FA7"/>
    <w:rsid w:val="00DA6204"/>
    <w:rsid w:val="00DA6B1C"/>
    <w:rsid w:val="00DA7044"/>
    <w:rsid w:val="00DA797F"/>
    <w:rsid w:val="00DA7C57"/>
    <w:rsid w:val="00DB02F7"/>
    <w:rsid w:val="00DB0B10"/>
    <w:rsid w:val="00DB0EEF"/>
    <w:rsid w:val="00DB192D"/>
    <w:rsid w:val="00DB1CCB"/>
    <w:rsid w:val="00DB226E"/>
    <w:rsid w:val="00DB25B6"/>
    <w:rsid w:val="00DB2660"/>
    <w:rsid w:val="00DB2A3E"/>
    <w:rsid w:val="00DB2EDD"/>
    <w:rsid w:val="00DB38AB"/>
    <w:rsid w:val="00DB3C19"/>
    <w:rsid w:val="00DB3D1C"/>
    <w:rsid w:val="00DB3D80"/>
    <w:rsid w:val="00DB41F2"/>
    <w:rsid w:val="00DB4619"/>
    <w:rsid w:val="00DB5046"/>
    <w:rsid w:val="00DB506A"/>
    <w:rsid w:val="00DB5112"/>
    <w:rsid w:val="00DB534F"/>
    <w:rsid w:val="00DB63E7"/>
    <w:rsid w:val="00DB675D"/>
    <w:rsid w:val="00DB690B"/>
    <w:rsid w:val="00DB7CF1"/>
    <w:rsid w:val="00DB7D08"/>
    <w:rsid w:val="00DC08E1"/>
    <w:rsid w:val="00DC0F86"/>
    <w:rsid w:val="00DC13B6"/>
    <w:rsid w:val="00DC1556"/>
    <w:rsid w:val="00DC1716"/>
    <w:rsid w:val="00DC1FAB"/>
    <w:rsid w:val="00DC2428"/>
    <w:rsid w:val="00DC2841"/>
    <w:rsid w:val="00DC29E4"/>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516"/>
    <w:rsid w:val="00DC780B"/>
    <w:rsid w:val="00DC7A6C"/>
    <w:rsid w:val="00DC7E2D"/>
    <w:rsid w:val="00DD044B"/>
    <w:rsid w:val="00DD05D1"/>
    <w:rsid w:val="00DD0CF5"/>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A0"/>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A9"/>
    <w:rsid w:val="00DE4CB0"/>
    <w:rsid w:val="00DE52AC"/>
    <w:rsid w:val="00DE5CE2"/>
    <w:rsid w:val="00DE5EEB"/>
    <w:rsid w:val="00DE657F"/>
    <w:rsid w:val="00DE6A15"/>
    <w:rsid w:val="00DE734F"/>
    <w:rsid w:val="00DF0883"/>
    <w:rsid w:val="00DF0A0D"/>
    <w:rsid w:val="00DF0E92"/>
    <w:rsid w:val="00DF133D"/>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094"/>
    <w:rsid w:val="00DF53AA"/>
    <w:rsid w:val="00DF559C"/>
    <w:rsid w:val="00DF56C4"/>
    <w:rsid w:val="00DF5913"/>
    <w:rsid w:val="00DF5D8D"/>
    <w:rsid w:val="00DF6397"/>
    <w:rsid w:val="00DF67B7"/>
    <w:rsid w:val="00DF6D3F"/>
    <w:rsid w:val="00DF6DF5"/>
    <w:rsid w:val="00DF6FB1"/>
    <w:rsid w:val="00DF6FB9"/>
    <w:rsid w:val="00DF735D"/>
    <w:rsid w:val="00E000F1"/>
    <w:rsid w:val="00E003F3"/>
    <w:rsid w:val="00E009CB"/>
    <w:rsid w:val="00E00BDA"/>
    <w:rsid w:val="00E00D3E"/>
    <w:rsid w:val="00E013A8"/>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634"/>
    <w:rsid w:val="00E12775"/>
    <w:rsid w:val="00E12937"/>
    <w:rsid w:val="00E12987"/>
    <w:rsid w:val="00E1378A"/>
    <w:rsid w:val="00E139F9"/>
    <w:rsid w:val="00E13A68"/>
    <w:rsid w:val="00E13E43"/>
    <w:rsid w:val="00E13EED"/>
    <w:rsid w:val="00E14DEA"/>
    <w:rsid w:val="00E14E35"/>
    <w:rsid w:val="00E15043"/>
    <w:rsid w:val="00E152A2"/>
    <w:rsid w:val="00E15D51"/>
    <w:rsid w:val="00E15FBC"/>
    <w:rsid w:val="00E16321"/>
    <w:rsid w:val="00E168F0"/>
    <w:rsid w:val="00E177BC"/>
    <w:rsid w:val="00E2039A"/>
    <w:rsid w:val="00E20745"/>
    <w:rsid w:val="00E20CC7"/>
    <w:rsid w:val="00E21E66"/>
    <w:rsid w:val="00E22302"/>
    <w:rsid w:val="00E2352F"/>
    <w:rsid w:val="00E23AE7"/>
    <w:rsid w:val="00E23AF1"/>
    <w:rsid w:val="00E245A7"/>
    <w:rsid w:val="00E24CF0"/>
    <w:rsid w:val="00E24DB4"/>
    <w:rsid w:val="00E254C4"/>
    <w:rsid w:val="00E25B75"/>
    <w:rsid w:val="00E261C2"/>
    <w:rsid w:val="00E26215"/>
    <w:rsid w:val="00E2624C"/>
    <w:rsid w:val="00E26401"/>
    <w:rsid w:val="00E27914"/>
    <w:rsid w:val="00E279C6"/>
    <w:rsid w:val="00E27A04"/>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B4B"/>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AD7"/>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235B"/>
    <w:rsid w:val="00E52BC7"/>
    <w:rsid w:val="00E531A6"/>
    <w:rsid w:val="00E533F1"/>
    <w:rsid w:val="00E53ADF"/>
    <w:rsid w:val="00E53BCD"/>
    <w:rsid w:val="00E53CB9"/>
    <w:rsid w:val="00E5409A"/>
    <w:rsid w:val="00E54D85"/>
    <w:rsid w:val="00E551E4"/>
    <w:rsid w:val="00E564D4"/>
    <w:rsid w:val="00E56B40"/>
    <w:rsid w:val="00E56CE6"/>
    <w:rsid w:val="00E5717B"/>
    <w:rsid w:val="00E571CA"/>
    <w:rsid w:val="00E578E2"/>
    <w:rsid w:val="00E5799B"/>
    <w:rsid w:val="00E60556"/>
    <w:rsid w:val="00E60F93"/>
    <w:rsid w:val="00E61AEC"/>
    <w:rsid w:val="00E61BCF"/>
    <w:rsid w:val="00E62278"/>
    <w:rsid w:val="00E62624"/>
    <w:rsid w:val="00E6281D"/>
    <w:rsid w:val="00E63D14"/>
    <w:rsid w:val="00E64458"/>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6721B"/>
    <w:rsid w:val="00E7013C"/>
    <w:rsid w:val="00E704CD"/>
    <w:rsid w:val="00E711FC"/>
    <w:rsid w:val="00E71815"/>
    <w:rsid w:val="00E7181A"/>
    <w:rsid w:val="00E72E67"/>
    <w:rsid w:val="00E72FAF"/>
    <w:rsid w:val="00E7342B"/>
    <w:rsid w:val="00E7400C"/>
    <w:rsid w:val="00E74352"/>
    <w:rsid w:val="00E7439C"/>
    <w:rsid w:val="00E745E9"/>
    <w:rsid w:val="00E74644"/>
    <w:rsid w:val="00E7484E"/>
    <w:rsid w:val="00E749E2"/>
    <w:rsid w:val="00E74CD6"/>
    <w:rsid w:val="00E74E1E"/>
    <w:rsid w:val="00E74E26"/>
    <w:rsid w:val="00E75213"/>
    <w:rsid w:val="00E75522"/>
    <w:rsid w:val="00E757C4"/>
    <w:rsid w:val="00E75952"/>
    <w:rsid w:val="00E75955"/>
    <w:rsid w:val="00E75969"/>
    <w:rsid w:val="00E76492"/>
    <w:rsid w:val="00E7685C"/>
    <w:rsid w:val="00E76955"/>
    <w:rsid w:val="00E76BB5"/>
    <w:rsid w:val="00E76D85"/>
    <w:rsid w:val="00E7705E"/>
    <w:rsid w:val="00E77892"/>
    <w:rsid w:val="00E80B65"/>
    <w:rsid w:val="00E80E97"/>
    <w:rsid w:val="00E82548"/>
    <w:rsid w:val="00E8280C"/>
    <w:rsid w:val="00E82A2A"/>
    <w:rsid w:val="00E83330"/>
    <w:rsid w:val="00E8338B"/>
    <w:rsid w:val="00E835D1"/>
    <w:rsid w:val="00E8384D"/>
    <w:rsid w:val="00E84093"/>
    <w:rsid w:val="00E84C2A"/>
    <w:rsid w:val="00E85926"/>
    <w:rsid w:val="00E85C51"/>
    <w:rsid w:val="00E8627F"/>
    <w:rsid w:val="00E86502"/>
    <w:rsid w:val="00E870C7"/>
    <w:rsid w:val="00E879DA"/>
    <w:rsid w:val="00E87AC4"/>
    <w:rsid w:val="00E909D6"/>
    <w:rsid w:val="00E91353"/>
    <w:rsid w:val="00E914D8"/>
    <w:rsid w:val="00E915C8"/>
    <w:rsid w:val="00E91E54"/>
    <w:rsid w:val="00E91F3D"/>
    <w:rsid w:val="00E91F54"/>
    <w:rsid w:val="00E92C80"/>
    <w:rsid w:val="00E92FBE"/>
    <w:rsid w:val="00E933D4"/>
    <w:rsid w:val="00E93454"/>
    <w:rsid w:val="00E93BB9"/>
    <w:rsid w:val="00E93CDD"/>
    <w:rsid w:val="00E94402"/>
    <w:rsid w:val="00E94CE2"/>
    <w:rsid w:val="00E955AC"/>
    <w:rsid w:val="00E95AD1"/>
    <w:rsid w:val="00E95CA1"/>
    <w:rsid w:val="00E9640A"/>
    <w:rsid w:val="00E96ACF"/>
    <w:rsid w:val="00E96B66"/>
    <w:rsid w:val="00E96F9D"/>
    <w:rsid w:val="00E972BD"/>
    <w:rsid w:val="00E97389"/>
    <w:rsid w:val="00E97EA3"/>
    <w:rsid w:val="00EA0030"/>
    <w:rsid w:val="00EA0725"/>
    <w:rsid w:val="00EA09CB"/>
    <w:rsid w:val="00EA0BEE"/>
    <w:rsid w:val="00EA101C"/>
    <w:rsid w:val="00EA109C"/>
    <w:rsid w:val="00EA116F"/>
    <w:rsid w:val="00EA1366"/>
    <w:rsid w:val="00EA1FF3"/>
    <w:rsid w:val="00EA2529"/>
    <w:rsid w:val="00EA329B"/>
    <w:rsid w:val="00EA388D"/>
    <w:rsid w:val="00EA408D"/>
    <w:rsid w:val="00EA4777"/>
    <w:rsid w:val="00EA5284"/>
    <w:rsid w:val="00EA619F"/>
    <w:rsid w:val="00EA63BF"/>
    <w:rsid w:val="00EA6B6D"/>
    <w:rsid w:val="00EA6FAD"/>
    <w:rsid w:val="00EA7642"/>
    <w:rsid w:val="00EB149F"/>
    <w:rsid w:val="00EB15A2"/>
    <w:rsid w:val="00EB1929"/>
    <w:rsid w:val="00EB1C36"/>
    <w:rsid w:val="00EB1F8D"/>
    <w:rsid w:val="00EB2037"/>
    <w:rsid w:val="00EB2519"/>
    <w:rsid w:val="00EB2B4C"/>
    <w:rsid w:val="00EB2C1D"/>
    <w:rsid w:val="00EB33AE"/>
    <w:rsid w:val="00EB3798"/>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1D01"/>
    <w:rsid w:val="00EC245D"/>
    <w:rsid w:val="00EC288D"/>
    <w:rsid w:val="00EC2893"/>
    <w:rsid w:val="00EC2B7F"/>
    <w:rsid w:val="00EC2BE1"/>
    <w:rsid w:val="00EC32EA"/>
    <w:rsid w:val="00EC36FE"/>
    <w:rsid w:val="00EC3C4B"/>
    <w:rsid w:val="00EC3CF8"/>
    <w:rsid w:val="00EC3D62"/>
    <w:rsid w:val="00EC439D"/>
    <w:rsid w:val="00EC43FD"/>
    <w:rsid w:val="00EC46FB"/>
    <w:rsid w:val="00EC488D"/>
    <w:rsid w:val="00EC49A0"/>
    <w:rsid w:val="00EC591E"/>
    <w:rsid w:val="00EC594C"/>
    <w:rsid w:val="00EC5F73"/>
    <w:rsid w:val="00EC6106"/>
    <w:rsid w:val="00EC61E0"/>
    <w:rsid w:val="00EC662D"/>
    <w:rsid w:val="00EC6CDA"/>
    <w:rsid w:val="00EC6E3B"/>
    <w:rsid w:val="00EC7B57"/>
    <w:rsid w:val="00ED003F"/>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6D1"/>
    <w:rsid w:val="00EE59CC"/>
    <w:rsid w:val="00EE6450"/>
    <w:rsid w:val="00EE64AC"/>
    <w:rsid w:val="00EE6632"/>
    <w:rsid w:val="00EE6B64"/>
    <w:rsid w:val="00EE75D4"/>
    <w:rsid w:val="00EE7E53"/>
    <w:rsid w:val="00EF05F4"/>
    <w:rsid w:val="00EF140E"/>
    <w:rsid w:val="00EF1B03"/>
    <w:rsid w:val="00EF2922"/>
    <w:rsid w:val="00EF2C83"/>
    <w:rsid w:val="00EF2CE7"/>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921"/>
    <w:rsid w:val="00F00C18"/>
    <w:rsid w:val="00F00C2C"/>
    <w:rsid w:val="00F00ED8"/>
    <w:rsid w:val="00F015CC"/>
    <w:rsid w:val="00F01603"/>
    <w:rsid w:val="00F01C62"/>
    <w:rsid w:val="00F01D94"/>
    <w:rsid w:val="00F02520"/>
    <w:rsid w:val="00F03016"/>
    <w:rsid w:val="00F048AE"/>
    <w:rsid w:val="00F04ADA"/>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7E5"/>
    <w:rsid w:val="00F20D23"/>
    <w:rsid w:val="00F212BC"/>
    <w:rsid w:val="00F21701"/>
    <w:rsid w:val="00F21752"/>
    <w:rsid w:val="00F220F0"/>
    <w:rsid w:val="00F22FAF"/>
    <w:rsid w:val="00F2342D"/>
    <w:rsid w:val="00F234C3"/>
    <w:rsid w:val="00F235E2"/>
    <w:rsid w:val="00F239E2"/>
    <w:rsid w:val="00F243E5"/>
    <w:rsid w:val="00F244FA"/>
    <w:rsid w:val="00F250E5"/>
    <w:rsid w:val="00F255FB"/>
    <w:rsid w:val="00F258D4"/>
    <w:rsid w:val="00F25D4F"/>
    <w:rsid w:val="00F263F0"/>
    <w:rsid w:val="00F26E98"/>
    <w:rsid w:val="00F27532"/>
    <w:rsid w:val="00F27A5F"/>
    <w:rsid w:val="00F30735"/>
    <w:rsid w:val="00F31664"/>
    <w:rsid w:val="00F31719"/>
    <w:rsid w:val="00F31CD7"/>
    <w:rsid w:val="00F31E9D"/>
    <w:rsid w:val="00F32D4C"/>
    <w:rsid w:val="00F33144"/>
    <w:rsid w:val="00F3336D"/>
    <w:rsid w:val="00F33891"/>
    <w:rsid w:val="00F33D7F"/>
    <w:rsid w:val="00F340C4"/>
    <w:rsid w:val="00F34BD3"/>
    <w:rsid w:val="00F35301"/>
    <w:rsid w:val="00F3542B"/>
    <w:rsid w:val="00F3573D"/>
    <w:rsid w:val="00F359B0"/>
    <w:rsid w:val="00F35ADD"/>
    <w:rsid w:val="00F36343"/>
    <w:rsid w:val="00F3676B"/>
    <w:rsid w:val="00F36EA1"/>
    <w:rsid w:val="00F3722E"/>
    <w:rsid w:val="00F37AB7"/>
    <w:rsid w:val="00F37BFA"/>
    <w:rsid w:val="00F40326"/>
    <w:rsid w:val="00F40528"/>
    <w:rsid w:val="00F41513"/>
    <w:rsid w:val="00F41AE7"/>
    <w:rsid w:val="00F42031"/>
    <w:rsid w:val="00F4232A"/>
    <w:rsid w:val="00F42509"/>
    <w:rsid w:val="00F42555"/>
    <w:rsid w:val="00F4294A"/>
    <w:rsid w:val="00F42DD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1DA"/>
    <w:rsid w:val="00F47A38"/>
    <w:rsid w:val="00F47CC6"/>
    <w:rsid w:val="00F47F34"/>
    <w:rsid w:val="00F504BE"/>
    <w:rsid w:val="00F508DD"/>
    <w:rsid w:val="00F50CC1"/>
    <w:rsid w:val="00F51B4B"/>
    <w:rsid w:val="00F5238B"/>
    <w:rsid w:val="00F52499"/>
    <w:rsid w:val="00F52808"/>
    <w:rsid w:val="00F53AB5"/>
    <w:rsid w:val="00F53F40"/>
    <w:rsid w:val="00F542CE"/>
    <w:rsid w:val="00F549BC"/>
    <w:rsid w:val="00F54A26"/>
    <w:rsid w:val="00F555C1"/>
    <w:rsid w:val="00F555F1"/>
    <w:rsid w:val="00F5571F"/>
    <w:rsid w:val="00F56230"/>
    <w:rsid w:val="00F565B0"/>
    <w:rsid w:val="00F5785A"/>
    <w:rsid w:val="00F57D76"/>
    <w:rsid w:val="00F600CB"/>
    <w:rsid w:val="00F602AC"/>
    <w:rsid w:val="00F60717"/>
    <w:rsid w:val="00F61065"/>
    <w:rsid w:val="00F6107F"/>
    <w:rsid w:val="00F61238"/>
    <w:rsid w:val="00F625AF"/>
    <w:rsid w:val="00F625B2"/>
    <w:rsid w:val="00F628EA"/>
    <w:rsid w:val="00F62CF9"/>
    <w:rsid w:val="00F62F9F"/>
    <w:rsid w:val="00F636BD"/>
    <w:rsid w:val="00F640E9"/>
    <w:rsid w:val="00F6444D"/>
    <w:rsid w:val="00F6496C"/>
    <w:rsid w:val="00F64B49"/>
    <w:rsid w:val="00F65323"/>
    <w:rsid w:val="00F65FFF"/>
    <w:rsid w:val="00F6600E"/>
    <w:rsid w:val="00F665DD"/>
    <w:rsid w:val="00F66654"/>
    <w:rsid w:val="00F66C1B"/>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452"/>
    <w:rsid w:val="00F81917"/>
    <w:rsid w:val="00F81B26"/>
    <w:rsid w:val="00F81C49"/>
    <w:rsid w:val="00F81C81"/>
    <w:rsid w:val="00F82025"/>
    <w:rsid w:val="00F8220F"/>
    <w:rsid w:val="00F822C5"/>
    <w:rsid w:val="00F822D6"/>
    <w:rsid w:val="00F823FB"/>
    <w:rsid w:val="00F824E0"/>
    <w:rsid w:val="00F82AFD"/>
    <w:rsid w:val="00F82FA8"/>
    <w:rsid w:val="00F83668"/>
    <w:rsid w:val="00F836F3"/>
    <w:rsid w:val="00F83A14"/>
    <w:rsid w:val="00F83BB6"/>
    <w:rsid w:val="00F83E66"/>
    <w:rsid w:val="00F83FD9"/>
    <w:rsid w:val="00F841EB"/>
    <w:rsid w:val="00F846AE"/>
    <w:rsid w:val="00F84A32"/>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660"/>
    <w:rsid w:val="00F979C1"/>
    <w:rsid w:val="00F97FBB"/>
    <w:rsid w:val="00FA0BE2"/>
    <w:rsid w:val="00FA10C8"/>
    <w:rsid w:val="00FA159D"/>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C93"/>
    <w:rsid w:val="00FB0D9F"/>
    <w:rsid w:val="00FB11F7"/>
    <w:rsid w:val="00FB17B9"/>
    <w:rsid w:val="00FB1C88"/>
    <w:rsid w:val="00FB2155"/>
    <w:rsid w:val="00FB29C6"/>
    <w:rsid w:val="00FB37D8"/>
    <w:rsid w:val="00FB37FF"/>
    <w:rsid w:val="00FB3FD2"/>
    <w:rsid w:val="00FB41C7"/>
    <w:rsid w:val="00FB495D"/>
    <w:rsid w:val="00FB4B75"/>
    <w:rsid w:val="00FB4E73"/>
    <w:rsid w:val="00FB5084"/>
    <w:rsid w:val="00FB52E5"/>
    <w:rsid w:val="00FB5502"/>
    <w:rsid w:val="00FB5720"/>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77D"/>
    <w:rsid w:val="00FC1EC1"/>
    <w:rsid w:val="00FC2050"/>
    <w:rsid w:val="00FC213C"/>
    <w:rsid w:val="00FC2D68"/>
    <w:rsid w:val="00FC2D9A"/>
    <w:rsid w:val="00FC33C4"/>
    <w:rsid w:val="00FC38EB"/>
    <w:rsid w:val="00FC3F31"/>
    <w:rsid w:val="00FC4224"/>
    <w:rsid w:val="00FC434E"/>
    <w:rsid w:val="00FC446B"/>
    <w:rsid w:val="00FC47EC"/>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3C3"/>
    <w:rsid w:val="00FD3706"/>
    <w:rsid w:val="00FD38E2"/>
    <w:rsid w:val="00FD4385"/>
    <w:rsid w:val="00FD4CF8"/>
    <w:rsid w:val="00FD52A0"/>
    <w:rsid w:val="00FD583D"/>
    <w:rsid w:val="00FD5DF7"/>
    <w:rsid w:val="00FD63B5"/>
    <w:rsid w:val="00FD6A00"/>
    <w:rsid w:val="00FD6AD9"/>
    <w:rsid w:val="00FD6F7E"/>
    <w:rsid w:val="00FD6FF2"/>
    <w:rsid w:val="00FD7017"/>
    <w:rsid w:val="00FD7088"/>
    <w:rsid w:val="00FD7C8D"/>
    <w:rsid w:val="00FE0304"/>
    <w:rsid w:val="00FE0347"/>
    <w:rsid w:val="00FE0FE7"/>
    <w:rsid w:val="00FE155C"/>
    <w:rsid w:val="00FE158A"/>
    <w:rsid w:val="00FE19EE"/>
    <w:rsid w:val="00FE19F9"/>
    <w:rsid w:val="00FE21C1"/>
    <w:rsid w:val="00FE28E4"/>
    <w:rsid w:val="00FE2D0D"/>
    <w:rsid w:val="00FE2F05"/>
    <w:rsid w:val="00FE3162"/>
    <w:rsid w:val="00FE3363"/>
    <w:rsid w:val="00FE34F4"/>
    <w:rsid w:val="00FE43D2"/>
    <w:rsid w:val="00FE4707"/>
    <w:rsid w:val="00FE4BA0"/>
    <w:rsid w:val="00FE5915"/>
    <w:rsid w:val="00FE67E3"/>
    <w:rsid w:val="00FE6A61"/>
    <w:rsid w:val="00FE7197"/>
    <w:rsid w:val="00FE7768"/>
    <w:rsid w:val="00FE78FF"/>
    <w:rsid w:val="00FE7FB1"/>
    <w:rsid w:val="00FF002A"/>
    <w:rsid w:val="00FF01B7"/>
    <w:rsid w:val="00FF0356"/>
    <w:rsid w:val="00FF09C3"/>
    <w:rsid w:val="00FF0B8C"/>
    <w:rsid w:val="00FF0BA9"/>
    <w:rsid w:val="00FF0CC1"/>
    <w:rsid w:val="00FF0E0E"/>
    <w:rsid w:val="00FF1407"/>
    <w:rsid w:val="00FF2E49"/>
    <w:rsid w:val="00FF3963"/>
    <w:rsid w:val="00FF3AFF"/>
    <w:rsid w:val="00FF41DE"/>
    <w:rsid w:val="00FF41F9"/>
    <w:rsid w:val="00FF4206"/>
    <w:rsid w:val="00FF42F2"/>
    <w:rsid w:val="00FF4667"/>
    <w:rsid w:val="00FF4C2D"/>
    <w:rsid w:val="00FF4D91"/>
    <w:rsid w:val="00FF50CF"/>
    <w:rsid w:val="00FF5241"/>
    <w:rsid w:val="00FF532B"/>
    <w:rsid w:val="00FF579E"/>
    <w:rsid w:val="00FF601B"/>
    <w:rsid w:val="00FF65D5"/>
    <w:rsid w:val="00FF69C9"/>
    <w:rsid w:val="00FF6A35"/>
    <w:rsid w:val="00FF6CAE"/>
    <w:rsid w:val="00FF6D35"/>
    <w:rsid w:val="00FF6D3E"/>
    <w:rsid w:val="00FF6E87"/>
    <w:rsid w:val="00FF6FE9"/>
    <w:rsid w:val="00FF702B"/>
    <w:rsid w:val="00FF737E"/>
    <w:rsid w:val="00FF77B1"/>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AA57C"/>
  <w15:docId w15:val="{0730E341-60FC-49E0-9C87-2F756C21E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88242B"/>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table" w:customStyle="1" w:styleId="HighlightTable">
    <w:name w:val="Highlight Table"/>
    <w:basedOn w:val="TableNormal"/>
    <w:uiPriority w:val="99"/>
    <w:rsid w:val="00CD2C8C"/>
    <w:pPr>
      <w:spacing w:before="0" w:after="0" w:line="240" w:lineRule="auto"/>
    </w:pPr>
    <w:rPr>
      <w:rFonts w:cs="Arial"/>
      <w:color w:val="FFFFFF"/>
      <w:sz w:val="24"/>
    </w:rPr>
    <w:tblPr>
      <w:tblCellMar>
        <w:top w:w="227" w:type="dxa"/>
        <w:left w:w="0" w:type="dxa"/>
        <w:bottom w:w="227" w:type="dxa"/>
        <w:right w:w="0" w:type="dxa"/>
      </w:tblCellMar>
    </w:tblPr>
    <w:tcPr>
      <w:shd w:val="clear" w:color="auto" w:fill="0072CE"/>
    </w:tcPr>
  </w:style>
  <w:style w:type="paragraph" w:customStyle="1" w:styleId="BoldHeading">
    <w:name w:val="Bold Heading"/>
    <w:basedOn w:val="Normal"/>
    <w:next w:val="BodyText"/>
    <w:qFormat/>
    <w:rsid w:val="008B48E3"/>
    <w:pPr>
      <w:spacing w:before="280" w:after="240"/>
    </w:pPr>
    <w:rPr>
      <w:rFonts w:cs="Arial"/>
      <w:b/>
      <w:color w:val="232222" w:themeColor="text1"/>
    </w:rPr>
  </w:style>
  <w:style w:type="character" w:styleId="Mention">
    <w:name w:val="Mention"/>
    <w:basedOn w:val="DefaultParagraphFont"/>
    <w:uiPriority w:val="99"/>
    <w:unhideWhenUsed/>
    <w:rsid w:val="009763D3"/>
    <w:rPr>
      <w:color w:val="2B579A"/>
      <w:shd w:val="clear" w:color="auto" w:fill="E1DFDD"/>
    </w:rPr>
  </w:style>
  <w:style w:type="character" w:customStyle="1" w:styleId="normaltextrun">
    <w:name w:val="normaltextrun"/>
    <w:basedOn w:val="DefaultParagraphFont"/>
    <w:rsid w:val="009A5EF9"/>
  </w:style>
  <w:style w:type="character" w:customStyle="1" w:styleId="eop">
    <w:name w:val="eop"/>
    <w:basedOn w:val="DefaultParagraphFont"/>
    <w:rsid w:val="009A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energy.vic.gov.au/renewable-energy/zero-emission-vehicles/ev-ready-buildings" TargetMode="External"/><Relationship Id="rId21" Type="http://schemas.openxmlformats.org/officeDocument/2006/relationships/image" Target="media/image8.svg"/><Relationship Id="rId34" Type="http://schemas.openxmlformats.org/officeDocument/2006/relationships/hyperlink" Target="http://www.energy.vic.gov.au/for-households/find-your-energy-distributor" TargetMode="External"/><Relationship Id="rId42" Type="http://schemas.openxmlformats.org/officeDocument/2006/relationships/hyperlink" Target="mailto:customer.service@delwp.vic.gov.au"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yperlink" Target="https://delwpvicgovau.sharepoint.com/Users/fionadurante/Downloads/deeca.vic.gov.au" TargetMode="External"/><Relationship Id="rId37" Type="http://schemas.openxmlformats.org/officeDocument/2006/relationships/hyperlink" Target="https://www.vba.vic.gov.au/consumers/home-renovation-essentials/permits" TargetMode="External"/><Relationship Id="rId40" Type="http://schemas.openxmlformats.org/officeDocument/2006/relationships/hyperlink" Target="http://creativecommons.org/licenses/by/4.0/"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jpg"/><Relationship Id="rId49"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s://delwpvicgovau.sharepoint.com/Users/fionadurante/Downloads/deeca.vic.gov.au" TargetMode="Externa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abcb.gov.au/news/2023/ev-charging-making-it-easy-making-it-safe" TargetMode="External"/><Relationship Id="rId43" Type="http://schemas.openxmlformats.org/officeDocument/2006/relationships/hyperlink" Target="http://www.deeca.vic.gov.au/" TargetMode="External"/><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16\Downloads\DEECA%20Factsheet-EV-ready%20building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3698D7A03940BE870893397928513D"/>
        <w:category>
          <w:name w:val="General"/>
          <w:gallery w:val="placeholder"/>
        </w:category>
        <w:types>
          <w:type w:val="bbPlcHdr"/>
        </w:types>
        <w:behaviors>
          <w:behavior w:val="content"/>
        </w:behaviors>
        <w:guid w:val="{563DEF81-EDDC-4F56-810D-A73D1C31BFC7}"/>
      </w:docPartPr>
      <w:docPartBody>
        <w:p w:rsidR="00875A04" w:rsidRDefault="00875A04">
          <w:pPr>
            <w:pStyle w:val="4D3698D7A03940BE870893397928513D"/>
          </w:pPr>
          <w:r w:rsidRPr="000C4F86">
            <w:rPr>
              <w:rStyle w:val="PlaceholderText"/>
            </w:rPr>
            <w:t>[Title]</w:t>
          </w:r>
        </w:p>
      </w:docPartBody>
    </w:docPart>
    <w:docPart>
      <w:docPartPr>
        <w:name w:val="AA32D041C27444048BFD1C75EB48FC2E"/>
        <w:category>
          <w:name w:val="General"/>
          <w:gallery w:val="placeholder"/>
        </w:category>
        <w:types>
          <w:type w:val="bbPlcHdr"/>
        </w:types>
        <w:behaviors>
          <w:behavior w:val="content"/>
        </w:behaviors>
        <w:guid w:val="{27B60F72-B71F-46E4-81A7-238A9A831EC0}"/>
      </w:docPartPr>
      <w:docPartBody>
        <w:p w:rsidR="00875A04" w:rsidRDefault="00875A04">
          <w:pPr>
            <w:pStyle w:val="AA32D041C27444048BFD1C75EB48FC2E"/>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A04"/>
    <w:rsid w:val="003C2D1C"/>
    <w:rsid w:val="00461D43"/>
    <w:rsid w:val="007D05E8"/>
    <w:rsid w:val="00875A04"/>
    <w:rsid w:val="00A66D07"/>
    <w:rsid w:val="00AE6933"/>
    <w:rsid w:val="00DD209F"/>
    <w:rsid w:val="00E43E2F"/>
    <w:rsid w:val="00E57061"/>
    <w:rsid w:val="00FE22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4D3698D7A03940BE870893397928513D">
    <w:name w:val="4D3698D7A03940BE870893397928513D"/>
  </w:style>
  <w:style w:type="paragraph" w:customStyle="1" w:styleId="AA32D041C27444048BFD1C75EB48FC2E">
    <w:name w:val="AA32D041C27444048BFD1C75EB48FC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187</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lcf76f155ced4ddcb4097134ff3c332f xmlns="e0c3df71-b8a8-4cb9-99ae-eb44be6fb7b1">
      <Terms xmlns="http://schemas.microsoft.com/office/infopath/2007/PartnerControls"/>
    </lcf76f155ced4ddcb4097134ff3c332f>
    <_dlc_DocId xmlns="a5f32de4-e402-4188-b034-e71ca7d22e54">DOCID621-484873871-1791</_dlc_DocId>
    <_dlc_DocIdUrl xmlns="a5f32de4-e402-4188-b034-e71ca7d22e54">
      <Url>https://delwpvicgovau.sharepoint.com/sites/ecm_621/_layouts/15/DocIdRedir.aspx?ID=DOCID621-484873871-1791</Url>
      <Description>DOCID621-484873871-1791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A2034BA9AAFD547A858B27CF63C866A" ma:contentTypeVersion="333" ma:contentTypeDescription="All project related information. The library can be used to manage multiple projects." ma:contentTypeScope="" ma:versionID="2378aab0dc06ffb8dcc8ee67afba96f4">
  <xsd:schema xmlns:xsd="http://www.w3.org/2001/XMLSchema" xmlns:xs="http://www.w3.org/2001/XMLSchema" xmlns:p="http://schemas.microsoft.com/office/2006/metadata/properties" xmlns:ns2="9fd47c19-1c4a-4d7d-b342-c10cef269344" xmlns:ns3="a5f32de4-e402-4188-b034-e71ca7d22e54" xmlns:ns4="20db94c1-9c5b-49fe-9d28-23312aea1ed0" xmlns:ns5="e0c3df71-b8a8-4cb9-99ae-eb44be6fb7b1" xmlns:ns6="add75793-3539-4089-8056-52012629aff0" targetNamespace="http://schemas.microsoft.com/office/2006/metadata/properties" ma:root="true" ma:fieldsID="344f4baadb10835e01fcfeb66eaf4e8c" ns2:_="" ns3:_="" ns4:_="" ns5:_="" ns6:_="">
    <xsd:import namespace="9fd47c19-1c4a-4d7d-b342-c10cef269344"/>
    <xsd:import namespace="a5f32de4-e402-4188-b034-e71ca7d22e54"/>
    <xsd:import namespace="20db94c1-9c5b-49fe-9d28-23312aea1ed0"/>
    <xsd:import namespace="e0c3df71-b8a8-4cb9-99ae-eb44be6fb7b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SharedWithUsers" minOccurs="0"/>
                <xsd:element ref="ns4:SharedWithDetails" minOccurs="0"/>
                <xsd:element ref="ns5:MediaServiceAutoKeyPoints" minOccurs="0"/>
                <xsd:element ref="ns5:MediaServiceKeyPoints" minOccurs="0"/>
                <xsd:element ref="ns5:MediaServiceDateTaken" minOccurs="0"/>
                <xsd:element ref="ns5:MediaServiceAutoTags" minOccurs="0"/>
                <xsd:element ref="ns5:MediaServiceGenerationTime" minOccurs="0"/>
                <xsd:element ref="ns5:MediaServiceEventHashCode" minOccurs="0"/>
                <xsd:element ref="ns5:MediaServiceOCR" minOccurs="0"/>
                <xsd:element ref="ns5:MediaServiceLocation" minOccurs="0"/>
                <xsd:element ref="ns6:MediaServiceMetadata" minOccurs="0"/>
                <xsd:element ref="ns6:MediaServiceFastMetadata" minOccurs="0"/>
                <xsd:element ref="ns2:ProjName" minOccurs="0"/>
                <xsd:element ref="ns5:lcf76f155ced4ddcb4097134ff3c332f" minOccurs="0"/>
                <xsd:element ref="ns5:MediaLengthInSecond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187;#Policies and Procedures|106771be-6573-4a30-b5c8-d3b1f646d5eb"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6"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0db94c1-9c5b-49fe-9d28-23312aea1ed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c3df71-b8a8-4cb9-99ae-eb44be6fb7b1"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internalName="MediaServiceLocation"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purl.org/dc/dcmitype/"/>
    <ds:schemaRef ds:uri="add75793-3539-4089-8056-52012629aff0"/>
    <ds:schemaRef ds:uri="http://purl.org/dc/elements/1.1/"/>
    <ds:schemaRef ds:uri="http://schemas.microsoft.com/office/2006/metadata/properties"/>
    <ds:schemaRef ds:uri="http://schemas.microsoft.com/office/2006/documentManagement/types"/>
    <ds:schemaRef ds:uri="9fd47c19-1c4a-4d7d-b342-c10cef269344"/>
    <ds:schemaRef ds:uri="e0c3df71-b8a8-4cb9-99ae-eb44be6fb7b1"/>
    <ds:schemaRef ds:uri="http://schemas.microsoft.com/office/infopath/2007/PartnerControls"/>
    <ds:schemaRef ds:uri="http://www.w3.org/XML/1998/namespace"/>
    <ds:schemaRef ds:uri="http://schemas.openxmlformats.org/package/2006/metadata/core-properties"/>
    <ds:schemaRef ds:uri="20db94c1-9c5b-49fe-9d28-23312aea1ed0"/>
    <ds:schemaRef ds:uri="a5f32de4-e402-4188-b034-e71ca7d22e54"/>
    <ds:schemaRef ds:uri="http://purl.org/dc/terms/"/>
  </ds:schemaRefs>
</ds:datastoreItem>
</file>

<file path=customXml/itemProps3.xml><?xml version="1.0" encoding="utf-8"?>
<ds:datastoreItem xmlns:ds="http://schemas.openxmlformats.org/officeDocument/2006/customXml" ds:itemID="{E04C8F79-DFF6-4A1D-A5EE-584F6A872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20db94c1-9c5b-49fe-9d28-23312aea1ed0"/>
    <ds:schemaRef ds:uri="e0c3df71-b8a8-4cb9-99ae-eb44be6fb7b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39FB9D-4AAF-489C-A450-7DB5FDD2A061}">
  <ds:schemaRefs>
    <ds:schemaRef ds:uri="Microsoft.SharePoint.Taxonomy.ContentTypeSync"/>
  </ds:schemaRefs>
</ds:datastoreItem>
</file>

<file path=customXml/itemProps5.xml><?xml version="1.0" encoding="utf-8"?>
<ds:datastoreItem xmlns:ds="http://schemas.openxmlformats.org/officeDocument/2006/customXml" ds:itemID="{09352960-6302-4561-B0F9-1ABB336D670F}">
  <ds:schemaRefs>
    <ds:schemaRef ds:uri="http://schemas.microsoft.com/sharepoint/events"/>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 Factsheet-EV-ready buildings.dotm</Template>
  <TotalTime>0</TotalTime>
  <Pages>8</Pages>
  <Words>4101</Words>
  <Characters>23376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EV-ready buildings for owners corporations</vt:lpstr>
    </vt:vector>
  </TitlesOfParts>
  <Company/>
  <LinksUpToDate>false</LinksUpToDate>
  <CharactersWithSpaces>27423</CharactersWithSpaces>
  <SharedDoc>false</SharedDoc>
  <HLinks>
    <vt:vector size="54" baseType="variant">
      <vt:variant>
        <vt:i4>65547</vt:i4>
      </vt:variant>
      <vt:variant>
        <vt:i4>21</vt:i4>
      </vt:variant>
      <vt:variant>
        <vt:i4>0</vt:i4>
      </vt:variant>
      <vt:variant>
        <vt:i4>5</vt:i4>
      </vt:variant>
      <vt:variant>
        <vt:lpwstr>http://www.deeca.vic.gov.au/</vt:lpwstr>
      </vt:variant>
      <vt:variant>
        <vt:lpwstr/>
      </vt:variant>
      <vt:variant>
        <vt:i4>2687044</vt:i4>
      </vt:variant>
      <vt:variant>
        <vt:i4>18</vt:i4>
      </vt:variant>
      <vt:variant>
        <vt:i4>0</vt:i4>
      </vt:variant>
      <vt:variant>
        <vt:i4>5</vt:i4>
      </vt:variant>
      <vt:variant>
        <vt:lpwstr>mailto:customer.service@delwp.vic.gov.au</vt:lpwstr>
      </vt:variant>
      <vt:variant>
        <vt:lpwstr/>
      </vt:variant>
      <vt:variant>
        <vt:i4>6488166</vt:i4>
      </vt:variant>
      <vt:variant>
        <vt:i4>15</vt:i4>
      </vt:variant>
      <vt:variant>
        <vt:i4>0</vt:i4>
      </vt:variant>
      <vt:variant>
        <vt:i4>5</vt:i4>
      </vt:variant>
      <vt:variant>
        <vt:lpwstr>http://creativecommons.org/licenses/by/4.0/</vt:lpwstr>
      </vt:variant>
      <vt:variant>
        <vt:lpwstr/>
      </vt:variant>
      <vt:variant>
        <vt:i4>6488166</vt:i4>
      </vt:variant>
      <vt:variant>
        <vt:i4>12</vt:i4>
      </vt:variant>
      <vt:variant>
        <vt:i4>0</vt:i4>
      </vt:variant>
      <vt:variant>
        <vt:i4>5</vt:i4>
      </vt:variant>
      <vt:variant>
        <vt:lpwstr>http://creativecommons.org/licenses/by/4.0/</vt:lpwstr>
      </vt:variant>
      <vt:variant>
        <vt:lpwstr/>
      </vt:variant>
      <vt:variant>
        <vt:i4>4653065</vt:i4>
      </vt:variant>
      <vt:variant>
        <vt:i4>9</vt:i4>
      </vt:variant>
      <vt:variant>
        <vt:i4>0</vt:i4>
      </vt:variant>
      <vt:variant>
        <vt:i4>5</vt:i4>
      </vt:variant>
      <vt:variant>
        <vt:lpwstr>https://www.energy.vic.gov.au/renewable-energy/zero-emission-vehicles/ev-ready-buildings</vt:lpwstr>
      </vt:variant>
      <vt:variant>
        <vt:lpwstr/>
      </vt:variant>
      <vt:variant>
        <vt:i4>7536764</vt:i4>
      </vt:variant>
      <vt:variant>
        <vt:i4>6</vt:i4>
      </vt:variant>
      <vt:variant>
        <vt:i4>0</vt:i4>
      </vt:variant>
      <vt:variant>
        <vt:i4>5</vt:i4>
      </vt:variant>
      <vt:variant>
        <vt:lpwstr>https://www.vba.vic.gov.au/consumers/home-renovation-essentials/permits</vt:lpwstr>
      </vt:variant>
      <vt:variant>
        <vt:lpwstr/>
      </vt:variant>
      <vt:variant>
        <vt:i4>6881393</vt:i4>
      </vt:variant>
      <vt:variant>
        <vt:i4>3</vt:i4>
      </vt:variant>
      <vt:variant>
        <vt:i4>0</vt:i4>
      </vt:variant>
      <vt:variant>
        <vt:i4>5</vt:i4>
      </vt:variant>
      <vt:variant>
        <vt:lpwstr>https://www.abcb.gov.au/news/2023/ev-charging-making-it-easy-making-it-safe</vt:lpwstr>
      </vt:variant>
      <vt:variant>
        <vt:lpwstr/>
      </vt:variant>
      <vt:variant>
        <vt:i4>1114186</vt:i4>
      </vt:variant>
      <vt:variant>
        <vt:i4>0</vt:i4>
      </vt:variant>
      <vt:variant>
        <vt:i4>0</vt:i4>
      </vt:variant>
      <vt:variant>
        <vt:i4>5</vt:i4>
      </vt:variant>
      <vt:variant>
        <vt:lpwstr>http://www.energy.vic.gov.au/for-households/find-your-energy-distributor</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EV-ready buildings for owners corporations</dc:title>
  <dc:subject>Guide for owners corporations to enable the installation of electric vehicle (EV) chargers in multi-unit residential buildings</dc:subject>
  <dc:creator>Kathryn A Parker (DELWP)</dc:creator>
  <cp:keywords/>
  <dc:description/>
  <cp:lastModifiedBy>Chris Moloney</cp:lastModifiedBy>
  <cp:revision>2</cp:revision>
  <cp:lastPrinted>2022-06-17T19:14:00Z</cp:lastPrinted>
  <dcterms:created xsi:type="dcterms:W3CDTF">2023-11-06T00:29:00Z</dcterms:created>
  <dcterms:modified xsi:type="dcterms:W3CDTF">2023-11-06T00:29:00Z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0x0101009298E819CE1EBB4F8D2096B3E0F0C2911D008A2034BA9AAFD547A858B27CF63C866A</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5;#Information Services|30448c83-753c-4662-9f56-9cde52d6c172</vt:lpwstr>
  </property>
  <property fmtid="{D5CDD505-2E9C-101B-9397-08002B2CF9AE}" pid="8" name="Dissemination Limiting Marker">
    <vt:lpwstr>3;#FOUO|955eb6fc-b35a-4808-8aa5-31e514fa3f26</vt:lpwstr>
  </property>
  <property fmtid="{D5CDD505-2E9C-101B-9397-08002B2CF9AE}" pid="9" name="Security Classification">
    <vt:lpwstr>2;#Unclassified|7fa379f4-4aba-4692-ab80-7d39d3a23cf4</vt:lpwstr>
  </property>
  <property fmtid="{D5CDD505-2E9C-101B-9397-08002B2CF9AE}" pid="10" name="Section">
    <vt:lpwstr/>
  </property>
  <property fmtid="{D5CDD505-2E9C-101B-9397-08002B2CF9AE}" pid="11" name="Branch">
    <vt:lpwstr/>
  </property>
  <property fmtid="{D5CDD505-2E9C-101B-9397-08002B2CF9AE}" pid="12" name="Sub_x002d_Section">
    <vt:lpwstr/>
  </property>
  <property fmtid="{D5CDD505-2E9C-101B-9397-08002B2CF9AE}" pid="13" name="Group1">
    <vt:lpwstr/>
  </property>
  <property fmtid="{D5CDD505-2E9C-101B-9397-08002B2CF9AE}" pid="14" name="Template_x0020_Type">
    <vt:lpwstr/>
  </property>
  <property fmtid="{D5CDD505-2E9C-101B-9397-08002B2CF9AE}" pid="15" name="Sub-Section">
    <vt:lpwstr/>
  </property>
  <property fmtid="{D5CDD505-2E9C-101B-9397-08002B2CF9AE}" pid="16" name="Template Type">
    <vt:lpwstr/>
  </property>
  <property fmtid="{D5CDD505-2E9C-101B-9397-08002B2CF9AE}" pid="17" name="Records Class Project">
    <vt:lpwstr>187</vt:lpwstr>
  </property>
  <property fmtid="{D5CDD505-2E9C-101B-9397-08002B2CF9AE}" pid="18" name="_dlc_DocIdItemGuid">
    <vt:lpwstr>8dc0346c-f7ad-4daf-b6b5-7bda3cc94028</vt:lpwstr>
  </property>
  <property fmtid="{D5CDD505-2E9C-101B-9397-08002B2CF9AE}" pid="19" name="Department Document Type">
    <vt:lpwstr/>
  </property>
  <property fmtid="{D5CDD505-2E9C-101B-9397-08002B2CF9AE}" pid="20" name="Record Purpose">
    <vt:lpwstr/>
  </property>
  <property fmtid="{D5CDD505-2E9C-101B-9397-08002B2CF9AE}" pid="21" name="MSIP_Label_4257e2ab-f512-40e2-9c9a-c64247360765_Enabled">
    <vt:lpwstr>true</vt:lpwstr>
  </property>
  <property fmtid="{D5CDD505-2E9C-101B-9397-08002B2CF9AE}" pid="22" name="MSIP_Label_4257e2ab-f512-40e2-9c9a-c64247360765_SetDate">
    <vt:lpwstr>2023-10-02T23:28:10Z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dba6a831-badf-408e-93c2-d6367f574814</vt:lpwstr>
  </property>
  <property fmtid="{D5CDD505-2E9C-101B-9397-08002B2CF9AE}" pid="27" name="MSIP_Label_4257e2ab-f512-40e2-9c9a-c64247360765_ContentBits">
    <vt:lpwstr>2</vt:lpwstr>
  </property>
</Properties>
</file>