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70694" w14:textId="52B2882F" w:rsidR="00254F12" w:rsidRPr="00862057" w:rsidRDefault="00C9644C" w:rsidP="00862057">
      <w:pPr>
        <w:pStyle w:val="Title"/>
      </w:pPr>
      <w:bookmarkStart w:id="0" w:name="_Toc106305998"/>
      <w:r>
        <w:rPr>
          <w:noProof/>
        </w:rPr>
        <w:drawing>
          <wp:anchor distT="0" distB="0" distL="114300" distR="114300" simplePos="0" relativeHeight="251658256" behindDoc="0" locked="1" layoutInCell="1" allowOverlap="1" wp14:anchorId="1B603FF9" wp14:editId="0AE87997">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F041622C01F0468C9BCDEC96857321F7"/>
          </w:placeholder>
          <w:dataBinding w:prefixMappings="xmlns:ns0='http://purl.org/dc/elements/1.1/' xmlns:ns1='http://schemas.openxmlformats.org/package/2006/metadata/core-properties' " w:xpath="/ns1:coreProperties[1]/ns0:title[1]" w:storeItemID="{6C3C8BC8-F283-45AE-878A-BAB7291924A1}"/>
          <w:text/>
        </w:sdtPr>
        <w:sdtContent>
          <w:r w:rsidR="00463301">
            <w:t>Webpage-update-January-2024</w:t>
          </w:r>
        </w:sdtContent>
      </w:sdt>
    </w:p>
    <w:sdt>
      <w:sdtPr>
        <w:rPr>
          <w:color w:val="FF0000"/>
          <w:sz w:val="36"/>
          <w:szCs w:val="24"/>
        </w:rPr>
        <w:alias w:val="Subtitle"/>
        <w:tag w:val=""/>
        <w:id w:val="328029620"/>
        <w:placeholder>
          <w:docPart w:val="9A73755CCD554BBDA258E77B81F71FF7"/>
        </w:placeholder>
        <w:dataBinding w:prefixMappings="xmlns:ns0='http://purl.org/dc/elements/1.1/' xmlns:ns1='http://schemas.openxmlformats.org/package/2006/metadata/core-properties' " w:xpath="/ns1:coreProperties[1]/ns0:subject[1]" w:storeItemID="{6C3C8BC8-F283-45AE-878A-BAB7291924A1}"/>
        <w:text/>
      </w:sdtPr>
      <w:sdtContent>
        <w:p w14:paraId="23542D5D" w14:textId="26E49101" w:rsidR="004C1F02" w:rsidRPr="001453A1" w:rsidRDefault="00463301" w:rsidP="00862057">
          <w:pPr>
            <w:pStyle w:val="Subtitle"/>
            <w:rPr>
              <w:color w:val="FF0000"/>
              <w:sz w:val="36"/>
              <w:szCs w:val="24"/>
            </w:rPr>
          </w:pPr>
          <w:r>
            <w:rPr>
              <w:color w:val="FF0000"/>
              <w:sz w:val="36"/>
              <w:szCs w:val="24"/>
            </w:rPr>
            <w:t>Application Guidelines                                                          Round 1 – August 2023 – subject to change for future funding Rounds</w:t>
          </w:r>
        </w:p>
      </w:sdtContent>
    </w:sdt>
    <w:p w14:paraId="6F5D1B34" w14:textId="77777777" w:rsidR="00254F12" w:rsidRPr="004C1F02" w:rsidRDefault="00254F12" w:rsidP="004E51DB">
      <w:pPr>
        <w:pStyle w:val="xVicLogo"/>
        <w:framePr w:wrap="around"/>
      </w:pPr>
      <w:r w:rsidRPr="004C1F02">
        <w:rPr>
          <w:noProof/>
        </w:rPr>
        <w:drawing>
          <wp:inline distT="0" distB="0" distL="0" distR="0" wp14:anchorId="1CB4A9AB" wp14:editId="59DDCD47">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61E99299" w14:textId="77777777" w:rsidR="00254F12" w:rsidRPr="004C1F02" w:rsidRDefault="00985DB8" w:rsidP="004C1F02">
      <w:r w:rsidRPr="004C1F02">
        <w:rPr>
          <w:noProof/>
        </w:rPr>
        <w:drawing>
          <wp:anchor distT="0" distB="0" distL="114300" distR="114300" simplePos="0" relativeHeight="251658250" behindDoc="1" locked="1" layoutInCell="1" allowOverlap="1" wp14:anchorId="2D18F390" wp14:editId="31449BD4">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01AD68E" wp14:editId="10A5C474">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4B0F"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4" behindDoc="1" locked="1" layoutInCell="1" allowOverlap="1" wp14:anchorId="426E58D4" wp14:editId="1E5289D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7B55" id="Freeform: Shape 18" o:spid="_x0000_s1026" alt="&quot;&quot;" style="position:absolute;margin-left:0;margin-top:175.5pt;width:742.95pt;height:34.85pt;z-index:-2516582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3" behindDoc="1" locked="1" layoutInCell="1" allowOverlap="1" wp14:anchorId="5F7DF7BB" wp14:editId="7E95B4D8">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12C7" id="Freeform: Shape 13" o:spid="_x0000_s1026" alt="&quot;&quot;" style="position:absolute;margin-left:0;margin-top:175.5pt;width:347.55pt;height:280.9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5047C298" wp14:editId="6C01326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0416"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04F8B7C6" wp14:editId="54AEECB0">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DED4"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55BAF9E6" wp14:editId="0111BDDB">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B261"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2" behindDoc="0" locked="1" layoutInCell="1" allowOverlap="1" wp14:anchorId="20AD311C" wp14:editId="2F41BBA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2309EEB" w14:textId="6388E38D"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0AD311C" id="Canvas 22" o:spid="_x0000_s1026" editas="canvas" alt="&quot;&quot;" style="position:absolute;margin-left:0;margin-top:0;width:179.15pt;height:70.85pt;z-index:25165825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2309EEB" w14:textId="6388E38D"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5" behindDoc="0" locked="1" layoutInCell="1" allowOverlap="1" wp14:anchorId="07C857F6" wp14:editId="303FDCA9">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47D77F64" wp14:editId="313EFDA0">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894C0A2" wp14:editId="5DAEFB10">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1CE28A74" wp14:editId="39E63E5C">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50F32E6E" wp14:editId="1C491817">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3B2DF3F0" wp14:editId="3DA40DCF">
                <wp:simplePos x="0" y="0"/>
                <wp:positionH relativeFrom="page">
                  <wp:posOffset>0</wp:posOffset>
                </wp:positionH>
                <wp:positionV relativeFrom="page">
                  <wp:posOffset>1727200</wp:posOffset>
                </wp:positionV>
                <wp:extent cx="7563485" cy="6929755"/>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297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 name="connsiteX0" fmla="*/ 0 w 7563408"/>
                            <a:gd name="connsiteY0" fmla="*/ 190799 h 7131433"/>
                            <a:gd name="connsiteX1" fmla="*/ 0 w 7563408"/>
                            <a:gd name="connsiteY1" fmla="*/ 7131433 h 7131433"/>
                            <a:gd name="connsiteX2" fmla="*/ 4832160 w 7563408"/>
                            <a:gd name="connsiteY2" fmla="*/ 7131433 h 7131433"/>
                            <a:gd name="connsiteX3" fmla="*/ 7563408 w 7563408"/>
                            <a:gd name="connsiteY3" fmla="*/ 1337144 h 7131433"/>
                            <a:gd name="connsiteX4" fmla="*/ 7563408 w 7563408"/>
                            <a:gd name="connsiteY4" fmla="*/ 0 h 7131433"/>
                            <a:gd name="connsiteX5" fmla="*/ 0 w 7563408"/>
                            <a:gd name="connsiteY5" fmla="*/ 190799 h 7131433"/>
                            <a:gd name="connsiteX0" fmla="*/ 0 w 7563408"/>
                            <a:gd name="connsiteY0" fmla="*/ 0 h 6940634"/>
                            <a:gd name="connsiteX1" fmla="*/ 0 w 7563408"/>
                            <a:gd name="connsiteY1" fmla="*/ 6940634 h 6940634"/>
                            <a:gd name="connsiteX2" fmla="*/ 4832160 w 7563408"/>
                            <a:gd name="connsiteY2" fmla="*/ 6940634 h 6940634"/>
                            <a:gd name="connsiteX3" fmla="*/ 7563408 w 7563408"/>
                            <a:gd name="connsiteY3" fmla="*/ 1146345 h 6940634"/>
                            <a:gd name="connsiteX4" fmla="*/ 7560868 w 7563408"/>
                            <a:gd name="connsiteY4" fmla="*/ 25440 h 6940634"/>
                            <a:gd name="connsiteX5" fmla="*/ 0 w 7563408"/>
                            <a:gd name="connsiteY5" fmla="*/ 0 h 694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6940634">
                              <a:moveTo>
                                <a:pt x="0" y="0"/>
                              </a:moveTo>
                              <a:lnTo>
                                <a:pt x="0" y="6940634"/>
                              </a:lnTo>
                              <a:lnTo>
                                <a:pt x="4832160" y="6940634"/>
                              </a:lnTo>
                              <a:lnTo>
                                <a:pt x="7563408" y="1146345"/>
                              </a:lnTo>
                              <a:cubicBezTo>
                                <a:pt x="7562561" y="772710"/>
                                <a:pt x="7561715" y="399075"/>
                                <a:pt x="7560868" y="25440"/>
                              </a:cubicBezTo>
                              <a:lnTo>
                                <a:pt x="0" y="0"/>
                              </a:lnTo>
                              <a:close/>
                            </a:path>
                          </a:pathLst>
                        </a:custGeom>
                        <a:blipFill dpi="0" rotWithShape="1">
                          <a:blip r:embed="rId36">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63BF" id="Freeform: Shape 17" o:spid="_x0000_s1026" alt="&quot;&quot;" style="position:absolute;margin-left:0;margin-top:136pt;width:595.55pt;height:54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6940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" path="m,l,6940634r4832160,l7563408,1146345v-847,-373635,-1693,-747270,-2540,-1120905l,xe" stroked="f" strokeweight=".35264mm">
                <v:fill r:id="rId37" o:title="" recolor="t" rotate="t" type="frame"/>
                <v:stroke joinstyle="miter"/>
                <v:path arrowok="t" o:connecttype="custom" o:connectlocs="0,0;0,6929755;4832209,6929755;7563485,1144548;7560945,25400;0,0" o:connectangles="0,0,0,0,0,0"/>
                <w10:wrap anchorx="page" anchory="page"/>
                <w10:anchorlock/>
              </v:shape>
            </w:pict>
          </mc:Fallback>
        </mc:AlternateContent>
      </w:r>
    </w:p>
    <w:p w14:paraId="58A9E966" w14:textId="77777777" w:rsidR="00254F12" w:rsidRPr="004C1F02" w:rsidRDefault="00254F12" w:rsidP="004C1F02">
      <w:pPr>
        <w:sectPr w:rsidR="00254F12" w:rsidRPr="004C1F02" w:rsidSect="00CD157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bookmarkEnd w:id="0"/>
    <w:p w14:paraId="2B0BB86F" w14:textId="77777777" w:rsidR="006614E4" w:rsidRPr="00576720" w:rsidRDefault="006614E4" w:rsidP="00EE4D70">
      <w:pPr>
        <w:pStyle w:val="BoldBodyText"/>
      </w:pPr>
      <w:r w:rsidRPr="00576720">
        <w:lastRenderedPageBreak/>
        <w:t>Photo credit</w:t>
      </w:r>
    </w:p>
    <w:p w14:paraId="7BAF464C" w14:textId="2739F928" w:rsidR="006614E4" w:rsidRPr="00576720" w:rsidRDefault="00347A62" w:rsidP="003055C4">
      <w:pPr>
        <w:pStyle w:val="NoSpacing"/>
      </w:pPr>
      <w:r w:rsidRPr="00347A62">
        <w:t>Photographer: Tom Rumble</w:t>
      </w:r>
    </w:p>
    <w:p w14:paraId="0E28D8DC"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09A4F8F5" wp14:editId="18EF961D">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4AB02F6"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F9D534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191E38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9A4F8F5"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4AB02F6"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F9D534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191E38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7" behindDoc="1" locked="1" layoutInCell="1" allowOverlap="1" wp14:anchorId="3A5E9879" wp14:editId="5A0C2DC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0141E27" w14:textId="1FE658B8"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C9644C">
        <w:t>2023</w:t>
      </w:r>
      <w:r w:rsidR="00F61065">
        <w:t>.</w:t>
      </w:r>
    </w:p>
    <w:p w14:paraId="2ED59AC8"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539FB19D" w14:textId="6F3678DC"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306DAE66"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35D56FB" w14:textId="77777777" w:rsidR="00740ECE" w:rsidRPr="00C87F39" w:rsidRDefault="00740ECE" w:rsidP="00740ECE">
      <w:pPr>
        <w:pStyle w:val="DisclaimerTextRightBold"/>
        <w:framePr w:wrap="around"/>
      </w:pPr>
      <w:r w:rsidRPr="00C87F39">
        <w:t>Disclaimer</w:t>
      </w:r>
    </w:p>
    <w:p w14:paraId="5EDED265"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53A463C" w14:textId="77777777" w:rsidR="00740ECE" w:rsidRPr="00F15EE0" w:rsidRDefault="00740ECE" w:rsidP="00E4201F">
      <w:pPr>
        <w:pStyle w:val="DisclaimerTextRightBold12pt"/>
        <w:framePr w:wrap="around"/>
      </w:pPr>
      <w:r w:rsidRPr="00F15EE0">
        <w:t>Accessibility</w:t>
      </w:r>
    </w:p>
    <w:p w14:paraId="47A52198" w14:textId="4F56DA8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Pr="00CB1C0B">
          <w:rPr>
            <w:rStyle w:val="Hyperlink"/>
            <w:color w:val="232222" w:themeColor="text1"/>
            <w:szCs w:val="24"/>
          </w:rPr>
          <w:t>customer.service@delwp.vic.gov.au</w:t>
        </w:r>
      </w:hyperlink>
      <w:r w:rsidRPr="00CB1C0B">
        <w:t xml:space="preserve">, or contact National Relay Service on 133 677. </w:t>
      </w:r>
      <w:bookmarkEnd w:id="4"/>
      <w:r w:rsidRPr="00CB1C0B">
        <w:t xml:space="preserve">Available at </w:t>
      </w:r>
      <w:hyperlink r:id="rId48"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2506AE18"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424D5096" w14:textId="77777777" w:rsidR="00883BAC" w:rsidRPr="00F7242A" w:rsidRDefault="00883BAC" w:rsidP="00883BAC">
      <w:pPr>
        <w:pStyle w:val="TOCHeading"/>
      </w:pPr>
      <w:r>
        <w:lastRenderedPageBreak/>
        <w:t>Contents</w:t>
      </w:r>
      <w:bookmarkStart w:id="5" w:name="_TOCMarker"/>
      <w:bookmarkEnd w:id="5"/>
    </w:p>
    <w:p w14:paraId="2AA0F0AE" w14:textId="40090DE5" w:rsidR="00463301" w:rsidRDefault="00732B8E">
      <w:pPr>
        <w:pStyle w:val="TOC1"/>
        <w:rPr>
          <w:rFonts w:eastAsiaTheme="minorEastAsia" w:cstheme="minorBidi"/>
          <w:b w:val="0"/>
          <w:color w:val="auto"/>
          <w:kern w:val="2"/>
          <w:sz w:val="22"/>
          <w:szCs w:val="2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57501632" w:history="1">
        <w:r w:rsidR="00463301" w:rsidRPr="00B47CA4">
          <w:rPr>
            <w:rStyle w:val="Hyperlink"/>
          </w:rPr>
          <w:t>Message from the Minister</w:t>
        </w:r>
        <w:r w:rsidR="00463301">
          <w:rPr>
            <w:webHidden/>
          </w:rPr>
          <w:tab/>
        </w:r>
        <w:r w:rsidR="00463301">
          <w:rPr>
            <w:webHidden/>
          </w:rPr>
          <w:fldChar w:fldCharType="begin"/>
        </w:r>
        <w:r w:rsidR="00463301">
          <w:rPr>
            <w:webHidden/>
          </w:rPr>
          <w:instrText xml:space="preserve"> PAGEREF _Toc157501632 \h </w:instrText>
        </w:r>
        <w:r w:rsidR="00463301">
          <w:rPr>
            <w:webHidden/>
          </w:rPr>
        </w:r>
        <w:r w:rsidR="00463301">
          <w:rPr>
            <w:webHidden/>
          </w:rPr>
          <w:fldChar w:fldCharType="separate"/>
        </w:r>
        <w:r w:rsidR="00AD3BAE">
          <w:rPr>
            <w:webHidden/>
          </w:rPr>
          <w:t>2</w:t>
        </w:r>
        <w:r w:rsidR="00463301">
          <w:rPr>
            <w:webHidden/>
          </w:rPr>
          <w:fldChar w:fldCharType="end"/>
        </w:r>
      </w:hyperlink>
    </w:p>
    <w:p w14:paraId="7B3DFE40" w14:textId="40852D4A" w:rsidR="00463301" w:rsidRDefault="00000000">
      <w:pPr>
        <w:pStyle w:val="TOC1"/>
        <w:rPr>
          <w:rFonts w:eastAsiaTheme="minorEastAsia" w:cstheme="minorBidi"/>
          <w:b w:val="0"/>
          <w:color w:val="auto"/>
          <w:kern w:val="2"/>
          <w:sz w:val="22"/>
          <w:szCs w:val="22"/>
          <w14:ligatures w14:val="standardContextual"/>
        </w:rPr>
      </w:pPr>
      <w:hyperlink w:anchor="_Toc157501633" w:history="1">
        <w:r w:rsidR="00463301" w:rsidRPr="00B47CA4">
          <w:rPr>
            <w:rStyle w:val="Hyperlink"/>
          </w:rPr>
          <w:t>1. What is the 100 Neighbourhood Batteries Program?</w:t>
        </w:r>
        <w:r w:rsidR="00463301">
          <w:rPr>
            <w:webHidden/>
          </w:rPr>
          <w:tab/>
        </w:r>
        <w:r w:rsidR="00463301">
          <w:rPr>
            <w:webHidden/>
          </w:rPr>
          <w:fldChar w:fldCharType="begin"/>
        </w:r>
        <w:r w:rsidR="00463301">
          <w:rPr>
            <w:webHidden/>
          </w:rPr>
          <w:instrText xml:space="preserve"> PAGEREF _Toc157501633 \h </w:instrText>
        </w:r>
        <w:r w:rsidR="00463301">
          <w:rPr>
            <w:webHidden/>
          </w:rPr>
        </w:r>
        <w:r w:rsidR="00463301">
          <w:rPr>
            <w:webHidden/>
          </w:rPr>
          <w:fldChar w:fldCharType="separate"/>
        </w:r>
        <w:r w:rsidR="00AD3BAE">
          <w:rPr>
            <w:webHidden/>
          </w:rPr>
          <w:t>3</w:t>
        </w:r>
        <w:r w:rsidR="00463301">
          <w:rPr>
            <w:webHidden/>
          </w:rPr>
          <w:fldChar w:fldCharType="end"/>
        </w:r>
      </w:hyperlink>
    </w:p>
    <w:p w14:paraId="144FE28D" w14:textId="0B5B9161" w:rsidR="00463301" w:rsidRDefault="00000000">
      <w:pPr>
        <w:pStyle w:val="TOC1"/>
        <w:rPr>
          <w:rFonts w:eastAsiaTheme="minorEastAsia" w:cstheme="minorBidi"/>
          <w:b w:val="0"/>
          <w:color w:val="auto"/>
          <w:kern w:val="2"/>
          <w:sz w:val="22"/>
          <w:szCs w:val="22"/>
          <w14:ligatures w14:val="standardContextual"/>
        </w:rPr>
      </w:pPr>
      <w:hyperlink w:anchor="_Toc157501634" w:history="1">
        <w:r w:rsidR="00463301" w:rsidRPr="00B47CA4">
          <w:rPr>
            <w:rStyle w:val="Hyperlink"/>
          </w:rPr>
          <w:t>2. Who can apply?</w:t>
        </w:r>
        <w:r w:rsidR="00463301">
          <w:rPr>
            <w:webHidden/>
          </w:rPr>
          <w:tab/>
        </w:r>
        <w:r w:rsidR="00463301">
          <w:rPr>
            <w:webHidden/>
          </w:rPr>
          <w:fldChar w:fldCharType="begin"/>
        </w:r>
        <w:r w:rsidR="00463301">
          <w:rPr>
            <w:webHidden/>
          </w:rPr>
          <w:instrText xml:space="preserve"> PAGEREF _Toc157501634 \h </w:instrText>
        </w:r>
        <w:r w:rsidR="00463301">
          <w:rPr>
            <w:webHidden/>
          </w:rPr>
        </w:r>
        <w:r w:rsidR="00463301">
          <w:rPr>
            <w:webHidden/>
          </w:rPr>
          <w:fldChar w:fldCharType="separate"/>
        </w:r>
        <w:r w:rsidR="00AD3BAE">
          <w:rPr>
            <w:webHidden/>
          </w:rPr>
          <w:t>4</w:t>
        </w:r>
        <w:r w:rsidR="00463301">
          <w:rPr>
            <w:webHidden/>
          </w:rPr>
          <w:fldChar w:fldCharType="end"/>
        </w:r>
      </w:hyperlink>
    </w:p>
    <w:p w14:paraId="57B2F418" w14:textId="31D00FB3" w:rsidR="00463301" w:rsidRDefault="00000000">
      <w:pPr>
        <w:pStyle w:val="TOC1"/>
        <w:rPr>
          <w:rFonts w:eastAsiaTheme="minorEastAsia" w:cstheme="minorBidi"/>
          <w:b w:val="0"/>
          <w:color w:val="auto"/>
          <w:kern w:val="2"/>
          <w:sz w:val="22"/>
          <w:szCs w:val="22"/>
          <w14:ligatures w14:val="standardContextual"/>
        </w:rPr>
      </w:pPr>
      <w:hyperlink w:anchor="_Toc157501635" w:history="1">
        <w:r w:rsidR="00463301" w:rsidRPr="00B47CA4">
          <w:rPr>
            <w:rStyle w:val="Hyperlink"/>
          </w:rPr>
          <w:t>3. Who cannot apply?</w:t>
        </w:r>
        <w:r w:rsidR="00463301">
          <w:rPr>
            <w:webHidden/>
          </w:rPr>
          <w:tab/>
        </w:r>
        <w:r w:rsidR="00463301">
          <w:rPr>
            <w:webHidden/>
          </w:rPr>
          <w:fldChar w:fldCharType="begin"/>
        </w:r>
        <w:r w:rsidR="00463301">
          <w:rPr>
            <w:webHidden/>
          </w:rPr>
          <w:instrText xml:space="preserve"> PAGEREF _Toc157501635 \h </w:instrText>
        </w:r>
        <w:r w:rsidR="00463301">
          <w:rPr>
            <w:webHidden/>
          </w:rPr>
        </w:r>
        <w:r w:rsidR="00463301">
          <w:rPr>
            <w:webHidden/>
          </w:rPr>
          <w:fldChar w:fldCharType="separate"/>
        </w:r>
        <w:r w:rsidR="00AD3BAE">
          <w:rPr>
            <w:webHidden/>
          </w:rPr>
          <w:t>4</w:t>
        </w:r>
        <w:r w:rsidR="00463301">
          <w:rPr>
            <w:webHidden/>
          </w:rPr>
          <w:fldChar w:fldCharType="end"/>
        </w:r>
      </w:hyperlink>
    </w:p>
    <w:p w14:paraId="074B1164" w14:textId="41276082" w:rsidR="00463301" w:rsidRDefault="00000000">
      <w:pPr>
        <w:pStyle w:val="TOC1"/>
        <w:rPr>
          <w:rFonts w:eastAsiaTheme="minorEastAsia" w:cstheme="minorBidi"/>
          <w:b w:val="0"/>
          <w:color w:val="auto"/>
          <w:kern w:val="2"/>
          <w:sz w:val="22"/>
          <w:szCs w:val="22"/>
          <w14:ligatures w14:val="standardContextual"/>
        </w:rPr>
      </w:pPr>
      <w:hyperlink w:anchor="_Toc157501636" w:history="1">
        <w:r w:rsidR="00463301" w:rsidRPr="00B47CA4">
          <w:rPr>
            <w:rStyle w:val="Hyperlink"/>
          </w:rPr>
          <w:t>4. What might be funded?</w:t>
        </w:r>
        <w:r w:rsidR="00463301">
          <w:rPr>
            <w:webHidden/>
          </w:rPr>
          <w:tab/>
        </w:r>
        <w:r w:rsidR="00463301">
          <w:rPr>
            <w:webHidden/>
          </w:rPr>
          <w:fldChar w:fldCharType="begin"/>
        </w:r>
        <w:r w:rsidR="00463301">
          <w:rPr>
            <w:webHidden/>
          </w:rPr>
          <w:instrText xml:space="preserve"> PAGEREF _Toc157501636 \h </w:instrText>
        </w:r>
        <w:r w:rsidR="00463301">
          <w:rPr>
            <w:webHidden/>
          </w:rPr>
        </w:r>
        <w:r w:rsidR="00463301">
          <w:rPr>
            <w:webHidden/>
          </w:rPr>
          <w:fldChar w:fldCharType="separate"/>
        </w:r>
        <w:r w:rsidR="00AD3BAE">
          <w:rPr>
            <w:webHidden/>
          </w:rPr>
          <w:t>5</w:t>
        </w:r>
        <w:r w:rsidR="00463301">
          <w:rPr>
            <w:webHidden/>
          </w:rPr>
          <w:fldChar w:fldCharType="end"/>
        </w:r>
      </w:hyperlink>
    </w:p>
    <w:p w14:paraId="65E6E68B" w14:textId="198D5D80" w:rsidR="00463301" w:rsidRDefault="00000000">
      <w:pPr>
        <w:pStyle w:val="TOC2"/>
        <w:rPr>
          <w:rFonts w:eastAsiaTheme="minorEastAsia" w:cstheme="minorBidi"/>
          <w:color w:val="auto"/>
          <w:kern w:val="2"/>
          <w:szCs w:val="22"/>
          <w14:ligatures w14:val="standardContextual"/>
        </w:rPr>
      </w:pPr>
      <w:hyperlink w:anchor="_Toc157501637" w:history="1">
        <w:r w:rsidR="00463301" w:rsidRPr="00B47CA4">
          <w:rPr>
            <w:rStyle w:val="Hyperlink"/>
          </w:rPr>
          <w:t>Stream 1: Delivering network benefits</w:t>
        </w:r>
        <w:r w:rsidR="00463301">
          <w:rPr>
            <w:webHidden/>
          </w:rPr>
          <w:tab/>
        </w:r>
        <w:r w:rsidR="00463301">
          <w:rPr>
            <w:webHidden/>
          </w:rPr>
          <w:fldChar w:fldCharType="begin"/>
        </w:r>
        <w:r w:rsidR="00463301">
          <w:rPr>
            <w:webHidden/>
          </w:rPr>
          <w:instrText xml:space="preserve"> PAGEREF _Toc157501637 \h </w:instrText>
        </w:r>
        <w:r w:rsidR="00463301">
          <w:rPr>
            <w:webHidden/>
          </w:rPr>
        </w:r>
        <w:r w:rsidR="00463301">
          <w:rPr>
            <w:webHidden/>
          </w:rPr>
          <w:fldChar w:fldCharType="separate"/>
        </w:r>
        <w:r w:rsidR="00AD3BAE">
          <w:rPr>
            <w:webHidden/>
          </w:rPr>
          <w:t>5</w:t>
        </w:r>
        <w:r w:rsidR="00463301">
          <w:rPr>
            <w:webHidden/>
          </w:rPr>
          <w:fldChar w:fldCharType="end"/>
        </w:r>
      </w:hyperlink>
    </w:p>
    <w:p w14:paraId="66274BB2" w14:textId="04664CE1" w:rsidR="00463301" w:rsidRDefault="00000000">
      <w:pPr>
        <w:pStyle w:val="TOC2"/>
        <w:rPr>
          <w:rFonts w:eastAsiaTheme="minorEastAsia" w:cstheme="minorBidi"/>
          <w:color w:val="auto"/>
          <w:kern w:val="2"/>
          <w:szCs w:val="22"/>
          <w14:ligatures w14:val="standardContextual"/>
        </w:rPr>
      </w:pPr>
      <w:hyperlink w:anchor="_Toc157501638" w:history="1">
        <w:r w:rsidR="00463301" w:rsidRPr="00B47CA4">
          <w:rPr>
            <w:rStyle w:val="Hyperlink"/>
          </w:rPr>
          <w:t>Stream 2: Delivering community benefits</w:t>
        </w:r>
        <w:r w:rsidR="00463301">
          <w:rPr>
            <w:webHidden/>
          </w:rPr>
          <w:tab/>
        </w:r>
        <w:r w:rsidR="00463301">
          <w:rPr>
            <w:webHidden/>
          </w:rPr>
          <w:fldChar w:fldCharType="begin"/>
        </w:r>
        <w:r w:rsidR="00463301">
          <w:rPr>
            <w:webHidden/>
          </w:rPr>
          <w:instrText xml:space="preserve"> PAGEREF _Toc157501638 \h </w:instrText>
        </w:r>
        <w:r w:rsidR="00463301">
          <w:rPr>
            <w:webHidden/>
          </w:rPr>
        </w:r>
        <w:r w:rsidR="00463301">
          <w:rPr>
            <w:webHidden/>
          </w:rPr>
          <w:fldChar w:fldCharType="separate"/>
        </w:r>
        <w:r w:rsidR="00AD3BAE">
          <w:rPr>
            <w:webHidden/>
          </w:rPr>
          <w:t>5</w:t>
        </w:r>
        <w:r w:rsidR="00463301">
          <w:rPr>
            <w:webHidden/>
          </w:rPr>
          <w:fldChar w:fldCharType="end"/>
        </w:r>
      </w:hyperlink>
    </w:p>
    <w:p w14:paraId="0C8FC668" w14:textId="0F7DA0EB" w:rsidR="00463301" w:rsidRDefault="00000000">
      <w:pPr>
        <w:pStyle w:val="TOC1"/>
        <w:rPr>
          <w:rFonts w:eastAsiaTheme="minorEastAsia" w:cstheme="minorBidi"/>
          <w:b w:val="0"/>
          <w:color w:val="auto"/>
          <w:kern w:val="2"/>
          <w:sz w:val="22"/>
          <w:szCs w:val="22"/>
          <w14:ligatures w14:val="standardContextual"/>
        </w:rPr>
      </w:pPr>
      <w:hyperlink w:anchor="_Toc157501639" w:history="1">
        <w:r w:rsidR="00463301" w:rsidRPr="00B47CA4">
          <w:rPr>
            <w:rStyle w:val="Hyperlink"/>
          </w:rPr>
          <w:t>5. Priorities for funding</w:t>
        </w:r>
        <w:r w:rsidR="00463301">
          <w:rPr>
            <w:webHidden/>
          </w:rPr>
          <w:tab/>
        </w:r>
        <w:r w:rsidR="00463301">
          <w:rPr>
            <w:webHidden/>
          </w:rPr>
          <w:fldChar w:fldCharType="begin"/>
        </w:r>
        <w:r w:rsidR="00463301">
          <w:rPr>
            <w:webHidden/>
          </w:rPr>
          <w:instrText xml:space="preserve"> PAGEREF _Toc157501639 \h </w:instrText>
        </w:r>
        <w:r w:rsidR="00463301">
          <w:rPr>
            <w:webHidden/>
          </w:rPr>
        </w:r>
        <w:r w:rsidR="00463301">
          <w:rPr>
            <w:webHidden/>
          </w:rPr>
          <w:fldChar w:fldCharType="separate"/>
        </w:r>
        <w:r w:rsidR="00AD3BAE">
          <w:rPr>
            <w:webHidden/>
          </w:rPr>
          <w:t>6</w:t>
        </w:r>
        <w:r w:rsidR="00463301">
          <w:rPr>
            <w:webHidden/>
          </w:rPr>
          <w:fldChar w:fldCharType="end"/>
        </w:r>
      </w:hyperlink>
    </w:p>
    <w:p w14:paraId="02BB35FD" w14:textId="6497B006" w:rsidR="00463301" w:rsidRDefault="00000000">
      <w:pPr>
        <w:pStyle w:val="TOC1"/>
        <w:rPr>
          <w:rFonts w:eastAsiaTheme="minorEastAsia" w:cstheme="minorBidi"/>
          <w:b w:val="0"/>
          <w:color w:val="auto"/>
          <w:kern w:val="2"/>
          <w:sz w:val="22"/>
          <w:szCs w:val="22"/>
          <w14:ligatures w14:val="standardContextual"/>
        </w:rPr>
      </w:pPr>
      <w:hyperlink w:anchor="_Toc157501640" w:history="1">
        <w:r w:rsidR="00463301" w:rsidRPr="00B47CA4">
          <w:rPr>
            <w:rStyle w:val="Hyperlink"/>
          </w:rPr>
          <w:t>6. What will not be funded?</w:t>
        </w:r>
        <w:r w:rsidR="00463301">
          <w:rPr>
            <w:webHidden/>
          </w:rPr>
          <w:tab/>
        </w:r>
        <w:r w:rsidR="00463301">
          <w:rPr>
            <w:webHidden/>
          </w:rPr>
          <w:fldChar w:fldCharType="begin"/>
        </w:r>
        <w:r w:rsidR="00463301">
          <w:rPr>
            <w:webHidden/>
          </w:rPr>
          <w:instrText xml:space="preserve"> PAGEREF _Toc157501640 \h </w:instrText>
        </w:r>
        <w:r w:rsidR="00463301">
          <w:rPr>
            <w:webHidden/>
          </w:rPr>
        </w:r>
        <w:r w:rsidR="00463301">
          <w:rPr>
            <w:webHidden/>
          </w:rPr>
          <w:fldChar w:fldCharType="separate"/>
        </w:r>
        <w:r w:rsidR="00AD3BAE">
          <w:rPr>
            <w:webHidden/>
          </w:rPr>
          <w:t>6</w:t>
        </w:r>
        <w:r w:rsidR="00463301">
          <w:rPr>
            <w:webHidden/>
          </w:rPr>
          <w:fldChar w:fldCharType="end"/>
        </w:r>
      </w:hyperlink>
    </w:p>
    <w:p w14:paraId="6312D2D8" w14:textId="43AF094E" w:rsidR="00463301" w:rsidRDefault="00000000">
      <w:pPr>
        <w:pStyle w:val="TOC1"/>
        <w:rPr>
          <w:rFonts w:eastAsiaTheme="minorEastAsia" w:cstheme="minorBidi"/>
          <w:b w:val="0"/>
          <w:color w:val="auto"/>
          <w:kern w:val="2"/>
          <w:sz w:val="22"/>
          <w:szCs w:val="22"/>
          <w14:ligatures w14:val="standardContextual"/>
        </w:rPr>
      </w:pPr>
      <w:hyperlink w:anchor="_Toc157501641" w:history="1">
        <w:r w:rsidR="00463301" w:rsidRPr="00B47CA4">
          <w:rPr>
            <w:rStyle w:val="Hyperlink"/>
          </w:rPr>
          <w:t>7. What are the assessment criteria?</w:t>
        </w:r>
        <w:r w:rsidR="00463301">
          <w:rPr>
            <w:webHidden/>
          </w:rPr>
          <w:tab/>
        </w:r>
        <w:r w:rsidR="00463301">
          <w:rPr>
            <w:webHidden/>
          </w:rPr>
          <w:fldChar w:fldCharType="begin"/>
        </w:r>
        <w:r w:rsidR="00463301">
          <w:rPr>
            <w:webHidden/>
          </w:rPr>
          <w:instrText xml:space="preserve"> PAGEREF _Toc157501641 \h </w:instrText>
        </w:r>
        <w:r w:rsidR="00463301">
          <w:rPr>
            <w:webHidden/>
          </w:rPr>
        </w:r>
        <w:r w:rsidR="00463301">
          <w:rPr>
            <w:webHidden/>
          </w:rPr>
          <w:fldChar w:fldCharType="separate"/>
        </w:r>
        <w:r w:rsidR="00AD3BAE">
          <w:rPr>
            <w:webHidden/>
          </w:rPr>
          <w:t>7</w:t>
        </w:r>
        <w:r w:rsidR="00463301">
          <w:rPr>
            <w:webHidden/>
          </w:rPr>
          <w:fldChar w:fldCharType="end"/>
        </w:r>
      </w:hyperlink>
    </w:p>
    <w:p w14:paraId="642FA18E" w14:textId="2BFA299E" w:rsidR="00463301" w:rsidRDefault="00000000">
      <w:pPr>
        <w:pStyle w:val="TOC1"/>
        <w:rPr>
          <w:rFonts w:eastAsiaTheme="minorEastAsia" w:cstheme="minorBidi"/>
          <w:b w:val="0"/>
          <w:color w:val="auto"/>
          <w:kern w:val="2"/>
          <w:sz w:val="22"/>
          <w:szCs w:val="22"/>
          <w14:ligatures w14:val="standardContextual"/>
        </w:rPr>
      </w:pPr>
      <w:hyperlink w:anchor="_Toc157501642" w:history="1">
        <w:r w:rsidR="00463301" w:rsidRPr="00B47CA4">
          <w:rPr>
            <w:rStyle w:val="Hyperlink"/>
          </w:rPr>
          <w:t>8. What supporting documents will need to be provided?</w:t>
        </w:r>
        <w:r w:rsidR="00463301">
          <w:rPr>
            <w:webHidden/>
          </w:rPr>
          <w:tab/>
        </w:r>
        <w:r w:rsidR="00463301">
          <w:rPr>
            <w:webHidden/>
          </w:rPr>
          <w:fldChar w:fldCharType="begin"/>
        </w:r>
        <w:r w:rsidR="00463301">
          <w:rPr>
            <w:webHidden/>
          </w:rPr>
          <w:instrText xml:space="preserve"> PAGEREF _Toc157501642 \h </w:instrText>
        </w:r>
        <w:r w:rsidR="00463301">
          <w:rPr>
            <w:webHidden/>
          </w:rPr>
        </w:r>
        <w:r w:rsidR="00463301">
          <w:rPr>
            <w:webHidden/>
          </w:rPr>
          <w:fldChar w:fldCharType="separate"/>
        </w:r>
        <w:r w:rsidR="00AD3BAE">
          <w:rPr>
            <w:webHidden/>
          </w:rPr>
          <w:t>9</w:t>
        </w:r>
        <w:r w:rsidR="00463301">
          <w:rPr>
            <w:webHidden/>
          </w:rPr>
          <w:fldChar w:fldCharType="end"/>
        </w:r>
      </w:hyperlink>
    </w:p>
    <w:p w14:paraId="1255A373" w14:textId="2F037524" w:rsidR="00463301" w:rsidRDefault="00000000">
      <w:pPr>
        <w:pStyle w:val="TOC1"/>
        <w:rPr>
          <w:rFonts w:eastAsiaTheme="minorEastAsia" w:cstheme="minorBidi"/>
          <w:b w:val="0"/>
          <w:color w:val="auto"/>
          <w:kern w:val="2"/>
          <w:sz w:val="22"/>
          <w:szCs w:val="22"/>
          <w14:ligatures w14:val="standardContextual"/>
        </w:rPr>
      </w:pPr>
      <w:hyperlink w:anchor="_Toc157501643" w:history="1">
        <w:r w:rsidR="00463301" w:rsidRPr="00B47CA4">
          <w:rPr>
            <w:rStyle w:val="Hyperlink"/>
          </w:rPr>
          <w:t>9. What are the funding conditions?</w:t>
        </w:r>
        <w:r w:rsidR="00463301">
          <w:rPr>
            <w:webHidden/>
          </w:rPr>
          <w:tab/>
        </w:r>
        <w:r w:rsidR="00463301">
          <w:rPr>
            <w:webHidden/>
          </w:rPr>
          <w:fldChar w:fldCharType="begin"/>
        </w:r>
        <w:r w:rsidR="00463301">
          <w:rPr>
            <w:webHidden/>
          </w:rPr>
          <w:instrText xml:space="preserve"> PAGEREF _Toc157501643 \h </w:instrText>
        </w:r>
        <w:r w:rsidR="00463301">
          <w:rPr>
            <w:webHidden/>
          </w:rPr>
        </w:r>
        <w:r w:rsidR="00463301">
          <w:rPr>
            <w:webHidden/>
          </w:rPr>
          <w:fldChar w:fldCharType="separate"/>
        </w:r>
        <w:r w:rsidR="00AD3BAE">
          <w:rPr>
            <w:webHidden/>
          </w:rPr>
          <w:t>10</w:t>
        </w:r>
        <w:r w:rsidR="00463301">
          <w:rPr>
            <w:webHidden/>
          </w:rPr>
          <w:fldChar w:fldCharType="end"/>
        </w:r>
      </w:hyperlink>
    </w:p>
    <w:p w14:paraId="7A6C249A" w14:textId="642B796F" w:rsidR="00463301" w:rsidRDefault="00000000">
      <w:pPr>
        <w:pStyle w:val="TOC1"/>
        <w:rPr>
          <w:rFonts w:eastAsiaTheme="minorEastAsia" w:cstheme="minorBidi"/>
          <w:b w:val="0"/>
          <w:color w:val="auto"/>
          <w:kern w:val="2"/>
          <w:sz w:val="22"/>
          <w:szCs w:val="22"/>
          <w14:ligatures w14:val="standardContextual"/>
        </w:rPr>
      </w:pPr>
      <w:hyperlink w:anchor="_Toc157501644" w:history="1">
        <w:r w:rsidR="00463301" w:rsidRPr="00B47CA4">
          <w:rPr>
            <w:rStyle w:val="Hyperlink"/>
          </w:rPr>
          <w:t>10. What is the application process?</w:t>
        </w:r>
        <w:r w:rsidR="00463301">
          <w:rPr>
            <w:webHidden/>
          </w:rPr>
          <w:tab/>
        </w:r>
        <w:r w:rsidR="00463301">
          <w:rPr>
            <w:webHidden/>
          </w:rPr>
          <w:fldChar w:fldCharType="begin"/>
        </w:r>
        <w:r w:rsidR="00463301">
          <w:rPr>
            <w:webHidden/>
          </w:rPr>
          <w:instrText xml:space="preserve"> PAGEREF _Toc157501644 \h </w:instrText>
        </w:r>
        <w:r w:rsidR="00463301">
          <w:rPr>
            <w:webHidden/>
          </w:rPr>
        </w:r>
        <w:r w:rsidR="00463301">
          <w:rPr>
            <w:webHidden/>
          </w:rPr>
          <w:fldChar w:fldCharType="separate"/>
        </w:r>
        <w:r w:rsidR="00AD3BAE">
          <w:rPr>
            <w:webHidden/>
          </w:rPr>
          <w:t>11</w:t>
        </w:r>
        <w:r w:rsidR="00463301">
          <w:rPr>
            <w:webHidden/>
          </w:rPr>
          <w:fldChar w:fldCharType="end"/>
        </w:r>
      </w:hyperlink>
    </w:p>
    <w:p w14:paraId="21C52022" w14:textId="5EA49C04" w:rsidR="00463301" w:rsidRDefault="00000000">
      <w:pPr>
        <w:pStyle w:val="TOC1"/>
        <w:rPr>
          <w:rFonts w:eastAsiaTheme="minorEastAsia" w:cstheme="minorBidi"/>
          <w:b w:val="0"/>
          <w:color w:val="auto"/>
          <w:kern w:val="2"/>
          <w:sz w:val="22"/>
          <w:szCs w:val="22"/>
          <w14:ligatures w14:val="standardContextual"/>
        </w:rPr>
      </w:pPr>
      <w:hyperlink w:anchor="_Toc157501645" w:history="1">
        <w:r w:rsidR="00463301" w:rsidRPr="00B47CA4">
          <w:rPr>
            <w:rStyle w:val="Hyperlink"/>
          </w:rPr>
          <w:t>11. Additional information</w:t>
        </w:r>
        <w:r w:rsidR="00463301">
          <w:rPr>
            <w:webHidden/>
          </w:rPr>
          <w:tab/>
        </w:r>
        <w:r w:rsidR="00463301">
          <w:rPr>
            <w:webHidden/>
          </w:rPr>
          <w:fldChar w:fldCharType="begin"/>
        </w:r>
        <w:r w:rsidR="00463301">
          <w:rPr>
            <w:webHidden/>
          </w:rPr>
          <w:instrText xml:space="preserve"> PAGEREF _Toc157501645 \h </w:instrText>
        </w:r>
        <w:r w:rsidR="00463301">
          <w:rPr>
            <w:webHidden/>
          </w:rPr>
        </w:r>
        <w:r w:rsidR="00463301">
          <w:rPr>
            <w:webHidden/>
          </w:rPr>
          <w:fldChar w:fldCharType="separate"/>
        </w:r>
        <w:r w:rsidR="00AD3BAE">
          <w:rPr>
            <w:webHidden/>
          </w:rPr>
          <w:t>12</w:t>
        </w:r>
        <w:r w:rsidR="00463301">
          <w:rPr>
            <w:webHidden/>
          </w:rPr>
          <w:fldChar w:fldCharType="end"/>
        </w:r>
      </w:hyperlink>
    </w:p>
    <w:p w14:paraId="226E7951" w14:textId="2D625946" w:rsidR="00463301" w:rsidRDefault="00000000">
      <w:pPr>
        <w:pStyle w:val="TOC1"/>
        <w:rPr>
          <w:rFonts w:eastAsiaTheme="minorEastAsia" w:cstheme="minorBidi"/>
          <w:b w:val="0"/>
          <w:color w:val="auto"/>
          <w:kern w:val="2"/>
          <w:sz w:val="22"/>
          <w:szCs w:val="22"/>
          <w14:ligatures w14:val="standardContextual"/>
        </w:rPr>
      </w:pPr>
      <w:hyperlink w:anchor="_Toc157501646" w:history="1">
        <w:r w:rsidR="00463301" w:rsidRPr="00B47CA4">
          <w:rPr>
            <w:rStyle w:val="Hyperlink"/>
          </w:rPr>
          <w:t>12. What is the notification process?</w:t>
        </w:r>
        <w:r w:rsidR="00463301">
          <w:rPr>
            <w:webHidden/>
          </w:rPr>
          <w:tab/>
        </w:r>
        <w:r w:rsidR="00463301">
          <w:rPr>
            <w:webHidden/>
          </w:rPr>
          <w:fldChar w:fldCharType="begin"/>
        </w:r>
        <w:r w:rsidR="00463301">
          <w:rPr>
            <w:webHidden/>
          </w:rPr>
          <w:instrText xml:space="preserve"> PAGEREF _Toc157501646 \h </w:instrText>
        </w:r>
        <w:r w:rsidR="00463301">
          <w:rPr>
            <w:webHidden/>
          </w:rPr>
        </w:r>
        <w:r w:rsidR="00463301">
          <w:rPr>
            <w:webHidden/>
          </w:rPr>
          <w:fldChar w:fldCharType="separate"/>
        </w:r>
        <w:r w:rsidR="00AD3BAE">
          <w:rPr>
            <w:webHidden/>
          </w:rPr>
          <w:t>12</w:t>
        </w:r>
        <w:r w:rsidR="00463301">
          <w:rPr>
            <w:webHidden/>
          </w:rPr>
          <w:fldChar w:fldCharType="end"/>
        </w:r>
      </w:hyperlink>
    </w:p>
    <w:p w14:paraId="0330DE6A" w14:textId="0E0CA8E1" w:rsidR="00463301" w:rsidRDefault="00000000">
      <w:pPr>
        <w:pStyle w:val="TOC1"/>
        <w:rPr>
          <w:rFonts w:eastAsiaTheme="minorEastAsia" w:cstheme="minorBidi"/>
          <w:b w:val="0"/>
          <w:color w:val="auto"/>
          <w:kern w:val="2"/>
          <w:sz w:val="22"/>
          <w:szCs w:val="22"/>
          <w14:ligatures w14:val="standardContextual"/>
        </w:rPr>
      </w:pPr>
      <w:hyperlink w:anchor="_Toc157501647" w:history="1">
        <w:r w:rsidR="00463301" w:rsidRPr="00B47CA4">
          <w:rPr>
            <w:rStyle w:val="Hyperlink"/>
          </w:rPr>
          <w:t>13. Key dates</w:t>
        </w:r>
        <w:r w:rsidR="00463301">
          <w:rPr>
            <w:webHidden/>
          </w:rPr>
          <w:tab/>
        </w:r>
        <w:r w:rsidR="00463301">
          <w:rPr>
            <w:webHidden/>
          </w:rPr>
          <w:fldChar w:fldCharType="begin"/>
        </w:r>
        <w:r w:rsidR="00463301">
          <w:rPr>
            <w:webHidden/>
          </w:rPr>
          <w:instrText xml:space="preserve"> PAGEREF _Toc157501647 \h </w:instrText>
        </w:r>
        <w:r w:rsidR="00463301">
          <w:rPr>
            <w:webHidden/>
          </w:rPr>
        </w:r>
        <w:r w:rsidR="00463301">
          <w:rPr>
            <w:webHidden/>
          </w:rPr>
          <w:fldChar w:fldCharType="separate"/>
        </w:r>
        <w:r w:rsidR="00AD3BAE">
          <w:rPr>
            <w:webHidden/>
          </w:rPr>
          <w:t>12</w:t>
        </w:r>
        <w:r w:rsidR="00463301">
          <w:rPr>
            <w:webHidden/>
          </w:rPr>
          <w:fldChar w:fldCharType="end"/>
        </w:r>
      </w:hyperlink>
    </w:p>
    <w:p w14:paraId="04D12EA6" w14:textId="193E7A76" w:rsidR="00463301" w:rsidRDefault="00000000">
      <w:pPr>
        <w:pStyle w:val="TOC1"/>
        <w:rPr>
          <w:rFonts w:eastAsiaTheme="minorEastAsia" w:cstheme="minorBidi"/>
          <w:b w:val="0"/>
          <w:color w:val="auto"/>
          <w:kern w:val="2"/>
          <w:sz w:val="22"/>
          <w:szCs w:val="22"/>
          <w14:ligatures w14:val="standardContextual"/>
        </w:rPr>
      </w:pPr>
      <w:hyperlink w:anchor="_Toc157501648" w:history="1">
        <w:r w:rsidR="00463301" w:rsidRPr="00B47CA4">
          <w:rPr>
            <w:rStyle w:val="Hyperlink"/>
          </w:rPr>
          <w:t>14. Checklist</w:t>
        </w:r>
        <w:r w:rsidR="00463301">
          <w:rPr>
            <w:webHidden/>
          </w:rPr>
          <w:tab/>
        </w:r>
        <w:r w:rsidR="00463301">
          <w:rPr>
            <w:webHidden/>
          </w:rPr>
          <w:fldChar w:fldCharType="begin"/>
        </w:r>
        <w:r w:rsidR="00463301">
          <w:rPr>
            <w:webHidden/>
          </w:rPr>
          <w:instrText xml:space="preserve"> PAGEREF _Toc157501648 \h </w:instrText>
        </w:r>
        <w:r w:rsidR="00463301">
          <w:rPr>
            <w:webHidden/>
          </w:rPr>
        </w:r>
        <w:r w:rsidR="00463301">
          <w:rPr>
            <w:webHidden/>
          </w:rPr>
          <w:fldChar w:fldCharType="separate"/>
        </w:r>
        <w:r w:rsidR="00AD3BAE">
          <w:rPr>
            <w:webHidden/>
          </w:rPr>
          <w:t>12</w:t>
        </w:r>
        <w:r w:rsidR="00463301">
          <w:rPr>
            <w:webHidden/>
          </w:rPr>
          <w:fldChar w:fldCharType="end"/>
        </w:r>
      </w:hyperlink>
    </w:p>
    <w:p w14:paraId="67F75B3D" w14:textId="7316BFE0" w:rsidR="00463301" w:rsidRDefault="00000000">
      <w:pPr>
        <w:pStyle w:val="TOC1"/>
        <w:rPr>
          <w:rFonts w:eastAsiaTheme="minorEastAsia" w:cstheme="minorBidi"/>
          <w:b w:val="0"/>
          <w:color w:val="auto"/>
          <w:kern w:val="2"/>
          <w:sz w:val="22"/>
          <w:szCs w:val="22"/>
          <w14:ligatures w14:val="standardContextual"/>
        </w:rPr>
      </w:pPr>
      <w:hyperlink w:anchor="_Toc157501649" w:history="1">
        <w:r w:rsidR="00463301" w:rsidRPr="00B47CA4">
          <w:rPr>
            <w:rStyle w:val="Hyperlink"/>
          </w:rPr>
          <w:t>Appendix 1 – Local Government Areas</w:t>
        </w:r>
        <w:r w:rsidR="00463301">
          <w:rPr>
            <w:webHidden/>
          </w:rPr>
          <w:tab/>
        </w:r>
        <w:r w:rsidR="00463301">
          <w:rPr>
            <w:webHidden/>
          </w:rPr>
          <w:fldChar w:fldCharType="begin"/>
        </w:r>
        <w:r w:rsidR="00463301">
          <w:rPr>
            <w:webHidden/>
          </w:rPr>
          <w:instrText xml:space="preserve"> PAGEREF _Toc157501649 \h </w:instrText>
        </w:r>
        <w:r w:rsidR="00463301">
          <w:rPr>
            <w:webHidden/>
          </w:rPr>
        </w:r>
        <w:r w:rsidR="00463301">
          <w:rPr>
            <w:webHidden/>
          </w:rPr>
          <w:fldChar w:fldCharType="separate"/>
        </w:r>
        <w:r w:rsidR="00AD3BAE">
          <w:rPr>
            <w:webHidden/>
          </w:rPr>
          <w:t>14</w:t>
        </w:r>
        <w:r w:rsidR="00463301">
          <w:rPr>
            <w:webHidden/>
          </w:rPr>
          <w:fldChar w:fldCharType="end"/>
        </w:r>
      </w:hyperlink>
    </w:p>
    <w:p w14:paraId="5D752F1B" w14:textId="17742831" w:rsidR="00376EF3" w:rsidRDefault="00732B8E" w:rsidP="00467E43">
      <w:pPr>
        <w:pStyle w:val="NoSpacing"/>
        <w:rPr>
          <w:rFonts w:eastAsiaTheme="majorEastAsia"/>
        </w:rPr>
      </w:pPr>
      <w:r>
        <w:rPr>
          <w:rFonts w:eastAsiaTheme="majorEastAsia" w:cs="Arial"/>
          <w:b/>
          <w:noProof/>
          <w:color w:val="201547" w:themeColor="text2"/>
          <w:sz w:val="24"/>
          <w:szCs w:val="24"/>
        </w:rPr>
        <w:fldChar w:fldCharType="end"/>
      </w:r>
    </w:p>
    <w:p w14:paraId="739D0648" w14:textId="77777777" w:rsidR="00095E93" w:rsidRDefault="00095E93" w:rsidP="00977F6D">
      <w:pPr>
        <w:pStyle w:val="NoSpacing"/>
      </w:pPr>
    </w:p>
    <w:p w14:paraId="6A06F270"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4B92CBBF" w14:textId="68466290" w:rsidR="00233D6B" w:rsidRPr="001B7B6E" w:rsidRDefault="00C9644C" w:rsidP="00C9644C">
      <w:pPr>
        <w:pStyle w:val="Heading1"/>
        <w:numPr>
          <w:ilvl w:val="0"/>
          <w:numId w:val="0"/>
        </w:num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40214348"/>
      <w:bookmarkStart w:id="19" w:name="_Toc140214390"/>
      <w:bookmarkStart w:id="20" w:name="_Toc157501632"/>
      <w:r>
        <w:lastRenderedPageBreak/>
        <w:t>Message from the Minister</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772D311" w14:textId="6F402ED0" w:rsidR="00C9644C" w:rsidRDefault="00C9644C" w:rsidP="00C9644C">
      <w:pPr>
        <w:pStyle w:val="IntroFeatureText"/>
      </w:pPr>
      <w:bookmarkStart w:id="21" w:name="_Toc480840153"/>
      <w:bookmarkStart w:id="22" w:name="_Toc480840216"/>
      <w:bookmarkStart w:id="23" w:name="_Toc4060450"/>
      <w:bookmarkStart w:id="24" w:name="_Toc132706727"/>
      <w:bookmarkStart w:id="25" w:name="_Toc132706772"/>
      <w:bookmarkStart w:id="26" w:name="_Toc132706782"/>
      <w:bookmarkStart w:id="27" w:name="_Toc132706790"/>
      <w:bookmarkStart w:id="28" w:name="_Toc132706797"/>
      <w:bookmarkStart w:id="29" w:name="_Toc132706836"/>
      <w:bookmarkStart w:id="30" w:name="_Toc132707235"/>
      <w:bookmarkStart w:id="31" w:name="_Toc132707326"/>
      <w:bookmarkStart w:id="32" w:name="_Toc132707346"/>
      <w:bookmarkStart w:id="33" w:name="_Toc132707430"/>
      <w:bookmarkStart w:id="34" w:name="_Toc132707471"/>
      <w:bookmarkStart w:id="35" w:name="_Toc132707653"/>
      <w:bookmarkStart w:id="36" w:name="_Toc132707672"/>
      <w:bookmarkStart w:id="37" w:name="_Toc132815936"/>
      <w:r>
        <w:rPr>
          <w:noProof/>
        </w:rPr>
        <w:drawing>
          <wp:anchor distT="0" distB="0" distL="114300" distR="114300" simplePos="0" relativeHeight="251658248" behindDoc="0" locked="0" layoutInCell="1" allowOverlap="1" wp14:anchorId="31D877B6" wp14:editId="55E472C5">
            <wp:simplePos x="0" y="0"/>
            <wp:positionH relativeFrom="margin">
              <wp:align>left</wp:align>
            </wp:positionH>
            <wp:positionV relativeFrom="paragraph">
              <wp:posOffset>99060</wp:posOffset>
            </wp:positionV>
            <wp:extent cx="1645920" cy="24657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O</w:t>
      </w:r>
      <w:r w:rsidRPr="0036302B">
        <w:t>ver the last nine years Victoria has established itself as a leader – nationally and around the world – in the development of renewable energy.</w:t>
      </w:r>
      <w:r>
        <w:t xml:space="preserve"> </w:t>
      </w:r>
      <w:r w:rsidRPr="006D39AA">
        <w:t>The</w:t>
      </w:r>
      <w:r w:rsidRPr="006D39AA" w:rsidDel="00D03611">
        <w:t xml:space="preserve"> </w:t>
      </w:r>
      <w:r>
        <w:t>addition</w:t>
      </w:r>
      <w:r w:rsidRPr="006D39AA">
        <w:t xml:space="preserve"> of neighbourhood batteries will enable the </w:t>
      </w:r>
      <w:r>
        <w:t xml:space="preserve">electricity </w:t>
      </w:r>
      <w:r w:rsidRPr="006D39AA">
        <w:t xml:space="preserve">network to support more renewable solutions </w:t>
      </w:r>
      <w:r>
        <w:t>for</w:t>
      </w:r>
      <w:r w:rsidRPr="006D39AA">
        <w:t xml:space="preserve"> our increased</w:t>
      </w:r>
      <w:r>
        <w:t xml:space="preserve"> </w:t>
      </w:r>
      <w:r w:rsidRPr="006D39AA">
        <w:t>energy needs</w:t>
      </w:r>
      <w:r>
        <w:t>.</w:t>
      </w:r>
    </w:p>
    <w:p w14:paraId="3B181721" w14:textId="77777777" w:rsidR="00C9644C" w:rsidRPr="00360D21" w:rsidRDefault="00C9644C" w:rsidP="00C9644C">
      <w:pPr>
        <w:pStyle w:val="BodyText"/>
      </w:pPr>
      <w:r w:rsidRPr="00360D21">
        <w:t xml:space="preserve">The most significant advantages of adding battery resources are that they are dispatchable, and they can be used for multiple purposes from improving load management to generation to reliability and stability services. In other words, battery storage greatly increases the flexibility of integrating more variable renewable energy into the grid. </w:t>
      </w:r>
    </w:p>
    <w:p w14:paraId="263C32AB" w14:textId="77777777" w:rsidR="00C9644C" w:rsidRPr="00360D21" w:rsidRDefault="00C9644C" w:rsidP="00C9644C">
      <w:pPr>
        <w:pStyle w:val="BodyText"/>
      </w:pPr>
      <w:r w:rsidRPr="00360D21">
        <w:t>Optimising the value of storage will play a key role in helping us meet world-leading targets to cut the state’s greenhouse gas emissions and achieve net zero emissions by 2045.</w:t>
      </w:r>
    </w:p>
    <w:p w14:paraId="6E709040" w14:textId="77777777" w:rsidR="00C9644C" w:rsidRPr="00360D21" w:rsidRDefault="00C9644C" w:rsidP="00C9644C">
      <w:pPr>
        <w:pStyle w:val="BodyText"/>
      </w:pPr>
      <w:r w:rsidRPr="00360D21">
        <w:t xml:space="preserve">The Victorian Government is actively promoting the uptake of battery storage as part of our wider strategy to transition to a clean energy future. </w:t>
      </w:r>
    </w:p>
    <w:p w14:paraId="6F5AE80D" w14:textId="77D12A74" w:rsidR="00C9644C" w:rsidRPr="00360D21" w:rsidRDefault="00C9644C" w:rsidP="00C9644C">
      <w:pPr>
        <w:pStyle w:val="BodyText"/>
      </w:pPr>
      <w:r w:rsidRPr="00360D21">
        <w:t>The 2023-24 Victorian Budget announced investment of $42</w:t>
      </w:r>
      <w:r>
        <w:t>.</w:t>
      </w:r>
      <w:r w:rsidR="00143809">
        <w:t>2</w:t>
      </w:r>
      <w:r w:rsidRPr="00360D21">
        <w:t xml:space="preserve"> million to install 100 Neighbourhood Batteries across the state. This will </w:t>
      </w:r>
      <w:r w:rsidRPr="00F40AF4">
        <w:t>improve energy reliability and</w:t>
      </w:r>
      <w:r>
        <w:t xml:space="preserve"> </w:t>
      </w:r>
      <w:r w:rsidRPr="00360D21">
        <w:t>provide energy storage capacity for locally generated solar power, which is expected to increase access to renewable energy</w:t>
      </w:r>
      <w:r>
        <w:t xml:space="preserve"> </w:t>
      </w:r>
      <w:r w:rsidRPr="00360D21">
        <w:t>and help lower energy bills.</w:t>
      </w:r>
    </w:p>
    <w:p w14:paraId="0D851DDB" w14:textId="77777777" w:rsidR="00C9644C" w:rsidRPr="00360D21" w:rsidRDefault="00C9644C" w:rsidP="00C9644C">
      <w:pPr>
        <w:pStyle w:val="BodyText"/>
      </w:pPr>
      <w:r w:rsidRPr="00360D21">
        <w:t xml:space="preserve">It will allow for the flexibility to install batteries with functions and operational models tailored to meet local needs and deliver a broad range of community benefits. To ensure success, a range of providers including local government, community groups, distribution network service providers, energy retailers and other commercial entities are encouraged to take part. </w:t>
      </w:r>
    </w:p>
    <w:p w14:paraId="46D71A06" w14:textId="77777777" w:rsidR="00C9644C" w:rsidRPr="00360D21" w:rsidRDefault="00C9644C" w:rsidP="00C9644C">
      <w:pPr>
        <w:pStyle w:val="BodyText"/>
      </w:pPr>
      <w:r w:rsidRPr="00360D21">
        <w:t>This program will leverage from the success of the $10.92 million Neighbourhood Battery Initiative, commenced in 2021 funding feasibility studies and demonstration projects with a variety of neighbourhood-scale battery ownership and operational models.</w:t>
      </w:r>
    </w:p>
    <w:p w14:paraId="5F92AAD7" w14:textId="20CD2572" w:rsidR="00C9644C" w:rsidRPr="00E5606E" w:rsidRDefault="00C9644C" w:rsidP="00E5606E">
      <w:pPr>
        <w:pStyle w:val="BodyText"/>
        <w:rPr>
          <w:rFonts w:asciiTheme="majorHAnsi" w:eastAsiaTheme="majorEastAsia" w:hAnsiTheme="majorHAnsi" w:cstheme="majorBidi"/>
          <w:bCs/>
          <w:color w:val="201547" w:themeColor="text2"/>
          <w:spacing w:val="-4"/>
          <w:sz w:val="40"/>
          <w:szCs w:val="40"/>
        </w:rPr>
      </w:pPr>
      <w:r w:rsidRPr="00360D21">
        <w:t xml:space="preserve">The 100 Neighbourhood Batteries </w:t>
      </w:r>
      <w:r>
        <w:t>Program</w:t>
      </w:r>
      <w:r w:rsidRPr="00360D21">
        <w:t xml:space="preserve"> is about taking action to enable communities to generate and consume more renewable energy locally and do so in a way that ensures Victorians can benefit from the opportunities as we grow our renewable energy economy.</w:t>
      </w:r>
      <w:r w:rsidR="000128AB">
        <w:br w:type="page"/>
      </w:r>
    </w:p>
    <w:p w14:paraId="2CE11F51" w14:textId="354638BD" w:rsidR="00E5606E" w:rsidRDefault="00E5606E" w:rsidP="00E5606E">
      <w:pPr>
        <w:pStyle w:val="Heading1"/>
      </w:pPr>
      <w:bookmarkStart w:id="38" w:name="_Toc157501633"/>
      <w:r w:rsidRPr="00E5606E">
        <w:lastRenderedPageBreak/>
        <w:t>What is the 100 Neighbourhood Batteries Program?</w:t>
      </w:r>
      <w:bookmarkEnd w:id="38"/>
    </w:p>
    <w:p w14:paraId="18B0F3CB" w14:textId="43459C61" w:rsidR="00C9644C" w:rsidRDefault="00C9644C" w:rsidP="00C9644C">
      <w:pPr>
        <w:pStyle w:val="BodyText"/>
      </w:pPr>
      <w:r>
        <w:t xml:space="preserve">The 100 Neighbourhood Batteries Program provides grants to support the installation of 100 neighbourhood-scale batteries to improve energy reliability and provide energy storage capacity for locally generated solar power, </w:t>
      </w:r>
      <w:r w:rsidR="32ECB31F">
        <w:t>increasing</w:t>
      </w:r>
      <w:r>
        <w:t xml:space="preserve"> access to renewable energy and </w:t>
      </w:r>
      <w:r w:rsidR="00EB3733">
        <w:t>help</w:t>
      </w:r>
      <w:r w:rsidR="5A505F91">
        <w:t>ing to</w:t>
      </w:r>
      <w:r>
        <w:t xml:space="preserve"> lower energy bills.</w:t>
      </w:r>
      <w:r w:rsidR="00EB3733">
        <w:t xml:space="preserve"> </w:t>
      </w:r>
      <w:r>
        <w:t xml:space="preserve"> Administered by the Department of Energy, Environment and Climate Action (DEECA), the program builds on lessons learned through the successful Neighbourhood Battery Initiative (NBI) and paves the way for a new generation of energy storage to benefit local communities. </w:t>
      </w:r>
    </w:p>
    <w:p w14:paraId="5785659F" w14:textId="77777777" w:rsidR="00C9644C" w:rsidRDefault="00C9644C" w:rsidP="00C9644C">
      <w:pPr>
        <w:pStyle w:val="BodyText"/>
      </w:pPr>
      <w:r>
        <w:t xml:space="preserve">The Victorian Government is funding these grants to achieve the following outcomes and objectives: </w:t>
      </w:r>
    </w:p>
    <w:p w14:paraId="33986B6A" w14:textId="77777777" w:rsidR="00C9644C" w:rsidRDefault="00C9644C" w:rsidP="00F62E0E">
      <w:pPr>
        <w:pStyle w:val="ListBullet"/>
      </w:pPr>
      <w:r>
        <w:t>Benefits from local renewable energy and energy storage are passed on to consumers, including lowering household energy bills.</w:t>
      </w:r>
    </w:p>
    <w:p w14:paraId="795D9580" w14:textId="77777777" w:rsidR="00C9644C" w:rsidRDefault="00C9644C" w:rsidP="00F62E0E">
      <w:pPr>
        <w:pStyle w:val="ListBullet"/>
      </w:pPr>
      <w:r>
        <w:t>Increased energy reliability</w:t>
      </w:r>
    </w:p>
    <w:p w14:paraId="163D4118" w14:textId="77777777" w:rsidR="00C9644C" w:rsidRPr="00C85BCC" w:rsidRDefault="00C9644C" w:rsidP="00F62E0E">
      <w:pPr>
        <w:pStyle w:val="ListBullet"/>
      </w:pPr>
      <w:r w:rsidRPr="00C85BCC">
        <w:t>Reduced costs of network upgrades</w:t>
      </w:r>
    </w:p>
    <w:p w14:paraId="46F6F748" w14:textId="3012CA33" w:rsidR="00C9644C" w:rsidRDefault="4FB7E999" w:rsidP="00F62E0E">
      <w:pPr>
        <w:pStyle w:val="ListBullet"/>
      </w:pPr>
      <w:r>
        <w:t>Support the ability of c</w:t>
      </w:r>
      <w:r w:rsidR="00EB3733">
        <w:t xml:space="preserve">ommunities </w:t>
      </w:r>
      <w:r w:rsidR="1AC3A3D3">
        <w:t xml:space="preserve">to </w:t>
      </w:r>
      <w:r w:rsidR="00C9644C">
        <w:t xml:space="preserve">personally </w:t>
      </w:r>
      <w:r w:rsidR="00EB3733">
        <w:t>contribut</w:t>
      </w:r>
      <w:r w:rsidR="07D2AF00">
        <w:t>e</w:t>
      </w:r>
      <w:r w:rsidR="00C9644C">
        <w:t xml:space="preserve"> to Victoria’s energy transition</w:t>
      </w:r>
    </w:p>
    <w:p w14:paraId="49DF5293" w14:textId="7E2AD0FD" w:rsidR="00C9644C" w:rsidRDefault="00C9644C" w:rsidP="00F62E0E">
      <w:pPr>
        <w:pStyle w:val="ListBullet"/>
      </w:pPr>
      <w:r>
        <w:t>Scale up the delivery of operational models for neighbourhood-scale batteries</w:t>
      </w:r>
    </w:p>
    <w:p w14:paraId="4BA06AD4" w14:textId="77777777" w:rsidR="00C9644C" w:rsidRDefault="00C9644C" w:rsidP="00A449E8">
      <w:pPr>
        <w:pStyle w:val="BodyText"/>
      </w:pPr>
    </w:p>
    <w:p w14:paraId="176FBFB3" w14:textId="77777777" w:rsidR="00C9644C" w:rsidRPr="008729B9" w:rsidRDefault="00C9644C" w:rsidP="00A21083">
      <w:pPr>
        <w:pStyle w:val="Heading5"/>
      </w:pPr>
      <w:bookmarkStart w:id="39" w:name="_Toc124849647"/>
      <w:bookmarkStart w:id="40" w:name="_Toc126317693"/>
      <w:bookmarkStart w:id="41" w:name="_Toc139976594"/>
      <w:bookmarkStart w:id="42" w:name="_Toc140214350"/>
      <w:bookmarkStart w:id="43" w:name="_Toc140214392"/>
      <w:bookmarkStart w:id="44" w:name="_Toc140214434"/>
      <w:r>
        <w:t>Grant amount and duration</w:t>
      </w:r>
      <w:bookmarkEnd w:id="39"/>
      <w:bookmarkEnd w:id="40"/>
      <w:bookmarkEnd w:id="41"/>
      <w:bookmarkEnd w:id="42"/>
      <w:bookmarkEnd w:id="43"/>
      <w:bookmarkEnd w:id="44"/>
    </w:p>
    <w:p w14:paraId="3519F7E4" w14:textId="77777777" w:rsidR="00C9644C" w:rsidRDefault="00C9644C" w:rsidP="00C9644C">
      <w:pPr>
        <w:pStyle w:val="BodyText"/>
      </w:pPr>
      <w:bookmarkStart w:id="45" w:name="_Toc164844263"/>
      <w:bookmarkStart w:id="46" w:name="_Toc383003256"/>
      <w:r>
        <w:t>Round 1 of the 100 Neighbourhood Batteries Program makes</w:t>
      </w:r>
      <w:r w:rsidRPr="006519C5">
        <w:t xml:space="preserve"> available</w:t>
      </w:r>
      <w:r>
        <w:t xml:space="preserve"> total program funding of up to $10 million, with up to $300,000 project funding available per battery</w:t>
      </w:r>
      <w:r w:rsidRPr="006519C5">
        <w:t>.</w:t>
      </w:r>
      <w:r>
        <w:t xml:space="preserve"> </w:t>
      </w:r>
    </w:p>
    <w:p w14:paraId="4047B2B4" w14:textId="49933811" w:rsidR="00C9644C" w:rsidRDefault="00C9644C" w:rsidP="00C9644C">
      <w:pPr>
        <w:pStyle w:val="BodyText"/>
      </w:pPr>
      <w:r>
        <w:t>Projects must be completed by 1 August 2025.</w:t>
      </w:r>
      <w:bookmarkEnd w:id="45"/>
      <w:bookmarkEnd w:id="46"/>
    </w:p>
    <w:p w14:paraId="2FDAB2A1" w14:textId="77777777" w:rsidR="00F63925" w:rsidRPr="006519C5" w:rsidRDefault="00F63925" w:rsidP="00C9644C">
      <w:pPr>
        <w:pStyle w:val="BodyText"/>
      </w:pPr>
    </w:p>
    <w:p w14:paraId="52BC5BD6" w14:textId="77777777" w:rsidR="00A449E8" w:rsidRDefault="00A449E8">
      <w:pPr>
        <w:rPr>
          <w:rFonts w:asciiTheme="majorHAnsi" w:eastAsiaTheme="majorEastAsia" w:hAnsiTheme="majorHAnsi" w:cstheme="majorBidi"/>
          <w:bCs/>
          <w:color w:val="201547" w:themeColor="text2"/>
          <w:spacing w:val="-4"/>
          <w:sz w:val="40"/>
          <w:szCs w:val="40"/>
        </w:rPr>
      </w:pPr>
      <w:bookmarkStart w:id="47" w:name="_Toc505343968"/>
      <w:bookmarkStart w:id="48" w:name="_Toc505345227"/>
      <w:bookmarkStart w:id="49" w:name="_Toc505345264"/>
      <w:bookmarkStart w:id="50" w:name="_Toc505782508"/>
      <w:bookmarkStart w:id="51" w:name="_Toc505863726"/>
      <w:bookmarkStart w:id="52" w:name="_Toc139976595"/>
      <w:r>
        <w:br w:type="page"/>
      </w:r>
    </w:p>
    <w:p w14:paraId="199F8B2B" w14:textId="36B4D782" w:rsidR="00C9644C" w:rsidRDefault="00C9644C" w:rsidP="00F62E0E">
      <w:pPr>
        <w:pStyle w:val="Heading1"/>
      </w:pPr>
      <w:bookmarkStart w:id="53" w:name="_Toc140214351"/>
      <w:bookmarkStart w:id="54" w:name="_Toc140214393"/>
      <w:bookmarkStart w:id="55" w:name="_Toc157501634"/>
      <w:r>
        <w:lastRenderedPageBreak/>
        <w:t>Who can apply?</w:t>
      </w:r>
      <w:bookmarkEnd w:id="47"/>
      <w:bookmarkEnd w:id="48"/>
      <w:bookmarkEnd w:id="49"/>
      <w:bookmarkEnd w:id="50"/>
      <w:bookmarkEnd w:id="51"/>
      <w:bookmarkEnd w:id="52"/>
      <w:bookmarkEnd w:id="53"/>
      <w:bookmarkEnd w:id="54"/>
      <w:bookmarkEnd w:id="55"/>
    </w:p>
    <w:p w14:paraId="20EDF23D" w14:textId="624658B5" w:rsidR="00C9644C" w:rsidRDefault="00C9644C" w:rsidP="00C9644C">
      <w:pPr>
        <w:pStyle w:val="Heading5"/>
      </w:pPr>
      <w:r>
        <w:t>Eligible organisations</w:t>
      </w:r>
    </w:p>
    <w:p w14:paraId="18AABA0E" w14:textId="6C76B440" w:rsidR="00C9644C" w:rsidRDefault="00C9644C" w:rsidP="00C9644C">
      <w:pPr>
        <w:pStyle w:val="BodyText"/>
      </w:pPr>
      <w:r>
        <w:t>The following organisations and individuals can apply for funding:</w:t>
      </w:r>
    </w:p>
    <w:p w14:paraId="68B05EDC" w14:textId="77777777" w:rsidR="00C9644C" w:rsidRDefault="00C9644C" w:rsidP="00F62E0E">
      <w:pPr>
        <w:pStyle w:val="ListBullet"/>
      </w:pPr>
      <w:r>
        <w:t>public entities</w:t>
      </w:r>
    </w:p>
    <w:p w14:paraId="51340B77" w14:textId="77777777" w:rsidR="00C9644C" w:rsidRDefault="00C9644C" w:rsidP="00F62E0E">
      <w:pPr>
        <w:pStyle w:val="ListBullet"/>
      </w:pPr>
      <w:r>
        <w:t>private sector businesses and agencies</w:t>
      </w:r>
    </w:p>
    <w:p w14:paraId="54A8C37F" w14:textId="77777777" w:rsidR="00C9644C" w:rsidRDefault="00C9644C" w:rsidP="00F62E0E">
      <w:pPr>
        <w:pStyle w:val="ListBullet"/>
      </w:pPr>
      <w:r>
        <w:t>educational institutions</w:t>
      </w:r>
    </w:p>
    <w:p w14:paraId="6960D539" w14:textId="77777777" w:rsidR="00C9644C" w:rsidRDefault="00C9644C" w:rsidP="00F62E0E">
      <w:pPr>
        <w:pStyle w:val="ListBullet"/>
      </w:pPr>
      <w:r>
        <w:t>local government authorities</w:t>
      </w:r>
    </w:p>
    <w:p w14:paraId="42E0CFBD" w14:textId="77777777" w:rsidR="00C9644C" w:rsidRDefault="00C9644C" w:rsidP="00F62E0E">
      <w:pPr>
        <w:pStyle w:val="ListBullet"/>
      </w:pPr>
      <w:r>
        <w:t>co-operatives</w:t>
      </w:r>
    </w:p>
    <w:p w14:paraId="458E4BF1" w14:textId="77777777" w:rsidR="00C9644C" w:rsidRDefault="00C9644C" w:rsidP="00F62E0E">
      <w:pPr>
        <w:pStyle w:val="ListBullet"/>
      </w:pPr>
      <w:r>
        <w:t xml:space="preserve">not for profit organisations. </w:t>
      </w:r>
    </w:p>
    <w:p w14:paraId="7F0444EC" w14:textId="77777777" w:rsidR="00C9644C" w:rsidRDefault="00C9644C" w:rsidP="00C9644C">
      <w:pPr>
        <w:pStyle w:val="BodyText"/>
      </w:pPr>
      <w:r>
        <w:t>In addition, to be eligible for funding applicants must:</w:t>
      </w:r>
    </w:p>
    <w:p w14:paraId="61D512E9" w14:textId="77777777" w:rsidR="00C9644C" w:rsidRDefault="00C9644C" w:rsidP="00F62E0E">
      <w:pPr>
        <w:pStyle w:val="ListBullet"/>
      </w:pPr>
      <w:r>
        <w:t>be an incorporated body, co-operative or association (including business associations)</w:t>
      </w:r>
    </w:p>
    <w:p w14:paraId="4643542E" w14:textId="77777777" w:rsidR="00C9644C" w:rsidRDefault="00C9644C" w:rsidP="00F62E0E">
      <w:pPr>
        <w:pStyle w:val="ListBullet"/>
      </w:pPr>
      <w:r>
        <w:t>be financially solvent.</w:t>
      </w:r>
    </w:p>
    <w:p w14:paraId="34BA5C61" w14:textId="1DF53F14" w:rsidR="00C9644C" w:rsidRDefault="00C9644C" w:rsidP="00C9644C">
      <w:pPr>
        <w:pStyle w:val="Heading5"/>
      </w:pPr>
      <w:r>
        <w:t>Lead organisation</w:t>
      </w:r>
    </w:p>
    <w:p w14:paraId="200132E4" w14:textId="7F13C6B0" w:rsidR="00C9644C" w:rsidRDefault="00C9644C" w:rsidP="00C9644C">
      <w:pPr>
        <w:pStyle w:val="BodyText"/>
      </w:pPr>
      <w:r>
        <w:t>All applications, whether single entities or a consortium, must nominate a ‘Lead Organisation’ to:</w:t>
      </w:r>
    </w:p>
    <w:p w14:paraId="690A27EC" w14:textId="77777777" w:rsidR="00C9644C" w:rsidRDefault="00C9644C" w:rsidP="00F62E0E">
      <w:pPr>
        <w:pStyle w:val="ListBullet"/>
      </w:pPr>
      <w:r>
        <w:t>endorse the Application</w:t>
      </w:r>
    </w:p>
    <w:p w14:paraId="45AA736F" w14:textId="77777777" w:rsidR="00C9644C" w:rsidRDefault="00C9644C" w:rsidP="00F62E0E">
      <w:pPr>
        <w:pStyle w:val="ListBullet"/>
      </w:pPr>
      <w:r>
        <w:t>verify any commitment of funds for the Project</w:t>
      </w:r>
    </w:p>
    <w:p w14:paraId="371B35FA" w14:textId="77777777" w:rsidR="00C9644C" w:rsidRDefault="00C9644C" w:rsidP="00F62E0E">
      <w:pPr>
        <w:pStyle w:val="ListBullet"/>
      </w:pPr>
      <w:r>
        <w:t>be authorised to enter into a Funding Agreement with the State if successful.</w:t>
      </w:r>
    </w:p>
    <w:p w14:paraId="29F28AB1" w14:textId="40DB6BB1" w:rsidR="00C9644C" w:rsidRDefault="00C9644C" w:rsidP="00C9644C">
      <w:pPr>
        <w:pStyle w:val="BodyText"/>
      </w:pPr>
      <w:r>
        <w:t xml:space="preserve">The </w:t>
      </w:r>
      <w:r w:rsidR="00F63925">
        <w:t>a</w:t>
      </w:r>
      <w:r>
        <w:t>pplication must be approved by a duly authorised representative of the Lead Organisation. Individuals are not eligible to apply as a Lead Organisation.</w:t>
      </w:r>
    </w:p>
    <w:p w14:paraId="58BF7E18" w14:textId="77777777" w:rsidR="00C9644C" w:rsidRDefault="00C9644C" w:rsidP="00C9644C">
      <w:pPr>
        <w:pStyle w:val="BodyText"/>
      </w:pPr>
      <w:r>
        <w:t>The Lead Organisation must:</w:t>
      </w:r>
    </w:p>
    <w:p w14:paraId="455537BC" w14:textId="77777777" w:rsidR="00C9644C" w:rsidRDefault="00C9644C" w:rsidP="00F62E0E">
      <w:pPr>
        <w:pStyle w:val="ListBullet"/>
      </w:pPr>
      <w:r>
        <w:t>have an Australian Business Number and be registered for GST</w:t>
      </w:r>
    </w:p>
    <w:p w14:paraId="7147F90A" w14:textId="77777777" w:rsidR="00C9644C" w:rsidRDefault="00C9644C" w:rsidP="00F62E0E">
      <w:pPr>
        <w:pStyle w:val="ListBullet"/>
      </w:pPr>
      <w:r>
        <w:t>be able to demonstrate that either the Lead Organisation or the Lead Organisation's parent company has at least three years’ operating history</w:t>
      </w:r>
    </w:p>
    <w:p w14:paraId="7129FB5A" w14:textId="77777777" w:rsidR="00C9644C" w:rsidRDefault="00C9644C" w:rsidP="00F62E0E">
      <w:pPr>
        <w:pStyle w:val="ListBullet"/>
      </w:pPr>
      <w:r>
        <w:t>be able to provide three years of financial reports (preferably audited) for the Lead Organisation or the Lead Organisation's parent company.</w:t>
      </w:r>
    </w:p>
    <w:p w14:paraId="729C9C4F" w14:textId="77777777" w:rsidR="00C9644C" w:rsidRPr="00A27B2B" w:rsidRDefault="00C9644C" w:rsidP="00C9644C">
      <w:pPr>
        <w:pStyle w:val="BodyText"/>
      </w:pPr>
      <w:r w:rsidRPr="00A27B2B">
        <w:t xml:space="preserve">Please note funding can only be given to the Lead Organisation throughout the duration of the whole project. </w:t>
      </w:r>
    </w:p>
    <w:p w14:paraId="7D258333" w14:textId="0D4DA3A0" w:rsidR="00C9644C" w:rsidRDefault="00C9644C" w:rsidP="00C9644C">
      <w:pPr>
        <w:pStyle w:val="BodyText"/>
      </w:pPr>
      <w:r w:rsidRPr="00A27B2B">
        <w:t>The Department of Energy, Environment and Climate Action (DEECA) may</w:t>
      </w:r>
      <w:r>
        <w:t xml:space="preserve"> request, during the Assessment Process, that unaudited financial reports be audited and resubmitted. </w:t>
      </w:r>
    </w:p>
    <w:p w14:paraId="768AE57F" w14:textId="77777777" w:rsidR="00F63925" w:rsidRDefault="00F63925" w:rsidP="00C9644C">
      <w:pPr>
        <w:pStyle w:val="BodyText"/>
      </w:pPr>
    </w:p>
    <w:p w14:paraId="23272926" w14:textId="77777777" w:rsidR="00C9644C" w:rsidRDefault="00C9644C" w:rsidP="00F62E0E">
      <w:pPr>
        <w:pStyle w:val="Heading1"/>
      </w:pPr>
      <w:bookmarkStart w:id="56" w:name="_Toc505343969"/>
      <w:bookmarkStart w:id="57" w:name="_Toc505345228"/>
      <w:bookmarkStart w:id="58" w:name="_Toc505345265"/>
      <w:bookmarkStart w:id="59" w:name="_Toc505782509"/>
      <w:bookmarkStart w:id="60" w:name="_Toc505863727"/>
      <w:bookmarkStart w:id="61" w:name="_Toc139976596"/>
      <w:bookmarkStart w:id="62" w:name="_Toc140214352"/>
      <w:bookmarkStart w:id="63" w:name="_Toc140214394"/>
      <w:bookmarkStart w:id="64" w:name="_Toc157501635"/>
      <w:r>
        <w:t>Who cannot apply?</w:t>
      </w:r>
      <w:bookmarkEnd w:id="56"/>
      <w:bookmarkEnd w:id="57"/>
      <w:bookmarkEnd w:id="58"/>
      <w:bookmarkEnd w:id="59"/>
      <w:bookmarkEnd w:id="60"/>
      <w:bookmarkEnd w:id="61"/>
      <w:bookmarkEnd w:id="62"/>
      <w:bookmarkEnd w:id="63"/>
      <w:bookmarkEnd w:id="64"/>
    </w:p>
    <w:p w14:paraId="306266C1" w14:textId="77777777" w:rsidR="00C9644C" w:rsidRDefault="00C9644C" w:rsidP="00F63925">
      <w:pPr>
        <w:pStyle w:val="BodyText"/>
      </w:pPr>
      <w:r>
        <w:t>The following organisations and individuals cannot apply for funding:</w:t>
      </w:r>
    </w:p>
    <w:p w14:paraId="4A0CCCAF" w14:textId="77777777" w:rsidR="00C9644C" w:rsidRDefault="00C9644C" w:rsidP="00F62E0E">
      <w:pPr>
        <w:pStyle w:val="ListBullet"/>
      </w:pPr>
      <w:bookmarkStart w:id="65" w:name="_Toc505345229"/>
      <w:bookmarkStart w:id="66" w:name="_Toc505345266"/>
      <w:bookmarkStart w:id="67" w:name="_Toc505782510"/>
      <w:bookmarkStart w:id="68" w:name="_Toc505863728"/>
      <w:r>
        <w:t>individuals</w:t>
      </w:r>
    </w:p>
    <w:p w14:paraId="681535DB" w14:textId="01E272F0" w:rsidR="00C9644C" w:rsidRDefault="00C9644C" w:rsidP="00F62E0E">
      <w:pPr>
        <w:pStyle w:val="ListBullet"/>
      </w:pPr>
      <w:r>
        <w:t xml:space="preserve">government departments and administrative offices. </w:t>
      </w:r>
    </w:p>
    <w:p w14:paraId="67600BBF" w14:textId="77777777" w:rsidR="00F63925" w:rsidRDefault="00F63925" w:rsidP="00F63925">
      <w:pPr>
        <w:pStyle w:val="BodyText"/>
      </w:pPr>
    </w:p>
    <w:p w14:paraId="0DF068BF" w14:textId="77777777" w:rsidR="00A449E8" w:rsidRDefault="00A449E8">
      <w:pPr>
        <w:rPr>
          <w:rFonts w:asciiTheme="majorHAnsi" w:eastAsiaTheme="majorEastAsia" w:hAnsiTheme="majorHAnsi" w:cstheme="majorBidi"/>
          <w:bCs/>
          <w:color w:val="201547" w:themeColor="text2"/>
          <w:spacing w:val="-4"/>
          <w:sz w:val="40"/>
          <w:szCs w:val="40"/>
        </w:rPr>
      </w:pPr>
      <w:bookmarkStart w:id="69" w:name="_Toc139976597"/>
      <w:r>
        <w:br w:type="page"/>
      </w:r>
    </w:p>
    <w:p w14:paraId="10BFFC10" w14:textId="1F1BF0C5" w:rsidR="00C9644C" w:rsidRDefault="00C9644C" w:rsidP="00F62E0E">
      <w:pPr>
        <w:pStyle w:val="Heading1"/>
      </w:pPr>
      <w:bookmarkStart w:id="70" w:name="_Toc140214353"/>
      <w:bookmarkStart w:id="71" w:name="_Toc140214395"/>
      <w:bookmarkStart w:id="72" w:name="_Toc157501636"/>
      <w:r>
        <w:lastRenderedPageBreak/>
        <w:t>What might be funded?</w:t>
      </w:r>
      <w:bookmarkEnd w:id="65"/>
      <w:bookmarkEnd w:id="66"/>
      <w:bookmarkEnd w:id="67"/>
      <w:bookmarkEnd w:id="68"/>
      <w:bookmarkEnd w:id="70"/>
      <w:bookmarkEnd w:id="71"/>
      <w:bookmarkEnd w:id="72"/>
    </w:p>
    <w:bookmarkEnd w:id="69"/>
    <w:p w14:paraId="30359BB3" w14:textId="77777777" w:rsidR="00C9644C" w:rsidRDefault="00C9644C" w:rsidP="00F63925">
      <w:pPr>
        <w:pStyle w:val="BodyText"/>
      </w:pPr>
      <w:r>
        <w:t>The following types of projects are eligible for funding:</w:t>
      </w:r>
      <w:bookmarkStart w:id="73" w:name="_Toc505345230"/>
      <w:bookmarkStart w:id="74" w:name="_Toc505345267"/>
    </w:p>
    <w:p w14:paraId="644AF5AE" w14:textId="011A35F8" w:rsidR="00D00206" w:rsidRPr="00DE53C3" w:rsidRDefault="00D00206" w:rsidP="00D00206">
      <w:pPr>
        <w:pStyle w:val="Heading2"/>
      </w:pPr>
      <w:bookmarkStart w:id="75" w:name="_Toc140054041"/>
      <w:bookmarkStart w:id="76" w:name="_Toc140214354"/>
      <w:bookmarkStart w:id="77" w:name="_Toc140214369"/>
      <w:bookmarkStart w:id="78" w:name="_Toc140214396"/>
      <w:bookmarkStart w:id="79" w:name="_Toc140214411"/>
      <w:bookmarkStart w:id="80" w:name="_Toc157501637"/>
      <w:bookmarkStart w:id="81" w:name="_Toc124849652"/>
      <w:bookmarkStart w:id="82" w:name="_Toc126317699"/>
      <w:bookmarkStart w:id="83" w:name="_Toc139976598"/>
      <w:r>
        <w:t>Stream 1: Delivering network benefits</w:t>
      </w:r>
      <w:bookmarkEnd w:id="75"/>
      <w:bookmarkEnd w:id="76"/>
      <w:bookmarkEnd w:id="77"/>
      <w:bookmarkEnd w:id="78"/>
      <w:bookmarkEnd w:id="79"/>
      <w:bookmarkEnd w:id="80"/>
    </w:p>
    <w:p w14:paraId="2AC00F8B" w14:textId="77777777" w:rsidR="00D00206" w:rsidRDefault="00D00206" w:rsidP="00D00206">
      <w:pPr>
        <w:pStyle w:val="BodyText"/>
      </w:pPr>
      <w:r w:rsidRPr="002041D1">
        <w:t>Funding (of up to $</w:t>
      </w:r>
      <w:r>
        <w:t>30</w:t>
      </w:r>
      <w:r w:rsidRPr="002041D1">
        <w:t>0,000</w:t>
      </w:r>
      <w:r>
        <w:t xml:space="preserve"> per battery</w:t>
      </w:r>
      <w:r w:rsidRPr="002041D1">
        <w:t>) will be provided for project(s) that:</w:t>
      </w:r>
    </w:p>
    <w:p w14:paraId="25212096" w14:textId="43D2ED1E" w:rsidR="00D00206" w:rsidRDefault="115EC5A7" w:rsidP="00D00206">
      <w:pPr>
        <w:pStyle w:val="ListBullet2"/>
      </w:pPr>
      <w:r>
        <w:t>implement one or more neighbourhood batter</w:t>
      </w:r>
      <w:r w:rsidR="0A643484">
        <w:t>ies</w:t>
      </w:r>
      <w:r>
        <w:t xml:space="preserve"> (including installation and commissioning) </w:t>
      </w:r>
    </w:p>
    <w:p w14:paraId="02EBF336" w14:textId="77777777" w:rsidR="00D00206" w:rsidRDefault="00D00206" w:rsidP="00D00206">
      <w:pPr>
        <w:pStyle w:val="ListBullet2"/>
      </w:pPr>
      <w:r w:rsidRPr="007764F8">
        <w:t>de</w:t>
      </w:r>
      <w:r>
        <w:t>monstrate</w:t>
      </w:r>
      <w:r w:rsidRPr="007764F8">
        <w:t xml:space="preserve"> quantif</w:t>
      </w:r>
      <w:r>
        <w:t>ied</w:t>
      </w:r>
      <w:r w:rsidRPr="007764F8">
        <w:t xml:space="preserve"> benefits for both the electricity network and local electricity consumers</w:t>
      </w:r>
    </w:p>
    <w:p w14:paraId="30DE147E" w14:textId="77777777" w:rsidR="00D00206" w:rsidRDefault="00D00206" w:rsidP="00D00206">
      <w:pPr>
        <w:pStyle w:val="ListBullet2"/>
      </w:pPr>
      <w:r>
        <w:t>include a m</w:t>
      </w:r>
      <w:r w:rsidRPr="007764F8">
        <w:t xml:space="preserve">inimum 30 per cent </w:t>
      </w:r>
      <w:r>
        <w:t>cash</w:t>
      </w:r>
      <w:r w:rsidRPr="007764F8">
        <w:t xml:space="preserve"> co-contribution </w:t>
      </w:r>
    </w:p>
    <w:p w14:paraId="52C4F041" w14:textId="77777777" w:rsidR="00D00206" w:rsidRPr="007764F8" w:rsidRDefault="00D00206" w:rsidP="00D00206">
      <w:pPr>
        <w:pStyle w:val="ListBullet2"/>
      </w:pPr>
      <w:r>
        <w:t>each battery must be a chemical battery of a minimum size 25kW/50kWh and maximum 5MW/10MWh</w:t>
      </w:r>
    </w:p>
    <w:p w14:paraId="3F6AD4DB" w14:textId="0416F190" w:rsidR="00D00206" w:rsidRPr="007764F8" w:rsidRDefault="00D00206" w:rsidP="00E36FF2">
      <w:pPr>
        <w:pStyle w:val="ListBullet2"/>
      </w:pPr>
      <w:r>
        <w:t xml:space="preserve">will complete project delivery by 1 August 2025. </w:t>
      </w:r>
    </w:p>
    <w:p w14:paraId="0074A48A" w14:textId="77777777" w:rsidR="00D00206" w:rsidRPr="00DE53C3" w:rsidRDefault="00D00206" w:rsidP="00D00206">
      <w:pPr>
        <w:pStyle w:val="Heading2"/>
      </w:pPr>
      <w:bookmarkStart w:id="84" w:name="_Toc140054042"/>
      <w:bookmarkStart w:id="85" w:name="_Toc140214355"/>
      <w:bookmarkStart w:id="86" w:name="_Toc140214370"/>
      <w:bookmarkStart w:id="87" w:name="_Toc140214397"/>
      <w:bookmarkStart w:id="88" w:name="_Toc140214412"/>
      <w:bookmarkStart w:id="89" w:name="_Toc157501638"/>
      <w:r w:rsidRPr="00F907BA">
        <w:t xml:space="preserve">Stream 2: </w:t>
      </w:r>
      <w:r>
        <w:t>Delivering community benefits</w:t>
      </w:r>
      <w:bookmarkEnd w:id="84"/>
      <w:bookmarkEnd w:id="85"/>
      <w:bookmarkEnd w:id="86"/>
      <w:bookmarkEnd w:id="87"/>
      <w:bookmarkEnd w:id="88"/>
      <w:bookmarkEnd w:id="89"/>
    </w:p>
    <w:p w14:paraId="15D8E07B" w14:textId="77777777" w:rsidR="00D00206" w:rsidRDefault="00D00206" w:rsidP="00D00206">
      <w:pPr>
        <w:pStyle w:val="BodyText"/>
      </w:pPr>
      <w:r w:rsidRPr="002041D1">
        <w:t>Funding (of up to $</w:t>
      </w:r>
      <w:r>
        <w:t>30</w:t>
      </w:r>
      <w:r w:rsidRPr="002041D1">
        <w:t>0,000</w:t>
      </w:r>
      <w:r>
        <w:t xml:space="preserve"> per battery</w:t>
      </w:r>
      <w:r w:rsidRPr="002041D1">
        <w:t>) will be provided for project(s) that:</w:t>
      </w:r>
    </w:p>
    <w:p w14:paraId="3C2897D1" w14:textId="77777777" w:rsidR="00D00206" w:rsidRDefault="00D00206" w:rsidP="00D00206">
      <w:pPr>
        <w:pStyle w:val="ListBullet2"/>
      </w:pPr>
      <w:r>
        <w:t>i</w:t>
      </w:r>
      <w:r w:rsidRPr="007764F8">
        <w:t>mplement</w:t>
      </w:r>
      <w:r>
        <w:t xml:space="preserve"> 1 or more</w:t>
      </w:r>
      <w:r w:rsidRPr="007764F8">
        <w:t xml:space="preserve"> neighbourhood battery</w:t>
      </w:r>
      <w:r>
        <w:t>(s)</w:t>
      </w:r>
      <w:r w:rsidRPr="007764F8">
        <w:t xml:space="preserve"> (including installation and commissioning) </w:t>
      </w:r>
    </w:p>
    <w:p w14:paraId="7C54F6B0" w14:textId="77777777" w:rsidR="00D00206" w:rsidRDefault="00D00206" w:rsidP="00D00206">
      <w:pPr>
        <w:pStyle w:val="ListBullet2"/>
      </w:pPr>
      <w:r w:rsidRPr="007764F8">
        <w:t>de</w:t>
      </w:r>
      <w:r>
        <w:t>monstrate</w:t>
      </w:r>
      <w:r w:rsidRPr="007764F8">
        <w:t xml:space="preserve"> quantif</w:t>
      </w:r>
      <w:r>
        <w:t>ied</w:t>
      </w:r>
      <w:r w:rsidRPr="007764F8">
        <w:t xml:space="preserve"> benefits for local electricity consumers</w:t>
      </w:r>
    </w:p>
    <w:p w14:paraId="6288CAA7" w14:textId="77777777" w:rsidR="00D00206" w:rsidRDefault="00D00206" w:rsidP="00D00206">
      <w:pPr>
        <w:pStyle w:val="ListBullet2"/>
      </w:pPr>
      <w:r>
        <w:t>include a m</w:t>
      </w:r>
      <w:r w:rsidRPr="007764F8">
        <w:t xml:space="preserve">inimum </w:t>
      </w:r>
      <w:r>
        <w:t>1</w:t>
      </w:r>
      <w:r w:rsidRPr="007764F8">
        <w:t xml:space="preserve">0 per cent </w:t>
      </w:r>
      <w:r>
        <w:t>cash</w:t>
      </w:r>
      <w:r w:rsidRPr="007764F8">
        <w:t xml:space="preserve"> co-contribution </w:t>
      </w:r>
    </w:p>
    <w:p w14:paraId="34D3474E" w14:textId="77777777" w:rsidR="00D00206" w:rsidRPr="007764F8" w:rsidRDefault="00D00206" w:rsidP="00D00206">
      <w:pPr>
        <w:pStyle w:val="ListBullet2"/>
      </w:pPr>
      <w:r>
        <w:t>each battery must be a chemical battery of a minimum size 50kW/100kWh and maximum 5MW/10MWh</w:t>
      </w:r>
    </w:p>
    <w:p w14:paraId="28633EA0" w14:textId="77777777" w:rsidR="00D00206" w:rsidRPr="007764F8" w:rsidRDefault="00D00206" w:rsidP="00D00206">
      <w:pPr>
        <w:pStyle w:val="ListBullet2"/>
      </w:pPr>
      <w:r>
        <w:t xml:space="preserve">will complete project delivery by 1 August 2025. </w:t>
      </w:r>
    </w:p>
    <w:bookmarkEnd w:id="81"/>
    <w:bookmarkEnd w:id="82"/>
    <w:bookmarkEnd w:id="83"/>
    <w:p w14:paraId="5B40A5A5" w14:textId="207B9CE1" w:rsidR="00F63925" w:rsidRDefault="00F63925" w:rsidP="00F63925">
      <w:pPr>
        <w:pStyle w:val="Heading5"/>
      </w:pPr>
      <w:r>
        <w:t>Co-contributions</w:t>
      </w:r>
    </w:p>
    <w:p w14:paraId="34D3AEE8" w14:textId="1986964C" w:rsidR="00C9644C" w:rsidRDefault="00C9644C" w:rsidP="00F63925">
      <w:pPr>
        <w:pStyle w:val="BodyText"/>
      </w:pPr>
      <w:r>
        <w:t xml:space="preserve">Cash co-contribution is required. Applicants must have secured, or </w:t>
      </w:r>
      <w:r w:rsidRPr="004947A1">
        <w:t xml:space="preserve">have </w:t>
      </w:r>
      <w:r>
        <w:t xml:space="preserve">evidence of a commitment </w:t>
      </w:r>
      <w:r w:rsidRPr="004947A1">
        <w:t xml:space="preserve">to </w:t>
      </w:r>
      <w:r>
        <w:t>provide,</w:t>
      </w:r>
      <w:r w:rsidRPr="004947A1">
        <w:t xml:space="preserve"> </w:t>
      </w:r>
      <w:r>
        <w:t>a cash contribution towards the project that meets the criteria of the relevant funding stream.</w:t>
      </w:r>
    </w:p>
    <w:p w14:paraId="37E9B8D9" w14:textId="77777777" w:rsidR="00C9644C" w:rsidRDefault="00C9644C" w:rsidP="00F63925">
      <w:pPr>
        <w:pStyle w:val="BodyText"/>
      </w:pPr>
      <w:r>
        <w:t>Additional</w:t>
      </w:r>
      <w:r w:rsidRPr="006519C5">
        <w:t xml:space="preserve"> funding can come from any source including Commonwealth</w:t>
      </w:r>
      <w:r>
        <w:t xml:space="preserve"> </w:t>
      </w:r>
      <w:r w:rsidRPr="006519C5">
        <w:t xml:space="preserve">and Local Government grants. </w:t>
      </w:r>
      <w:r>
        <w:t xml:space="preserve">Additional funding can be used to </w:t>
      </w:r>
      <w:proofErr w:type="gramStart"/>
      <w:r>
        <w:t>partially or wholly fund the mandatory cash co-contribution</w:t>
      </w:r>
      <w:proofErr w:type="gramEnd"/>
      <w:r>
        <w:t xml:space="preserve">. </w:t>
      </w:r>
      <w:r w:rsidRPr="006519C5">
        <w:t xml:space="preserve">Funding from these sources must not be used for the same </w:t>
      </w:r>
      <w:r>
        <w:t xml:space="preserve">items of eligible expenditure </w:t>
      </w:r>
      <w:r w:rsidRPr="006519C5">
        <w:t>funded by this grant program.</w:t>
      </w:r>
    </w:p>
    <w:p w14:paraId="066C4663" w14:textId="61C749AD" w:rsidR="00F63925" w:rsidRDefault="00F63925" w:rsidP="00F63925">
      <w:pPr>
        <w:pStyle w:val="Heading5"/>
      </w:pPr>
      <w:r>
        <w:t>Applications with more than one battery</w:t>
      </w:r>
    </w:p>
    <w:p w14:paraId="1C652A03" w14:textId="413E19B0" w:rsidR="00C9644C" w:rsidRDefault="00C9644C" w:rsidP="00F63925">
      <w:pPr>
        <w:pStyle w:val="BodyText"/>
      </w:pPr>
      <w:r>
        <w:t>Applicants seeking funding for installation of more than one battery are encouraged to submit a single application in which the combined funding sought equals no more than the total eligible per battery funding. For instance, an applicant seeking $120,000 funding for one battery project and $330,000 funding for another battery project may make a single application for $450,000 grant funding.</w:t>
      </w:r>
    </w:p>
    <w:p w14:paraId="1C37147A" w14:textId="55D5BAD3" w:rsidR="00F63925" w:rsidRDefault="00F63925" w:rsidP="00F63925">
      <w:pPr>
        <w:pStyle w:val="Heading5"/>
      </w:pPr>
      <w:r>
        <w:t>DEECA funding considerations</w:t>
      </w:r>
    </w:p>
    <w:p w14:paraId="70096C02" w14:textId="1C50CE71" w:rsidR="00C9644C" w:rsidRDefault="00C9644C" w:rsidP="00F63925">
      <w:pPr>
        <w:pStyle w:val="BodyText"/>
      </w:pPr>
      <w:r>
        <w:t>Where DEECA considers an application better aligns with the eligibility criteria of a different Round 1 funding stream,</w:t>
      </w:r>
      <w:r w:rsidRPr="00471B2E">
        <w:t xml:space="preserve"> </w:t>
      </w:r>
      <w:r>
        <w:t xml:space="preserve">DEECA reserves the right to re-allocate applications between </w:t>
      </w:r>
      <w:r w:rsidR="00F63925">
        <w:t>st</w:t>
      </w:r>
      <w:r>
        <w:t>reams.</w:t>
      </w:r>
      <w:r w:rsidRPr="008A6449">
        <w:t xml:space="preserve"> </w:t>
      </w:r>
    </w:p>
    <w:p w14:paraId="72057354" w14:textId="57A7E263" w:rsidR="00F63925" w:rsidRPr="009A41F6" w:rsidRDefault="00C9644C" w:rsidP="00F63925">
      <w:pPr>
        <w:pStyle w:val="BodyText"/>
      </w:pPr>
      <w:r>
        <w:t xml:space="preserve">DEECA will take a portfolio approach to selecting applications for funding, </w:t>
      </w:r>
      <w:proofErr w:type="gramStart"/>
      <w:r>
        <w:t>giving consideration to</w:t>
      </w:r>
      <w:proofErr w:type="gramEnd"/>
      <w:r>
        <w:t xml:space="preserve"> how each project will contribute to the 100 Neighbourhood Batteries Program outcomes. DEECA may choose not to fund an otherwise suitable application if the aims or outcomes of that application are the same as, or </w:t>
      </w:r>
      <w:proofErr w:type="gramStart"/>
      <w:r>
        <w:t>similar to</w:t>
      </w:r>
      <w:proofErr w:type="gramEnd"/>
      <w:r>
        <w:t xml:space="preserve">, the aims and outcomes of a project that has previously been funded or an application that DEECA is intending to fund under the 100 Neighbourhood Batteries Program or another funding source. Such funding considerations may include, but are not limited to, geographic spread, proponent diversity, beneficiary diversity and supply chain or market constraints to support installations in any given area.   </w:t>
      </w:r>
      <w:r w:rsidR="00A449E8">
        <w:br/>
      </w:r>
    </w:p>
    <w:p w14:paraId="031BCF6B" w14:textId="77777777" w:rsidR="00E36FF2" w:rsidRDefault="00E36FF2">
      <w:pPr>
        <w:rPr>
          <w:rFonts w:asciiTheme="majorHAnsi" w:eastAsiaTheme="majorEastAsia" w:hAnsiTheme="majorHAnsi" w:cstheme="majorBidi"/>
          <w:bCs/>
          <w:color w:val="201547" w:themeColor="text2"/>
          <w:spacing w:val="-4"/>
          <w:sz w:val="40"/>
          <w:szCs w:val="40"/>
        </w:rPr>
      </w:pPr>
      <w:bookmarkStart w:id="90" w:name="_Toc139976601"/>
      <w:r>
        <w:br w:type="page"/>
      </w:r>
    </w:p>
    <w:p w14:paraId="7346F7C2" w14:textId="7F3DDB87" w:rsidR="00C9644C" w:rsidRPr="0077611B" w:rsidRDefault="00C9644C" w:rsidP="00F62E0E">
      <w:pPr>
        <w:pStyle w:val="Heading1"/>
      </w:pPr>
      <w:bookmarkStart w:id="91" w:name="_Toc140214356"/>
      <w:bookmarkStart w:id="92" w:name="_Toc140214398"/>
      <w:bookmarkStart w:id="93" w:name="_Toc157501639"/>
      <w:r w:rsidRPr="0077611B">
        <w:lastRenderedPageBreak/>
        <w:t>Priorities for funding</w:t>
      </w:r>
      <w:bookmarkEnd w:id="73"/>
      <w:bookmarkEnd w:id="74"/>
      <w:bookmarkEnd w:id="91"/>
      <w:bookmarkEnd w:id="92"/>
      <w:bookmarkEnd w:id="93"/>
    </w:p>
    <w:bookmarkEnd w:id="90"/>
    <w:p w14:paraId="049BB70E" w14:textId="77777777" w:rsidR="00C9644C" w:rsidRDefault="00C9644C" w:rsidP="00F63925">
      <w:pPr>
        <w:pStyle w:val="BodyText"/>
      </w:pPr>
      <w:r>
        <w:t xml:space="preserve">Projects with one or more of the following attributes will be given priority: </w:t>
      </w:r>
    </w:p>
    <w:p w14:paraId="64CA4503" w14:textId="77777777" w:rsidR="00C9644C" w:rsidRDefault="00C9644C" w:rsidP="00F62E0E">
      <w:pPr>
        <w:pStyle w:val="ListBullet"/>
      </w:pPr>
      <w:r>
        <w:t xml:space="preserve">Deliver benefits to low income and vulnerable households </w:t>
      </w:r>
    </w:p>
    <w:p w14:paraId="5E91FCA7" w14:textId="4A997AE3" w:rsidR="00C9644C" w:rsidRDefault="78BF9508" w:rsidP="00F62E0E">
      <w:pPr>
        <w:pStyle w:val="ListBullet"/>
      </w:pPr>
      <w:r>
        <w:t>Deliver benefits to households with no access to solar PV generation, such as renters and apartment-dwellers</w:t>
      </w:r>
    </w:p>
    <w:p w14:paraId="63E59F63" w14:textId="15FE35C7" w:rsidR="004A06A2" w:rsidRDefault="56E6F5BE" w:rsidP="00F62E0E">
      <w:pPr>
        <w:pStyle w:val="ListBullet"/>
      </w:pPr>
      <w:r w:rsidRPr="18F976B2">
        <w:rPr>
          <w:rStyle w:val="ui-provider"/>
        </w:rPr>
        <w:t>Contribute to completed or scheduled works that increase the electrification of the local community and/or the premises on which the battery is located</w:t>
      </w:r>
    </w:p>
    <w:p w14:paraId="5D1D4CF3" w14:textId="4B6CBAC9" w:rsidR="00F45A06" w:rsidRDefault="2935E4D3" w:rsidP="00F45A06">
      <w:pPr>
        <w:pStyle w:val="ListBullet"/>
      </w:pPr>
      <w:r>
        <w:t>Demonstrate increased benefits for local electricity consumers via a novel battery operational and/or commercial model</w:t>
      </w:r>
      <w:r w:rsidR="4D703D05">
        <w:t>s</w:t>
      </w:r>
    </w:p>
    <w:p w14:paraId="21967A85" w14:textId="77777777" w:rsidR="00C9644C" w:rsidRDefault="78BF9508" w:rsidP="00F62E0E">
      <w:pPr>
        <w:pStyle w:val="ListBullet"/>
      </w:pPr>
      <w:r>
        <w:t>Located in network areas with poor reliability, particularly in regional areas where addition of a neighbourhood battery will increase energy reliability</w:t>
      </w:r>
    </w:p>
    <w:p w14:paraId="24E710B7" w14:textId="77777777" w:rsidR="00C9644C" w:rsidRDefault="78BF9508" w:rsidP="00F62E0E">
      <w:pPr>
        <w:pStyle w:val="ListBullet"/>
      </w:pPr>
      <w:r>
        <w:t>Located in constrained networks with solar export limits where addition of a neighbourhood battery will reduce network constraints and increase local hosting capacity for solar</w:t>
      </w:r>
    </w:p>
    <w:p w14:paraId="6F4FD658" w14:textId="3D8E1606" w:rsidR="00C9644C" w:rsidRDefault="78BF9508" w:rsidP="00F62E0E">
      <w:pPr>
        <w:pStyle w:val="ListBullet"/>
      </w:pPr>
      <w:r>
        <w:t xml:space="preserve">Located within one or more of the 29 </w:t>
      </w:r>
      <w:r w:rsidR="467812B7">
        <w:t>Local Government Areas (</w:t>
      </w:r>
      <w:r>
        <w:t>LGAs</w:t>
      </w:r>
      <w:r w:rsidR="467812B7">
        <w:t>)</w:t>
      </w:r>
      <w:r>
        <w:t xml:space="preserve"> committed to by the Victorian Government (See Appendix 1)</w:t>
      </w:r>
    </w:p>
    <w:p w14:paraId="72C7800E" w14:textId="51D5068F" w:rsidR="00C9644C" w:rsidRDefault="54716CB1" w:rsidP="00F62E0E">
      <w:pPr>
        <w:pStyle w:val="ListBullet"/>
      </w:pPr>
      <w:r>
        <w:t>Deliver a greater number of batteries and faster deployment timelines</w:t>
      </w:r>
      <w:r w:rsidR="00C9644C">
        <w:br/>
      </w:r>
    </w:p>
    <w:p w14:paraId="6A8884D5" w14:textId="77777777" w:rsidR="00C9644C" w:rsidRDefault="00C9644C" w:rsidP="00F62E0E">
      <w:pPr>
        <w:pStyle w:val="Heading1"/>
      </w:pPr>
      <w:bookmarkStart w:id="94" w:name="_Toc505345231"/>
      <w:bookmarkStart w:id="95" w:name="_Toc505345268"/>
      <w:bookmarkStart w:id="96" w:name="_Toc505782511"/>
      <w:bookmarkStart w:id="97" w:name="_Toc505863729"/>
      <w:bookmarkStart w:id="98" w:name="_Toc139976602"/>
      <w:bookmarkStart w:id="99" w:name="_Toc140214357"/>
      <w:bookmarkStart w:id="100" w:name="_Toc140214399"/>
      <w:bookmarkStart w:id="101" w:name="_Toc157501640"/>
      <w:r>
        <w:t>What will not be funded?</w:t>
      </w:r>
      <w:bookmarkEnd w:id="94"/>
      <w:bookmarkEnd w:id="95"/>
      <w:bookmarkEnd w:id="96"/>
      <w:bookmarkEnd w:id="97"/>
      <w:bookmarkEnd w:id="98"/>
      <w:bookmarkEnd w:id="99"/>
      <w:bookmarkEnd w:id="100"/>
      <w:bookmarkEnd w:id="101"/>
    </w:p>
    <w:p w14:paraId="0B655D92" w14:textId="223F7DF3" w:rsidR="00C9644C" w:rsidRDefault="00C9644C" w:rsidP="00F63925">
      <w:pPr>
        <w:pStyle w:val="BodyText"/>
      </w:pPr>
      <w:r>
        <w:t>Applications seeking funding for any of the following activities will be deemed ineligible and not assessed for funding.</w:t>
      </w:r>
      <w:r w:rsidR="00A449E8">
        <w:t xml:space="preserve"> </w:t>
      </w:r>
      <w:r>
        <w:t>The 100 Neighbourhood Batteries Program will not fund the following activities:</w:t>
      </w:r>
    </w:p>
    <w:p w14:paraId="4AC35679" w14:textId="77777777" w:rsidR="00C9644C" w:rsidRDefault="00C9644C" w:rsidP="00F62E0E">
      <w:pPr>
        <w:pStyle w:val="ListBullet"/>
      </w:pPr>
      <w:r>
        <w:t>business as usual costs, including existing or ongoing staff salaries</w:t>
      </w:r>
    </w:p>
    <w:p w14:paraId="42D92EC8" w14:textId="77777777" w:rsidR="00C9644C" w:rsidRDefault="00C9644C" w:rsidP="00F62E0E">
      <w:pPr>
        <w:pStyle w:val="ListBullet"/>
      </w:pPr>
      <w:r>
        <w:t xml:space="preserve">routine or ongoing maintenance activities, including but not limited to, operational and/or maintenance costs of running a neighbourhood battery </w:t>
      </w:r>
    </w:p>
    <w:p w14:paraId="20E48BCB" w14:textId="77777777" w:rsidR="00C9644C" w:rsidRDefault="00C9644C" w:rsidP="00F62E0E">
      <w:pPr>
        <w:pStyle w:val="ListBullet"/>
      </w:pPr>
      <w:r>
        <w:t>land acquisition and related expenses</w:t>
      </w:r>
    </w:p>
    <w:p w14:paraId="7AD3BC1D" w14:textId="77777777" w:rsidR="00C9644C" w:rsidRDefault="00C9644C" w:rsidP="00F62E0E">
      <w:pPr>
        <w:pStyle w:val="ListBullet"/>
      </w:pPr>
      <w:r>
        <w:t>expenditure on other projects</w:t>
      </w:r>
    </w:p>
    <w:p w14:paraId="27E4AEC8" w14:textId="77777777" w:rsidR="00C9644C" w:rsidRDefault="00C9644C" w:rsidP="00F62E0E">
      <w:pPr>
        <w:pStyle w:val="ListBullet"/>
      </w:pPr>
      <w:r>
        <w:t>projects that have already commenced construction</w:t>
      </w:r>
    </w:p>
    <w:p w14:paraId="0B11E715" w14:textId="77777777" w:rsidR="00C9644C" w:rsidRDefault="00C9644C" w:rsidP="00F62E0E">
      <w:pPr>
        <w:pStyle w:val="ListBullet"/>
      </w:pPr>
      <w:r>
        <w:t>where duplicate services are in operation or planned for in a targeted community</w:t>
      </w:r>
    </w:p>
    <w:p w14:paraId="48DABB7D" w14:textId="77777777" w:rsidR="00C9644C" w:rsidRPr="00B20541" w:rsidRDefault="00C9644C" w:rsidP="00F62E0E">
      <w:pPr>
        <w:pStyle w:val="ListBullet"/>
      </w:pPr>
      <w:r>
        <w:t xml:space="preserve">the use of </w:t>
      </w:r>
      <w:r w:rsidRPr="00B20541">
        <w:t xml:space="preserve">any new or nascent technologies </w:t>
      </w:r>
      <w:r>
        <w:t>that are lower than Technology Readiness Level (TRL) 9 (https://www.arena.gov.au/assets/2014/02/Technology-Readiness-Levels.pdf)</w:t>
      </w:r>
    </w:p>
    <w:p w14:paraId="0A57805B" w14:textId="77777777" w:rsidR="00C9644C" w:rsidRDefault="00C9644C" w:rsidP="00F62E0E">
      <w:pPr>
        <w:pStyle w:val="ListBullet"/>
      </w:pPr>
      <w:r>
        <w:t>feasibility studies or business cases</w:t>
      </w:r>
    </w:p>
    <w:p w14:paraId="59E3E3A5" w14:textId="77777777" w:rsidR="00C9644C" w:rsidRDefault="00C9644C" w:rsidP="00F62E0E">
      <w:pPr>
        <w:pStyle w:val="ListBullet"/>
      </w:pPr>
      <w:r>
        <w:t>installation, operation or maintenance of generation technologies (</w:t>
      </w:r>
      <w:proofErr w:type="gramStart"/>
      <w:r>
        <w:t>e.g.</w:t>
      </w:r>
      <w:proofErr w:type="gramEnd"/>
      <w:r>
        <w:t xml:space="preserve"> solar panels, diesel generators)</w:t>
      </w:r>
    </w:p>
    <w:p w14:paraId="16A120D0" w14:textId="77777777" w:rsidR="00C9644C" w:rsidRDefault="00C9644C" w:rsidP="00F62E0E">
      <w:pPr>
        <w:pStyle w:val="ListBullet"/>
      </w:pPr>
      <w:r>
        <w:t>activities located outside the State of Victoria</w:t>
      </w:r>
    </w:p>
    <w:p w14:paraId="3E74864F" w14:textId="77777777" w:rsidR="00C9644C" w:rsidRDefault="00C9644C" w:rsidP="00F62E0E">
      <w:pPr>
        <w:pStyle w:val="ListBullet"/>
      </w:pPr>
      <w:r>
        <w:t>project that has previously been funded for the same or similar activities or outcomes.</w:t>
      </w:r>
    </w:p>
    <w:p w14:paraId="6A01BD82" w14:textId="471D04D3" w:rsidR="008520E4" w:rsidRDefault="00C9644C" w:rsidP="00A449E8">
      <w:pPr>
        <w:pStyle w:val="BodyText"/>
        <w:rPr>
          <w:rFonts w:asciiTheme="majorHAnsi" w:eastAsiaTheme="majorEastAsia" w:hAnsiTheme="majorHAnsi" w:cstheme="majorBidi"/>
          <w:bCs/>
          <w:color w:val="201547" w:themeColor="text2"/>
          <w:spacing w:val="-4"/>
          <w:sz w:val="40"/>
          <w:szCs w:val="40"/>
        </w:rPr>
      </w:pPr>
      <w:r>
        <w:t>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bookmarkStart w:id="102" w:name="_Toc505782513"/>
      <w:bookmarkStart w:id="103" w:name="_Toc505863731"/>
      <w:bookmarkStart w:id="104" w:name="_Toc139976603"/>
      <w:r w:rsidR="008520E4">
        <w:br w:type="page"/>
      </w:r>
    </w:p>
    <w:p w14:paraId="7EDBEA76" w14:textId="438F42C8" w:rsidR="00C9644C" w:rsidRDefault="00C9644C" w:rsidP="00F62E0E">
      <w:pPr>
        <w:pStyle w:val="Heading1"/>
      </w:pPr>
      <w:bookmarkStart w:id="105" w:name="_Toc140214358"/>
      <w:bookmarkStart w:id="106" w:name="_Toc140214400"/>
      <w:bookmarkStart w:id="107" w:name="_Toc157501641"/>
      <w:r>
        <w:lastRenderedPageBreak/>
        <w:t>What are the assessment criteria?</w:t>
      </w:r>
      <w:bookmarkEnd w:id="102"/>
      <w:bookmarkEnd w:id="103"/>
      <w:bookmarkEnd w:id="104"/>
      <w:bookmarkEnd w:id="105"/>
      <w:bookmarkEnd w:id="106"/>
      <w:bookmarkEnd w:id="107"/>
    </w:p>
    <w:p w14:paraId="6D8F333D" w14:textId="3B1B3DAA" w:rsidR="00F63925" w:rsidRDefault="00347A62" w:rsidP="008520E4">
      <w:pPr>
        <w:pStyle w:val="BodyText"/>
      </w:pPr>
      <w:r>
        <w:t>A</w:t>
      </w:r>
      <w:r w:rsidR="00C9644C">
        <w:t xml:space="preserve">pplications </w:t>
      </w:r>
      <w:r>
        <w:t xml:space="preserve">are first </w:t>
      </w:r>
      <w:r w:rsidR="00C9644C">
        <w:t>checked for eligibility to make sure that the applicant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64"/>
        <w:gridCol w:w="1193"/>
        <w:gridCol w:w="5782"/>
      </w:tblGrid>
      <w:tr w:rsidR="008520E4" w:rsidRPr="008C6C4C" w14:paraId="1618E603" w14:textId="2FE68D7F" w:rsidTr="18F976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1EA0B3A8" w14:textId="384ED6B2" w:rsidR="00F63925" w:rsidRPr="008C6C4C" w:rsidRDefault="00F63925" w:rsidP="008520E4">
            <w:pPr>
              <w:pStyle w:val="TableHeadingLeft"/>
            </w:pPr>
            <w:r w:rsidRPr="00F63925">
              <w:t>Criteria</w:t>
            </w:r>
            <w:r w:rsidRPr="00F63925">
              <w:tab/>
            </w:r>
          </w:p>
        </w:tc>
        <w:tc>
          <w:tcPr>
            <w:tcW w:w="589" w:type="pct"/>
          </w:tcPr>
          <w:p w14:paraId="0B200324" w14:textId="51FC4D72" w:rsidR="00F63925" w:rsidRPr="008C6C4C" w:rsidRDefault="00F63925" w:rsidP="008520E4">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3014" w:type="pct"/>
          </w:tcPr>
          <w:p w14:paraId="3ACF09AB" w14:textId="201C2FF5" w:rsidR="00F63925" w:rsidRPr="008C6C4C" w:rsidRDefault="00F63925" w:rsidP="008520E4">
            <w:pPr>
              <w:pStyle w:val="TableHeadingLeft"/>
              <w:cnfStyle w:val="100000000000" w:firstRow="1" w:lastRow="0" w:firstColumn="0" w:lastColumn="0" w:oddVBand="0" w:evenVBand="0" w:oddHBand="0" w:evenHBand="0" w:firstRowFirstColumn="0" w:firstRowLastColumn="0" w:lastRowFirstColumn="0" w:lastRowLastColumn="0"/>
            </w:pPr>
            <w:r w:rsidRPr="00F63925">
              <w:t>Requirements</w:t>
            </w:r>
          </w:p>
        </w:tc>
      </w:tr>
      <w:tr w:rsidR="00F63925" w:rsidRPr="008C6C4C" w14:paraId="38CB0622" w14:textId="33B2C3DE" w:rsidTr="18F976B2">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CCE3F5" w:themeFill="background2"/>
          </w:tcPr>
          <w:p w14:paraId="543CBA7C" w14:textId="6DE8F0F6" w:rsidR="00F63925" w:rsidRPr="008C6C4C" w:rsidRDefault="00F63925" w:rsidP="008520E4">
            <w:pPr>
              <w:pStyle w:val="TableTextLeftBold"/>
            </w:pPr>
            <w:r w:rsidRPr="002724E2">
              <w:t>How does the project align with the intended outcomes of the 100 Neighbourhood Batter</w:t>
            </w:r>
            <w:r w:rsidR="00347A62">
              <w:t>ies</w:t>
            </w:r>
            <w:r w:rsidRPr="002724E2">
              <w:t xml:space="preserve"> </w:t>
            </w:r>
            <w:r>
              <w:t>P</w:t>
            </w:r>
            <w:r w:rsidRPr="002724E2">
              <w:t>rogram?</w:t>
            </w:r>
          </w:p>
        </w:tc>
        <w:tc>
          <w:tcPr>
            <w:tcW w:w="589" w:type="pct"/>
          </w:tcPr>
          <w:p w14:paraId="3DF9D11A" w14:textId="1279B38C" w:rsidR="00F63925" w:rsidRPr="008C6C4C" w:rsidRDefault="00D9264B" w:rsidP="008520E4">
            <w:pPr>
              <w:pStyle w:val="TableTextCentre"/>
              <w:cnfStyle w:val="000000000000" w:firstRow="0" w:lastRow="0" w:firstColumn="0" w:lastColumn="0" w:oddVBand="0" w:evenVBand="0" w:oddHBand="0" w:evenHBand="0" w:firstRowFirstColumn="0" w:firstRowLastColumn="0" w:lastRowFirstColumn="0" w:lastRowLastColumn="0"/>
            </w:pPr>
            <w:r>
              <w:t>30</w:t>
            </w:r>
            <w:r w:rsidR="00F63925" w:rsidRPr="002724E2">
              <w:t>%</w:t>
            </w:r>
          </w:p>
        </w:tc>
        <w:tc>
          <w:tcPr>
            <w:tcW w:w="3014" w:type="pct"/>
          </w:tcPr>
          <w:p w14:paraId="3274475B" w14:textId="61E9ADD7" w:rsidR="00F63925" w:rsidRPr="002724E2" w:rsidRDefault="00F63925" w:rsidP="008520E4">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rsidR="63E45714">
              <w:t xml:space="preserve"> – and quantify where possible - </w:t>
            </w:r>
            <w:r w:rsidRPr="002724E2">
              <w:t>how the project will contribute to the intended outcomes of the program including:</w:t>
            </w:r>
          </w:p>
          <w:p w14:paraId="31E233BE" w14:textId="1FEA8D62" w:rsidR="00F63925" w:rsidRPr="002724E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2724E2">
              <w:t>benefits from local renewable energy and energy storage are passed on to consumers, including lower</w:t>
            </w:r>
            <w:r>
              <w:t>ing</w:t>
            </w:r>
            <w:r w:rsidRPr="002724E2">
              <w:t xml:space="preserve"> household energy bills</w:t>
            </w:r>
            <w:r w:rsidR="425E9FF4">
              <w:t xml:space="preserve"> </w:t>
            </w:r>
          </w:p>
          <w:p w14:paraId="4DE7D704" w14:textId="77777777" w:rsidR="00F63925" w:rsidRPr="002724E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2724E2">
              <w:t>increased energy reliability</w:t>
            </w:r>
          </w:p>
          <w:p w14:paraId="523089DF" w14:textId="77777777" w:rsidR="00F63925" w:rsidRPr="002724E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2724E2">
              <w:t>reduced costs of network upgrades</w:t>
            </w:r>
          </w:p>
          <w:p w14:paraId="2B260C8D" w14:textId="77777777" w:rsidR="00F63925" w:rsidRPr="002724E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2724E2">
              <w:t>communities feel they are personally contributing to Victoria’s energy transition</w:t>
            </w:r>
          </w:p>
          <w:p w14:paraId="6A570316" w14:textId="77777777" w:rsidR="008520E4"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2724E2">
              <w:t>scaled up delivery of operational models for neighbourhood-scale batteries.</w:t>
            </w:r>
          </w:p>
          <w:p w14:paraId="47D447C9" w14:textId="5CBF02D8" w:rsidR="008520E4" w:rsidRDefault="00F63925" w:rsidP="008520E4">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2724E2">
              <w:t xml:space="preserve">Applicants </w:t>
            </w:r>
            <w:r w:rsidRPr="002724E2">
              <w:rPr>
                <w:b/>
              </w:rPr>
              <w:t xml:space="preserve">must </w:t>
            </w:r>
            <w:r w:rsidRPr="002724E2">
              <w:t xml:space="preserve">provide a </w:t>
            </w:r>
            <w:r w:rsidRPr="008520E4">
              <w:rPr>
                <w:u w:val="single"/>
              </w:rPr>
              <w:t>quantification</w:t>
            </w:r>
            <w:r w:rsidRPr="002724E2">
              <w:t xml:space="preserve"> of the community and/or network benefits expected to be delivered by their project </w:t>
            </w:r>
            <w:r w:rsidR="00D6098E">
              <w:t>over the lifetime of the battery</w:t>
            </w:r>
            <w:r w:rsidR="00D9264B">
              <w:t>. Applicants must</w:t>
            </w:r>
            <w:r w:rsidR="007757B7">
              <w:t xml:space="preserve"> </w:t>
            </w:r>
            <w:r w:rsidRPr="002724E2">
              <w:t>identify all assumptions underpinning their calculations</w:t>
            </w:r>
            <w:r>
              <w:rPr>
                <w:rStyle w:val="FootnoteReference"/>
                <w:sz w:val="18"/>
                <w:szCs w:val="18"/>
              </w:rPr>
              <w:footnoteReference w:id="2"/>
            </w:r>
            <w:r w:rsidRPr="002724E2">
              <w:t xml:space="preserve">. </w:t>
            </w:r>
          </w:p>
          <w:p w14:paraId="6C10FC9A" w14:textId="48186676" w:rsidR="00F63925" w:rsidRPr="008C6C4C" w:rsidRDefault="00F63925" w:rsidP="008520E4">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2724E2">
              <w:t xml:space="preserve">Applicants should identify which (if any) of the priorities for funding listed in section </w:t>
            </w:r>
            <w:r w:rsidR="00B42309">
              <w:t>5</w:t>
            </w:r>
            <w:r w:rsidRPr="002724E2">
              <w:t xml:space="preserve"> of the Application Guidelines would be addressed by the project and how they will be addressed. </w:t>
            </w:r>
          </w:p>
        </w:tc>
      </w:tr>
      <w:tr w:rsidR="008520E4" w:rsidRPr="008C6C4C" w14:paraId="59CD5242" w14:textId="77777777" w:rsidTr="18F976B2">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CCE3F5" w:themeFill="background2"/>
          </w:tcPr>
          <w:p w14:paraId="37085AB2" w14:textId="07FCF04A" w:rsidR="00F63925" w:rsidRPr="008C6C4C" w:rsidRDefault="6F47729D" w:rsidP="008520E4">
            <w:pPr>
              <w:pStyle w:val="TableTextLeftBold"/>
            </w:pPr>
            <w:r>
              <w:t>What is the capability and capacity of the applicant(s)?</w:t>
            </w:r>
          </w:p>
        </w:tc>
        <w:tc>
          <w:tcPr>
            <w:tcW w:w="589" w:type="pct"/>
          </w:tcPr>
          <w:p w14:paraId="568C2A0A" w14:textId="3B62EA49" w:rsidR="00F63925" w:rsidRPr="008C6C4C" w:rsidRDefault="00F63925" w:rsidP="008520E4">
            <w:pPr>
              <w:pStyle w:val="TableTextCentre"/>
              <w:cnfStyle w:val="000000000000" w:firstRow="0" w:lastRow="0" w:firstColumn="0" w:lastColumn="0" w:oddVBand="0" w:evenVBand="0" w:oddHBand="0" w:evenHBand="0" w:firstRowFirstColumn="0" w:firstRowLastColumn="0" w:lastRowFirstColumn="0" w:lastRowLastColumn="0"/>
            </w:pPr>
            <w:r w:rsidRPr="006712B2">
              <w:t>2</w:t>
            </w:r>
            <w:r w:rsidR="00D9264B">
              <w:t>0</w:t>
            </w:r>
            <w:r w:rsidRPr="006712B2">
              <w:t>%</w:t>
            </w:r>
          </w:p>
        </w:tc>
        <w:tc>
          <w:tcPr>
            <w:tcW w:w="3014" w:type="pct"/>
          </w:tcPr>
          <w:p w14:paraId="0F0A5B82" w14:textId="77777777" w:rsidR="00F63925" w:rsidRPr="006712B2" w:rsidRDefault="00F63925" w:rsidP="008520E4">
            <w:pPr>
              <w:pStyle w:val="TableTextLeft"/>
              <w:cnfStyle w:val="000000000000" w:firstRow="0" w:lastRow="0" w:firstColumn="0" w:lastColumn="0" w:oddVBand="0" w:evenVBand="0" w:oddHBand="0" w:evenHBand="0" w:firstRowFirstColumn="0" w:firstRowLastColumn="0" w:lastRowFirstColumn="0" w:lastRowLastColumn="0"/>
            </w:pPr>
            <w:r w:rsidRPr="006712B2">
              <w:t>Applicants are required to:</w:t>
            </w:r>
          </w:p>
          <w:p w14:paraId="1B654C3E" w14:textId="77777777" w:rsidR="00F63925" w:rsidRPr="006712B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list key project partners and their proposed roles and responsibilities during the project and over the lifetime of the battery </w:t>
            </w:r>
          </w:p>
          <w:p w14:paraId="182A9AFA" w14:textId="77777777" w:rsidR="00F63925" w:rsidRPr="006712B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provide details of the full-time </w:t>
            </w:r>
            <w:r>
              <w:t xml:space="preserve">equivalent (FTE) and </w:t>
            </w:r>
            <w:r w:rsidRPr="006712B2">
              <w:t xml:space="preserve">remuneration </w:t>
            </w:r>
            <w:r>
              <w:t>for each role</w:t>
            </w:r>
            <w:r w:rsidRPr="006712B2">
              <w:t>.</w:t>
            </w:r>
          </w:p>
          <w:p w14:paraId="358821FE" w14:textId="77777777" w:rsidR="00F63925" w:rsidRPr="006712B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6712B2">
              <w:t>describe the skills and experience of individual personnel and project partners</w:t>
            </w:r>
          </w:p>
          <w:p w14:paraId="428CD774" w14:textId="4CE6E950" w:rsidR="00F63925" w:rsidRPr="006712B2"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6712B2">
              <w:t>provide letter(s) of support from project partners</w:t>
            </w:r>
            <w:r w:rsidR="00D438DF">
              <w:t xml:space="preserve">, including Aboriginal </w:t>
            </w:r>
            <w:r w:rsidR="00AC426A">
              <w:t>b</w:t>
            </w:r>
            <w:r w:rsidR="00D438DF">
              <w:t>usinesses and Traditional Owner</w:t>
            </w:r>
            <w:r w:rsidR="0DEE75AB">
              <w:t>s</w:t>
            </w:r>
            <w:r w:rsidR="00EF0FB9">
              <w:t xml:space="preserve"> </w:t>
            </w:r>
            <w:r w:rsidR="00D438DF">
              <w:t>where appropriate</w:t>
            </w:r>
          </w:p>
          <w:p w14:paraId="5A35B77E" w14:textId="3B9F335A" w:rsidR="00F63925" w:rsidRPr="008C6C4C"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6712B2">
              <w:t>where a grid connection agreement will be required, provide a letter of support from the DSNP that includes, but i</w:t>
            </w:r>
            <w:r w:rsidR="00B87E87">
              <w:t>s</w:t>
            </w:r>
            <w:r w:rsidRPr="006712B2">
              <w:t xml:space="preserve"> not limited to, the size and location(s) of the battery(s).</w:t>
            </w:r>
          </w:p>
        </w:tc>
      </w:tr>
      <w:tr w:rsidR="00F63925" w:rsidRPr="008C6C4C" w14:paraId="30B85BE9" w14:textId="77777777" w:rsidTr="18F976B2">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CCE3F5" w:themeFill="background2"/>
          </w:tcPr>
          <w:p w14:paraId="69CD7F08" w14:textId="63D78F3D" w:rsidR="00F63925" w:rsidRPr="008C6C4C" w:rsidRDefault="00F63925" w:rsidP="008520E4">
            <w:pPr>
              <w:pStyle w:val="TableTextLeftBold"/>
            </w:pPr>
            <w:r w:rsidRPr="00A53950">
              <w:lastRenderedPageBreak/>
              <w:t>What will the project deliver?</w:t>
            </w:r>
          </w:p>
        </w:tc>
        <w:tc>
          <w:tcPr>
            <w:tcW w:w="589" w:type="pct"/>
          </w:tcPr>
          <w:p w14:paraId="0B8F40D5" w14:textId="6581D909" w:rsidR="00F63925" w:rsidRPr="008C6C4C" w:rsidRDefault="00D9264B" w:rsidP="008520E4">
            <w:pPr>
              <w:pStyle w:val="TableTextCentre"/>
              <w:cnfStyle w:val="000000000000" w:firstRow="0" w:lastRow="0" w:firstColumn="0" w:lastColumn="0" w:oddVBand="0" w:evenVBand="0" w:oddHBand="0" w:evenHBand="0" w:firstRowFirstColumn="0" w:firstRowLastColumn="0" w:lastRowFirstColumn="0" w:lastRowLastColumn="0"/>
            </w:pPr>
            <w:r>
              <w:t>30</w:t>
            </w:r>
            <w:r w:rsidR="00F63925" w:rsidRPr="00A53950">
              <w:t>%</w:t>
            </w:r>
          </w:p>
        </w:tc>
        <w:tc>
          <w:tcPr>
            <w:tcW w:w="3014" w:type="pct"/>
          </w:tcPr>
          <w:p w14:paraId="4C4A2BDF" w14:textId="77777777" w:rsidR="00F63925" w:rsidRPr="00A53950" w:rsidRDefault="00F63925" w:rsidP="008520E4">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describe the project design and deliverables including:</w:t>
            </w:r>
          </w:p>
          <w:p w14:paraId="5481EBF1" w14:textId="77777777" w:rsidR="00F63925" w:rsidRPr="00A53950"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t>provision of a detailed Project Plan containing:</w:t>
            </w:r>
          </w:p>
          <w:p w14:paraId="174565E7"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summary of the project, including description of the proposed technology type, size and location of the neighbourhood battery(s)</w:t>
            </w:r>
          </w:p>
          <w:p w14:paraId="5C63113A"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project schedule outlining key milestones, delivery dates and dependencies</w:t>
            </w:r>
          </w:p>
          <w:p w14:paraId="5F98D4C1"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timeline for the project, including key milestones</w:t>
            </w:r>
          </w:p>
          <w:p w14:paraId="0526E588"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a map showing the site where the neighbourhood battery(s) would be installed </w:t>
            </w:r>
          </w:p>
          <w:p w14:paraId="404037B9"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status of grid connection applications (if applicable)</w:t>
            </w:r>
          </w:p>
          <w:p w14:paraId="7AA67936"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status of land access for the proposed project location(s) (if applicable)</w:t>
            </w:r>
          </w:p>
          <w:p w14:paraId="5F8517FB"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details on the proposed operations and maintenance regime for the lifetime of the battery</w:t>
            </w:r>
            <w:r>
              <w:t>(s)</w:t>
            </w:r>
          </w:p>
          <w:p w14:paraId="0FF5F2B2"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details on your proposed battery safety plan including steps to prevent and manage fire risk </w:t>
            </w:r>
          </w:p>
          <w:p w14:paraId="696C4977"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your plan to manage decommissioning and disposal of the </w:t>
            </w:r>
            <w:r>
              <w:t>neighbourhood</w:t>
            </w:r>
            <w:r w:rsidRPr="00A53950">
              <w:t xml:space="preserve"> battery</w:t>
            </w:r>
            <w:r>
              <w:t>(s)</w:t>
            </w:r>
            <w:r w:rsidRPr="00A53950">
              <w:t xml:space="preserve"> at the end of its</w:t>
            </w:r>
            <w:r>
              <w:t>/their</w:t>
            </w:r>
            <w:r w:rsidRPr="00A53950">
              <w:t xml:space="preserve"> operational life.</w:t>
            </w:r>
          </w:p>
          <w:p w14:paraId="7A4B39E9" w14:textId="5BB68620"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work already undertaken with the community and your plan to seek input from community</w:t>
            </w:r>
            <w:r w:rsidR="009D5978">
              <w:t xml:space="preserve"> and Traditional Owners</w:t>
            </w:r>
            <w:r w:rsidRPr="00A53950">
              <w:t xml:space="preserve"> on how your project provides local benefit, how they can be involved</w:t>
            </w:r>
            <w:r w:rsidR="49830CB7">
              <w:t>/partnered with</w:t>
            </w:r>
            <w:r w:rsidRPr="00A53950">
              <w:t>, notification of construction periods or any other relevant information</w:t>
            </w:r>
          </w:p>
          <w:p w14:paraId="32F99E20"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outline of key risks and approach to management and mitigation, including completed project risk register </w:t>
            </w:r>
          </w:p>
          <w:p w14:paraId="2D33FC7B"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evidence of inten</w:t>
            </w:r>
            <w:r>
              <w:t>t</w:t>
            </w:r>
            <w:r w:rsidRPr="00A53950">
              <w:t>ion to secure appropriate insurance for the project activities</w:t>
            </w:r>
          </w:p>
          <w:p w14:paraId="3E69BFC5" w14:textId="64BF7B50"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project reporting and knowledge sharing outcomes that will be adopted to further the development of neighbourhood batteries in Victoria</w:t>
            </w:r>
          </w:p>
          <w:p w14:paraId="79EEAE2C" w14:textId="529CCF09"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project budget using DEECA’s cash flow template, including installation costs and demonstrating a minimum </w:t>
            </w:r>
            <w:r>
              <w:t>cash</w:t>
            </w:r>
            <w:r w:rsidRPr="00A53950">
              <w:t xml:space="preserve"> co-contribution of 30</w:t>
            </w:r>
            <w:r>
              <w:t xml:space="preserve"> per cent</w:t>
            </w:r>
            <w:r w:rsidRPr="00A53950">
              <w:t xml:space="preserve"> for Stream 1 and 10</w:t>
            </w:r>
            <w:r>
              <w:t xml:space="preserve"> per cent</w:t>
            </w:r>
            <w:r w:rsidRPr="00A53950">
              <w:t xml:space="preserve"> for Stream 2</w:t>
            </w:r>
          </w:p>
          <w:p w14:paraId="549CC45F"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evidence to support budget estimates</w:t>
            </w:r>
          </w:p>
          <w:p w14:paraId="1D264A0E" w14:textId="692319AC"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 xml:space="preserve">outline of the source of funds required for the project, including in-kind and </w:t>
            </w:r>
            <w:r>
              <w:t>cash</w:t>
            </w:r>
            <w:r w:rsidRPr="00A53950">
              <w:t>-contributions secured from your organisation or other project partners</w:t>
            </w:r>
            <w:r w:rsidRPr="00A53950">
              <w:rPr>
                <w:rStyle w:val="FootnoteReference"/>
                <w:sz w:val="18"/>
                <w:szCs w:val="18"/>
              </w:rPr>
              <w:footnoteReference w:id="3"/>
            </w:r>
          </w:p>
          <w:p w14:paraId="60F3B0E2" w14:textId="77777777" w:rsidR="00F63925" w:rsidRPr="00A53950" w:rsidRDefault="00F63925" w:rsidP="00F62E0E">
            <w:pPr>
              <w:pStyle w:val="TableTextBullet2"/>
              <w:cnfStyle w:val="000000000000" w:firstRow="0" w:lastRow="0" w:firstColumn="0" w:lastColumn="0" w:oddVBand="0" w:evenVBand="0" w:oddHBand="0" w:evenHBand="0" w:firstRowFirstColumn="0" w:firstRowLastColumn="0" w:lastRowFirstColumn="0" w:lastRowLastColumn="0"/>
            </w:pPr>
            <w:r w:rsidRPr="00A53950">
              <w:t>approach to managing potential cost overruns, and amount of contingency allowed</w:t>
            </w:r>
          </w:p>
          <w:p w14:paraId="1997E4CD" w14:textId="23D4D21C" w:rsidR="007D0624" w:rsidRDefault="00931959" w:rsidP="00FE1050">
            <w:pPr>
              <w:pStyle w:val="TableTextBullet2"/>
              <w:cnfStyle w:val="000000000000" w:firstRow="0" w:lastRow="0" w:firstColumn="0" w:lastColumn="0" w:oddVBand="0" w:evenVBand="0" w:oddHBand="0" w:evenHBand="0" w:firstRowFirstColumn="0" w:firstRowLastColumn="0" w:lastRowFirstColumn="0" w:lastRowLastColumn="0"/>
            </w:pPr>
            <w:r>
              <w:t xml:space="preserve">approach </w:t>
            </w:r>
            <w:r w:rsidR="007D0624">
              <w:t>to us</w:t>
            </w:r>
            <w:r w:rsidR="00863809">
              <w:t>ing</w:t>
            </w:r>
            <w:r w:rsidR="007D0624">
              <w:t xml:space="preserve"> local content and suppliers and how your project aligns with the principles of the Local Jobs First Policy (s4) and the</w:t>
            </w:r>
            <w:r w:rsidR="00906382">
              <w:t xml:space="preserve"> </w:t>
            </w:r>
            <w:r w:rsidR="007D0624">
              <w:t>Victorian Social Procurement Framework, including:</w:t>
            </w:r>
          </w:p>
          <w:p w14:paraId="37DAD227" w14:textId="28492833" w:rsidR="007B7A41" w:rsidRDefault="007D0624" w:rsidP="00126D40">
            <w:pPr>
              <w:pStyle w:val="TableTextBullet3"/>
              <w:cnfStyle w:val="000000000000" w:firstRow="0" w:lastRow="0" w:firstColumn="0" w:lastColumn="0" w:oddVBand="0" w:evenVBand="0" w:oddHBand="0" w:evenHBand="0" w:firstRowFirstColumn="0" w:firstRowLastColumn="0" w:lastRowFirstColumn="0" w:lastRowLastColumn="0"/>
            </w:pPr>
            <w:r>
              <w:t>suppliers in Victoria</w:t>
            </w:r>
          </w:p>
          <w:p w14:paraId="4999844A" w14:textId="09DE15F1" w:rsidR="007D0624" w:rsidRDefault="007D0624" w:rsidP="00126D40">
            <w:pPr>
              <w:pStyle w:val="TableTextBullet3"/>
              <w:cnfStyle w:val="000000000000" w:firstRow="0" w:lastRow="0" w:firstColumn="0" w:lastColumn="0" w:oddVBand="0" w:evenVBand="0" w:oddHBand="0" w:evenHBand="0" w:firstRowFirstColumn="0" w:firstRowLastColumn="0" w:lastRowFirstColumn="0" w:lastRowLastColumn="0"/>
            </w:pPr>
            <w:r>
              <w:t>manufacturers in Australia</w:t>
            </w:r>
          </w:p>
          <w:p w14:paraId="1F34BF53" w14:textId="29EEC99A" w:rsidR="007D0624" w:rsidRDefault="007D0624" w:rsidP="00126D40">
            <w:pPr>
              <w:pStyle w:val="TableTextBullet3"/>
              <w:cnfStyle w:val="000000000000" w:firstRow="0" w:lastRow="0" w:firstColumn="0" w:lastColumn="0" w:oddVBand="0" w:evenVBand="0" w:oddHBand="0" w:evenHBand="0" w:firstRowFirstColumn="0" w:firstRowLastColumn="0" w:lastRowFirstColumn="0" w:lastRowLastColumn="0"/>
            </w:pPr>
            <w:r>
              <w:t>other businesses and organisations based and operating in Victoria (such as installation</w:t>
            </w:r>
            <w:r w:rsidR="00BC7126">
              <w:t xml:space="preserve"> </w:t>
            </w:r>
            <w:r>
              <w:t>trades)</w:t>
            </w:r>
          </w:p>
          <w:p w14:paraId="15C3398A" w14:textId="00E0D67E" w:rsidR="007D0624" w:rsidRPr="00A53950" w:rsidRDefault="007D0624" w:rsidP="00126D40">
            <w:pPr>
              <w:pStyle w:val="TableTextBullet3"/>
              <w:cnfStyle w:val="000000000000" w:firstRow="0" w:lastRow="0" w:firstColumn="0" w:lastColumn="0" w:oddVBand="0" w:evenVBand="0" w:oddHBand="0" w:evenHBand="0" w:firstRowFirstColumn="0" w:firstRowLastColumn="0" w:lastRowFirstColumn="0" w:lastRowLastColumn="0"/>
            </w:pPr>
            <w:r>
              <w:t>any purchasing, supplies or services from Aboriginal businesses and Traditional</w:t>
            </w:r>
            <w:r w:rsidR="00BC7126">
              <w:t xml:space="preserve"> </w:t>
            </w:r>
            <w:r>
              <w:t>Owners Corporations.</w:t>
            </w:r>
          </w:p>
          <w:p w14:paraId="11B6E693" w14:textId="442490B5" w:rsidR="00F63925" w:rsidRPr="008C6C4C" w:rsidRDefault="00F63925"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lastRenderedPageBreak/>
              <w:t xml:space="preserve">Proposals that feature a greater number of batteries and faster deployment timelines will score more highly on this criterion. </w:t>
            </w:r>
          </w:p>
        </w:tc>
      </w:tr>
      <w:tr w:rsidR="008520E4" w:rsidRPr="008C6C4C" w14:paraId="2A992955" w14:textId="77777777" w:rsidTr="18F976B2">
        <w:trPr>
          <w:cantSplit/>
        </w:trPr>
        <w:tc>
          <w:tcPr>
            <w:cnfStyle w:val="001000000000" w:firstRow="0" w:lastRow="0" w:firstColumn="1" w:lastColumn="0" w:oddVBand="0" w:evenVBand="0" w:oddHBand="0" w:evenHBand="0" w:firstRowFirstColumn="0" w:firstRowLastColumn="0" w:lastRowFirstColumn="0" w:lastRowLastColumn="0"/>
            <w:tcW w:w="1397" w:type="pct"/>
            <w:shd w:val="clear" w:color="auto" w:fill="CCE3F5" w:themeFill="background2"/>
          </w:tcPr>
          <w:p w14:paraId="4450051D" w14:textId="77758992" w:rsidR="008520E4" w:rsidRPr="008C6C4C" w:rsidRDefault="0091EA49" w:rsidP="008520E4">
            <w:pPr>
              <w:pStyle w:val="TableTextLeftBold"/>
            </w:pPr>
            <w:r>
              <w:lastRenderedPageBreak/>
              <w:t>What is the lifetime value of the battery(s)?</w:t>
            </w:r>
          </w:p>
        </w:tc>
        <w:tc>
          <w:tcPr>
            <w:tcW w:w="589" w:type="pct"/>
          </w:tcPr>
          <w:p w14:paraId="4CE10B8A" w14:textId="41702A33" w:rsidR="008520E4" w:rsidRPr="008C6C4C" w:rsidRDefault="008520E4" w:rsidP="008520E4">
            <w:pPr>
              <w:pStyle w:val="TableTextCentre"/>
              <w:cnfStyle w:val="000000000000" w:firstRow="0" w:lastRow="0" w:firstColumn="0" w:lastColumn="0" w:oddVBand="0" w:evenVBand="0" w:oddHBand="0" w:evenHBand="0" w:firstRowFirstColumn="0" w:firstRowLastColumn="0" w:lastRowFirstColumn="0" w:lastRowLastColumn="0"/>
            </w:pPr>
            <w:r w:rsidRPr="00A53950">
              <w:t>2</w:t>
            </w:r>
            <w:r w:rsidR="00D9264B">
              <w:t>0</w:t>
            </w:r>
            <w:r w:rsidRPr="00A53950">
              <w:t>%</w:t>
            </w:r>
          </w:p>
        </w:tc>
        <w:tc>
          <w:tcPr>
            <w:tcW w:w="3014" w:type="pct"/>
          </w:tcPr>
          <w:p w14:paraId="694E1008" w14:textId="77777777" w:rsidR="008520E4" w:rsidRPr="00A53950" w:rsidRDefault="008520E4" w:rsidP="008520E4">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provide evidence of a financial model that includes (at a minimum):</w:t>
            </w:r>
          </w:p>
          <w:p w14:paraId="2DEF2C0A" w14:textId="252C7D2E" w:rsidR="098A4315" w:rsidRDefault="330C3170" w:rsidP="098A4315">
            <w:pPr>
              <w:pStyle w:val="TableTextBullet"/>
              <w:cnfStyle w:val="000000000000" w:firstRow="0" w:lastRow="0" w:firstColumn="0" w:lastColumn="0" w:oddVBand="0" w:evenVBand="0" w:oddHBand="0" w:evenHBand="0" w:firstRowFirstColumn="0" w:firstRowLastColumn="0" w:lastRowFirstColumn="0" w:lastRowLastColumn="0"/>
            </w:pPr>
            <w:r>
              <w:t>Expected Return on Investment over the life of the battery(s)</w:t>
            </w:r>
          </w:p>
          <w:p w14:paraId="72C9F16C" w14:textId="77777777" w:rsidR="008520E4" w:rsidRPr="00A53950" w:rsidRDefault="008520E4"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t xml:space="preserve">expected revenues over the life of the battery(s), including the source of these revenue projections </w:t>
            </w:r>
          </w:p>
          <w:p w14:paraId="483FB95D" w14:textId="77777777" w:rsidR="008520E4" w:rsidRPr="00A53950" w:rsidRDefault="008520E4"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t>expected costs over the lifetime of the battery(s), with clear breakdown of cost categories.</w:t>
            </w:r>
          </w:p>
          <w:p w14:paraId="4FB70BD0" w14:textId="77777777" w:rsidR="008520E4" w:rsidRPr="00A53950" w:rsidRDefault="008520E4" w:rsidP="00F62E0E">
            <w:pPr>
              <w:pStyle w:val="TableTextBullet"/>
              <w:cnfStyle w:val="000000000000" w:firstRow="0" w:lastRow="0" w:firstColumn="0" w:lastColumn="0" w:oddVBand="0" w:evenVBand="0" w:oddHBand="0" w:evenHBand="0" w:firstRowFirstColumn="0" w:firstRowLastColumn="0" w:lastRowFirstColumn="0" w:lastRowLastColumn="0"/>
            </w:pPr>
            <w:r>
              <w:t>c</w:t>
            </w:r>
            <w:r w:rsidRPr="00A53950">
              <w:t>alculation of the battery</w:t>
            </w:r>
            <w:r>
              <w:t>(s)</w:t>
            </w:r>
            <w:r w:rsidRPr="00A53950">
              <w:t xml:space="preserve"> capital cost per kilowatt hour</w:t>
            </w:r>
          </w:p>
          <w:p w14:paraId="3C4CFB09" w14:textId="77777777" w:rsidR="008520E4" w:rsidRPr="00A53950" w:rsidRDefault="008520E4"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t>calculation of the total project cost per kilowatt hour of total installed battery(s)</w:t>
            </w:r>
          </w:p>
          <w:p w14:paraId="70849D73" w14:textId="70476541" w:rsidR="008520E4" w:rsidRPr="008C6C4C" w:rsidRDefault="008520E4" w:rsidP="00F62E0E">
            <w:pPr>
              <w:pStyle w:val="TableTextBullet"/>
              <w:cnfStyle w:val="000000000000" w:firstRow="0" w:lastRow="0" w:firstColumn="0" w:lastColumn="0" w:oddVBand="0" w:evenVBand="0" w:oddHBand="0" w:evenHBand="0" w:firstRowFirstColumn="0" w:firstRowLastColumn="0" w:lastRowFirstColumn="0" w:lastRowLastColumn="0"/>
            </w:pPr>
            <w:r w:rsidRPr="00A53950">
              <w:t>clear identification of all assumptions underpinning model.</w:t>
            </w:r>
          </w:p>
        </w:tc>
      </w:tr>
    </w:tbl>
    <w:p w14:paraId="758DAC99" w14:textId="77777777" w:rsidR="00C9644C" w:rsidRPr="009A41F6" w:rsidRDefault="00C9644C" w:rsidP="008520E4">
      <w:pPr>
        <w:pStyle w:val="BodyText"/>
      </w:pPr>
    </w:p>
    <w:p w14:paraId="57234E49" w14:textId="77777777" w:rsidR="00C9644C" w:rsidRDefault="00C9644C" w:rsidP="00F62E0E">
      <w:pPr>
        <w:pStyle w:val="Heading1"/>
      </w:pPr>
      <w:bookmarkStart w:id="108" w:name="_Toc505782514"/>
      <w:bookmarkStart w:id="109" w:name="_Toc505863732"/>
      <w:bookmarkStart w:id="110" w:name="_Toc139976604"/>
      <w:bookmarkStart w:id="111" w:name="_Toc140214359"/>
      <w:bookmarkStart w:id="112" w:name="_Toc140214401"/>
      <w:bookmarkStart w:id="113" w:name="_Toc157501642"/>
      <w:r>
        <w:t>What supporting documents will need to be provided?</w:t>
      </w:r>
      <w:bookmarkEnd w:id="108"/>
      <w:bookmarkEnd w:id="109"/>
      <w:bookmarkEnd w:id="110"/>
      <w:bookmarkEnd w:id="111"/>
      <w:bookmarkEnd w:id="112"/>
      <w:bookmarkEnd w:id="113"/>
    </w:p>
    <w:p w14:paraId="007F2528" w14:textId="77777777" w:rsidR="00C9644C" w:rsidRDefault="00C9644C" w:rsidP="008520E4">
      <w:pPr>
        <w:pStyle w:val="BodyText"/>
      </w:pPr>
      <w:r>
        <w:t>All applicants must submit the following documents with your application:</w:t>
      </w:r>
    </w:p>
    <w:p w14:paraId="28C132D2" w14:textId="77777777" w:rsidR="00C9644C" w:rsidRDefault="00C9644C" w:rsidP="00F62E0E">
      <w:pPr>
        <w:pStyle w:val="ListNumber"/>
      </w:pPr>
      <w:bookmarkStart w:id="114" w:name="_Toc505782515"/>
      <w:bookmarkStart w:id="115" w:name="_Toc505863733"/>
      <w:r>
        <w:t>project plan</w:t>
      </w:r>
    </w:p>
    <w:p w14:paraId="16C75A1D" w14:textId="77777777" w:rsidR="00C9644C" w:rsidRDefault="00C9644C" w:rsidP="00F62E0E">
      <w:pPr>
        <w:pStyle w:val="ListNumber"/>
      </w:pPr>
      <w:r>
        <w:t>project cash flow/budget using DEECA template</w:t>
      </w:r>
    </w:p>
    <w:p w14:paraId="78D8D5DF" w14:textId="77777777" w:rsidR="00C9644C" w:rsidRDefault="00C9644C" w:rsidP="00F62E0E">
      <w:pPr>
        <w:pStyle w:val="ListNumber"/>
      </w:pPr>
      <w:r>
        <w:t xml:space="preserve">project delivery schedule </w:t>
      </w:r>
    </w:p>
    <w:p w14:paraId="3191D193" w14:textId="77777777" w:rsidR="00C9644C" w:rsidRDefault="00C9644C" w:rsidP="00F62E0E">
      <w:pPr>
        <w:pStyle w:val="ListNumber"/>
      </w:pPr>
      <w:r>
        <w:t xml:space="preserve">project risk register </w:t>
      </w:r>
    </w:p>
    <w:p w14:paraId="4221B285" w14:textId="3503204A" w:rsidR="00C9644C" w:rsidRDefault="00C9644C" w:rsidP="00F62E0E">
      <w:pPr>
        <w:pStyle w:val="ListNumber"/>
      </w:pPr>
      <w:r w:rsidRPr="002526CB">
        <w:t>financial model</w:t>
      </w:r>
    </w:p>
    <w:p w14:paraId="6C203601" w14:textId="117195D3" w:rsidR="00C9644C" w:rsidRPr="008520E4" w:rsidRDefault="00C9644C" w:rsidP="008520E4">
      <w:pPr>
        <w:pStyle w:val="BodyText"/>
      </w:pPr>
      <w:r w:rsidRPr="003B7612">
        <w:t>DEECA</w:t>
      </w:r>
      <w:r>
        <w:t xml:space="preserve"> templates for the above are available at from </w:t>
      </w:r>
      <w:hyperlink r:id="rId50">
        <w:r w:rsidRPr="3AF19B54">
          <w:rPr>
            <w:rStyle w:val="Hyperlink"/>
          </w:rPr>
          <w:t>https://www2.delwp.vic.gov.au/grants</w:t>
        </w:r>
      </w:hyperlink>
      <w:r>
        <w:t>.</w:t>
      </w:r>
      <w:r w:rsidRPr="003B7612">
        <w:t xml:space="preserve"> Applicants </w:t>
      </w:r>
      <w:r w:rsidRPr="00D51B61">
        <w:rPr>
          <w:u w:val="single"/>
        </w:rPr>
        <w:t>must</w:t>
      </w:r>
      <w:r>
        <w:t xml:space="preserve"> use DEECA’s cash flow/budget template but </w:t>
      </w:r>
      <w:r w:rsidRPr="003B7612">
        <w:t>are permitted to use their own templates</w:t>
      </w:r>
      <w:r>
        <w:t xml:space="preserve"> for the project delivery schedule and risk register</w:t>
      </w:r>
      <w:r w:rsidRPr="003B7612">
        <w:t xml:space="preserve">, </w:t>
      </w:r>
      <w:r>
        <w:t xml:space="preserve">where </w:t>
      </w:r>
      <w:r w:rsidRPr="003B7612">
        <w:t>they contain all the same information as a minimum and are comparable in format</w:t>
      </w:r>
      <w:r>
        <w:t>. The risk register must include risk associated with the delivery of the project as funded by this grant, and ongoing operational risks associated with the battery(s) operation.</w:t>
      </w:r>
      <w:bookmarkStart w:id="116" w:name="_Toc126317709"/>
    </w:p>
    <w:p w14:paraId="2AC4C7CA" w14:textId="77777777" w:rsidR="00C9644C" w:rsidRPr="00B633A3" w:rsidRDefault="00C9644C" w:rsidP="008520E4">
      <w:pPr>
        <w:pStyle w:val="Heading5"/>
      </w:pPr>
      <w:r w:rsidRPr="00B633A3">
        <w:t>Submission Requirements</w:t>
      </w:r>
      <w:bookmarkEnd w:id="116"/>
    </w:p>
    <w:p w14:paraId="5A315AEF" w14:textId="77777777" w:rsidR="00C9644C" w:rsidRDefault="00C9644C" w:rsidP="008520E4">
      <w:pPr>
        <w:pStyle w:val="BodyText"/>
      </w:pPr>
      <w:r>
        <w:t xml:space="preserve">Failure to provide all supporting documents may render your application ineligible. </w:t>
      </w:r>
    </w:p>
    <w:p w14:paraId="327A78C3" w14:textId="77777777" w:rsidR="00C9644C" w:rsidRDefault="00C9644C" w:rsidP="008520E4">
      <w:pPr>
        <w:pStyle w:val="BodyText"/>
      </w:pPr>
      <w:r>
        <w:t xml:space="preserve">Attachments should be restricted to the requested information – any additional information may not be considered. </w:t>
      </w:r>
    </w:p>
    <w:p w14:paraId="7AF86398" w14:textId="0473FCE7" w:rsidR="00A449E8" w:rsidRDefault="00C9644C" w:rsidP="008520E4">
      <w:pPr>
        <w:pStyle w:val="BodyText"/>
      </w:pPr>
      <w:r>
        <w:t>At DEECA’s absolute discretion, DEECA may request that an applicant provides additional proof of claims or statements contained in their application.</w:t>
      </w:r>
      <w:r w:rsidR="00A449E8">
        <w:br/>
      </w:r>
    </w:p>
    <w:p w14:paraId="4C4BED59" w14:textId="77777777" w:rsidR="00C9644C" w:rsidRDefault="00C9644C" w:rsidP="00F62E0E">
      <w:pPr>
        <w:pStyle w:val="Heading1"/>
      </w:pPr>
      <w:bookmarkStart w:id="117" w:name="_Toc139976605"/>
      <w:bookmarkStart w:id="118" w:name="_Toc140214360"/>
      <w:bookmarkStart w:id="119" w:name="_Toc140214402"/>
      <w:bookmarkStart w:id="120" w:name="_Toc157501643"/>
      <w:r>
        <w:lastRenderedPageBreak/>
        <w:t>What are the funding conditions?</w:t>
      </w:r>
      <w:bookmarkEnd w:id="114"/>
      <w:bookmarkEnd w:id="115"/>
      <w:bookmarkEnd w:id="117"/>
      <w:bookmarkEnd w:id="118"/>
      <w:bookmarkEnd w:id="119"/>
      <w:bookmarkEnd w:id="120"/>
    </w:p>
    <w:p w14:paraId="17DD56F6" w14:textId="77777777" w:rsidR="00C9644C" w:rsidRPr="009A41F6" w:rsidRDefault="00C9644C" w:rsidP="008520E4">
      <w:pPr>
        <w:pStyle w:val="Heading5"/>
      </w:pPr>
      <w:r w:rsidRPr="009A41F6">
        <w:t>Funding agreements</w:t>
      </w:r>
    </w:p>
    <w:p w14:paraId="215DD6DD" w14:textId="77777777" w:rsidR="00C9644C" w:rsidRDefault="00C9644C" w:rsidP="008520E4">
      <w:pPr>
        <w:pStyle w:val="BodyText"/>
      </w:pPr>
      <w:r>
        <w:t xml:space="preserve">Successful applicants must enter into a funding agreement with Department of Energy, Environment and Climate Action. The Victorian Common Funding Agreement is used for funding agreements with </w:t>
      </w:r>
      <w:proofErr w:type="gramStart"/>
      <w:r>
        <w:t>not for profit</w:t>
      </w:r>
      <w:proofErr w:type="gramEnd"/>
      <w:r>
        <w:t xml:space="preserve"> organisations and Local Government Authorities. </w:t>
      </w:r>
    </w:p>
    <w:p w14:paraId="2808984E" w14:textId="77777777" w:rsidR="00C9644C" w:rsidRDefault="00C9644C" w:rsidP="008520E4">
      <w:pPr>
        <w:pStyle w:val="BodyText"/>
      </w:pPr>
      <w:r>
        <w:t xml:space="preserve">The DEECA Transfer Payment Funding Agreement is used for Victorian public entities, as defined under section 5 of the </w:t>
      </w:r>
      <w:r>
        <w:rPr>
          <w:i/>
          <w:iCs/>
        </w:rPr>
        <w:t>Public Administration Act 2004</w:t>
      </w:r>
      <w:r>
        <w:t xml:space="preserve">. </w:t>
      </w:r>
    </w:p>
    <w:p w14:paraId="6CC7AEC4" w14:textId="77777777" w:rsidR="00C9644C" w:rsidRDefault="00C9644C" w:rsidP="008520E4">
      <w:pPr>
        <w:pStyle w:val="BodyText"/>
      </w:pPr>
      <w:r w:rsidRPr="009A2F96">
        <w:t>The Commercial Funding Agreement is used for funding agreements with commercial entities.</w:t>
      </w:r>
    </w:p>
    <w:p w14:paraId="43888B84" w14:textId="77777777" w:rsidR="00C9644C" w:rsidRDefault="00C9644C" w:rsidP="008520E4">
      <w:pPr>
        <w:pStyle w:val="BodyText"/>
      </w:pPr>
      <w:r>
        <w:t>It is recommended that applicants review the terms and conditions before applying:</w:t>
      </w:r>
    </w:p>
    <w:p w14:paraId="685D1999" w14:textId="7ABE7036" w:rsidR="00C9644C" w:rsidRDefault="00C9644C" w:rsidP="00F62E0E">
      <w:pPr>
        <w:pStyle w:val="ListBullet"/>
      </w:pPr>
      <w:r>
        <w:t xml:space="preserve">For information about the Victorian Common Funding Agreement visit </w:t>
      </w:r>
      <w:hyperlink r:id="rId51" w:history="1">
        <w:r w:rsidRPr="0039312A">
          <w:t>https://www.vic.gov.au/victorian-common-funding-agreement</w:t>
        </w:r>
      </w:hyperlink>
      <w:r>
        <w:t xml:space="preserve"> </w:t>
      </w:r>
    </w:p>
    <w:p w14:paraId="56ABE9D5" w14:textId="76E3C20C" w:rsidR="00C9644C" w:rsidRDefault="00C9644C" w:rsidP="00F62E0E">
      <w:pPr>
        <w:pStyle w:val="ListBullet"/>
      </w:pPr>
      <w:r>
        <w:t xml:space="preserve">For information about the Victorian Commercial Funding agreement or Transfer Payment Funding Agreement, please email </w:t>
      </w:r>
      <w:hyperlink r:id="rId52" w:history="1">
        <w:r w:rsidRPr="005103ED">
          <w:rPr>
            <w:rStyle w:val="Hyperlink"/>
          </w:rPr>
          <w:t>neighbourhood.batteries@de</w:t>
        </w:r>
        <w:r>
          <w:rPr>
            <w:rStyle w:val="Hyperlink"/>
          </w:rPr>
          <w:t>lw</w:t>
        </w:r>
        <w:r w:rsidRPr="005103ED">
          <w:rPr>
            <w:rStyle w:val="Hyperlink"/>
          </w:rPr>
          <w:t>p.vic.gov.au</w:t>
        </w:r>
      </w:hyperlink>
      <w:r>
        <w:t xml:space="preserve"> </w:t>
      </w:r>
    </w:p>
    <w:p w14:paraId="1C3675C2" w14:textId="77777777" w:rsidR="00C9644C" w:rsidRDefault="00C9644C" w:rsidP="008520E4">
      <w:pPr>
        <w:pStyle w:val="BodyText"/>
        <w:rPr>
          <w:rStyle w:val="Hyperlink"/>
        </w:rPr>
      </w:pPr>
      <w:r w:rsidRPr="009A2F96">
        <w:t>Funding agreements must be</w:t>
      </w:r>
      <w:r>
        <w:rPr>
          <w:rStyle w:val="Hyperlink"/>
        </w:rPr>
        <w:t xml:space="preserve"> </w:t>
      </w:r>
      <w:r w:rsidRPr="009A2F96">
        <w:rPr>
          <w:rStyle w:val="Hyperlink"/>
          <w:b/>
        </w:rPr>
        <w:t xml:space="preserve">signed within </w:t>
      </w:r>
      <w:r>
        <w:rPr>
          <w:rStyle w:val="Hyperlink"/>
          <w:b/>
        </w:rPr>
        <w:t>one</w:t>
      </w:r>
      <w:r w:rsidRPr="009A2F96">
        <w:rPr>
          <w:rStyle w:val="Hyperlink"/>
          <w:b/>
        </w:rPr>
        <w:t xml:space="preserve"> month</w:t>
      </w:r>
      <w:r>
        <w:rPr>
          <w:rStyle w:val="Hyperlink"/>
        </w:rPr>
        <w:t xml:space="preserve"> </w:t>
      </w:r>
      <w:r w:rsidRPr="009A2F96">
        <w:t xml:space="preserve">of notification of successful grant application. Failure of </w:t>
      </w:r>
      <w:r>
        <w:t>signing</w:t>
      </w:r>
      <w:r w:rsidRPr="009A2F96">
        <w:t xml:space="preserve"> within this timeframe may result in loss of grant funding.</w:t>
      </w:r>
    </w:p>
    <w:p w14:paraId="571CFE01" w14:textId="656B0C21" w:rsidR="00C9644C" w:rsidRPr="008520E4" w:rsidRDefault="00C9644C" w:rsidP="008520E4">
      <w:pPr>
        <w:pStyle w:val="BodyText"/>
      </w:pPr>
      <w:r w:rsidRPr="00796F9F">
        <w:t xml:space="preserve">Funding </w:t>
      </w:r>
      <w:r>
        <w:t xml:space="preserve">must not be used </w:t>
      </w:r>
      <w:r w:rsidRPr="00796F9F">
        <w:t xml:space="preserve">for political campaigning or advocacy activities for </w:t>
      </w:r>
      <w:r w:rsidRPr="009A2F96">
        <w:rPr>
          <w:rStyle w:val="Hyperlink"/>
        </w:rPr>
        <w:t>political</w:t>
      </w:r>
      <w:r w:rsidRPr="00796F9F">
        <w:t xml:space="preserve"> parties.</w:t>
      </w:r>
    </w:p>
    <w:p w14:paraId="0E494E00" w14:textId="77777777" w:rsidR="00C9644C" w:rsidRPr="00826AED" w:rsidRDefault="00C9644C" w:rsidP="008520E4">
      <w:pPr>
        <w:pStyle w:val="Heading5"/>
      </w:pPr>
      <w:r w:rsidRPr="00826AED">
        <w:t>Legislative and regulatory requirements</w:t>
      </w:r>
    </w:p>
    <w:p w14:paraId="2D41FD1D" w14:textId="77777777" w:rsidR="00C9644C" w:rsidRDefault="00C9644C" w:rsidP="008520E4">
      <w:pPr>
        <w:pStyle w:val="BodyText"/>
      </w:pPr>
      <w:r>
        <w:t>In delivering the activity grant recipients are required to comply with all relevant Commonwealth and state/territory legislations and regulations, including but not limited to:</w:t>
      </w:r>
    </w:p>
    <w:p w14:paraId="57981454" w14:textId="0D0A00D4" w:rsidR="00C9644C" w:rsidRPr="008520E4" w:rsidRDefault="00C9644C" w:rsidP="00F62E0E">
      <w:pPr>
        <w:pStyle w:val="ListBullet"/>
        <w:rPr>
          <w:i/>
          <w:iCs/>
        </w:rPr>
      </w:pPr>
      <w:r w:rsidRPr="008520E4">
        <w:rPr>
          <w:i/>
          <w:iCs/>
        </w:rPr>
        <w:t xml:space="preserve">Privacy Act 1988 </w:t>
      </w:r>
      <w:r w:rsidRPr="008520E4">
        <w:t>(</w:t>
      </w:r>
      <w:r w:rsidR="008520E4">
        <w:t>Cth</w:t>
      </w:r>
      <w:r w:rsidRPr="008520E4">
        <w:t>)</w:t>
      </w:r>
      <w:r w:rsidRPr="008520E4">
        <w:rPr>
          <w:i/>
          <w:iCs/>
        </w:rPr>
        <w:t xml:space="preserve"> </w:t>
      </w:r>
    </w:p>
    <w:p w14:paraId="0050CFB5" w14:textId="77777777" w:rsidR="00C9644C" w:rsidRPr="008520E4" w:rsidRDefault="00C9644C" w:rsidP="00F62E0E">
      <w:pPr>
        <w:pStyle w:val="ListBullet"/>
        <w:rPr>
          <w:i/>
          <w:iCs/>
        </w:rPr>
      </w:pPr>
      <w:r w:rsidRPr="008520E4">
        <w:rPr>
          <w:i/>
          <w:iCs/>
        </w:rPr>
        <w:t xml:space="preserve">Freedom of Information Act 1982 </w:t>
      </w:r>
      <w:r w:rsidRPr="008520E4">
        <w:t>(Vic)</w:t>
      </w:r>
    </w:p>
    <w:p w14:paraId="373D0987" w14:textId="77777777" w:rsidR="00C9644C" w:rsidRPr="008520E4" w:rsidRDefault="00C9644C" w:rsidP="00F62E0E">
      <w:pPr>
        <w:pStyle w:val="ListBullet"/>
        <w:rPr>
          <w:i/>
          <w:iCs/>
        </w:rPr>
      </w:pPr>
      <w:r w:rsidRPr="008520E4">
        <w:rPr>
          <w:i/>
          <w:iCs/>
        </w:rPr>
        <w:t xml:space="preserve">Occupational Health and Safety Act 2004  </w:t>
      </w:r>
    </w:p>
    <w:p w14:paraId="3BA3516B" w14:textId="77777777" w:rsidR="00C9644C" w:rsidRPr="008520E4" w:rsidRDefault="00C9644C" w:rsidP="00F62E0E">
      <w:pPr>
        <w:pStyle w:val="ListBullet"/>
        <w:rPr>
          <w:i/>
          <w:iCs/>
        </w:rPr>
      </w:pPr>
      <w:r w:rsidRPr="008520E4">
        <w:rPr>
          <w:i/>
          <w:iCs/>
        </w:rPr>
        <w:t>Planning and Environment Act 1987</w:t>
      </w:r>
    </w:p>
    <w:p w14:paraId="037741C7" w14:textId="77777777" w:rsidR="00C9644C" w:rsidRPr="008520E4" w:rsidRDefault="00C9644C" w:rsidP="00F62E0E">
      <w:pPr>
        <w:pStyle w:val="ListBullet"/>
        <w:rPr>
          <w:i/>
          <w:iCs/>
        </w:rPr>
      </w:pPr>
      <w:r w:rsidRPr="008520E4">
        <w:rPr>
          <w:i/>
          <w:iCs/>
        </w:rPr>
        <w:t>Climate Change Act 2017</w:t>
      </w:r>
    </w:p>
    <w:p w14:paraId="112322D9" w14:textId="77777777" w:rsidR="00C9644C" w:rsidRPr="008520E4" w:rsidRDefault="00C9644C" w:rsidP="00F62E0E">
      <w:pPr>
        <w:pStyle w:val="ListBullet"/>
        <w:rPr>
          <w:i/>
          <w:iCs/>
        </w:rPr>
      </w:pPr>
      <w:r w:rsidRPr="008520E4">
        <w:rPr>
          <w:i/>
          <w:iCs/>
        </w:rPr>
        <w:t>Electricity Safety Act 1998</w:t>
      </w:r>
    </w:p>
    <w:p w14:paraId="0BFC911D" w14:textId="77777777" w:rsidR="00C9644C" w:rsidRPr="008520E4" w:rsidRDefault="00C9644C" w:rsidP="00F62E0E">
      <w:pPr>
        <w:pStyle w:val="ListBullet"/>
        <w:rPr>
          <w:i/>
          <w:iCs/>
        </w:rPr>
      </w:pPr>
      <w:r w:rsidRPr="008520E4">
        <w:rPr>
          <w:i/>
          <w:iCs/>
        </w:rPr>
        <w:t>National Electricity (Victoria) Act 2005</w:t>
      </w:r>
    </w:p>
    <w:p w14:paraId="06B221A8" w14:textId="1F9F43C9" w:rsidR="00C9644C" w:rsidRPr="008520E4" w:rsidRDefault="00C9644C" w:rsidP="00F62E0E">
      <w:pPr>
        <w:pStyle w:val="ListBullet"/>
        <w:rPr>
          <w:i/>
          <w:iCs/>
        </w:rPr>
      </w:pPr>
      <w:r w:rsidRPr="008520E4">
        <w:rPr>
          <w:i/>
          <w:iCs/>
        </w:rPr>
        <w:t>Electricity Industry Act 2000.</w:t>
      </w:r>
    </w:p>
    <w:p w14:paraId="7AC1CBF8" w14:textId="77777777" w:rsidR="00C9644C" w:rsidRPr="009A41F6" w:rsidRDefault="00C9644C" w:rsidP="008520E4">
      <w:pPr>
        <w:pStyle w:val="Heading5"/>
      </w:pPr>
      <w:r w:rsidRPr="009A41F6">
        <w:t>Tax implications</w:t>
      </w:r>
    </w:p>
    <w:p w14:paraId="77BAF428" w14:textId="77777777" w:rsidR="00C9644C" w:rsidRDefault="00C9644C" w:rsidP="00C9644C">
      <w:pPr>
        <w:pStyle w:val="BodyText"/>
      </w:pPr>
      <w:r>
        <w:t>Applicants should consult the Australian Taxation Office or seek professional advice on any taxation implications that may arise from this grant funding.</w:t>
      </w:r>
    </w:p>
    <w:p w14:paraId="5768CFC4" w14:textId="3BF82FA4" w:rsidR="00C9644C" w:rsidRPr="008520E4" w:rsidRDefault="00C9644C" w:rsidP="00C9644C">
      <w:pPr>
        <w:pStyle w:val="BodyText"/>
      </w:pPr>
      <w:r w:rsidRPr="00DC3A32">
        <w:t xml:space="preserve">Successfully funded projects will be offered funding as a </w:t>
      </w:r>
      <w:r w:rsidRPr="009A2F96">
        <w:rPr>
          <w:b/>
        </w:rPr>
        <w:t>GST exclusive</w:t>
      </w:r>
      <w:r w:rsidRPr="00DC3A32">
        <w:t xml:space="preserve"> amount. However, for </w:t>
      </w:r>
      <w:r>
        <w:t>non-government related</w:t>
      </w:r>
      <w:r w:rsidRPr="00DC3A32">
        <w:t xml:space="preserve">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are classified as income and tax may be payable by recipients. Each applicant is responsible to investigate their own tax structure and treatment</w:t>
      </w:r>
      <w:r>
        <w:t>.</w:t>
      </w:r>
    </w:p>
    <w:p w14:paraId="6AF7775B" w14:textId="77777777" w:rsidR="00C9644C" w:rsidRPr="009A41F6" w:rsidRDefault="00C9644C" w:rsidP="008520E4">
      <w:pPr>
        <w:pStyle w:val="Heading5"/>
      </w:pPr>
      <w:r w:rsidRPr="009A41F6">
        <w:t>Acknowledging the Victorian Government’s support</w:t>
      </w:r>
    </w:p>
    <w:p w14:paraId="5B99F613" w14:textId="1A983F12" w:rsidR="00C9644C" w:rsidRPr="008520E4" w:rsidRDefault="00C9644C" w:rsidP="00C9644C">
      <w:pPr>
        <w:pStyle w:val="BodyText"/>
      </w:pPr>
      <w:r>
        <w:t xml:space="preserve">Successful applicants must follow DEECA’s </w:t>
      </w:r>
      <w:r w:rsidRPr="008308DD">
        <w:rPr>
          <w:i/>
        </w:rPr>
        <w:t>Acknowledgment and Publicity Guidelines for Victorian Government Funding Support.</w:t>
      </w:r>
      <w:r>
        <w:t xml:space="preserve"> The guidelines will form part of the funding agreement and can be accessed here </w:t>
      </w:r>
      <w:hyperlink r:id="rId53" w:history="1">
        <w:r w:rsidRPr="00DC7918">
          <w:rPr>
            <w:rStyle w:val="Hyperlink"/>
          </w:rPr>
          <w:t>https://www.deeca.vic.gov.au/grants</w:t>
        </w:r>
      </w:hyperlink>
      <w:r>
        <w:t>. Successful applicants must liaise with the departmental program area to coordinate any public events or announcements related to the project.</w:t>
      </w:r>
    </w:p>
    <w:p w14:paraId="3C821E4E" w14:textId="77777777" w:rsidR="00C9644C" w:rsidRDefault="00C9644C" w:rsidP="008520E4">
      <w:pPr>
        <w:pStyle w:val="Heading5"/>
      </w:pPr>
      <w:r w:rsidRPr="009A41F6">
        <w:t>Payments</w:t>
      </w:r>
    </w:p>
    <w:p w14:paraId="66D16349" w14:textId="77777777" w:rsidR="00C9644C" w:rsidRDefault="00C9644C" w:rsidP="008520E4">
      <w:pPr>
        <w:pStyle w:val="BodyText"/>
      </w:pPr>
      <w:r>
        <w:t>Payments will be made as long as:</w:t>
      </w:r>
    </w:p>
    <w:p w14:paraId="09DAD644" w14:textId="77777777" w:rsidR="00C9644C" w:rsidRDefault="00C9644C" w:rsidP="00F62E0E">
      <w:pPr>
        <w:pStyle w:val="ListBullet"/>
      </w:pPr>
      <w:r>
        <w:t>the funding agreement has been signed by both parties</w:t>
      </w:r>
    </w:p>
    <w:p w14:paraId="2B5AB403" w14:textId="77777777" w:rsidR="00C9644C" w:rsidRDefault="00C9644C" w:rsidP="00F62E0E">
      <w:pPr>
        <w:pStyle w:val="ListBullet"/>
      </w:pPr>
      <w:r>
        <w:lastRenderedPageBreak/>
        <w:t>grant recipients provide reports as required, or otherwise (as agreed by DEECA) that demonstrate the activity is progressing as expected</w:t>
      </w:r>
    </w:p>
    <w:p w14:paraId="35824AF8" w14:textId="7B9F2984" w:rsidR="00C9644C" w:rsidRPr="008520E4" w:rsidRDefault="00C9644C" w:rsidP="00F62E0E">
      <w:pPr>
        <w:pStyle w:val="ListBullet"/>
      </w:pPr>
      <w:r>
        <w:t>other terms and conditions of funding continue to be met.</w:t>
      </w:r>
    </w:p>
    <w:p w14:paraId="6282E6C1" w14:textId="77777777" w:rsidR="00C9644C" w:rsidRDefault="00C9644C" w:rsidP="008520E4">
      <w:pPr>
        <w:pStyle w:val="Heading5"/>
      </w:pPr>
      <w:r w:rsidRPr="009A41F6">
        <w:t>Monitoring</w:t>
      </w:r>
    </w:p>
    <w:p w14:paraId="52DB7213" w14:textId="77777777" w:rsidR="00C9644C" w:rsidRDefault="00C9644C" w:rsidP="008520E4">
      <w:pPr>
        <w:pStyle w:val="BodyText"/>
      </w:pPr>
      <w:r>
        <w:t>Grant recipients are required to comply with project monitoring and reporting requirements as outlined in the funding agreement. This may include progress reports, site inspections, completion reports and acquittal documentation.</w:t>
      </w:r>
    </w:p>
    <w:p w14:paraId="62A2E37F" w14:textId="2408A0B8" w:rsidR="00C9644C" w:rsidRPr="008520E4" w:rsidRDefault="00C9644C" w:rsidP="00C9644C">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14:paraId="1DFE70E1" w14:textId="77777777" w:rsidR="00C9644C" w:rsidRPr="00B470E1" w:rsidRDefault="00C9644C" w:rsidP="008520E4">
      <w:pPr>
        <w:pStyle w:val="Heading5"/>
      </w:pPr>
      <w:bookmarkStart w:id="121" w:name="_Toc126317717"/>
      <w:r w:rsidRPr="00A53950">
        <w:t>Cost</w:t>
      </w:r>
      <w:bookmarkEnd w:id="121"/>
    </w:p>
    <w:p w14:paraId="587CEE49" w14:textId="7A0A7EBE" w:rsidR="00C9644C" w:rsidRPr="008520E4" w:rsidRDefault="00C9644C" w:rsidP="00C9644C">
      <w:pPr>
        <w:pStyle w:val="BodyText"/>
      </w:pPr>
      <w:r>
        <w:t>DEECA</w:t>
      </w:r>
      <w:r w:rsidRPr="00130199">
        <w:t xml:space="preserve"> is not liable for any costs, expenses, losses, claims or damages that may be incurred by applicants in connection with the application process, including in preparing or </w:t>
      </w:r>
      <w:proofErr w:type="gramStart"/>
      <w:r w:rsidRPr="00130199">
        <w:t>submitting an application</w:t>
      </w:r>
      <w:proofErr w:type="gramEnd"/>
      <w:r w:rsidRPr="00130199">
        <w:t xml:space="preserve">, providing further information to </w:t>
      </w:r>
      <w:r>
        <w:t>DEECA</w:t>
      </w:r>
      <w:r w:rsidRPr="00130199">
        <w:t xml:space="preserve">, or participating in negotiations with </w:t>
      </w:r>
      <w:r>
        <w:t>DEECA</w:t>
      </w:r>
      <w:r w:rsidRPr="00130199">
        <w:t>.</w:t>
      </w:r>
    </w:p>
    <w:p w14:paraId="4BCE392A" w14:textId="77777777" w:rsidR="00C9644C" w:rsidRPr="00B470E1" w:rsidRDefault="00C9644C" w:rsidP="008520E4">
      <w:pPr>
        <w:pStyle w:val="Heading5"/>
      </w:pPr>
      <w:bookmarkStart w:id="122" w:name="_Toc126317718"/>
      <w:r w:rsidRPr="00A53950">
        <w:t>Probity for application procedures</w:t>
      </w:r>
      <w:bookmarkEnd w:id="122"/>
    </w:p>
    <w:p w14:paraId="4173E782" w14:textId="77777777" w:rsidR="00C9644C" w:rsidRDefault="00C9644C" w:rsidP="008520E4">
      <w:pPr>
        <w:pStyle w:val="BodyText"/>
      </w:pPr>
      <w:r>
        <w:t>The applicant and any of its associates must not offer any incentive to, or otherwise attempt to influence any of the persons who are either directly or indirectly involved in the application process, or in awarding any subsequent contract. If DEECA determines that the applicant or any of its associates have violated this condition, the Applicant may be disqualified from further consideration, at DEECA’s absolute discretion.</w:t>
      </w:r>
    </w:p>
    <w:p w14:paraId="12B249EF" w14:textId="7FAD3F4C" w:rsidR="00C9644C" w:rsidRDefault="00C9644C" w:rsidP="00C9644C">
      <w:pPr>
        <w:pStyle w:val="BodyText"/>
        <w:rPr>
          <w:b/>
          <w:bCs/>
        </w:rPr>
      </w:pPr>
      <w:r>
        <w:t xml:space="preserve">By </w:t>
      </w:r>
      <w:proofErr w:type="gramStart"/>
      <w:r>
        <w:t>submitting an application</w:t>
      </w:r>
      <w:proofErr w:type="gramEnd"/>
      <w:r>
        <w:t>, the applicant consents to DEECA performing probity and financial investigations and procedures in relation to the Applicant or any of its associates. The applicant agrees, if requested by DEECA, to seek consents from individuals to allow such probity checks.</w:t>
      </w:r>
    </w:p>
    <w:p w14:paraId="5CCB1A62" w14:textId="77777777" w:rsidR="00C9644C" w:rsidRDefault="00C9644C" w:rsidP="008520E4">
      <w:pPr>
        <w:pStyle w:val="Heading5"/>
      </w:pPr>
      <w:r w:rsidRPr="009A41F6">
        <w:t>Privacy</w:t>
      </w:r>
    </w:p>
    <w:p w14:paraId="76C00328" w14:textId="77777777" w:rsidR="00C9644C" w:rsidRDefault="00C9644C" w:rsidP="008520E4">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F460267" w14:textId="77777777" w:rsidR="00C9644C" w:rsidRDefault="00C9644C" w:rsidP="008520E4">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7BD70068" w14:textId="77777777" w:rsidR="00C9644C" w:rsidRDefault="00C9644C" w:rsidP="008520E4">
      <w:pPr>
        <w:pStyle w:val="BodyText"/>
      </w:pPr>
      <w:r>
        <w:t>DEECA is committed to protecting the privacy of personal information. You can find the DEECA Privacy Policy online at www.deeca.vic.gov.au/privacy.</w:t>
      </w:r>
    </w:p>
    <w:p w14:paraId="0B7971D7" w14:textId="5DB860FE" w:rsidR="00A449E8" w:rsidRDefault="00C9644C" w:rsidP="008520E4">
      <w:pPr>
        <w:pStyle w:val="BodyText"/>
      </w:pPr>
      <w:r>
        <w:t xml:space="preserve">Requests for access to information about you held by DEECA should be sent to the Manager Privacy, P.O. Box 500 East Melbourne 8002 or contact by emailing </w:t>
      </w:r>
      <w:hyperlink r:id="rId54" w:history="1">
        <w:r>
          <w:rPr>
            <w:rStyle w:val="Hyperlink"/>
          </w:rPr>
          <w:t>Foi.unit@delwp.vic.gov.au</w:t>
        </w:r>
      </w:hyperlink>
      <w:r>
        <w:t>.</w:t>
      </w:r>
      <w:r w:rsidR="00A449E8">
        <w:br/>
      </w:r>
    </w:p>
    <w:p w14:paraId="05FDF431" w14:textId="77777777" w:rsidR="00C9644C" w:rsidRDefault="00C9644C" w:rsidP="00F62E0E">
      <w:pPr>
        <w:pStyle w:val="Heading1"/>
      </w:pPr>
      <w:bookmarkStart w:id="123" w:name="_Toc505782516"/>
      <w:bookmarkStart w:id="124" w:name="_Toc505863734"/>
      <w:bookmarkStart w:id="125" w:name="_Toc139976606"/>
      <w:bookmarkStart w:id="126" w:name="_Toc140214361"/>
      <w:bookmarkStart w:id="127" w:name="_Toc140214403"/>
      <w:bookmarkStart w:id="128" w:name="_Toc157501644"/>
      <w:r>
        <w:t>What is the application process?</w:t>
      </w:r>
      <w:bookmarkEnd w:id="123"/>
      <w:bookmarkEnd w:id="124"/>
      <w:bookmarkEnd w:id="125"/>
      <w:bookmarkEnd w:id="126"/>
      <w:bookmarkEnd w:id="127"/>
      <w:bookmarkEnd w:id="128"/>
    </w:p>
    <w:p w14:paraId="26EEFAF6" w14:textId="056DC6BF" w:rsidR="00C9644C" w:rsidRDefault="00C9644C" w:rsidP="008520E4">
      <w:pPr>
        <w:pStyle w:val="BodyText"/>
      </w:pPr>
      <w:r>
        <w:t>Applications are submitted online using the Grants Online portal.</w:t>
      </w:r>
      <w:r w:rsidR="00395D10">
        <w:t xml:space="preserve"> </w:t>
      </w:r>
      <w:r>
        <w:t>To apply, go to the grant program web page (</w:t>
      </w:r>
      <w:hyperlink r:id="rId55" w:history="1">
        <w:r>
          <w:rPr>
            <w:rStyle w:val="Hyperlink"/>
          </w:rPr>
          <w:t>https://www2.delwp.vic.gov.au/grants</w:t>
        </w:r>
      </w:hyperlink>
      <w:r>
        <w:t xml:space="preserve">) and click on the ‘Start New Application’ button. To return to a saved draft application, click on the ‘Access Saved Application’ button. </w:t>
      </w:r>
    </w:p>
    <w:p w14:paraId="391E7055" w14:textId="77777777" w:rsidR="00C9644C" w:rsidRPr="00826AED" w:rsidRDefault="00C9644C" w:rsidP="00395D10">
      <w:pPr>
        <w:pStyle w:val="Heading6"/>
      </w:pPr>
      <w:r w:rsidRPr="00826AED">
        <w:t>Attaching required documents</w:t>
      </w:r>
    </w:p>
    <w:p w14:paraId="5FC832DC" w14:textId="77777777" w:rsidR="00C9644C" w:rsidRDefault="00C9644C" w:rsidP="008520E4">
      <w:pPr>
        <w:pStyle w:val="BodyText"/>
      </w:pPr>
      <w:r>
        <w:t>Supporting documents must be in an acceptable file type, such as Word, Excel, PDF, or JPEG. The maximum file size for each file is 10MB.</w:t>
      </w:r>
    </w:p>
    <w:p w14:paraId="1E5414CA" w14:textId="77777777" w:rsidR="00C9644C" w:rsidRDefault="00C9644C" w:rsidP="008520E4">
      <w:pPr>
        <w:pStyle w:val="BodyText"/>
      </w:pPr>
      <w:r>
        <w:lastRenderedPageBreak/>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14:paraId="1AAE4E52" w14:textId="77777777" w:rsidR="00C9644C" w:rsidRDefault="00C9644C" w:rsidP="008520E4">
      <w:pPr>
        <w:pStyle w:val="BodyText"/>
      </w:pPr>
      <w:r>
        <w:t xml:space="preserve">If you have documents to submit that cannot be attached to your online application you can email them to </w:t>
      </w:r>
      <w:r>
        <w:rPr>
          <w:u w:val="single"/>
        </w:rPr>
        <w:t>grantsinfo</w:t>
      </w:r>
      <w:r w:rsidRPr="00D4129C">
        <w:rPr>
          <w:u w:val="single"/>
        </w:rPr>
        <w:t>@delwp.vic.gov.au</w:t>
      </w:r>
      <w:r>
        <w:t>, quoting your application number. Attach all documents to one email, zipping the files if required.</w:t>
      </w:r>
    </w:p>
    <w:p w14:paraId="2BFF5776" w14:textId="468C6EEA" w:rsidR="00C9644C" w:rsidRDefault="00C9644C" w:rsidP="008520E4">
      <w:pPr>
        <w:pStyle w:val="BodyText"/>
        <w:rPr>
          <w:b/>
        </w:rPr>
      </w:pPr>
      <w:r>
        <w:t xml:space="preserve">Make sure your application is submitted by </w:t>
      </w:r>
      <w:r>
        <w:rPr>
          <w:b/>
        </w:rPr>
        <w:t>11.0</w:t>
      </w:r>
      <w:r w:rsidRPr="00A64057">
        <w:rPr>
          <w:b/>
        </w:rPr>
        <w:t xml:space="preserve">0am on </w:t>
      </w:r>
      <w:r w:rsidR="00856722">
        <w:rPr>
          <w:b/>
        </w:rPr>
        <w:t>Tues</w:t>
      </w:r>
      <w:r w:rsidRPr="00A64057">
        <w:rPr>
          <w:b/>
        </w:rPr>
        <w:t xml:space="preserve">day </w:t>
      </w:r>
      <w:r w:rsidR="007E20E9">
        <w:rPr>
          <w:b/>
        </w:rPr>
        <w:t>31</w:t>
      </w:r>
      <w:r w:rsidRPr="00A64057">
        <w:rPr>
          <w:b/>
        </w:rPr>
        <w:t xml:space="preserve"> </w:t>
      </w:r>
      <w:r w:rsidR="00732B8E" w:rsidRPr="00A64057">
        <w:rPr>
          <w:b/>
        </w:rPr>
        <w:t>October</w:t>
      </w:r>
      <w:r w:rsidRPr="00A64057">
        <w:rPr>
          <w:b/>
        </w:rPr>
        <w:t xml:space="preserve"> 2023</w:t>
      </w:r>
      <w:r w:rsidRPr="00A64057">
        <w:rPr>
          <w:bCs/>
        </w:rPr>
        <w:t>.</w:t>
      </w:r>
    </w:p>
    <w:p w14:paraId="5AA13346" w14:textId="6B6A650C" w:rsidR="00A449E8" w:rsidRDefault="00C9644C" w:rsidP="00A449E8">
      <w:pPr>
        <w:pStyle w:val="BodyText"/>
      </w:pPr>
      <w:r>
        <w:rPr>
          <w:b/>
        </w:rPr>
        <w:t>Note:</w:t>
      </w:r>
      <w:r>
        <w:t xml:space="preserve"> No hard copy applications will be accepted. </w:t>
      </w:r>
      <w:r w:rsidRPr="00AB17EE">
        <w:rPr>
          <w:shd w:val="clear" w:color="auto" w:fill="FFFFFF"/>
        </w:rPr>
        <w:t>Late applications or applications lodged other than in accordance with the requirements of section 1</w:t>
      </w:r>
      <w:r w:rsidR="001C4E93">
        <w:rPr>
          <w:shd w:val="clear" w:color="auto" w:fill="FFFFFF"/>
        </w:rPr>
        <w:t>0</w:t>
      </w:r>
      <w:r w:rsidRPr="00AB17EE">
        <w:rPr>
          <w:shd w:val="clear" w:color="auto" w:fill="FFFFFF"/>
        </w:rPr>
        <w:t xml:space="preserve"> of this document will only be accepted where the Department believes acceptance of the late application, or an application lodged other than in accordance with the requirements of section 1</w:t>
      </w:r>
      <w:r w:rsidR="001C4E93">
        <w:rPr>
          <w:shd w:val="clear" w:color="auto" w:fill="FFFFFF"/>
        </w:rPr>
        <w:t>0</w:t>
      </w:r>
      <w:r w:rsidRPr="00AB17EE">
        <w:rPr>
          <w:shd w:val="clear" w:color="auto" w:fill="FFFFFF"/>
        </w:rPr>
        <w:t xml:space="preserve"> of this document, will not compromise the integrity of the </w:t>
      </w:r>
      <w:r w:rsidR="009A18AF">
        <w:rPr>
          <w:shd w:val="clear" w:color="auto" w:fill="FFFFFF"/>
        </w:rPr>
        <w:t>a</w:t>
      </w:r>
      <w:r w:rsidRPr="00AB17EE">
        <w:rPr>
          <w:shd w:val="clear" w:color="auto" w:fill="FFFFFF"/>
        </w:rPr>
        <w:t xml:space="preserve">pplication process. The Grants Online Portal can </w:t>
      </w:r>
      <w:r w:rsidR="009A18AF">
        <w:rPr>
          <w:shd w:val="clear" w:color="auto" w:fill="FFFFFF"/>
        </w:rPr>
        <w:t xml:space="preserve">also be </w:t>
      </w:r>
      <w:r>
        <w:rPr>
          <w:rStyle w:val="Hyperlink"/>
        </w:rPr>
        <w:t>accessed through the program webpage.</w:t>
      </w:r>
      <w:r w:rsidR="00A449E8">
        <w:br/>
      </w:r>
    </w:p>
    <w:p w14:paraId="34F4875C" w14:textId="77777777" w:rsidR="00C9644C" w:rsidRDefault="00C9644C" w:rsidP="00F62E0E">
      <w:pPr>
        <w:pStyle w:val="Heading1"/>
      </w:pPr>
      <w:bookmarkStart w:id="129" w:name="_Toc505782517"/>
      <w:bookmarkStart w:id="130" w:name="_Toc505863735"/>
      <w:bookmarkStart w:id="131" w:name="_Toc139976607"/>
      <w:bookmarkStart w:id="132" w:name="_Toc140214362"/>
      <w:bookmarkStart w:id="133" w:name="_Toc140214404"/>
      <w:bookmarkStart w:id="134" w:name="_Toc157501645"/>
      <w:r>
        <w:t>Additional information</w:t>
      </w:r>
      <w:bookmarkEnd w:id="129"/>
      <w:bookmarkEnd w:id="130"/>
      <w:bookmarkEnd w:id="131"/>
      <w:bookmarkEnd w:id="132"/>
      <w:bookmarkEnd w:id="133"/>
      <w:bookmarkEnd w:id="134"/>
    </w:p>
    <w:p w14:paraId="23F9A1D3" w14:textId="5F6E3206" w:rsidR="00C9644C" w:rsidRDefault="00C9644C" w:rsidP="008520E4">
      <w:pPr>
        <w:pStyle w:val="BodyText"/>
      </w:pPr>
      <w:r>
        <w:t xml:space="preserve">Additional information is available at the program web page </w:t>
      </w:r>
      <w:hyperlink r:id="rId56" w:history="1">
        <w:r w:rsidR="008520E4" w:rsidRPr="0097260E">
          <w:rPr>
            <w:rStyle w:val="Hyperlink"/>
          </w:rPr>
          <w:t>https://www.energy.vic.gov.au/grants</w:t>
        </w:r>
      </w:hyperlink>
    </w:p>
    <w:p w14:paraId="58379812" w14:textId="63099731" w:rsidR="008520E4" w:rsidRDefault="008520E4" w:rsidP="00957578">
      <w:pPr>
        <w:pStyle w:val="HighlightBoxHeading"/>
        <w:spacing w:after="0"/>
        <w:jc w:val="center"/>
        <w:rPr>
          <w:sz w:val="23"/>
          <w:szCs w:val="23"/>
        </w:rPr>
      </w:pPr>
      <w:r w:rsidRPr="00347A62">
        <w:rPr>
          <w:sz w:val="23"/>
          <w:szCs w:val="23"/>
        </w:rPr>
        <w:t>If you require assistance submitting your application online, email grantsinfo@delwp.vic.gov.au</w:t>
      </w:r>
      <w:bookmarkStart w:id="135" w:name="_Toc505782518"/>
      <w:bookmarkStart w:id="136" w:name="_Toc505863736"/>
      <w:bookmarkStart w:id="137" w:name="_Toc139976608"/>
    </w:p>
    <w:p w14:paraId="01FA2944" w14:textId="77777777" w:rsidR="00A449E8" w:rsidRPr="00A449E8" w:rsidRDefault="00A449E8" w:rsidP="00957578">
      <w:pPr>
        <w:pStyle w:val="BodyText"/>
        <w:spacing w:before="0"/>
      </w:pPr>
    </w:p>
    <w:p w14:paraId="3BEEF940" w14:textId="5966CF9D" w:rsidR="00C9644C" w:rsidRDefault="00C9644C" w:rsidP="00F62E0E">
      <w:pPr>
        <w:pStyle w:val="Heading1"/>
      </w:pPr>
      <w:bookmarkStart w:id="138" w:name="_Toc140214363"/>
      <w:bookmarkStart w:id="139" w:name="_Toc140214405"/>
      <w:bookmarkStart w:id="140" w:name="_Toc157501646"/>
      <w:r>
        <w:t>What is the notification process?</w:t>
      </w:r>
      <w:bookmarkEnd w:id="135"/>
      <w:bookmarkEnd w:id="136"/>
      <w:bookmarkEnd w:id="137"/>
      <w:bookmarkEnd w:id="138"/>
      <w:bookmarkEnd w:id="139"/>
      <w:bookmarkEnd w:id="140"/>
    </w:p>
    <w:p w14:paraId="25710FE4" w14:textId="7A03507C" w:rsidR="00A449E8" w:rsidRDefault="00C9644C" w:rsidP="008520E4">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r w:rsidR="00A449E8">
        <w:br/>
      </w:r>
    </w:p>
    <w:p w14:paraId="09B61A91" w14:textId="151BAA55" w:rsidR="00C9644C" w:rsidRDefault="00C9644C" w:rsidP="00F62E0E">
      <w:pPr>
        <w:pStyle w:val="Heading1"/>
      </w:pPr>
      <w:bookmarkStart w:id="141" w:name="_Toc505782519"/>
      <w:bookmarkStart w:id="142" w:name="_Toc505863737"/>
      <w:bookmarkStart w:id="143" w:name="_Toc139976609"/>
      <w:bookmarkStart w:id="144" w:name="_Toc140214364"/>
      <w:bookmarkStart w:id="145" w:name="_Toc140214406"/>
      <w:bookmarkStart w:id="146" w:name="_Toc157501647"/>
      <w:r>
        <w:t>Key dates</w:t>
      </w:r>
      <w:bookmarkEnd w:id="141"/>
      <w:bookmarkEnd w:id="142"/>
      <w:bookmarkEnd w:id="143"/>
      <w:bookmarkEnd w:id="144"/>
      <w:bookmarkEnd w:id="145"/>
      <w:bookmarkEnd w:id="146"/>
    </w:p>
    <w:tbl>
      <w:tblPr>
        <w:tblStyle w:val="TableGrid"/>
        <w:tblW w:w="5001" w:type="pct"/>
        <w:tblLook w:val="0280" w:firstRow="0" w:lastRow="0" w:firstColumn="1" w:lastColumn="0" w:noHBand="1" w:noVBand="0"/>
      </w:tblPr>
      <w:tblGrid>
        <w:gridCol w:w="5245"/>
        <w:gridCol w:w="4396"/>
      </w:tblGrid>
      <w:tr w:rsidR="00347A62" w:rsidRPr="008C6C4C" w14:paraId="21F5312D" w14:textId="346A6EE4"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71AD1A00" w14:textId="02B40B7D" w:rsidR="00347A62" w:rsidRPr="008C6C4C" w:rsidRDefault="00347A62" w:rsidP="00347A62">
            <w:pPr>
              <w:pStyle w:val="TableTextLeft"/>
            </w:pPr>
            <w:r>
              <w:t>Applications open</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67D8332F" w14:textId="24CD18F2" w:rsidR="00347A62" w:rsidRPr="008C6C4C" w:rsidRDefault="00AC646F" w:rsidP="00347A62">
            <w:pPr>
              <w:pStyle w:val="TableTextLeft"/>
            </w:pPr>
            <w:r>
              <w:t>28</w:t>
            </w:r>
            <w:r w:rsidR="00F55ED2" w:rsidRPr="005623A0">
              <w:t xml:space="preserve"> August</w:t>
            </w:r>
            <w:r w:rsidR="00347A62" w:rsidRPr="005623A0">
              <w:t xml:space="preserve"> 2023</w:t>
            </w:r>
          </w:p>
        </w:tc>
      </w:tr>
      <w:tr w:rsidR="00347A62" w:rsidRPr="008C6C4C" w14:paraId="137C01C4" w14:textId="4037DF36"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EC3D3D4" w14:textId="50297886" w:rsidR="00347A62" w:rsidRPr="008C6C4C" w:rsidRDefault="00347A62" w:rsidP="00347A62">
            <w:pPr>
              <w:pStyle w:val="TableTextLeft"/>
            </w:pPr>
            <w:r>
              <w:t>Questions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1AFEA6C8" w14:textId="7D29743B" w:rsidR="00347A62" w:rsidRPr="008C6C4C" w:rsidRDefault="00347A62" w:rsidP="00347A62">
            <w:pPr>
              <w:pStyle w:val="TableTextLeft"/>
            </w:pPr>
            <w:r>
              <w:t>5.00 pm, seven calendar days before applications close</w:t>
            </w:r>
          </w:p>
        </w:tc>
      </w:tr>
      <w:tr w:rsidR="00347A62" w:rsidRPr="008C6C4C" w14:paraId="394CEB8D" w14:textId="77777777"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72198BD2" w14:textId="62019CC6" w:rsidR="00347A62" w:rsidRPr="008C6C4C" w:rsidRDefault="00347A62" w:rsidP="00347A62">
            <w:pPr>
              <w:pStyle w:val="TableTextLeft"/>
            </w:pPr>
            <w:r>
              <w:t>Applications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5F531116" w14:textId="18D2337A" w:rsidR="00347A62" w:rsidRPr="008C6C4C" w:rsidRDefault="009C361A" w:rsidP="00347A62">
            <w:pPr>
              <w:pStyle w:val="TableTextLeft"/>
            </w:pPr>
            <w:r>
              <w:t xml:space="preserve">11:00 </w:t>
            </w:r>
            <w:r w:rsidR="008056B3">
              <w:t>am</w:t>
            </w:r>
            <w:r w:rsidR="00485121">
              <w:t>,</w:t>
            </w:r>
            <w:r w:rsidR="008056B3">
              <w:t xml:space="preserve"> 31</w:t>
            </w:r>
            <w:r w:rsidR="00347A62" w:rsidRPr="00623CD7">
              <w:t xml:space="preserve"> October 2023</w:t>
            </w:r>
          </w:p>
        </w:tc>
      </w:tr>
      <w:tr w:rsidR="00347A62" w:rsidRPr="008C6C4C" w14:paraId="50C5F8BC" w14:textId="77777777"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3ACD0E35" w14:textId="72E83E94" w:rsidR="00347A62" w:rsidRPr="008C6C4C" w:rsidRDefault="00347A62" w:rsidP="00347A62">
            <w:pPr>
              <w:pStyle w:val="TableTextLeft"/>
            </w:pPr>
            <w:r>
              <w:t>Applicants notified and agreement executed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322AB195" w14:textId="67FCD61A" w:rsidR="00347A62" w:rsidRPr="008C6C4C" w:rsidRDefault="00347A62" w:rsidP="00347A62">
            <w:pPr>
              <w:pStyle w:val="TableTextLeft"/>
            </w:pPr>
            <w:r>
              <w:t>February 2024</w:t>
            </w:r>
          </w:p>
        </w:tc>
      </w:tr>
      <w:tr w:rsidR="00347A62" w:rsidRPr="008C6C4C" w14:paraId="3D938C5C" w14:textId="77777777"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08414574" w14:textId="52B5AE1F" w:rsidR="00347A62" w:rsidRPr="008C6C4C" w:rsidRDefault="00347A62" w:rsidP="00347A62">
            <w:pPr>
              <w:pStyle w:val="TableTextLeft"/>
            </w:pPr>
            <w:r>
              <w:t>Activities commence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27BF436C" w14:textId="1A1F2F00" w:rsidR="00347A62" w:rsidRPr="008C6C4C" w:rsidRDefault="00347A62" w:rsidP="00347A62">
            <w:pPr>
              <w:pStyle w:val="TableTextLeft"/>
            </w:pPr>
            <w:r>
              <w:t>February</w:t>
            </w:r>
            <w:r w:rsidR="002F1C60">
              <w:t>-March</w:t>
            </w:r>
            <w:r>
              <w:t xml:space="preserve"> 2024</w:t>
            </w:r>
          </w:p>
        </w:tc>
      </w:tr>
      <w:tr w:rsidR="00347A62" w:rsidRPr="008C6C4C" w14:paraId="5A19DF20" w14:textId="77777777" w:rsidTr="00347A62">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148B141D" w14:textId="1EE5CCEE" w:rsidR="00347A62" w:rsidRPr="008C6C4C" w:rsidRDefault="00347A62" w:rsidP="00347A62">
            <w:pPr>
              <w:pStyle w:val="TableTextLeft"/>
            </w:pPr>
            <w:r>
              <w:t>Activities completed and acquittal reports submitted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271972AB" w14:textId="10984005" w:rsidR="00347A62" w:rsidRPr="008C6C4C" w:rsidRDefault="00347A62" w:rsidP="00347A62">
            <w:pPr>
              <w:pStyle w:val="TableTextLeft"/>
            </w:pPr>
            <w:r>
              <w:t>August 2025</w:t>
            </w:r>
          </w:p>
        </w:tc>
      </w:tr>
    </w:tbl>
    <w:p w14:paraId="65B38E36" w14:textId="2F1F7140" w:rsidR="00347A62" w:rsidRDefault="00347A62" w:rsidP="00A449E8">
      <w:pPr>
        <w:pStyle w:val="HighlightBoxHeading"/>
        <w:jc w:val="center"/>
        <w:rPr>
          <w:sz w:val="23"/>
          <w:szCs w:val="23"/>
        </w:rPr>
      </w:pPr>
      <w:r w:rsidRPr="00347A62">
        <w:rPr>
          <w:sz w:val="23"/>
          <w:szCs w:val="23"/>
        </w:rPr>
        <w:t>Should you have any questions, email neighbourhood.batteries@delwp.vic.gov.au</w:t>
      </w:r>
      <w:bookmarkStart w:id="147" w:name="ReturnHere"/>
      <w:bookmarkStart w:id="148" w:name="_Toc505782520"/>
      <w:bookmarkStart w:id="149" w:name="_Toc505863738"/>
      <w:bookmarkStart w:id="150" w:name="_Toc139976610"/>
      <w:bookmarkEnd w:id="147"/>
    </w:p>
    <w:p w14:paraId="64486570" w14:textId="77777777" w:rsidR="00A449E8" w:rsidRPr="00A449E8" w:rsidRDefault="00A449E8" w:rsidP="00A449E8">
      <w:pPr>
        <w:pStyle w:val="BodyText"/>
      </w:pPr>
    </w:p>
    <w:p w14:paraId="1217F9EC" w14:textId="228BBBE2" w:rsidR="00C9644C" w:rsidRPr="00183446" w:rsidRDefault="00C9644C" w:rsidP="00F62E0E">
      <w:pPr>
        <w:pStyle w:val="Heading1"/>
      </w:pPr>
      <w:bookmarkStart w:id="151" w:name="_Toc140214365"/>
      <w:bookmarkStart w:id="152" w:name="_Toc140214407"/>
      <w:bookmarkStart w:id="153" w:name="_Toc157501648"/>
      <w:r>
        <w:t>Checklist</w:t>
      </w:r>
      <w:bookmarkEnd w:id="148"/>
      <w:bookmarkEnd w:id="149"/>
      <w:bookmarkEnd w:id="150"/>
      <w:bookmarkEnd w:id="151"/>
      <w:bookmarkEnd w:id="152"/>
      <w:bookmarkEnd w:id="153"/>
    </w:p>
    <w:p w14:paraId="3CDB9FC3" w14:textId="21820991" w:rsidR="00C9644C" w:rsidRDefault="00C9644C" w:rsidP="00347A62">
      <w:pPr>
        <w:pStyle w:val="BodyText"/>
      </w:pPr>
      <w:r w:rsidRPr="5C057B5C">
        <w:t xml:space="preserve">Read these guidelines and the information about this grant program </w:t>
      </w:r>
      <w:hyperlink r:id="rId57">
        <w:r>
          <w:rPr>
            <w:rStyle w:val="Hyperlink"/>
          </w:rPr>
          <w:t>https://www.energy.vic.gov.au/grants</w:t>
        </w:r>
      </w:hyperlink>
      <w:r>
        <w:t xml:space="preserve"> </w:t>
      </w:r>
      <w:r w:rsidRPr="5C057B5C">
        <w:t>before applying and complete the following checklist.</w:t>
      </w:r>
    </w:p>
    <w:p w14:paraId="508CCB30" w14:textId="77777777" w:rsidR="00C9644C" w:rsidRDefault="00C9644C" w:rsidP="00347A62">
      <w:pPr>
        <w:pStyle w:val="BodyText"/>
      </w:pPr>
      <w:r>
        <w:t>Have you:</w:t>
      </w:r>
    </w:p>
    <w:p w14:paraId="445BD7FD" w14:textId="77777777" w:rsidR="00C9644C" w:rsidRDefault="00C9644C" w:rsidP="00347A62">
      <w:pPr>
        <w:pStyle w:val="BodyText"/>
        <w:ind w:left="720"/>
      </w:pPr>
      <w:r w:rsidRPr="005E4B5E">
        <w:rPr>
          <w:rFonts w:ascii="Times New Roman" w:hAnsi="Times New Roman"/>
          <w:sz w:val="26"/>
          <w:szCs w:val="26"/>
        </w:rPr>
        <w:t>□</w:t>
      </w:r>
      <w:r>
        <w:t xml:space="preserve"> read these guidelines carefully?</w:t>
      </w:r>
    </w:p>
    <w:p w14:paraId="1279DFCD" w14:textId="77777777" w:rsidR="00C9644C" w:rsidRDefault="00C9644C" w:rsidP="00347A62">
      <w:pPr>
        <w:pStyle w:val="BodyText"/>
        <w:ind w:left="720"/>
      </w:pPr>
      <w:r w:rsidRPr="005E4B5E">
        <w:rPr>
          <w:rFonts w:ascii="Times New Roman" w:hAnsi="Times New Roman"/>
          <w:sz w:val="26"/>
          <w:szCs w:val="26"/>
        </w:rPr>
        <w:lastRenderedPageBreak/>
        <w:t>□</w:t>
      </w:r>
      <w:r>
        <w:t xml:space="preserve"> checked if you are, or your organisation is, eligible for this grant funding?</w:t>
      </w:r>
    </w:p>
    <w:p w14:paraId="688B7B9C" w14:textId="77777777" w:rsidR="00C9644C" w:rsidRDefault="00C9644C" w:rsidP="00347A62">
      <w:pPr>
        <w:pStyle w:val="BodyText"/>
        <w:ind w:left="720"/>
      </w:pPr>
      <w:r w:rsidRPr="005E4B5E">
        <w:rPr>
          <w:rFonts w:ascii="Times New Roman" w:hAnsi="Times New Roman"/>
          <w:sz w:val="26"/>
          <w:szCs w:val="26"/>
        </w:rPr>
        <w:t>□</w:t>
      </w:r>
      <w:r>
        <w:t xml:space="preserve"> checked if your activity is eligible for this grant funding?</w:t>
      </w:r>
    </w:p>
    <w:p w14:paraId="4A11FC18" w14:textId="77777777" w:rsidR="00C9644C" w:rsidRDefault="00C9644C" w:rsidP="00347A62">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activity? </w:t>
      </w:r>
    </w:p>
    <w:p w14:paraId="533E309D" w14:textId="7A0E7426" w:rsidR="00C9644C" w:rsidRDefault="00C9644C" w:rsidP="00A449E8">
      <w:pPr>
        <w:pStyle w:val="BodyText"/>
        <w:ind w:left="720"/>
      </w:pPr>
      <w:r w:rsidRPr="005E4B5E">
        <w:rPr>
          <w:rFonts w:ascii="Times New Roman" w:hAnsi="Times New Roman"/>
          <w:sz w:val="26"/>
          <w:szCs w:val="26"/>
        </w:rPr>
        <w:t>□</w:t>
      </w:r>
      <w:r>
        <w:t xml:space="preserve"> prepared and attached the appropriate supporting documents?</w:t>
      </w:r>
      <w:r>
        <w:br w:type="page"/>
      </w:r>
    </w:p>
    <w:p w14:paraId="13DBD573" w14:textId="77777777" w:rsidR="00C9644C" w:rsidRPr="00D90027" w:rsidRDefault="00C9644C" w:rsidP="00347A62">
      <w:pPr>
        <w:pStyle w:val="Heading1"/>
        <w:numPr>
          <w:ilvl w:val="0"/>
          <w:numId w:val="0"/>
        </w:numPr>
      </w:pPr>
      <w:bookmarkStart w:id="154" w:name="_Toc139976611"/>
      <w:bookmarkStart w:id="155" w:name="_Toc140214366"/>
      <w:bookmarkStart w:id="156" w:name="_Toc140214408"/>
      <w:bookmarkStart w:id="157" w:name="_Toc157501649"/>
      <w:r>
        <w:lastRenderedPageBreak/>
        <w:t>Appendix 1 – Local Government Areas</w:t>
      </w:r>
      <w:bookmarkEnd w:id="154"/>
      <w:bookmarkEnd w:id="155"/>
      <w:bookmarkEnd w:id="156"/>
      <w:bookmarkEnd w:id="157"/>
    </w:p>
    <w:p w14:paraId="34882815" w14:textId="4847FEBC" w:rsidR="00C9644C" w:rsidRDefault="00C9644C" w:rsidP="00F62E0E">
      <w:pPr>
        <w:pStyle w:val="ListBullet"/>
      </w:pPr>
      <w:r>
        <w:t xml:space="preserve">Ballarat </w:t>
      </w:r>
    </w:p>
    <w:p w14:paraId="66766C7E" w14:textId="7814F5F4" w:rsidR="00C9644C" w:rsidRDefault="00C9644C" w:rsidP="00F62E0E">
      <w:pPr>
        <w:pStyle w:val="ListBullet"/>
      </w:pPr>
      <w:r>
        <w:t xml:space="preserve">Bass Coast </w:t>
      </w:r>
    </w:p>
    <w:p w14:paraId="682D06D2" w14:textId="6387E15A" w:rsidR="00C9644C" w:rsidRDefault="00C9644C" w:rsidP="00F62E0E">
      <w:pPr>
        <w:pStyle w:val="ListBullet"/>
      </w:pPr>
      <w:r>
        <w:t xml:space="preserve">Baw </w:t>
      </w:r>
      <w:proofErr w:type="spellStart"/>
      <w:r>
        <w:t>Baw</w:t>
      </w:r>
      <w:proofErr w:type="spellEnd"/>
      <w:r>
        <w:t xml:space="preserve"> </w:t>
      </w:r>
    </w:p>
    <w:p w14:paraId="226B9975" w14:textId="35C13839" w:rsidR="00C9644C" w:rsidRDefault="00C9644C" w:rsidP="00F62E0E">
      <w:pPr>
        <w:pStyle w:val="ListBullet"/>
      </w:pPr>
      <w:r>
        <w:t xml:space="preserve">Campaspe </w:t>
      </w:r>
    </w:p>
    <w:p w14:paraId="14EAD7F3" w14:textId="3F64F435" w:rsidR="00C9644C" w:rsidRDefault="00C9644C" w:rsidP="00F62E0E">
      <w:pPr>
        <w:pStyle w:val="ListBullet"/>
      </w:pPr>
      <w:r>
        <w:t>Cardinia</w:t>
      </w:r>
    </w:p>
    <w:p w14:paraId="106B52D5" w14:textId="62053EF1" w:rsidR="00C9644C" w:rsidRDefault="00C9644C" w:rsidP="00F62E0E">
      <w:pPr>
        <w:pStyle w:val="ListBullet"/>
      </w:pPr>
      <w:r>
        <w:t>Casey</w:t>
      </w:r>
    </w:p>
    <w:p w14:paraId="005568C9" w14:textId="590B64A2" w:rsidR="00C9644C" w:rsidRDefault="00C9644C" w:rsidP="00F62E0E">
      <w:pPr>
        <w:pStyle w:val="ListBullet"/>
      </w:pPr>
      <w:r>
        <w:t>Darebin</w:t>
      </w:r>
    </w:p>
    <w:p w14:paraId="67A18B5C" w14:textId="6D624B58" w:rsidR="00C9644C" w:rsidRDefault="00C9644C" w:rsidP="00F62E0E">
      <w:pPr>
        <w:pStyle w:val="ListBullet"/>
      </w:pPr>
      <w:r>
        <w:t xml:space="preserve">East Gippsland </w:t>
      </w:r>
    </w:p>
    <w:p w14:paraId="3B6C25EF" w14:textId="3CF2975F" w:rsidR="00C9644C" w:rsidRDefault="00C9644C" w:rsidP="00F62E0E">
      <w:pPr>
        <w:pStyle w:val="ListBullet"/>
      </w:pPr>
      <w:r>
        <w:t xml:space="preserve">Greater Bendigo </w:t>
      </w:r>
    </w:p>
    <w:p w14:paraId="3EF81E10" w14:textId="17E38774" w:rsidR="00C9644C" w:rsidRDefault="00C9644C" w:rsidP="00F62E0E">
      <w:pPr>
        <w:pStyle w:val="ListBullet"/>
      </w:pPr>
      <w:r>
        <w:t>Greater Dandenong</w:t>
      </w:r>
    </w:p>
    <w:p w14:paraId="4FA6164A" w14:textId="640F8195" w:rsidR="00C9644C" w:rsidRDefault="00C9644C" w:rsidP="00F62E0E">
      <w:pPr>
        <w:pStyle w:val="ListBullet"/>
      </w:pPr>
      <w:r>
        <w:t xml:space="preserve">Greater Shepparton </w:t>
      </w:r>
    </w:p>
    <w:p w14:paraId="31B203DA" w14:textId="73EABCEA" w:rsidR="00C9644C" w:rsidRDefault="00C9644C" w:rsidP="00F62E0E">
      <w:pPr>
        <w:pStyle w:val="ListBullet"/>
      </w:pPr>
      <w:r>
        <w:t>Hume</w:t>
      </w:r>
    </w:p>
    <w:p w14:paraId="154A9C69" w14:textId="3075C606" w:rsidR="00C9644C" w:rsidRDefault="00C9644C" w:rsidP="00F62E0E">
      <w:pPr>
        <w:pStyle w:val="ListBullet"/>
      </w:pPr>
      <w:r>
        <w:t>Knox</w:t>
      </w:r>
    </w:p>
    <w:p w14:paraId="6A5F364B" w14:textId="305008BA" w:rsidR="00C9644C" w:rsidRDefault="00C9644C" w:rsidP="00F62E0E">
      <w:pPr>
        <w:pStyle w:val="ListBullet"/>
      </w:pPr>
      <w:r>
        <w:t xml:space="preserve">Macedon Ranges </w:t>
      </w:r>
    </w:p>
    <w:p w14:paraId="61B2C664" w14:textId="7EC90595" w:rsidR="00C9644C" w:rsidRDefault="00C9644C" w:rsidP="00F62E0E">
      <w:pPr>
        <w:pStyle w:val="ListBullet"/>
      </w:pPr>
      <w:r>
        <w:t>Maribyrnong</w:t>
      </w:r>
    </w:p>
    <w:p w14:paraId="2271E0CB" w14:textId="663790D3" w:rsidR="00C9644C" w:rsidRDefault="00C9644C" w:rsidP="00F62E0E">
      <w:pPr>
        <w:pStyle w:val="ListBullet"/>
      </w:pPr>
      <w:r>
        <w:t>Merri-</w:t>
      </w:r>
      <w:proofErr w:type="spellStart"/>
      <w:r>
        <w:t>Bek</w:t>
      </w:r>
      <w:proofErr w:type="spellEnd"/>
    </w:p>
    <w:p w14:paraId="05C985E5" w14:textId="50C444D3" w:rsidR="00C9644C" w:rsidRDefault="00C9644C" w:rsidP="00F62E0E">
      <w:pPr>
        <w:pStyle w:val="ListBullet"/>
      </w:pPr>
      <w:r>
        <w:t xml:space="preserve">Mildura </w:t>
      </w:r>
    </w:p>
    <w:p w14:paraId="1F2253DF" w14:textId="1FC3B6B1" w:rsidR="00C9644C" w:rsidRDefault="00C9644C" w:rsidP="00F62E0E">
      <w:pPr>
        <w:pStyle w:val="ListBullet"/>
      </w:pPr>
      <w:r>
        <w:t xml:space="preserve">Moira </w:t>
      </w:r>
    </w:p>
    <w:p w14:paraId="02F855E7" w14:textId="02EDFEB6" w:rsidR="00C9644C" w:rsidRDefault="00C9644C" w:rsidP="00F62E0E">
      <w:pPr>
        <w:pStyle w:val="ListBullet"/>
      </w:pPr>
      <w:r>
        <w:t>Monash</w:t>
      </w:r>
    </w:p>
    <w:p w14:paraId="0C0421C3" w14:textId="69B40AE4" w:rsidR="00C9644C" w:rsidRDefault="00C9644C" w:rsidP="00F62E0E">
      <w:pPr>
        <w:pStyle w:val="ListBullet"/>
      </w:pPr>
      <w:r>
        <w:t>Moonee Valley</w:t>
      </w:r>
    </w:p>
    <w:p w14:paraId="158FFB14" w14:textId="5B9B3A37" w:rsidR="00C9644C" w:rsidRDefault="00C9644C" w:rsidP="00F62E0E">
      <w:pPr>
        <w:pStyle w:val="ListBullet"/>
      </w:pPr>
      <w:r>
        <w:t>Mornington Peninsula</w:t>
      </w:r>
    </w:p>
    <w:p w14:paraId="4F9FF271" w14:textId="6111A207" w:rsidR="00C9644C" w:rsidRDefault="00C9644C" w:rsidP="00F62E0E">
      <w:pPr>
        <w:pStyle w:val="ListBullet"/>
      </w:pPr>
      <w:r>
        <w:t>Port Phillip Bay</w:t>
      </w:r>
    </w:p>
    <w:p w14:paraId="4624AEE2" w14:textId="1A2E30B9" w:rsidR="00C9644C" w:rsidRDefault="00C9644C" w:rsidP="00F62E0E">
      <w:pPr>
        <w:pStyle w:val="ListBullet"/>
      </w:pPr>
      <w:proofErr w:type="spellStart"/>
      <w:r>
        <w:t>Queenscliffe</w:t>
      </w:r>
      <w:proofErr w:type="spellEnd"/>
    </w:p>
    <w:p w14:paraId="0855DD63" w14:textId="71F66735" w:rsidR="00C9644C" w:rsidRDefault="00C9644C" w:rsidP="00F62E0E">
      <w:pPr>
        <w:pStyle w:val="ListBullet"/>
      </w:pPr>
      <w:r>
        <w:t xml:space="preserve">Wangaratta </w:t>
      </w:r>
    </w:p>
    <w:p w14:paraId="611AC4CD" w14:textId="491EDBFA" w:rsidR="00C9644C" w:rsidRDefault="00C9644C" w:rsidP="00F62E0E">
      <w:pPr>
        <w:pStyle w:val="ListBullet"/>
      </w:pPr>
      <w:r>
        <w:t xml:space="preserve">Wellington </w:t>
      </w:r>
    </w:p>
    <w:p w14:paraId="5AFCE242" w14:textId="0B7539B7" w:rsidR="00C9644C" w:rsidRDefault="00C9644C" w:rsidP="00F62E0E">
      <w:pPr>
        <w:pStyle w:val="ListBullet"/>
      </w:pPr>
      <w:r>
        <w:t>Whittlesea</w:t>
      </w:r>
    </w:p>
    <w:p w14:paraId="3280EC7F" w14:textId="7EDC6868" w:rsidR="00C9644C" w:rsidRDefault="00C9644C" w:rsidP="00F62E0E">
      <w:pPr>
        <w:pStyle w:val="ListBullet"/>
      </w:pPr>
      <w:r>
        <w:t xml:space="preserve">Wodonga </w:t>
      </w:r>
    </w:p>
    <w:p w14:paraId="16FD9AE8" w14:textId="1B55233B" w:rsidR="00C9644C" w:rsidRDefault="00C9644C" w:rsidP="00F62E0E">
      <w:pPr>
        <w:pStyle w:val="ListBullet"/>
      </w:pPr>
      <w:r>
        <w:t>Wyndham</w:t>
      </w:r>
    </w:p>
    <w:p w14:paraId="2C84B0C2" w14:textId="25227C78" w:rsidR="000128AB" w:rsidRDefault="00C9644C" w:rsidP="00F62E0E">
      <w:pPr>
        <w:pStyle w:val="ListBullet"/>
      </w:pPr>
      <w:r>
        <w:t>Yarra Range</w:t>
      </w:r>
      <w:r w:rsidR="00347A62">
        <w:t>s</w:t>
      </w:r>
    </w:p>
    <w:sectPr w:rsidR="000128AB" w:rsidSect="004709DC">
      <w:headerReference w:type="default" r:id="rId58"/>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7A1F" w14:textId="77777777" w:rsidR="00CA181F" w:rsidRDefault="00CA181F" w:rsidP="00CD157B">
      <w:pPr>
        <w:pStyle w:val="NoSpacing"/>
      </w:pPr>
    </w:p>
  </w:endnote>
  <w:endnote w:type="continuationSeparator" w:id="0">
    <w:p w14:paraId="1C64724A" w14:textId="77777777" w:rsidR="00CA181F" w:rsidRDefault="00CA181F" w:rsidP="00CD157B">
      <w:pPr>
        <w:pStyle w:val="NoSpacing"/>
      </w:pPr>
    </w:p>
  </w:endnote>
  <w:endnote w:type="continuationNotice" w:id="1">
    <w:p w14:paraId="7DB3C8B8" w14:textId="77777777" w:rsidR="00CA181F" w:rsidRDefault="00CA181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2A19D7EF" w14:textId="77777777" w:rsidTr="00555B5E">
      <w:trPr>
        <w:trHeight w:val="397"/>
      </w:trPr>
      <w:tc>
        <w:tcPr>
          <w:tcW w:w="340" w:type="dxa"/>
        </w:tcPr>
        <w:p w14:paraId="52B78FCC" w14:textId="64EB6191" w:rsidR="00CD157B" w:rsidRPr="00D55628" w:rsidRDefault="0075744F"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350AD7A9" wp14:editId="78684C1E">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023E1" w14:textId="7ED5CC67"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0AD7A9" id="_x0000_t202" coordsize="21600,21600" o:spt="202" path="m,l,21600r21600,l21600,xe">
                    <v:stroke joinstyle="miter"/>
                    <v:path gradientshapeok="t" o:connecttype="rect"/>
                  </v:shapetype>
                  <v:shape id="Text Box 24"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15023E1" w14:textId="7ED5CC67"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0" behindDoc="0" locked="0" layoutInCell="0" allowOverlap="1" wp14:anchorId="62ABE298" wp14:editId="7720DBE0">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0CBA0"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ABE298" id="Text Box 23"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B20CBA0"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71460D2" w14:textId="7C2DDD68" w:rsidR="00CD157B" w:rsidRDefault="00460625" w:rsidP="00376EF3">
          <w:pPr>
            <w:pStyle w:val="FooterEven"/>
          </w:pPr>
          <w:fldSimple w:instr="DOCPROPERTY  xFooterTitle  \* MERGEFORMAT">
            <w:r w:rsidR="00AD3BAE">
              <w:t>100 Neighbourhood Batteries Program</w:t>
            </w:r>
          </w:fldSimple>
        </w:p>
        <w:p w14:paraId="13D33EB8" w14:textId="73510A88" w:rsidR="00CD157B" w:rsidRPr="00810C40" w:rsidRDefault="00460625" w:rsidP="00376EF3">
          <w:pPr>
            <w:pStyle w:val="FooterEven"/>
          </w:pPr>
          <w:fldSimple w:instr="DOCPROPERTY  xFooterSubtitle  \* MERGEFORMAT">
            <w:r w:rsidR="00AD3BAE">
              <w:t>Application Guidelines Round 1 – August 2023</w:t>
            </w:r>
          </w:fldSimple>
        </w:p>
      </w:tc>
    </w:tr>
  </w:tbl>
  <w:p w14:paraId="3C7DC36A" w14:textId="77777777" w:rsidR="00CD157B" w:rsidRDefault="00CD157B" w:rsidP="00376EF3">
    <w:pPr>
      <w:pStyle w:val="FooterEven"/>
    </w:pPr>
  </w:p>
  <w:p w14:paraId="3FBEA04F"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198F138" w14:textId="77777777" w:rsidTr="00555B5E">
      <w:trPr>
        <w:trHeight w:val="397"/>
      </w:trPr>
      <w:tc>
        <w:tcPr>
          <w:tcW w:w="9071" w:type="dxa"/>
        </w:tcPr>
        <w:p w14:paraId="473B81D6" w14:textId="406DE0D4" w:rsidR="00CD157B" w:rsidRDefault="0075744F" w:rsidP="00376EF3">
          <w:pPr>
            <w:pStyle w:val="FooterOdd"/>
          </w:pPr>
          <w:r>
            <w:rPr>
              <w:noProof/>
            </w:rPr>
            <mc:AlternateContent>
              <mc:Choice Requires="wps">
                <w:drawing>
                  <wp:anchor distT="0" distB="0" distL="114300" distR="114300" simplePos="0" relativeHeight="251658244" behindDoc="0" locked="0" layoutInCell="0" allowOverlap="1" wp14:anchorId="5CBEA7BC" wp14:editId="04948B61">
                    <wp:simplePos x="0" y="0"/>
                    <wp:positionH relativeFrom="page">
                      <wp:posOffset>0</wp:posOffset>
                    </wp:positionH>
                    <wp:positionV relativeFrom="page">
                      <wp:posOffset>10228580</wp:posOffset>
                    </wp:positionV>
                    <wp:extent cx="7560945" cy="273050"/>
                    <wp:effectExtent l="0" t="0" r="0" b="12700"/>
                    <wp:wrapNone/>
                    <wp:docPr id="12" name="Text Box 1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4BFF3F" w14:textId="4B17ED85"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BEA7BC" id="_x0000_t202" coordsize="21600,21600" o:spt="202" path="m,l,21600r21600,l21600,xe">
                    <v:stroke joinstyle="miter"/>
                    <v:path gradientshapeok="t" o:connecttype="rect"/>
                  </v:shapetype>
                  <v:shape id="Text Box 12"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44BFF3F" w14:textId="4B17ED85"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2" behindDoc="0" locked="0" layoutInCell="0" allowOverlap="1" wp14:anchorId="42A0077A" wp14:editId="104BAAC4">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3601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A0077A" id="Text Box 20" o:spid="_x0000_s1033"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4C03601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AD3BAE">
              <w:t>100 Neighbourhood Batteries Program</w:t>
            </w:r>
          </w:fldSimple>
        </w:p>
        <w:p w14:paraId="50F0D76B" w14:textId="6F5EFF03" w:rsidR="00CD157B" w:rsidRPr="00CB1FB7" w:rsidRDefault="00460625" w:rsidP="00376EF3">
          <w:pPr>
            <w:pStyle w:val="FooterOdd"/>
            <w:rPr>
              <w:b/>
            </w:rPr>
          </w:pPr>
          <w:fldSimple w:instr="DOCPROPERTY  xFooterSubtitle  \* MERGEFORMAT">
            <w:r w:rsidR="00AD3BAE">
              <w:t>Application Guidelines Round 1 – August 2023</w:t>
            </w:r>
          </w:fldSimple>
        </w:p>
      </w:tc>
      <w:tc>
        <w:tcPr>
          <w:tcW w:w="340" w:type="dxa"/>
        </w:tcPr>
        <w:p w14:paraId="4284F432"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36A96A8"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A4AC" w14:textId="75A87EFF" w:rsidR="00F94004" w:rsidRDefault="0075744F">
    <w:pPr>
      <w:pStyle w:val="Footer"/>
    </w:pPr>
    <w:r>
      <w:rPr>
        <w:noProof/>
      </w:rPr>
      <mc:AlternateContent>
        <mc:Choice Requires="wps">
          <w:drawing>
            <wp:anchor distT="0" distB="0" distL="114300" distR="114300" simplePos="0" relativeHeight="251658245" behindDoc="0" locked="0" layoutInCell="0" allowOverlap="1" wp14:anchorId="5C1CF5A5" wp14:editId="5A9E1CA8">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237A39" w14:textId="69C97FE7"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1CF5A5" id="_x0000_t202" coordsize="21600,21600" o:spt="202" path="m,l,21600r21600,l21600,xe">
              <v:stroke joinstyle="miter"/>
              <v:path gradientshapeok="t" o:connecttype="rect"/>
            </v:shapetype>
            <v:shape id="Text Box 19"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73237A39" w14:textId="69C97FE7" w:rsidR="0075744F" w:rsidRPr="0075744F" w:rsidRDefault="0075744F" w:rsidP="0075744F">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3" behindDoc="0" locked="0" layoutInCell="0" allowOverlap="1" wp14:anchorId="41E2D3B4" wp14:editId="35E08A91">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DFFAC"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E2D3B4" id="Text Box 21"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1DDFFAC"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8E66C" w14:textId="77777777" w:rsidR="00CA181F" w:rsidRPr="0056073C" w:rsidRDefault="00CA181F" w:rsidP="005D764F">
      <w:pPr>
        <w:pStyle w:val="FootnoteSeparator"/>
      </w:pPr>
    </w:p>
  </w:footnote>
  <w:footnote w:type="continuationSeparator" w:id="0">
    <w:p w14:paraId="3153B00D" w14:textId="77777777" w:rsidR="00CA181F" w:rsidRPr="00CA30B7" w:rsidRDefault="00CA181F" w:rsidP="006D5A90">
      <w:pPr>
        <w:rPr>
          <w:lang w:val="en-US"/>
        </w:rPr>
      </w:pPr>
      <w:r w:rsidRPr="00CA30B7">
        <w:rPr>
          <w:lang w:val="en-US"/>
        </w:rPr>
        <w:t>_______</w:t>
      </w:r>
    </w:p>
  </w:footnote>
  <w:footnote w:type="continuationNotice" w:id="1">
    <w:p w14:paraId="73A6A68B" w14:textId="77777777" w:rsidR="00CA181F" w:rsidRDefault="00CA181F" w:rsidP="006D5A90"/>
  </w:footnote>
  <w:footnote w:id="2">
    <w:p w14:paraId="2F3A38D5" w14:textId="104B0058" w:rsidR="00F63925" w:rsidRDefault="00F63925" w:rsidP="00C9644C">
      <w:pPr>
        <w:pStyle w:val="FootnoteText"/>
      </w:pPr>
      <w:r>
        <w:rPr>
          <w:rStyle w:val="FootnoteReference"/>
        </w:rPr>
        <w:footnoteRef/>
      </w:r>
      <w:r>
        <w:t xml:space="preserve"> </w:t>
      </w:r>
      <w:r w:rsidRPr="008520E4">
        <w:t>Quantified benefits should align with the benefits required by the relevant grant funding stream (i</w:t>
      </w:r>
      <w:r w:rsidR="00347A62">
        <w:t>.</w:t>
      </w:r>
      <w:r w:rsidRPr="008520E4">
        <w:t>e.</w:t>
      </w:r>
      <w:r w:rsidR="00347A62">
        <w:t>,</w:t>
      </w:r>
      <w:r w:rsidRPr="008520E4">
        <w:t xml:space="preserve"> Stream 1 applications must quantify both network and community benefits).  </w:t>
      </w:r>
    </w:p>
  </w:footnote>
  <w:footnote w:id="3">
    <w:p w14:paraId="44FFBE8C" w14:textId="77777777" w:rsidR="00F63925" w:rsidRDefault="00F63925" w:rsidP="00C9644C">
      <w:pPr>
        <w:pStyle w:val="FootnoteText"/>
      </w:pPr>
      <w:r>
        <w:rPr>
          <w:rStyle w:val="FootnoteReference"/>
        </w:rPr>
        <w:footnoteRef/>
      </w:r>
      <w:r>
        <w:t xml:space="preserve"> Any cash co-contributions in the form of </w:t>
      </w:r>
      <w:r w:rsidRPr="0075232B">
        <w:t>other government grants or payments</w:t>
      </w:r>
      <w:r>
        <w:t xml:space="preserve"> should also </w:t>
      </w:r>
      <w:r w:rsidRPr="0075232B">
        <w:t xml:space="preserve">identify the status of </w:t>
      </w:r>
      <w:r>
        <w:t>the</w:t>
      </w:r>
      <w:r w:rsidRPr="0075232B">
        <w:t xml:space="preserve"> application</w:t>
      </w:r>
      <w:r>
        <w:t>(</w:t>
      </w:r>
      <w:r w:rsidRPr="0075232B">
        <w:t>s</w:t>
      </w:r>
      <w:r>
        <w:t>)</w:t>
      </w:r>
      <w:r w:rsidRPr="0075232B">
        <w:t xml:space="preserve">, timing of funding </w:t>
      </w:r>
      <w:r>
        <w:t xml:space="preserve">delivery </w:t>
      </w:r>
      <w:r w:rsidRPr="0075232B">
        <w:t>and how</w:t>
      </w:r>
      <w:r>
        <w:t>/if</w:t>
      </w:r>
      <w:r w:rsidRPr="0075232B">
        <w:t xml:space="preserve"> the project will be funded if any outstanding applications are unsuccessful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B9F0" w14:textId="77777777" w:rsidR="00570BBC" w:rsidRDefault="00570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51B4" w14:textId="77777777" w:rsidR="00570BBC" w:rsidRDefault="00570B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EB2D" w14:textId="77777777" w:rsidR="00570BBC" w:rsidRDefault="00570B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9B05"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8C122840"/>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0690461"/>
    <w:multiLevelType w:val="hybridMultilevel"/>
    <w:tmpl w:val="EFB0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4F3F271"/>
    <w:multiLevelType w:val="multilevel"/>
    <w:tmpl w:val="68062D3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9"/>
  </w:num>
  <w:num w:numId="2" w16cid:durableId="170411264">
    <w:abstractNumId w:val="33"/>
  </w:num>
  <w:num w:numId="3" w16cid:durableId="985085104">
    <w:abstractNumId w:val="7"/>
  </w:num>
  <w:num w:numId="4" w16cid:durableId="1872112631">
    <w:abstractNumId w:val="10"/>
  </w:num>
  <w:num w:numId="5" w16cid:durableId="336812815">
    <w:abstractNumId w:val="21"/>
  </w:num>
  <w:num w:numId="6" w16cid:durableId="155153463">
    <w:abstractNumId w:val="0"/>
  </w:num>
  <w:num w:numId="7" w16cid:durableId="1428236886">
    <w:abstractNumId w:val="23"/>
  </w:num>
  <w:num w:numId="8" w16cid:durableId="103154041">
    <w:abstractNumId w:val="25"/>
  </w:num>
  <w:num w:numId="9" w16cid:durableId="1308436166">
    <w:abstractNumId w:val="22"/>
  </w:num>
  <w:num w:numId="10" w16cid:durableId="1335643199">
    <w:abstractNumId w:val="31"/>
  </w:num>
  <w:num w:numId="11" w16cid:durableId="384449836">
    <w:abstractNumId w:val="5"/>
  </w:num>
  <w:num w:numId="12" w16cid:durableId="1160577431">
    <w:abstractNumId w:val="24"/>
  </w:num>
  <w:num w:numId="13" w16cid:durableId="1673139647">
    <w:abstractNumId w:val="13"/>
  </w:num>
  <w:num w:numId="14" w16cid:durableId="1742215375">
    <w:abstractNumId w:val="41"/>
  </w:num>
  <w:num w:numId="15" w16cid:durableId="664823544">
    <w:abstractNumId w:val="37"/>
  </w:num>
  <w:num w:numId="16" w16cid:durableId="462430157">
    <w:abstractNumId w:val="8"/>
  </w:num>
  <w:num w:numId="17" w16cid:durableId="1557206782">
    <w:abstractNumId w:val="14"/>
  </w:num>
  <w:num w:numId="18" w16cid:durableId="122167621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ergy"/>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C9644C"/>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539"/>
    <w:rsid w:val="00007A11"/>
    <w:rsid w:val="000105A9"/>
    <w:rsid w:val="00010A75"/>
    <w:rsid w:val="00010CF7"/>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25D"/>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1CB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87EEF"/>
    <w:rsid w:val="0009026C"/>
    <w:rsid w:val="00090C31"/>
    <w:rsid w:val="00090CB5"/>
    <w:rsid w:val="00090D68"/>
    <w:rsid w:val="0009129D"/>
    <w:rsid w:val="000913B9"/>
    <w:rsid w:val="00091C6D"/>
    <w:rsid w:val="00091E67"/>
    <w:rsid w:val="000922A4"/>
    <w:rsid w:val="00092C13"/>
    <w:rsid w:val="00093AB0"/>
    <w:rsid w:val="00093DB2"/>
    <w:rsid w:val="000941A9"/>
    <w:rsid w:val="00094652"/>
    <w:rsid w:val="00094813"/>
    <w:rsid w:val="00094887"/>
    <w:rsid w:val="00094C04"/>
    <w:rsid w:val="00095774"/>
    <w:rsid w:val="000957C3"/>
    <w:rsid w:val="00095AC9"/>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B4A"/>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96E"/>
    <w:rsid w:val="000E128E"/>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82"/>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8A5"/>
    <w:rsid w:val="001169AD"/>
    <w:rsid w:val="001176AC"/>
    <w:rsid w:val="001177D2"/>
    <w:rsid w:val="00117809"/>
    <w:rsid w:val="00120092"/>
    <w:rsid w:val="0012041B"/>
    <w:rsid w:val="00120D59"/>
    <w:rsid w:val="001218C4"/>
    <w:rsid w:val="0012246B"/>
    <w:rsid w:val="001228AC"/>
    <w:rsid w:val="001230A0"/>
    <w:rsid w:val="00123111"/>
    <w:rsid w:val="001235AE"/>
    <w:rsid w:val="00123633"/>
    <w:rsid w:val="001242E9"/>
    <w:rsid w:val="001244D8"/>
    <w:rsid w:val="00124782"/>
    <w:rsid w:val="0012486F"/>
    <w:rsid w:val="00124BC5"/>
    <w:rsid w:val="0012511D"/>
    <w:rsid w:val="001252B3"/>
    <w:rsid w:val="00125676"/>
    <w:rsid w:val="00125C76"/>
    <w:rsid w:val="0012652C"/>
    <w:rsid w:val="001267C9"/>
    <w:rsid w:val="001268C6"/>
    <w:rsid w:val="00126943"/>
    <w:rsid w:val="00126D40"/>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6F74"/>
    <w:rsid w:val="001378AA"/>
    <w:rsid w:val="00137A24"/>
    <w:rsid w:val="00137E68"/>
    <w:rsid w:val="001406CA"/>
    <w:rsid w:val="001417FF"/>
    <w:rsid w:val="00141FDF"/>
    <w:rsid w:val="00142793"/>
    <w:rsid w:val="00142974"/>
    <w:rsid w:val="00143809"/>
    <w:rsid w:val="0014423E"/>
    <w:rsid w:val="00144787"/>
    <w:rsid w:val="001453A1"/>
    <w:rsid w:val="00145F74"/>
    <w:rsid w:val="0014604E"/>
    <w:rsid w:val="00146947"/>
    <w:rsid w:val="00147141"/>
    <w:rsid w:val="0014722D"/>
    <w:rsid w:val="00147B60"/>
    <w:rsid w:val="00150746"/>
    <w:rsid w:val="00151331"/>
    <w:rsid w:val="00151BF0"/>
    <w:rsid w:val="00152DC6"/>
    <w:rsid w:val="00152E41"/>
    <w:rsid w:val="00153298"/>
    <w:rsid w:val="001536B2"/>
    <w:rsid w:val="001538EE"/>
    <w:rsid w:val="0015405B"/>
    <w:rsid w:val="00155192"/>
    <w:rsid w:val="00155B41"/>
    <w:rsid w:val="00155B79"/>
    <w:rsid w:val="00156344"/>
    <w:rsid w:val="00156406"/>
    <w:rsid w:val="001565D2"/>
    <w:rsid w:val="0015669A"/>
    <w:rsid w:val="001567B3"/>
    <w:rsid w:val="00156BC1"/>
    <w:rsid w:val="001571C1"/>
    <w:rsid w:val="001573C7"/>
    <w:rsid w:val="001574B6"/>
    <w:rsid w:val="00157F04"/>
    <w:rsid w:val="00160698"/>
    <w:rsid w:val="00160C09"/>
    <w:rsid w:val="00160EA5"/>
    <w:rsid w:val="00160FB8"/>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0DCB"/>
    <w:rsid w:val="00171B71"/>
    <w:rsid w:val="00171C7C"/>
    <w:rsid w:val="00172637"/>
    <w:rsid w:val="001726D4"/>
    <w:rsid w:val="001728B5"/>
    <w:rsid w:val="0017336D"/>
    <w:rsid w:val="001733E5"/>
    <w:rsid w:val="00173F1A"/>
    <w:rsid w:val="00174052"/>
    <w:rsid w:val="001745CE"/>
    <w:rsid w:val="00174E84"/>
    <w:rsid w:val="001750A0"/>
    <w:rsid w:val="001756EE"/>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3"/>
    <w:rsid w:val="001844C6"/>
    <w:rsid w:val="001845EF"/>
    <w:rsid w:val="00184B03"/>
    <w:rsid w:val="0018506B"/>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08D"/>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4BC"/>
    <w:rsid w:val="001B387D"/>
    <w:rsid w:val="001B45A7"/>
    <w:rsid w:val="001B4D93"/>
    <w:rsid w:val="001B57E8"/>
    <w:rsid w:val="001B6D41"/>
    <w:rsid w:val="001B6E7E"/>
    <w:rsid w:val="001B7C04"/>
    <w:rsid w:val="001B7E65"/>
    <w:rsid w:val="001C045F"/>
    <w:rsid w:val="001C047F"/>
    <w:rsid w:val="001C145F"/>
    <w:rsid w:val="001C158E"/>
    <w:rsid w:val="001C2103"/>
    <w:rsid w:val="001C2198"/>
    <w:rsid w:val="001C2489"/>
    <w:rsid w:val="001C24C8"/>
    <w:rsid w:val="001C2510"/>
    <w:rsid w:val="001C2788"/>
    <w:rsid w:val="001C2CCA"/>
    <w:rsid w:val="001C31C0"/>
    <w:rsid w:val="001C35C1"/>
    <w:rsid w:val="001C3788"/>
    <w:rsid w:val="001C40E3"/>
    <w:rsid w:val="001C4657"/>
    <w:rsid w:val="001C4E93"/>
    <w:rsid w:val="001C5162"/>
    <w:rsid w:val="001C5290"/>
    <w:rsid w:val="001C5E6E"/>
    <w:rsid w:val="001C71FB"/>
    <w:rsid w:val="001C72A9"/>
    <w:rsid w:val="001C73A0"/>
    <w:rsid w:val="001C78A3"/>
    <w:rsid w:val="001C7B5A"/>
    <w:rsid w:val="001D064C"/>
    <w:rsid w:val="001D0889"/>
    <w:rsid w:val="001D11E7"/>
    <w:rsid w:val="001D134B"/>
    <w:rsid w:val="001D15F7"/>
    <w:rsid w:val="001D223D"/>
    <w:rsid w:val="001D2D53"/>
    <w:rsid w:val="001D34EA"/>
    <w:rsid w:val="001D3922"/>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917"/>
    <w:rsid w:val="001F0A72"/>
    <w:rsid w:val="001F2252"/>
    <w:rsid w:val="001F2976"/>
    <w:rsid w:val="001F2C32"/>
    <w:rsid w:val="001F302E"/>
    <w:rsid w:val="001F3545"/>
    <w:rsid w:val="001F35A0"/>
    <w:rsid w:val="001F44D3"/>
    <w:rsid w:val="001F4765"/>
    <w:rsid w:val="001F4D79"/>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054"/>
    <w:rsid w:val="00201CDB"/>
    <w:rsid w:val="0020269C"/>
    <w:rsid w:val="0020272B"/>
    <w:rsid w:val="00202D57"/>
    <w:rsid w:val="00202F7A"/>
    <w:rsid w:val="0020352B"/>
    <w:rsid w:val="002042D5"/>
    <w:rsid w:val="002047FF"/>
    <w:rsid w:val="002048EC"/>
    <w:rsid w:val="0020496E"/>
    <w:rsid w:val="00204B9C"/>
    <w:rsid w:val="00204C72"/>
    <w:rsid w:val="00204E23"/>
    <w:rsid w:val="00205AB9"/>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777"/>
    <w:rsid w:val="0023294F"/>
    <w:rsid w:val="00232C72"/>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363"/>
    <w:rsid w:val="00240884"/>
    <w:rsid w:val="002408CA"/>
    <w:rsid w:val="00240A78"/>
    <w:rsid w:val="00240AAC"/>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2F"/>
    <w:rsid w:val="00265DE2"/>
    <w:rsid w:val="0026655E"/>
    <w:rsid w:val="002671CE"/>
    <w:rsid w:val="0026756C"/>
    <w:rsid w:val="002676DE"/>
    <w:rsid w:val="0027011C"/>
    <w:rsid w:val="00270243"/>
    <w:rsid w:val="00270817"/>
    <w:rsid w:val="00270869"/>
    <w:rsid w:val="0027086E"/>
    <w:rsid w:val="002715E9"/>
    <w:rsid w:val="0027194F"/>
    <w:rsid w:val="00271B6A"/>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2CF"/>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24C"/>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33B"/>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C60"/>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53B"/>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3F6"/>
    <w:rsid w:val="00347812"/>
    <w:rsid w:val="00347A62"/>
    <w:rsid w:val="00347C3F"/>
    <w:rsid w:val="0035068B"/>
    <w:rsid w:val="00351996"/>
    <w:rsid w:val="00351B0C"/>
    <w:rsid w:val="00351C28"/>
    <w:rsid w:val="0035206E"/>
    <w:rsid w:val="003521D1"/>
    <w:rsid w:val="00352E5F"/>
    <w:rsid w:val="00353F59"/>
    <w:rsid w:val="003541B7"/>
    <w:rsid w:val="003547D3"/>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272"/>
    <w:rsid w:val="003753F7"/>
    <w:rsid w:val="003756A1"/>
    <w:rsid w:val="00375A62"/>
    <w:rsid w:val="00375A74"/>
    <w:rsid w:val="00375DE3"/>
    <w:rsid w:val="003763C4"/>
    <w:rsid w:val="00376EF3"/>
    <w:rsid w:val="00376FAE"/>
    <w:rsid w:val="00376FEE"/>
    <w:rsid w:val="0037727C"/>
    <w:rsid w:val="00377A63"/>
    <w:rsid w:val="00377FC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5D10"/>
    <w:rsid w:val="00396C39"/>
    <w:rsid w:val="00396D03"/>
    <w:rsid w:val="003970D2"/>
    <w:rsid w:val="003972D7"/>
    <w:rsid w:val="003972DF"/>
    <w:rsid w:val="003975FB"/>
    <w:rsid w:val="003978F8"/>
    <w:rsid w:val="00397F59"/>
    <w:rsid w:val="003A040B"/>
    <w:rsid w:val="003A0DA1"/>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8DB"/>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927"/>
    <w:rsid w:val="003B6C97"/>
    <w:rsid w:val="003B71A1"/>
    <w:rsid w:val="003B7362"/>
    <w:rsid w:val="003B74BE"/>
    <w:rsid w:val="003B75ED"/>
    <w:rsid w:val="003B7771"/>
    <w:rsid w:val="003B781C"/>
    <w:rsid w:val="003C0011"/>
    <w:rsid w:val="003C0A6C"/>
    <w:rsid w:val="003C16A9"/>
    <w:rsid w:val="003C1F69"/>
    <w:rsid w:val="003C259E"/>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61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6F"/>
    <w:rsid w:val="003E1BAD"/>
    <w:rsid w:val="003E240E"/>
    <w:rsid w:val="003E26E7"/>
    <w:rsid w:val="003E2FEB"/>
    <w:rsid w:val="003E329B"/>
    <w:rsid w:val="003E32DA"/>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201"/>
    <w:rsid w:val="00411642"/>
    <w:rsid w:val="00412A85"/>
    <w:rsid w:val="0041344B"/>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180"/>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A6E"/>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625"/>
    <w:rsid w:val="00460B70"/>
    <w:rsid w:val="00460EB8"/>
    <w:rsid w:val="00461991"/>
    <w:rsid w:val="004620C7"/>
    <w:rsid w:val="00462258"/>
    <w:rsid w:val="00462C55"/>
    <w:rsid w:val="00463301"/>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09DC"/>
    <w:rsid w:val="00470A0F"/>
    <w:rsid w:val="00471446"/>
    <w:rsid w:val="0047175B"/>
    <w:rsid w:val="0047196B"/>
    <w:rsid w:val="00472451"/>
    <w:rsid w:val="004727C4"/>
    <w:rsid w:val="00472EC8"/>
    <w:rsid w:val="00472F53"/>
    <w:rsid w:val="00473074"/>
    <w:rsid w:val="00473BC9"/>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121"/>
    <w:rsid w:val="00485885"/>
    <w:rsid w:val="004859E6"/>
    <w:rsid w:val="00486301"/>
    <w:rsid w:val="0048667B"/>
    <w:rsid w:val="00486FC3"/>
    <w:rsid w:val="004874B9"/>
    <w:rsid w:val="00487817"/>
    <w:rsid w:val="00487A04"/>
    <w:rsid w:val="00487AC3"/>
    <w:rsid w:val="00487B4F"/>
    <w:rsid w:val="00487C2C"/>
    <w:rsid w:val="004902CA"/>
    <w:rsid w:val="00490510"/>
    <w:rsid w:val="00490907"/>
    <w:rsid w:val="00490BCC"/>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6A2"/>
    <w:rsid w:val="004A0DF7"/>
    <w:rsid w:val="004A0EB5"/>
    <w:rsid w:val="004A0EBB"/>
    <w:rsid w:val="004A0EFA"/>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671"/>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9C5"/>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0E74"/>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076A"/>
    <w:rsid w:val="00550982"/>
    <w:rsid w:val="00551248"/>
    <w:rsid w:val="005516A4"/>
    <w:rsid w:val="005517F9"/>
    <w:rsid w:val="00551DF1"/>
    <w:rsid w:val="00552505"/>
    <w:rsid w:val="005542F9"/>
    <w:rsid w:val="00554A12"/>
    <w:rsid w:val="00554EA2"/>
    <w:rsid w:val="00555230"/>
    <w:rsid w:val="00555B5E"/>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3A0"/>
    <w:rsid w:val="00562641"/>
    <w:rsid w:val="00562823"/>
    <w:rsid w:val="00562927"/>
    <w:rsid w:val="00562BEE"/>
    <w:rsid w:val="00562C57"/>
    <w:rsid w:val="00563C0A"/>
    <w:rsid w:val="00564630"/>
    <w:rsid w:val="00564637"/>
    <w:rsid w:val="0056463E"/>
    <w:rsid w:val="00564D74"/>
    <w:rsid w:val="00565168"/>
    <w:rsid w:val="005654D3"/>
    <w:rsid w:val="005656E0"/>
    <w:rsid w:val="005658D7"/>
    <w:rsid w:val="00565B78"/>
    <w:rsid w:val="005664B7"/>
    <w:rsid w:val="00566D07"/>
    <w:rsid w:val="00566D20"/>
    <w:rsid w:val="00566E04"/>
    <w:rsid w:val="00567685"/>
    <w:rsid w:val="0057019D"/>
    <w:rsid w:val="0057036C"/>
    <w:rsid w:val="00570988"/>
    <w:rsid w:val="00570BBC"/>
    <w:rsid w:val="005714D1"/>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6CC8"/>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5734"/>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3CC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1A"/>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2B33"/>
    <w:rsid w:val="005E380B"/>
    <w:rsid w:val="005E3C28"/>
    <w:rsid w:val="005E3F3A"/>
    <w:rsid w:val="005E4EEA"/>
    <w:rsid w:val="005E6040"/>
    <w:rsid w:val="005E69D4"/>
    <w:rsid w:val="005E7A2A"/>
    <w:rsid w:val="005E7E31"/>
    <w:rsid w:val="005F0A4C"/>
    <w:rsid w:val="005F0F43"/>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18F"/>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CA0"/>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0FBC"/>
    <w:rsid w:val="006510E4"/>
    <w:rsid w:val="00651B19"/>
    <w:rsid w:val="00651EB0"/>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3CE"/>
    <w:rsid w:val="006726FB"/>
    <w:rsid w:val="00672D5E"/>
    <w:rsid w:val="00672F1B"/>
    <w:rsid w:val="006730D3"/>
    <w:rsid w:val="00673EB7"/>
    <w:rsid w:val="0067478C"/>
    <w:rsid w:val="006749D1"/>
    <w:rsid w:val="006754A7"/>
    <w:rsid w:val="00675763"/>
    <w:rsid w:val="006757AD"/>
    <w:rsid w:val="00675970"/>
    <w:rsid w:val="00675B76"/>
    <w:rsid w:val="00675FCA"/>
    <w:rsid w:val="00676101"/>
    <w:rsid w:val="00676131"/>
    <w:rsid w:val="0067635F"/>
    <w:rsid w:val="00676908"/>
    <w:rsid w:val="00677476"/>
    <w:rsid w:val="00677CF9"/>
    <w:rsid w:val="006816E7"/>
    <w:rsid w:val="006827BD"/>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C70"/>
    <w:rsid w:val="00692E4E"/>
    <w:rsid w:val="006933DC"/>
    <w:rsid w:val="00693729"/>
    <w:rsid w:val="00694131"/>
    <w:rsid w:val="00694268"/>
    <w:rsid w:val="0069439A"/>
    <w:rsid w:val="006947B5"/>
    <w:rsid w:val="00694C72"/>
    <w:rsid w:val="00694D4B"/>
    <w:rsid w:val="00694F35"/>
    <w:rsid w:val="006953A7"/>
    <w:rsid w:val="00695A70"/>
    <w:rsid w:val="00697D85"/>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2E6D"/>
    <w:rsid w:val="006B36BE"/>
    <w:rsid w:val="006B40B8"/>
    <w:rsid w:val="006B45FC"/>
    <w:rsid w:val="006B45FE"/>
    <w:rsid w:val="006B4761"/>
    <w:rsid w:val="006B49C5"/>
    <w:rsid w:val="006B4C1C"/>
    <w:rsid w:val="006B4CEC"/>
    <w:rsid w:val="006B4CED"/>
    <w:rsid w:val="006B4CF1"/>
    <w:rsid w:val="006B511E"/>
    <w:rsid w:val="006B5643"/>
    <w:rsid w:val="006B5E32"/>
    <w:rsid w:val="006B5E90"/>
    <w:rsid w:val="006B6A6F"/>
    <w:rsid w:val="006B6B90"/>
    <w:rsid w:val="006B76E9"/>
    <w:rsid w:val="006B772C"/>
    <w:rsid w:val="006C145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3C27"/>
    <w:rsid w:val="006D4826"/>
    <w:rsid w:val="006D4A02"/>
    <w:rsid w:val="006D5110"/>
    <w:rsid w:val="006D51BE"/>
    <w:rsid w:val="006D5686"/>
    <w:rsid w:val="006D5A90"/>
    <w:rsid w:val="006D6434"/>
    <w:rsid w:val="006D682B"/>
    <w:rsid w:val="006D6D16"/>
    <w:rsid w:val="006D6EA3"/>
    <w:rsid w:val="006D788B"/>
    <w:rsid w:val="006D7ABD"/>
    <w:rsid w:val="006D7B69"/>
    <w:rsid w:val="006E00BF"/>
    <w:rsid w:val="006E0F4E"/>
    <w:rsid w:val="006E0FAB"/>
    <w:rsid w:val="006E10F1"/>
    <w:rsid w:val="006E1943"/>
    <w:rsid w:val="006E21AC"/>
    <w:rsid w:val="006E2399"/>
    <w:rsid w:val="006E23C3"/>
    <w:rsid w:val="006E2883"/>
    <w:rsid w:val="006E3CB1"/>
    <w:rsid w:val="006E3D17"/>
    <w:rsid w:val="006E3D3C"/>
    <w:rsid w:val="006E3DDA"/>
    <w:rsid w:val="006E3E8F"/>
    <w:rsid w:val="006E479E"/>
    <w:rsid w:val="006E57B4"/>
    <w:rsid w:val="006E6303"/>
    <w:rsid w:val="006E6CAF"/>
    <w:rsid w:val="006E6D63"/>
    <w:rsid w:val="006E6DD9"/>
    <w:rsid w:val="006E6E31"/>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91A"/>
    <w:rsid w:val="00712C1D"/>
    <w:rsid w:val="00712E01"/>
    <w:rsid w:val="00712EA1"/>
    <w:rsid w:val="0071398B"/>
    <w:rsid w:val="00713AB4"/>
    <w:rsid w:val="00713E35"/>
    <w:rsid w:val="00714532"/>
    <w:rsid w:val="00714EAB"/>
    <w:rsid w:val="0071540E"/>
    <w:rsid w:val="00715639"/>
    <w:rsid w:val="0071564C"/>
    <w:rsid w:val="0071573F"/>
    <w:rsid w:val="00715A41"/>
    <w:rsid w:val="007166FD"/>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2B8E"/>
    <w:rsid w:val="00734E3B"/>
    <w:rsid w:val="00735EAB"/>
    <w:rsid w:val="0073663C"/>
    <w:rsid w:val="0073689E"/>
    <w:rsid w:val="00737F14"/>
    <w:rsid w:val="00740175"/>
    <w:rsid w:val="00740A8B"/>
    <w:rsid w:val="00740ECE"/>
    <w:rsid w:val="0074107F"/>
    <w:rsid w:val="0074158C"/>
    <w:rsid w:val="00741B28"/>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B03"/>
    <w:rsid w:val="00756F61"/>
    <w:rsid w:val="007570AD"/>
    <w:rsid w:val="0075744F"/>
    <w:rsid w:val="007577B1"/>
    <w:rsid w:val="00760013"/>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BF4"/>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7B7"/>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402"/>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904"/>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41"/>
    <w:rsid w:val="007B7A82"/>
    <w:rsid w:val="007B7A99"/>
    <w:rsid w:val="007C1560"/>
    <w:rsid w:val="007C208D"/>
    <w:rsid w:val="007C22E7"/>
    <w:rsid w:val="007C3198"/>
    <w:rsid w:val="007C3866"/>
    <w:rsid w:val="007C42C1"/>
    <w:rsid w:val="007C4DBF"/>
    <w:rsid w:val="007C5053"/>
    <w:rsid w:val="007C6D10"/>
    <w:rsid w:val="007C71CA"/>
    <w:rsid w:val="007C7699"/>
    <w:rsid w:val="007C7D6F"/>
    <w:rsid w:val="007D051A"/>
    <w:rsid w:val="007D0624"/>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0E9"/>
    <w:rsid w:val="007E2946"/>
    <w:rsid w:val="007E2AD0"/>
    <w:rsid w:val="007E2B5C"/>
    <w:rsid w:val="007E2C5B"/>
    <w:rsid w:val="007E320F"/>
    <w:rsid w:val="007E33AE"/>
    <w:rsid w:val="007E375A"/>
    <w:rsid w:val="007E3D0C"/>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5FF0"/>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6B3"/>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CCC"/>
    <w:rsid w:val="00821321"/>
    <w:rsid w:val="00821C4C"/>
    <w:rsid w:val="0082304B"/>
    <w:rsid w:val="00823348"/>
    <w:rsid w:val="00823A4D"/>
    <w:rsid w:val="0082411F"/>
    <w:rsid w:val="0082437C"/>
    <w:rsid w:val="008248BC"/>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ABE"/>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6B5"/>
    <w:rsid w:val="00844805"/>
    <w:rsid w:val="0084597A"/>
    <w:rsid w:val="00845A1D"/>
    <w:rsid w:val="00846597"/>
    <w:rsid w:val="008468B6"/>
    <w:rsid w:val="00846B00"/>
    <w:rsid w:val="00846D14"/>
    <w:rsid w:val="008473E4"/>
    <w:rsid w:val="0084799E"/>
    <w:rsid w:val="008501F6"/>
    <w:rsid w:val="008502F4"/>
    <w:rsid w:val="008505BB"/>
    <w:rsid w:val="008511B9"/>
    <w:rsid w:val="008516AA"/>
    <w:rsid w:val="008520E4"/>
    <w:rsid w:val="0085219D"/>
    <w:rsid w:val="00852497"/>
    <w:rsid w:val="00852D2C"/>
    <w:rsid w:val="00852DF1"/>
    <w:rsid w:val="008531CC"/>
    <w:rsid w:val="00853988"/>
    <w:rsid w:val="00853A46"/>
    <w:rsid w:val="00853F2C"/>
    <w:rsid w:val="00854A0F"/>
    <w:rsid w:val="00854B2A"/>
    <w:rsid w:val="00856573"/>
    <w:rsid w:val="008565AA"/>
    <w:rsid w:val="00856722"/>
    <w:rsid w:val="00857361"/>
    <w:rsid w:val="008579CB"/>
    <w:rsid w:val="0086023E"/>
    <w:rsid w:val="00860296"/>
    <w:rsid w:val="00860DDF"/>
    <w:rsid w:val="0086172F"/>
    <w:rsid w:val="00861EA4"/>
    <w:rsid w:val="00862057"/>
    <w:rsid w:val="008624EC"/>
    <w:rsid w:val="008625C9"/>
    <w:rsid w:val="0086380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0E8D"/>
    <w:rsid w:val="00881290"/>
    <w:rsid w:val="008818D2"/>
    <w:rsid w:val="00881B71"/>
    <w:rsid w:val="00881D78"/>
    <w:rsid w:val="0088292D"/>
    <w:rsid w:val="00882E2A"/>
    <w:rsid w:val="008835DB"/>
    <w:rsid w:val="00883BAC"/>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B6D"/>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8E"/>
    <w:rsid w:val="00902ABC"/>
    <w:rsid w:val="009042E1"/>
    <w:rsid w:val="00904B85"/>
    <w:rsid w:val="00905833"/>
    <w:rsid w:val="00906019"/>
    <w:rsid w:val="00906382"/>
    <w:rsid w:val="0090660F"/>
    <w:rsid w:val="00906DA2"/>
    <w:rsid w:val="009071FB"/>
    <w:rsid w:val="0090774E"/>
    <w:rsid w:val="00907A00"/>
    <w:rsid w:val="00907F64"/>
    <w:rsid w:val="0091029D"/>
    <w:rsid w:val="0091073A"/>
    <w:rsid w:val="00910879"/>
    <w:rsid w:val="00910A5A"/>
    <w:rsid w:val="00911B91"/>
    <w:rsid w:val="00912025"/>
    <w:rsid w:val="00912521"/>
    <w:rsid w:val="009128A3"/>
    <w:rsid w:val="009129F2"/>
    <w:rsid w:val="0091314E"/>
    <w:rsid w:val="00913EA4"/>
    <w:rsid w:val="00915910"/>
    <w:rsid w:val="009160C5"/>
    <w:rsid w:val="0091646A"/>
    <w:rsid w:val="0091EA49"/>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761"/>
    <w:rsid w:val="00926B51"/>
    <w:rsid w:val="0092705D"/>
    <w:rsid w:val="009274EA"/>
    <w:rsid w:val="009276D2"/>
    <w:rsid w:val="00930BE0"/>
    <w:rsid w:val="00931959"/>
    <w:rsid w:val="00931B7E"/>
    <w:rsid w:val="00932457"/>
    <w:rsid w:val="00932545"/>
    <w:rsid w:val="00932715"/>
    <w:rsid w:val="0093292E"/>
    <w:rsid w:val="0093303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16"/>
    <w:rsid w:val="0094658C"/>
    <w:rsid w:val="0094698A"/>
    <w:rsid w:val="00947363"/>
    <w:rsid w:val="0094798C"/>
    <w:rsid w:val="0095024D"/>
    <w:rsid w:val="00950442"/>
    <w:rsid w:val="009507FC"/>
    <w:rsid w:val="00951D00"/>
    <w:rsid w:val="00952061"/>
    <w:rsid w:val="00952672"/>
    <w:rsid w:val="0095276B"/>
    <w:rsid w:val="00952E11"/>
    <w:rsid w:val="00953333"/>
    <w:rsid w:val="00953555"/>
    <w:rsid w:val="0095361C"/>
    <w:rsid w:val="00953A35"/>
    <w:rsid w:val="00953FEF"/>
    <w:rsid w:val="00954A17"/>
    <w:rsid w:val="00955003"/>
    <w:rsid w:val="0095569E"/>
    <w:rsid w:val="00955D2B"/>
    <w:rsid w:val="00955D69"/>
    <w:rsid w:val="00956500"/>
    <w:rsid w:val="00956965"/>
    <w:rsid w:val="009569CB"/>
    <w:rsid w:val="0095746D"/>
    <w:rsid w:val="009574BD"/>
    <w:rsid w:val="00957578"/>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103"/>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2B0"/>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8A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361A"/>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3B62"/>
    <w:rsid w:val="009D4706"/>
    <w:rsid w:val="009D5092"/>
    <w:rsid w:val="009D5978"/>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3E73"/>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6C9F"/>
    <w:rsid w:val="00A1773F"/>
    <w:rsid w:val="00A20824"/>
    <w:rsid w:val="00A20A17"/>
    <w:rsid w:val="00A20D7A"/>
    <w:rsid w:val="00A21083"/>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74E"/>
    <w:rsid w:val="00A32C09"/>
    <w:rsid w:val="00A33520"/>
    <w:rsid w:val="00A3365A"/>
    <w:rsid w:val="00A336F3"/>
    <w:rsid w:val="00A337AC"/>
    <w:rsid w:val="00A3463E"/>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9E8"/>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57A73"/>
    <w:rsid w:val="00A57D55"/>
    <w:rsid w:val="00A608E7"/>
    <w:rsid w:val="00A60E14"/>
    <w:rsid w:val="00A61A2B"/>
    <w:rsid w:val="00A61C90"/>
    <w:rsid w:val="00A6211F"/>
    <w:rsid w:val="00A62989"/>
    <w:rsid w:val="00A62F23"/>
    <w:rsid w:val="00A63094"/>
    <w:rsid w:val="00A6309D"/>
    <w:rsid w:val="00A639B2"/>
    <w:rsid w:val="00A639E3"/>
    <w:rsid w:val="00A63D16"/>
    <w:rsid w:val="00A63D1E"/>
    <w:rsid w:val="00A64057"/>
    <w:rsid w:val="00A6462D"/>
    <w:rsid w:val="00A6474D"/>
    <w:rsid w:val="00A647E4"/>
    <w:rsid w:val="00A648A0"/>
    <w:rsid w:val="00A64F92"/>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F7"/>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08E"/>
    <w:rsid w:val="00AC2338"/>
    <w:rsid w:val="00AC277F"/>
    <w:rsid w:val="00AC2F85"/>
    <w:rsid w:val="00AC3B49"/>
    <w:rsid w:val="00AC3FA1"/>
    <w:rsid w:val="00AC4139"/>
    <w:rsid w:val="00AC426A"/>
    <w:rsid w:val="00AC4855"/>
    <w:rsid w:val="00AC4F24"/>
    <w:rsid w:val="00AC536B"/>
    <w:rsid w:val="00AC53F0"/>
    <w:rsid w:val="00AC5D35"/>
    <w:rsid w:val="00AC646F"/>
    <w:rsid w:val="00AC6A9B"/>
    <w:rsid w:val="00AC6AB8"/>
    <w:rsid w:val="00AC6ED0"/>
    <w:rsid w:val="00AC722A"/>
    <w:rsid w:val="00AC79FC"/>
    <w:rsid w:val="00AD03B8"/>
    <w:rsid w:val="00AD04E2"/>
    <w:rsid w:val="00AD06D9"/>
    <w:rsid w:val="00AD0831"/>
    <w:rsid w:val="00AD1047"/>
    <w:rsid w:val="00AD1784"/>
    <w:rsid w:val="00AD1B5F"/>
    <w:rsid w:val="00AD1FD7"/>
    <w:rsid w:val="00AD205F"/>
    <w:rsid w:val="00AD2676"/>
    <w:rsid w:val="00AD28F7"/>
    <w:rsid w:val="00AD29A7"/>
    <w:rsid w:val="00AD2CD6"/>
    <w:rsid w:val="00AD2D7F"/>
    <w:rsid w:val="00AD3168"/>
    <w:rsid w:val="00AD3382"/>
    <w:rsid w:val="00AD3A94"/>
    <w:rsid w:val="00AD3BAE"/>
    <w:rsid w:val="00AD3CD9"/>
    <w:rsid w:val="00AD4311"/>
    <w:rsid w:val="00AD4B66"/>
    <w:rsid w:val="00AD5316"/>
    <w:rsid w:val="00AD5576"/>
    <w:rsid w:val="00AD57A8"/>
    <w:rsid w:val="00AD5953"/>
    <w:rsid w:val="00AD5CC6"/>
    <w:rsid w:val="00AD5CEB"/>
    <w:rsid w:val="00AD5F11"/>
    <w:rsid w:val="00AD6286"/>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0199"/>
    <w:rsid w:val="00AF139C"/>
    <w:rsid w:val="00AF1E3A"/>
    <w:rsid w:val="00AF1F43"/>
    <w:rsid w:val="00AF239D"/>
    <w:rsid w:val="00AF28CA"/>
    <w:rsid w:val="00AF3062"/>
    <w:rsid w:val="00AF3D25"/>
    <w:rsid w:val="00AF50FF"/>
    <w:rsid w:val="00AF533B"/>
    <w:rsid w:val="00AF5E22"/>
    <w:rsid w:val="00AF5F7A"/>
    <w:rsid w:val="00AF6375"/>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16A"/>
    <w:rsid w:val="00B03701"/>
    <w:rsid w:val="00B0441A"/>
    <w:rsid w:val="00B04DFB"/>
    <w:rsid w:val="00B05017"/>
    <w:rsid w:val="00B05733"/>
    <w:rsid w:val="00B05998"/>
    <w:rsid w:val="00B05AB9"/>
    <w:rsid w:val="00B05B00"/>
    <w:rsid w:val="00B06036"/>
    <w:rsid w:val="00B06077"/>
    <w:rsid w:val="00B0680D"/>
    <w:rsid w:val="00B072DC"/>
    <w:rsid w:val="00B0766E"/>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1F00"/>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98"/>
    <w:rsid w:val="00B40FEB"/>
    <w:rsid w:val="00B41D2A"/>
    <w:rsid w:val="00B41DA9"/>
    <w:rsid w:val="00B42034"/>
    <w:rsid w:val="00B42309"/>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480"/>
    <w:rsid w:val="00B5752C"/>
    <w:rsid w:val="00B57880"/>
    <w:rsid w:val="00B57B9D"/>
    <w:rsid w:val="00B6009E"/>
    <w:rsid w:val="00B60235"/>
    <w:rsid w:val="00B603F1"/>
    <w:rsid w:val="00B60BD5"/>
    <w:rsid w:val="00B60C9E"/>
    <w:rsid w:val="00B612D2"/>
    <w:rsid w:val="00B61507"/>
    <w:rsid w:val="00B617FF"/>
    <w:rsid w:val="00B620F0"/>
    <w:rsid w:val="00B62287"/>
    <w:rsid w:val="00B6230A"/>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0"/>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99"/>
    <w:rsid w:val="00B80DBC"/>
    <w:rsid w:val="00B81329"/>
    <w:rsid w:val="00B81A75"/>
    <w:rsid w:val="00B82331"/>
    <w:rsid w:val="00B829F3"/>
    <w:rsid w:val="00B8373D"/>
    <w:rsid w:val="00B839BC"/>
    <w:rsid w:val="00B84C25"/>
    <w:rsid w:val="00B84D6E"/>
    <w:rsid w:val="00B84FDB"/>
    <w:rsid w:val="00B8541F"/>
    <w:rsid w:val="00B8564B"/>
    <w:rsid w:val="00B85CCA"/>
    <w:rsid w:val="00B85D6C"/>
    <w:rsid w:val="00B85E1F"/>
    <w:rsid w:val="00B868FE"/>
    <w:rsid w:val="00B876E2"/>
    <w:rsid w:val="00B87951"/>
    <w:rsid w:val="00B87E87"/>
    <w:rsid w:val="00B9005B"/>
    <w:rsid w:val="00B90BD0"/>
    <w:rsid w:val="00B91320"/>
    <w:rsid w:val="00B91935"/>
    <w:rsid w:val="00B9201D"/>
    <w:rsid w:val="00B92352"/>
    <w:rsid w:val="00B92973"/>
    <w:rsid w:val="00B93B66"/>
    <w:rsid w:val="00B93CB4"/>
    <w:rsid w:val="00B93DAB"/>
    <w:rsid w:val="00B93EFE"/>
    <w:rsid w:val="00B9424E"/>
    <w:rsid w:val="00B9428F"/>
    <w:rsid w:val="00B943E8"/>
    <w:rsid w:val="00B94771"/>
    <w:rsid w:val="00B949C5"/>
    <w:rsid w:val="00B94B88"/>
    <w:rsid w:val="00B94E96"/>
    <w:rsid w:val="00B95411"/>
    <w:rsid w:val="00B95912"/>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051"/>
    <w:rsid w:val="00BA64BE"/>
    <w:rsid w:val="00BA6E77"/>
    <w:rsid w:val="00BA7064"/>
    <w:rsid w:val="00BA77B4"/>
    <w:rsid w:val="00BA7EDB"/>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4AC"/>
    <w:rsid w:val="00BC17CA"/>
    <w:rsid w:val="00BC1B43"/>
    <w:rsid w:val="00BC2269"/>
    <w:rsid w:val="00BC230C"/>
    <w:rsid w:val="00BC272D"/>
    <w:rsid w:val="00BC2943"/>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126"/>
    <w:rsid w:val="00BC7924"/>
    <w:rsid w:val="00BC79F3"/>
    <w:rsid w:val="00BD054B"/>
    <w:rsid w:val="00BD165F"/>
    <w:rsid w:val="00BD17E8"/>
    <w:rsid w:val="00BD1E9F"/>
    <w:rsid w:val="00BD3600"/>
    <w:rsid w:val="00BD388F"/>
    <w:rsid w:val="00BD47A8"/>
    <w:rsid w:val="00BD4E31"/>
    <w:rsid w:val="00BD5823"/>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8B0"/>
    <w:rsid w:val="00C60970"/>
    <w:rsid w:val="00C60C7E"/>
    <w:rsid w:val="00C61945"/>
    <w:rsid w:val="00C6207A"/>
    <w:rsid w:val="00C624EE"/>
    <w:rsid w:val="00C62C3A"/>
    <w:rsid w:val="00C62E44"/>
    <w:rsid w:val="00C631B2"/>
    <w:rsid w:val="00C632AB"/>
    <w:rsid w:val="00C637DE"/>
    <w:rsid w:val="00C63AFE"/>
    <w:rsid w:val="00C63CA0"/>
    <w:rsid w:val="00C64670"/>
    <w:rsid w:val="00C648F9"/>
    <w:rsid w:val="00C64A4E"/>
    <w:rsid w:val="00C64DF6"/>
    <w:rsid w:val="00C64F14"/>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0B8C"/>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1FEB"/>
    <w:rsid w:val="00C924BB"/>
    <w:rsid w:val="00C926CD"/>
    <w:rsid w:val="00C92DA5"/>
    <w:rsid w:val="00C92E17"/>
    <w:rsid w:val="00C931C0"/>
    <w:rsid w:val="00C93DA2"/>
    <w:rsid w:val="00C93F94"/>
    <w:rsid w:val="00C9400E"/>
    <w:rsid w:val="00C945F4"/>
    <w:rsid w:val="00C94844"/>
    <w:rsid w:val="00C94E85"/>
    <w:rsid w:val="00C95579"/>
    <w:rsid w:val="00C959FD"/>
    <w:rsid w:val="00C95C35"/>
    <w:rsid w:val="00C961FA"/>
    <w:rsid w:val="00C962B4"/>
    <w:rsid w:val="00C963B6"/>
    <w:rsid w:val="00C9644C"/>
    <w:rsid w:val="00C964AA"/>
    <w:rsid w:val="00C96C0F"/>
    <w:rsid w:val="00C96FF1"/>
    <w:rsid w:val="00C971EA"/>
    <w:rsid w:val="00C97831"/>
    <w:rsid w:val="00C979EE"/>
    <w:rsid w:val="00C97A0F"/>
    <w:rsid w:val="00CA0F03"/>
    <w:rsid w:val="00CA0FD6"/>
    <w:rsid w:val="00CA181F"/>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123"/>
    <w:rsid w:val="00CB4ABF"/>
    <w:rsid w:val="00CB5318"/>
    <w:rsid w:val="00CB55FF"/>
    <w:rsid w:val="00CB5926"/>
    <w:rsid w:val="00CB6E35"/>
    <w:rsid w:val="00CC0170"/>
    <w:rsid w:val="00CC024B"/>
    <w:rsid w:val="00CC02F2"/>
    <w:rsid w:val="00CC065F"/>
    <w:rsid w:val="00CC0961"/>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9B7"/>
    <w:rsid w:val="00CF6A35"/>
    <w:rsid w:val="00CF6A86"/>
    <w:rsid w:val="00CF7BB2"/>
    <w:rsid w:val="00CF7DA3"/>
    <w:rsid w:val="00D00206"/>
    <w:rsid w:val="00D009C0"/>
    <w:rsid w:val="00D00FD6"/>
    <w:rsid w:val="00D01FA6"/>
    <w:rsid w:val="00D0206E"/>
    <w:rsid w:val="00D0210F"/>
    <w:rsid w:val="00D02608"/>
    <w:rsid w:val="00D02C69"/>
    <w:rsid w:val="00D02D95"/>
    <w:rsid w:val="00D02F55"/>
    <w:rsid w:val="00D0304D"/>
    <w:rsid w:val="00D038A6"/>
    <w:rsid w:val="00D03FC6"/>
    <w:rsid w:val="00D04112"/>
    <w:rsid w:val="00D049BD"/>
    <w:rsid w:val="00D05169"/>
    <w:rsid w:val="00D05750"/>
    <w:rsid w:val="00D05B8D"/>
    <w:rsid w:val="00D05BC2"/>
    <w:rsid w:val="00D06726"/>
    <w:rsid w:val="00D06830"/>
    <w:rsid w:val="00D07203"/>
    <w:rsid w:val="00D07400"/>
    <w:rsid w:val="00D07DD5"/>
    <w:rsid w:val="00D07E45"/>
    <w:rsid w:val="00D07EB7"/>
    <w:rsid w:val="00D10CCF"/>
    <w:rsid w:val="00D10FB9"/>
    <w:rsid w:val="00D11532"/>
    <w:rsid w:val="00D11A9C"/>
    <w:rsid w:val="00D11AC3"/>
    <w:rsid w:val="00D12095"/>
    <w:rsid w:val="00D123C8"/>
    <w:rsid w:val="00D12A89"/>
    <w:rsid w:val="00D12AC5"/>
    <w:rsid w:val="00D12B7A"/>
    <w:rsid w:val="00D12C1F"/>
    <w:rsid w:val="00D13137"/>
    <w:rsid w:val="00D13148"/>
    <w:rsid w:val="00D13553"/>
    <w:rsid w:val="00D137CE"/>
    <w:rsid w:val="00D13804"/>
    <w:rsid w:val="00D13B54"/>
    <w:rsid w:val="00D14AE6"/>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86"/>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8DF"/>
    <w:rsid w:val="00D43D10"/>
    <w:rsid w:val="00D44C12"/>
    <w:rsid w:val="00D45815"/>
    <w:rsid w:val="00D45E0D"/>
    <w:rsid w:val="00D45FE2"/>
    <w:rsid w:val="00D46335"/>
    <w:rsid w:val="00D4671B"/>
    <w:rsid w:val="00D46D40"/>
    <w:rsid w:val="00D4710B"/>
    <w:rsid w:val="00D47E5F"/>
    <w:rsid w:val="00D50585"/>
    <w:rsid w:val="00D517A7"/>
    <w:rsid w:val="00D5184A"/>
    <w:rsid w:val="00D51CFE"/>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098E"/>
    <w:rsid w:val="00D61FAE"/>
    <w:rsid w:val="00D6253D"/>
    <w:rsid w:val="00D626C2"/>
    <w:rsid w:val="00D6289B"/>
    <w:rsid w:val="00D6296C"/>
    <w:rsid w:val="00D62EEE"/>
    <w:rsid w:val="00D63133"/>
    <w:rsid w:val="00D63676"/>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64B"/>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6CC"/>
    <w:rsid w:val="00DC1FA3"/>
    <w:rsid w:val="00DC1FAB"/>
    <w:rsid w:val="00DC2841"/>
    <w:rsid w:val="00DC2ADA"/>
    <w:rsid w:val="00DC2DAE"/>
    <w:rsid w:val="00DC2DF5"/>
    <w:rsid w:val="00DC3333"/>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B2A"/>
    <w:rsid w:val="00DD2C2C"/>
    <w:rsid w:val="00DD2C71"/>
    <w:rsid w:val="00DD3B94"/>
    <w:rsid w:val="00DD3FEB"/>
    <w:rsid w:val="00DD4152"/>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872"/>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8CE"/>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6FF2"/>
    <w:rsid w:val="00E37D35"/>
    <w:rsid w:val="00E40750"/>
    <w:rsid w:val="00E41993"/>
    <w:rsid w:val="00E41EDE"/>
    <w:rsid w:val="00E4201F"/>
    <w:rsid w:val="00E43067"/>
    <w:rsid w:val="00E4336A"/>
    <w:rsid w:val="00E4347B"/>
    <w:rsid w:val="00E434E5"/>
    <w:rsid w:val="00E4377C"/>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06E"/>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781"/>
    <w:rsid w:val="00E80B65"/>
    <w:rsid w:val="00E82548"/>
    <w:rsid w:val="00E8280C"/>
    <w:rsid w:val="00E82A2A"/>
    <w:rsid w:val="00E83330"/>
    <w:rsid w:val="00E8338B"/>
    <w:rsid w:val="00E8384D"/>
    <w:rsid w:val="00E84093"/>
    <w:rsid w:val="00E84228"/>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FB6"/>
    <w:rsid w:val="00EB1329"/>
    <w:rsid w:val="00EB149F"/>
    <w:rsid w:val="00EB15A2"/>
    <w:rsid w:val="00EB18A7"/>
    <w:rsid w:val="00EB1929"/>
    <w:rsid w:val="00EB1C36"/>
    <w:rsid w:val="00EB1F8D"/>
    <w:rsid w:val="00EB2037"/>
    <w:rsid w:val="00EB2519"/>
    <w:rsid w:val="00EB2B4C"/>
    <w:rsid w:val="00EB2C1D"/>
    <w:rsid w:val="00EB33AE"/>
    <w:rsid w:val="00EB3733"/>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202A"/>
    <w:rsid w:val="00EE300D"/>
    <w:rsid w:val="00EE3456"/>
    <w:rsid w:val="00EE3842"/>
    <w:rsid w:val="00EE47B3"/>
    <w:rsid w:val="00EE4D70"/>
    <w:rsid w:val="00EE4FF5"/>
    <w:rsid w:val="00EE521D"/>
    <w:rsid w:val="00EE59CC"/>
    <w:rsid w:val="00EE5D20"/>
    <w:rsid w:val="00EE6450"/>
    <w:rsid w:val="00EE6632"/>
    <w:rsid w:val="00EE75D4"/>
    <w:rsid w:val="00EE7E53"/>
    <w:rsid w:val="00EF05F4"/>
    <w:rsid w:val="00EF0FB9"/>
    <w:rsid w:val="00EF140E"/>
    <w:rsid w:val="00EF1B03"/>
    <w:rsid w:val="00EF1FDF"/>
    <w:rsid w:val="00EF2922"/>
    <w:rsid w:val="00EF2C83"/>
    <w:rsid w:val="00EF2DB4"/>
    <w:rsid w:val="00EF2E32"/>
    <w:rsid w:val="00EF2F56"/>
    <w:rsid w:val="00EF32AC"/>
    <w:rsid w:val="00EF383D"/>
    <w:rsid w:val="00EF3AA0"/>
    <w:rsid w:val="00EF4E32"/>
    <w:rsid w:val="00EF521E"/>
    <w:rsid w:val="00EF5937"/>
    <w:rsid w:val="00EF5A8E"/>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74"/>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06"/>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29F0"/>
    <w:rsid w:val="00F536C8"/>
    <w:rsid w:val="00F53AB5"/>
    <w:rsid w:val="00F53F40"/>
    <w:rsid w:val="00F542CE"/>
    <w:rsid w:val="00F549BC"/>
    <w:rsid w:val="00F54A26"/>
    <w:rsid w:val="00F555C1"/>
    <w:rsid w:val="00F555F1"/>
    <w:rsid w:val="00F55ED2"/>
    <w:rsid w:val="00F565B0"/>
    <w:rsid w:val="00F57D76"/>
    <w:rsid w:val="00F600CB"/>
    <w:rsid w:val="00F602AC"/>
    <w:rsid w:val="00F60717"/>
    <w:rsid w:val="00F61065"/>
    <w:rsid w:val="00F6107F"/>
    <w:rsid w:val="00F625B2"/>
    <w:rsid w:val="00F628EA"/>
    <w:rsid w:val="00F62CF9"/>
    <w:rsid w:val="00F62E0E"/>
    <w:rsid w:val="00F62F9F"/>
    <w:rsid w:val="00F636BD"/>
    <w:rsid w:val="00F63925"/>
    <w:rsid w:val="00F6444D"/>
    <w:rsid w:val="00F64489"/>
    <w:rsid w:val="00F6493A"/>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A65"/>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449"/>
    <w:rsid w:val="00F94805"/>
    <w:rsid w:val="00F9492D"/>
    <w:rsid w:val="00F9513B"/>
    <w:rsid w:val="00F9531F"/>
    <w:rsid w:val="00F95470"/>
    <w:rsid w:val="00F955D0"/>
    <w:rsid w:val="00F95C7E"/>
    <w:rsid w:val="00F96043"/>
    <w:rsid w:val="00F960F4"/>
    <w:rsid w:val="00F9624B"/>
    <w:rsid w:val="00F966D2"/>
    <w:rsid w:val="00F96C8D"/>
    <w:rsid w:val="00F96DC1"/>
    <w:rsid w:val="00F979C1"/>
    <w:rsid w:val="00F97E8A"/>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6F33"/>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135"/>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28C"/>
    <w:rsid w:val="00FC434E"/>
    <w:rsid w:val="00FC5E10"/>
    <w:rsid w:val="00FC5E33"/>
    <w:rsid w:val="00FC605B"/>
    <w:rsid w:val="00FC6286"/>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C7E"/>
    <w:rsid w:val="00FD5DF7"/>
    <w:rsid w:val="00FD6A00"/>
    <w:rsid w:val="00FD6AD9"/>
    <w:rsid w:val="00FD6F7E"/>
    <w:rsid w:val="00FD6FF2"/>
    <w:rsid w:val="00FD7017"/>
    <w:rsid w:val="00FD7088"/>
    <w:rsid w:val="00FD7C8D"/>
    <w:rsid w:val="00FE0304"/>
    <w:rsid w:val="00FE1050"/>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727"/>
    <w:rsid w:val="00FF579E"/>
    <w:rsid w:val="00FF65D5"/>
    <w:rsid w:val="00FF69C9"/>
    <w:rsid w:val="00FF6A35"/>
    <w:rsid w:val="00FF6CAE"/>
    <w:rsid w:val="00FF6D35"/>
    <w:rsid w:val="00FF6D3E"/>
    <w:rsid w:val="00FF6E87"/>
    <w:rsid w:val="00FF6FE9"/>
    <w:rsid w:val="00FF702B"/>
    <w:rsid w:val="00FF737E"/>
    <w:rsid w:val="00FF7803"/>
    <w:rsid w:val="00FF7D96"/>
    <w:rsid w:val="07D2AF00"/>
    <w:rsid w:val="098A4315"/>
    <w:rsid w:val="0A643484"/>
    <w:rsid w:val="0DEE75AB"/>
    <w:rsid w:val="115EC5A7"/>
    <w:rsid w:val="155F35C7"/>
    <w:rsid w:val="1660C25D"/>
    <w:rsid w:val="18951021"/>
    <w:rsid w:val="18F976B2"/>
    <w:rsid w:val="1AC3A3D3"/>
    <w:rsid w:val="22A6E4BD"/>
    <w:rsid w:val="25A288E9"/>
    <w:rsid w:val="269A363C"/>
    <w:rsid w:val="2935E4D3"/>
    <w:rsid w:val="2F5C0187"/>
    <w:rsid w:val="327DEA75"/>
    <w:rsid w:val="32ECB31F"/>
    <w:rsid w:val="330C3170"/>
    <w:rsid w:val="3609CCCF"/>
    <w:rsid w:val="36C9B4B9"/>
    <w:rsid w:val="36D067EC"/>
    <w:rsid w:val="425E9FF4"/>
    <w:rsid w:val="456F1E95"/>
    <w:rsid w:val="4603EEBD"/>
    <w:rsid w:val="467812B7"/>
    <w:rsid w:val="48B238B2"/>
    <w:rsid w:val="49830CB7"/>
    <w:rsid w:val="4D703D05"/>
    <w:rsid w:val="4FB7E999"/>
    <w:rsid w:val="54716CB1"/>
    <w:rsid w:val="556D7BC3"/>
    <w:rsid w:val="56E6F5BE"/>
    <w:rsid w:val="5A505F91"/>
    <w:rsid w:val="63E45714"/>
    <w:rsid w:val="656C7069"/>
    <w:rsid w:val="65A23281"/>
    <w:rsid w:val="65A3E3B4"/>
    <w:rsid w:val="678F9DF7"/>
    <w:rsid w:val="67F1B857"/>
    <w:rsid w:val="6AE431CB"/>
    <w:rsid w:val="6E9B94B0"/>
    <w:rsid w:val="6F47729D"/>
    <w:rsid w:val="6FD3B168"/>
    <w:rsid w:val="731064E3"/>
    <w:rsid w:val="7455F5BC"/>
    <w:rsid w:val="7497E643"/>
    <w:rsid w:val="78BF9508"/>
    <w:rsid w:val="7D73B46D"/>
    <w:rsid w:val="7FCDA0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4563C"/>
  <w15:docId w15:val="{7B9CBF68-F1E8-4469-AD4E-23FED64AD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uiPriority w:val="99"/>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C9644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table" w:customStyle="1" w:styleId="HighlightTable">
    <w:name w:val="Highlight Table"/>
    <w:basedOn w:val="TableNormal"/>
    <w:uiPriority w:val="99"/>
    <w:rsid w:val="00C9644C"/>
    <w:pPr>
      <w:spacing w:before="0" w:after="0" w:line="240" w:lineRule="auto"/>
    </w:pPr>
    <w:rPr>
      <w:rFonts w:cs="Arial"/>
      <w:color w:val="FFFFFF"/>
      <w:sz w:val="24"/>
    </w:rPr>
    <w:tblPr>
      <w:tblCellMar>
        <w:top w:w="227" w:type="dxa"/>
        <w:left w:w="0" w:type="dxa"/>
        <w:bottom w:w="227" w:type="dxa"/>
        <w:right w:w="0" w:type="dxa"/>
      </w:tblCellMar>
    </w:tblPr>
    <w:tcPr>
      <w:shd w:val="clear" w:color="auto" w:fill="201547" w:themeFill="text2"/>
    </w:tcPr>
  </w:style>
  <w:style w:type="character" w:customStyle="1" w:styleId="TableTextLeftChar">
    <w:name w:val="Table Text Left Char"/>
    <w:basedOn w:val="DefaultParagraphFont"/>
    <w:link w:val="TableTextLeft"/>
    <w:rsid w:val="00C9644C"/>
  </w:style>
  <w:style w:type="character" w:customStyle="1" w:styleId="ui-provider">
    <w:name w:val="ui-provider"/>
    <w:basedOn w:val="DefaultParagraphFont"/>
    <w:rsid w:val="004A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s://delwpvicgovau-my.sharepoint.com/Users/fionadurante/Downloads/deeca.vic.gov.au"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hyperlink" Target="mailto:customer.service@delwp.vic.gov.au" TargetMode="External"/><Relationship Id="rId50" Type="http://schemas.openxmlformats.org/officeDocument/2006/relationships/hyperlink" Target="https://www2.delwp.vic.gov.au/grants" TargetMode="External"/><Relationship Id="rId55" Type="http://schemas.openxmlformats.org/officeDocument/2006/relationships/hyperlink" Target="https://www2.delwp.vic.gov.au/grant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hyperlink" Target="http://creativecommons.org/licenses/by/4.0/" TargetMode="External"/><Relationship Id="rId53" Type="http://schemas.openxmlformats.org/officeDocument/2006/relationships/hyperlink" Target="https://www.deeca.vic.gov.au/grants" TargetMode="External"/><Relationship Id="rId58"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 Id="rId48" Type="http://schemas.openxmlformats.org/officeDocument/2006/relationships/hyperlink" Target="http://www.deeca.vic.gov.au/" TargetMode="External"/><Relationship Id="rId56" Type="http://schemas.openxmlformats.org/officeDocument/2006/relationships/hyperlink" Target="https://www.energy.vic.gov.au/grants" TargetMode="External"/><Relationship Id="rId8" Type="http://schemas.openxmlformats.org/officeDocument/2006/relationships/customXml" Target="../customXml/item8.xml"/><Relationship Id="rId51" Type="http://schemas.openxmlformats.org/officeDocument/2006/relationships/hyperlink" Target="https://www.vic.gov.au/victorian-common-funding-agreement"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mailto:Foi.unit@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image" Target="media/image22.jpeg"/><Relationship Id="rId57" Type="http://schemas.openxmlformats.org/officeDocument/2006/relationships/hyperlink" Target="https://www.energy.vic.gov.au/grants" TargetMode="Externa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1.png"/><Relationship Id="rId52" Type="http://schemas.openxmlformats.org/officeDocument/2006/relationships/hyperlink" Target="mailto:neighbourhood.batteries@dewlp.vic.gov.au"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1c\Downloads\DEECA_templates\DEECA_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41622C01F0468C9BCDEC96857321F7"/>
        <w:category>
          <w:name w:val="General"/>
          <w:gallery w:val="placeholder"/>
        </w:category>
        <w:types>
          <w:type w:val="bbPlcHdr"/>
        </w:types>
        <w:behaviors>
          <w:behavior w:val="content"/>
        </w:behaviors>
        <w:guid w:val="{0CB72D30-000D-40EB-972C-E0EEC0487602}"/>
      </w:docPartPr>
      <w:docPartBody>
        <w:p w:rsidR="00400EDC" w:rsidRDefault="00BC14AC">
          <w:pPr>
            <w:pStyle w:val="F041622C01F0468C9BCDEC96857321F7"/>
          </w:pPr>
          <w:r w:rsidRPr="000C4F86">
            <w:rPr>
              <w:rStyle w:val="PlaceholderText"/>
            </w:rPr>
            <w:t>[Title]</w:t>
          </w:r>
        </w:p>
      </w:docPartBody>
    </w:docPart>
    <w:docPart>
      <w:docPartPr>
        <w:name w:val="9A73755CCD554BBDA258E77B81F71FF7"/>
        <w:category>
          <w:name w:val="General"/>
          <w:gallery w:val="placeholder"/>
        </w:category>
        <w:types>
          <w:type w:val="bbPlcHdr"/>
        </w:types>
        <w:behaviors>
          <w:behavior w:val="content"/>
        </w:behaviors>
        <w:guid w:val="{46571E11-CC88-4401-BF9C-2F5A783D09B6}"/>
      </w:docPartPr>
      <w:docPartBody>
        <w:p w:rsidR="00400EDC" w:rsidRDefault="00BC14AC">
          <w:pPr>
            <w:pStyle w:val="9A73755CCD554BBDA258E77B81F71FF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DC"/>
    <w:rsid w:val="00205F18"/>
    <w:rsid w:val="00374DC5"/>
    <w:rsid w:val="003D7C9B"/>
    <w:rsid w:val="00400EDC"/>
    <w:rsid w:val="0044408B"/>
    <w:rsid w:val="00487402"/>
    <w:rsid w:val="00561EA9"/>
    <w:rsid w:val="00596D62"/>
    <w:rsid w:val="006D6AC0"/>
    <w:rsid w:val="007B42B9"/>
    <w:rsid w:val="00832C6C"/>
    <w:rsid w:val="008F6847"/>
    <w:rsid w:val="00964BE4"/>
    <w:rsid w:val="00997C9B"/>
    <w:rsid w:val="009A2151"/>
    <w:rsid w:val="009A58CA"/>
    <w:rsid w:val="009F0CAC"/>
    <w:rsid w:val="00AA609E"/>
    <w:rsid w:val="00BC14AC"/>
    <w:rsid w:val="00C569C4"/>
    <w:rsid w:val="00D5159A"/>
    <w:rsid w:val="00E459CE"/>
    <w:rsid w:val="00FD75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041622C01F0468C9BCDEC96857321F7">
    <w:name w:val="F041622C01F0468C9BCDEC96857321F7"/>
  </w:style>
  <w:style w:type="paragraph" w:customStyle="1" w:styleId="9A73755CCD554BBDA258E77B81F71FF7">
    <w:name w:val="9A73755CCD554BBDA258E77B81F71F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DOCID950-176828825-60</_dlc_DocId>
    <_dlc_DocIdUrl xmlns="a5f32de4-e402-4188-b034-e71ca7d22e54">
      <Url>https://delwpvicgovau.sharepoint.com/sites/ecm_950/_layouts/15/DocIdRedir.aspx?ID=DOCID950-176828825-60</Url>
      <Description>DOCID950-176828825-60</Description>
    </_dlc_DocIdUrl>
    <TaxCatchAll xmlns="9fd47c19-1c4a-4d7d-b342-c10cef269344">
      <Value>2</Value>
      <Value>1</Value>
      <Value>14</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SharedWithUsers xmlns="1bb1548c-4d59-47f9-b4fd-b0188a161368">
      <UserInfo>
        <DisplayName>Georgina E Waters (DEECA)</DisplayName>
        <AccountId>41</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0.2</DLCPolicyLabelValue>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Administration and Team Meetings</TermName>
          <TermId xmlns="http://schemas.microsoft.com/office/infopath/2007/PartnerControls">eb73a0db-31d2-4867-861f-ba49b602255c</TermId>
        </TermInfo>
      </Terms>
    </f9b2f911dfe5475293c241ac3c8c5956>
    <Communication_Status xmlns="9fd47c19-1c4a-4d7d-b342-c10cef269344">Started</Communication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18465203094CA429E22C513AAB0E98A" ma:contentTypeVersion="212" ma:contentTypeDescription="For use with ECM V2 Communications External libraries. All external communications activities. Not to be used for internal communication activities." ma:contentTypeScope="" ma:versionID="850c4ab255a7940620708756a78af6b4">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be4a30c-7728-4542-a7c1-8a94aaffa825" xmlns:ns6="1bb1548c-4d59-47f9-b4fd-b0188a161368" targetNamespace="http://schemas.microsoft.com/office/2006/metadata/properties" ma:root="true" ma:fieldsID="da1928355b6aeba12d64715a11f50377" ns1:_="" ns2:_="" ns3:_="" ns4:_="" ns5:_="" ns6:_="">
    <xsd:import namespace="http://schemas.microsoft.com/sharepoint/v3"/>
    <xsd:import namespace="9fd47c19-1c4a-4d7d-b342-c10cef269344"/>
    <xsd:import namespace="a5f32de4-e402-4188-b034-e71ca7d22e54"/>
    <xsd:import namespace="4ef91aba-636c-4cd0-a0fd-c3e43486de6c"/>
    <xsd:import namespace="4be4a30c-7728-4542-a7c1-8a94aaffa825"/>
    <xsd:import namespace="1bb1548c-4d59-47f9-b4fd-b0188a16136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4a30c-7728-4542-a7c1-8a94aaffa82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9fd47c19-1c4a-4d7d-b342-c10cef269344"/>
    <ds:schemaRef ds:uri="1bb1548c-4d59-47f9-b4fd-b0188a161368"/>
    <ds:schemaRef ds:uri="4ef91aba-636c-4cd0-a0fd-c3e43486de6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5D6F3113-C4DB-409F-892D-73AABB7A3263}">
  <ds:schemaRefs>
    <ds:schemaRef ds:uri="Microsoft.SharePoint.Taxonomy.ContentTypeSync"/>
  </ds:schemaRefs>
</ds:datastoreItem>
</file>

<file path=customXml/itemProps6.xml><?xml version="1.0" encoding="utf-8"?>
<ds:datastoreItem xmlns:ds="http://schemas.openxmlformats.org/officeDocument/2006/customXml" ds:itemID="{2607B00D-3A5E-42BC-BAB2-B4A619F4DEFF}">
  <ds:schemaRefs>
    <ds:schemaRef ds:uri="office.server.policy"/>
  </ds:schemaRefs>
</ds:datastoreItem>
</file>

<file path=customXml/itemProps7.xml><?xml version="1.0" encoding="utf-8"?>
<ds:datastoreItem xmlns:ds="http://schemas.openxmlformats.org/officeDocument/2006/customXml" ds:itemID="{EF6BB5FF-E288-4210-9917-F040C0A4C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4be4a30c-7728-4542-a7c1-8a94aaffa825"/>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66C5CD5-5EAE-4FDA-912F-CEC90904F7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TotalTime>
  <Pages>16</Pages>
  <Words>4502</Words>
  <Characters>25663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100 Neighbourhood Batteries Program</vt:lpstr>
    </vt:vector>
  </TitlesOfParts>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Webpage-update-January-2024</dc:title>
  <dc:subject>Application Guidelines                                                          Round 1 – August 2023 – subject to change for future funding Rounds</dc:subject>
  <dc:creator>Kim Le Cerf (DEECA)</dc:creator>
  <cp:keywords/>
  <dc:description/>
  <cp:lastModifiedBy>Jessica K Virgona (DEECA)</cp:lastModifiedBy>
  <cp:revision>3</cp:revision>
  <cp:lastPrinted>2024-01-29T23:30:00Z</cp:lastPrinted>
  <dcterms:created xsi:type="dcterms:W3CDTF">2024-01-29T23:24:00Z</dcterms:created>
  <dcterms:modified xsi:type="dcterms:W3CDTF">2024-01-29T23:30:00Z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100 Neighbourhood Batteries Program</vt:lpwstr>
  </property>
  <property fmtid="{D5CDD505-2E9C-101B-9397-08002B2CF9AE}" pid="3" name="xFooterSubtitle">
    <vt:lpwstr>Application Guidelines Round 1 – August 2023</vt:lpwstr>
  </property>
  <property fmtid="{D5CDD505-2E9C-101B-9397-08002B2CF9AE}" pid="4" name="ContentTypeId">
    <vt:lpwstr>0x0101009298E819CE1EBB4F8D2096B3E0F0C2910700C18465203094CA429E22C513AAB0E98A</vt:lpwstr>
  </property>
  <property fmtid="{D5CDD505-2E9C-101B-9397-08002B2CF9AE}" pid="5" name="MediaServiceImageTags">
    <vt:lpwstr/>
  </property>
  <property fmtid="{D5CDD505-2E9C-101B-9397-08002B2CF9AE}" pid="6" name="Department Document Type">
    <vt:lpwstr/>
  </property>
  <property fmtid="{D5CDD505-2E9C-101B-9397-08002B2CF9AE}" pid="7" name="Dissemination Limiting Marker">
    <vt:lpwstr>1;#FOUO|955eb6fc-b35a-4808-8aa5-31e514fa3f26</vt:lpwstr>
  </property>
  <property fmtid="{D5CDD505-2E9C-101B-9397-08002B2CF9AE}" pid="8" name="Security Classification">
    <vt:lpwstr>2;#Unclassified|7fa379f4-4aba-4692-ab80-7d39d3a23cf4</vt:lpwstr>
  </property>
  <property fmtid="{D5CDD505-2E9C-101B-9397-08002B2CF9AE}" pid="9" name="Record Purpose">
    <vt:lpwstr/>
  </property>
  <property fmtid="{D5CDD505-2E9C-101B-9397-08002B2CF9AE}" pid="10" name="Records Class Grant Program Mgmt">
    <vt:lpwstr>14;#Program Administration|573ab76a-ff94-4e21-811d-77d5774eb524</vt:lpwstr>
  </property>
  <property fmtid="{D5CDD505-2E9C-101B-9397-08002B2CF9AE}" pid="11" name="_dlc_DocIdItemGuid">
    <vt:lpwstr>f9ea6d25-e163-4287-a1f8-3199eaf76029</vt:lpwstr>
  </property>
  <property fmtid="{D5CDD505-2E9C-101B-9397-08002B2CF9AE}" pid="12" name="pd01c257034b4e86b1f58279a3bd54c6">
    <vt:lpwstr>Unclassified|7fa379f4-4aba-4692-ab80-7d39d3a23cf4</vt:lpwstr>
  </property>
  <property fmtid="{D5CDD505-2E9C-101B-9397-08002B2CF9AE}" pid="13" name="xd_Signature">
    <vt:bool>false</vt:bool>
  </property>
  <property fmtid="{D5CDD505-2E9C-101B-9397-08002B2CF9AE}" pid="14" name="DocumentSetDescription">
    <vt:lpwstr/>
  </property>
  <property fmtid="{D5CDD505-2E9C-101B-9397-08002B2CF9AE}" pid="15" name="xd_ProgID">
    <vt:lpwstr/>
  </property>
  <property fmtid="{D5CDD505-2E9C-101B-9397-08002B2CF9AE}" pid="16" name="b9b43b809ea4445880dbf70bb9849525">
    <vt:lpwstr>Guide|2c0c7f4f-0a0f-4031-9f65-a7ab977990a8</vt:lpwstr>
  </property>
  <property fmtid="{D5CDD505-2E9C-101B-9397-08002B2CF9AE}" pid="17" name="ComplianceAssetId">
    <vt:lpwstr/>
  </property>
  <property fmtid="{D5CDD505-2E9C-101B-9397-08002B2CF9AE}" pid="18" name="TemplateUrl">
    <vt:lpwstr/>
  </property>
  <property fmtid="{D5CDD505-2E9C-101B-9397-08002B2CF9AE}" pid="19" name="Financial Year">
    <vt:lpwstr>2023-24</vt:lpwstr>
  </property>
  <property fmtid="{D5CDD505-2E9C-101B-9397-08002B2CF9AE}" pid="20" name="c58e493e1689427385b433efd00307f0">
    <vt:lpwstr>Program Administration|573ab76a-ff94-4e21-811d-77d5774eb524</vt:lpwstr>
  </property>
  <property fmtid="{D5CDD505-2E9C-101B-9397-08002B2CF9AE}" pid="21" name="DLCPolicyLabelValue">
    <vt:lpwstr>Version 2.17</vt:lpwstr>
  </property>
  <property fmtid="{D5CDD505-2E9C-101B-9397-08002B2CF9AE}" pid="22" name="_ExtendedDescription">
    <vt:lpwstr/>
  </property>
  <property fmtid="{D5CDD505-2E9C-101B-9397-08002B2CF9AE}" pid="23" name="DLCPolicyLabelClientValue">
    <vt:lpwstr>Version {_UIVersionString}</vt:lpwstr>
  </property>
  <property fmtid="{D5CDD505-2E9C-101B-9397-08002B2CF9AE}" pid="24" name="TriggerFlowInfo">
    <vt:lpwstr/>
  </property>
  <property fmtid="{D5CDD505-2E9C-101B-9397-08002B2CF9AE}" pid="25" name="fb3179c379644f499d7166d0c985669b">
    <vt:lpwstr>FOUO|955eb6fc-b35a-4808-8aa5-31e514fa3f26</vt:lpwstr>
  </property>
  <property fmtid="{D5CDD505-2E9C-101B-9397-08002B2CF9AE}" pid="26" name="MSIP_Label_4257e2ab-f512-40e2-9c9a-c64247360765_Enabled">
    <vt:lpwstr>true</vt:lpwstr>
  </property>
  <property fmtid="{D5CDD505-2E9C-101B-9397-08002B2CF9AE}" pid="27" name="MSIP_Label_4257e2ab-f512-40e2-9c9a-c64247360765_SetDate">
    <vt:lpwstr>2023-08-14T00:18:58Z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f5da2b7c-21b5-48d3-958f-31ea3c8013e5</vt:lpwstr>
  </property>
  <property fmtid="{D5CDD505-2E9C-101B-9397-08002B2CF9AE}" pid="32" name="MSIP_Label_4257e2ab-f512-40e2-9c9a-c64247360765_ContentBits">
    <vt:lpwstr>2</vt:lpwstr>
  </property>
  <property fmtid="{D5CDD505-2E9C-101B-9397-08002B2CF9AE}" pid="33" name="Records Class Grant Management">
    <vt:lpwstr>4;#Grant Management|08d7261a-dbdf-4c16-a13a-984b01eb665d</vt:lpwstr>
  </property>
  <property fmtid="{D5CDD505-2E9C-101B-9397-08002B2CF9AE}" pid="34" name="Records Class Comms External">
    <vt:lpwstr>14;#Administration and Team Meetings|eb73a0db-31d2-4867-861f-ba49b602255c</vt:lpwstr>
  </property>
</Properties>
</file>