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3232F" w14:textId="6B78788C" w:rsidR="005A2A5D" w:rsidRDefault="0036585B" w:rsidP="002C296E">
      <w:pPr>
        <w:pStyle w:val="BodyText"/>
      </w:pPr>
      <w:r w:rsidRPr="00D55628">
        <w:rPr>
          <w:noProof/>
          <w:lang w:eastAsia="en-AU"/>
        </w:rPr>
        <mc:AlternateContent>
          <mc:Choice Requires="wps">
            <w:drawing>
              <wp:anchor distT="0" distB="0" distL="114300" distR="114300" simplePos="0" relativeHeight="251658249" behindDoc="0" locked="1" layoutInCell="1" allowOverlap="1" wp14:anchorId="06C5FF94" wp14:editId="5BE8DDC8">
                <wp:simplePos x="0" y="0"/>
                <wp:positionH relativeFrom="page">
                  <wp:posOffset>360045</wp:posOffset>
                </wp:positionH>
                <wp:positionV relativeFrom="page">
                  <wp:posOffset>360045</wp:posOffset>
                </wp:positionV>
                <wp:extent cx="1864800" cy="1976400"/>
                <wp:effectExtent l="0" t="0" r="0" b="0"/>
                <wp:wrapNone/>
                <wp:docPr id="48"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5BF10" id="TriangleTopACIMono" o:spid="_x0000_s1026" style="position:absolute;margin-left:28.35pt;margin-top:28.35pt;width:146.85pt;height:155.6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RwAAAABSZ2h0bG9u&#10;ZwAAAT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BOEJJ&#10;TQQMAAAAADIIAAAAAQAAAJgAAACgAAAByAABHQAAADHsABgAAf/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BRwE2AwERAAIR&#10;AQMRAf/dAAQAJ//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" path="m1745,3697l,,3496,,1745,3697xe" stroked="f">
                <v:fill r:id="rId15" o:title="" recolor="t" rotate="t" type="frame"/>
                <v:path arrowok="t" o:connecttype="custom" o:connectlocs="930800,1976400;0,0;1864800,0;930800,1976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8" behindDoc="0" locked="1" layoutInCell="1" allowOverlap="1" wp14:anchorId="6344D72D" wp14:editId="62FFD175">
                <wp:simplePos x="0" y="0"/>
                <wp:positionH relativeFrom="page">
                  <wp:posOffset>360045</wp:posOffset>
                </wp:positionH>
                <wp:positionV relativeFrom="page">
                  <wp:posOffset>360045</wp:posOffset>
                </wp:positionV>
                <wp:extent cx="1864800" cy="1976400"/>
                <wp:effectExtent l="0" t="0" r="2540" b="508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5B4B3" id="TriangleTopACI" o:spid="_x0000_s1026" style="position:absolute;margin-left:28.35pt;margin-top:28.35pt;width:146.85pt;height:155.6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&#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RwAAAABSZ2h0bG9uZwAAAT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C&#10;AgICAgICAgICAwICAgMEAwICAwQFBAQEBAQFBgUFBQUFBQYGBwcIBwcGCQkKCgkJDAwMDAwMDAwM&#10;DAwMDAwMAQMDAwUEBQkGBgkNCgkKDQ8ODg4ODw8MDAwMDA8PDAwMDAwMDwwMDAwMDAwMDAwMDAwM&#10;DAwMDAwMDAwMDAwMDAz/wAARCAFHATYDAREAAhEBAxEB/90ABAAn/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" path="m1745,3697l,,3496,,1745,3697xe" stroked="f">
                <v:fill r:id="rId17" o:title="" recolor="t" rotate="t" type="frame"/>
                <v:path arrowok="t" o:connecttype="custom" o:connectlocs="930800,1976400;0,0;1864800,0;930800,1976400" o:connectangles="0,0,0,0"/>
                <w10:wrap anchorx="page" anchory="page"/>
                <w10:anchorlock/>
              </v:shape>
            </w:pict>
          </mc:Fallback>
        </mc:AlternateContent>
      </w:r>
      <w:r w:rsidRPr="001303BA">
        <w:rPr>
          <w:noProof/>
          <w:lang w:eastAsia="en-AU"/>
        </w:rPr>
        <mc:AlternateContent>
          <mc:Choice Requires="wps">
            <w:drawing>
              <wp:anchor distT="0" distB="0" distL="114300" distR="114300" simplePos="0" relativeHeight="251658247" behindDoc="0" locked="1" layoutInCell="1" allowOverlap="1" wp14:anchorId="0B1355DE" wp14:editId="2A4A403D">
                <wp:simplePos x="0" y="0"/>
                <wp:positionH relativeFrom="page">
                  <wp:posOffset>361950</wp:posOffset>
                </wp:positionH>
                <wp:positionV relativeFrom="page">
                  <wp:posOffset>361315</wp:posOffset>
                </wp:positionV>
                <wp:extent cx="1864360" cy="3952875"/>
                <wp:effectExtent l="19050" t="0" r="2540" b="9525"/>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5287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1FE16" id="TriangleTopACIPlain" o:spid="_x0000_s1026" style="position:absolute;margin-left:28.5pt;margin-top:28.45pt;width:146.8pt;height:311.25pt;flip:y;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" path="m2,c-8,3333,19,6671,9,10004l10009,4,2,xe" fillcolor="#201547" stroked="f">
                <v:path arrowok="t" o:connecttype="custom" o:connectlocs="373,0;1676,3952875;1864360,1581;373,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44" behindDoc="0" locked="1" layoutInCell="1" allowOverlap="1" wp14:anchorId="2E27CD75" wp14:editId="4801C9F6">
                <wp:simplePos x="0" y="0"/>
                <wp:positionH relativeFrom="page">
                  <wp:posOffset>359410</wp:posOffset>
                </wp:positionH>
                <wp:positionV relativeFrom="page">
                  <wp:posOffset>359410</wp:posOffset>
                </wp:positionV>
                <wp:extent cx="1864800" cy="1976400"/>
                <wp:effectExtent l="0" t="0" r="0" b="0"/>
                <wp:wrapNone/>
                <wp:docPr id="45"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54032" id="TriangleTop" o:spid="_x0000_s1026" style="position:absolute;margin-left:28.3pt;margin-top:28.3pt;width:146.85pt;height:155.6pt;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" path="m,l1469,3114,2939,,,xe" fillcolor="#0072ce [3202]" stroked="f">
                <v:path arrowok="t" o:connecttype="custom" o:connectlocs="0,0;932083,1976400;1864800,0;0,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54" behindDoc="0" locked="1" layoutInCell="1" allowOverlap="1" wp14:anchorId="07ADAEA6" wp14:editId="1AB96E10">
                <wp:simplePos x="0" y="0"/>
                <wp:positionH relativeFrom="page">
                  <wp:posOffset>361950</wp:posOffset>
                </wp:positionH>
                <wp:positionV relativeFrom="page">
                  <wp:posOffset>4305300</wp:posOffset>
                </wp:positionV>
                <wp:extent cx="4107180" cy="4761230"/>
                <wp:effectExtent l="0" t="0" r="7620" b="1270"/>
                <wp:wrapNone/>
                <wp:docPr id="4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180" cy="476123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38650" id="OverlayLeft" o:spid="_x0000_s1026" style="position:absolute;margin-left:28.5pt;margin-top:339pt;width:323.4pt;height:374.9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" path="m2939,l,,,7482r6467,l2939,xe" fillcolor="#201547" stroked="f">
                <v:fill opacity="39321f"/>
                <v:path arrowok="t" o:connecttype="custom" o:connectlocs="1866554,0;0,0;0,4761230;4107180,4761230;1866554,0" o:connectangles="0,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55" behindDoc="0" locked="1" layoutInCell="1" allowOverlap="1" wp14:anchorId="1DF29548" wp14:editId="5C73C6FC">
                <wp:simplePos x="0" y="0"/>
                <wp:positionH relativeFrom="page">
                  <wp:posOffset>4467225</wp:posOffset>
                </wp:positionH>
                <wp:positionV relativeFrom="page">
                  <wp:posOffset>4324985</wp:posOffset>
                </wp:positionV>
                <wp:extent cx="2731770" cy="4751070"/>
                <wp:effectExtent l="0" t="0" r="0" b="0"/>
                <wp:wrapNone/>
                <wp:docPr id="4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1770" cy="475107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9DC70" id="OverlayRight" o:spid="_x0000_s1026" style="position:absolute;margin-left:351.75pt;margin-top:340.55pt;width:215.1pt;height:374.1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" path="m3529,r,l,7482r2994,l2994,7477r1270,5l4304,7482r,l4304,7482,4304,,3529,xe" fillcolor="#0072ce [3202]" stroked="f">
                <v:fill opacity="19789f"/>
                <v:path arrowok="t" o:connecttype="custom" o:connectlocs="2239874,0;2239874,0;0,4751070;1900307,4751070;1900307,4747895;2706382,4751070;2731770,4751070;2731770,4751070;2731770,4751070;2731770,0;2239874,0" o:connectangles="0,0,0,0,0,0,0,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3" behindDoc="0" locked="1" layoutInCell="1" allowOverlap="1" wp14:anchorId="354C032E" wp14:editId="4022D028">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50C2F" w14:textId="77777777" w:rsidR="00667F2A" w:rsidRPr="009F69FA" w:rsidRDefault="00667F2A"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C032E" id="_x0000_t202" coordsize="21600,21600" o:spt="202" path="m,l,21600r21600,l21600,xe">
                <v:stroke joinstyle="miter"/>
                <v:path gradientshapeok="t" o:connecttype="rect"/>
              </v:shapetype>
              <v:shape id="WebAddress" o:spid="_x0000_s1026" type="#_x0000_t202" style="position:absolute;margin-left:0;margin-top:0;width:303pt;height:56.7pt;z-index:25165824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71350C2F" w14:textId="77777777" w:rsidR="00667F2A" w:rsidRPr="009F69FA" w:rsidRDefault="00667F2A"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1" behindDoc="1" locked="1" layoutInCell="1" allowOverlap="1" wp14:anchorId="12985D36" wp14:editId="7A3C8973">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0A578" w14:textId="459EDB68" w:rsidR="00667F2A" w:rsidRPr="00271B90" w:rsidRDefault="00667F2A"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85D36" id="CoverStatus" o:spid="_x0000_s1027" type="#_x0000_t202" alt="Title: Watermark Document Status"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6850A578" w14:textId="459EDB68" w:rsidR="00667F2A" w:rsidRPr="00271B90" w:rsidRDefault="00667F2A"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3" behindDoc="0" locked="1" layoutInCell="1" allowOverlap="1" wp14:anchorId="7F7200C0" wp14:editId="5393CF3E">
                <wp:simplePos x="0" y="0"/>
                <wp:positionH relativeFrom="page">
                  <wp:posOffset>359410</wp:posOffset>
                </wp:positionH>
                <wp:positionV relativeFrom="page">
                  <wp:posOffset>9071610</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041FB" w14:textId="52A2CA37" w:rsidR="00667F2A" w:rsidRPr="00455A7E" w:rsidRDefault="00667F2A" w:rsidP="00455A7E">
                            <w:pPr>
                              <w:pStyle w:val="TitleBarText"/>
                            </w:pPr>
                            <w:r>
                              <w:t>A guide for Accredited Providers</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200C0" id="CoverProjectBar" o:spid="_x0000_s1028" type="#_x0000_t202" alt="Title: Decorative Cover Shape" style="position:absolute;margin-left:28.3pt;margin-top:714.3pt;width:538.6pt;height:3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UoA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" fillcolor="#0072ce [3202]" stroked="f" strokeweight=".5pt">
                <v:textbox inset="10mm,0,10mm,0">
                  <w:txbxContent>
                    <w:p w14:paraId="1AA041FB" w14:textId="52A2CA37" w:rsidR="00667F2A" w:rsidRPr="00455A7E" w:rsidRDefault="00667F2A" w:rsidP="00455A7E">
                      <w:pPr>
                        <w:pStyle w:val="TitleBarText"/>
                      </w:pPr>
                      <w:r>
                        <w:t>A guide for Accredited Providers</w:t>
                      </w:r>
                    </w:p>
                  </w:txbxContent>
                </v:textbox>
                <w10:wrap anchorx="page" anchory="page"/>
                <w10:anchorlock/>
              </v:shape>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0A0FFC67" wp14:editId="1F9D2DA0">
                <wp:simplePos x="0" y="0"/>
                <wp:positionH relativeFrom="page">
                  <wp:posOffset>360045</wp:posOffset>
                </wp:positionH>
                <wp:positionV relativeFrom="page">
                  <wp:posOffset>360045</wp:posOffset>
                </wp:positionV>
                <wp:extent cx="6840001" cy="39636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EE0F8" id="CoverRectangle" o:spid="_x0000_s1026" style="position:absolute;margin-left:28.35pt;margin-top:28.35pt;width:538.6pt;height:312.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" fillcolor="#00b2a9" stroked="f" strokeweight="2pt">
                <w10:wrap anchorx="page" anchory="page"/>
                <w10:anchorlock/>
              </v:rect>
            </w:pict>
          </mc:Fallback>
        </mc:AlternateContent>
      </w:r>
    </w:p>
    <w:p w14:paraId="4A89B803"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70433A1C" w14:textId="77777777" w:rsidTr="008734DB">
        <w:trPr>
          <w:trHeight w:hRule="exact" w:val="2948"/>
        </w:trPr>
        <w:tc>
          <w:tcPr>
            <w:tcW w:w="7369" w:type="dxa"/>
            <w:vAlign w:val="center"/>
          </w:tcPr>
          <w:sdt>
            <w:sdtPr>
              <w:rPr>
                <w:b w:val="0"/>
                <w:iCs/>
                <w:spacing w:val="0"/>
                <w:sz w:val="32"/>
                <w:szCs w:val="24"/>
              </w:rPr>
              <w:alias w:val="CoverTitle"/>
              <w:tag w:val="CoverTitle"/>
              <w:id w:val="360867710"/>
              <w:lock w:val="sdtContentLocked"/>
              <w:placeholder>
                <w:docPart w:val="07E74E0D6708453DA16B29DC0EFB123B"/>
              </w:placeholder>
            </w:sdtPr>
            <w:sdtEndPr/>
            <w:sdtContent>
              <w:p w14:paraId="57966659" w14:textId="77777777" w:rsidR="000F4A59" w:rsidRDefault="000F4A59" w:rsidP="000F4A59">
                <w:pPr>
                  <w:pStyle w:val="Title"/>
                </w:pPr>
                <w:r>
                  <w:t>Accounting for COVID-19 under Victorian Energy Upgrades Measurement &amp; Verification Projects</w:t>
                </w:r>
              </w:p>
              <w:p w14:paraId="423CEB93" w14:textId="77777777" w:rsidR="000F4A59" w:rsidRDefault="000F4A59" w:rsidP="000F4A59">
                <w:pPr>
                  <w:pStyle w:val="Subtitle"/>
                </w:pPr>
                <w:r>
                  <w:t>Provisions for projects with COVID-affected data</w:t>
                </w:r>
              </w:p>
              <w:p w14:paraId="1B539336" w14:textId="3FE15314" w:rsidR="00512DFB" w:rsidRPr="00CB1FB7" w:rsidRDefault="00210133" w:rsidP="008734DB">
                <w:pPr>
                  <w:pStyle w:val="Subtitle"/>
                </w:pPr>
              </w:p>
            </w:sdtContent>
          </w:sdt>
        </w:tc>
      </w:tr>
      <w:tr w:rsidR="008B04E4" w14:paraId="05E8DC19" w14:textId="77777777" w:rsidTr="008734DB">
        <w:trPr>
          <w:trHeight w:hRule="exact" w:val="1757"/>
        </w:trPr>
        <w:tc>
          <w:tcPr>
            <w:tcW w:w="7369" w:type="dxa"/>
            <w:vAlign w:val="center"/>
          </w:tcPr>
          <w:p w14:paraId="22E25D11" w14:textId="77777777" w:rsidR="008B04E4" w:rsidRDefault="008D69CB" w:rsidP="008734DB">
            <w:pPr>
              <w:pStyle w:val="Subtitle"/>
            </w:pPr>
            <w:r>
              <w:t xml:space="preserve">Bruce </w:t>
            </w:r>
            <w:proofErr w:type="spellStart"/>
            <w:r>
              <w:t>Rowse</w:t>
            </w:r>
            <w:proofErr w:type="spellEnd"/>
            <w:r w:rsidR="00956E1C">
              <w:t xml:space="preserve"> – 8020 Green</w:t>
            </w:r>
          </w:p>
          <w:p w14:paraId="5E19268D" w14:textId="085A2EE1" w:rsidR="00F66A7B" w:rsidRPr="00F66A7B" w:rsidRDefault="00F66A7B" w:rsidP="00F66A7B"/>
        </w:tc>
      </w:tr>
      <w:tr w:rsidR="008B04E4" w14:paraId="12D84AAB" w14:textId="77777777" w:rsidTr="008734DB">
        <w:trPr>
          <w:trHeight w:hRule="exact" w:val="680"/>
        </w:trPr>
        <w:tc>
          <w:tcPr>
            <w:tcW w:w="7369" w:type="dxa"/>
            <w:vAlign w:val="bottom"/>
          </w:tcPr>
          <w:p w14:paraId="51505BA3" w14:textId="7DD15D77" w:rsidR="008B04E4" w:rsidRDefault="00210133" w:rsidP="000F4A59">
            <w:pPr>
              <w:pStyle w:val="Subtitle"/>
            </w:pPr>
            <w:sdt>
              <w:sdtPr>
                <w:alias w:val="ReportDate"/>
                <w:tag w:val="ReportDate"/>
                <w:id w:val="-201246249"/>
                <w:lock w:val="sdtContentLocked"/>
                <w:placeholder>
                  <w:docPart w:val="92C708431D244ECBB7C58006051D2079"/>
                </w:placeholder>
              </w:sdtPr>
              <w:sdtEndPr/>
              <w:sdtContent>
                <w:r w:rsidR="0013012D">
                  <w:t>June</w:t>
                </w:r>
                <w:r w:rsidR="000F4A59">
                  <w:t xml:space="preserve"> 202</w:t>
                </w:r>
                <w:r w:rsidR="0013012D">
                  <w:t>1</w:t>
                </w:r>
              </w:sdtContent>
            </w:sdt>
          </w:p>
        </w:tc>
      </w:tr>
    </w:tbl>
    <w:p w14:paraId="0EB53C6B" w14:textId="77777777" w:rsidR="00D73B6C" w:rsidRDefault="00D73B6C"/>
    <w:p w14:paraId="59DB947C" w14:textId="643E53D2" w:rsidR="00D73B6C" w:rsidRPr="00D55628" w:rsidRDefault="008F2C0E">
      <w:r w:rsidRPr="00D55628">
        <w:rPr>
          <w:noProof/>
        </w:rPr>
        <mc:AlternateContent>
          <mc:Choice Requires="wps">
            <w:drawing>
              <wp:anchor distT="0" distB="0" distL="114300" distR="114300" simplePos="0" relativeHeight="251658252" behindDoc="0" locked="0" layoutInCell="1" allowOverlap="1" wp14:anchorId="6C576353" wp14:editId="46228711">
                <wp:simplePos x="0" y="0"/>
                <wp:positionH relativeFrom="page">
                  <wp:align>left</wp:align>
                </wp:positionH>
                <wp:positionV relativeFrom="page">
                  <wp:align>bottom</wp:align>
                </wp:positionV>
                <wp:extent cx="4716000" cy="1130400"/>
                <wp:effectExtent l="0" t="0" r="8890" b="0"/>
                <wp:wrapNone/>
                <wp:docPr id="17" name="CoverCoBranded"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67F2A" w:rsidRPr="00AB780B" w14:paraId="4E0EDCA8" w14:textId="77777777" w:rsidTr="00AA4BE4">
                              <w:trPr>
                                <w:trHeight w:hRule="exact" w:val="964"/>
                                <w:tblCellSpacing w:w="71" w:type="dxa"/>
                              </w:trPr>
                              <w:tc>
                                <w:tcPr>
                                  <w:tcW w:w="1204" w:type="dxa"/>
                                  <w:vAlign w:val="bottom"/>
                                </w:tcPr>
                                <w:p w14:paraId="2FCEC802" w14:textId="2CEA1F72" w:rsidR="00667F2A" w:rsidRPr="00D55628" w:rsidRDefault="00667F2A" w:rsidP="00D55628"/>
                              </w:tc>
                              <w:tc>
                                <w:tcPr>
                                  <w:tcW w:w="3756" w:type="dxa"/>
                                  <w:vAlign w:val="bottom"/>
                                </w:tcPr>
                                <w:p w14:paraId="2ADBD1DD" w14:textId="41D91676" w:rsidR="00667F2A" w:rsidRPr="00D55628" w:rsidRDefault="00667F2A" w:rsidP="00D55628">
                                  <w:r w:rsidRPr="009362BD">
                                    <w:rPr>
                                      <w:noProof/>
                                    </w:rPr>
                                    <w:drawing>
                                      <wp:inline distT="0" distB="0" distL="0" distR="0" wp14:anchorId="006CEB46" wp14:editId="1A9ADB3B">
                                        <wp:extent cx="1550670" cy="5245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0670" cy="524510"/>
                                                </a:xfrm>
                                                <a:prstGeom prst="rect">
                                                  <a:avLst/>
                                                </a:prstGeom>
                                                <a:noFill/>
                                                <a:ln>
                                                  <a:noFill/>
                                                </a:ln>
                                              </pic:spPr>
                                            </pic:pic>
                                          </a:graphicData>
                                        </a:graphic>
                                      </wp:inline>
                                    </w:drawing>
                                  </w:r>
                                </w:p>
                              </w:tc>
                            </w:tr>
                          </w:tbl>
                          <w:p w14:paraId="2B33FCEA" w14:textId="77777777" w:rsidR="00667F2A" w:rsidRDefault="00667F2A" w:rsidP="008F2C0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76353" id="CoverCoBranded" o:spid="_x0000_s1029" type="#_x0000_t202" alt="Title: CoBranding Logos" style="position:absolute;margin-left:0;margin-top:0;width:371.35pt;height:89pt;z-index:25165825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67F2A" w:rsidRPr="00AB780B" w14:paraId="4E0EDCA8" w14:textId="77777777" w:rsidTr="00AA4BE4">
                        <w:trPr>
                          <w:trHeight w:hRule="exact" w:val="964"/>
                          <w:tblCellSpacing w:w="71" w:type="dxa"/>
                        </w:trPr>
                        <w:tc>
                          <w:tcPr>
                            <w:tcW w:w="1204" w:type="dxa"/>
                            <w:vAlign w:val="bottom"/>
                          </w:tcPr>
                          <w:p w14:paraId="2FCEC802" w14:textId="2CEA1F72" w:rsidR="00667F2A" w:rsidRPr="00D55628" w:rsidRDefault="00667F2A" w:rsidP="00D55628"/>
                        </w:tc>
                        <w:tc>
                          <w:tcPr>
                            <w:tcW w:w="3756" w:type="dxa"/>
                            <w:vAlign w:val="bottom"/>
                          </w:tcPr>
                          <w:p w14:paraId="2ADBD1DD" w14:textId="41D91676" w:rsidR="00667F2A" w:rsidRPr="00D55628" w:rsidRDefault="00667F2A" w:rsidP="00D55628">
                            <w:r w:rsidRPr="009362BD">
                              <w:rPr>
                                <w:noProof/>
                              </w:rPr>
                              <w:drawing>
                                <wp:inline distT="0" distB="0" distL="0" distR="0" wp14:anchorId="006CEB46" wp14:editId="1A9ADB3B">
                                  <wp:extent cx="1550670" cy="5245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0670" cy="524510"/>
                                          </a:xfrm>
                                          <a:prstGeom prst="rect">
                                            <a:avLst/>
                                          </a:prstGeom>
                                          <a:noFill/>
                                          <a:ln>
                                            <a:noFill/>
                                          </a:ln>
                                        </pic:spPr>
                                      </pic:pic>
                                    </a:graphicData>
                                  </a:graphic>
                                </wp:inline>
                              </w:drawing>
                            </w:r>
                          </w:p>
                        </w:tc>
                      </w:tr>
                    </w:tbl>
                    <w:p w14:paraId="2B33FCEA" w14:textId="77777777" w:rsidR="00667F2A" w:rsidRDefault="00667F2A" w:rsidP="008F2C0E"/>
                  </w:txbxContent>
                </v:textbox>
                <w10:wrap anchorx="page" anchory="page"/>
              </v:shape>
            </w:pict>
          </mc:Fallback>
        </mc:AlternateContent>
      </w:r>
    </w:p>
    <w:p w14:paraId="57DC3B0D" w14:textId="07B59384" w:rsidR="00D73B6C" w:rsidRPr="00D55628" w:rsidRDefault="00D90CAA">
      <w:pPr>
        <w:sectPr w:rsidR="00D73B6C" w:rsidRPr="00D55628" w:rsidSect="00FE34FE">
          <w:footerReference w:type="even" r:id="rId19"/>
          <w:footerReference w:type="default" r:id="rId20"/>
          <w:footerReference w:type="first" r:id="rId21"/>
          <w:pgSz w:w="11907" w:h="16840" w:code="9"/>
          <w:pgMar w:top="1134" w:right="1134" w:bottom="1134" w:left="1134" w:header="284" w:footer="284" w:gutter="0"/>
          <w:cols w:space="708"/>
          <w:titlePg/>
          <w:docGrid w:linePitch="360"/>
        </w:sectPr>
      </w:pPr>
      <w:r>
        <w:rPr>
          <w:noProof/>
        </w:rPr>
        <w:drawing>
          <wp:anchor distT="0" distB="0" distL="114300" distR="114300" simplePos="0" relativeHeight="251658256" behindDoc="1" locked="0" layoutInCell="1" allowOverlap="1" wp14:anchorId="50972D45" wp14:editId="5599F552">
            <wp:simplePos x="0" y="0"/>
            <wp:positionH relativeFrom="column">
              <wp:posOffset>-340360</wp:posOffset>
            </wp:positionH>
            <wp:positionV relativeFrom="paragraph">
              <wp:posOffset>2903855</wp:posOffset>
            </wp:positionV>
            <wp:extent cx="6800215" cy="4531995"/>
            <wp:effectExtent l="0" t="0" r="635"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00215" cy="4531995"/>
                    </a:xfrm>
                    <a:prstGeom prst="rect">
                      <a:avLst/>
                    </a:prstGeom>
                  </pic:spPr>
                </pic:pic>
              </a:graphicData>
            </a:graphic>
            <wp14:sizeRelH relativeFrom="margin">
              <wp14:pctWidth>0</wp14:pctWidth>
            </wp14:sizeRelH>
            <wp14:sizeRelV relativeFrom="margin">
              <wp14:pctHeight>0</wp14:pctHeight>
            </wp14:sizeRelV>
          </wp:anchor>
        </w:drawing>
      </w:r>
      <w:sdt>
        <w:sdtPr>
          <w:alias w:val="ReportDate"/>
          <w:tag w:val="ReportDate"/>
          <w:id w:val="-606500831"/>
          <w:lock w:val="contentLocked"/>
          <w:placeholder>
            <w:docPart w:val="AE38ABEA63BC4DBDA2EE6DAC878EE836"/>
          </w:placeholder>
        </w:sdtPr>
        <w:sdtEndPr/>
        <w:sdtContent>
          <w:r w:rsidR="00F66A7B">
            <w:t>November 2020</w:t>
          </w:r>
        </w:sdtContent>
      </w:sdt>
    </w:p>
    <w:p w14:paraId="36D2520B" w14:textId="77777777" w:rsidR="005614D2" w:rsidRPr="006D0741" w:rsidRDefault="005614D2" w:rsidP="005614D2">
      <w:pPr>
        <w:rPr>
          <w:sz w:val="12"/>
          <w:szCs w:val="12"/>
        </w:rPr>
      </w:pPr>
      <w:r w:rsidRPr="00D55628">
        <w:rPr>
          <w:noProof/>
        </w:rPr>
        <mc:AlternateContent>
          <mc:Choice Requires="wps">
            <w:drawing>
              <wp:anchor distT="0" distB="0" distL="114300" distR="114300" simplePos="0" relativeHeight="251658246" behindDoc="0" locked="1" layoutInCell="1" allowOverlap="1" wp14:anchorId="26E916A4" wp14:editId="571660A0">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667F2A" w:rsidRPr="00AB780B" w14:paraId="67F284B8" w14:textId="77777777" w:rsidTr="00DC7231">
                              <w:trPr>
                                <w:trHeight w:hRule="exact" w:val="1247"/>
                                <w:tblCellSpacing w:w="71" w:type="dxa"/>
                              </w:trPr>
                              <w:tc>
                                <w:tcPr>
                                  <w:tcW w:w="1601" w:type="dxa"/>
                                  <w:vAlign w:val="center"/>
                                </w:tcPr>
                                <w:p w14:paraId="64294E50" w14:textId="77777777" w:rsidR="00667F2A" w:rsidRPr="00D55628" w:rsidRDefault="00667F2A" w:rsidP="00D55628">
                                  <w:r w:rsidRPr="00D55628">
                                    <w:rPr>
                                      <w:noProof/>
                                    </w:rPr>
                                    <w:drawing>
                                      <wp:inline distT="0" distB="0" distL="0" distR="0" wp14:anchorId="1E47E05A" wp14:editId="46768EF9">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FAE2D21" w14:textId="77777777" w:rsidR="00667F2A" w:rsidRPr="00D55628" w:rsidRDefault="00667F2A" w:rsidP="00D55628">
                                  <w:r w:rsidRPr="00D55628">
                                    <w:rPr>
                                      <w:noProof/>
                                    </w:rPr>
                                    <w:drawing>
                                      <wp:inline distT="0" distB="0" distL="0" distR="0" wp14:anchorId="4D57BBBA" wp14:editId="39C99D2C">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8060B33" w14:textId="77777777" w:rsidR="00667F2A" w:rsidRPr="00D55628" w:rsidRDefault="00667F2A" w:rsidP="00D55628">
                                  <w:r w:rsidRPr="00D55628">
                                    <w:rPr>
                                      <w:noProof/>
                                    </w:rPr>
                                    <w:drawing>
                                      <wp:inline distT="0" distB="0" distL="0" distR="0" wp14:anchorId="069F6938" wp14:editId="2C9440B8">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AE896EB" w14:textId="77777777" w:rsidR="00667F2A" w:rsidRPr="00D55628" w:rsidRDefault="00667F2A" w:rsidP="00D55628">
                                  <w:r w:rsidRPr="00D55628">
                                    <w:rPr>
                                      <w:noProof/>
                                    </w:rPr>
                                    <w:drawing>
                                      <wp:inline distT="0" distB="0" distL="0" distR="0" wp14:anchorId="4E838F3C" wp14:editId="281ADA13">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667F2A" w:rsidRPr="00AB780B" w14:paraId="2EDD9B19" w14:textId="77777777" w:rsidTr="00DC7231">
                              <w:trPr>
                                <w:trHeight w:hRule="exact" w:val="1247"/>
                                <w:tblCellSpacing w:w="71" w:type="dxa"/>
                              </w:trPr>
                              <w:tc>
                                <w:tcPr>
                                  <w:tcW w:w="1601" w:type="dxa"/>
                                  <w:vAlign w:val="center"/>
                                </w:tcPr>
                                <w:p w14:paraId="5DDA6E65" w14:textId="77777777" w:rsidR="00667F2A" w:rsidRPr="00D55628" w:rsidRDefault="00667F2A" w:rsidP="00D55628">
                                  <w:pPr>
                                    <w:rPr>
                                      <w:noProof/>
                                    </w:rPr>
                                  </w:pPr>
                                  <w:r>
                                    <w:rPr>
                                      <w:noProof/>
                                    </w:rPr>
                                    <w:drawing>
                                      <wp:inline distT="0" distB="0" distL="0" distR="0" wp14:anchorId="292CC63F" wp14:editId="35BE3355">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FC9F395" w14:textId="77777777" w:rsidR="00667F2A" w:rsidRPr="00D55628" w:rsidRDefault="00667F2A" w:rsidP="00D55628">
                                  <w:pPr>
                                    <w:rPr>
                                      <w:noProof/>
                                    </w:rPr>
                                  </w:pPr>
                                  <w:r>
                                    <w:rPr>
                                      <w:noProof/>
                                    </w:rPr>
                                    <w:drawing>
                                      <wp:inline distT="0" distB="0" distL="0" distR="0" wp14:anchorId="5CC4128D" wp14:editId="6908A0C8">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1925B45" w14:textId="77777777" w:rsidR="00667F2A" w:rsidRPr="00D55628" w:rsidRDefault="00667F2A" w:rsidP="00D55628">
                                  <w:pPr>
                                    <w:rPr>
                                      <w:noProof/>
                                    </w:rPr>
                                  </w:pPr>
                                  <w:r>
                                    <w:rPr>
                                      <w:noProof/>
                                    </w:rPr>
                                    <w:drawing>
                                      <wp:inline distT="0" distB="0" distL="0" distR="0" wp14:anchorId="0B0D18A3" wp14:editId="1076E1FC">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6C42C21" w14:textId="77777777" w:rsidR="00667F2A" w:rsidRPr="00D55628" w:rsidRDefault="00667F2A" w:rsidP="00D55628">
                                  <w:pPr>
                                    <w:rPr>
                                      <w:noProof/>
                                    </w:rPr>
                                  </w:pPr>
                                  <w:r>
                                    <w:rPr>
                                      <w:noProof/>
                                    </w:rPr>
                                    <w:drawing>
                                      <wp:inline distT="0" distB="0" distL="0" distR="0" wp14:anchorId="3BC83FF0" wp14:editId="0C49A74B">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693CEE6" w14:textId="77777777" w:rsidR="00667F2A" w:rsidRPr="00D55628" w:rsidRDefault="00667F2A"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E916A4" id="InsideCoverCoBrand" o:spid="_x0000_s1030" type="#_x0000_t202" alt="Title: Co-Branding Logos" style="position:absolute;margin-left:0;margin-top:0;width:595.55pt;height:193.3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667F2A" w:rsidRPr="00AB780B" w14:paraId="67F284B8" w14:textId="77777777" w:rsidTr="00DC7231">
                        <w:trPr>
                          <w:trHeight w:hRule="exact" w:val="1247"/>
                          <w:tblCellSpacing w:w="71" w:type="dxa"/>
                        </w:trPr>
                        <w:tc>
                          <w:tcPr>
                            <w:tcW w:w="1601" w:type="dxa"/>
                            <w:vAlign w:val="center"/>
                          </w:tcPr>
                          <w:p w14:paraId="64294E50" w14:textId="77777777" w:rsidR="00667F2A" w:rsidRPr="00D55628" w:rsidRDefault="00667F2A" w:rsidP="00D55628">
                            <w:r w:rsidRPr="00D55628">
                              <w:rPr>
                                <w:noProof/>
                              </w:rPr>
                              <w:drawing>
                                <wp:inline distT="0" distB="0" distL="0" distR="0" wp14:anchorId="1E47E05A" wp14:editId="46768EF9">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FAE2D21" w14:textId="77777777" w:rsidR="00667F2A" w:rsidRPr="00D55628" w:rsidRDefault="00667F2A" w:rsidP="00D55628">
                            <w:r w:rsidRPr="00D55628">
                              <w:rPr>
                                <w:noProof/>
                              </w:rPr>
                              <w:drawing>
                                <wp:inline distT="0" distB="0" distL="0" distR="0" wp14:anchorId="4D57BBBA" wp14:editId="39C99D2C">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8060B33" w14:textId="77777777" w:rsidR="00667F2A" w:rsidRPr="00D55628" w:rsidRDefault="00667F2A" w:rsidP="00D55628">
                            <w:r w:rsidRPr="00D55628">
                              <w:rPr>
                                <w:noProof/>
                              </w:rPr>
                              <w:drawing>
                                <wp:inline distT="0" distB="0" distL="0" distR="0" wp14:anchorId="069F6938" wp14:editId="2C9440B8">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AE896EB" w14:textId="77777777" w:rsidR="00667F2A" w:rsidRPr="00D55628" w:rsidRDefault="00667F2A" w:rsidP="00D55628">
                            <w:r w:rsidRPr="00D55628">
                              <w:rPr>
                                <w:noProof/>
                              </w:rPr>
                              <w:drawing>
                                <wp:inline distT="0" distB="0" distL="0" distR="0" wp14:anchorId="4E838F3C" wp14:editId="281ADA13">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667F2A" w:rsidRPr="00AB780B" w14:paraId="2EDD9B19" w14:textId="77777777" w:rsidTr="00DC7231">
                        <w:trPr>
                          <w:trHeight w:hRule="exact" w:val="1247"/>
                          <w:tblCellSpacing w:w="71" w:type="dxa"/>
                        </w:trPr>
                        <w:tc>
                          <w:tcPr>
                            <w:tcW w:w="1601" w:type="dxa"/>
                            <w:vAlign w:val="center"/>
                          </w:tcPr>
                          <w:p w14:paraId="5DDA6E65" w14:textId="77777777" w:rsidR="00667F2A" w:rsidRPr="00D55628" w:rsidRDefault="00667F2A" w:rsidP="00D55628">
                            <w:pPr>
                              <w:rPr>
                                <w:noProof/>
                              </w:rPr>
                            </w:pPr>
                            <w:r>
                              <w:rPr>
                                <w:noProof/>
                              </w:rPr>
                              <w:drawing>
                                <wp:inline distT="0" distB="0" distL="0" distR="0" wp14:anchorId="292CC63F" wp14:editId="35BE3355">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FC9F395" w14:textId="77777777" w:rsidR="00667F2A" w:rsidRPr="00D55628" w:rsidRDefault="00667F2A" w:rsidP="00D55628">
                            <w:pPr>
                              <w:rPr>
                                <w:noProof/>
                              </w:rPr>
                            </w:pPr>
                            <w:r>
                              <w:rPr>
                                <w:noProof/>
                              </w:rPr>
                              <w:drawing>
                                <wp:inline distT="0" distB="0" distL="0" distR="0" wp14:anchorId="5CC4128D" wp14:editId="6908A0C8">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1925B45" w14:textId="77777777" w:rsidR="00667F2A" w:rsidRPr="00D55628" w:rsidRDefault="00667F2A" w:rsidP="00D55628">
                            <w:pPr>
                              <w:rPr>
                                <w:noProof/>
                              </w:rPr>
                            </w:pPr>
                            <w:r>
                              <w:rPr>
                                <w:noProof/>
                              </w:rPr>
                              <w:drawing>
                                <wp:inline distT="0" distB="0" distL="0" distR="0" wp14:anchorId="0B0D18A3" wp14:editId="1076E1FC">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6C42C21" w14:textId="77777777" w:rsidR="00667F2A" w:rsidRPr="00D55628" w:rsidRDefault="00667F2A" w:rsidP="00D55628">
                            <w:pPr>
                              <w:rPr>
                                <w:noProof/>
                              </w:rPr>
                            </w:pPr>
                            <w:r>
                              <w:rPr>
                                <w:noProof/>
                              </w:rPr>
                              <w:drawing>
                                <wp:inline distT="0" distB="0" distL="0" distR="0" wp14:anchorId="3BC83FF0" wp14:editId="0C49A74B">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693CEE6" w14:textId="77777777" w:rsidR="00667F2A" w:rsidRPr="00D55628" w:rsidRDefault="00667F2A" w:rsidP="005614D2">
                      <w:pPr>
                        <w:pStyle w:val="xDisclaimerText"/>
                      </w:pPr>
                    </w:p>
                  </w:txbxContent>
                </v:textbox>
                <w10:wrap type="topAndBottom" anchorx="page" anchory="page"/>
                <w10:anchorlock/>
              </v:shape>
            </w:pict>
          </mc:Fallback>
        </mc:AlternateContent>
      </w:r>
    </w:p>
    <w:p w14:paraId="3DA22E30" w14:textId="77777777" w:rsidR="00AB780B" w:rsidRDefault="00AB780B" w:rsidP="00A04486">
      <w:pPr>
        <w:pStyle w:val="SmallHeading"/>
        <w:spacing w:before="0"/>
      </w:pPr>
      <w:r>
        <w:t>Photo credit</w:t>
      </w:r>
    </w:p>
    <w:p w14:paraId="11D2B823" w14:textId="41C0F73C" w:rsidR="00BF162E" w:rsidRDefault="00C11F8B" w:rsidP="00446920">
      <w:pPr>
        <w:pStyle w:val="SmallBodyText"/>
      </w:pPr>
      <w:proofErr w:type="spellStart"/>
      <w:r>
        <w:t>Pixabay</w:t>
      </w:r>
      <w:proofErr w:type="spellEnd"/>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D3B7B" w14:paraId="44E107CC" w14:textId="77777777" w:rsidTr="00384625">
        <w:tc>
          <w:tcPr>
            <w:tcW w:w="5000" w:type="pct"/>
            <w:shd w:val="clear" w:color="auto" w:fill="E5F7F6"/>
            <w:tcMar>
              <w:right w:w="0" w:type="dxa"/>
            </w:tcMar>
          </w:tcPr>
          <w:p w14:paraId="5BEEE23E" w14:textId="77777777" w:rsidR="009D3B7B" w:rsidRPr="00035BAD" w:rsidRDefault="009D3B7B" w:rsidP="00384625">
            <w:pPr>
              <w:pStyle w:val="xDisclaimertext6"/>
              <w:framePr w:hSpace="0" w:wrap="auto" w:hAnchor="text" w:yAlign="inline"/>
              <w:suppressOverlap w:val="0"/>
            </w:pPr>
            <w:bookmarkStart w:id="0" w:name="_AboriginalAcknowledgement"/>
            <w:bookmarkEnd w:id="0"/>
            <w:r w:rsidRPr="00035BAD">
              <w:rPr>
                <w:noProof/>
              </w:rPr>
              <w:drawing>
                <wp:anchor distT="0" distB="0" distL="114300" distR="114300" simplePos="0" relativeHeight="251658251" behindDoc="0" locked="1" layoutInCell="1" allowOverlap="1" wp14:anchorId="1085CC2B" wp14:editId="77F652A1">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766A41F5" w14:textId="77777777" w:rsidR="009D3B7B" w:rsidRDefault="009D3B7B" w:rsidP="00384625">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6571413F" w14:textId="77777777" w:rsidR="009D3B7B" w:rsidRDefault="009D3B7B" w:rsidP="00384625">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9D3B7B" w14:paraId="2F20B2C1" w14:textId="77777777" w:rsidTr="00384625">
        <w:tc>
          <w:tcPr>
            <w:tcW w:w="5000" w:type="pct"/>
            <w:tcMar>
              <w:top w:w="227" w:type="dxa"/>
            </w:tcMar>
            <w:vAlign w:val="bottom"/>
          </w:tcPr>
          <w:p w14:paraId="07F4E4E5" w14:textId="1722F173" w:rsidR="009D3B7B" w:rsidRPr="00D55628" w:rsidRDefault="009D3B7B" w:rsidP="00D40048">
            <w:pPr>
              <w:pStyle w:val="xDisclaimertext3"/>
              <w:jc w:val="both"/>
            </w:pPr>
            <w:r>
              <w:t xml:space="preserve">© The State of Victoria Department of Environment, Land, Water and Planning </w:t>
            </w:r>
            <w:r w:rsidR="00B21875">
              <w:t>202</w:t>
            </w:r>
            <w:r w:rsidR="00C30D91">
              <w:t>1</w:t>
            </w:r>
          </w:p>
          <w:p w14:paraId="58FDD91E" w14:textId="1A2E5D3C" w:rsidR="009D3B7B" w:rsidRPr="00D55628" w:rsidRDefault="009D3B7B" w:rsidP="00D40048">
            <w:pPr>
              <w:pStyle w:val="xDisclaimertext3"/>
              <w:jc w:val="both"/>
            </w:pPr>
            <w:bookmarkStart w:id="1" w:name="_CreativeCommonsMarker"/>
            <w:bookmarkEnd w:id="1"/>
            <w:r w:rsidRPr="00D55628">
              <w:rPr>
                <w:noProof/>
              </w:rPr>
              <w:drawing>
                <wp:anchor distT="0" distB="0" distL="114300" distR="114300" simplePos="0" relativeHeight="251658250" behindDoc="0" locked="1" layoutInCell="1" allowOverlap="1" wp14:anchorId="3FCCCF7E" wp14:editId="2F40E8EB">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Environment, Land, Water and Planning (DELWP) logo. To view a copy of this licence, visit </w:t>
            </w:r>
            <w:hyperlink r:id="rId26" w:history="1">
              <w:r w:rsidRPr="00D55628">
                <w:t>http://creativecommons.org/licenses/by/4.0/</w:t>
              </w:r>
            </w:hyperlink>
            <w:r w:rsidRPr="00D55628">
              <w:t xml:space="preserve"> </w:t>
            </w:r>
          </w:p>
          <w:p w14:paraId="04640B85" w14:textId="77777777" w:rsidR="009D3B7B" w:rsidRPr="00D55628" w:rsidRDefault="009D3B7B" w:rsidP="00D40048">
            <w:pPr>
              <w:pStyle w:val="xDisclaimerHeading"/>
              <w:jc w:val="both"/>
            </w:pPr>
            <w:r>
              <w:t>Disclaimer</w:t>
            </w:r>
          </w:p>
          <w:p w14:paraId="0D1AB0C1" w14:textId="50B573F3" w:rsidR="009D3B7B" w:rsidRPr="00D55628" w:rsidRDefault="009D3B7B" w:rsidP="00D40048">
            <w:pPr>
              <w:pStyle w:val="xDisclaimerText"/>
              <w:jc w:val="both"/>
            </w:pPr>
            <w:r>
              <w:t>This publication may be of assistance to you but the State of Victoria</w:t>
            </w:r>
            <w:r w:rsidRPr="00D55628">
              <w:t xml:space="preserve"> and its employees </w:t>
            </w:r>
            <w:r w:rsidR="00D07798">
              <w:t xml:space="preserve">and 8020Green Pty Ltd </w:t>
            </w:r>
            <w:r w:rsidRPr="00D55628">
              <w:t>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3FBA1DF" w14:textId="77777777" w:rsidR="009D3B7B" w:rsidRPr="00D55628" w:rsidRDefault="009D3B7B" w:rsidP="00D40048">
            <w:pPr>
              <w:pStyle w:val="xAccessibilityHeading"/>
              <w:jc w:val="both"/>
            </w:pPr>
            <w:r w:rsidRPr="0084503F">
              <w:t>Accessibility</w:t>
            </w:r>
          </w:p>
          <w:p w14:paraId="777DC5F8" w14:textId="22D99AF4" w:rsidR="009D3B7B" w:rsidRPr="00D55628" w:rsidRDefault="009D3B7B" w:rsidP="00D40048">
            <w:pPr>
              <w:pStyle w:val="xAccessibilityText"/>
              <w:jc w:val="both"/>
            </w:pPr>
            <w:r>
              <w:t>If you would like to receive this publication in an alternative format, please teleph</w:t>
            </w:r>
            <w:r w:rsidRPr="00D55628">
              <w:t>one the DELWP Customer Service Centre on 136186, email </w:t>
            </w:r>
            <w:hyperlink r:id="rId27" w:history="1">
              <w:r w:rsidRPr="00D55628">
                <w:t>customer.service@delwp.vic.gov.au</w:t>
              </w:r>
            </w:hyperlink>
            <w:r w:rsidRPr="00D55628">
              <w:t xml:space="preserve">, or via the National Relay Service on 133 677 </w:t>
            </w:r>
            <w:hyperlink r:id="rId28" w:history="1">
              <w:r w:rsidRPr="00D55628">
                <w:t>www.relayservice.com.au</w:t>
              </w:r>
            </w:hyperlink>
            <w:r w:rsidRPr="00D55628">
              <w:t xml:space="preserve">. This document is also available on the internet at </w:t>
            </w:r>
            <w:hyperlink r:id="rId29" w:history="1">
              <w:r w:rsidRPr="00D55628">
                <w:t>www.delwp.vic.gov.au</w:t>
              </w:r>
            </w:hyperlink>
            <w:r w:rsidRPr="00D55628">
              <w:t>.</w:t>
            </w:r>
          </w:p>
        </w:tc>
      </w:tr>
    </w:tbl>
    <w:p w14:paraId="1476731A" w14:textId="77777777" w:rsidR="00A04486" w:rsidRDefault="00A04486"/>
    <w:p w14:paraId="1F2A6FE2" w14:textId="77777777" w:rsidR="009D3B7B" w:rsidRDefault="009D3B7B">
      <w:pPr>
        <w:sectPr w:rsidR="009D3B7B" w:rsidSect="00FE34FE">
          <w:headerReference w:type="even" r:id="rId30"/>
          <w:footerReference w:type="even" r:id="rId31"/>
          <w:headerReference w:type="first" r:id="rId32"/>
          <w:footerReference w:type="first" r:id="rId33"/>
          <w:pgSz w:w="11907" w:h="16840" w:code="9"/>
          <w:pgMar w:top="1134" w:right="1134" w:bottom="1134" w:left="1134" w:header="284" w:footer="284" w:gutter="0"/>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14:paraId="35D7C3F7" w14:textId="77777777" w:rsidTr="00271292">
        <w:tc>
          <w:tcPr>
            <w:tcW w:w="7370" w:type="dxa"/>
            <w:tcMar>
              <w:bottom w:w="567" w:type="dxa"/>
            </w:tcMar>
          </w:tcPr>
          <w:sdt>
            <w:sdtPr>
              <w:rPr>
                <w:b w:val="0"/>
                <w:iCs/>
                <w:spacing w:val="0"/>
                <w:sz w:val="32"/>
                <w:szCs w:val="24"/>
              </w:rPr>
              <w:alias w:val="CoverTitle2"/>
              <w:tag w:val="CoverTitle2"/>
              <w:id w:val="1622960908"/>
              <w:lock w:val="sdtContentLocked"/>
              <w:placeholder>
                <w:docPart w:val="88A42CFF326C47E6B8E408B8AAA2AC6C"/>
              </w:placeholder>
            </w:sdtPr>
            <w:sdtEndPr/>
            <w:sdtContent>
              <w:p w14:paraId="504A83BD" w14:textId="77777777" w:rsidR="000F4A59" w:rsidRDefault="000F4A59" w:rsidP="000F4A59">
                <w:pPr>
                  <w:pStyle w:val="TitleBlack"/>
                </w:pPr>
                <w:r>
                  <w:t>Accounting for COVID-19 under Victorian Energy Upgrades Measurement &amp; Verification Projects</w:t>
                </w:r>
              </w:p>
              <w:p w14:paraId="61CEC069" w14:textId="77777777" w:rsidR="000F4A59" w:rsidRDefault="000F4A59" w:rsidP="000F4A59">
                <w:pPr>
                  <w:pStyle w:val="SubtitleBlack"/>
                </w:pPr>
                <w:r>
                  <w:t>Provisions for projects with COVID-affected data</w:t>
                </w:r>
              </w:p>
              <w:p w14:paraId="6AF43665" w14:textId="55ACD0B0" w:rsidR="00A04486" w:rsidRPr="00556A21" w:rsidRDefault="00210133" w:rsidP="003C6351">
                <w:pPr>
                  <w:pStyle w:val="SubtitleBlack"/>
                </w:pPr>
              </w:p>
            </w:sdtContent>
          </w:sdt>
        </w:tc>
      </w:tr>
    </w:tbl>
    <w:p w14:paraId="3185BD90" w14:textId="269CBBAE" w:rsidR="00A04486" w:rsidRPr="003C6351" w:rsidRDefault="00842B82" w:rsidP="003C6351">
      <w:pPr>
        <w:pStyle w:val="SubtitleBlack"/>
      </w:pPr>
      <w:r>
        <w:t xml:space="preserve">Bruce </w:t>
      </w:r>
      <w:proofErr w:type="spellStart"/>
      <w:r>
        <w:t>Rowse</w:t>
      </w:r>
      <w:proofErr w:type="spellEnd"/>
      <w:r>
        <w:t xml:space="preserve"> – 8020Green </w:t>
      </w:r>
    </w:p>
    <w:tbl>
      <w:tblPr>
        <w:tblStyle w:val="TableAsPlaceholder"/>
        <w:tblpPr w:leftFromText="181" w:rightFromText="181" w:horzAnchor="margin" w:tblpYSpec="bottom"/>
        <w:tblOverlap w:val="never"/>
        <w:tblW w:w="0" w:type="auto"/>
        <w:tblCellMar>
          <w:top w:w="170" w:type="dxa"/>
          <w:bottom w:w="227" w:type="dxa"/>
        </w:tblCellMar>
        <w:tblLook w:val="04A0" w:firstRow="1" w:lastRow="0" w:firstColumn="1" w:lastColumn="0" w:noHBand="0" w:noVBand="1"/>
      </w:tblPr>
      <w:tblGrid>
        <w:gridCol w:w="9639"/>
      </w:tblGrid>
      <w:tr w:rsidR="008F2C0E" w14:paraId="00CB4C0C" w14:textId="77777777" w:rsidTr="00384625">
        <w:tc>
          <w:tcPr>
            <w:tcW w:w="9855" w:type="dxa"/>
          </w:tcPr>
          <w:p w14:paraId="72C60730" w14:textId="7B5C7683" w:rsidR="008F2C0E" w:rsidRDefault="00E004E0" w:rsidP="00384625">
            <w:pPr>
              <w:pStyle w:val="BodyText"/>
            </w:pPr>
            <w:r>
              <w:t>June 2021</w:t>
            </w:r>
          </w:p>
          <w:p w14:paraId="320EC063" w14:textId="37BB6151" w:rsidR="008F2C0E" w:rsidRDefault="00B023AB" w:rsidP="00384625">
            <w:pPr>
              <w:pStyle w:val="BodyText"/>
              <w:tabs>
                <w:tab w:val="left" w:pos="7185"/>
              </w:tabs>
            </w:pPr>
            <w:r>
              <w:t>DELWP – Energy – Energy</w:t>
            </w:r>
            <w:r w:rsidR="00DB18A4">
              <w:t xml:space="preserve"> Demand, Programs and Safety</w:t>
            </w:r>
            <w:r>
              <w:t xml:space="preserve"> </w:t>
            </w:r>
          </w:p>
          <w:p w14:paraId="7AF76ADB" w14:textId="2FD7D249" w:rsidR="008F2C0E" w:rsidRDefault="008F2C0E" w:rsidP="00384625">
            <w:pPr>
              <w:pStyle w:val="BodyText"/>
            </w:pPr>
          </w:p>
        </w:tc>
      </w:tr>
    </w:tbl>
    <w:p w14:paraId="12311ED6" w14:textId="77777777" w:rsidR="00A965C8" w:rsidRDefault="00A965C8" w:rsidP="00A965C8">
      <w:pPr>
        <w:pStyle w:val="SubtitleBlack"/>
      </w:pPr>
    </w:p>
    <w:p w14:paraId="0178AD3F" w14:textId="77777777" w:rsidR="00A04486" w:rsidRDefault="00A04486">
      <w:r>
        <w:br w:type="page"/>
      </w:r>
    </w:p>
    <w:p w14:paraId="0D9AFD07" w14:textId="77777777" w:rsidR="00A04486" w:rsidRPr="00D55628" w:rsidRDefault="00A04486" w:rsidP="00A04486">
      <w:pPr>
        <w:pStyle w:val="SmallHeading"/>
        <w:spacing w:before="0"/>
      </w:pPr>
      <w:r w:rsidRPr="00D55628">
        <w:rPr>
          <w:noProof/>
        </w:rPr>
        <mc:AlternateContent>
          <mc:Choice Requires="wps">
            <w:drawing>
              <wp:anchor distT="0" distB="0" distL="114300" distR="114300" simplePos="0" relativeHeight="251658245" behindDoc="0" locked="0" layoutInCell="1" allowOverlap="1" wp14:anchorId="68345889" wp14:editId="3B355F74">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667F2A" w:rsidRPr="00AB780B" w14:paraId="66D354BE" w14:textId="77777777" w:rsidTr="00DC7231">
                              <w:trPr>
                                <w:trHeight w:hRule="exact" w:val="1247"/>
                                <w:tblCellSpacing w:w="71" w:type="dxa"/>
                              </w:trPr>
                              <w:tc>
                                <w:tcPr>
                                  <w:tcW w:w="1601" w:type="dxa"/>
                                  <w:vAlign w:val="center"/>
                                </w:tcPr>
                                <w:p w14:paraId="7764B9B0" w14:textId="77777777" w:rsidR="00667F2A" w:rsidRPr="00D55628" w:rsidRDefault="00667F2A" w:rsidP="00D55628">
                                  <w:r w:rsidRPr="00D55628">
                                    <w:rPr>
                                      <w:noProof/>
                                    </w:rPr>
                                    <w:drawing>
                                      <wp:inline distT="0" distB="0" distL="0" distR="0" wp14:anchorId="00A39834" wp14:editId="1F12BFF6">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E347F8F" w14:textId="77777777" w:rsidR="00667F2A" w:rsidRPr="00D55628" w:rsidRDefault="00667F2A" w:rsidP="00D55628">
                                  <w:r w:rsidRPr="00D55628">
                                    <w:rPr>
                                      <w:noProof/>
                                    </w:rPr>
                                    <w:drawing>
                                      <wp:inline distT="0" distB="0" distL="0" distR="0" wp14:anchorId="2D5AF545" wp14:editId="15802030">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F0E7D11" w14:textId="77777777" w:rsidR="00667F2A" w:rsidRPr="00D55628" w:rsidRDefault="00667F2A" w:rsidP="00D55628">
                                  <w:r w:rsidRPr="00D55628">
                                    <w:rPr>
                                      <w:noProof/>
                                    </w:rPr>
                                    <w:drawing>
                                      <wp:inline distT="0" distB="0" distL="0" distR="0" wp14:anchorId="6F5F9189" wp14:editId="405F30E3">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9E0F994" w14:textId="77777777" w:rsidR="00667F2A" w:rsidRPr="00D55628" w:rsidRDefault="00667F2A" w:rsidP="00D55628">
                                  <w:r w:rsidRPr="00D55628">
                                    <w:rPr>
                                      <w:noProof/>
                                    </w:rPr>
                                    <w:drawing>
                                      <wp:inline distT="0" distB="0" distL="0" distR="0" wp14:anchorId="1EE35D4B" wp14:editId="137EBE25">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466DCC8" w14:textId="77777777" w:rsidR="00667F2A" w:rsidRPr="00D55628" w:rsidRDefault="00667F2A" w:rsidP="00A04486">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345889" id="_x0000_s1031" type="#_x0000_t202" alt="Title: Co-Branding Logos" style="position:absolute;margin-left:0;margin-top:0;width:595.5pt;height:126.75pt;z-index:251658245;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667F2A" w:rsidRPr="00AB780B" w14:paraId="66D354BE" w14:textId="77777777" w:rsidTr="00DC7231">
                        <w:trPr>
                          <w:trHeight w:hRule="exact" w:val="1247"/>
                          <w:tblCellSpacing w:w="71" w:type="dxa"/>
                        </w:trPr>
                        <w:tc>
                          <w:tcPr>
                            <w:tcW w:w="1601" w:type="dxa"/>
                            <w:vAlign w:val="center"/>
                          </w:tcPr>
                          <w:p w14:paraId="7764B9B0" w14:textId="77777777" w:rsidR="00667F2A" w:rsidRPr="00D55628" w:rsidRDefault="00667F2A" w:rsidP="00D55628">
                            <w:r w:rsidRPr="00D55628">
                              <w:rPr>
                                <w:noProof/>
                              </w:rPr>
                              <w:drawing>
                                <wp:inline distT="0" distB="0" distL="0" distR="0" wp14:anchorId="00A39834" wp14:editId="1F12BFF6">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E347F8F" w14:textId="77777777" w:rsidR="00667F2A" w:rsidRPr="00D55628" w:rsidRDefault="00667F2A" w:rsidP="00D55628">
                            <w:r w:rsidRPr="00D55628">
                              <w:rPr>
                                <w:noProof/>
                              </w:rPr>
                              <w:drawing>
                                <wp:inline distT="0" distB="0" distL="0" distR="0" wp14:anchorId="2D5AF545" wp14:editId="15802030">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F0E7D11" w14:textId="77777777" w:rsidR="00667F2A" w:rsidRPr="00D55628" w:rsidRDefault="00667F2A" w:rsidP="00D55628">
                            <w:r w:rsidRPr="00D55628">
                              <w:rPr>
                                <w:noProof/>
                              </w:rPr>
                              <w:drawing>
                                <wp:inline distT="0" distB="0" distL="0" distR="0" wp14:anchorId="6F5F9189" wp14:editId="405F30E3">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9E0F994" w14:textId="77777777" w:rsidR="00667F2A" w:rsidRPr="00D55628" w:rsidRDefault="00667F2A" w:rsidP="00D55628">
                            <w:r w:rsidRPr="00D55628">
                              <w:rPr>
                                <w:noProof/>
                              </w:rPr>
                              <w:drawing>
                                <wp:inline distT="0" distB="0" distL="0" distR="0" wp14:anchorId="1EE35D4B" wp14:editId="137EBE25">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466DCC8" w14:textId="77777777" w:rsidR="00667F2A" w:rsidRPr="00D55628" w:rsidRDefault="00667F2A" w:rsidP="00A04486">
                      <w:pPr>
                        <w:pStyle w:val="xDisclaimerText"/>
                      </w:pPr>
                    </w:p>
                  </w:txbxContent>
                </v:textbox>
                <w10:wrap type="topAndBottom" anchorx="page" anchory="page"/>
              </v:shape>
            </w:pict>
          </mc:Fallback>
        </mc:AlternateContent>
      </w:r>
      <w:r w:rsidRPr="00D55628">
        <w:t>Acknowledgements</w:t>
      </w:r>
    </w:p>
    <w:p w14:paraId="2AD46166" w14:textId="65D8CBDD" w:rsidR="00993FF6" w:rsidRDefault="009D145F" w:rsidP="00A04486">
      <w:pPr>
        <w:pStyle w:val="SmallBodyText"/>
      </w:pPr>
      <w:r>
        <w:t>DELWP and 8020Green</w:t>
      </w:r>
      <w:r w:rsidR="00582FAB">
        <w:t xml:space="preserve"> would like to thank th</w:t>
      </w:r>
      <w:r w:rsidR="00993FF6">
        <w:t>os</w:t>
      </w:r>
      <w:r w:rsidR="00582FAB">
        <w:t xml:space="preserve">e who </w:t>
      </w:r>
      <w:r>
        <w:t xml:space="preserve">volunteered their time to </w:t>
      </w:r>
      <w:r w:rsidR="00582FAB">
        <w:t>g</w:t>
      </w:r>
      <w:r>
        <w:t>i</w:t>
      </w:r>
      <w:r w:rsidR="00582FAB">
        <w:t>ve input and feedback into the development of these provisions</w:t>
      </w:r>
      <w:r w:rsidR="00993FF6">
        <w:t xml:space="preserve">: </w:t>
      </w:r>
    </w:p>
    <w:p w14:paraId="663C7CEE" w14:textId="77777777" w:rsidR="00993FF6" w:rsidRDefault="00993FF6" w:rsidP="00A04486">
      <w:pPr>
        <w:pStyle w:val="SmallBodyText"/>
      </w:pPr>
      <w:r>
        <w:t>Green Energy Trading</w:t>
      </w:r>
    </w:p>
    <w:p w14:paraId="7AA2EBA0" w14:textId="77777777" w:rsidR="00993FF6" w:rsidRDefault="00993FF6" w:rsidP="00A04486">
      <w:pPr>
        <w:pStyle w:val="SmallBodyText"/>
      </w:pPr>
      <w:proofErr w:type="spellStart"/>
      <w:r>
        <w:t>Beovista</w:t>
      </w:r>
      <w:proofErr w:type="spellEnd"/>
    </w:p>
    <w:p w14:paraId="61A099EA" w14:textId="77777777" w:rsidR="00993FF6" w:rsidRDefault="00993FF6" w:rsidP="00A04486">
      <w:pPr>
        <w:pStyle w:val="SmallBodyText"/>
      </w:pPr>
      <w:proofErr w:type="spellStart"/>
      <w:r>
        <w:t>Wattly</w:t>
      </w:r>
      <w:proofErr w:type="spellEnd"/>
      <w:r>
        <w:t>/</w:t>
      </w:r>
      <w:proofErr w:type="spellStart"/>
      <w:r>
        <w:t>Northmore</w:t>
      </w:r>
      <w:proofErr w:type="spellEnd"/>
      <w:r>
        <w:t xml:space="preserve"> Gordon</w:t>
      </w:r>
    </w:p>
    <w:p w14:paraId="0DE9BB0B" w14:textId="14F9E94B" w:rsidR="00A04486" w:rsidRPr="00810C40" w:rsidRDefault="00993FF6" w:rsidP="00A04486">
      <w:pPr>
        <w:pStyle w:val="SmallBodyText"/>
      </w:pPr>
      <w:r>
        <w:t>ERM Power</w:t>
      </w:r>
      <w:r w:rsidR="00582FAB">
        <w:t xml:space="preserve"> </w:t>
      </w:r>
    </w:p>
    <w:p w14:paraId="5AB952E3" w14:textId="77777777" w:rsidR="00A04486" w:rsidRDefault="00A04486" w:rsidP="00A04486">
      <w:pPr>
        <w:pStyle w:val="SmallHeading"/>
      </w:pPr>
      <w:r>
        <w:t>Author</w:t>
      </w:r>
    </w:p>
    <w:p w14:paraId="12ADA9A8" w14:textId="32470E4F" w:rsidR="00A04486" w:rsidRDefault="00FD582D" w:rsidP="00A04486">
      <w:pPr>
        <w:pStyle w:val="SmallBodyText"/>
      </w:pPr>
      <w:r w:rsidRPr="00FD582D">
        <w:t xml:space="preserve">The State of Victoria and </w:t>
      </w:r>
      <w:r w:rsidR="00EE5B7A" w:rsidRPr="00FD582D">
        <w:t xml:space="preserve">Bruce </w:t>
      </w:r>
      <w:proofErr w:type="spellStart"/>
      <w:r w:rsidR="00EE5B7A" w:rsidRPr="00FD582D">
        <w:t>Rowse</w:t>
      </w:r>
      <w:proofErr w:type="spellEnd"/>
      <w:r w:rsidR="00EE5B7A">
        <w:t xml:space="preserve"> </w:t>
      </w:r>
      <w:r>
        <w:t>of</w:t>
      </w:r>
      <w:r w:rsidR="00B77FFC">
        <w:t xml:space="preserve"> 8020Green (</w:t>
      </w:r>
      <w:hyperlink r:id="rId34" w:history="1">
        <w:r w:rsidR="000A4EA9" w:rsidRPr="004B50DD">
          <w:rPr>
            <w:rStyle w:val="Hyperlink"/>
          </w:rPr>
          <w:t>www.8020green.com</w:t>
        </w:r>
      </w:hyperlink>
      <w:r w:rsidR="000A4EA9">
        <w:t>)</w:t>
      </w:r>
    </w:p>
    <w:p w14:paraId="2B5247AE" w14:textId="77777777" w:rsidR="00A04486" w:rsidRDefault="00A04486" w:rsidP="00A04486">
      <w:pPr>
        <w:pStyle w:val="SmallHeading"/>
      </w:pPr>
      <w:r>
        <w:t>Editor</w:t>
      </w:r>
    </w:p>
    <w:p w14:paraId="4A0F878A" w14:textId="77777777" w:rsidR="006F488C" w:rsidRDefault="00EE5B7A" w:rsidP="00A04486">
      <w:pPr>
        <w:pStyle w:val="SmallBodyText"/>
      </w:pPr>
      <w:r>
        <w:t xml:space="preserve">Katie Wittman (DELWP) </w:t>
      </w:r>
    </w:p>
    <w:p w14:paraId="0E94BA27" w14:textId="1B047C5E" w:rsidR="00A04486" w:rsidRDefault="00A04486" w:rsidP="00A04486">
      <w:pPr>
        <w:pStyle w:val="SmallBodyText"/>
      </w:pPr>
    </w:p>
    <w:tbl>
      <w:tblPr>
        <w:tblStyle w:val="TableAsPlaceholder"/>
        <w:tblpPr w:leftFromText="181" w:rightFromText="181" w:horzAnchor="margin" w:tblpYSpec="bottom"/>
        <w:tblOverlap w:val="never"/>
        <w:tblW w:w="5000" w:type="pct"/>
        <w:tblCellMar>
          <w:top w:w="170" w:type="dxa"/>
          <w:bottom w:w="227" w:type="dxa"/>
        </w:tblCellMar>
        <w:tblLook w:val="04A0" w:firstRow="1" w:lastRow="0" w:firstColumn="1" w:lastColumn="0" w:noHBand="0" w:noVBand="1"/>
      </w:tblPr>
      <w:tblGrid>
        <w:gridCol w:w="9639"/>
      </w:tblGrid>
      <w:tr w:rsidR="00A04486" w14:paraId="1FF6FB31" w14:textId="77777777" w:rsidTr="005552C7">
        <w:tc>
          <w:tcPr>
            <w:tcW w:w="5000" w:type="pct"/>
          </w:tcPr>
          <w:p w14:paraId="7AB618C5" w14:textId="77777777" w:rsidR="008F2C0E" w:rsidRDefault="008F2C0E" w:rsidP="008F2C0E">
            <w:pPr>
              <w:pStyle w:val="xDisclaimerHeading"/>
            </w:pPr>
            <w:r>
              <w:t>Report produced by:</w:t>
            </w:r>
          </w:p>
          <w:p w14:paraId="79EEC19A" w14:textId="66FD1ECF" w:rsidR="008F2C0E" w:rsidRDefault="00D63FBB" w:rsidP="008F2C0E">
            <w:pPr>
              <w:pStyle w:val="xDisclaimerText"/>
            </w:pPr>
            <w:r>
              <w:t>Energy Group</w:t>
            </w:r>
          </w:p>
          <w:p w14:paraId="57863A83" w14:textId="77777777" w:rsidR="008F2C0E" w:rsidRDefault="008F2C0E" w:rsidP="008F2C0E">
            <w:pPr>
              <w:pStyle w:val="xDisclaimerText"/>
            </w:pPr>
            <w:r>
              <w:t>Department of Environment, Land, Water and Planning</w:t>
            </w:r>
          </w:p>
          <w:p w14:paraId="537FA04F" w14:textId="24FF8DA3" w:rsidR="008F2C0E" w:rsidRDefault="00D63FBB" w:rsidP="008F2C0E">
            <w:pPr>
              <w:pStyle w:val="xDisclaimerText"/>
            </w:pPr>
            <w:r>
              <w:t>8 Nicholson Street</w:t>
            </w:r>
          </w:p>
          <w:p w14:paraId="6235E60A" w14:textId="6C4E02AA" w:rsidR="008F2C0E" w:rsidRDefault="00D63FBB" w:rsidP="008F2C0E">
            <w:pPr>
              <w:pStyle w:val="xDisclaimerText"/>
            </w:pPr>
            <w:r>
              <w:t>East Melbourne, 300</w:t>
            </w:r>
            <w:r w:rsidR="00D060AB">
              <w:t>2</w:t>
            </w:r>
          </w:p>
          <w:p w14:paraId="48C70AB0" w14:textId="3818D007" w:rsidR="008F2C0E" w:rsidRDefault="008F2C0E" w:rsidP="008F2C0E">
            <w:pPr>
              <w:pStyle w:val="xDisclaimerText"/>
            </w:pPr>
            <w:r>
              <w:t xml:space="preserve">Phone </w:t>
            </w:r>
            <w:r w:rsidR="00D926AD">
              <w:t xml:space="preserve">136 186 </w:t>
            </w:r>
          </w:p>
          <w:p w14:paraId="16F1E1D9" w14:textId="33CBD1C7" w:rsidR="008F2C0E" w:rsidRDefault="008F2C0E" w:rsidP="008F2C0E">
            <w:pPr>
              <w:pStyle w:val="xDisclaimerText"/>
            </w:pPr>
            <w:r>
              <w:t>Website: www.delwp.vic.gov.au</w:t>
            </w:r>
          </w:p>
          <w:p w14:paraId="5872087D" w14:textId="77777777" w:rsidR="008F2C0E" w:rsidRDefault="008F2C0E" w:rsidP="008F2C0E">
            <w:pPr>
              <w:pStyle w:val="xDisclaimerHeading"/>
            </w:pPr>
            <w:r>
              <w:t>Citation</w:t>
            </w:r>
          </w:p>
          <w:p w14:paraId="4879F20D" w14:textId="253B67D1" w:rsidR="008F2C0E" w:rsidRDefault="00B563CE" w:rsidP="008F2C0E">
            <w:pPr>
              <w:pStyle w:val="xDisclaimerText"/>
            </w:pPr>
            <w:proofErr w:type="spellStart"/>
            <w:r>
              <w:t>Rowse</w:t>
            </w:r>
            <w:proofErr w:type="spellEnd"/>
            <w:r>
              <w:t>, Bruce</w:t>
            </w:r>
            <w:r w:rsidR="008F2C0E">
              <w:t xml:space="preserve"> </w:t>
            </w:r>
            <w:r w:rsidR="00222ABF">
              <w:t>(202</w:t>
            </w:r>
            <w:r w:rsidR="00E004E0">
              <w:t>1</w:t>
            </w:r>
            <w:r w:rsidR="00222ABF">
              <w:t>)</w:t>
            </w:r>
            <w:r w:rsidR="008F2C0E">
              <w:t xml:space="preserve"> </w:t>
            </w:r>
            <w:fldSimple w:instr="DOCPROPERTY  xTitle  \* MERGEFORMAT">
              <w:r w:rsidR="000F4A59">
                <w:t>Accounting for COVID-19 under Victorian Energy Upgrades Measurement &amp; Verification Projects</w:t>
              </w:r>
            </w:fldSimple>
          </w:p>
          <w:p w14:paraId="0947BBA9" w14:textId="657EAEAC" w:rsidR="00A04486" w:rsidRDefault="008F2C0E" w:rsidP="008F2C0E">
            <w:pPr>
              <w:pStyle w:val="xDisclaimerText"/>
            </w:pPr>
            <w:r>
              <w:t xml:space="preserve">for </w:t>
            </w:r>
            <w:r w:rsidR="0044017B">
              <w:t>Energy Demand and Efficiency Policy</w:t>
            </w:r>
            <w:r>
              <w:t xml:space="preserve">, Department of Environment, Land, Water and Planning, </w:t>
            </w:r>
            <w:r w:rsidR="0044017B">
              <w:t>East Melbourne</w:t>
            </w:r>
            <w:r>
              <w:t>, Victoria</w:t>
            </w:r>
          </w:p>
        </w:tc>
      </w:tr>
    </w:tbl>
    <w:p w14:paraId="610F5480" w14:textId="77777777" w:rsidR="00A04486" w:rsidRDefault="00A04486">
      <w:pPr>
        <w:sectPr w:rsidR="00A04486" w:rsidSect="00FE34FE">
          <w:pgSz w:w="11907" w:h="16840" w:code="9"/>
          <w:pgMar w:top="1134" w:right="1134" w:bottom="1134" w:left="1134" w:header="284" w:footer="284" w:gutter="0"/>
          <w:cols w:space="708"/>
          <w:titlePg/>
          <w:docGrid w:linePitch="360"/>
        </w:sectPr>
      </w:pPr>
    </w:p>
    <w:bookmarkStart w:id="2" w:name="_TOCMarker" w:displacedByCustomXml="next"/>
    <w:bookmarkEnd w:id="2" w:displacedByCustomXml="next"/>
    <w:bookmarkStart w:id="3" w:name="_Toc420521700" w:displacedByCustomXml="next"/>
    <w:sdt>
      <w:sdtPr>
        <w:rPr>
          <w:b w:val="0"/>
          <w:color w:val="363534" w:themeColor="text1"/>
          <w:sz w:val="20"/>
          <w:szCs w:val="20"/>
        </w:rPr>
        <w:id w:val="618887016"/>
        <w:docPartObj>
          <w:docPartGallery w:val="Table of Contents"/>
          <w:docPartUnique/>
        </w:docPartObj>
      </w:sdtPr>
      <w:sdtEndPr>
        <w:rPr>
          <w:bCs/>
          <w:noProof/>
        </w:rPr>
      </w:sdtEndPr>
      <w:sdtContent>
        <w:p w14:paraId="39B7EED5" w14:textId="4CB9E424" w:rsidR="000F4D3C" w:rsidRDefault="000F4D3C">
          <w:pPr>
            <w:pStyle w:val="TOCHeading"/>
          </w:pPr>
          <w:r>
            <w:t>Contents</w:t>
          </w:r>
        </w:p>
        <w:p w14:paraId="2B001EAA" w14:textId="33CA3B00" w:rsidR="002506E0" w:rsidRDefault="000F4D3C">
          <w:pPr>
            <w:pStyle w:val="TOC1"/>
            <w:tabs>
              <w:tab w:val="left" w:pos="1000"/>
            </w:tabs>
            <w:rPr>
              <w:rFonts w:eastAsiaTheme="minorEastAsia" w:cstheme="minorBidi"/>
              <w:b w:val="0"/>
              <w:color w:val="auto"/>
              <w:sz w:val="22"/>
              <w:szCs w:val="22"/>
            </w:rPr>
          </w:pPr>
          <w:r>
            <w:fldChar w:fldCharType="begin"/>
          </w:r>
          <w:r>
            <w:instrText xml:space="preserve"> TOC \o "1-3" \h \z \u </w:instrText>
          </w:r>
          <w:r>
            <w:fldChar w:fldCharType="separate"/>
          </w:r>
          <w:hyperlink w:anchor="_Toc75415047" w:history="1">
            <w:r w:rsidR="002506E0" w:rsidRPr="002B6C7E">
              <w:rPr>
                <w:rStyle w:val="Hyperlink"/>
              </w:rPr>
              <w:t>1</w:t>
            </w:r>
            <w:r w:rsidR="002506E0">
              <w:rPr>
                <w:rFonts w:eastAsiaTheme="minorEastAsia" w:cstheme="minorBidi"/>
                <w:b w:val="0"/>
                <w:color w:val="auto"/>
                <w:sz w:val="22"/>
                <w:szCs w:val="22"/>
              </w:rPr>
              <w:tab/>
            </w:r>
            <w:r w:rsidR="002506E0" w:rsidRPr="002B6C7E">
              <w:rPr>
                <w:rStyle w:val="Hyperlink"/>
              </w:rPr>
              <w:t>Background and Overview</w:t>
            </w:r>
            <w:r w:rsidR="002506E0">
              <w:rPr>
                <w:webHidden/>
              </w:rPr>
              <w:tab/>
            </w:r>
            <w:r w:rsidR="002506E0">
              <w:rPr>
                <w:webHidden/>
              </w:rPr>
              <w:fldChar w:fldCharType="begin"/>
            </w:r>
            <w:r w:rsidR="002506E0">
              <w:rPr>
                <w:webHidden/>
              </w:rPr>
              <w:instrText xml:space="preserve"> PAGEREF _Toc75415047 \h </w:instrText>
            </w:r>
            <w:r w:rsidR="002506E0">
              <w:rPr>
                <w:webHidden/>
              </w:rPr>
            </w:r>
            <w:r w:rsidR="002506E0">
              <w:rPr>
                <w:webHidden/>
              </w:rPr>
              <w:fldChar w:fldCharType="separate"/>
            </w:r>
            <w:r w:rsidR="002506E0">
              <w:rPr>
                <w:webHidden/>
              </w:rPr>
              <w:t>8</w:t>
            </w:r>
            <w:r w:rsidR="002506E0">
              <w:rPr>
                <w:webHidden/>
              </w:rPr>
              <w:fldChar w:fldCharType="end"/>
            </w:r>
          </w:hyperlink>
        </w:p>
        <w:p w14:paraId="3EA53254" w14:textId="7B58AFED" w:rsidR="002506E0" w:rsidRDefault="00210133">
          <w:pPr>
            <w:pStyle w:val="TOC2"/>
            <w:tabs>
              <w:tab w:val="left" w:pos="1000"/>
            </w:tabs>
            <w:rPr>
              <w:rFonts w:eastAsiaTheme="minorEastAsia" w:cstheme="minorBidi"/>
              <w:b w:val="0"/>
              <w:color w:val="auto"/>
              <w:sz w:val="22"/>
              <w:szCs w:val="22"/>
            </w:rPr>
          </w:pPr>
          <w:hyperlink w:anchor="_Toc75415048" w:history="1">
            <w:r w:rsidR="002506E0" w:rsidRPr="002B6C7E">
              <w:rPr>
                <w:rStyle w:val="Hyperlink"/>
              </w:rPr>
              <w:t>1.1</w:t>
            </w:r>
            <w:r w:rsidR="002506E0">
              <w:rPr>
                <w:rFonts w:eastAsiaTheme="minorEastAsia" w:cstheme="minorBidi"/>
                <w:b w:val="0"/>
                <w:color w:val="auto"/>
                <w:sz w:val="22"/>
                <w:szCs w:val="22"/>
              </w:rPr>
              <w:tab/>
            </w:r>
            <w:r w:rsidR="002506E0" w:rsidRPr="002B6C7E">
              <w:rPr>
                <w:rStyle w:val="Hyperlink"/>
              </w:rPr>
              <w:t>Background</w:t>
            </w:r>
            <w:r w:rsidR="002506E0">
              <w:rPr>
                <w:webHidden/>
              </w:rPr>
              <w:tab/>
            </w:r>
            <w:r w:rsidR="002506E0">
              <w:rPr>
                <w:webHidden/>
              </w:rPr>
              <w:fldChar w:fldCharType="begin"/>
            </w:r>
            <w:r w:rsidR="002506E0">
              <w:rPr>
                <w:webHidden/>
              </w:rPr>
              <w:instrText xml:space="preserve"> PAGEREF _Toc75415048 \h </w:instrText>
            </w:r>
            <w:r w:rsidR="002506E0">
              <w:rPr>
                <w:webHidden/>
              </w:rPr>
            </w:r>
            <w:r w:rsidR="002506E0">
              <w:rPr>
                <w:webHidden/>
              </w:rPr>
              <w:fldChar w:fldCharType="separate"/>
            </w:r>
            <w:r w:rsidR="002506E0">
              <w:rPr>
                <w:webHidden/>
              </w:rPr>
              <w:t>8</w:t>
            </w:r>
            <w:r w:rsidR="002506E0">
              <w:rPr>
                <w:webHidden/>
              </w:rPr>
              <w:fldChar w:fldCharType="end"/>
            </w:r>
          </w:hyperlink>
        </w:p>
        <w:p w14:paraId="6288A0CC" w14:textId="01526A2F" w:rsidR="002506E0" w:rsidRDefault="00210133">
          <w:pPr>
            <w:pStyle w:val="TOC2"/>
            <w:tabs>
              <w:tab w:val="left" w:pos="1000"/>
            </w:tabs>
            <w:rPr>
              <w:rFonts w:eastAsiaTheme="minorEastAsia" w:cstheme="minorBidi"/>
              <w:b w:val="0"/>
              <w:color w:val="auto"/>
              <w:sz w:val="22"/>
              <w:szCs w:val="22"/>
            </w:rPr>
          </w:pPr>
          <w:hyperlink w:anchor="_Toc75415049" w:history="1">
            <w:r w:rsidR="002506E0" w:rsidRPr="002B6C7E">
              <w:rPr>
                <w:rStyle w:val="Hyperlink"/>
              </w:rPr>
              <w:t>1.2</w:t>
            </w:r>
            <w:r w:rsidR="002506E0">
              <w:rPr>
                <w:rFonts w:eastAsiaTheme="minorEastAsia" w:cstheme="minorBidi"/>
                <w:b w:val="0"/>
                <w:color w:val="auto"/>
                <w:sz w:val="22"/>
                <w:szCs w:val="22"/>
              </w:rPr>
              <w:tab/>
            </w:r>
            <w:r w:rsidR="002506E0" w:rsidRPr="002B6C7E">
              <w:rPr>
                <w:rStyle w:val="Hyperlink"/>
              </w:rPr>
              <w:t>Overview</w:t>
            </w:r>
            <w:r w:rsidR="002506E0">
              <w:rPr>
                <w:webHidden/>
              </w:rPr>
              <w:tab/>
            </w:r>
            <w:r w:rsidR="002506E0">
              <w:rPr>
                <w:webHidden/>
              </w:rPr>
              <w:fldChar w:fldCharType="begin"/>
            </w:r>
            <w:r w:rsidR="002506E0">
              <w:rPr>
                <w:webHidden/>
              </w:rPr>
              <w:instrText xml:space="preserve"> PAGEREF _Toc75415049 \h </w:instrText>
            </w:r>
            <w:r w:rsidR="002506E0">
              <w:rPr>
                <w:webHidden/>
              </w:rPr>
            </w:r>
            <w:r w:rsidR="002506E0">
              <w:rPr>
                <w:webHidden/>
              </w:rPr>
              <w:fldChar w:fldCharType="separate"/>
            </w:r>
            <w:r w:rsidR="002506E0">
              <w:rPr>
                <w:webHidden/>
              </w:rPr>
              <w:t>8</w:t>
            </w:r>
            <w:r w:rsidR="002506E0">
              <w:rPr>
                <w:webHidden/>
              </w:rPr>
              <w:fldChar w:fldCharType="end"/>
            </w:r>
          </w:hyperlink>
        </w:p>
        <w:p w14:paraId="2E8D9B9C" w14:textId="52C9A81D" w:rsidR="002506E0" w:rsidRDefault="00210133">
          <w:pPr>
            <w:pStyle w:val="TOC3"/>
            <w:tabs>
              <w:tab w:val="left" w:pos="1000"/>
            </w:tabs>
            <w:rPr>
              <w:b w:val="0"/>
              <w:color w:val="auto"/>
              <w:sz w:val="22"/>
              <w:szCs w:val="22"/>
            </w:rPr>
          </w:pPr>
          <w:hyperlink w:anchor="_Toc75415050" w:history="1">
            <w:r w:rsidR="002506E0" w:rsidRPr="002B6C7E">
              <w:rPr>
                <w:rStyle w:val="Hyperlink"/>
                <w:lang w:eastAsia="en-US"/>
              </w:rPr>
              <w:t>1.2.1</w:t>
            </w:r>
            <w:r w:rsidR="002506E0">
              <w:rPr>
                <w:b w:val="0"/>
                <w:color w:val="auto"/>
                <w:sz w:val="22"/>
                <w:szCs w:val="22"/>
              </w:rPr>
              <w:tab/>
            </w:r>
            <w:r w:rsidR="002506E0" w:rsidRPr="002B6C7E">
              <w:rPr>
                <w:rStyle w:val="Hyperlink"/>
                <w:lang w:eastAsia="en-US"/>
              </w:rPr>
              <w:t>Sites which do not experience change due to COVID</w:t>
            </w:r>
            <w:r w:rsidR="002506E0">
              <w:rPr>
                <w:webHidden/>
              </w:rPr>
              <w:tab/>
            </w:r>
            <w:r w:rsidR="002506E0">
              <w:rPr>
                <w:webHidden/>
              </w:rPr>
              <w:fldChar w:fldCharType="begin"/>
            </w:r>
            <w:r w:rsidR="002506E0">
              <w:rPr>
                <w:webHidden/>
              </w:rPr>
              <w:instrText xml:space="preserve"> PAGEREF _Toc75415050 \h </w:instrText>
            </w:r>
            <w:r w:rsidR="002506E0">
              <w:rPr>
                <w:webHidden/>
              </w:rPr>
            </w:r>
            <w:r w:rsidR="002506E0">
              <w:rPr>
                <w:webHidden/>
              </w:rPr>
              <w:fldChar w:fldCharType="separate"/>
            </w:r>
            <w:r w:rsidR="002506E0">
              <w:rPr>
                <w:webHidden/>
              </w:rPr>
              <w:t>8</w:t>
            </w:r>
            <w:r w:rsidR="002506E0">
              <w:rPr>
                <w:webHidden/>
              </w:rPr>
              <w:fldChar w:fldCharType="end"/>
            </w:r>
          </w:hyperlink>
        </w:p>
        <w:p w14:paraId="09977FEC" w14:textId="7AE114F4" w:rsidR="002506E0" w:rsidRDefault="00210133">
          <w:pPr>
            <w:pStyle w:val="TOC3"/>
            <w:tabs>
              <w:tab w:val="left" w:pos="1000"/>
            </w:tabs>
            <w:rPr>
              <w:b w:val="0"/>
              <w:color w:val="auto"/>
              <w:sz w:val="22"/>
              <w:szCs w:val="22"/>
            </w:rPr>
          </w:pPr>
          <w:hyperlink w:anchor="_Toc75415051" w:history="1">
            <w:r w:rsidR="002506E0" w:rsidRPr="002B6C7E">
              <w:rPr>
                <w:rStyle w:val="Hyperlink"/>
                <w:lang w:eastAsia="en-US"/>
              </w:rPr>
              <w:t>1.2.2</w:t>
            </w:r>
            <w:r w:rsidR="002506E0">
              <w:rPr>
                <w:b w:val="0"/>
                <w:color w:val="auto"/>
                <w:sz w:val="22"/>
                <w:szCs w:val="22"/>
              </w:rPr>
              <w:tab/>
            </w:r>
            <w:r w:rsidR="002506E0" w:rsidRPr="002B6C7E">
              <w:rPr>
                <w:rStyle w:val="Hyperlink"/>
                <w:lang w:eastAsia="en-US"/>
              </w:rPr>
              <w:t>Sites which experience change due to COVID</w:t>
            </w:r>
            <w:r w:rsidR="002506E0">
              <w:rPr>
                <w:webHidden/>
              </w:rPr>
              <w:tab/>
            </w:r>
            <w:r w:rsidR="002506E0">
              <w:rPr>
                <w:webHidden/>
              </w:rPr>
              <w:fldChar w:fldCharType="begin"/>
            </w:r>
            <w:r w:rsidR="002506E0">
              <w:rPr>
                <w:webHidden/>
              </w:rPr>
              <w:instrText xml:space="preserve"> PAGEREF _Toc75415051 \h </w:instrText>
            </w:r>
            <w:r w:rsidR="002506E0">
              <w:rPr>
                <w:webHidden/>
              </w:rPr>
            </w:r>
            <w:r w:rsidR="002506E0">
              <w:rPr>
                <w:webHidden/>
              </w:rPr>
              <w:fldChar w:fldCharType="separate"/>
            </w:r>
            <w:r w:rsidR="002506E0">
              <w:rPr>
                <w:webHidden/>
              </w:rPr>
              <w:t>8</w:t>
            </w:r>
            <w:r w:rsidR="002506E0">
              <w:rPr>
                <w:webHidden/>
              </w:rPr>
              <w:fldChar w:fldCharType="end"/>
            </w:r>
          </w:hyperlink>
        </w:p>
        <w:p w14:paraId="141348D2" w14:textId="77D74317" w:rsidR="002506E0" w:rsidRDefault="00210133">
          <w:pPr>
            <w:pStyle w:val="TOC2"/>
            <w:tabs>
              <w:tab w:val="left" w:pos="1000"/>
            </w:tabs>
            <w:rPr>
              <w:rFonts w:eastAsiaTheme="minorEastAsia" w:cstheme="minorBidi"/>
              <w:b w:val="0"/>
              <w:color w:val="auto"/>
              <w:sz w:val="22"/>
              <w:szCs w:val="22"/>
            </w:rPr>
          </w:pPr>
          <w:hyperlink w:anchor="_Toc75415052" w:history="1">
            <w:r w:rsidR="002506E0" w:rsidRPr="002B6C7E">
              <w:rPr>
                <w:rStyle w:val="Hyperlink"/>
              </w:rPr>
              <w:t>1.3</w:t>
            </w:r>
            <w:r w:rsidR="002506E0">
              <w:rPr>
                <w:rFonts w:eastAsiaTheme="minorEastAsia" w:cstheme="minorBidi"/>
                <w:b w:val="0"/>
                <w:color w:val="auto"/>
                <w:sz w:val="22"/>
                <w:szCs w:val="22"/>
              </w:rPr>
              <w:tab/>
            </w:r>
            <w:r w:rsidR="002506E0" w:rsidRPr="002B6C7E">
              <w:rPr>
                <w:rStyle w:val="Hyperlink"/>
              </w:rPr>
              <w:t>Scope</w:t>
            </w:r>
            <w:r w:rsidR="002506E0">
              <w:rPr>
                <w:webHidden/>
              </w:rPr>
              <w:tab/>
            </w:r>
            <w:r w:rsidR="002506E0">
              <w:rPr>
                <w:webHidden/>
              </w:rPr>
              <w:fldChar w:fldCharType="begin"/>
            </w:r>
            <w:r w:rsidR="002506E0">
              <w:rPr>
                <w:webHidden/>
              </w:rPr>
              <w:instrText xml:space="preserve"> PAGEREF _Toc75415052 \h </w:instrText>
            </w:r>
            <w:r w:rsidR="002506E0">
              <w:rPr>
                <w:webHidden/>
              </w:rPr>
            </w:r>
            <w:r w:rsidR="002506E0">
              <w:rPr>
                <w:webHidden/>
              </w:rPr>
              <w:fldChar w:fldCharType="separate"/>
            </w:r>
            <w:r w:rsidR="002506E0">
              <w:rPr>
                <w:webHidden/>
              </w:rPr>
              <w:t>10</w:t>
            </w:r>
            <w:r w:rsidR="002506E0">
              <w:rPr>
                <w:webHidden/>
              </w:rPr>
              <w:fldChar w:fldCharType="end"/>
            </w:r>
          </w:hyperlink>
        </w:p>
        <w:p w14:paraId="42DD49B9" w14:textId="31A7F9B6" w:rsidR="002506E0" w:rsidRDefault="00210133">
          <w:pPr>
            <w:pStyle w:val="TOC1"/>
            <w:tabs>
              <w:tab w:val="left" w:pos="1000"/>
            </w:tabs>
            <w:rPr>
              <w:rFonts w:eastAsiaTheme="minorEastAsia" w:cstheme="minorBidi"/>
              <w:b w:val="0"/>
              <w:color w:val="auto"/>
              <w:sz w:val="22"/>
              <w:szCs w:val="22"/>
            </w:rPr>
          </w:pPr>
          <w:hyperlink w:anchor="_Toc75415053" w:history="1">
            <w:r w:rsidR="002506E0" w:rsidRPr="002B6C7E">
              <w:rPr>
                <w:rStyle w:val="Hyperlink"/>
              </w:rPr>
              <w:t>2</w:t>
            </w:r>
            <w:r w:rsidR="002506E0">
              <w:rPr>
                <w:rFonts w:eastAsiaTheme="minorEastAsia" w:cstheme="minorBidi"/>
                <w:b w:val="0"/>
                <w:color w:val="auto"/>
                <w:sz w:val="22"/>
                <w:szCs w:val="22"/>
              </w:rPr>
              <w:tab/>
            </w:r>
            <w:r w:rsidR="002506E0" w:rsidRPr="002B6C7E">
              <w:rPr>
                <w:rStyle w:val="Hyperlink"/>
              </w:rPr>
              <w:t>Definitions and Acronyms</w:t>
            </w:r>
            <w:r w:rsidR="002506E0">
              <w:rPr>
                <w:webHidden/>
              </w:rPr>
              <w:tab/>
            </w:r>
            <w:r w:rsidR="002506E0">
              <w:rPr>
                <w:webHidden/>
              </w:rPr>
              <w:fldChar w:fldCharType="begin"/>
            </w:r>
            <w:r w:rsidR="002506E0">
              <w:rPr>
                <w:webHidden/>
              </w:rPr>
              <w:instrText xml:space="preserve"> PAGEREF _Toc75415053 \h </w:instrText>
            </w:r>
            <w:r w:rsidR="002506E0">
              <w:rPr>
                <w:webHidden/>
              </w:rPr>
            </w:r>
            <w:r w:rsidR="002506E0">
              <w:rPr>
                <w:webHidden/>
              </w:rPr>
              <w:fldChar w:fldCharType="separate"/>
            </w:r>
            <w:r w:rsidR="002506E0">
              <w:rPr>
                <w:webHidden/>
              </w:rPr>
              <w:t>11</w:t>
            </w:r>
            <w:r w:rsidR="002506E0">
              <w:rPr>
                <w:webHidden/>
              </w:rPr>
              <w:fldChar w:fldCharType="end"/>
            </w:r>
          </w:hyperlink>
        </w:p>
        <w:p w14:paraId="3E622934" w14:textId="4894E1B1" w:rsidR="002506E0" w:rsidRDefault="00210133">
          <w:pPr>
            <w:pStyle w:val="TOC2"/>
            <w:tabs>
              <w:tab w:val="left" w:pos="1000"/>
            </w:tabs>
            <w:rPr>
              <w:rFonts w:eastAsiaTheme="minorEastAsia" w:cstheme="minorBidi"/>
              <w:b w:val="0"/>
              <w:color w:val="auto"/>
              <w:sz w:val="22"/>
              <w:szCs w:val="22"/>
            </w:rPr>
          </w:pPr>
          <w:hyperlink w:anchor="_Toc75415054" w:history="1">
            <w:r w:rsidR="002506E0" w:rsidRPr="002B6C7E">
              <w:rPr>
                <w:rStyle w:val="Hyperlink"/>
              </w:rPr>
              <w:t>2.1</w:t>
            </w:r>
            <w:r w:rsidR="002506E0">
              <w:rPr>
                <w:rFonts w:eastAsiaTheme="minorEastAsia" w:cstheme="minorBidi"/>
                <w:b w:val="0"/>
                <w:color w:val="auto"/>
                <w:sz w:val="22"/>
                <w:szCs w:val="22"/>
              </w:rPr>
              <w:tab/>
            </w:r>
            <w:r w:rsidR="002506E0" w:rsidRPr="002B6C7E">
              <w:rPr>
                <w:rStyle w:val="Hyperlink"/>
              </w:rPr>
              <w:t>Definitions</w:t>
            </w:r>
            <w:r w:rsidR="002506E0">
              <w:rPr>
                <w:webHidden/>
              </w:rPr>
              <w:tab/>
            </w:r>
            <w:r w:rsidR="002506E0">
              <w:rPr>
                <w:webHidden/>
              </w:rPr>
              <w:fldChar w:fldCharType="begin"/>
            </w:r>
            <w:r w:rsidR="002506E0">
              <w:rPr>
                <w:webHidden/>
              </w:rPr>
              <w:instrText xml:space="preserve"> PAGEREF _Toc75415054 \h </w:instrText>
            </w:r>
            <w:r w:rsidR="002506E0">
              <w:rPr>
                <w:webHidden/>
              </w:rPr>
            </w:r>
            <w:r w:rsidR="002506E0">
              <w:rPr>
                <w:webHidden/>
              </w:rPr>
              <w:fldChar w:fldCharType="separate"/>
            </w:r>
            <w:r w:rsidR="002506E0">
              <w:rPr>
                <w:webHidden/>
              </w:rPr>
              <w:t>11</w:t>
            </w:r>
            <w:r w:rsidR="002506E0">
              <w:rPr>
                <w:webHidden/>
              </w:rPr>
              <w:fldChar w:fldCharType="end"/>
            </w:r>
          </w:hyperlink>
        </w:p>
        <w:p w14:paraId="56D3986A" w14:textId="201A4BCF" w:rsidR="002506E0" w:rsidRDefault="00210133">
          <w:pPr>
            <w:pStyle w:val="TOC2"/>
            <w:tabs>
              <w:tab w:val="left" w:pos="1000"/>
            </w:tabs>
            <w:rPr>
              <w:rFonts w:eastAsiaTheme="minorEastAsia" w:cstheme="minorBidi"/>
              <w:b w:val="0"/>
              <w:color w:val="auto"/>
              <w:sz w:val="22"/>
              <w:szCs w:val="22"/>
            </w:rPr>
          </w:pPr>
          <w:hyperlink w:anchor="_Toc75415055" w:history="1">
            <w:r w:rsidR="002506E0" w:rsidRPr="002B6C7E">
              <w:rPr>
                <w:rStyle w:val="Hyperlink"/>
              </w:rPr>
              <w:t>2.2</w:t>
            </w:r>
            <w:r w:rsidR="002506E0">
              <w:rPr>
                <w:rFonts w:eastAsiaTheme="minorEastAsia" w:cstheme="minorBidi"/>
                <w:b w:val="0"/>
                <w:color w:val="auto"/>
                <w:sz w:val="22"/>
                <w:szCs w:val="22"/>
              </w:rPr>
              <w:tab/>
            </w:r>
            <w:r w:rsidR="002506E0" w:rsidRPr="002B6C7E">
              <w:rPr>
                <w:rStyle w:val="Hyperlink"/>
              </w:rPr>
              <w:t>Acronyms</w:t>
            </w:r>
            <w:r w:rsidR="002506E0">
              <w:rPr>
                <w:webHidden/>
              </w:rPr>
              <w:tab/>
            </w:r>
            <w:r w:rsidR="002506E0">
              <w:rPr>
                <w:webHidden/>
              </w:rPr>
              <w:fldChar w:fldCharType="begin"/>
            </w:r>
            <w:r w:rsidR="002506E0">
              <w:rPr>
                <w:webHidden/>
              </w:rPr>
              <w:instrText xml:space="preserve"> PAGEREF _Toc75415055 \h </w:instrText>
            </w:r>
            <w:r w:rsidR="002506E0">
              <w:rPr>
                <w:webHidden/>
              </w:rPr>
            </w:r>
            <w:r w:rsidR="002506E0">
              <w:rPr>
                <w:webHidden/>
              </w:rPr>
              <w:fldChar w:fldCharType="separate"/>
            </w:r>
            <w:r w:rsidR="002506E0">
              <w:rPr>
                <w:webHidden/>
              </w:rPr>
              <w:t>12</w:t>
            </w:r>
            <w:r w:rsidR="002506E0">
              <w:rPr>
                <w:webHidden/>
              </w:rPr>
              <w:fldChar w:fldCharType="end"/>
            </w:r>
          </w:hyperlink>
        </w:p>
        <w:p w14:paraId="0E8B0343" w14:textId="35B42E37" w:rsidR="002506E0" w:rsidRDefault="00210133">
          <w:pPr>
            <w:pStyle w:val="TOC1"/>
            <w:tabs>
              <w:tab w:val="left" w:pos="1000"/>
            </w:tabs>
            <w:rPr>
              <w:rFonts w:eastAsiaTheme="minorEastAsia" w:cstheme="minorBidi"/>
              <w:b w:val="0"/>
              <w:color w:val="auto"/>
              <w:sz w:val="22"/>
              <w:szCs w:val="22"/>
            </w:rPr>
          </w:pPr>
          <w:hyperlink w:anchor="_Toc75415056" w:history="1">
            <w:r w:rsidR="002506E0" w:rsidRPr="002B6C7E">
              <w:rPr>
                <w:rStyle w:val="Hyperlink"/>
              </w:rPr>
              <w:t>3</w:t>
            </w:r>
            <w:r w:rsidR="002506E0">
              <w:rPr>
                <w:rFonts w:eastAsiaTheme="minorEastAsia" w:cstheme="minorBidi"/>
                <w:b w:val="0"/>
                <w:color w:val="auto"/>
                <w:sz w:val="22"/>
                <w:szCs w:val="22"/>
              </w:rPr>
              <w:tab/>
            </w:r>
            <w:r w:rsidR="002506E0" w:rsidRPr="002B6C7E">
              <w:rPr>
                <w:rStyle w:val="Hyperlink"/>
              </w:rPr>
              <w:t>COVID provisions</w:t>
            </w:r>
            <w:r w:rsidR="002506E0">
              <w:rPr>
                <w:webHidden/>
              </w:rPr>
              <w:tab/>
            </w:r>
            <w:r w:rsidR="002506E0">
              <w:rPr>
                <w:webHidden/>
              </w:rPr>
              <w:fldChar w:fldCharType="begin"/>
            </w:r>
            <w:r w:rsidR="002506E0">
              <w:rPr>
                <w:webHidden/>
              </w:rPr>
              <w:instrText xml:space="preserve"> PAGEREF _Toc75415056 \h </w:instrText>
            </w:r>
            <w:r w:rsidR="002506E0">
              <w:rPr>
                <w:webHidden/>
              </w:rPr>
            </w:r>
            <w:r w:rsidR="002506E0">
              <w:rPr>
                <w:webHidden/>
              </w:rPr>
              <w:fldChar w:fldCharType="separate"/>
            </w:r>
            <w:r w:rsidR="002506E0">
              <w:rPr>
                <w:webHidden/>
              </w:rPr>
              <w:t>13</w:t>
            </w:r>
            <w:r w:rsidR="002506E0">
              <w:rPr>
                <w:webHidden/>
              </w:rPr>
              <w:fldChar w:fldCharType="end"/>
            </w:r>
          </w:hyperlink>
        </w:p>
        <w:p w14:paraId="0608D246" w14:textId="7C83DCDF" w:rsidR="002506E0" w:rsidRDefault="00210133">
          <w:pPr>
            <w:pStyle w:val="TOC2"/>
            <w:tabs>
              <w:tab w:val="left" w:pos="1000"/>
            </w:tabs>
            <w:rPr>
              <w:rFonts w:eastAsiaTheme="minorEastAsia" w:cstheme="minorBidi"/>
              <w:b w:val="0"/>
              <w:color w:val="auto"/>
              <w:sz w:val="22"/>
              <w:szCs w:val="22"/>
            </w:rPr>
          </w:pPr>
          <w:hyperlink w:anchor="_Toc75415057" w:history="1">
            <w:r w:rsidR="002506E0" w:rsidRPr="002B6C7E">
              <w:rPr>
                <w:rStyle w:val="Hyperlink"/>
              </w:rPr>
              <w:t>3.1</w:t>
            </w:r>
            <w:r w:rsidR="002506E0">
              <w:rPr>
                <w:rFonts w:eastAsiaTheme="minorEastAsia" w:cstheme="minorBidi"/>
                <w:b w:val="0"/>
                <w:color w:val="auto"/>
                <w:sz w:val="22"/>
                <w:szCs w:val="22"/>
              </w:rPr>
              <w:tab/>
            </w:r>
            <w:r w:rsidR="002506E0" w:rsidRPr="002B6C7E">
              <w:rPr>
                <w:rStyle w:val="Hyperlink"/>
              </w:rPr>
              <w:t>COVID provisions for forward creation</w:t>
            </w:r>
            <w:r w:rsidR="002506E0">
              <w:rPr>
                <w:webHidden/>
              </w:rPr>
              <w:tab/>
            </w:r>
            <w:r w:rsidR="002506E0">
              <w:rPr>
                <w:webHidden/>
              </w:rPr>
              <w:fldChar w:fldCharType="begin"/>
            </w:r>
            <w:r w:rsidR="002506E0">
              <w:rPr>
                <w:webHidden/>
              </w:rPr>
              <w:instrText xml:space="preserve"> PAGEREF _Toc75415057 \h </w:instrText>
            </w:r>
            <w:r w:rsidR="002506E0">
              <w:rPr>
                <w:webHidden/>
              </w:rPr>
            </w:r>
            <w:r w:rsidR="002506E0">
              <w:rPr>
                <w:webHidden/>
              </w:rPr>
              <w:fldChar w:fldCharType="separate"/>
            </w:r>
            <w:r w:rsidR="002506E0">
              <w:rPr>
                <w:webHidden/>
              </w:rPr>
              <w:t>13</w:t>
            </w:r>
            <w:r w:rsidR="002506E0">
              <w:rPr>
                <w:webHidden/>
              </w:rPr>
              <w:fldChar w:fldCharType="end"/>
            </w:r>
          </w:hyperlink>
        </w:p>
        <w:p w14:paraId="1B776BFF" w14:textId="4F3B2867" w:rsidR="002506E0" w:rsidRDefault="00210133">
          <w:pPr>
            <w:pStyle w:val="TOC2"/>
            <w:tabs>
              <w:tab w:val="left" w:pos="1000"/>
            </w:tabs>
            <w:rPr>
              <w:rFonts w:eastAsiaTheme="minorEastAsia" w:cstheme="minorBidi"/>
              <w:b w:val="0"/>
              <w:color w:val="auto"/>
              <w:sz w:val="22"/>
              <w:szCs w:val="22"/>
            </w:rPr>
          </w:pPr>
          <w:hyperlink w:anchor="_Toc75415058" w:history="1">
            <w:r w:rsidR="002506E0" w:rsidRPr="002B6C7E">
              <w:rPr>
                <w:rStyle w:val="Hyperlink"/>
              </w:rPr>
              <w:t>3.2</w:t>
            </w:r>
            <w:r w:rsidR="002506E0">
              <w:rPr>
                <w:rFonts w:eastAsiaTheme="minorEastAsia" w:cstheme="minorBidi"/>
                <w:b w:val="0"/>
                <w:color w:val="auto"/>
                <w:sz w:val="22"/>
                <w:szCs w:val="22"/>
              </w:rPr>
              <w:tab/>
            </w:r>
            <w:r w:rsidR="002506E0" w:rsidRPr="002B6C7E">
              <w:rPr>
                <w:rStyle w:val="Hyperlink"/>
              </w:rPr>
              <w:t>Provisions for annual creation or top up VEEC creation</w:t>
            </w:r>
            <w:r w:rsidR="002506E0">
              <w:rPr>
                <w:webHidden/>
              </w:rPr>
              <w:tab/>
            </w:r>
            <w:r w:rsidR="002506E0">
              <w:rPr>
                <w:webHidden/>
              </w:rPr>
              <w:fldChar w:fldCharType="begin"/>
            </w:r>
            <w:r w:rsidR="002506E0">
              <w:rPr>
                <w:webHidden/>
              </w:rPr>
              <w:instrText xml:space="preserve"> PAGEREF _Toc75415058 \h </w:instrText>
            </w:r>
            <w:r w:rsidR="002506E0">
              <w:rPr>
                <w:webHidden/>
              </w:rPr>
            </w:r>
            <w:r w:rsidR="002506E0">
              <w:rPr>
                <w:webHidden/>
              </w:rPr>
              <w:fldChar w:fldCharType="separate"/>
            </w:r>
            <w:r w:rsidR="002506E0">
              <w:rPr>
                <w:webHidden/>
              </w:rPr>
              <w:t>15</w:t>
            </w:r>
            <w:r w:rsidR="002506E0">
              <w:rPr>
                <w:webHidden/>
              </w:rPr>
              <w:fldChar w:fldCharType="end"/>
            </w:r>
          </w:hyperlink>
        </w:p>
        <w:p w14:paraId="4F76E1B0" w14:textId="28C9D37F" w:rsidR="002506E0" w:rsidRDefault="00210133">
          <w:pPr>
            <w:pStyle w:val="TOC3"/>
            <w:tabs>
              <w:tab w:val="left" w:pos="1000"/>
            </w:tabs>
            <w:rPr>
              <w:b w:val="0"/>
              <w:color w:val="auto"/>
              <w:sz w:val="22"/>
              <w:szCs w:val="22"/>
            </w:rPr>
          </w:pPr>
          <w:hyperlink w:anchor="_Toc75415059" w:history="1">
            <w:r w:rsidR="002506E0" w:rsidRPr="002B6C7E">
              <w:rPr>
                <w:rStyle w:val="Hyperlink"/>
              </w:rPr>
              <w:t>3.2.1</w:t>
            </w:r>
            <w:r w:rsidR="002506E0">
              <w:rPr>
                <w:b w:val="0"/>
                <w:color w:val="auto"/>
                <w:sz w:val="22"/>
                <w:szCs w:val="22"/>
              </w:rPr>
              <w:tab/>
            </w:r>
            <w:r w:rsidR="002506E0" w:rsidRPr="002B6C7E">
              <w:rPr>
                <w:rStyle w:val="Hyperlink"/>
              </w:rPr>
              <w:t>Variations to provisions 3 and 8 for annual creation or top up.</w:t>
            </w:r>
            <w:r w:rsidR="002506E0">
              <w:rPr>
                <w:webHidden/>
              </w:rPr>
              <w:tab/>
            </w:r>
            <w:r w:rsidR="002506E0">
              <w:rPr>
                <w:webHidden/>
              </w:rPr>
              <w:fldChar w:fldCharType="begin"/>
            </w:r>
            <w:r w:rsidR="002506E0">
              <w:rPr>
                <w:webHidden/>
              </w:rPr>
              <w:instrText xml:space="preserve"> PAGEREF _Toc75415059 \h </w:instrText>
            </w:r>
            <w:r w:rsidR="002506E0">
              <w:rPr>
                <w:webHidden/>
              </w:rPr>
            </w:r>
            <w:r w:rsidR="002506E0">
              <w:rPr>
                <w:webHidden/>
              </w:rPr>
              <w:fldChar w:fldCharType="separate"/>
            </w:r>
            <w:r w:rsidR="002506E0">
              <w:rPr>
                <w:webHidden/>
              </w:rPr>
              <w:t>15</w:t>
            </w:r>
            <w:r w:rsidR="002506E0">
              <w:rPr>
                <w:webHidden/>
              </w:rPr>
              <w:fldChar w:fldCharType="end"/>
            </w:r>
          </w:hyperlink>
        </w:p>
        <w:p w14:paraId="1EBD04CA" w14:textId="221E2103" w:rsidR="002506E0" w:rsidRDefault="00210133">
          <w:pPr>
            <w:pStyle w:val="TOC1"/>
            <w:tabs>
              <w:tab w:val="left" w:pos="1000"/>
            </w:tabs>
            <w:rPr>
              <w:rFonts w:eastAsiaTheme="minorEastAsia" w:cstheme="minorBidi"/>
              <w:b w:val="0"/>
              <w:color w:val="auto"/>
              <w:sz w:val="22"/>
              <w:szCs w:val="22"/>
            </w:rPr>
          </w:pPr>
          <w:hyperlink w:anchor="_Toc75415060" w:history="1">
            <w:r w:rsidR="002506E0" w:rsidRPr="002B6C7E">
              <w:rPr>
                <w:rStyle w:val="Hyperlink"/>
              </w:rPr>
              <w:t>4</w:t>
            </w:r>
            <w:r w:rsidR="002506E0">
              <w:rPr>
                <w:rFonts w:eastAsiaTheme="minorEastAsia" w:cstheme="minorBidi"/>
                <w:b w:val="0"/>
                <w:color w:val="auto"/>
                <w:sz w:val="22"/>
                <w:szCs w:val="22"/>
              </w:rPr>
              <w:tab/>
            </w:r>
            <w:r w:rsidR="002506E0" w:rsidRPr="002B6C7E">
              <w:rPr>
                <w:rStyle w:val="Hyperlink"/>
              </w:rPr>
              <w:t>Procedure</w:t>
            </w:r>
            <w:r w:rsidR="002506E0">
              <w:rPr>
                <w:webHidden/>
              </w:rPr>
              <w:tab/>
            </w:r>
            <w:r w:rsidR="002506E0">
              <w:rPr>
                <w:webHidden/>
              </w:rPr>
              <w:fldChar w:fldCharType="begin"/>
            </w:r>
            <w:r w:rsidR="002506E0">
              <w:rPr>
                <w:webHidden/>
              </w:rPr>
              <w:instrText xml:space="preserve"> PAGEREF _Toc75415060 \h </w:instrText>
            </w:r>
            <w:r w:rsidR="002506E0">
              <w:rPr>
                <w:webHidden/>
              </w:rPr>
            </w:r>
            <w:r w:rsidR="002506E0">
              <w:rPr>
                <w:webHidden/>
              </w:rPr>
              <w:fldChar w:fldCharType="separate"/>
            </w:r>
            <w:r w:rsidR="002506E0">
              <w:rPr>
                <w:webHidden/>
              </w:rPr>
              <w:t>16</w:t>
            </w:r>
            <w:r w:rsidR="002506E0">
              <w:rPr>
                <w:webHidden/>
              </w:rPr>
              <w:fldChar w:fldCharType="end"/>
            </w:r>
          </w:hyperlink>
        </w:p>
        <w:p w14:paraId="546D89C8" w14:textId="2E7B21B0" w:rsidR="002506E0" w:rsidRDefault="00210133">
          <w:pPr>
            <w:pStyle w:val="TOC2"/>
            <w:tabs>
              <w:tab w:val="left" w:pos="1000"/>
            </w:tabs>
            <w:rPr>
              <w:rFonts w:eastAsiaTheme="minorEastAsia" w:cstheme="minorBidi"/>
              <w:b w:val="0"/>
              <w:color w:val="auto"/>
              <w:sz w:val="22"/>
              <w:szCs w:val="22"/>
            </w:rPr>
          </w:pPr>
          <w:hyperlink w:anchor="_Toc75415061" w:history="1">
            <w:r w:rsidR="002506E0" w:rsidRPr="002B6C7E">
              <w:rPr>
                <w:rStyle w:val="Hyperlink"/>
              </w:rPr>
              <w:t>4.1</w:t>
            </w:r>
            <w:r w:rsidR="002506E0">
              <w:rPr>
                <w:rFonts w:eastAsiaTheme="minorEastAsia" w:cstheme="minorBidi"/>
                <w:b w:val="0"/>
                <w:color w:val="auto"/>
                <w:sz w:val="22"/>
                <w:szCs w:val="22"/>
              </w:rPr>
              <w:tab/>
            </w:r>
            <w:r w:rsidR="002506E0" w:rsidRPr="002B6C7E">
              <w:rPr>
                <w:rStyle w:val="Hyperlink"/>
              </w:rPr>
              <w:t>Identify whether COVID has impacted site energy usage.</w:t>
            </w:r>
            <w:r w:rsidR="002506E0">
              <w:rPr>
                <w:webHidden/>
              </w:rPr>
              <w:tab/>
            </w:r>
            <w:r w:rsidR="002506E0">
              <w:rPr>
                <w:webHidden/>
              </w:rPr>
              <w:fldChar w:fldCharType="begin"/>
            </w:r>
            <w:r w:rsidR="002506E0">
              <w:rPr>
                <w:webHidden/>
              </w:rPr>
              <w:instrText xml:space="preserve"> PAGEREF _Toc75415061 \h </w:instrText>
            </w:r>
            <w:r w:rsidR="002506E0">
              <w:rPr>
                <w:webHidden/>
              </w:rPr>
            </w:r>
            <w:r w:rsidR="002506E0">
              <w:rPr>
                <w:webHidden/>
              </w:rPr>
              <w:fldChar w:fldCharType="separate"/>
            </w:r>
            <w:r w:rsidR="002506E0">
              <w:rPr>
                <w:webHidden/>
              </w:rPr>
              <w:t>16</w:t>
            </w:r>
            <w:r w:rsidR="002506E0">
              <w:rPr>
                <w:webHidden/>
              </w:rPr>
              <w:fldChar w:fldCharType="end"/>
            </w:r>
          </w:hyperlink>
        </w:p>
        <w:p w14:paraId="094B93AD" w14:textId="31CF1330" w:rsidR="002506E0" w:rsidRDefault="00210133">
          <w:pPr>
            <w:pStyle w:val="TOC2"/>
            <w:tabs>
              <w:tab w:val="left" w:pos="1000"/>
            </w:tabs>
            <w:rPr>
              <w:rFonts w:eastAsiaTheme="minorEastAsia" w:cstheme="minorBidi"/>
              <w:b w:val="0"/>
              <w:color w:val="auto"/>
              <w:sz w:val="22"/>
              <w:szCs w:val="22"/>
            </w:rPr>
          </w:pPr>
          <w:hyperlink w:anchor="_Toc75415062" w:history="1">
            <w:r w:rsidR="002506E0" w:rsidRPr="002B6C7E">
              <w:rPr>
                <w:rStyle w:val="Hyperlink"/>
              </w:rPr>
              <w:t>4.2</w:t>
            </w:r>
            <w:r w:rsidR="002506E0">
              <w:rPr>
                <w:rFonts w:eastAsiaTheme="minorEastAsia" w:cstheme="minorBidi"/>
                <w:b w:val="0"/>
                <w:color w:val="auto"/>
                <w:sz w:val="22"/>
                <w:szCs w:val="22"/>
              </w:rPr>
              <w:tab/>
            </w:r>
            <w:r w:rsidR="002506E0" w:rsidRPr="002B6C7E">
              <w:rPr>
                <w:rStyle w:val="Hyperlink"/>
              </w:rPr>
              <w:t>Describe the impacts of COVID on site energy usage.</w:t>
            </w:r>
            <w:r w:rsidR="002506E0">
              <w:rPr>
                <w:webHidden/>
              </w:rPr>
              <w:tab/>
            </w:r>
            <w:r w:rsidR="002506E0">
              <w:rPr>
                <w:webHidden/>
              </w:rPr>
              <w:fldChar w:fldCharType="begin"/>
            </w:r>
            <w:r w:rsidR="002506E0">
              <w:rPr>
                <w:webHidden/>
              </w:rPr>
              <w:instrText xml:space="preserve"> PAGEREF _Toc75415062 \h </w:instrText>
            </w:r>
            <w:r w:rsidR="002506E0">
              <w:rPr>
                <w:webHidden/>
              </w:rPr>
            </w:r>
            <w:r w:rsidR="002506E0">
              <w:rPr>
                <w:webHidden/>
              </w:rPr>
              <w:fldChar w:fldCharType="separate"/>
            </w:r>
            <w:r w:rsidR="002506E0">
              <w:rPr>
                <w:webHidden/>
              </w:rPr>
              <w:t>17</w:t>
            </w:r>
            <w:r w:rsidR="002506E0">
              <w:rPr>
                <w:webHidden/>
              </w:rPr>
              <w:fldChar w:fldCharType="end"/>
            </w:r>
          </w:hyperlink>
        </w:p>
        <w:p w14:paraId="336D1B68" w14:textId="40272113" w:rsidR="002506E0" w:rsidRDefault="00210133">
          <w:pPr>
            <w:pStyle w:val="TOC2"/>
            <w:tabs>
              <w:tab w:val="left" w:pos="1000"/>
            </w:tabs>
            <w:rPr>
              <w:rFonts w:eastAsiaTheme="minorEastAsia" w:cstheme="minorBidi"/>
              <w:b w:val="0"/>
              <w:color w:val="auto"/>
              <w:sz w:val="22"/>
              <w:szCs w:val="22"/>
            </w:rPr>
          </w:pPr>
          <w:hyperlink w:anchor="_Toc75415063" w:history="1">
            <w:r w:rsidR="002506E0" w:rsidRPr="002B6C7E">
              <w:rPr>
                <w:rStyle w:val="Hyperlink"/>
              </w:rPr>
              <w:t>4.3</w:t>
            </w:r>
            <w:r w:rsidR="002506E0">
              <w:rPr>
                <w:rFonts w:eastAsiaTheme="minorEastAsia" w:cstheme="minorBidi"/>
                <w:b w:val="0"/>
                <w:color w:val="auto"/>
                <w:sz w:val="22"/>
                <w:szCs w:val="22"/>
              </w:rPr>
              <w:tab/>
            </w:r>
            <w:r w:rsidR="002506E0" w:rsidRPr="002B6C7E">
              <w:rPr>
                <w:rStyle w:val="Hyperlink"/>
              </w:rPr>
              <w:t>Explain how COVID has changed energy use</w:t>
            </w:r>
            <w:r w:rsidR="002506E0">
              <w:rPr>
                <w:webHidden/>
              </w:rPr>
              <w:tab/>
            </w:r>
            <w:r w:rsidR="002506E0">
              <w:rPr>
                <w:webHidden/>
              </w:rPr>
              <w:fldChar w:fldCharType="begin"/>
            </w:r>
            <w:r w:rsidR="002506E0">
              <w:rPr>
                <w:webHidden/>
              </w:rPr>
              <w:instrText xml:space="preserve"> PAGEREF _Toc75415063 \h </w:instrText>
            </w:r>
            <w:r w:rsidR="002506E0">
              <w:rPr>
                <w:webHidden/>
              </w:rPr>
            </w:r>
            <w:r w:rsidR="002506E0">
              <w:rPr>
                <w:webHidden/>
              </w:rPr>
              <w:fldChar w:fldCharType="separate"/>
            </w:r>
            <w:r w:rsidR="002506E0">
              <w:rPr>
                <w:webHidden/>
              </w:rPr>
              <w:t>17</w:t>
            </w:r>
            <w:r w:rsidR="002506E0">
              <w:rPr>
                <w:webHidden/>
              </w:rPr>
              <w:fldChar w:fldCharType="end"/>
            </w:r>
          </w:hyperlink>
        </w:p>
        <w:p w14:paraId="7BC12A29" w14:textId="6A6CED0C" w:rsidR="002506E0" w:rsidRDefault="00210133">
          <w:pPr>
            <w:pStyle w:val="TOC2"/>
            <w:tabs>
              <w:tab w:val="left" w:pos="1000"/>
            </w:tabs>
            <w:rPr>
              <w:rFonts w:eastAsiaTheme="minorEastAsia" w:cstheme="minorBidi"/>
              <w:b w:val="0"/>
              <w:color w:val="auto"/>
              <w:sz w:val="22"/>
              <w:szCs w:val="22"/>
            </w:rPr>
          </w:pPr>
          <w:hyperlink w:anchor="_Toc75415064" w:history="1">
            <w:r w:rsidR="002506E0" w:rsidRPr="002B6C7E">
              <w:rPr>
                <w:rStyle w:val="Hyperlink"/>
              </w:rPr>
              <w:t>4.4</w:t>
            </w:r>
            <w:r w:rsidR="002506E0">
              <w:rPr>
                <w:rFonts w:eastAsiaTheme="minorEastAsia" w:cstheme="minorBidi"/>
                <w:b w:val="0"/>
                <w:color w:val="auto"/>
                <w:sz w:val="22"/>
                <w:szCs w:val="22"/>
              </w:rPr>
              <w:tab/>
            </w:r>
            <w:r w:rsidR="002506E0" w:rsidRPr="002B6C7E">
              <w:rPr>
                <w:rStyle w:val="Hyperlink"/>
              </w:rPr>
              <w:t>Identify the COVID impacted period</w:t>
            </w:r>
            <w:r w:rsidR="002506E0">
              <w:rPr>
                <w:webHidden/>
              </w:rPr>
              <w:tab/>
            </w:r>
            <w:r w:rsidR="002506E0">
              <w:rPr>
                <w:webHidden/>
              </w:rPr>
              <w:fldChar w:fldCharType="begin"/>
            </w:r>
            <w:r w:rsidR="002506E0">
              <w:rPr>
                <w:webHidden/>
              </w:rPr>
              <w:instrText xml:space="preserve"> PAGEREF _Toc75415064 \h </w:instrText>
            </w:r>
            <w:r w:rsidR="002506E0">
              <w:rPr>
                <w:webHidden/>
              </w:rPr>
            </w:r>
            <w:r w:rsidR="002506E0">
              <w:rPr>
                <w:webHidden/>
              </w:rPr>
              <w:fldChar w:fldCharType="separate"/>
            </w:r>
            <w:r w:rsidR="002506E0">
              <w:rPr>
                <w:webHidden/>
              </w:rPr>
              <w:t>18</w:t>
            </w:r>
            <w:r w:rsidR="002506E0">
              <w:rPr>
                <w:webHidden/>
              </w:rPr>
              <w:fldChar w:fldCharType="end"/>
            </w:r>
          </w:hyperlink>
        </w:p>
        <w:p w14:paraId="3C7B6EBD" w14:textId="22BB701F" w:rsidR="002506E0" w:rsidRDefault="00210133">
          <w:pPr>
            <w:pStyle w:val="TOC2"/>
            <w:tabs>
              <w:tab w:val="left" w:pos="1000"/>
            </w:tabs>
            <w:rPr>
              <w:rFonts w:eastAsiaTheme="minorEastAsia" w:cstheme="minorBidi"/>
              <w:b w:val="0"/>
              <w:color w:val="auto"/>
              <w:sz w:val="22"/>
              <w:szCs w:val="22"/>
            </w:rPr>
          </w:pPr>
          <w:hyperlink w:anchor="_Toc75415065" w:history="1">
            <w:r w:rsidR="002506E0" w:rsidRPr="002B6C7E">
              <w:rPr>
                <w:rStyle w:val="Hyperlink"/>
              </w:rPr>
              <w:t>4.5</w:t>
            </w:r>
            <w:r w:rsidR="002506E0">
              <w:rPr>
                <w:rFonts w:eastAsiaTheme="minorEastAsia" w:cstheme="minorBidi"/>
                <w:b w:val="0"/>
                <w:color w:val="auto"/>
                <w:sz w:val="22"/>
                <w:szCs w:val="22"/>
              </w:rPr>
              <w:tab/>
            </w:r>
            <w:r w:rsidR="002506E0" w:rsidRPr="002B6C7E">
              <w:rPr>
                <w:rStyle w:val="Hyperlink"/>
              </w:rPr>
              <w:t>Identify whether baseline and operating periods containing COVID can be avoided</w:t>
            </w:r>
            <w:r w:rsidR="002506E0">
              <w:rPr>
                <w:webHidden/>
              </w:rPr>
              <w:tab/>
            </w:r>
            <w:r w:rsidR="002506E0">
              <w:rPr>
                <w:webHidden/>
              </w:rPr>
              <w:fldChar w:fldCharType="begin"/>
            </w:r>
            <w:r w:rsidR="002506E0">
              <w:rPr>
                <w:webHidden/>
              </w:rPr>
              <w:instrText xml:space="preserve"> PAGEREF _Toc75415065 \h </w:instrText>
            </w:r>
            <w:r w:rsidR="002506E0">
              <w:rPr>
                <w:webHidden/>
              </w:rPr>
            </w:r>
            <w:r w:rsidR="002506E0">
              <w:rPr>
                <w:webHidden/>
              </w:rPr>
              <w:fldChar w:fldCharType="separate"/>
            </w:r>
            <w:r w:rsidR="002506E0">
              <w:rPr>
                <w:webHidden/>
              </w:rPr>
              <w:t>18</w:t>
            </w:r>
            <w:r w:rsidR="002506E0">
              <w:rPr>
                <w:webHidden/>
              </w:rPr>
              <w:fldChar w:fldCharType="end"/>
            </w:r>
          </w:hyperlink>
        </w:p>
        <w:p w14:paraId="66542EA3" w14:textId="0E40DDB7" w:rsidR="002506E0" w:rsidRDefault="00210133">
          <w:pPr>
            <w:pStyle w:val="TOC2"/>
            <w:tabs>
              <w:tab w:val="left" w:pos="1000"/>
            </w:tabs>
            <w:rPr>
              <w:rFonts w:eastAsiaTheme="minorEastAsia" w:cstheme="minorBidi"/>
              <w:b w:val="0"/>
              <w:color w:val="auto"/>
              <w:sz w:val="22"/>
              <w:szCs w:val="22"/>
            </w:rPr>
          </w:pPr>
          <w:hyperlink w:anchor="_Toc75415066" w:history="1">
            <w:r w:rsidR="002506E0" w:rsidRPr="002B6C7E">
              <w:rPr>
                <w:rStyle w:val="Hyperlink"/>
              </w:rPr>
              <w:t>4.6</w:t>
            </w:r>
            <w:r w:rsidR="002506E0">
              <w:rPr>
                <w:rFonts w:eastAsiaTheme="minorEastAsia" w:cstheme="minorBidi"/>
                <w:b w:val="0"/>
                <w:color w:val="auto"/>
                <w:sz w:val="22"/>
                <w:szCs w:val="22"/>
              </w:rPr>
              <w:tab/>
            </w:r>
            <w:r w:rsidR="002506E0" w:rsidRPr="002B6C7E">
              <w:rPr>
                <w:rStyle w:val="Hyperlink"/>
              </w:rPr>
              <w:t>If there is a new normal, account for it</w:t>
            </w:r>
            <w:r w:rsidR="002506E0">
              <w:rPr>
                <w:webHidden/>
              </w:rPr>
              <w:tab/>
            </w:r>
            <w:r w:rsidR="002506E0">
              <w:rPr>
                <w:webHidden/>
              </w:rPr>
              <w:fldChar w:fldCharType="begin"/>
            </w:r>
            <w:r w:rsidR="002506E0">
              <w:rPr>
                <w:webHidden/>
              </w:rPr>
              <w:instrText xml:space="preserve"> PAGEREF _Toc75415066 \h </w:instrText>
            </w:r>
            <w:r w:rsidR="002506E0">
              <w:rPr>
                <w:webHidden/>
              </w:rPr>
            </w:r>
            <w:r w:rsidR="002506E0">
              <w:rPr>
                <w:webHidden/>
              </w:rPr>
              <w:fldChar w:fldCharType="separate"/>
            </w:r>
            <w:r w:rsidR="002506E0">
              <w:rPr>
                <w:webHidden/>
              </w:rPr>
              <w:t>18</w:t>
            </w:r>
            <w:r w:rsidR="002506E0">
              <w:rPr>
                <w:webHidden/>
              </w:rPr>
              <w:fldChar w:fldCharType="end"/>
            </w:r>
          </w:hyperlink>
        </w:p>
        <w:p w14:paraId="468E0539" w14:textId="088D27C9" w:rsidR="002506E0" w:rsidRDefault="00210133">
          <w:pPr>
            <w:pStyle w:val="TOC2"/>
            <w:tabs>
              <w:tab w:val="left" w:pos="1000"/>
            </w:tabs>
            <w:rPr>
              <w:rFonts w:eastAsiaTheme="minorEastAsia" w:cstheme="minorBidi"/>
              <w:b w:val="0"/>
              <w:color w:val="auto"/>
              <w:sz w:val="22"/>
              <w:szCs w:val="22"/>
            </w:rPr>
          </w:pPr>
          <w:hyperlink w:anchor="_Toc75415067" w:history="1">
            <w:r w:rsidR="002506E0" w:rsidRPr="002B6C7E">
              <w:rPr>
                <w:rStyle w:val="Hyperlink"/>
              </w:rPr>
              <w:t>4.7</w:t>
            </w:r>
            <w:r w:rsidR="002506E0">
              <w:rPr>
                <w:rFonts w:eastAsiaTheme="minorEastAsia" w:cstheme="minorBidi"/>
                <w:b w:val="0"/>
                <w:color w:val="auto"/>
                <w:sz w:val="22"/>
                <w:szCs w:val="22"/>
              </w:rPr>
              <w:tab/>
            </w:r>
            <w:r w:rsidR="002506E0" w:rsidRPr="002B6C7E">
              <w:rPr>
                <w:rStyle w:val="Hyperlink"/>
              </w:rPr>
              <w:t>Decide how to account for COVID</w:t>
            </w:r>
            <w:r w:rsidR="002506E0">
              <w:rPr>
                <w:webHidden/>
              </w:rPr>
              <w:tab/>
            </w:r>
            <w:r w:rsidR="002506E0">
              <w:rPr>
                <w:webHidden/>
              </w:rPr>
              <w:fldChar w:fldCharType="begin"/>
            </w:r>
            <w:r w:rsidR="002506E0">
              <w:rPr>
                <w:webHidden/>
              </w:rPr>
              <w:instrText xml:space="preserve"> PAGEREF _Toc75415067 \h </w:instrText>
            </w:r>
            <w:r w:rsidR="002506E0">
              <w:rPr>
                <w:webHidden/>
              </w:rPr>
            </w:r>
            <w:r w:rsidR="002506E0">
              <w:rPr>
                <w:webHidden/>
              </w:rPr>
              <w:fldChar w:fldCharType="separate"/>
            </w:r>
            <w:r w:rsidR="002506E0">
              <w:rPr>
                <w:webHidden/>
              </w:rPr>
              <w:t>19</w:t>
            </w:r>
            <w:r w:rsidR="002506E0">
              <w:rPr>
                <w:webHidden/>
              </w:rPr>
              <w:fldChar w:fldCharType="end"/>
            </w:r>
          </w:hyperlink>
        </w:p>
        <w:p w14:paraId="516B25A9" w14:textId="1DEC6C57" w:rsidR="002506E0" w:rsidRDefault="00210133">
          <w:pPr>
            <w:pStyle w:val="TOC2"/>
            <w:tabs>
              <w:tab w:val="left" w:pos="1000"/>
            </w:tabs>
            <w:rPr>
              <w:rFonts w:eastAsiaTheme="minorEastAsia" w:cstheme="minorBidi"/>
              <w:b w:val="0"/>
              <w:color w:val="auto"/>
              <w:sz w:val="22"/>
              <w:szCs w:val="22"/>
            </w:rPr>
          </w:pPr>
          <w:hyperlink w:anchor="_Toc75415068" w:history="1">
            <w:r w:rsidR="002506E0" w:rsidRPr="002B6C7E">
              <w:rPr>
                <w:rStyle w:val="Hyperlink"/>
              </w:rPr>
              <w:t>4.8</w:t>
            </w:r>
            <w:r w:rsidR="002506E0">
              <w:rPr>
                <w:rFonts w:eastAsiaTheme="minorEastAsia" w:cstheme="minorBidi"/>
                <w:b w:val="0"/>
                <w:color w:val="auto"/>
                <w:sz w:val="22"/>
                <w:szCs w:val="22"/>
              </w:rPr>
              <w:tab/>
            </w:r>
            <w:r w:rsidR="002506E0" w:rsidRPr="002B6C7E">
              <w:rPr>
                <w:rStyle w:val="Hyperlink"/>
              </w:rPr>
              <w:t>Apply COVID methods</w:t>
            </w:r>
            <w:r w:rsidR="002506E0">
              <w:rPr>
                <w:webHidden/>
              </w:rPr>
              <w:tab/>
            </w:r>
            <w:r w:rsidR="002506E0">
              <w:rPr>
                <w:webHidden/>
              </w:rPr>
              <w:fldChar w:fldCharType="begin"/>
            </w:r>
            <w:r w:rsidR="002506E0">
              <w:rPr>
                <w:webHidden/>
              </w:rPr>
              <w:instrText xml:space="preserve"> PAGEREF _Toc75415068 \h </w:instrText>
            </w:r>
            <w:r w:rsidR="002506E0">
              <w:rPr>
                <w:webHidden/>
              </w:rPr>
            </w:r>
            <w:r w:rsidR="002506E0">
              <w:rPr>
                <w:webHidden/>
              </w:rPr>
              <w:fldChar w:fldCharType="separate"/>
            </w:r>
            <w:r w:rsidR="002506E0">
              <w:rPr>
                <w:webHidden/>
              </w:rPr>
              <w:t>19</w:t>
            </w:r>
            <w:r w:rsidR="002506E0">
              <w:rPr>
                <w:webHidden/>
              </w:rPr>
              <w:fldChar w:fldCharType="end"/>
            </w:r>
          </w:hyperlink>
        </w:p>
        <w:p w14:paraId="1690A8F3" w14:textId="1801A6EE" w:rsidR="002506E0" w:rsidRDefault="00210133">
          <w:pPr>
            <w:pStyle w:val="TOC2"/>
            <w:tabs>
              <w:tab w:val="left" w:pos="1000"/>
            </w:tabs>
            <w:rPr>
              <w:rFonts w:eastAsiaTheme="minorEastAsia" w:cstheme="minorBidi"/>
              <w:b w:val="0"/>
              <w:color w:val="auto"/>
              <w:sz w:val="22"/>
              <w:szCs w:val="22"/>
            </w:rPr>
          </w:pPr>
          <w:hyperlink w:anchor="_Toc75415069" w:history="1">
            <w:r w:rsidR="002506E0" w:rsidRPr="002B6C7E">
              <w:rPr>
                <w:rStyle w:val="Hyperlink"/>
              </w:rPr>
              <w:t>4.9</w:t>
            </w:r>
            <w:r w:rsidR="002506E0">
              <w:rPr>
                <w:rFonts w:eastAsiaTheme="minorEastAsia" w:cstheme="minorBidi"/>
                <w:b w:val="0"/>
                <w:color w:val="auto"/>
                <w:sz w:val="22"/>
                <w:szCs w:val="22"/>
              </w:rPr>
              <w:tab/>
            </w:r>
            <w:r w:rsidR="002506E0" w:rsidRPr="002B6C7E">
              <w:rPr>
                <w:rStyle w:val="Hyperlink"/>
              </w:rPr>
              <w:t>Support your claim</w:t>
            </w:r>
            <w:r w:rsidR="002506E0">
              <w:rPr>
                <w:webHidden/>
              </w:rPr>
              <w:tab/>
            </w:r>
            <w:r w:rsidR="002506E0">
              <w:rPr>
                <w:webHidden/>
              </w:rPr>
              <w:fldChar w:fldCharType="begin"/>
            </w:r>
            <w:r w:rsidR="002506E0">
              <w:rPr>
                <w:webHidden/>
              </w:rPr>
              <w:instrText xml:space="preserve"> PAGEREF _Toc75415069 \h </w:instrText>
            </w:r>
            <w:r w:rsidR="002506E0">
              <w:rPr>
                <w:webHidden/>
              </w:rPr>
            </w:r>
            <w:r w:rsidR="002506E0">
              <w:rPr>
                <w:webHidden/>
              </w:rPr>
              <w:fldChar w:fldCharType="separate"/>
            </w:r>
            <w:r w:rsidR="002506E0">
              <w:rPr>
                <w:webHidden/>
              </w:rPr>
              <w:t>19</w:t>
            </w:r>
            <w:r w:rsidR="002506E0">
              <w:rPr>
                <w:webHidden/>
              </w:rPr>
              <w:fldChar w:fldCharType="end"/>
            </w:r>
          </w:hyperlink>
        </w:p>
        <w:p w14:paraId="46AE42FA" w14:textId="2DB7EC34" w:rsidR="002506E0" w:rsidRDefault="00210133">
          <w:pPr>
            <w:pStyle w:val="TOC1"/>
            <w:tabs>
              <w:tab w:val="left" w:pos="1000"/>
            </w:tabs>
            <w:rPr>
              <w:rFonts w:eastAsiaTheme="minorEastAsia" w:cstheme="minorBidi"/>
              <w:b w:val="0"/>
              <w:color w:val="auto"/>
              <w:sz w:val="22"/>
              <w:szCs w:val="22"/>
            </w:rPr>
          </w:pPr>
          <w:hyperlink w:anchor="_Toc75415070" w:history="1">
            <w:r w:rsidR="002506E0" w:rsidRPr="002B6C7E">
              <w:rPr>
                <w:rStyle w:val="Hyperlink"/>
              </w:rPr>
              <w:t>5</w:t>
            </w:r>
            <w:r w:rsidR="002506E0">
              <w:rPr>
                <w:rFonts w:eastAsiaTheme="minorEastAsia" w:cstheme="minorBidi"/>
                <w:b w:val="0"/>
                <w:color w:val="auto"/>
                <w:sz w:val="22"/>
                <w:szCs w:val="22"/>
              </w:rPr>
              <w:tab/>
            </w:r>
            <w:r w:rsidR="002506E0" w:rsidRPr="002B6C7E">
              <w:rPr>
                <w:rStyle w:val="Hyperlink"/>
              </w:rPr>
              <w:t>Mini method</w:t>
            </w:r>
            <w:r w:rsidR="002506E0">
              <w:rPr>
                <w:webHidden/>
              </w:rPr>
              <w:tab/>
            </w:r>
            <w:r w:rsidR="002506E0">
              <w:rPr>
                <w:webHidden/>
              </w:rPr>
              <w:fldChar w:fldCharType="begin"/>
            </w:r>
            <w:r w:rsidR="002506E0">
              <w:rPr>
                <w:webHidden/>
              </w:rPr>
              <w:instrText xml:space="preserve"> PAGEREF _Toc75415070 \h </w:instrText>
            </w:r>
            <w:r w:rsidR="002506E0">
              <w:rPr>
                <w:webHidden/>
              </w:rPr>
            </w:r>
            <w:r w:rsidR="002506E0">
              <w:rPr>
                <w:webHidden/>
              </w:rPr>
              <w:fldChar w:fldCharType="separate"/>
            </w:r>
            <w:r w:rsidR="002506E0">
              <w:rPr>
                <w:webHidden/>
              </w:rPr>
              <w:t>20</w:t>
            </w:r>
            <w:r w:rsidR="002506E0">
              <w:rPr>
                <w:webHidden/>
              </w:rPr>
              <w:fldChar w:fldCharType="end"/>
            </w:r>
          </w:hyperlink>
        </w:p>
        <w:p w14:paraId="264C3C5A" w14:textId="501852C5" w:rsidR="002506E0" w:rsidRDefault="00210133">
          <w:pPr>
            <w:pStyle w:val="TOC2"/>
            <w:tabs>
              <w:tab w:val="left" w:pos="1000"/>
            </w:tabs>
            <w:rPr>
              <w:rFonts w:eastAsiaTheme="minorEastAsia" w:cstheme="minorBidi"/>
              <w:b w:val="0"/>
              <w:color w:val="auto"/>
              <w:sz w:val="22"/>
              <w:szCs w:val="22"/>
            </w:rPr>
          </w:pPr>
          <w:hyperlink w:anchor="_Toc75415071" w:history="1">
            <w:r w:rsidR="002506E0" w:rsidRPr="002B6C7E">
              <w:rPr>
                <w:rStyle w:val="Hyperlink"/>
              </w:rPr>
              <w:t>5.1</w:t>
            </w:r>
            <w:r w:rsidR="002506E0">
              <w:rPr>
                <w:rFonts w:eastAsiaTheme="minorEastAsia" w:cstheme="minorBidi"/>
                <w:b w:val="0"/>
                <w:color w:val="auto"/>
                <w:sz w:val="22"/>
                <w:szCs w:val="22"/>
              </w:rPr>
              <w:tab/>
            </w:r>
            <w:r w:rsidR="002506E0" w:rsidRPr="002B6C7E">
              <w:rPr>
                <w:rStyle w:val="Hyperlink"/>
              </w:rPr>
              <w:t>Description of method</w:t>
            </w:r>
            <w:r w:rsidR="002506E0">
              <w:rPr>
                <w:webHidden/>
              </w:rPr>
              <w:tab/>
            </w:r>
            <w:r w:rsidR="002506E0">
              <w:rPr>
                <w:webHidden/>
              </w:rPr>
              <w:fldChar w:fldCharType="begin"/>
            </w:r>
            <w:r w:rsidR="002506E0">
              <w:rPr>
                <w:webHidden/>
              </w:rPr>
              <w:instrText xml:space="preserve"> PAGEREF _Toc75415071 \h </w:instrText>
            </w:r>
            <w:r w:rsidR="002506E0">
              <w:rPr>
                <w:webHidden/>
              </w:rPr>
            </w:r>
            <w:r w:rsidR="002506E0">
              <w:rPr>
                <w:webHidden/>
              </w:rPr>
              <w:fldChar w:fldCharType="separate"/>
            </w:r>
            <w:r w:rsidR="002506E0">
              <w:rPr>
                <w:webHidden/>
              </w:rPr>
              <w:t>20</w:t>
            </w:r>
            <w:r w:rsidR="002506E0">
              <w:rPr>
                <w:webHidden/>
              </w:rPr>
              <w:fldChar w:fldCharType="end"/>
            </w:r>
          </w:hyperlink>
        </w:p>
        <w:p w14:paraId="55B3FFC4" w14:textId="0BDD76BA" w:rsidR="002506E0" w:rsidRDefault="00210133">
          <w:pPr>
            <w:pStyle w:val="TOC3"/>
            <w:tabs>
              <w:tab w:val="left" w:pos="1000"/>
            </w:tabs>
            <w:rPr>
              <w:b w:val="0"/>
              <w:color w:val="auto"/>
              <w:sz w:val="22"/>
              <w:szCs w:val="22"/>
            </w:rPr>
          </w:pPr>
          <w:hyperlink w:anchor="_Toc75415072" w:history="1">
            <w:r w:rsidR="002506E0" w:rsidRPr="002B6C7E">
              <w:rPr>
                <w:rStyle w:val="Hyperlink"/>
              </w:rPr>
              <w:t>5.1.1</w:t>
            </w:r>
            <w:r w:rsidR="002506E0">
              <w:rPr>
                <w:b w:val="0"/>
                <w:color w:val="auto"/>
                <w:sz w:val="22"/>
                <w:szCs w:val="22"/>
              </w:rPr>
              <w:tab/>
            </w:r>
            <w:r w:rsidR="002506E0" w:rsidRPr="002B6C7E">
              <w:rPr>
                <w:rStyle w:val="Hyperlink"/>
              </w:rPr>
              <w:t>Provisions applicable to the mini method</w:t>
            </w:r>
            <w:r w:rsidR="002506E0">
              <w:rPr>
                <w:webHidden/>
              </w:rPr>
              <w:tab/>
            </w:r>
            <w:r w:rsidR="002506E0">
              <w:rPr>
                <w:webHidden/>
              </w:rPr>
              <w:fldChar w:fldCharType="begin"/>
            </w:r>
            <w:r w:rsidR="002506E0">
              <w:rPr>
                <w:webHidden/>
              </w:rPr>
              <w:instrText xml:space="preserve"> PAGEREF _Toc75415072 \h </w:instrText>
            </w:r>
            <w:r w:rsidR="002506E0">
              <w:rPr>
                <w:webHidden/>
              </w:rPr>
            </w:r>
            <w:r w:rsidR="002506E0">
              <w:rPr>
                <w:webHidden/>
              </w:rPr>
              <w:fldChar w:fldCharType="separate"/>
            </w:r>
            <w:r w:rsidR="002506E0">
              <w:rPr>
                <w:webHidden/>
              </w:rPr>
              <w:t>20</w:t>
            </w:r>
            <w:r w:rsidR="002506E0">
              <w:rPr>
                <w:webHidden/>
              </w:rPr>
              <w:fldChar w:fldCharType="end"/>
            </w:r>
          </w:hyperlink>
        </w:p>
        <w:p w14:paraId="7567EF72" w14:textId="1E9FDEEB" w:rsidR="002506E0" w:rsidRDefault="00210133">
          <w:pPr>
            <w:pStyle w:val="TOC3"/>
            <w:tabs>
              <w:tab w:val="left" w:pos="1000"/>
            </w:tabs>
            <w:rPr>
              <w:b w:val="0"/>
              <w:color w:val="auto"/>
              <w:sz w:val="22"/>
              <w:szCs w:val="22"/>
            </w:rPr>
          </w:pPr>
          <w:hyperlink w:anchor="_Toc75415073" w:history="1">
            <w:r w:rsidR="002506E0" w:rsidRPr="002B6C7E">
              <w:rPr>
                <w:rStyle w:val="Hyperlink"/>
                <w:i/>
                <w:iCs/>
              </w:rPr>
              <w:t>5.1.2</w:t>
            </w:r>
            <w:r w:rsidR="002506E0">
              <w:rPr>
                <w:b w:val="0"/>
                <w:color w:val="auto"/>
                <w:sz w:val="22"/>
                <w:szCs w:val="22"/>
              </w:rPr>
              <w:tab/>
            </w:r>
            <w:r w:rsidR="002506E0" w:rsidRPr="002B6C7E">
              <w:rPr>
                <w:rStyle w:val="Hyperlink"/>
              </w:rPr>
              <w:t>Extension of the eligible range for mini methods</w:t>
            </w:r>
            <w:r w:rsidR="002506E0">
              <w:rPr>
                <w:webHidden/>
              </w:rPr>
              <w:tab/>
            </w:r>
            <w:r w:rsidR="002506E0">
              <w:rPr>
                <w:webHidden/>
              </w:rPr>
              <w:fldChar w:fldCharType="begin"/>
            </w:r>
            <w:r w:rsidR="002506E0">
              <w:rPr>
                <w:webHidden/>
              </w:rPr>
              <w:instrText xml:space="preserve"> PAGEREF _Toc75415073 \h </w:instrText>
            </w:r>
            <w:r w:rsidR="002506E0">
              <w:rPr>
                <w:webHidden/>
              </w:rPr>
            </w:r>
            <w:r w:rsidR="002506E0">
              <w:rPr>
                <w:webHidden/>
              </w:rPr>
              <w:fldChar w:fldCharType="separate"/>
            </w:r>
            <w:r w:rsidR="002506E0">
              <w:rPr>
                <w:webHidden/>
              </w:rPr>
              <w:t>21</w:t>
            </w:r>
            <w:r w:rsidR="002506E0">
              <w:rPr>
                <w:webHidden/>
              </w:rPr>
              <w:fldChar w:fldCharType="end"/>
            </w:r>
          </w:hyperlink>
        </w:p>
        <w:p w14:paraId="2F59E22D" w14:textId="1103CC0F" w:rsidR="002506E0" w:rsidRDefault="00210133">
          <w:pPr>
            <w:pStyle w:val="TOC2"/>
            <w:tabs>
              <w:tab w:val="left" w:pos="1000"/>
            </w:tabs>
            <w:rPr>
              <w:rFonts w:eastAsiaTheme="minorEastAsia" w:cstheme="minorBidi"/>
              <w:b w:val="0"/>
              <w:color w:val="auto"/>
              <w:sz w:val="22"/>
              <w:szCs w:val="22"/>
            </w:rPr>
          </w:pPr>
          <w:hyperlink w:anchor="_Toc75415074" w:history="1">
            <w:r w:rsidR="002506E0" w:rsidRPr="002B6C7E">
              <w:rPr>
                <w:rStyle w:val="Hyperlink"/>
              </w:rPr>
              <w:t>5.2</w:t>
            </w:r>
            <w:r w:rsidR="002506E0">
              <w:rPr>
                <w:rFonts w:eastAsiaTheme="minorEastAsia" w:cstheme="minorBidi"/>
                <w:b w:val="0"/>
                <w:color w:val="auto"/>
                <w:sz w:val="22"/>
                <w:szCs w:val="22"/>
              </w:rPr>
              <w:tab/>
            </w:r>
            <w:r w:rsidR="002506E0" w:rsidRPr="002B6C7E">
              <w:rPr>
                <w:rStyle w:val="Hyperlink"/>
              </w:rPr>
              <w:t>Example of the mini method</w:t>
            </w:r>
            <w:r w:rsidR="002506E0">
              <w:rPr>
                <w:webHidden/>
              </w:rPr>
              <w:tab/>
            </w:r>
            <w:r w:rsidR="002506E0">
              <w:rPr>
                <w:webHidden/>
              </w:rPr>
              <w:fldChar w:fldCharType="begin"/>
            </w:r>
            <w:r w:rsidR="002506E0">
              <w:rPr>
                <w:webHidden/>
              </w:rPr>
              <w:instrText xml:space="preserve"> PAGEREF _Toc75415074 \h </w:instrText>
            </w:r>
            <w:r w:rsidR="002506E0">
              <w:rPr>
                <w:webHidden/>
              </w:rPr>
            </w:r>
            <w:r w:rsidR="002506E0">
              <w:rPr>
                <w:webHidden/>
              </w:rPr>
              <w:fldChar w:fldCharType="separate"/>
            </w:r>
            <w:r w:rsidR="002506E0">
              <w:rPr>
                <w:webHidden/>
              </w:rPr>
              <w:t>22</w:t>
            </w:r>
            <w:r w:rsidR="002506E0">
              <w:rPr>
                <w:webHidden/>
              </w:rPr>
              <w:fldChar w:fldCharType="end"/>
            </w:r>
          </w:hyperlink>
        </w:p>
        <w:p w14:paraId="26469245" w14:textId="231E1DFD" w:rsidR="002506E0" w:rsidRDefault="00210133">
          <w:pPr>
            <w:pStyle w:val="TOC3"/>
            <w:tabs>
              <w:tab w:val="left" w:pos="1000"/>
            </w:tabs>
            <w:rPr>
              <w:b w:val="0"/>
              <w:color w:val="auto"/>
              <w:sz w:val="22"/>
              <w:szCs w:val="22"/>
            </w:rPr>
          </w:pPr>
          <w:hyperlink w:anchor="_Toc75415075" w:history="1">
            <w:r w:rsidR="002506E0" w:rsidRPr="002B6C7E">
              <w:rPr>
                <w:rStyle w:val="Hyperlink"/>
                <w:lang w:eastAsia="en-US"/>
              </w:rPr>
              <w:t>5.2.1</w:t>
            </w:r>
            <w:r w:rsidR="002506E0">
              <w:rPr>
                <w:b w:val="0"/>
                <w:color w:val="auto"/>
                <w:sz w:val="22"/>
                <w:szCs w:val="22"/>
              </w:rPr>
              <w:tab/>
            </w:r>
            <w:r w:rsidR="002506E0" w:rsidRPr="002B6C7E">
              <w:rPr>
                <w:rStyle w:val="Hyperlink"/>
                <w:lang w:eastAsia="en-US"/>
              </w:rPr>
              <w:t>Identify whether COVID has impacted on site energy usage.</w:t>
            </w:r>
            <w:r w:rsidR="002506E0">
              <w:rPr>
                <w:webHidden/>
              </w:rPr>
              <w:tab/>
            </w:r>
            <w:r w:rsidR="002506E0">
              <w:rPr>
                <w:webHidden/>
              </w:rPr>
              <w:fldChar w:fldCharType="begin"/>
            </w:r>
            <w:r w:rsidR="002506E0">
              <w:rPr>
                <w:webHidden/>
              </w:rPr>
              <w:instrText xml:space="preserve"> PAGEREF _Toc75415075 \h </w:instrText>
            </w:r>
            <w:r w:rsidR="002506E0">
              <w:rPr>
                <w:webHidden/>
              </w:rPr>
            </w:r>
            <w:r w:rsidR="002506E0">
              <w:rPr>
                <w:webHidden/>
              </w:rPr>
              <w:fldChar w:fldCharType="separate"/>
            </w:r>
            <w:r w:rsidR="002506E0">
              <w:rPr>
                <w:webHidden/>
              </w:rPr>
              <w:t>22</w:t>
            </w:r>
            <w:r w:rsidR="002506E0">
              <w:rPr>
                <w:webHidden/>
              </w:rPr>
              <w:fldChar w:fldCharType="end"/>
            </w:r>
          </w:hyperlink>
        </w:p>
        <w:p w14:paraId="7C662433" w14:textId="6ED68083" w:rsidR="002506E0" w:rsidRDefault="00210133">
          <w:pPr>
            <w:pStyle w:val="TOC3"/>
            <w:tabs>
              <w:tab w:val="left" w:pos="1000"/>
            </w:tabs>
            <w:rPr>
              <w:b w:val="0"/>
              <w:color w:val="auto"/>
              <w:sz w:val="22"/>
              <w:szCs w:val="22"/>
            </w:rPr>
          </w:pPr>
          <w:hyperlink w:anchor="_Toc75415076" w:history="1">
            <w:r w:rsidR="002506E0" w:rsidRPr="002B6C7E">
              <w:rPr>
                <w:rStyle w:val="Hyperlink"/>
              </w:rPr>
              <w:t>5.2.2</w:t>
            </w:r>
            <w:r w:rsidR="002506E0">
              <w:rPr>
                <w:b w:val="0"/>
                <w:color w:val="auto"/>
                <w:sz w:val="22"/>
                <w:szCs w:val="22"/>
              </w:rPr>
              <w:tab/>
            </w:r>
            <w:r w:rsidR="002506E0" w:rsidRPr="002B6C7E">
              <w:rPr>
                <w:rStyle w:val="Hyperlink"/>
              </w:rPr>
              <w:t>Describe the impacts COVID has had on site energy usage.</w:t>
            </w:r>
            <w:r w:rsidR="002506E0">
              <w:rPr>
                <w:webHidden/>
              </w:rPr>
              <w:tab/>
            </w:r>
            <w:r w:rsidR="002506E0">
              <w:rPr>
                <w:webHidden/>
              </w:rPr>
              <w:fldChar w:fldCharType="begin"/>
            </w:r>
            <w:r w:rsidR="002506E0">
              <w:rPr>
                <w:webHidden/>
              </w:rPr>
              <w:instrText xml:space="preserve"> PAGEREF _Toc75415076 \h </w:instrText>
            </w:r>
            <w:r w:rsidR="002506E0">
              <w:rPr>
                <w:webHidden/>
              </w:rPr>
            </w:r>
            <w:r w:rsidR="002506E0">
              <w:rPr>
                <w:webHidden/>
              </w:rPr>
              <w:fldChar w:fldCharType="separate"/>
            </w:r>
            <w:r w:rsidR="002506E0">
              <w:rPr>
                <w:webHidden/>
              </w:rPr>
              <w:t>22</w:t>
            </w:r>
            <w:r w:rsidR="002506E0">
              <w:rPr>
                <w:webHidden/>
              </w:rPr>
              <w:fldChar w:fldCharType="end"/>
            </w:r>
          </w:hyperlink>
        </w:p>
        <w:p w14:paraId="7587AF23" w14:textId="070B37B7" w:rsidR="002506E0" w:rsidRDefault="00210133">
          <w:pPr>
            <w:pStyle w:val="TOC3"/>
            <w:tabs>
              <w:tab w:val="left" w:pos="1000"/>
            </w:tabs>
            <w:rPr>
              <w:b w:val="0"/>
              <w:color w:val="auto"/>
              <w:sz w:val="22"/>
              <w:szCs w:val="22"/>
            </w:rPr>
          </w:pPr>
          <w:hyperlink w:anchor="_Toc75415077" w:history="1">
            <w:r w:rsidR="002506E0" w:rsidRPr="002B6C7E">
              <w:rPr>
                <w:rStyle w:val="Hyperlink"/>
                <w:rFonts w:eastAsiaTheme="majorEastAsia"/>
              </w:rPr>
              <w:t>5.2.3</w:t>
            </w:r>
            <w:r w:rsidR="002506E0">
              <w:rPr>
                <w:b w:val="0"/>
                <w:color w:val="auto"/>
                <w:sz w:val="22"/>
                <w:szCs w:val="22"/>
              </w:rPr>
              <w:tab/>
            </w:r>
            <w:r w:rsidR="002506E0" w:rsidRPr="002B6C7E">
              <w:rPr>
                <w:rStyle w:val="Hyperlink"/>
                <w:rFonts w:eastAsiaTheme="majorEastAsia"/>
              </w:rPr>
              <w:t>Explain how the site’s COVID response has caused a change in energy usage</w:t>
            </w:r>
            <w:r w:rsidR="002506E0">
              <w:rPr>
                <w:webHidden/>
              </w:rPr>
              <w:tab/>
            </w:r>
            <w:r w:rsidR="002506E0">
              <w:rPr>
                <w:webHidden/>
              </w:rPr>
              <w:fldChar w:fldCharType="begin"/>
            </w:r>
            <w:r w:rsidR="002506E0">
              <w:rPr>
                <w:webHidden/>
              </w:rPr>
              <w:instrText xml:space="preserve"> PAGEREF _Toc75415077 \h </w:instrText>
            </w:r>
            <w:r w:rsidR="002506E0">
              <w:rPr>
                <w:webHidden/>
              </w:rPr>
            </w:r>
            <w:r w:rsidR="002506E0">
              <w:rPr>
                <w:webHidden/>
              </w:rPr>
              <w:fldChar w:fldCharType="separate"/>
            </w:r>
            <w:r w:rsidR="002506E0">
              <w:rPr>
                <w:webHidden/>
              </w:rPr>
              <w:t>23</w:t>
            </w:r>
            <w:r w:rsidR="002506E0">
              <w:rPr>
                <w:webHidden/>
              </w:rPr>
              <w:fldChar w:fldCharType="end"/>
            </w:r>
          </w:hyperlink>
        </w:p>
        <w:p w14:paraId="7156C03B" w14:textId="7A356D90" w:rsidR="002506E0" w:rsidRDefault="00210133">
          <w:pPr>
            <w:pStyle w:val="TOC3"/>
            <w:tabs>
              <w:tab w:val="left" w:pos="1000"/>
            </w:tabs>
            <w:rPr>
              <w:b w:val="0"/>
              <w:color w:val="auto"/>
              <w:sz w:val="22"/>
              <w:szCs w:val="22"/>
            </w:rPr>
          </w:pPr>
          <w:hyperlink w:anchor="_Toc75415078" w:history="1">
            <w:r w:rsidR="002506E0" w:rsidRPr="002B6C7E">
              <w:rPr>
                <w:rStyle w:val="Hyperlink"/>
                <w:rFonts w:eastAsiaTheme="majorEastAsia"/>
              </w:rPr>
              <w:t>5.2.4</w:t>
            </w:r>
            <w:r w:rsidR="002506E0">
              <w:rPr>
                <w:b w:val="0"/>
                <w:color w:val="auto"/>
                <w:sz w:val="22"/>
                <w:szCs w:val="22"/>
              </w:rPr>
              <w:tab/>
            </w:r>
            <w:r w:rsidR="002506E0" w:rsidRPr="002B6C7E">
              <w:rPr>
                <w:rStyle w:val="Hyperlink"/>
                <w:rFonts w:eastAsiaTheme="majorEastAsia"/>
              </w:rPr>
              <w:t>Identify the COVID impacted period</w:t>
            </w:r>
            <w:r w:rsidR="002506E0">
              <w:rPr>
                <w:webHidden/>
              </w:rPr>
              <w:tab/>
            </w:r>
            <w:r w:rsidR="002506E0">
              <w:rPr>
                <w:webHidden/>
              </w:rPr>
              <w:fldChar w:fldCharType="begin"/>
            </w:r>
            <w:r w:rsidR="002506E0">
              <w:rPr>
                <w:webHidden/>
              </w:rPr>
              <w:instrText xml:space="preserve"> PAGEREF _Toc75415078 \h </w:instrText>
            </w:r>
            <w:r w:rsidR="002506E0">
              <w:rPr>
                <w:webHidden/>
              </w:rPr>
            </w:r>
            <w:r w:rsidR="002506E0">
              <w:rPr>
                <w:webHidden/>
              </w:rPr>
              <w:fldChar w:fldCharType="separate"/>
            </w:r>
            <w:r w:rsidR="002506E0">
              <w:rPr>
                <w:webHidden/>
              </w:rPr>
              <w:t>23</w:t>
            </w:r>
            <w:r w:rsidR="002506E0">
              <w:rPr>
                <w:webHidden/>
              </w:rPr>
              <w:fldChar w:fldCharType="end"/>
            </w:r>
          </w:hyperlink>
        </w:p>
        <w:p w14:paraId="281994A4" w14:textId="398396D7" w:rsidR="002506E0" w:rsidRDefault="00210133">
          <w:pPr>
            <w:pStyle w:val="TOC3"/>
            <w:tabs>
              <w:tab w:val="left" w:pos="1000"/>
            </w:tabs>
            <w:rPr>
              <w:b w:val="0"/>
              <w:color w:val="auto"/>
              <w:sz w:val="22"/>
              <w:szCs w:val="22"/>
            </w:rPr>
          </w:pPr>
          <w:hyperlink w:anchor="_Toc75415079" w:history="1">
            <w:r w:rsidR="002506E0" w:rsidRPr="002B6C7E">
              <w:rPr>
                <w:rStyle w:val="Hyperlink"/>
                <w:rFonts w:eastAsiaTheme="majorEastAsia"/>
              </w:rPr>
              <w:t>5.2.5</w:t>
            </w:r>
            <w:r w:rsidR="002506E0">
              <w:rPr>
                <w:b w:val="0"/>
                <w:color w:val="auto"/>
                <w:sz w:val="22"/>
                <w:szCs w:val="22"/>
              </w:rPr>
              <w:tab/>
            </w:r>
            <w:r w:rsidR="002506E0" w:rsidRPr="002B6C7E">
              <w:rPr>
                <w:rStyle w:val="Hyperlink"/>
                <w:rFonts w:eastAsiaTheme="majorEastAsia"/>
              </w:rPr>
              <w:t>Select the method</w:t>
            </w:r>
            <w:r w:rsidR="002506E0">
              <w:rPr>
                <w:webHidden/>
              </w:rPr>
              <w:tab/>
            </w:r>
            <w:r w:rsidR="002506E0">
              <w:rPr>
                <w:webHidden/>
              </w:rPr>
              <w:fldChar w:fldCharType="begin"/>
            </w:r>
            <w:r w:rsidR="002506E0">
              <w:rPr>
                <w:webHidden/>
              </w:rPr>
              <w:instrText xml:space="preserve"> PAGEREF _Toc75415079 \h </w:instrText>
            </w:r>
            <w:r w:rsidR="002506E0">
              <w:rPr>
                <w:webHidden/>
              </w:rPr>
            </w:r>
            <w:r w:rsidR="002506E0">
              <w:rPr>
                <w:webHidden/>
              </w:rPr>
              <w:fldChar w:fldCharType="separate"/>
            </w:r>
            <w:r w:rsidR="002506E0">
              <w:rPr>
                <w:webHidden/>
              </w:rPr>
              <w:t>23</w:t>
            </w:r>
            <w:r w:rsidR="002506E0">
              <w:rPr>
                <w:webHidden/>
              </w:rPr>
              <w:fldChar w:fldCharType="end"/>
            </w:r>
          </w:hyperlink>
        </w:p>
        <w:p w14:paraId="78681F22" w14:textId="1B9141F8" w:rsidR="002506E0" w:rsidRDefault="00210133">
          <w:pPr>
            <w:pStyle w:val="TOC3"/>
            <w:tabs>
              <w:tab w:val="left" w:pos="1000"/>
            </w:tabs>
            <w:rPr>
              <w:b w:val="0"/>
              <w:color w:val="auto"/>
              <w:sz w:val="22"/>
              <w:szCs w:val="22"/>
            </w:rPr>
          </w:pPr>
          <w:hyperlink w:anchor="_Toc75415080" w:history="1">
            <w:r w:rsidR="002506E0" w:rsidRPr="002B6C7E">
              <w:rPr>
                <w:rStyle w:val="Hyperlink"/>
                <w:rFonts w:eastAsiaTheme="majorEastAsia"/>
              </w:rPr>
              <w:t>5.2.6</w:t>
            </w:r>
            <w:r w:rsidR="002506E0">
              <w:rPr>
                <w:b w:val="0"/>
                <w:color w:val="auto"/>
                <w:sz w:val="22"/>
                <w:szCs w:val="22"/>
              </w:rPr>
              <w:tab/>
            </w:r>
            <w:r w:rsidR="002506E0" w:rsidRPr="002B6C7E">
              <w:rPr>
                <w:rStyle w:val="Hyperlink"/>
                <w:rFonts w:eastAsiaTheme="majorEastAsia"/>
              </w:rPr>
              <w:t>Is there a new normal?</w:t>
            </w:r>
            <w:r w:rsidR="002506E0">
              <w:rPr>
                <w:webHidden/>
              </w:rPr>
              <w:tab/>
            </w:r>
            <w:r w:rsidR="002506E0">
              <w:rPr>
                <w:webHidden/>
              </w:rPr>
              <w:fldChar w:fldCharType="begin"/>
            </w:r>
            <w:r w:rsidR="002506E0">
              <w:rPr>
                <w:webHidden/>
              </w:rPr>
              <w:instrText xml:space="preserve"> PAGEREF _Toc75415080 \h </w:instrText>
            </w:r>
            <w:r w:rsidR="002506E0">
              <w:rPr>
                <w:webHidden/>
              </w:rPr>
            </w:r>
            <w:r w:rsidR="002506E0">
              <w:rPr>
                <w:webHidden/>
              </w:rPr>
              <w:fldChar w:fldCharType="separate"/>
            </w:r>
            <w:r w:rsidR="002506E0">
              <w:rPr>
                <w:webHidden/>
              </w:rPr>
              <w:t>24</w:t>
            </w:r>
            <w:r w:rsidR="002506E0">
              <w:rPr>
                <w:webHidden/>
              </w:rPr>
              <w:fldChar w:fldCharType="end"/>
            </w:r>
          </w:hyperlink>
        </w:p>
        <w:p w14:paraId="4D7F4719" w14:textId="350D8F90" w:rsidR="002506E0" w:rsidRDefault="00210133">
          <w:pPr>
            <w:pStyle w:val="TOC3"/>
            <w:tabs>
              <w:tab w:val="left" w:pos="1000"/>
            </w:tabs>
            <w:rPr>
              <w:b w:val="0"/>
              <w:color w:val="auto"/>
              <w:sz w:val="22"/>
              <w:szCs w:val="22"/>
            </w:rPr>
          </w:pPr>
          <w:hyperlink w:anchor="_Toc75415081" w:history="1">
            <w:r w:rsidR="002506E0" w:rsidRPr="002B6C7E">
              <w:rPr>
                <w:rStyle w:val="Hyperlink"/>
                <w:rFonts w:eastAsiaTheme="majorEastAsia"/>
              </w:rPr>
              <w:t>5.2.7</w:t>
            </w:r>
            <w:r w:rsidR="002506E0">
              <w:rPr>
                <w:b w:val="0"/>
                <w:color w:val="auto"/>
                <w:sz w:val="22"/>
                <w:szCs w:val="22"/>
              </w:rPr>
              <w:tab/>
            </w:r>
            <w:r w:rsidR="002506E0" w:rsidRPr="002B6C7E">
              <w:rPr>
                <w:rStyle w:val="Hyperlink"/>
                <w:rFonts w:eastAsiaTheme="majorEastAsia"/>
              </w:rPr>
              <w:t>Application of the method</w:t>
            </w:r>
            <w:r w:rsidR="002506E0">
              <w:rPr>
                <w:webHidden/>
              </w:rPr>
              <w:tab/>
            </w:r>
            <w:r w:rsidR="002506E0">
              <w:rPr>
                <w:webHidden/>
              </w:rPr>
              <w:fldChar w:fldCharType="begin"/>
            </w:r>
            <w:r w:rsidR="002506E0">
              <w:rPr>
                <w:webHidden/>
              </w:rPr>
              <w:instrText xml:space="preserve"> PAGEREF _Toc75415081 \h </w:instrText>
            </w:r>
            <w:r w:rsidR="002506E0">
              <w:rPr>
                <w:webHidden/>
              </w:rPr>
            </w:r>
            <w:r w:rsidR="002506E0">
              <w:rPr>
                <w:webHidden/>
              </w:rPr>
              <w:fldChar w:fldCharType="separate"/>
            </w:r>
            <w:r w:rsidR="002506E0">
              <w:rPr>
                <w:webHidden/>
              </w:rPr>
              <w:t>24</w:t>
            </w:r>
            <w:r w:rsidR="002506E0">
              <w:rPr>
                <w:webHidden/>
              </w:rPr>
              <w:fldChar w:fldCharType="end"/>
            </w:r>
          </w:hyperlink>
        </w:p>
        <w:p w14:paraId="26D76BB7" w14:textId="126DCCCD" w:rsidR="002506E0" w:rsidRDefault="00210133">
          <w:pPr>
            <w:pStyle w:val="TOC1"/>
            <w:tabs>
              <w:tab w:val="left" w:pos="1000"/>
            </w:tabs>
            <w:rPr>
              <w:rFonts w:eastAsiaTheme="minorEastAsia" w:cstheme="minorBidi"/>
              <w:b w:val="0"/>
              <w:color w:val="auto"/>
              <w:sz w:val="22"/>
              <w:szCs w:val="22"/>
            </w:rPr>
          </w:pPr>
          <w:hyperlink w:anchor="_Toc75415082" w:history="1">
            <w:r w:rsidR="002506E0" w:rsidRPr="002B6C7E">
              <w:rPr>
                <w:rStyle w:val="Hyperlink"/>
              </w:rPr>
              <w:t>6</w:t>
            </w:r>
            <w:r w:rsidR="002506E0">
              <w:rPr>
                <w:rFonts w:eastAsiaTheme="minorEastAsia" w:cstheme="minorBidi"/>
                <w:b w:val="0"/>
                <w:color w:val="auto"/>
                <w:sz w:val="22"/>
                <w:szCs w:val="22"/>
              </w:rPr>
              <w:tab/>
            </w:r>
            <w:r w:rsidR="002506E0" w:rsidRPr="002B6C7E">
              <w:rPr>
                <w:rStyle w:val="Hyperlink"/>
              </w:rPr>
              <w:t>Avoided Energy Method</w:t>
            </w:r>
            <w:r w:rsidR="002506E0">
              <w:rPr>
                <w:webHidden/>
              </w:rPr>
              <w:tab/>
            </w:r>
            <w:r w:rsidR="002506E0">
              <w:rPr>
                <w:webHidden/>
              </w:rPr>
              <w:fldChar w:fldCharType="begin"/>
            </w:r>
            <w:r w:rsidR="002506E0">
              <w:rPr>
                <w:webHidden/>
              </w:rPr>
              <w:instrText xml:space="preserve"> PAGEREF _Toc75415082 \h </w:instrText>
            </w:r>
            <w:r w:rsidR="002506E0">
              <w:rPr>
                <w:webHidden/>
              </w:rPr>
            </w:r>
            <w:r w:rsidR="002506E0">
              <w:rPr>
                <w:webHidden/>
              </w:rPr>
              <w:fldChar w:fldCharType="separate"/>
            </w:r>
            <w:r w:rsidR="002506E0">
              <w:rPr>
                <w:webHidden/>
              </w:rPr>
              <w:t>28</w:t>
            </w:r>
            <w:r w:rsidR="002506E0">
              <w:rPr>
                <w:webHidden/>
              </w:rPr>
              <w:fldChar w:fldCharType="end"/>
            </w:r>
          </w:hyperlink>
        </w:p>
        <w:p w14:paraId="314C18F5" w14:textId="1D86059D" w:rsidR="002506E0" w:rsidRDefault="00210133">
          <w:pPr>
            <w:pStyle w:val="TOC2"/>
            <w:tabs>
              <w:tab w:val="left" w:pos="1000"/>
            </w:tabs>
            <w:rPr>
              <w:rFonts w:eastAsiaTheme="minorEastAsia" w:cstheme="minorBidi"/>
              <w:b w:val="0"/>
              <w:color w:val="auto"/>
              <w:sz w:val="22"/>
              <w:szCs w:val="22"/>
            </w:rPr>
          </w:pPr>
          <w:hyperlink w:anchor="_Toc75415083" w:history="1">
            <w:r w:rsidR="002506E0" w:rsidRPr="002B6C7E">
              <w:rPr>
                <w:rStyle w:val="Hyperlink"/>
              </w:rPr>
              <w:t>6.1</w:t>
            </w:r>
            <w:r w:rsidR="002506E0">
              <w:rPr>
                <w:rFonts w:eastAsiaTheme="minorEastAsia" w:cstheme="minorBidi"/>
                <w:b w:val="0"/>
                <w:color w:val="auto"/>
                <w:sz w:val="22"/>
                <w:szCs w:val="22"/>
              </w:rPr>
              <w:tab/>
            </w:r>
            <w:r w:rsidR="002506E0" w:rsidRPr="002B6C7E">
              <w:rPr>
                <w:rStyle w:val="Hyperlink"/>
              </w:rPr>
              <w:t>Description of method</w:t>
            </w:r>
            <w:r w:rsidR="002506E0">
              <w:rPr>
                <w:webHidden/>
              </w:rPr>
              <w:tab/>
            </w:r>
            <w:r w:rsidR="002506E0">
              <w:rPr>
                <w:webHidden/>
              </w:rPr>
              <w:fldChar w:fldCharType="begin"/>
            </w:r>
            <w:r w:rsidR="002506E0">
              <w:rPr>
                <w:webHidden/>
              </w:rPr>
              <w:instrText xml:space="preserve"> PAGEREF _Toc75415083 \h </w:instrText>
            </w:r>
            <w:r w:rsidR="002506E0">
              <w:rPr>
                <w:webHidden/>
              </w:rPr>
            </w:r>
            <w:r w:rsidR="002506E0">
              <w:rPr>
                <w:webHidden/>
              </w:rPr>
              <w:fldChar w:fldCharType="separate"/>
            </w:r>
            <w:r w:rsidR="002506E0">
              <w:rPr>
                <w:webHidden/>
              </w:rPr>
              <w:t>28</w:t>
            </w:r>
            <w:r w:rsidR="002506E0">
              <w:rPr>
                <w:webHidden/>
              </w:rPr>
              <w:fldChar w:fldCharType="end"/>
            </w:r>
          </w:hyperlink>
        </w:p>
        <w:p w14:paraId="4F6641CD" w14:textId="78E72953" w:rsidR="002506E0" w:rsidRDefault="00210133">
          <w:pPr>
            <w:pStyle w:val="TOC3"/>
            <w:tabs>
              <w:tab w:val="left" w:pos="1000"/>
            </w:tabs>
            <w:rPr>
              <w:b w:val="0"/>
              <w:color w:val="auto"/>
              <w:sz w:val="22"/>
              <w:szCs w:val="22"/>
            </w:rPr>
          </w:pPr>
          <w:hyperlink w:anchor="_Toc75415084" w:history="1">
            <w:r w:rsidR="002506E0" w:rsidRPr="002B6C7E">
              <w:rPr>
                <w:rStyle w:val="Hyperlink"/>
              </w:rPr>
              <w:t>6.1.1</w:t>
            </w:r>
            <w:r w:rsidR="002506E0">
              <w:rPr>
                <w:b w:val="0"/>
                <w:color w:val="auto"/>
                <w:sz w:val="22"/>
                <w:szCs w:val="22"/>
              </w:rPr>
              <w:tab/>
            </w:r>
            <w:r w:rsidR="002506E0" w:rsidRPr="002B6C7E">
              <w:rPr>
                <w:rStyle w:val="Hyperlink"/>
              </w:rPr>
              <w:t>Provisions applicable to the avoided energy method</w:t>
            </w:r>
            <w:r w:rsidR="002506E0">
              <w:rPr>
                <w:webHidden/>
              </w:rPr>
              <w:tab/>
            </w:r>
            <w:r w:rsidR="002506E0">
              <w:rPr>
                <w:webHidden/>
              </w:rPr>
              <w:fldChar w:fldCharType="begin"/>
            </w:r>
            <w:r w:rsidR="002506E0">
              <w:rPr>
                <w:webHidden/>
              </w:rPr>
              <w:instrText xml:space="preserve"> PAGEREF _Toc75415084 \h </w:instrText>
            </w:r>
            <w:r w:rsidR="002506E0">
              <w:rPr>
                <w:webHidden/>
              </w:rPr>
            </w:r>
            <w:r w:rsidR="002506E0">
              <w:rPr>
                <w:webHidden/>
              </w:rPr>
              <w:fldChar w:fldCharType="separate"/>
            </w:r>
            <w:r w:rsidR="002506E0">
              <w:rPr>
                <w:webHidden/>
              </w:rPr>
              <w:t>28</w:t>
            </w:r>
            <w:r w:rsidR="002506E0">
              <w:rPr>
                <w:webHidden/>
              </w:rPr>
              <w:fldChar w:fldCharType="end"/>
            </w:r>
          </w:hyperlink>
        </w:p>
        <w:p w14:paraId="20F7244D" w14:textId="45E60FD6" w:rsidR="002506E0" w:rsidRDefault="00210133">
          <w:pPr>
            <w:pStyle w:val="TOC3"/>
            <w:tabs>
              <w:tab w:val="left" w:pos="1000"/>
            </w:tabs>
            <w:rPr>
              <w:b w:val="0"/>
              <w:color w:val="auto"/>
              <w:sz w:val="22"/>
              <w:szCs w:val="22"/>
            </w:rPr>
          </w:pPr>
          <w:hyperlink w:anchor="_Toc75415085" w:history="1">
            <w:r w:rsidR="002506E0" w:rsidRPr="002B6C7E">
              <w:rPr>
                <w:rStyle w:val="Hyperlink"/>
              </w:rPr>
              <w:t>6.1.2</w:t>
            </w:r>
            <w:r w:rsidR="002506E0">
              <w:rPr>
                <w:b w:val="0"/>
                <w:color w:val="auto"/>
                <w:sz w:val="22"/>
                <w:szCs w:val="22"/>
              </w:rPr>
              <w:tab/>
            </w:r>
            <w:r w:rsidR="002506E0" w:rsidRPr="002B6C7E">
              <w:rPr>
                <w:rStyle w:val="Hyperlink"/>
              </w:rPr>
              <w:t>Avoided energy: adjusting to normal year conditions</w:t>
            </w:r>
            <w:r w:rsidR="002506E0">
              <w:rPr>
                <w:webHidden/>
              </w:rPr>
              <w:tab/>
            </w:r>
            <w:r w:rsidR="002506E0">
              <w:rPr>
                <w:webHidden/>
              </w:rPr>
              <w:fldChar w:fldCharType="begin"/>
            </w:r>
            <w:r w:rsidR="002506E0">
              <w:rPr>
                <w:webHidden/>
              </w:rPr>
              <w:instrText xml:space="preserve"> PAGEREF _Toc75415085 \h </w:instrText>
            </w:r>
            <w:r w:rsidR="002506E0">
              <w:rPr>
                <w:webHidden/>
              </w:rPr>
            </w:r>
            <w:r w:rsidR="002506E0">
              <w:rPr>
                <w:webHidden/>
              </w:rPr>
              <w:fldChar w:fldCharType="separate"/>
            </w:r>
            <w:r w:rsidR="002506E0">
              <w:rPr>
                <w:webHidden/>
              </w:rPr>
              <w:t>29</w:t>
            </w:r>
            <w:r w:rsidR="002506E0">
              <w:rPr>
                <w:webHidden/>
              </w:rPr>
              <w:fldChar w:fldCharType="end"/>
            </w:r>
          </w:hyperlink>
        </w:p>
        <w:p w14:paraId="443854BF" w14:textId="5096D776" w:rsidR="002506E0" w:rsidRDefault="00210133">
          <w:pPr>
            <w:pStyle w:val="TOC3"/>
            <w:tabs>
              <w:tab w:val="left" w:pos="1000"/>
            </w:tabs>
            <w:rPr>
              <w:b w:val="0"/>
              <w:color w:val="auto"/>
              <w:sz w:val="22"/>
              <w:szCs w:val="22"/>
            </w:rPr>
          </w:pPr>
          <w:hyperlink w:anchor="_Toc75415086" w:history="1">
            <w:r w:rsidR="002506E0" w:rsidRPr="002B6C7E">
              <w:rPr>
                <w:rStyle w:val="Hyperlink"/>
              </w:rPr>
              <w:t>6.1.3</w:t>
            </w:r>
            <w:r w:rsidR="002506E0">
              <w:rPr>
                <w:b w:val="0"/>
                <w:color w:val="auto"/>
                <w:sz w:val="22"/>
                <w:szCs w:val="22"/>
              </w:rPr>
              <w:tab/>
            </w:r>
            <w:r w:rsidR="002506E0" w:rsidRPr="002B6C7E">
              <w:rPr>
                <w:rStyle w:val="Hyperlink"/>
              </w:rPr>
              <w:t>Adjustments to allow for IVs that don’t vary at all, or by a minimal amount, outside of COVID</w:t>
            </w:r>
            <w:r w:rsidR="002506E0">
              <w:rPr>
                <w:webHidden/>
              </w:rPr>
              <w:tab/>
            </w:r>
            <w:r w:rsidR="002506E0">
              <w:rPr>
                <w:webHidden/>
              </w:rPr>
              <w:fldChar w:fldCharType="begin"/>
            </w:r>
            <w:r w:rsidR="002506E0">
              <w:rPr>
                <w:webHidden/>
              </w:rPr>
              <w:instrText xml:space="preserve"> PAGEREF _Toc75415086 \h </w:instrText>
            </w:r>
            <w:r w:rsidR="002506E0">
              <w:rPr>
                <w:webHidden/>
              </w:rPr>
            </w:r>
            <w:r w:rsidR="002506E0">
              <w:rPr>
                <w:webHidden/>
              </w:rPr>
              <w:fldChar w:fldCharType="separate"/>
            </w:r>
            <w:r w:rsidR="002506E0">
              <w:rPr>
                <w:webHidden/>
              </w:rPr>
              <w:t>29</w:t>
            </w:r>
            <w:r w:rsidR="002506E0">
              <w:rPr>
                <w:webHidden/>
              </w:rPr>
              <w:fldChar w:fldCharType="end"/>
            </w:r>
          </w:hyperlink>
        </w:p>
        <w:p w14:paraId="4017F4C2" w14:textId="5518570C" w:rsidR="002506E0" w:rsidRDefault="00210133">
          <w:pPr>
            <w:pStyle w:val="TOC3"/>
            <w:tabs>
              <w:tab w:val="left" w:pos="1000"/>
            </w:tabs>
            <w:rPr>
              <w:b w:val="0"/>
              <w:color w:val="auto"/>
              <w:sz w:val="22"/>
              <w:szCs w:val="22"/>
            </w:rPr>
          </w:pPr>
          <w:hyperlink w:anchor="_Toc75415087" w:history="1">
            <w:r w:rsidR="002506E0" w:rsidRPr="002B6C7E">
              <w:rPr>
                <w:rStyle w:val="Hyperlink"/>
              </w:rPr>
              <w:t>6.1.4</w:t>
            </w:r>
            <w:r w:rsidR="002506E0">
              <w:rPr>
                <w:b w:val="0"/>
                <w:color w:val="auto"/>
                <w:sz w:val="22"/>
                <w:szCs w:val="22"/>
              </w:rPr>
              <w:tab/>
            </w:r>
            <w:r w:rsidR="002506E0" w:rsidRPr="002B6C7E">
              <w:rPr>
                <w:rStyle w:val="Hyperlink"/>
              </w:rPr>
              <w:t>Uncertainty for the avoided energy method</w:t>
            </w:r>
            <w:r w:rsidR="002506E0">
              <w:rPr>
                <w:webHidden/>
              </w:rPr>
              <w:tab/>
            </w:r>
            <w:r w:rsidR="002506E0">
              <w:rPr>
                <w:webHidden/>
              </w:rPr>
              <w:fldChar w:fldCharType="begin"/>
            </w:r>
            <w:r w:rsidR="002506E0">
              <w:rPr>
                <w:webHidden/>
              </w:rPr>
              <w:instrText xml:space="preserve"> PAGEREF _Toc75415087 \h </w:instrText>
            </w:r>
            <w:r w:rsidR="002506E0">
              <w:rPr>
                <w:webHidden/>
              </w:rPr>
            </w:r>
            <w:r w:rsidR="002506E0">
              <w:rPr>
                <w:webHidden/>
              </w:rPr>
              <w:fldChar w:fldCharType="separate"/>
            </w:r>
            <w:r w:rsidR="002506E0">
              <w:rPr>
                <w:webHidden/>
              </w:rPr>
              <w:t>30</w:t>
            </w:r>
            <w:r w:rsidR="002506E0">
              <w:rPr>
                <w:webHidden/>
              </w:rPr>
              <w:fldChar w:fldCharType="end"/>
            </w:r>
          </w:hyperlink>
        </w:p>
        <w:p w14:paraId="72159A5A" w14:textId="64CE6B51" w:rsidR="002506E0" w:rsidRDefault="00210133">
          <w:pPr>
            <w:pStyle w:val="TOC2"/>
            <w:tabs>
              <w:tab w:val="left" w:pos="1000"/>
            </w:tabs>
            <w:rPr>
              <w:rFonts w:eastAsiaTheme="minorEastAsia" w:cstheme="minorBidi"/>
              <w:b w:val="0"/>
              <w:color w:val="auto"/>
              <w:sz w:val="22"/>
              <w:szCs w:val="22"/>
            </w:rPr>
          </w:pPr>
          <w:hyperlink w:anchor="_Toc75415088" w:history="1">
            <w:r w:rsidR="002506E0" w:rsidRPr="002B6C7E">
              <w:rPr>
                <w:rStyle w:val="Hyperlink"/>
              </w:rPr>
              <w:t>6.2</w:t>
            </w:r>
            <w:r w:rsidR="002506E0">
              <w:rPr>
                <w:rFonts w:eastAsiaTheme="minorEastAsia" w:cstheme="minorBidi"/>
                <w:b w:val="0"/>
                <w:color w:val="auto"/>
                <w:sz w:val="22"/>
                <w:szCs w:val="22"/>
              </w:rPr>
              <w:tab/>
            </w:r>
            <w:r w:rsidR="002506E0" w:rsidRPr="002B6C7E">
              <w:rPr>
                <w:rStyle w:val="Hyperlink"/>
              </w:rPr>
              <w:t>Example of the avoided energy method</w:t>
            </w:r>
            <w:r w:rsidR="002506E0">
              <w:rPr>
                <w:webHidden/>
              </w:rPr>
              <w:tab/>
            </w:r>
            <w:r w:rsidR="002506E0">
              <w:rPr>
                <w:webHidden/>
              </w:rPr>
              <w:fldChar w:fldCharType="begin"/>
            </w:r>
            <w:r w:rsidR="002506E0">
              <w:rPr>
                <w:webHidden/>
              </w:rPr>
              <w:instrText xml:space="preserve"> PAGEREF _Toc75415088 \h </w:instrText>
            </w:r>
            <w:r w:rsidR="002506E0">
              <w:rPr>
                <w:webHidden/>
              </w:rPr>
            </w:r>
            <w:r w:rsidR="002506E0">
              <w:rPr>
                <w:webHidden/>
              </w:rPr>
              <w:fldChar w:fldCharType="separate"/>
            </w:r>
            <w:r w:rsidR="002506E0">
              <w:rPr>
                <w:webHidden/>
              </w:rPr>
              <w:t>30</w:t>
            </w:r>
            <w:r w:rsidR="002506E0">
              <w:rPr>
                <w:webHidden/>
              </w:rPr>
              <w:fldChar w:fldCharType="end"/>
            </w:r>
          </w:hyperlink>
        </w:p>
        <w:p w14:paraId="41CF73C5" w14:textId="4F360094" w:rsidR="002506E0" w:rsidRDefault="00210133">
          <w:pPr>
            <w:pStyle w:val="TOC3"/>
            <w:tabs>
              <w:tab w:val="left" w:pos="1000"/>
            </w:tabs>
            <w:rPr>
              <w:b w:val="0"/>
              <w:color w:val="auto"/>
              <w:sz w:val="22"/>
              <w:szCs w:val="22"/>
            </w:rPr>
          </w:pPr>
          <w:hyperlink w:anchor="_Toc75415089" w:history="1">
            <w:r w:rsidR="002506E0" w:rsidRPr="002B6C7E">
              <w:rPr>
                <w:rStyle w:val="Hyperlink"/>
              </w:rPr>
              <w:t>6.2.1</w:t>
            </w:r>
            <w:r w:rsidR="002506E0">
              <w:rPr>
                <w:b w:val="0"/>
                <w:color w:val="auto"/>
                <w:sz w:val="22"/>
                <w:szCs w:val="22"/>
              </w:rPr>
              <w:tab/>
            </w:r>
            <w:r w:rsidR="002506E0" w:rsidRPr="002B6C7E">
              <w:rPr>
                <w:rStyle w:val="Hyperlink"/>
              </w:rPr>
              <w:t>Identify whether COVID has impacted on site energy usage.</w:t>
            </w:r>
            <w:r w:rsidR="002506E0">
              <w:rPr>
                <w:webHidden/>
              </w:rPr>
              <w:tab/>
            </w:r>
            <w:r w:rsidR="002506E0">
              <w:rPr>
                <w:webHidden/>
              </w:rPr>
              <w:fldChar w:fldCharType="begin"/>
            </w:r>
            <w:r w:rsidR="002506E0">
              <w:rPr>
                <w:webHidden/>
              </w:rPr>
              <w:instrText xml:space="preserve"> PAGEREF _Toc75415089 \h </w:instrText>
            </w:r>
            <w:r w:rsidR="002506E0">
              <w:rPr>
                <w:webHidden/>
              </w:rPr>
            </w:r>
            <w:r w:rsidR="002506E0">
              <w:rPr>
                <w:webHidden/>
              </w:rPr>
              <w:fldChar w:fldCharType="separate"/>
            </w:r>
            <w:r w:rsidR="002506E0">
              <w:rPr>
                <w:webHidden/>
              </w:rPr>
              <w:t>31</w:t>
            </w:r>
            <w:r w:rsidR="002506E0">
              <w:rPr>
                <w:webHidden/>
              </w:rPr>
              <w:fldChar w:fldCharType="end"/>
            </w:r>
          </w:hyperlink>
        </w:p>
        <w:p w14:paraId="4E9916D2" w14:textId="70D42649" w:rsidR="002506E0" w:rsidRDefault="00210133">
          <w:pPr>
            <w:pStyle w:val="TOC3"/>
            <w:tabs>
              <w:tab w:val="left" w:pos="1000"/>
            </w:tabs>
            <w:rPr>
              <w:b w:val="0"/>
              <w:color w:val="auto"/>
              <w:sz w:val="22"/>
              <w:szCs w:val="22"/>
            </w:rPr>
          </w:pPr>
          <w:hyperlink w:anchor="_Toc75415090" w:history="1">
            <w:r w:rsidR="002506E0" w:rsidRPr="002B6C7E">
              <w:rPr>
                <w:rStyle w:val="Hyperlink"/>
              </w:rPr>
              <w:t>6.2.2</w:t>
            </w:r>
            <w:r w:rsidR="002506E0">
              <w:rPr>
                <w:b w:val="0"/>
                <w:color w:val="auto"/>
                <w:sz w:val="22"/>
                <w:szCs w:val="22"/>
              </w:rPr>
              <w:tab/>
            </w:r>
            <w:r w:rsidR="002506E0" w:rsidRPr="002B6C7E">
              <w:rPr>
                <w:rStyle w:val="Hyperlink"/>
              </w:rPr>
              <w:t>Describe the impacts COVID has had on site energy usage</w:t>
            </w:r>
            <w:r w:rsidR="002506E0">
              <w:rPr>
                <w:webHidden/>
              </w:rPr>
              <w:tab/>
            </w:r>
            <w:r w:rsidR="002506E0">
              <w:rPr>
                <w:webHidden/>
              </w:rPr>
              <w:fldChar w:fldCharType="begin"/>
            </w:r>
            <w:r w:rsidR="002506E0">
              <w:rPr>
                <w:webHidden/>
              </w:rPr>
              <w:instrText xml:space="preserve"> PAGEREF _Toc75415090 \h </w:instrText>
            </w:r>
            <w:r w:rsidR="002506E0">
              <w:rPr>
                <w:webHidden/>
              </w:rPr>
            </w:r>
            <w:r w:rsidR="002506E0">
              <w:rPr>
                <w:webHidden/>
              </w:rPr>
              <w:fldChar w:fldCharType="separate"/>
            </w:r>
            <w:r w:rsidR="002506E0">
              <w:rPr>
                <w:webHidden/>
              </w:rPr>
              <w:t>31</w:t>
            </w:r>
            <w:r w:rsidR="002506E0">
              <w:rPr>
                <w:webHidden/>
              </w:rPr>
              <w:fldChar w:fldCharType="end"/>
            </w:r>
          </w:hyperlink>
        </w:p>
        <w:p w14:paraId="620D505A" w14:textId="6C864FF6" w:rsidR="002506E0" w:rsidRDefault="00210133">
          <w:pPr>
            <w:pStyle w:val="TOC3"/>
            <w:tabs>
              <w:tab w:val="left" w:pos="1000"/>
            </w:tabs>
            <w:rPr>
              <w:b w:val="0"/>
              <w:color w:val="auto"/>
              <w:sz w:val="22"/>
              <w:szCs w:val="22"/>
            </w:rPr>
          </w:pPr>
          <w:hyperlink w:anchor="_Toc75415091" w:history="1">
            <w:r w:rsidR="002506E0" w:rsidRPr="002B6C7E">
              <w:rPr>
                <w:rStyle w:val="Hyperlink"/>
              </w:rPr>
              <w:t>6.2.3</w:t>
            </w:r>
            <w:r w:rsidR="002506E0">
              <w:rPr>
                <w:b w:val="0"/>
                <w:color w:val="auto"/>
                <w:sz w:val="22"/>
                <w:szCs w:val="22"/>
              </w:rPr>
              <w:tab/>
            </w:r>
            <w:r w:rsidR="002506E0" w:rsidRPr="002B6C7E">
              <w:rPr>
                <w:rStyle w:val="Hyperlink"/>
              </w:rPr>
              <w:t>Explain how the site’s COVID response has caused a change in energy usage</w:t>
            </w:r>
            <w:r w:rsidR="002506E0">
              <w:rPr>
                <w:webHidden/>
              </w:rPr>
              <w:tab/>
            </w:r>
            <w:r w:rsidR="002506E0">
              <w:rPr>
                <w:webHidden/>
              </w:rPr>
              <w:fldChar w:fldCharType="begin"/>
            </w:r>
            <w:r w:rsidR="002506E0">
              <w:rPr>
                <w:webHidden/>
              </w:rPr>
              <w:instrText xml:space="preserve"> PAGEREF _Toc75415091 \h </w:instrText>
            </w:r>
            <w:r w:rsidR="002506E0">
              <w:rPr>
                <w:webHidden/>
              </w:rPr>
            </w:r>
            <w:r w:rsidR="002506E0">
              <w:rPr>
                <w:webHidden/>
              </w:rPr>
              <w:fldChar w:fldCharType="separate"/>
            </w:r>
            <w:r w:rsidR="002506E0">
              <w:rPr>
                <w:webHidden/>
              </w:rPr>
              <w:t>31</w:t>
            </w:r>
            <w:r w:rsidR="002506E0">
              <w:rPr>
                <w:webHidden/>
              </w:rPr>
              <w:fldChar w:fldCharType="end"/>
            </w:r>
          </w:hyperlink>
        </w:p>
        <w:p w14:paraId="33D07346" w14:textId="6D7C7702" w:rsidR="002506E0" w:rsidRDefault="00210133">
          <w:pPr>
            <w:pStyle w:val="TOC3"/>
            <w:tabs>
              <w:tab w:val="left" w:pos="1000"/>
            </w:tabs>
            <w:rPr>
              <w:b w:val="0"/>
              <w:color w:val="auto"/>
              <w:sz w:val="22"/>
              <w:szCs w:val="22"/>
            </w:rPr>
          </w:pPr>
          <w:hyperlink w:anchor="_Toc75415092" w:history="1">
            <w:r w:rsidR="002506E0" w:rsidRPr="002B6C7E">
              <w:rPr>
                <w:rStyle w:val="Hyperlink"/>
              </w:rPr>
              <w:t>6.2.4</w:t>
            </w:r>
            <w:r w:rsidR="002506E0">
              <w:rPr>
                <w:b w:val="0"/>
                <w:color w:val="auto"/>
                <w:sz w:val="22"/>
                <w:szCs w:val="22"/>
              </w:rPr>
              <w:tab/>
            </w:r>
            <w:r w:rsidR="002506E0" w:rsidRPr="002B6C7E">
              <w:rPr>
                <w:rStyle w:val="Hyperlink"/>
              </w:rPr>
              <w:t>Identify the COVID impacted period</w:t>
            </w:r>
            <w:r w:rsidR="002506E0">
              <w:rPr>
                <w:webHidden/>
              </w:rPr>
              <w:tab/>
            </w:r>
            <w:r w:rsidR="002506E0">
              <w:rPr>
                <w:webHidden/>
              </w:rPr>
              <w:fldChar w:fldCharType="begin"/>
            </w:r>
            <w:r w:rsidR="002506E0">
              <w:rPr>
                <w:webHidden/>
              </w:rPr>
              <w:instrText xml:space="preserve"> PAGEREF _Toc75415092 \h </w:instrText>
            </w:r>
            <w:r w:rsidR="002506E0">
              <w:rPr>
                <w:webHidden/>
              </w:rPr>
            </w:r>
            <w:r w:rsidR="002506E0">
              <w:rPr>
                <w:webHidden/>
              </w:rPr>
              <w:fldChar w:fldCharType="separate"/>
            </w:r>
            <w:r w:rsidR="002506E0">
              <w:rPr>
                <w:webHidden/>
              </w:rPr>
              <w:t>32</w:t>
            </w:r>
            <w:r w:rsidR="002506E0">
              <w:rPr>
                <w:webHidden/>
              </w:rPr>
              <w:fldChar w:fldCharType="end"/>
            </w:r>
          </w:hyperlink>
        </w:p>
        <w:p w14:paraId="5EE31174" w14:textId="3CB0B704" w:rsidR="002506E0" w:rsidRDefault="00210133">
          <w:pPr>
            <w:pStyle w:val="TOC3"/>
            <w:tabs>
              <w:tab w:val="left" w:pos="1000"/>
            </w:tabs>
            <w:rPr>
              <w:b w:val="0"/>
              <w:color w:val="auto"/>
              <w:sz w:val="22"/>
              <w:szCs w:val="22"/>
            </w:rPr>
          </w:pPr>
          <w:hyperlink w:anchor="_Toc75415093" w:history="1">
            <w:r w:rsidR="002506E0" w:rsidRPr="002B6C7E">
              <w:rPr>
                <w:rStyle w:val="Hyperlink"/>
              </w:rPr>
              <w:t>6.2.5</w:t>
            </w:r>
            <w:r w:rsidR="002506E0">
              <w:rPr>
                <w:b w:val="0"/>
                <w:color w:val="auto"/>
                <w:sz w:val="22"/>
                <w:szCs w:val="22"/>
              </w:rPr>
              <w:tab/>
            </w:r>
            <w:r w:rsidR="002506E0" w:rsidRPr="002B6C7E">
              <w:rPr>
                <w:rStyle w:val="Hyperlink"/>
              </w:rPr>
              <w:t>Select the method</w:t>
            </w:r>
            <w:r w:rsidR="002506E0">
              <w:rPr>
                <w:webHidden/>
              </w:rPr>
              <w:tab/>
            </w:r>
            <w:r w:rsidR="002506E0">
              <w:rPr>
                <w:webHidden/>
              </w:rPr>
              <w:fldChar w:fldCharType="begin"/>
            </w:r>
            <w:r w:rsidR="002506E0">
              <w:rPr>
                <w:webHidden/>
              </w:rPr>
              <w:instrText xml:space="preserve"> PAGEREF _Toc75415093 \h </w:instrText>
            </w:r>
            <w:r w:rsidR="002506E0">
              <w:rPr>
                <w:webHidden/>
              </w:rPr>
            </w:r>
            <w:r w:rsidR="002506E0">
              <w:rPr>
                <w:webHidden/>
              </w:rPr>
              <w:fldChar w:fldCharType="separate"/>
            </w:r>
            <w:r w:rsidR="002506E0">
              <w:rPr>
                <w:webHidden/>
              </w:rPr>
              <w:t>32</w:t>
            </w:r>
            <w:r w:rsidR="002506E0">
              <w:rPr>
                <w:webHidden/>
              </w:rPr>
              <w:fldChar w:fldCharType="end"/>
            </w:r>
          </w:hyperlink>
        </w:p>
        <w:p w14:paraId="482184DA" w14:textId="7856861C" w:rsidR="002506E0" w:rsidRDefault="00210133">
          <w:pPr>
            <w:pStyle w:val="TOC3"/>
            <w:tabs>
              <w:tab w:val="left" w:pos="1000"/>
            </w:tabs>
            <w:rPr>
              <w:b w:val="0"/>
              <w:color w:val="auto"/>
              <w:sz w:val="22"/>
              <w:szCs w:val="22"/>
            </w:rPr>
          </w:pPr>
          <w:hyperlink w:anchor="_Toc75415094" w:history="1">
            <w:r w:rsidR="002506E0" w:rsidRPr="002B6C7E">
              <w:rPr>
                <w:rStyle w:val="Hyperlink"/>
              </w:rPr>
              <w:t>6.2.6</w:t>
            </w:r>
            <w:r w:rsidR="002506E0">
              <w:rPr>
                <w:b w:val="0"/>
                <w:color w:val="auto"/>
                <w:sz w:val="22"/>
                <w:szCs w:val="22"/>
              </w:rPr>
              <w:tab/>
            </w:r>
            <w:r w:rsidR="002506E0" w:rsidRPr="002B6C7E">
              <w:rPr>
                <w:rStyle w:val="Hyperlink"/>
              </w:rPr>
              <w:t>Is there a new normal?</w:t>
            </w:r>
            <w:r w:rsidR="002506E0">
              <w:rPr>
                <w:webHidden/>
              </w:rPr>
              <w:tab/>
            </w:r>
            <w:r w:rsidR="002506E0">
              <w:rPr>
                <w:webHidden/>
              </w:rPr>
              <w:fldChar w:fldCharType="begin"/>
            </w:r>
            <w:r w:rsidR="002506E0">
              <w:rPr>
                <w:webHidden/>
              </w:rPr>
              <w:instrText xml:space="preserve"> PAGEREF _Toc75415094 \h </w:instrText>
            </w:r>
            <w:r w:rsidR="002506E0">
              <w:rPr>
                <w:webHidden/>
              </w:rPr>
            </w:r>
            <w:r w:rsidR="002506E0">
              <w:rPr>
                <w:webHidden/>
              </w:rPr>
              <w:fldChar w:fldCharType="separate"/>
            </w:r>
            <w:r w:rsidR="002506E0">
              <w:rPr>
                <w:webHidden/>
              </w:rPr>
              <w:t>32</w:t>
            </w:r>
            <w:r w:rsidR="002506E0">
              <w:rPr>
                <w:webHidden/>
              </w:rPr>
              <w:fldChar w:fldCharType="end"/>
            </w:r>
          </w:hyperlink>
        </w:p>
        <w:p w14:paraId="48F286BF" w14:textId="2F5CF624" w:rsidR="002506E0" w:rsidRDefault="00210133">
          <w:pPr>
            <w:pStyle w:val="TOC3"/>
            <w:tabs>
              <w:tab w:val="left" w:pos="1000"/>
            </w:tabs>
            <w:rPr>
              <w:b w:val="0"/>
              <w:color w:val="auto"/>
              <w:sz w:val="22"/>
              <w:szCs w:val="22"/>
            </w:rPr>
          </w:pPr>
          <w:hyperlink w:anchor="_Toc75415095" w:history="1">
            <w:r w:rsidR="002506E0" w:rsidRPr="002B6C7E">
              <w:rPr>
                <w:rStyle w:val="Hyperlink"/>
              </w:rPr>
              <w:t>6.2.7</w:t>
            </w:r>
            <w:r w:rsidR="002506E0">
              <w:rPr>
                <w:b w:val="0"/>
                <w:color w:val="auto"/>
                <w:sz w:val="22"/>
                <w:szCs w:val="22"/>
              </w:rPr>
              <w:tab/>
            </w:r>
            <w:r w:rsidR="002506E0" w:rsidRPr="002B6C7E">
              <w:rPr>
                <w:rStyle w:val="Hyperlink"/>
              </w:rPr>
              <w:t>Application of the method</w:t>
            </w:r>
            <w:r w:rsidR="002506E0">
              <w:rPr>
                <w:webHidden/>
              </w:rPr>
              <w:tab/>
            </w:r>
            <w:r w:rsidR="002506E0">
              <w:rPr>
                <w:webHidden/>
              </w:rPr>
              <w:fldChar w:fldCharType="begin"/>
            </w:r>
            <w:r w:rsidR="002506E0">
              <w:rPr>
                <w:webHidden/>
              </w:rPr>
              <w:instrText xml:space="preserve"> PAGEREF _Toc75415095 \h </w:instrText>
            </w:r>
            <w:r w:rsidR="002506E0">
              <w:rPr>
                <w:webHidden/>
              </w:rPr>
            </w:r>
            <w:r w:rsidR="002506E0">
              <w:rPr>
                <w:webHidden/>
              </w:rPr>
              <w:fldChar w:fldCharType="separate"/>
            </w:r>
            <w:r w:rsidR="002506E0">
              <w:rPr>
                <w:webHidden/>
              </w:rPr>
              <w:t>32</w:t>
            </w:r>
            <w:r w:rsidR="002506E0">
              <w:rPr>
                <w:webHidden/>
              </w:rPr>
              <w:fldChar w:fldCharType="end"/>
            </w:r>
          </w:hyperlink>
        </w:p>
        <w:p w14:paraId="1B282847" w14:textId="30E05451" w:rsidR="002506E0" w:rsidRDefault="00210133">
          <w:pPr>
            <w:pStyle w:val="TOC1"/>
            <w:tabs>
              <w:tab w:val="left" w:pos="1000"/>
            </w:tabs>
            <w:rPr>
              <w:rFonts w:eastAsiaTheme="minorEastAsia" w:cstheme="minorBidi"/>
              <w:b w:val="0"/>
              <w:color w:val="auto"/>
              <w:sz w:val="22"/>
              <w:szCs w:val="22"/>
            </w:rPr>
          </w:pPr>
          <w:hyperlink w:anchor="_Toc75415096" w:history="1">
            <w:r w:rsidR="002506E0" w:rsidRPr="002B6C7E">
              <w:rPr>
                <w:rStyle w:val="Hyperlink"/>
              </w:rPr>
              <w:t>7</w:t>
            </w:r>
            <w:r w:rsidR="002506E0">
              <w:rPr>
                <w:rFonts w:eastAsiaTheme="minorEastAsia" w:cstheme="minorBidi"/>
                <w:b w:val="0"/>
                <w:color w:val="auto"/>
                <w:sz w:val="22"/>
                <w:szCs w:val="22"/>
              </w:rPr>
              <w:tab/>
            </w:r>
            <w:r w:rsidR="002506E0" w:rsidRPr="002B6C7E">
              <w:rPr>
                <w:rStyle w:val="Hyperlink"/>
              </w:rPr>
              <w:t>Usual but Accounting for COVID method</w:t>
            </w:r>
            <w:r w:rsidR="002506E0">
              <w:rPr>
                <w:webHidden/>
              </w:rPr>
              <w:tab/>
            </w:r>
            <w:r w:rsidR="002506E0">
              <w:rPr>
                <w:webHidden/>
              </w:rPr>
              <w:fldChar w:fldCharType="begin"/>
            </w:r>
            <w:r w:rsidR="002506E0">
              <w:rPr>
                <w:webHidden/>
              </w:rPr>
              <w:instrText xml:space="preserve"> PAGEREF _Toc75415096 \h </w:instrText>
            </w:r>
            <w:r w:rsidR="002506E0">
              <w:rPr>
                <w:webHidden/>
              </w:rPr>
            </w:r>
            <w:r w:rsidR="002506E0">
              <w:rPr>
                <w:webHidden/>
              </w:rPr>
              <w:fldChar w:fldCharType="separate"/>
            </w:r>
            <w:r w:rsidR="002506E0">
              <w:rPr>
                <w:webHidden/>
              </w:rPr>
              <w:t>38</w:t>
            </w:r>
            <w:r w:rsidR="002506E0">
              <w:rPr>
                <w:webHidden/>
              </w:rPr>
              <w:fldChar w:fldCharType="end"/>
            </w:r>
          </w:hyperlink>
        </w:p>
        <w:p w14:paraId="6E9DEBEE" w14:textId="52486C4B" w:rsidR="002506E0" w:rsidRDefault="00210133">
          <w:pPr>
            <w:pStyle w:val="TOC2"/>
            <w:tabs>
              <w:tab w:val="left" w:pos="1000"/>
            </w:tabs>
            <w:rPr>
              <w:rFonts w:eastAsiaTheme="minorEastAsia" w:cstheme="minorBidi"/>
              <w:b w:val="0"/>
              <w:color w:val="auto"/>
              <w:sz w:val="22"/>
              <w:szCs w:val="22"/>
            </w:rPr>
          </w:pPr>
          <w:hyperlink w:anchor="_Toc75415097" w:history="1">
            <w:r w:rsidR="002506E0" w:rsidRPr="002B6C7E">
              <w:rPr>
                <w:rStyle w:val="Hyperlink"/>
              </w:rPr>
              <w:t>7.1</w:t>
            </w:r>
            <w:r w:rsidR="002506E0">
              <w:rPr>
                <w:rFonts w:eastAsiaTheme="minorEastAsia" w:cstheme="minorBidi"/>
                <w:b w:val="0"/>
                <w:color w:val="auto"/>
                <w:sz w:val="22"/>
                <w:szCs w:val="22"/>
              </w:rPr>
              <w:tab/>
            </w:r>
            <w:r w:rsidR="002506E0" w:rsidRPr="002B6C7E">
              <w:rPr>
                <w:rStyle w:val="Hyperlink"/>
              </w:rPr>
              <w:t>Description of method</w:t>
            </w:r>
            <w:r w:rsidR="002506E0">
              <w:rPr>
                <w:webHidden/>
              </w:rPr>
              <w:tab/>
            </w:r>
            <w:r w:rsidR="002506E0">
              <w:rPr>
                <w:webHidden/>
              </w:rPr>
              <w:fldChar w:fldCharType="begin"/>
            </w:r>
            <w:r w:rsidR="002506E0">
              <w:rPr>
                <w:webHidden/>
              </w:rPr>
              <w:instrText xml:space="preserve"> PAGEREF _Toc75415097 \h </w:instrText>
            </w:r>
            <w:r w:rsidR="002506E0">
              <w:rPr>
                <w:webHidden/>
              </w:rPr>
            </w:r>
            <w:r w:rsidR="002506E0">
              <w:rPr>
                <w:webHidden/>
              </w:rPr>
              <w:fldChar w:fldCharType="separate"/>
            </w:r>
            <w:r w:rsidR="002506E0">
              <w:rPr>
                <w:webHidden/>
              </w:rPr>
              <w:t>38</w:t>
            </w:r>
            <w:r w:rsidR="002506E0">
              <w:rPr>
                <w:webHidden/>
              </w:rPr>
              <w:fldChar w:fldCharType="end"/>
            </w:r>
          </w:hyperlink>
        </w:p>
        <w:p w14:paraId="3B70F5E2" w14:textId="716EF62C" w:rsidR="002506E0" w:rsidRDefault="00210133">
          <w:pPr>
            <w:pStyle w:val="TOC3"/>
            <w:tabs>
              <w:tab w:val="left" w:pos="1000"/>
            </w:tabs>
            <w:rPr>
              <w:b w:val="0"/>
              <w:color w:val="auto"/>
              <w:sz w:val="22"/>
              <w:szCs w:val="22"/>
            </w:rPr>
          </w:pPr>
          <w:hyperlink w:anchor="_Toc75415098" w:history="1">
            <w:r w:rsidR="002506E0" w:rsidRPr="002B6C7E">
              <w:rPr>
                <w:rStyle w:val="Hyperlink"/>
              </w:rPr>
              <w:t>7.1.1</w:t>
            </w:r>
            <w:r w:rsidR="002506E0">
              <w:rPr>
                <w:b w:val="0"/>
                <w:color w:val="auto"/>
                <w:sz w:val="22"/>
                <w:szCs w:val="22"/>
              </w:rPr>
              <w:tab/>
            </w:r>
            <w:r w:rsidR="002506E0" w:rsidRPr="002B6C7E">
              <w:rPr>
                <w:rStyle w:val="Hyperlink"/>
              </w:rPr>
              <w:t>Provisions applicable to the usual but accounting for COVID method</w:t>
            </w:r>
            <w:r w:rsidR="002506E0">
              <w:rPr>
                <w:webHidden/>
              </w:rPr>
              <w:tab/>
            </w:r>
            <w:r w:rsidR="002506E0">
              <w:rPr>
                <w:webHidden/>
              </w:rPr>
              <w:fldChar w:fldCharType="begin"/>
            </w:r>
            <w:r w:rsidR="002506E0">
              <w:rPr>
                <w:webHidden/>
              </w:rPr>
              <w:instrText xml:space="preserve"> PAGEREF _Toc75415098 \h </w:instrText>
            </w:r>
            <w:r w:rsidR="002506E0">
              <w:rPr>
                <w:webHidden/>
              </w:rPr>
            </w:r>
            <w:r w:rsidR="002506E0">
              <w:rPr>
                <w:webHidden/>
              </w:rPr>
              <w:fldChar w:fldCharType="separate"/>
            </w:r>
            <w:r w:rsidR="002506E0">
              <w:rPr>
                <w:webHidden/>
              </w:rPr>
              <w:t>38</w:t>
            </w:r>
            <w:r w:rsidR="002506E0">
              <w:rPr>
                <w:webHidden/>
              </w:rPr>
              <w:fldChar w:fldCharType="end"/>
            </w:r>
          </w:hyperlink>
        </w:p>
        <w:p w14:paraId="7795B2A5" w14:textId="08A894CB" w:rsidR="002506E0" w:rsidRDefault="00210133">
          <w:pPr>
            <w:pStyle w:val="TOC3"/>
            <w:tabs>
              <w:tab w:val="left" w:pos="1000"/>
            </w:tabs>
            <w:rPr>
              <w:b w:val="0"/>
              <w:color w:val="auto"/>
              <w:sz w:val="22"/>
              <w:szCs w:val="22"/>
            </w:rPr>
          </w:pPr>
          <w:hyperlink w:anchor="_Toc75415099" w:history="1">
            <w:r w:rsidR="002506E0" w:rsidRPr="002B6C7E">
              <w:rPr>
                <w:rStyle w:val="Hyperlink"/>
              </w:rPr>
              <w:t>7.1.2</w:t>
            </w:r>
            <w:r w:rsidR="002506E0">
              <w:rPr>
                <w:b w:val="0"/>
                <w:color w:val="auto"/>
                <w:sz w:val="22"/>
                <w:szCs w:val="22"/>
              </w:rPr>
              <w:tab/>
            </w:r>
            <w:r w:rsidR="002506E0" w:rsidRPr="002B6C7E">
              <w:rPr>
                <w:rStyle w:val="Hyperlink"/>
              </w:rPr>
              <w:t>Determination of the BAF for normal year savings when models may be skewed by COVID</w:t>
            </w:r>
            <w:r w:rsidR="002506E0">
              <w:rPr>
                <w:webHidden/>
              </w:rPr>
              <w:tab/>
            </w:r>
            <w:r w:rsidR="002506E0">
              <w:rPr>
                <w:webHidden/>
              </w:rPr>
              <w:fldChar w:fldCharType="begin"/>
            </w:r>
            <w:r w:rsidR="002506E0">
              <w:rPr>
                <w:webHidden/>
              </w:rPr>
              <w:instrText xml:space="preserve"> PAGEREF _Toc75415099 \h </w:instrText>
            </w:r>
            <w:r w:rsidR="002506E0">
              <w:rPr>
                <w:webHidden/>
              </w:rPr>
            </w:r>
            <w:r w:rsidR="002506E0">
              <w:rPr>
                <w:webHidden/>
              </w:rPr>
              <w:fldChar w:fldCharType="separate"/>
            </w:r>
            <w:r w:rsidR="002506E0">
              <w:rPr>
                <w:webHidden/>
              </w:rPr>
              <w:t>38</w:t>
            </w:r>
            <w:r w:rsidR="002506E0">
              <w:rPr>
                <w:webHidden/>
              </w:rPr>
              <w:fldChar w:fldCharType="end"/>
            </w:r>
          </w:hyperlink>
        </w:p>
        <w:p w14:paraId="44F35216" w14:textId="6E3CECD6" w:rsidR="002506E0" w:rsidRDefault="00210133">
          <w:pPr>
            <w:pStyle w:val="TOC2"/>
            <w:tabs>
              <w:tab w:val="left" w:pos="1000"/>
            </w:tabs>
            <w:rPr>
              <w:rFonts w:eastAsiaTheme="minorEastAsia" w:cstheme="minorBidi"/>
              <w:b w:val="0"/>
              <w:color w:val="auto"/>
              <w:sz w:val="22"/>
              <w:szCs w:val="22"/>
            </w:rPr>
          </w:pPr>
          <w:hyperlink w:anchor="_Toc75415100" w:history="1">
            <w:r w:rsidR="002506E0" w:rsidRPr="002B6C7E">
              <w:rPr>
                <w:rStyle w:val="Hyperlink"/>
              </w:rPr>
              <w:t>7.2</w:t>
            </w:r>
            <w:r w:rsidR="002506E0">
              <w:rPr>
                <w:rFonts w:eastAsiaTheme="minorEastAsia" w:cstheme="minorBidi"/>
                <w:b w:val="0"/>
                <w:color w:val="auto"/>
                <w:sz w:val="22"/>
                <w:szCs w:val="22"/>
              </w:rPr>
              <w:tab/>
            </w:r>
            <w:r w:rsidR="002506E0" w:rsidRPr="002B6C7E">
              <w:rPr>
                <w:rStyle w:val="Hyperlink"/>
              </w:rPr>
              <w:t>Example of the Usual but accounting for COVID method</w:t>
            </w:r>
            <w:r w:rsidR="002506E0">
              <w:rPr>
                <w:webHidden/>
              </w:rPr>
              <w:tab/>
            </w:r>
            <w:r w:rsidR="002506E0">
              <w:rPr>
                <w:webHidden/>
              </w:rPr>
              <w:fldChar w:fldCharType="begin"/>
            </w:r>
            <w:r w:rsidR="002506E0">
              <w:rPr>
                <w:webHidden/>
              </w:rPr>
              <w:instrText xml:space="preserve"> PAGEREF _Toc75415100 \h </w:instrText>
            </w:r>
            <w:r w:rsidR="002506E0">
              <w:rPr>
                <w:webHidden/>
              </w:rPr>
            </w:r>
            <w:r w:rsidR="002506E0">
              <w:rPr>
                <w:webHidden/>
              </w:rPr>
              <w:fldChar w:fldCharType="separate"/>
            </w:r>
            <w:r w:rsidR="002506E0">
              <w:rPr>
                <w:webHidden/>
              </w:rPr>
              <w:t>39</w:t>
            </w:r>
            <w:r w:rsidR="002506E0">
              <w:rPr>
                <w:webHidden/>
              </w:rPr>
              <w:fldChar w:fldCharType="end"/>
            </w:r>
          </w:hyperlink>
        </w:p>
        <w:p w14:paraId="45A0F06E" w14:textId="77540E35" w:rsidR="002506E0" w:rsidRDefault="00210133">
          <w:pPr>
            <w:pStyle w:val="TOC3"/>
            <w:tabs>
              <w:tab w:val="left" w:pos="1000"/>
            </w:tabs>
            <w:rPr>
              <w:b w:val="0"/>
              <w:color w:val="auto"/>
              <w:sz w:val="22"/>
              <w:szCs w:val="22"/>
            </w:rPr>
          </w:pPr>
          <w:hyperlink w:anchor="_Toc75415101" w:history="1">
            <w:r w:rsidR="002506E0" w:rsidRPr="002B6C7E">
              <w:rPr>
                <w:rStyle w:val="Hyperlink"/>
              </w:rPr>
              <w:t>7.2.1</w:t>
            </w:r>
            <w:r w:rsidR="002506E0">
              <w:rPr>
                <w:b w:val="0"/>
                <w:color w:val="auto"/>
                <w:sz w:val="22"/>
                <w:szCs w:val="22"/>
              </w:rPr>
              <w:tab/>
            </w:r>
            <w:r w:rsidR="002506E0" w:rsidRPr="002B6C7E">
              <w:rPr>
                <w:rStyle w:val="Hyperlink"/>
              </w:rPr>
              <w:t>Identify whether COVID has impacted on site energy usage.</w:t>
            </w:r>
            <w:r w:rsidR="002506E0">
              <w:rPr>
                <w:webHidden/>
              </w:rPr>
              <w:tab/>
            </w:r>
            <w:r w:rsidR="002506E0">
              <w:rPr>
                <w:webHidden/>
              </w:rPr>
              <w:fldChar w:fldCharType="begin"/>
            </w:r>
            <w:r w:rsidR="002506E0">
              <w:rPr>
                <w:webHidden/>
              </w:rPr>
              <w:instrText xml:space="preserve"> PAGEREF _Toc75415101 \h </w:instrText>
            </w:r>
            <w:r w:rsidR="002506E0">
              <w:rPr>
                <w:webHidden/>
              </w:rPr>
            </w:r>
            <w:r w:rsidR="002506E0">
              <w:rPr>
                <w:webHidden/>
              </w:rPr>
              <w:fldChar w:fldCharType="separate"/>
            </w:r>
            <w:r w:rsidR="002506E0">
              <w:rPr>
                <w:webHidden/>
              </w:rPr>
              <w:t>39</w:t>
            </w:r>
            <w:r w:rsidR="002506E0">
              <w:rPr>
                <w:webHidden/>
              </w:rPr>
              <w:fldChar w:fldCharType="end"/>
            </w:r>
          </w:hyperlink>
        </w:p>
        <w:p w14:paraId="4A348F04" w14:textId="39DC14A9" w:rsidR="002506E0" w:rsidRDefault="00210133">
          <w:pPr>
            <w:pStyle w:val="TOC3"/>
            <w:tabs>
              <w:tab w:val="left" w:pos="1000"/>
            </w:tabs>
            <w:rPr>
              <w:b w:val="0"/>
              <w:color w:val="auto"/>
              <w:sz w:val="22"/>
              <w:szCs w:val="22"/>
            </w:rPr>
          </w:pPr>
          <w:hyperlink w:anchor="_Toc75415102" w:history="1">
            <w:r w:rsidR="002506E0" w:rsidRPr="002B6C7E">
              <w:rPr>
                <w:rStyle w:val="Hyperlink"/>
              </w:rPr>
              <w:t>7.2.2</w:t>
            </w:r>
            <w:r w:rsidR="002506E0">
              <w:rPr>
                <w:b w:val="0"/>
                <w:color w:val="auto"/>
                <w:sz w:val="22"/>
                <w:szCs w:val="22"/>
              </w:rPr>
              <w:tab/>
            </w:r>
            <w:r w:rsidR="002506E0" w:rsidRPr="002B6C7E">
              <w:rPr>
                <w:rStyle w:val="Hyperlink"/>
              </w:rPr>
              <w:t>Describe the impacts of COVID on site energy usage</w:t>
            </w:r>
            <w:r w:rsidR="002506E0">
              <w:rPr>
                <w:webHidden/>
              </w:rPr>
              <w:tab/>
            </w:r>
            <w:r w:rsidR="002506E0">
              <w:rPr>
                <w:webHidden/>
              </w:rPr>
              <w:fldChar w:fldCharType="begin"/>
            </w:r>
            <w:r w:rsidR="002506E0">
              <w:rPr>
                <w:webHidden/>
              </w:rPr>
              <w:instrText xml:space="preserve"> PAGEREF _Toc75415102 \h </w:instrText>
            </w:r>
            <w:r w:rsidR="002506E0">
              <w:rPr>
                <w:webHidden/>
              </w:rPr>
            </w:r>
            <w:r w:rsidR="002506E0">
              <w:rPr>
                <w:webHidden/>
              </w:rPr>
              <w:fldChar w:fldCharType="separate"/>
            </w:r>
            <w:r w:rsidR="002506E0">
              <w:rPr>
                <w:webHidden/>
              </w:rPr>
              <w:t>39</w:t>
            </w:r>
            <w:r w:rsidR="002506E0">
              <w:rPr>
                <w:webHidden/>
              </w:rPr>
              <w:fldChar w:fldCharType="end"/>
            </w:r>
          </w:hyperlink>
        </w:p>
        <w:p w14:paraId="5D5F6B3C" w14:textId="2540C0D8" w:rsidR="002506E0" w:rsidRDefault="00210133">
          <w:pPr>
            <w:pStyle w:val="TOC3"/>
            <w:tabs>
              <w:tab w:val="left" w:pos="1000"/>
            </w:tabs>
            <w:rPr>
              <w:b w:val="0"/>
              <w:color w:val="auto"/>
              <w:sz w:val="22"/>
              <w:szCs w:val="22"/>
            </w:rPr>
          </w:pPr>
          <w:hyperlink w:anchor="_Toc75415103" w:history="1">
            <w:r w:rsidR="002506E0" w:rsidRPr="002B6C7E">
              <w:rPr>
                <w:rStyle w:val="Hyperlink"/>
              </w:rPr>
              <w:t>7.2.3</w:t>
            </w:r>
            <w:r w:rsidR="002506E0">
              <w:rPr>
                <w:b w:val="0"/>
                <w:color w:val="auto"/>
                <w:sz w:val="22"/>
                <w:szCs w:val="22"/>
              </w:rPr>
              <w:tab/>
            </w:r>
            <w:r w:rsidR="002506E0" w:rsidRPr="002B6C7E">
              <w:rPr>
                <w:rStyle w:val="Hyperlink"/>
              </w:rPr>
              <w:t>Explain how the site’s COVID response has caused a change in energy usage</w:t>
            </w:r>
            <w:r w:rsidR="002506E0">
              <w:rPr>
                <w:webHidden/>
              </w:rPr>
              <w:tab/>
            </w:r>
            <w:r w:rsidR="002506E0">
              <w:rPr>
                <w:webHidden/>
              </w:rPr>
              <w:fldChar w:fldCharType="begin"/>
            </w:r>
            <w:r w:rsidR="002506E0">
              <w:rPr>
                <w:webHidden/>
              </w:rPr>
              <w:instrText xml:space="preserve"> PAGEREF _Toc75415103 \h </w:instrText>
            </w:r>
            <w:r w:rsidR="002506E0">
              <w:rPr>
                <w:webHidden/>
              </w:rPr>
            </w:r>
            <w:r w:rsidR="002506E0">
              <w:rPr>
                <w:webHidden/>
              </w:rPr>
              <w:fldChar w:fldCharType="separate"/>
            </w:r>
            <w:r w:rsidR="002506E0">
              <w:rPr>
                <w:webHidden/>
              </w:rPr>
              <w:t>40</w:t>
            </w:r>
            <w:r w:rsidR="002506E0">
              <w:rPr>
                <w:webHidden/>
              </w:rPr>
              <w:fldChar w:fldCharType="end"/>
            </w:r>
          </w:hyperlink>
        </w:p>
        <w:p w14:paraId="30A1D462" w14:textId="5FDDB6A3" w:rsidR="002506E0" w:rsidRDefault="00210133">
          <w:pPr>
            <w:pStyle w:val="TOC3"/>
            <w:tabs>
              <w:tab w:val="left" w:pos="1000"/>
            </w:tabs>
            <w:rPr>
              <w:b w:val="0"/>
              <w:color w:val="auto"/>
              <w:sz w:val="22"/>
              <w:szCs w:val="22"/>
            </w:rPr>
          </w:pPr>
          <w:hyperlink w:anchor="_Toc75415104" w:history="1">
            <w:r w:rsidR="002506E0" w:rsidRPr="002B6C7E">
              <w:rPr>
                <w:rStyle w:val="Hyperlink"/>
              </w:rPr>
              <w:t>7.2.4</w:t>
            </w:r>
            <w:r w:rsidR="002506E0">
              <w:rPr>
                <w:b w:val="0"/>
                <w:color w:val="auto"/>
                <w:sz w:val="22"/>
                <w:szCs w:val="22"/>
              </w:rPr>
              <w:tab/>
            </w:r>
            <w:r w:rsidR="002506E0" w:rsidRPr="002B6C7E">
              <w:rPr>
                <w:rStyle w:val="Hyperlink"/>
              </w:rPr>
              <w:t>Identify the COVID impacted period</w:t>
            </w:r>
            <w:r w:rsidR="002506E0">
              <w:rPr>
                <w:webHidden/>
              </w:rPr>
              <w:tab/>
            </w:r>
            <w:r w:rsidR="002506E0">
              <w:rPr>
                <w:webHidden/>
              </w:rPr>
              <w:fldChar w:fldCharType="begin"/>
            </w:r>
            <w:r w:rsidR="002506E0">
              <w:rPr>
                <w:webHidden/>
              </w:rPr>
              <w:instrText xml:space="preserve"> PAGEREF _Toc75415104 \h </w:instrText>
            </w:r>
            <w:r w:rsidR="002506E0">
              <w:rPr>
                <w:webHidden/>
              </w:rPr>
            </w:r>
            <w:r w:rsidR="002506E0">
              <w:rPr>
                <w:webHidden/>
              </w:rPr>
              <w:fldChar w:fldCharType="separate"/>
            </w:r>
            <w:r w:rsidR="002506E0">
              <w:rPr>
                <w:webHidden/>
              </w:rPr>
              <w:t>41</w:t>
            </w:r>
            <w:r w:rsidR="002506E0">
              <w:rPr>
                <w:webHidden/>
              </w:rPr>
              <w:fldChar w:fldCharType="end"/>
            </w:r>
          </w:hyperlink>
        </w:p>
        <w:p w14:paraId="4B5D898B" w14:textId="4664388A" w:rsidR="002506E0" w:rsidRDefault="00210133">
          <w:pPr>
            <w:pStyle w:val="TOC3"/>
            <w:tabs>
              <w:tab w:val="left" w:pos="1000"/>
            </w:tabs>
            <w:rPr>
              <w:b w:val="0"/>
              <w:color w:val="auto"/>
              <w:sz w:val="22"/>
              <w:szCs w:val="22"/>
            </w:rPr>
          </w:pPr>
          <w:hyperlink w:anchor="_Toc75415105" w:history="1">
            <w:r w:rsidR="002506E0" w:rsidRPr="002B6C7E">
              <w:rPr>
                <w:rStyle w:val="Hyperlink"/>
              </w:rPr>
              <w:t>7.2.5</w:t>
            </w:r>
            <w:r w:rsidR="002506E0">
              <w:rPr>
                <w:b w:val="0"/>
                <w:color w:val="auto"/>
                <w:sz w:val="22"/>
                <w:szCs w:val="22"/>
              </w:rPr>
              <w:tab/>
            </w:r>
            <w:r w:rsidR="002506E0" w:rsidRPr="002B6C7E">
              <w:rPr>
                <w:rStyle w:val="Hyperlink"/>
              </w:rPr>
              <w:t>Select the method</w:t>
            </w:r>
            <w:r w:rsidR="002506E0">
              <w:rPr>
                <w:webHidden/>
              </w:rPr>
              <w:tab/>
            </w:r>
            <w:r w:rsidR="002506E0">
              <w:rPr>
                <w:webHidden/>
              </w:rPr>
              <w:fldChar w:fldCharType="begin"/>
            </w:r>
            <w:r w:rsidR="002506E0">
              <w:rPr>
                <w:webHidden/>
              </w:rPr>
              <w:instrText xml:space="preserve"> PAGEREF _Toc75415105 \h </w:instrText>
            </w:r>
            <w:r w:rsidR="002506E0">
              <w:rPr>
                <w:webHidden/>
              </w:rPr>
            </w:r>
            <w:r w:rsidR="002506E0">
              <w:rPr>
                <w:webHidden/>
              </w:rPr>
              <w:fldChar w:fldCharType="separate"/>
            </w:r>
            <w:r w:rsidR="002506E0">
              <w:rPr>
                <w:webHidden/>
              </w:rPr>
              <w:t>41</w:t>
            </w:r>
            <w:r w:rsidR="002506E0">
              <w:rPr>
                <w:webHidden/>
              </w:rPr>
              <w:fldChar w:fldCharType="end"/>
            </w:r>
          </w:hyperlink>
        </w:p>
        <w:p w14:paraId="5E728072" w14:textId="266D5CFE" w:rsidR="002506E0" w:rsidRDefault="00210133">
          <w:pPr>
            <w:pStyle w:val="TOC3"/>
            <w:tabs>
              <w:tab w:val="left" w:pos="1000"/>
            </w:tabs>
            <w:rPr>
              <w:b w:val="0"/>
              <w:color w:val="auto"/>
              <w:sz w:val="22"/>
              <w:szCs w:val="22"/>
            </w:rPr>
          </w:pPr>
          <w:hyperlink w:anchor="_Toc75415106" w:history="1">
            <w:r w:rsidR="002506E0" w:rsidRPr="002B6C7E">
              <w:rPr>
                <w:rStyle w:val="Hyperlink"/>
              </w:rPr>
              <w:t>7.2.6</w:t>
            </w:r>
            <w:r w:rsidR="002506E0">
              <w:rPr>
                <w:b w:val="0"/>
                <w:color w:val="auto"/>
                <w:sz w:val="22"/>
                <w:szCs w:val="22"/>
              </w:rPr>
              <w:tab/>
            </w:r>
            <w:r w:rsidR="002506E0" w:rsidRPr="002B6C7E">
              <w:rPr>
                <w:rStyle w:val="Hyperlink"/>
              </w:rPr>
              <w:t>Is there a new normal?</w:t>
            </w:r>
            <w:r w:rsidR="002506E0">
              <w:rPr>
                <w:webHidden/>
              </w:rPr>
              <w:tab/>
            </w:r>
            <w:r w:rsidR="002506E0">
              <w:rPr>
                <w:webHidden/>
              </w:rPr>
              <w:fldChar w:fldCharType="begin"/>
            </w:r>
            <w:r w:rsidR="002506E0">
              <w:rPr>
                <w:webHidden/>
              </w:rPr>
              <w:instrText xml:space="preserve"> PAGEREF _Toc75415106 \h </w:instrText>
            </w:r>
            <w:r w:rsidR="002506E0">
              <w:rPr>
                <w:webHidden/>
              </w:rPr>
            </w:r>
            <w:r w:rsidR="002506E0">
              <w:rPr>
                <w:webHidden/>
              </w:rPr>
              <w:fldChar w:fldCharType="separate"/>
            </w:r>
            <w:r w:rsidR="002506E0">
              <w:rPr>
                <w:webHidden/>
              </w:rPr>
              <w:t>41</w:t>
            </w:r>
            <w:r w:rsidR="002506E0">
              <w:rPr>
                <w:webHidden/>
              </w:rPr>
              <w:fldChar w:fldCharType="end"/>
            </w:r>
          </w:hyperlink>
        </w:p>
        <w:p w14:paraId="69B68548" w14:textId="00A74DE0" w:rsidR="002506E0" w:rsidRDefault="00210133">
          <w:pPr>
            <w:pStyle w:val="TOC3"/>
            <w:tabs>
              <w:tab w:val="left" w:pos="1000"/>
            </w:tabs>
            <w:rPr>
              <w:b w:val="0"/>
              <w:color w:val="auto"/>
              <w:sz w:val="22"/>
              <w:szCs w:val="22"/>
            </w:rPr>
          </w:pPr>
          <w:hyperlink w:anchor="_Toc75415107" w:history="1">
            <w:r w:rsidR="002506E0" w:rsidRPr="002B6C7E">
              <w:rPr>
                <w:rStyle w:val="Hyperlink"/>
              </w:rPr>
              <w:t>7.2.7</w:t>
            </w:r>
            <w:r w:rsidR="002506E0">
              <w:rPr>
                <w:b w:val="0"/>
                <w:color w:val="auto"/>
                <w:sz w:val="22"/>
                <w:szCs w:val="22"/>
              </w:rPr>
              <w:tab/>
            </w:r>
            <w:r w:rsidR="002506E0" w:rsidRPr="002B6C7E">
              <w:rPr>
                <w:rStyle w:val="Hyperlink"/>
              </w:rPr>
              <w:t>Application of the method</w:t>
            </w:r>
            <w:r w:rsidR="002506E0">
              <w:rPr>
                <w:webHidden/>
              </w:rPr>
              <w:tab/>
            </w:r>
            <w:r w:rsidR="002506E0">
              <w:rPr>
                <w:webHidden/>
              </w:rPr>
              <w:fldChar w:fldCharType="begin"/>
            </w:r>
            <w:r w:rsidR="002506E0">
              <w:rPr>
                <w:webHidden/>
              </w:rPr>
              <w:instrText xml:space="preserve"> PAGEREF _Toc75415107 \h </w:instrText>
            </w:r>
            <w:r w:rsidR="002506E0">
              <w:rPr>
                <w:webHidden/>
              </w:rPr>
            </w:r>
            <w:r w:rsidR="002506E0">
              <w:rPr>
                <w:webHidden/>
              </w:rPr>
              <w:fldChar w:fldCharType="separate"/>
            </w:r>
            <w:r w:rsidR="002506E0">
              <w:rPr>
                <w:webHidden/>
              </w:rPr>
              <w:t>41</w:t>
            </w:r>
            <w:r w:rsidR="002506E0">
              <w:rPr>
                <w:webHidden/>
              </w:rPr>
              <w:fldChar w:fldCharType="end"/>
            </w:r>
          </w:hyperlink>
        </w:p>
        <w:p w14:paraId="1A23FC44" w14:textId="5CD81896" w:rsidR="002506E0" w:rsidRDefault="00210133">
          <w:pPr>
            <w:pStyle w:val="TOC1"/>
            <w:tabs>
              <w:tab w:val="left" w:pos="1000"/>
            </w:tabs>
            <w:rPr>
              <w:rFonts w:eastAsiaTheme="minorEastAsia" w:cstheme="minorBidi"/>
              <w:b w:val="0"/>
              <w:color w:val="auto"/>
              <w:sz w:val="22"/>
              <w:szCs w:val="22"/>
            </w:rPr>
          </w:pPr>
          <w:hyperlink w:anchor="_Toc75415108" w:history="1">
            <w:r w:rsidR="002506E0" w:rsidRPr="002B6C7E">
              <w:rPr>
                <w:rStyle w:val="Hyperlink"/>
              </w:rPr>
              <w:t>8</w:t>
            </w:r>
            <w:r w:rsidR="002506E0">
              <w:rPr>
                <w:rFonts w:eastAsiaTheme="minorEastAsia" w:cstheme="minorBidi"/>
                <w:b w:val="0"/>
                <w:color w:val="auto"/>
                <w:sz w:val="22"/>
                <w:szCs w:val="22"/>
              </w:rPr>
              <w:tab/>
            </w:r>
            <w:r w:rsidR="002506E0" w:rsidRPr="002B6C7E">
              <w:rPr>
                <w:rStyle w:val="Hyperlink"/>
              </w:rPr>
              <w:t>Interactions with other M&amp;V rules</w:t>
            </w:r>
            <w:r w:rsidR="002506E0">
              <w:rPr>
                <w:webHidden/>
              </w:rPr>
              <w:tab/>
            </w:r>
            <w:r w:rsidR="002506E0">
              <w:rPr>
                <w:webHidden/>
              </w:rPr>
              <w:fldChar w:fldCharType="begin"/>
            </w:r>
            <w:r w:rsidR="002506E0">
              <w:rPr>
                <w:webHidden/>
              </w:rPr>
              <w:instrText xml:space="preserve"> PAGEREF _Toc75415108 \h </w:instrText>
            </w:r>
            <w:r w:rsidR="002506E0">
              <w:rPr>
                <w:webHidden/>
              </w:rPr>
            </w:r>
            <w:r w:rsidR="002506E0">
              <w:rPr>
                <w:webHidden/>
              </w:rPr>
              <w:fldChar w:fldCharType="separate"/>
            </w:r>
            <w:r w:rsidR="002506E0">
              <w:rPr>
                <w:webHidden/>
              </w:rPr>
              <w:t>46</w:t>
            </w:r>
            <w:r w:rsidR="002506E0">
              <w:rPr>
                <w:webHidden/>
              </w:rPr>
              <w:fldChar w:fldCharType="end"/>
            </w:r>
          </w:hyperlink>
        </w:p>
        <w:p w14:paraId="71917FC3" w14:textId="7A945247" w:rsidR="002506E0" w:rsidRDefault="00210133">
          <w:pPr>
            <w:pStyle w:val="TOC2"/>
            <w:tabs>
              <w:tab w:val="left" w:pos="1000"/>
            </w:tabs>
            <w:rPr>
              <w:rFonts w:eastAsiaTheme="minorEastAsia" w:cstheme="minorBidi"/>
              <w:b w:val="0"/>
              <w:color w:val="auto"/>
              <w:sz w:val="22"/>
              <w:szCs w:val="22"/>
            </w:rPr>
          </w:pPr>
          <w:hyperlink w:anchor="_Toc75415109" w:history="1">
            <w:r w:rsidR="002506E0" w:rsidRPr="002B6C7E">
              <w:rPr>
                <w:rStyle w:val="Hyperlink"/>
              </w:rPr>
              <w:t>8.1</w:t>
            </w:r>
            <w:r w:rsidR="002506E0">
              <w:rPr>
                <w:rFonts w:eastAsiaTheme="minorEastAsia" w:cstheme="minorBidi"/>
                <w:b w:val="0"/>
                <w:color w:val="auto"/>
                <w:sz w:val="22"/>
                <w:szCs w:val="22"/>
              </w:rPr>
              <w:tab/>
            </w:r>
            <w:r w:rsidR="002506E0" w:rsidRPr="002B6C7E">
              <w:rPr>
                <w:rStyle w:val="Hyperlink"/>
              </w:rPr>
              <w:t>Implementation start time and emissions factors</w:t>
            </w:r>
            <w:r w:rsidR="002506E0">
              <w:rPr>
                <w:webHidden/>
              </w:rPr>
              <w:tab/>
            </w:r>
            <w:r w:rsidR="002506E0">
              <w:rPr>
                <w:webHidden/>
              </w:rPr>
              <w:fldChar w:fldCharType="begin"/>
            </w:r>
            <w:r w:rsidR="002506E0">
              <w:rPr>
                <w:webHidden/>
              </w:rPr>
              <w:instrText xml:space="preserve"> PAGEREF _Toc75415109 \h </w:instrText>
            </w:r>
            <w:r w:rsidR="002506E0">
              <w:rPr>
                <w:webHidden/>
              </w:rPr>
            </w:r>
            <w:r w:rsidR="002506E0">
              <w:rPr>
                <w:webHidden/>
              </w:rPr>
              <w:fldChar w:fldCharType="separate"/>
            </w:r>
            <w:r w:rsidR="002506E0">
              <w:rPr>
                <w:webHidden/>
              </w:rPr>
              <w:t>46</w:t>
            </w:r>
            <w:r w:rsidR="002506E0">
              <w:rPr>
                <w:webHidden/>
              </w:rPr>
              <w:fldChar w:fldCharType="end"/>
            </w:r>
          </w:hyperlink>
        </w:p>
        <w:p w14:paraId="75DF4B7B" w14:textId="777FFB4E" w:rsidR="002506E0" w:rsidRDefault="00210133">
          <w:pPr>
            <w:pStyle w:val="TOC2"/>
            <w:tabs>
              <w:tab w:val="left" w:pos="1000"/>
            </w:tabs>
            <w:rPr>
              <w:rFonts w:eastAsiaTheme="minorEastAsia" w:cstheme="minorBidi"/>
              <w:b w:val="0"/>
              <w:color w:val="auto"/>
              <w:sz w:val="22"/>
              <w:szCs w:val="22"/>
            </w:rPr>
          </w:pPr>
          <w:hyperlink w:anchor="_Toc75415110" w:history="1">
            <w:r w:rsidR="002506E0" w:rsidRPr="002B6C7E">
              <w:rPr>
                <w:rStyle w:val="Hyperlink"/>
              </w:rPr>
              <w:t>8.2</w:t>
            </w:r>
            <w:r w:rsidR="002506E0">
              <w:rPr>
                <w:rFonts w:eastAsiaTheme="minorEastAsia" w:cstheme="minorBidi"/>
                <w:b w:val="0"/>
                <w:color w:val="auto"/>
                <w:sz w:val="22"/>
                <w:szCs w:val="22"/>
              </w:rPr>
              <w:tab/>
            </w:r>
            <w:r w:rsidR="002506E0" w:rsidRPr="002B6C7E">
              <w:rPr>
                <w:rStyle w:val="Hyperlink"/>
              </w:rPr>
              <w:t>Eligible time intervals</w:t>
            </w:r>
            <w:r w:rsidR="002506E0">
              <w:rPr>
                <w:webHidden/>
              </w:rPr>
              <w:tab/>
            </w:r>
            <w:r w:rsidR="002506E0">
              <w:rPr>
                <w:webHidden/>
              </w:rPr>
              <w:fldChar w:fldCharType="begin"/>
            </w:r>
            <w:r w:rsidR="002506E0">
              <w:rPr>
                <w:webHidden/>
              </w:rPr>
              <w:instrText xml:space="preserve"> PAGEREF _Toc75415110 \h </w:instrText>
            </w:r>
            <w:r w:rsidR="002506E0">
              <w:rPr>
                <w:webHidden/>
              </w:rPr>
            </w:r>
            <w:r w:rsidR="002506E0">
              <w:rPr>
                <w:webHidden/>
              </w:rPr>
              <w:fldChar w:fldCharType="separate"/>
            </w:r>
            <w:r w:rsidR="002506E0">
              <w:rPr>
                <w:webHidden/>
              </w:rPr>
              <w:t>46</w:t>
            </w:r>
            <w:r w:rsidR="002506E0">
              <w:rPr>
                <w:webHidden/>
              </w:rPr>
              <w:fldChar w:fldCharType="end"/>
            </w:r>
          </w:hyperlink>
        </w:p>
        <w:p w14:paraId="125FA067" w14:textId="5A018B26" w:rsidR="002506E0" w:rsidRDefault="00210133">
          <w:pPr>
            <w:pStyle w:val="TOC1"/>
            <w:tabs>
              <w:tab w:val="left" w:pos="1000"/>
            </w:tabs>
            <w:rPr>
              <w:rFonts w:eastAsiaTheme="minorEastAsia" w:cstheme="minorBidi"/>
              <w:b w:val="0"/>
              <w:color w:val="auto"/>
              <w:sz w:val="22"/>
              <w:szCs w:val="22"/>
            </w:rPr>
          </w:pPr>
          <w:hyperlink w:anchor="_Toc75415111" w:history="1">
            <w:r w:rsidR="002506E0" w:rsidRPr="002B6C7E">
              <w:rPr>
                <w:rStyle w:val="Hyperlink"/>
              </w:rPr>
              <w:t>9</w:t>
            </w:r>
            <w:r w:rsidR="002506E0">
              <w:rPr>
                <w:rFonts w:eastAsiaTheme="minorEastAsia" w:cstheme="minorBidi"/>
                <w:b w:val="0"/>
                <w:color w:val="auto"/>
                <w:sz w:val="22"/>
                <w:szCs w:val="22"/>
              </w:rPr>
              <w:tab/>
            </w:r>
            <w:r w:rsidR="002506E0" w:rsidRPr="002B6C7E">
              <w:rPr>
                <w:rStyle w:val="Hyperlink"/>
              </w:rPr>
              <w:t>Annex – comments on statistical tests</w:t>
            </w:r>
            <w:r w:rsidR="002506E0">
              <w:rPr>
                <w:webHidden/>
              </w:rPr>
              <w:tab/>
            </w:r>
            <w:r w:rsidR="002506E0">
              <w:rPr>
                <w:webHidden/>
              </w:rPr>
              <w:fldChar w:fldCharType="begin"/>
            </w:r>
            <w:r w:rsidR="002506E0">
              <w:rPr>
                <w:webHidden/>
              </w:rPr>
              <w:instrText xml:space="preserve"> PAGEREF _Toc75415111 \h </w:instrText>
            </w:r>
            <w:r w:rsidR="002506E0">
              <w:rPr>
                <w:webHidden/>
              </w:rPr>
            </w:r>
            <w:r w:rsidR="002506E0">
              <w:rPr>
                <w:webHidden/>
              </w:rPr>
              <w:fldChar w:fldCharType="separate"/>
            </w:r>
            <w:r w:rsidR="002506E0">
              <w:rPr>
                <w:webHidden/>
              </w:rPr>
              <w:t>47</w:t>
            </w:r>
            <w:r w:rsidR="002506E0">
              <w:rPr>
                <w:webHidden/>
              </w:rPr>
              <w:fldChar w:fldCharType="end"/>
            </w:r>
          </w:hyperlink>
        </w:p>
        <w:p w14:paraId="60522A95" w14:textId="7999467D" w:rsidR="000F4D3C" w:rsidRDefault="000F4D3C">
          <w:r>
            <w:rPr>
              <w:b/>
              <w:bCs/>
              <w:noProof/>
            </w:rPr>
            <w:fldChar w:fldCharType="end"/>
          </w:r>
        </w:p>
      </w:sdtContent>
    </w:sdt>
    <w:p w14:paraId="4B8FFD98" w14:textId="18E3F676" w:rsidR="00F0760A" w:rsidRDefault="00F0760A" w:rsidP="00F0760A"/>
    <w:p w14:paraId="7C72BE77" w14:textId="529F36A4" w:rsidR="00F0760A" w:rsidRPr="00CD1301" w:rsidRDefault="00F0760A" w:rsidP="00CD1301">
      <w:pPr>
        <w:rPr>
          <w:b/>
          <w:bCs/>
        </w:rPr>
      </w:pPr>
      <w:r w:rsidRPr="00CD1301">
        <w:rPr>
          <w:b/>
          <w:bCs/>
        </w:rPr>
        <w:t>List of Figures</w:t>
      </w:r>
    </w:p>
    <w:p w14:paraId="0FFE125B" w14:textId="64DC42D2" w:rsidR="00DF1F46" w:rsidRDefault="00AF2F93">
      <w:pPr>
        <w:pStyle w:val="TableofFigures"/>
        <w:rPr>
          <w:rFonts w:eastAsiaTheme="minorEastAsia" w:cstheme="minorBidi"/>
          <w:noProof/>
          <w:color w:val="auto"/>
          <w:sz w:val="22"/>
          <w:szCs w:val="22"/>
        </w:rPr>
      </w:pPr>
      <w:r>
        <w:rPr>
          <w:noProof/>
        </w:rPr>
        <w:fldChar w:fldCharType="begin"/>
      </w:r>
      <w:r>
        <w:rPr>
          <w:noProof/>
        </w:rPr>
        <w:instrText xml:space="preserve"> TOC \h \z \c "Figure" </w:instrText>
      </w:r>
      <w:r>
        <w:rPr>
          <w:noProof/>
        </w:rPr>
        <w:fldChar w:fldCharType="separate"/>
      </w:r>
      <w:hyperlink w:anchor="_Toc73622847" w:history="1">
        <w:r w:rsidR="00DF1F46" w:rsidRPr="00B73A30">
          <w:rPr>
            <w:rStyle w:val="Hyperlink"/>
            <w:noProof/>
          </w:rPr>
          <w:t>Figure 1 Determination of eligible range for normalised savings</w:t>
        </w:r>
        <w:r w:rsidR="00DF1F46">
          <w:rPr>
            <w:noProof/>
            <w:webHidden/>
          </w:rPr>
          <w:tab/>
        </w:r>
        <w:r w:rsidR="00DF1F46">
          <w:rPr>
            <w:noProof/>
            <w:webHidden/>
          </w:rPr>
          <w:fldChar w:fldCharType="begin"/>
        </w:r>
        <w:r w:rsidR="00DF1F46">
          <w:rPr>
            <w:noProof/>
            <w:webHidden/>
          </w:rPr>
          <w:instrText xml:space="preserve"> PAGEREF _Toc73622847 \h </w:instrText>
        </w:r>
        <w:r w:rsidR="00DF1F46">
          <w:rPr>
            <w:noProof/>
            <w:webHidden/>
          </w:rPr>
        </w:r>
        <w:r w:rsidR="00DF1F46">
          <w:rPr>
            <w:noProof/>
            <w:webHidden/>
          </w:rPr>
          <w:fldChar w:fldCharType="separate"/>
        </w:r>
        <w:r w:rsidR="00DF1F46">
          <w:rPr>
            <w:noProof/>
            <w:webHidden/>
          </w:rPr>
          <w:t>11</w:t>
        </w:r>
        <w:r w:rsidR="00DF1F46">
          <w:rPr>
            <w:noProof/>
            <w:webHidden/>
          </w:rPr>
          <w:fldChar w:fldCharType="end"/>
        </w:r>
      </w:hyperlink>
    </w:p>
    <w:p w14:paraId="2112D3F3" w14:textId="1F2E5463" w:rsidR="00DF1F46" w:rsidRDefault="00210133">
      <w:pPr>
        <w:pStyle w:val="TableofFigures"/>
        <w:rPr>
          <w:rFonts w:eastAsiaTheme="minorEastAsia" w:cstheme="minorBidi"/>
          <w:noProof/>
          <w:color w:val="auto"/>
          <w:sz w:val="22"/>
          <w:szCs w:val="22"/>
        </w:rPr>
      </w:pPr>
      <w:hyperlink w:anchor="_Toc73622848" w:history="1">
        <w:r w:rsidR="00DF1F46" w:rsidRPr="00B73A30">
          <w:rPr>
            <w:rStyle w:val="Hyperlink"/>
            <w:noProof/>
          </w:rPr>
          <w:t>Figure 2 Illustration of eligible periods for forward creation with respect to COVID</w:t>
        </w:r>
        <w:r w:rsidR="00DF1F46">
          <w:rPr>
            <w:noProof/>
            <w:webHidden/>
          </w:rPr>
          <w:tab/>
        </w:r>
        <w:r w:rsidR="00DF1F46">
          <w:rPr>
            <w:noProof/>
            <w:webHidden/>
          </w:rPr>
          <w:fldChar w:fldCharType="begin"/>
        </w:r>
        <w:r w:rsidR="00DF1F46">
          <w:rPr>
            <w:noProof/>
            <w:webHidden/>
          </w:rPr>
          <w:instrText xml:space="preserve"> PAGEREF _Toc73622848 \h </w:instrText>
        </w:r>
        <w:r w:rsidR="00DF1F46">
          <w:rPr>
            <w:noProof/>
            <w:webHidden/>
          </w:rPr>
        </w:r>
        <w:r w:rsidR="00DF1F46">
          <w:rPr>
            <w:noProof/>
            <w:webHidden/>
          </w:rPr>
          <w:fldChar w:fldCharType="separate"/>
        </w:r>
        <w:r w:rsidR="00DF1F46">
          <w:rPr>
            <w:noProof/>
            <w:webHidden/>
          </w:rPr>
          <w:t>13</w:t>
        </w:r>
        <w:r w:rsidR="00DF1F46">
          <w:rPr>
            <w:noProof/>
            <w:webHidden/>
          </w:rPr>
          <w:fldChar w:fldCharType="end"/>
        </w:r>
      </w:hyperlink>
    </w:p>
    <w:p w14:paraId="6A59CF2A" w14:textId="7B0665F4" w:rsidR="00DF1F46" w:rsidRDefault="00210133">
      <w:pPr>
        <w:pStyle w:val="TableofFigures"/>
        <w:rPr>
          <w:rFonts w:eastAsiaTheme="minorEastAsia" w:cstheme="minorBidi"/>
          <w:noProof/>
          <w:color w:val="auto"/>
          <w:sz w:val="22"/>
          <w:szCs w:val="22"/>
        </w:rPr>
      </w:pPr>
      <w:hyperlink w:anchor="_Toc73622849" w:history="1">
        <w:r w:rsidR="00DF1F46" w:rsidRPr="00B73A30">
          <w:rPr>
            <w:rStyle w:val="Hyperlink"/>
            <w:noProof/>
          </w:rPr>
          <w:t>Figure 4 Examples of possible mini periods</w:t>
        </w:r>
        <w:r w:rsidR="00DF1F46">
          <w:rPr>
            <w:noProof/>
            <w:webHidden/>
          </w:rPr>
          <w:tab/>
        </w:r>
        <w:r w:rsidR="00DF1F46">
          <w:rPr>
            <w:noProof/>
            <w:webHidden/>
          </w:rPr>
          <w:fldChar w:fldCharType="begin"/>
        </w:r>
        <w:r w:rsidR="00DF1F46">
          <w:rPr>
            <w:noProof/>
            <w:webHidden/>
          </w:rPr>
          <w:instrText xml:space="preserve"> PAGEREF _Toc73622849 \h </w:instrText>
        </w:r>
        <w:r w:rsidR="00DF1F46">
          <w:rPr>
            <w:noProof/>
            <w:webHidden/>
          </w:rPr>
        </w:r>
        <w:r w:rsidR="00DF1F46">
          <w:rPr>
            <w:noProof/>
            <w:webHidden/>
          </w:rPr>
          <w:fldChar w:fldCharType="separate"/>
        </w:r>
        <w:r w:rsidR="00DF1F46">
          <w:rPr>
            <w:noProof/>
            <w:webHidden/>
          </w:rPr>
          <w:t>20</w:t>
        </w:r>
        <w:r w:rsidR="00DF1F46">
          <w:rPr>
            <w:noProof/>
            <w:webHidden/>
          </w:rPr>
          <w:fldChar w:fldCharType="end"/>
        </w:r>
      </w:hyperlink>
    </w:p>
    <w:p w14:paraId="126D7FD0" w14:textId="7E3E9218" w:rsidR="00DF1F46" w:rsidRDefault="00210133">
      <w:pPr>
        <w:pStyle w:val="TableofFigures"/>
        <w:rPr>
          <w:rFonts w:eastAsiaTheme="minorEastAsia" w:cstheme="minorBidi"/>
          <w:noProof/>
          <w:color w:val="auto"/>
          <w:sz w:val="22"/>
          <w:szCs w:val="22"/>
        </w:rPr>
      </w:pPr>
      <w:hyperlink w:anchor="_Toc73622850" w:history="1">
        <w:r w:rsidR="00DF1F46" w:rsidRPr="00B73A30">
          <w:rPr>
            <w:rStyle w:val="Hyperlink"/>
            <w:noProof/>
          </w:rPr>
          <w:t>Figure 5 Mini method example - change in energy usage due to COVID</w:t>
        </w:r>
        <w:r w:rsidR="00DF1F46">
          <w:rPr>
            <w:noProof/>
            <w:webHidden/>
          </w:rPr>
          <w:tab/>
        </w:r>
        <w:r w:rsidR="00DF1F46">
          <w:rPr>
            <w:noProof/>
            <w:webHidden/>
          </w:rPr>
          <w:fldChar w:fldCharType="begin"/>
        </w:r>
        <w:r w:rsidR="00DF1F46">
          <w:rPr>
            <w:noProof/>
            <w:webHidden/>
          </w:rPr>
          <w:instrText xml:space="preserve"> PAGEREF _Toc73622850 \h </w:instrText>
        </w:r>
        <w:r w:rsidR="00DF1F46">
          <w:rPr>
            <w:noProof/>
            <w:webHidden/>
          </w:rPr>
        </w:r>
        <w:r w:rsidR="00DF1F46">
          <w:rPr>
            <w:noProof/>
            <w:webHidden/>
          </w:rPr>
          <w:fldChar w:fldCharType="separate"/>
        </w:r>
        <w:r w:rsidR="00DF1F46">
          <w:rPr>
            <w:noProof/>
            <w:webHidden/>
          </w:rPr>
          <w:t>23</w:t>
        </w:r>
        <w:r w:rsidR="00DF1F46">
          <w:rPr>
            <w:noProof/>
            <w:webHidden/>
          </w:rPr>
          <w:fldChar w:fldCharType="end"/>
        </w:r>
      </w:hyperlink>
    </w:p>
    <w:p w14:paraId="0DCD0437" w14:textId="6E8BE945" w:rsidR="00DF1F46" w:rsidRDefault="00210133">
      <w:pPr>
        <w:pStyle w:val="TableofFigures"/>
        <w:rPr>
          <w:rFonts w:eastAsiaTheme="minorEastAsia" w:cstheme="minorBidi"/>
          <w:noProof/>
          <w:color w:val="auto"/>
          <w:sz w:val="22"/>
          <w:szCs w:val="22"/>
        </w:rPr>
      </w:pPr>
      <w:hyperlink w:anchor="_Toc73622851" w:history="1">
        <w:r w:rsidR="00DF1F46" w:rsidRPr="00B73A30">
          <w:rPr>
            <w:rStyle w:val="Hyperlink"/>
            <w:noProof/>
          </w:rPr>
          <w:t>Figure 6 Mini method example - Baseline energy vs temperature scatterplot</w:t>
        </w:r>
        <w:r w:rsidR="00DF1F46">
          <w:rPr>
            <w:noProof/>
            <w:webHidden/>
          </w:rPr>
          <w:tab/>
        </w:r>
        <w:r w:rsidR="00DF1F46">
          <w:rPr>
            <w:noProof/>
            <w:webHidden/>
          </w:rPr>
          <w:fldChar w:fldCharType="begin"/>
        </w:r>
        <w:r w:rsidR="00DF1F46">
          <w:rPr>
            <w:noProof/>
            <w:webHidden/>
          </w:rPr>
          <w:instrText xml:space="preserve"> PAGEREF _Toc73622851 \h </w:instrText>
        </w:r>
        <w:r w:rsidR="00DF1F46">
          <w:rPr>
            <w:noProof/>
            <w:webHidden/>
          </w:rPr>
        </w:r>
        <w:r w:rsidR="00DF1F46">
          <w:rPr>
            <w:noProof/>
            <w:webHidden/>
          </w:rPr>
          <w:fldChar w:fldCharType="separate"/>
        </w:r>
        <w:r w:rsidR="00DF1F46">
          <w:rPr>
            <w:noProof/>
            <w:webHidden/>
          </w:rPr>
          <w:t>24</w:t>
        </w:r>
        <w:r w:rsidR="00DF1F46">
          <w:rPr>
            <w:noProof/>
            <w:webHidden/>
          </w:rPr>
          <w:fldChar w:fldCharType="end"/>
        </w:r>
      </w:hyperlink>
    </w:p>
    <w:p w14:paraId="0D27678F" w14:textId="4FF04CC6" w:rsidR="00DF1F46" w:rsidRDefault="00210133">
      <w:pPr>
        <w:pStyle w:val="TableofFigures"/>
        <w:rPr>
          <w:rFonts w:eastAsiaTheme="minorEastAsia" w:cstheme="minorBidi"/>
          <w:noProof/>
          <w:color w:val="auto"/>
          <w:sz w:val="22"/>
          <w:szCs w:val="22"/>
        </w:rPr>
      </w:pPr>
      <w:hyperlink w:anchor="_Toc73622852" w:history="1">
        <w:r w:rsidR="00DF1F46" w:rsidRPr="00B73A30">
          <w:rPr>
            <w:rStyle w:val="Hyperlink"/>
            <w:noProof/>
          </w:rPr>
          <w:t>Figure 7 Mini method example - actual energy, modelled baseline, modelled operating</w:t>
        </w:r>
        <w:r w:rsidR="00DF1F46">
          <w:rPr>
            <w:noProof/>
            <w:webHidden/>
          </w:rPr>
          <w:tab/>
        </w:r>
        <w:r w:rsidR="00DF1F46">
          <w:rPr>
            <w:noProof/>
            <w:webHidden/>
          </w:rPr>
          <w:fldChar w:fldCharType="begin"/>
        </w:r>
        <w:r w:rsidR="00DF1F46">
          <w:rPr>
            <w:noProof/>
            <w:webHidden/>
          </w:rPr>
          <w:instrText xml:space="preserve"> PAGEREF _Toc73622852 \h </w:instrText>
        </w:r>
        <w:r w:rsidR="00DF1F46">
          <w:rPr>
            <w:noProof/>
            <w:webHidden/>
          </w:rPr>
        </w:r>
        <w:r w:rsidR="00DF1F46">
          <w:rPr>
            <w:noProof/>
            <w:webHidden/>
          </w:rPr>
          <w:fldChar w:fldCharType="separate"/>
        </w:r>
        <w:r w:rsidR="00DF1F46">
          <w:rPr>
            <w:noProof/>
            <w:webHidden/>
          </w:rPr>
          <w:t>26</w:t>
        </w:r>
        <w:r w:rsidR="00DF1F46">
          <w:rPr>
            <w:noProof/>
            <w:webHidden/>
          </w:rPr>
          <w:fldChar w:fldCharType="end"/>
        </w:r>
      </w:hyperlink>
    </w:p>
    <w:p w14:paraId="3BBC878E" w14:textId="4B0ACE86" w:rsidR="00DF1F46" w:rsidRDefault="00210133">
      <w:pPr>
        <w:pStyle w:val="TableofFigures"/>
        <w:rPr>
          <w:rFonts w:eastAsiaTheme="minorEastAsia" w:cstheme="minorBidi"/>
          <w:noProof/>
          <w:color w:val="auto"/>
          <w:sz w:val="22"/>
          <w:szCs w:val="22"/>
        </w:rPr>
      </w:pPr>
      <w:hyperlink w:anchor="_Toc73622853" w:history="1">
        <w:r w:rsidR="00DF1F46" w:rsidRPr="00B73A30">
          <w:rPr>
            <w:rStyle w:val="Hyperlink"/>
            <w:noProof/>
          </w:rPr>
          <w:t>Figure 8 Examples of possible avoided energy periods</w:t>
        </w:r>
        <w:r w:rsidR="00DF1F46">
          <w:rPr>
            <w:noProof/>
            <w:webHidden/>
          </w:rPr>
          <w:tab/>
        </w:r>
        <w:r w:rsidR="00DF1F46">
          <w:rPr>
            <w:noProof/>
            <w:webHidden/>
          </w:rPr>
          <w:fldChar w:fldCharType="begin"/>
        </w:r>
        <w:r w:rsidR="00DF1F46">
          <w:rPr>
            <w:noProof/>
            <w:webHidden/>
          </w:rPr>
          <w:instrText xml:space="preserve"> PAGEREF _Toc73622853 \h </w:instrText>
        </w:r>
        <w:r w:rsidR="00DF1F46">
          <w:rPr>
            <w:noProof/>
            <w:webHidden/>
          </w:rPr>
        </w:r>
        <w:r w:rsidR="00DF1F46">
          <w:rPr>
            <w:noProof/>
            <w:webHidden/>
          </w:rPr>
          <w:fldChar w:fldCharType="separate"/>
        </w:r>
        <w:r w:rsidR="00DF1F46">
          <w:rPr>
            <w:noProof/>
            <w:webHidden/>
          </w:rPr>
          <w:t>29</w:t>
        </w:r>
        <w:r w:rsidR="00DF1F46">
          <w:rPr>
            <w:noProof/>
            <w:webHidden/>
          </w:rPr>
          <w:fldChar w:fldCharType="end"/>
        </w:r>
      </w:hyperlink>
    </w:p>
    <w:p w14:paraId="4AA92BAD" w14:textId="55A12B90" w:rsidR="00DF1F46" w:rsidRDefault="00210133">
      <w:pPr>
        <w:pStyle w:val="TableofFigures"/>
        <w:rPr>
          <w:rFonts w:eastAsiaTheme="minorEastAsia" w:cstheme="minorBidi"/>
          <w:noProof/>
          <w:color w:val="auto"/>
          <w:sz w:val="22"/>
          <w:szCs w:val="22"/>
        </w:rPr>
      </w:pPr>
      <w:hyperlink w:anchor="_Toc73622854" w:history="1">
        <w:r w:rsidR="00DF1F46" w:rsidRPr="00B73A30">
          <w:rPr>
            <w:rStyle w:val="Hyperlink"/>
            <w:noProof/>
          </w:rPr>
          <w:t>Figure 9 Avoided energy method example - change in energy usage due to COVID</w:t>
        </w:r>
        <w:r w:rsidR="00DF1F46">
          <w:rPr>
            <w:noProof/>
            <w:webHidden/>
          </w:rPr>
          <w:tab/>
        </w:r>
        <w:r w:rsidR="00DF1F46">
          <w:rPr>
            <w:noProof/>
            <w:webHidden/>
          </w:rPr>
          <w:fldChar w:fldCharType="begin"/>
        </w:r>
        <w:r w:rsidR="00DF1F46">
          <w:rPr>
            <w:noProof/>
            <w:webHidden/>
          </w:rPr>
          <w:instrText xml:space="preserve"> PAGEREF _Toc73622854 \h </w:instrText>
        </w:r>
        <w:r w:rsidR="00DF1F46">
          <w:rPr>
            <w:noProof/>
            <w:webHidden/>
          </w:rPr>
        </w:r>
        <w:r w:rsidR="00DF1F46">
          <w:rPr>
            <w:noProof/>
            <w:webHidden/>
          </w:rPr>
          <w:fldChar w:fldCharType="separate"/>
        </w:r>
        <w:r w:rsidR="00DF1F46">
          <w:rPr>
            <w:noProof/>
            <w:webHidden/>
          </w:rPr>
          <w:t>31</w:t>
        </w:r>
        <w:r w:rsidR="00DF1F46">
          <w:rPr>
            <w:noProof/>
            <w:webHidden/>
          </w:rPr>
          <w:fldChar w:fldCharType="end"/>
        </w:r>
      </w:hyperlink>
    </w:p>
    <w:p w14:paraId="56FD6490" w14:textId="40A3F1A1" w:rsidR="00DF1F46" w:rsidRDefault="00210133">
      <w:pPr>
        <w:pStyle w:val="TableofFigures"/>
        <w:rPr>
          <w:rFonts w:eastAsiaTheme="minorEastAsia" w:cstheme="minorBidi"/>
          <w:noProof/>
          <w:color w:val="auto"/>
          <w:sz w:val="22"/>
          <w:szCs w:val="22"/>
        </w:rPr>
      </w:pPr>
      <w:hyperlink w:anchor="_Toc73622855" w:history="1">
        <w:r w:rsidR="00DF1F46" w:rsidRPr="00B73A30">
          <w:rPr>
            <w:rStyle w:val="Hyperlink"/>
            <w:noProof/>
          </w:rPr>
          <w:t>Figure 10 Avoided energy method example - Baseline energy vs temperature scatterplot</w:t>
        </w:r>
        <w:r w:rsidR="00DF1F46">
          <w:rPr>
            <w:noProof/>
            <w:webHidden/>
          </w:rPr>
          <w:tab/>
        </w:r>
        <w:r w:rsidR="00DF1F46">
          <w:rPr>
            <w:noProof/>
            <w:webHidden/>
          </w:rPr>
          <w:fldChar w:fldCharType="begin"/>
        </w:r>
        <w:r w:rsidR="00DF1F46">
          <w:rPr>
            <w:noProof/>
            <w:webHidden/>
          </w:rPr>
          <w:instrText xml:space="preserve"> PAGEREF _Toc73622855 \h </w:instrText>
        </w:r>
        <w:r w:rsidR="00DF1F46">
          <w:rPr>
            <w:noProof/>
            <w:webHidden/>
          </w:rPr>
        </w:r>
        <w:r w:rsidR="00DF1F46">
          <w:rPr>
            <w:noProof/>
            <w:webHidden/>
          </w:rPr>
          <w:fldChar w:fldCharType="separate"/>
        </w:r>
        <w:r w:rsidR="00DF1F46">
          <w:rPr>
            <w:noProof/>
            <w:webHidden/>
          </w:rPr>
          <w:t>34</w:t>
        </w:r>
        <w:r w:rsidR="00DF1F46">
          <w:rPr>
            <w:noProof/>
            <w:webHidden/>
          </w:rPr>
          <w:fldChar w:fldCharType="end"/>
        </w:r>
      </w:hyperlink>
    </w:p>
    <w:p w14:paraId="5207C48C" w14:textId="7ED6A2EF" w:rsidR="00DF1F46" w:rsidRDefault="00210133">
      <w:pPr>
        <w:pStyle w:val="TableofFigures"/>
        <w:rPr>
          <w:rFonts w:eastAsiaTheme="minorEastAsia" w:cstheme="minorBidi"/>
          <w:noProof/>
          <w:color w:val="auto"/>
          <w:sz w:val="22"/>
          <w:szCs w:val="22"/>
        </w:rPr>
      </w:pPr>
      <w:hyperlink w:anchor="_Toc73622856" w:history="1">
        <w:r w:rsidR="00DF1F46" w:rsidRPr="00B73A30">
          <w:rPr>
            <w:rStyle w:val="Hyperlink"/>
            <w:noProof/>
          </w:rPr>
          <w:t>Figure 10 Avoided energy method example - actual energy, modelled baseline, modelled operating</w:t>
        </w:r>
        <w:r w:rsidR="00DF1F46">
          <w:rPr>
            <w:noProof/>
            <w:webHidden/>
          </w:rPr>
          <w:tab/>
        </w:r>
        <w:r w:rsidR="00DF1F46">
          <w:rPr>
            <w:noProof/>
            <w:webHidden/>
          </w:rPr>
          <w:fldChar w:fldCharType="begin"/>
        </w:r>
        <w:r w:rsidR="00DF1F46">
          <w:rPr>
            <w:noProof/>
            <w:webHidden/>
          </w:rPr>
          <w:instrText xml:space="preserve"> PAGEREF _Toc73622856 \h </w:instrText>
        </w:r>
        <w:r w:rsidR="00DF1F46">
          <w:rPr>
            <w:noProof/>
            <w:webHidden/>
          </w:rPr>
        </w:r>
        <w:r w:rsidR="00DF1F46">
          <w:rPr>
            <w:noProof/>
            <w:webHidden/>
          </w:rPr>
          <w:fldChar w:fldCharType="separate"/>
        </w:r>
        <w:r w:rsidR="00DF1F46">
          <w:rPr>
            <w:noProof/>
            <w:webHidden/>
          </w:rPr>
          <w:t>36</w:t>
        </w:r>
        <w:r w:rsidR="00DF1F46">
          <w:rPr>
            <w:noProof/>
            <w:webHidden/>
          </w:rPr>
          <w:fldChar w:fldCharType="end"/>
        </w:r>
      </w:hyperlink>
    </w:p>
    <w:p w14:paraId="0F0C1FB4" w14:textId="66BBB624" w:rsidR="00DF1F46" w:rsidRDefault="00210133">
      <w:pPr>
        <w:pStyle w:val="TableofFigures"/>
        <w:rPr>
          <w:rFonts w:eastAsiaTheme="minorEastAsia" w:cstheme="minorBidi"/>
          <w:noProof/>
          <w:color w:val="auto"/>
          <w:sz w:val="22"/>
          <w:szCs w:val="22"/>
        </w:rPr>
      </w:pPr>
      <w:hyperlink w:anchor="_Toc73622857" w:history="1">
        <w:r w:rsidR="00DF1F46" w:rsidRPr="00B73A30">
          <w:rPr>
            <w:rStyle w:val="Hyperlink"/>
            <w:noProof/>
          </w:rPr>
          <w:t>Figure 11 Examples of possible usual but accounting for COVID periods.</w:t>
        </w:r>
        <w:r w:rsidR="00DF1F46">
          <w:rPr>
            <w:noProof/>
            <w:webHidden/>
          </w:rPr>
          <w:tab/>
        </w:r>
        <w:r w:rsidR="00DF1F46">
          <w:rPr>
            <w:noProof/>
            <w:webHidden/>
          </w:rPr>
          <w:fldChar w:fldCharType="begin"/>
        </w:r>
        <w:r w:rsidR="00DF1F46">
          <w:rPr>
            <w:noProof/>
            <w:webHidden/>
          </w:rPr>
          <w:instrText xml:space="preserve"> PAGEREF _Toc73622857 \h </w:instrText>
        </w:r>
        <w:r w:rsidR="00DF1F46">
          <w:rPr>
            <w:noProof/>
            <w:webHidden/>
          </w:rPr>
        </w:r>
        <w:r w:rsidR="00DF1F46">
          <w:rPr>
            <w:noProof/>
            <w:webHidden/>
          </w:rPr>
          <w:fldChar w:fldCharType="separate"/>
        </w:r>
        <w:r w:rsidR="00DF1F46">
          <w:rPr>
            <w:noProof/>
            <w:webHidden/>
          </w:rPr>
          <w:t>38</w:t>
        </w:r>
        <w:r w:rsidR="00DF1F46">
          <w:rPr>
            <w:noProof/>
            <w:webHidden/>
          </w:rPr>
          <w:fldChar w:fldCharType="end"/>
        </w:r>
      </w:hyperlink>
    </w:p>
    <w:p w14:paraId="5F2904FF" w14:textId="3A84479D" w:rsidR="00DF1F46" w:rsidRDefault="00210133">
      <w:pPr>
        <w:pStyle w:val="TableofFigures"/>
        <w:rPr>
          <w:rFonts w:eastAsiaTheme="minorEastAsia" w:cstheme="minorBidi"/>
          <w:noProof/>
          <w:color w:val="auto"/>
          <w:sz w:val="22"/>
          <w:szCs w:val="22"/>
        </w:rPr>
      </w:pPr>
      <w:hyperlink w:anchor="_Toc73622858" w:history="1">
        <w:r w:rsidR="00DF1F46" w:rsidRPr="00B73A30">
          <w:rPr>
            <w:rStyle w:val="Hyperlink"/>
            <w:noProof/>
          </w:rPr>
          <w:t>Figure 12 Usual but accounting for COVID method example - change in energy usage due to COVID</w:t>
        </w:r>
        <w:r w:rsidR="00DF1F46">
          <w:rPr>
            <w:noProof/>
            <w:webHidden/>
          </w:rPr>
          <w:tab/>
        </w:r>
        <w:r w:rsidR="00DF1F46">
          <w:rPr>
            <w:noProof/>
            <w:webHidden/>
          </w:rPr>
          <w:fldChar w:fldCharType="begin"/>
        </w:r>
        <w:r w:rsidR="00DF1F46">
          <w:rPr>
            <w:noProof/>
            <w:webHidden/>
          </w:rPr>
          <w:instrText xml:space="preserve"> PAGEREF _Toc73622858 \h </w:instrText>
        </w:r>
        <w:r w:rsidR="00DF1F46">
          <w:rPr>
            <w:noProof/>
            <w:webHidden/>
          </w:rPr>
        </w:r>
        <w:r w:rsidR="00DF1F46">
          <w:rPr>
            <w:noProof/>
            <w:webHidden/>
          </w:rPr>
          <w:fldChar w:fldCharType="separate"/>
        </w:r>
        <w:r w:rsidR="00DF1F46">
          <w:rPr>
            <w:noProof/>
            <w:webHidden/>
          </w:rPr>
          <w:t>40</w:t>
        </w:r>
        <w:r w:rsidR="00DF1F46">
          <w:rPr>
            <w:noProof/>
            <w:webHidden/>
          </w:rPr>
          <w:fldChar w:fldCharType="end"/>
        </w:r>
      </w:hyperlink>
    </w:p>
    <w:p w14:paraId="43B184DA" w14:textId="61B88A0A" w:rsidR="00DF1F46" w:rsidRDefault="00210133">
      <w:pPr>
        <w:pStyle w:val="TableofFigures"/>
        <w:rPr>
          <w:rFonts w:eastAsiaTheme="minorEastAsia" w:cstheme="minorBidi"/>
          <w:noProof/>
          <w:color w:val="auto"/>
          <w:sz w:val="22"/>
          <w:szCs w:val="22"/>
        </w:rPr>
      </w:pPr>
      <w:hyperlink w:anchor="_Toc73622859" w:history="1">
        <w:r w:rsidR="00DF1F46" w:rsidRPr="00B73A30">
          <w:rPr>
            <w:rStyle w:val="Hyperlink"/>
            <w:noProof/>
          </w:rPr>
          <w:t>Figure 13 Usual but accounting for COVID method example - actual energy, modelled baseline.</w:t>
        </w:r>
        <w:r w:rsidR="00DF1F46">
          <w:rPr>
            <w:noProof/>
            <w:webHidden/>
          </w:rPr>
          <w:tab/>
        </w:r>
        <w:r w:rsidR="00DF1F46">
          <w:rPr>
            <w:noProof/>
            <w:webHidden/>
          </w:rPr>
          <w:fldChar w:fldCharType="begin"/>
        </w:r>
        <w:r w:rsidR="00DF1F46">
          <w:rPr>
            <w:noProof/>
            <w:webHidden/>
          </w:rPr>
          <w:instrText xml:space="preserve"> PAGEREF _Toc73622859 \h </w:instrText>
        </w:r>
        <w:r w:rsidR="00DF1F46">
          <w:rPr>
            <w:noProof/>
            <w:webHidden/>
          </w:rPr>
        </w:r>
        <w:r w:rsidR="00DF1F46">
          <w:rPr>
            <w:noProof/>
            <w:webHidden/>
          </w:rPr>
          <w:fldChar w:fldCharType="separate"/>
        </w:r>
        <w:r w:rsidR="00DF1F46">
          <w:rPr>
            <w:noProof/>
            <w:webHidden/>
          </w:rPr>
          <w:t>45</w:t>
        </w:r>
        <w:r w:rsidR="00DF1F46">
          <w:rPr>
            <w:noProof/>
            <w:webHidden/>
          </w:rPr>
          <w:fldChar w:fldCharType="end"/>
        </w:r>
      </w:hyperlink>
    </w:p>
    <w:p w14:paraId="241301AF" w14:textId="0C426D59" w:rsidR="0053223C" w:rsidRPr="00CD1301" w:rsidRDefault="00AF2F93" w:rsidP="00E603DA">
      <w:pPr>
        <w:pStyle w:val="BodyText"/>
        <w:rPr>
          <w:b/>
          <w:bCs/>
          <w:noProof/>
        </w:rPr>
      </w:pPr>
      <w:r>
        <w:rPr>
          <w:noProof/>
        </w:rPr>
        <w:fldChar w:fldCharType="end"/>
      </w:r>
      <w:r w:rsidR="0053223C" w:rsidRPr="00CD1301">
        <w:rPr>
          <w:b/>
          <w:bCs/>
          <w:noProof/>
        </w:rPr>
        <w:t>List of tables</w:t>
      </w:r>
    </w:p>
    <w:p w14:paraId="4A71032B" w14:textId="263C6495" w:rsidR="00DF1F46" w:rsidRDefault="0053223C">
      <w:pPr>
        <w:pStyle w:val="TableofFigures"/>
        <w:rPr>
          <w:rFonts w:eastAsiaTheme="minorEastAsia" w:cstheme="minorBidi"/>
          <w:noProof/>
          <w:color w:val="auto"/>
          <w:sz w:val="22"/>
          <w:szCs w:val="22"/>
        </w:rPr>
      </w:pPr>
      <w:r>
        <w:rPr>
          <w:noProof/>
        </w:rPr>
        <w:fldChar w:fldCharType="begin"/>
      </w:r>
      <w:r>
        <w:rPr>
          <w:noProof/>
        </w:rPr>
        <w:instrText xml:space="preserve"> TOC \h \z \c "Table" </w:instrText>
      </w:r>
      <w:r>
        <w:rPr>
          <w:noProof/>
        </w:rPr>
        <w:fldChar w:fldCharType="separate"/>
      </w:r>
      <w:hyperlink w:anchor="_Toc73622860" w:history="1">
        <w:r w:rsidR="00DF1F46" w:rsidRPr="0002367C">
          <w:rPr>
            <w:rStyle w:val="Hyperlink"/>
            <w:noProof/>
          </w:rPr>
          <w:t>Table 1: When would my project use which method?</w:t>
        </w:r>
        <w:r w:rsidR="00DF1F46">
          <w:rPr>
            <w:noProof/>
            <w:webHidden/>
          </w:rPr>
          <w:tab/>
        </w:r>
        <w:r w:rsidR="00DF1F46">
          <w:rPr>
            <w:noProof/>
            <w:webHidden/>
          </w:rPr>
          <w:fldChar w:fldCharType="begin"/>
        </w:r>
        <w:r w:rsidR="00DF1F46">
          <w:rPr>
            <w:noProof/>
            <w:webHidden/>
          </w:rPr>
          <w:instrText xml:space="preserve"> PAGEREF _Toc73622860 \h </w:instrText>
        </w:r>
        <w:r w:rsidR="00DF1F46">
          <w:rPr>
            <w:noProof/>
            <w:webHidden/>
          </w:rPr>
        </w:r>
        <w:r w:rsidR="00DF1F46">
          <w:rPr>
            <w:noProof/>
            <w:webHidden/>
          </w:rPr>
          <w:fldChar w:fldCharType="separate"/>
        </w:r>
        <w:r w:rsidR="00DF1F46">
          <w:rPr>
            <w:noProof/>
            <w:webHidden/>
          </w:rPr>
          <w:t>10</w:t>
        </w:r>
        <w:r w:rsidR="00DF1F46">
          <w:rPr>
            <w:noProof/>
            <w:webHidden/>
          </w:rPr>
          <w:fldChar w:fldCharType="end"/>
        </w:r>
      </w:hyperlink>
    </w:p>
    <w:p w14:paraId="6C935379" w14:textId="0755CBAF" w:rsidR="00DF1F46" w:rsidRDefault="00210133">
      <w:pPr>
        <w:pStyle w:val="TableofFigures"/>
        <w:rPr>
          <w:rFonts w:eastAsiaTheme="minorEastAsia" w:cstheme="minorBidi"/>
          <w:noProof/>
          <w:color w:val="auto"/>
          <w:sz w:val="22"/>
          <w:szCs w:val="22"/>
        </w:rPr>
      </w:pPr>
      <w:hyperlink w:anchor="_Toc73622861" w:history="1">
        <w:r w:rsidR="00DF1F46" w:rsidRPr="0002367C">
          <w:rPr>
            <w:rStyle w:val="Hyperlink"/>
            <w:noProof/>
          </w:rPr>
          <w:t>Table 2 Dates of significant events in Victoria related to COVID. For information only.</w:t>
        </w:r>
        <w:r w:rsidR="00DF1F46">
          <w:rPr>
            <w:noProof/>
            <w:webHidden/>
          </w:rPr>
          <w:tab/>
        </w:r>
        <w:r w:rsidR="00DF1F46">
          <w:rPr>
            <w:noProof/>
            <w:webHidden/>
          </w:rPr>
          <w:fldChar w:fldCharType="begin"/>
        </w:r>
        <w:r w:rsidR="00DF1F46">
          <w:rPr>
            <w:noProof/>
            <w:webHidden/>
          </w:rPr>
          <w:instrText xml:space="preserve"> PAGEREF _Toc73622861 \h </w:instrText>
        </w:r>
        <w:r w:rsidR="00DF1F46">
          <w:rPr>
            <w:noProof/>
            <w:webHidden/>
          </w:rPr>
        </w:r>
        <w:r w:rsidR="00DF1F46">
          <w:rPr>
            <w:noProof/>
            <w:webHidden/>
          </w:rPr>
          <w:fldChar w:fldCharType="separate"/>
        </w:r>
        <w:r w:rsidR="00DF1F46">
          <w:rPr>
            <w:noProof/>
            <w:webHidden/>
          </w:rPr>
          <w:t>16</w:t>
        </w:r>
        <w:r w:rsidR="00DF1F46">
          <w:rPr>
            <w:noProof/>
            <w:webHidden/>
          </w:rPr>
          <w:fldChar w:fldCharType="end"/>
        </w:r>
      </w:hyperlink>
    </w:p>
    <w:p w14:paraId="6AF63467" w14:textId="68DE158F" w:rsidR="00DF1F46" w:rsidRDefault="00210133">
      <w:pPr>
        <w:pStyle w:val="TableofFigures"/>
        <w:rPr>
          <w:rFonts w:eastAsiaTheme="minorEastAsia" w:cstheme="minorBidi"/>
          <w:noProof/>
          <w:color w:val="auto"/>
          <w:sz w:val="22"/>
          <w:szCs w:val="22"/>
        </w:rPr>
      </w:pPr>
      <w:hyperlink w:anchor="_Toc73622862" w:history="1">
        <w:r w:rsidR="00DF1F46" w:rsidRPr="0002367C">
          <w:rPr>
            <w:rStyle w:val="Hyperlink"/>
            <w:noProof/>
          </w:rPr>
          <w:t>Table 3: Describe and quantify changes at the site which have impacted on energy usage.</w:t>
        </w:r>
        <w:r w:rsidR="00DF1F46">
          <w:rPr>
            <w:noProof/>
            <w:webHidden/>
          </w:rPr>
          <w:tab/>
        </w:r>
        <w:r w:rsidR="00DF1F46">
          <w:rPr>
            <w:noProof/>
            <w:webHidden/>
          </w:rPr>
          <w:fldChar w:fldCharType="begin"/>
        </w:r>
        <w:r w:rsidR="00DF1F46">
          <w:rPr>
            <w:noProof/>
            <w:webHidden/>
          </w:rPr>
          <w:instrText xml:space="preserve"> PAGEREF _Toc73622862 \h </w:instrText>
        </w:r>
        <w:r w:rsidR="00DF1F46">
          <w:rPr>
            <w:noProof/>
            <w:webHidden/>
          </w:rPr>
        </w:r>
        <w:r w:rsidR="00DF1F46">
          <w:rPr>
            <w:noProof/>
            <w:webHidden/>
          </w:rPr>
          <w:fldChar w:fldCharType="separate"/>
        </w:r>
        <w:r w:rsidR="00DF1F46">
          <w:rPr>
            <w:noProof/>
            <w:webHidden/>
          </w:rPr>
          <w:t>18</w:t>
        </w:r>
        <w:r w:rsidR="00DF1F46">
          <w:rPr>
            <w:noProof/>
            <w:webHidden/>
          </w:rPr>
          <w:fldChar w:fldCharType="end"/>
        </w:r>
      </w:hyperlink>
    </w:p>
    <w:p w14:paraId="02453F8B" w14:textId="2C4855D2" w:rsidR="00DF1F46" w:rsidRDefault="00210133">
      <w:pPr>
        <w:pStyle w:val="TableofFigures"/>
        <w:rPr>
          <w:rFonts w:eastAsiaTheme="minorEastAsia" w:cstheme="minorBidi"/>
          <w:noProof/>
          <w:color w:val="auto"/>
          <w:sz w:val="22"/>
          <w:szCs w:val="22"/>
        </w:rPr>
      </w:pPr>
      <w:hyperlink w:anchor="_Toc73622863" w:history="1">
        <w:r w:rsidR="00DF1F46" w:rsidRPr="0002367C">
          <w:rPr>
            <w:rStyle w:val="Hyperlink"/>
            <w:noProof/>
          </w:rPr>
          <w:t>Table 4: Decision matrix for deciding how to account for COVID</w:t>
        </w:r>
        <w:r w:rsidR="00DF1F46">
          <w:rPr>
            <w:noProof/>
            <w:webHidden/>
          </w:rPr>
          <w:tab/>
        </w:r>
        <w:r w:rsidR="00DF1F46">
          <w:rPr>
            <w:noProof/>
            <w:webHidden/>
          </w:rPr>
          <w:fldChar w:fldCharType="begin"/>
        </w:r>
        <w:r w:rsidR="00DF1F46">
          <w:rPr>
            <w:noProof/>
            <w:webHidden/>
          </w:rPr>
          <w:instrText xml:space="preserve"> PAGEREF _Toc73622863 \h </w:instrText>
        </w:r>
        <w:r w:rsidR="00DF1F46">
          <w:rPr>
            <w:noProof/>
            <w:webHidden/>
          </w:rPr>
        </w:r>
        <w:r w:rsidR="00DF1F46">
          <w:rPr>
            <w:noProof/>
            <w:webHidden/>
          </w:rPr>
          <w:fldChar w:fldCharType="separate"/>
        </w:r>
        <w:r w:rsidR="00DF1F46">
          <w:rPr>
            <w:noProof/>
            <w:webHidden/>
          </w:rPr>
          <w:t>19</w:t>
        </w:r>
        <w:r w:rsidR="00DF1F46">
          <w:rPr>
            <w:noProof/>
            <w:webHidden/>
          </w:rPr>
          <w:fldChar w:fldCharType="end"/>
        </w:r>
      </w:hyperlink>
    </w:p>
    <w:p w14:paraId="35A36F2B" w14:textId="662F1AB6" w:rsidR="00DF1F46" w:rsidRDefault="00210133">
      <w:pPr>
        <w:pStyle w:val="TableofFigures"/>
        <w:rPr>
          <w:rFonts w:eastAsiaTheme="minorEastAsia" w:cstheme="minorBidi"/>
          <w:noProof/>
          <w:color w:val="auto"/>
          <w:sz w:val="22"/>
          <w:szCs w:val="22"/>
        </w:rPr>
      </w:pPr>
      <w:hyperlink w:anchor="_Toc73622864" w:history="1">
        <w:r w:rsidR="00DF1F46" w:rsidRPr="0002367C">
          <w:rPr>
            <w:rStyle w:val="Hyperlink"/>
            <w:noProof/>
          </w:rPr>
          <w:t>Table 5 Mini method example - site details</w:t>
        </w:r>
        <w:r w:rsidR="00DF1F46">
          <w:rPr>
            <w:noProof/>
            <w:webHidden/>
          </w:rPr>
          <w:tab/>
        </w:r>
        <w:r w:rsidR="00DF1F46">
          <w:rPr>
            <w:noProof/>
            <w:webHidden/>
          </w:rPr>
          <w:fldChar w:fldCharType="begin"/>
        </w:r>
        <w:r w:rsidR="00DF1F46">
          <w:rPr>
            <w:noProof/>
            <w:webHidden/>
          </w:rPr>
          <w:instrText xml:space="preserve"> PAGEREF _Toc73622864 \h </w:instrText>
        </w:r>
        <w:r w:rsidR="00DF1F46">
          <w:rPr>
            <w:noProof/>
            <w:webHidden/>
          </w:rPr>
        </w:r>
        <w:r w:rsidR="00DF1F46">
          <w:rPr>
            <w:noProof/>
            <w:webHidden/>
          </w:rPr>
          <w:fldChar w:fldCharType="separate"/>
        </w:r>
        <w:r w:rsidR="00DF1F46">
          <w:rPr>
            <w:noProof/>
            <w:webHidden/>
          </w:rPr>
          <w:t>22</w:t>
        </w:r>
        <w:r w:rsidR="00DF1F46">
          <w:rPr>
            <w:noProof/>
            <w:webHidden/>
          </w:rPr>
          <w:fldChar w:fldCharType="end"/>
        </w:r>
      </w:hyperlink>
    </w:p>
    <w:p w14:paraId="59EC9CE3" w14:textId="1FD4CEE2" w:rsidR="00DF1F46" w:rsidRDefault="00210133">
      <w:pPr>
        <w:pStyle w:val="TableofFigures"/>
        <w:rPr>
          <w:rFonts w:eastAsiaTheme="minorEastAsia" w:cstheme="minorBidi"/>
          <w:noProof/>
          <w:color w:val="auto"/>
          <w:sz w:val="22"/>
          <w:szCs w:val="22"/>
        </w:rPr>
      </w:pPr>
      <w:hyperlink w:anchor="_Toc73622865" w:history="1">
        <w:r w:rsidR="00DF1F46" w:rsidRPr="0002367C">
          <w:rPr>
            <w:rStyle w:val="Hyperlink"/>
            <w:noProof/>
          </w:rPr>
          <w:t>Table 6 Mini method example - COVID induced changes which have impacted on energy usage</w:t>
        </w:r>
        <w:r w:rsidR="00DF1F46">
          <w:rPr>
            <w:noProof/>
            <w:webHidden/>
          </w:rPr>
          <w:tab/>
        </w:r>
        <w:r w:rsidR="00DF1F46">
          <w:rPr>
            <w:noProof/>
            <w:webHidden/>
          </w:rPr>
          <w:fldChar w:fldCharType="begin"/>
        </w:r>
        <w:r w:rsidR="00DF1F46">
          <w:rPr>
            <w:noProof/>
            <w:webHidden/>
          </w:rPr>
          <w:instrText xml:space="preserve"> PAGEREF _Toc73622865 \h </w:instrText>
        </w:r>
        <w:r w:rsidR="00DF1F46">
          <w:rPr>
            <w:noProof/>
            <w:webHidden/>
          </w:rPr>
        </w:r>
        <w:r w:rsidR="00DF1F46">
          <w:rPr>
            <w:noProof/>
            <w:webHidden/>
          </w:rPr>
          <w:fldChar w:fldCharType="separate"/>
        </w:r>
        <w:r w:rsidR="00DF1F46">
          <w:rPr>
            <w:noProof/>
            <w:webHidden/>
          </w:rPr>
          <w:t>23</w:t>
        </w:r>
        <w:r w:rsidR="00DF1F46">
          <w:rPr>
            <w:noProof/>
            <w:webHidden/>
          </w:rPr>
          <w:fldChar w:fldCharType="end"/>
        </w:r>
      </w:hyperlink>
    </w:p>
    <w:p w14:paraId="654BA042" w14:textId="22A8B4CC" w:rsidR="00DF1F46" w:rsidRDefault="00210133">
      <w:pPr>
        <w:pStyle w:val="TableofFigures"/>
        <w:rPr>
          <w:rFonts w:eastAsiaTheme="minorEastAsia" w:cstheme="minorBidi"/>
          <w:noProof/>
          <w:color w:val="auto"/>
          <w:sz w:val="22"/>
          <w:szCs w:val="22"/>
        </w:rPr>
      </w:pPr>
      <w:hyperlink w:anchor="_Toc73622866" w:history="1">
        <w:r w:rsidR="00DF1F46" w:rsidRPr="0002367C">
          <w:rPr>
            <w:rStyle w:val="Hyperlink"/>
            <w:noProof/>
          </w:rPr>
          <w:t>Table 7 Mini method example - check against method provisions</w:t>
        </w:r>
        <w:r w:rsidR="00DF1F46">
          <w:rPr>
            <w:noProof/>
            <w:webHidden/>
          </w:rPr>
          <w:tab/>
        </w:r>
        <w:r w:rsidR="00DF1F46">
          <w:rPr>
            <w:noProof/>
            <w:webHidden/>
          </w:rPr>
          <w:fldChar w:fldCharType="begin"/>
        </w:r>
        <w:r w:rsidR="00DF1F46">
          <w:rPr>
            <w:noProof/>
            <w:webHidden/>
          </w:rPr>
          <w:instrText xml:space="preserve"> PAGEREF _Toc73622866 \h </w:instrText>
        </w:r>
        <w:r w:rsidR="00DF1F46">
          <w:rPr>
            <w:noProof/>
            <w:webHidden/>
          </w:rPr>
        </w:r>
        <w:r w:rsidR="00DF1F46">
          <w:rPr>
            <w:noProof/>
            <w:webHidden/>
          </w:rPr>
          <w:fldChar w:fldCharType="separate"/>
        </w:r>
        <w:r w:rsidR="00DF1F46">
          <w:rPr>
            <w:noProof/>
            <w:webHidden/>
          </w:rPr>
          <w:t>24</w:t>
        </w:r>
        <w:r w:rsidR="00DF1F46">
          <w:rPr>
            <w:noProof/>
            <w:webHidden/>
          </w:rPr>
          <w:fldChar w:fldCharType="end"/>
        </w:r>
      </w:hyperlink>
    </w:p>
    <w:p w14:paraId="214FDE1E" w14:textId="33BFD0DC" w:rsidR="00DF1F46" w:rsidRDefault="00210133">
      <w:pPr>
        <w:pStyle w:val="TableofFigures"/>
        <w:rPr>
          <w:rFonts w:eastAsiaTheme="minorEastAsia" w:cstheme="minorBidi"/>
          <w:noProof/>
          <w:color w:val="auto"/>
          <w:sz w:val="22"/>
          <w:szCs w:val="22"/>
        </w:rPr>
      </w:pPr>
      <w:hyperlink w:anchor="_Toc73622867" w:history="1">
        <w:r w:rsidR="00DF1F46" w:rsidRPr="0002367C">
          <w:rPr>
            <w:rStyle w:val="Hyperlink"/>
            <w:noProof/>
          </w:rPr>
          <w:t>Table 8 Mini method example - model coefficients</w:t>
        </w:r>
        <w:r w:rsidR="00DF1F46">
          <w:rPr>
            <w:noProof/>
            <w:webHidden/>
          </w:rPr>
          <w:tab/>
        </w:r>
        <w:r w:rsidR="00DF1F46">
          <w:rPr>
            <w:noProof/>
            <w:webHidden/>
          </w:rPr>
          <w:fldChar w:fldCharType="begin"/>
        </w:r>
        <w:r w:rsidR="00DF1F46">
          <w:rPr>
            <w:noProof/>
            <w:webHidden/>
          </w:rPr>
          <w:instrText xml:space="preserve"> PAGEREF _Toc73622867 \h </w:instrText>
        </w:r>
        <w:r w:rsidR="00DF1F46">
          <w:rPr>
            <w:noProof/>
            <w:webHidden/>
          </w:rPr>
        </w:r>
        <w:r w:rsidR="00DF1F46">
          <w:rPr>
            <w:noProof/>
            <w:webHidden/>
          </w:rPr>
          <w:fldChar w:fldCharType="separate"/>
        </w:r>
        <w:r w:rsidR="00DF1F46">
          <w:rPr>
            <w:noProof/>
            <w:webHidden/>
          </w:rPr>
          <w:t>25</w:t>
        </w:r>
        <w:r w:rsidR="00DF1F46">
          <w:rPr>
            <w:noProof/>
            <w:webHidden/>
          </w:rPr>
          <w:fldChar w:fldCharType="end"/>
        </w:r>
      </w:hyperlink>
    </w:p>
    <w:p w14:paraId="1008EC15" w14:textId="2BD110A0" w:rsidR="00DF1F46" w:rsidRDefault="00210133">
      <w:pPr>
        <w:pStyle w:val="TableofFigures"/>
        <w:rPr>
          <w:rFonts w:eastAsiaTheme="minorEastAsia" w:cstheme="minorBidi"/>
          <w:noProof/>
          <w:color w:val="auto"/>
          <w:sz w:val="22"/>
          <w:szCs w:val="22"/>
        </w:rPr>
      </w:pPr>
      <w:hyperlink w:anchor="_Toc73622868" w:history="1">
        <w:r w:rsidR="00DF1F46" w:rsidRPr="0002367C">
          <w:rPr>
            <w:rStyle w:val="Hyperlink"/>
            <w:noProof/>
          </w:rPr>
          <w:t>Table 9 Mini method example - check against IPMVP regression tests</w:t>
        </w:r>
        <w:r w:rsidR="00DF1F46">
          <w:rPr>
            <w:noProof/>
            <w:webHidden/>
          </w:rPr>
          <w:tab/>
        </w:r>
        <w:r w:rsidR="00DF1F46">
          <w:rPr>
            <w:noProof/>
            <w:webHidden/>
          </w:rPr>
          <w:fldChar w:fldCharType="begin"/>
        </w:r>
        <w:r w:rsidR="00DF1F46">
          <w:rPr>
            <w:noProof/>
            <w:webHidden/>
          </w:rPr>
          <w:instrText xml:space="preserve"> PAGEREF _Toc73622868 \h </w:instrText>
        </w:r>
        <w:r w:rsidR="00DF1F46">
          <w:rPr>
            <w:noProof/>
            <w:webHidden/>
          </w:rPr>
        </w:r>
        <w:r w:rsidR="00DF1F46">
          <w:rPr>
            <w:noProof/>
            <w:webHidden/>
          </w:rPr>
          <w:fldChar w:fldCharType="separate"/>
        </w:r>
        <w:r w:rsidR="00DF1F46">
          <w:rPr>
            <w:noProof/>
            <w:webHidden/>
          </w:rPr>
          <w:t>25</w:t>
        </w:r>
        <w:r w:rsidR="00DF1F46">
          <w:rPr>
            <w:noProof/>
            <w:webHidden/>
          </w:rPr>
          <w:fldChar w:fldCharType="end"/>
        </w:r>
      </w:hyperlink>
    </w:p>
    <w:p w14:paraId="4155AA89" w14:textId="2E23F490" w:rsidR="00DF1F46" w:rsidRDefault="00210133">
      <w:pPr>
        <w:pStyle w:val="TableofFigures"/>
        <w:rPr>
          <w:rFonts w:eastAsiaTheme="minorEastAsia" w:cstheme="minorBidi"/>
          <w:noProof/>
          <w:color w:val="auto"/>
          <w:sz w:val="22"/>
          <w:szCs w:val="22"/>
        </w:rPr>
      </w:pPr>
      <w:hyperlink w:anchor="_Toc73622869" w:history="1">
        <w:r w:rsidR="00DF1F46" w:rsidRPr="0002367C">
          <w:rPr>
            <w:rStyle w:val="Hyperlink"/>
            <w:noProof/>
          </w:rPr>
          <w:t>Table 10 Mini method example - eligible range</w:t>
        </w:r>
        <w:r w:rsidR="00DF1F46">
          <w:rPr>
            <w:noProof/>
            <w:webHidden/>
          </w:rPr>
          <w:tab/>
        </w:r>
        <w:r w:rsidR="00DF1F46">
          <w:rPr>
            <w:noProof/>
            <w:webHidden/>
          </w:rPr>
          <w:fldChar w:fldCharType="begin"/>
        </w:r>
        <w:r w:rsidR="00DF1F46">
          <w:rPr>
            <w:noProof/>
            <w:webHidden/>
          </w:rPr>
          <w:instrText xml:space="preserve"> PAGEREF _Toc73622869 \h </w:instrText>
        </w:r>
        <w:r w:rsidR="00DF1F46">
          <w:rPr>
            <w:noProof/>
            <w:webHidden/>
          </w:rPr>
        </w:r>
        <w:r w:rsidR="00DF1F46">
          <w:rPr>
            <w:noProof/>
            <w:webHidden/>
          </w:rPr>
          <w:fldChar w:fldCharType="separate"/>
        </w:r>
        <w:r w:rsidR="00DF1F46">
          <w:rPr>
            <w:noProof/>
            <w:webHidden/>
          </w:rPr>
          <w:t>25</w:t>
        </w:r>
        <w:r w:rsidR="00DF1F46">
          <w:rPr>
            <w:noProof/>
            <w:webHidden/>
          </w:rPr>
          <w:fldChar w:fldCharType="end"/>
        </w:r>
      </w:hyperlink>
    </w:p>
    <w:p w14:paraId="0E7C197F" w14:textId="3FCB1D55" w:rsidR="00DF1F46" w:rsidRDefault="00210133">
      <w:pPr>
        <w:pStyle w:val="TableofFigures"/>
        <w:rPr>
          <w:rFonts w:eastAsiaTheme="minorEastAsia" w:cstheme="minorBidi"/>
          <w:noProof/>
          <w:color w:val="auto"/>
          <w:sz w:val="22"/>
          <w:szCs w:val="22"/>
        </w:rPr>
      </w:pPr>
      <w:hyperlink w:anchor="_Toc73622870" w:history="1">
        <w:r w:rsidR="00DF1F46" w:rsidRPr="0002367C">
          <w:rPr>
            <w:rStyle w:val="Hyperlink"/>
            <w:noProof/>
          </w:rPr>
          <w:t>Table 11 Avoided energy method example - site details</w:t>
        </w:r>
        <w:r w:rsidR="00DF1F46">
          <w:rPr>
            <w:noProof/>
            <w:webHidden/>
          </w:rPr>
          <w:tab/>
        </w:r>
        <w:r w:rsidR="00DF1F46">
          <w:rPr>
            <w:noProof/>
            <w:webHidden/>
          </w:rPr>
          <w:fldChar w:fldCharType="begin"/>
        </w:r>
        <w:r w:rsidR="00DF1F46">
          <w:rPr>
            <w:noProof/>
            <w:webHidden/>
          </w:rPr>
          <w:instrText xml:space="preserve"> PAGEREF _Toc73622870 \h </w:instrText>
        </w:r>
        <w:r w:rsidR="00DF1F46">
          <w:rPr>
            <w:noProof/>
            <w:webHidden/>
          </w:rPr>
        </w:r>
        <w:r w:rsidR="00DF1F46">
          <w:rPr>
            <w:noProof/>
            <w:webHidden/>
          </w:rPr>
          <w:fldChar w:fldCharType="separate"/>
        </w:r>
        <w:r w:rsidR="00DF1F46">
          <w:rPr>
            <w:noProof/>
            <w:webHidden/>
          </w:rPr>
          <w:t>31</w:t>
        </w:r>
        <w:r w:rsidR="00DF1F46">
          <w:rPr>
            <w:noProof/>
            <w:webHidden/>
          </w:rPr>
          <w:fldChar w:fldCharType="end"/>
        </w:r>
      </w:hyperlink>
    </w:p>
    <w:p w14:paraId="49EADACD" w14:textId="43ACE1F7" w:rsidR="00DF1F46" w:rsidRDefault="00210133">
      <w:pPr>
        <w:pStyle w:val="TableofFigures"/>
        <w:rPr>
          <w:rFonts w:eastAsiaTheme="minorEastAsia" w:cstheme="minorBidi"/>
          <w:noProof/>
          <w:color w:val="auto"/>
          <w:sz w:val="22"/>
          <w:szCs w:val="22"/>
        </w:rPr>
      </w:pPr>
      <w:hyperlink w:anchor="_Toc73622871" w:history="1">
        <w:r w:rsidR="00DF1F46" w:rsidRPr="0002367C">
          <w:rPr>
            <w:rStyle w:val="Hyperlink"/>
            <w:noProof/>
          </w:rPr>
          <w:t>Table 12 Avoided energy method example - COVID induced changes which have impacted on energy usage</w:t>
        </w:r>
        <w:r w:rsidR="00DF1F46">
          <w:rPr>
            <w:noProof/>
            <w:webHidden/>
          </w:rPr>
          <w:tab/>
        </w:r>
        <w:r w:rsidR="00DF1F46">
          <w:rPr>
            <w:noProof/>
            <w:webHidden/>
          </w:rPr>
          <w:fldChar w:fldCharType="begin"/>
        </w:r>
        <w:r w:rsidR="00DF1F46">
          <w:rPr>
            <w:noProof/>
            <w:webHidden/>
          </w:rPr>
          <w:instrText xml:space="preserve"> PAGEREF _Toc73622871 \h </w:instrText>
        </w:r>
        <w:r w:rsidR="00DF1F46">
          <w:rPr>
            <w:noProof/>
            <w:webHidden/>
          </w:rPr>
        </w:r>
        <w:r w:rsidR="00DF1F46">
          <w:rPr>
            <w:noProof/>
            <w:webHidden/>
          </w:rPr>
          <w:fldChar w:fldCharType="separate"/>
        </w:r>
        <w:r w:rsidR="00DF1F46">
          <w:rPr>
            <w:noProof/>
            <w:webHidden/>
          </w:rPr>
          <w:t>32</w:t>
        </w:r>
        <w:r w:rsidR="00DF1F46">
          <w:rPr>
            <w:noProof/>
            <w:webHidden/>
          </w:rPr>
          <w:fldChar w:fldCharType="end"/>
        </w:r>
      </w:hyperlink>
    </w:p>
    <w:p w14:paraId="51D8D71E" w14:textId="6A94B886" w:rsidR="00DF1F46" w:rsidRDefault="00210133">
      <w:pPr>
        <w:pStyle w:val="TableofFigures"/>
        <w:rPr>
          <w:rFonts w:eastAsiaTheme="minorEastAsia" w:cstheme="minorBidi"/>
          <w:noProof/>
          <w:color w:val="auto"/>
          <w:sz w:val="22"/>
          <w:szCs w:val="22"/>
        </w:rPr>
      </w:pPr>
      <w:hyperlink w:anchor="_Toc73622872" w:history="1">
        <w:r w:rsidR="00DF1F46" w:rsidRPr="0002367C">
          <w:rPr>
            <w:rStyle w:val="Hyperlink"/>
            <w:noProof/>
          </w:rPr>
          <w:t>Table 13 Avoided energy method example - check against method provisions</w:t>
        </w:r>
        <w:r w:rsidR="00DF1F46">
          <w:rPr>
            <w:noProof/>
            <w:webHidden/>
          </w:rPr>
          <w:tab/>
        </w:r>
        <w:r w:rsidR="00DF1F46">
          <w:rPr>
            <w:noProof/>
            <w:webHidden/>
          </w:rPr>
          <w:fldChar w:fldCharType="begin"/>
        </w:r>
        <w:r w:rsidR="00DF1F46">
          <w:rPr>
            <w:noProof/>
            <w:webHidden/>
          </w:rPr>
          <w:instrText xml:space="preserve"> PAGEREF _Toc73622872 \h </w:instrText>
        </w:r>
        <w:r w:rsidR="00DF1F46">
          <w:rPr>
            <w:noProof/>
            <w:webHidden/>
          </w:rPr>
        </w:r>
        <w:r w:rsidR="00DF1F46">
          <w:rPr>
            <w:noProof/>
            <w:webHidden/>
          </w:rPr>
          <w:fldChar w:fldCharType="separate"/>
        </w:r>
        <w:r w:rsidR="00DF1F46">
          <w:rPr>
            <w:noProof/>
            <w:webHidden/>
          </w:rPr>
          <w:t>33</w:t>
        </w:r>
        <w:r w:rsidR="00DF1F46">
          <w:rPr>
            <w:noProof/>
            <w:webHidden/>
          </w:rPr>
          <w:fldChar w:fldCharType="end"/>
        </w:r>
      </w:hyperlink>
    </w:p>
    <w:p w14:paraId="06C18247" w14:textId="46FA0E64" w:rsidR="00DF1F46" w:rsidRDefault="00210133">
      <w:pPr>
        <w:pStyle w:val="TableofFigures"/>
        <w:rPr>
          <w:rFonts w:eastAsiaTheme="minorEastAsia" w:cstheme="minorBidi"/>
          <w:noProof/>
          <w:color w:val="auto"/>
          <w:sz w:val="22"/>
          <w:szCs w:val="22"/>
        </w:rPr>
      </w:pPr>
      <w:hyperlink w:anchor="_Toc73622873" w:history="1">
        <w:r w:rsidR="00DF1F46" w:rsidRPr="0002367C">
          <w:rPr>
            <w:rStyle w:val="Hyperlink"/>
            <w:noProof/>
          </w:rPr>
          <w:t>Table 14 Avoided energy method example - model coefficients</w:t>
        </w:r>
        <w:r w:rsidR="00DF1F46">
          <w:rPr>
            <w:noProof/>
            <w:webHidden/>
          </w:rPr>
          <w:tab/>
        </w:r>
        <w:r w:rsidR="00DF1F46">
          <w:rPr>
            <w:noProof/>
            <w:webHidden/>
          </w:rPr>
          <w:fldChar w:fldCharType="begin"/>
        </w:r>
        <w:r w:rsidR="00DF1F46">
          <w:rPr>
            <w:noProof/>
            <w:webHidden/>
          </w:rPr>
          <w:instrText xml:space="preserve"> PAGEREF _Toc73622873 \h </w:instrText>
        </w:r>
        <w:r w:rsidR="00DF1F46">
          <w:rPr>
            <w:noProof/>
            <w:webHidden/>
          </w:rPr>
        </w:r>
        <w:r w:rsidR="00DF1F46">
          <w:rPr>
            <w:noProof/>
            <w:webHidden/>
          </w:rPr>
          <w:fldChar w:fldCharType="separate"/>
        </w:r>
        <w:r w:rsidR="00DF1F46">
          <w:rPr>
            <w:noProof/>
            <w:webHidden/>
          </w:rPr>
          <w:t>34</w:t>
        </w:r>
        <w:r w:rsidR="00DF1F46">
          <w:rPr>
            <w:noProof/>
            <w:webHidden/>
          </w:rPr>
          <w:fldChar w:fldCharType="end"/>
        </w:r>
      </w:hyperlink>
    </w:p>
    <w:p w14:paraId="48AF923E" w14:textId="2F12D325" w:rsidR="00DF1F46" w:rsidRDefault="00210133">
      <w:pPr>
        <w:pStyle w:val="TableofFigures"/>
        <w:rPr>
          <w:rFonts w:eastAsiaTheme="minorEastAsia" w:cstheme="minorBidi"/>
          <w:noProof/>
          <w:color w:val="auto"/>
          <w:sz w:val="22"/>
          <w:szCs w:val="22"/>
        </w:rPr>
      </w:pPr>
      <w:hyperlink w:anchor="_Toc73622874" w:history="1">
        <w:r w:rsidR="00DF1F46" w:rsidRPr="0002367C">
          <w:rPr>
            <w:rStyle w:val="Hyperlink"/>
            <w:noProof/>
          </w:rPr>
          <w:t>Table 15 Avoided energy method example - check against IPMVP regression tests</w:t>
        </w:r>
        <w:r w:rsidR="00DF1F46">
          <w:rPr>
            <w:noProof/>
            <w:webHidden/>
          </w:rPr>
          <w:tab/>
        </w:r>
        <w:r w:rsidR="00DF1F46">
          <w:rPr>
            <w:noProof/>
            <w:webHidden/>
          </w:rPr>
          <w:fldChar w:fldCharType="begin"/>
        </w:r>
        <w:r w:rsidR="00DF1F46">
          <w:rPr>
            <w:noProof/>
            <w:webHidden/>
          </w:rPr>
          <w:instrText xml:space="preserve"> PAGEREF _Toc73622874 \h </w:instrText>
        </w:r>
        <w:r w:rsidR="00DF1F46">
          <w:rPr>
            <w:noProof/>
            <w:webHidden/>
          </w:rPr>
        </w:r>
        <w:r w:rsidR="00DF1F46">
          <w:rPr>
            <w:noProof/>
            <w:webHidden/>
          </w:rPr>
          <w:fldChar w:fldCharType="separate"/>
        </w:r>
        <w:r w:rsidR="00DF1F46">
          <w:rPr>
            <w:noProof/>
            <w:webHidden/>
          </w:rPr>
          <w:t>34</w:t>
        </w:r>
        <w:r w:rsidR="00DF1F46">
          <w:rPr>
            <w:noProof/>
            <w:webHidden/>
          </w:rPr>
          <w:fldChar w:fldCharType="end"/>
        </w:r>
      </w:hyperlink>
    </w:p>
    <w:p w14:paraId="128A340F" w14:textId="6F61C6FF" w:rsidR="00DF1F46" w:rsidRDefault="00210133">
      <w:pPr>
        <w:pStyle w:val="TableofFigures"/>
        <w:rPr>
          <w:rFonts w:eastAsiaTheme="minorEastAsia" w:cstheme="minorBidi"/>
          <w:noProof/>
          <w:color w:val="auto"/>
          <w:sz w:val="22"/>
          <w:szCs w:val="22"/>
        </w:rPr>
      </w:pPr>
      <w:hyperlink w:anchor="_Toc73622875" w:history="1">
        <w:r w:rsidR="00DF1F46" w:rsidRPr="0002367C">
          <w:rPr>
            <w:rStyle w:val="Hyperlink"/>
            <w:noProof/>
          </w:rPr>
          <w:t>Table 16 Avoided energy method example - eligible range</w:t>
        </w:r>
        <w:r w:rsidR="00DF1F46">
          <w:rPr>
            <w:noProof/>
            <w:webHidden/>
          </w:rPr>
          <w:tab/>
        </w:r>
        <w:r w:rsidR="00DF1F46">
          <w:rPr>
            <w:noProof/>
            <w:webHidden/>
          </w:rPr>
          <w:fldChar w:fldCharType="begin"/>
        </w:r>
        <w:r w:rsidR="00DF1F46">
          <w:rPr>
            <w:noProof/>
            <w:webHidden/>
          </w:rPr>
          <w:instrText xml:space="preserve"> PAGEREF _Toc73622875 \h </w:instrText>
        </w:r>
        <w:r w:rsidR="00DF1F46">
          <w:rPr>
            <w:noProof/>
            <w:webHidden/>
          </w:rPr>
        </w:r>
        <w:r w:rsidR="00DF1F46">
          <w:rPr>
            <w:noProof/>
            <w:webHidden/>
          </w:rPr>
          <w:fldChar w:fldCharType="separate"/>
        </w:r>
        <w:r w:rsidR="00DF1F46">
          <w:rPr>
            <w:noProof/>
            <w:webHidden/>
          </w:rPr>
          <w:t>34</w:t>
        </w:r>
        <w:r w:rsidR="00DF1F46">
          <w:rPr>
            <w:noProof/>
            <w:webHidden/>
          </w:rPr>
          <w:fldChar w:fldCharType="end"/>
        </w:r>
      </w:hyperlink>
    </w:p>
    <w:p w14:paraId="5AFBEDA0" w14:textId="389D1B8E" w:rsidR="00DF1F46" w:rsidRDefault="00210133">
      <w:pPr>
        <w:pStyle w:val="TableofFigures"/>
        <w:rPr>
          <w:rFonts w:eastAsiaTheme="minorEastAsia" w:cstheme="minorBidi"/>
          <w:noProof/>
          <w:color w:val="auto"/>
          <w:sz w:val="22"/>
          <w:szCs w:val="22"/>
        </w:rPr>
      </w:pPr>
      <w:hyperlink w:anchor="_Toc73622876" w:history="1">
        <w:r w:rsidR="00DF1F46" w:rsidRPr="0002367C">
          <w:rPr>
            <w:rStyle w:val="Hyperlink"/>
            <w:noProof/>
          </w:rPr>
          <w:t>Table 17 Avoided energy method example – contribution of IVs to variation in daily energy use</w:t>
        </w:r>
        <w:r w:rsidR="00DF1F46">
          <w:rPr>
            <w:noProof/>
            <w:webHidden/>
          </w:rPr>
          <w:tab/>
        </w:r>
        <w:r w:rsidR="00DF1F46">
          <w:rPr>
            <w:noProof/>
            <w:webHidden/>
          </w:rPr>
          <w:fldChar w:fldCharType="begin"/>
        </w:r>
        <w:r w:rsidR="00DF1F46">
          <w:rPr>
            <w:noProof/>
            <w:webHidden/>
          </w:rPr>
          <w:instrText xml:space="preserve"> PAGEREF _Toc73622876 \h </w:instrText>
        </w:r>
        <w:r w:rsidR="00DF1F46">
          <w:rPr>
            <w:noProof/>
            <w:webHidden/>
          </w:rPr>
        </w:r>
        <w:r w:rsidR="00DF1F46">
          <w:rPr>
            <w:noProof/>
            <w:webHidden/>
          </w:rPr>
          <w:fldChar w:fldCharType="separate"/>
        </w:r>
        <w:r w:rsidR="00DF1F46">
          <w:rPr>
            <w:noProof/>
            <w:webHidden/>
          </w:rPr>
          <w:t>35</w:t>
        </w:r>
        <w:r w:rsidR="00DF1F46">
          <w:rPr>
            <w:noProof/>
            <w:webHidden/>
          </w:rPr>
          <w:fldChar w:fldCharType="end"/>
        </w:r>
      </w:hyperlink>
    </w:p>
    <w:p w14:paraId="0DD80C96" w14:textId="5FCC4156" w:rsidR="00DF1F46" w:rsidRDefault="00210133">
      <w:pPr>
        <w:pStyle w:val="TableofFigures"/>
        <w:rPr>
          <w:rFonts w:eastAsiaTheme="minorEastAsia" w:cstheme="minorBidi"/>
          <w:noProof/>
          <w:color w:val="auto"/>
          <w:sz w:val="22"/>
          <w:szCs w:val="22"/>
        </w:rPr>
      </w:pPr>
      <w:hyperlink w:anchor="_Toc73622877" w:history="1">
        <w:r w:rsidR="00DF1F46" w:rsidRPr="0002367C">
          <w:rPr>
            <w:rStyle w:val="Hyperlink"/>
            <w:noProof/>
          </w:rPr>
          <w:t>Table 18 Usual but accounting for COVID method example - site details</w:t>
        </w:r>
        <w:r w:rsidR="00DF1F46">
          <w:rPr>
            <w:noProof/>
            <w:webHidden/>
          </w:rPr>
          <w:tab/>
        </w:r>
        <w:r w:rsidR="00DF1F46">
          <w:rPr>
            <w:noProof/>
            <w:webHidden/>
          </w:rPr>
          <w:fldChar w:fldCharType="begin"/>
        </w:r>
        <w:r w:rsidR="00DF1F46">
          <w:rPr>
            <w:noProof/>
            <w:webHidden/>
          </w:rPr>
          <w:instrText xml:space="preserve"> PAGEREF _Toc73622877 \h </w:instrText>
        </w:r>
        <w:r w:rsidR="00DF1F46">
          <w:rPr>
            <w:noProof/>
            <w:webHidden/>
          </w:rPr>
        </w:r>
        <w:r w:rsidR="00DF1F46">
          <w:rPr>
            <w:noProof/>
            <w:webHidden/>
          </w:rPr>
          <w:fldChar w:fldCharType="separate"/>
        </w:r>
        <w:r w:rsidR="00DF1F46">
          <w:rPr>
            <w:noProof/>
            <w:webHidden/>
          </w:rPr>
          <w:t>39</w:t>
        </w:r>
        <w:r w:rsidR="00DF1F46">
          <w:rPr>
            <w:noProof/>
            <w:webHidden/>
          </w:rPr>
          <w:fldChar w:fldCharType="end"/>
        </w:r>
      </w:hyperlink>
    </w:p>
    <w:p w14:paraId="34679AD4" w14:textId="5657A296" w:rsidR="00DF1F46" w:rsidRDefault="00210133">
      <w:pPr>
        <w:pStyle w:val="TableofFigures"/>
        <w:rPr>
          <w:rFonts w:eastAsiaTheme="minorEastAsia" w:cstheme="minorBidi"/>
          <w:noProof/>
          <w:color w:val="auto"/>
          <w:sz w:val="22"/>
          <w:szCs w:val="22"/>
        </w:rPr>
      </w:pPr>
      <w:hyperlink w:anchor="_Toc73622878" w:history="1">
        <w:r w:rsidR="00DF1F46" w:rsidRPr="0002367C">
          <w:rPr>
            <w:rStyle w:val="Hyperlink"/>
            <w:noProof/>
          </w:rPr>
          <w:t>Table 19 Usual but accounting for COVID method example - how COVID has impacted on energy usage</w:t>
        </w:r>
        <w:r w:rsidR="00DF1F46">
          <w:rPr>
            <w:noProof/>
            <w:webHidden/>
          </w:rPr>
          <w:tab/>
        </w:r>
        <w:r w:rsidR="00DF1F46">
          <w:rPr>
            <w:noProof/>
            <w:webHidden/>
          </w:rPr>
          <w:fldChar w:fldCharType="begin"/>
        </w:r>
        <w:r w:rsidR="00DF1F46">
          <w:rPr>
            <w:noProof/>
            <w:webHidden/>
          </w:rPr>
          <w:instrText xml:space="preserve"> PAGEREF _Toc73622878 \h </w:instrText>
        </w:r>
        <w:r w:rsidR="00DF1F46">
          <w:rPr>
            <w:noProof/>
            <w:webHidden/>
          </w:rPr>
        </w:r>
        <w:r w:rsidR="00DF1F46">
          <w:rPr>
            <w:noProof/>
            <w:webHidden/>
          </w:rPr>
          <w:fldChar w:fldCharType="separate"/>
        </w:r>
        <w:r w:rsidR="00DF1F46">
          <w:rPr>
            <w:noProof/>
            <w:webHidden/>
          </w:rPr>
          <w:t>40</w:t>
        </w:r>
        <w:r w:rsidR="00DF1F46">
          <w:rPr>
            <w:noProof/>
            <w:webHidden/>
          </w:rPr>
          <w:fldChar w:fldCharType="end"/>
        </w:r>
      </w:hyperlink>
    </w:p>
    <w:p w14:paraId="05AB83AC" w14:textId="24C87AA2" w:rsidR="00DF1F46" w:rsidRDefault="00210133">
      <w:pPr>
        <w:pStyle w:val="TableofFigures"/>
        <w:rPr>
          <w:rFonts w:eastAsiaTheme="minorEastAsia" w:cstheme="minorBidi"/>
          <w:noProof/>
          <w:color w:val="auto"/>
          <w:sz w:val="22"/>
          <w:szCs w:val="22"/>
        </w:rPr>
      </w:pPr>
      <w:hyperlink w:anchor="_Toc73622879" w:history="1">
        <w:r w:rsidR="00DF1F46" w:rsidRPr="0002367C">
          <w:rPr>
            <w:rStyle w:val="Hyperlink"/>
            <w:noProof/>
          </w:rPr>
          <w:t>Table 20 Usual but accounting for COVID method example - check against method provisions</w:t>
        </w:r>
        <w:r w:rsidR="00DF1F46">
          <w:rPr>
            <w:noProof/>
            <w:webHidden/>
          </w:rPr>
          <w:tab/>
        </w:r>
        <w:r w:rsidR="00DF1F46">
          <w:rPr>
            <w:noProof/>
            <w:webHidden/>
          </w:rPr>
          <w:fldChar w:fldCharType="begin"/>
        </w:r>
        <w:r w:rsidR="00DF1F46">
          <w:rPr>
            <w:noProof/>
            <w:webHidden/>
          </w:rPr>
          <w:instrText xml:space="preserve"> PAGEREF _Toc73622879 \h </w:instrText>
        </w:r>
        <w:r w:rsidR="00DF1F46">
          <w:rPr>
            <w:noProof/>
            <w:webHidden/>
          </w:rPr>
        </w:r>
        <w:r w:rsidR="00DF1F46">
          <w:rPr>
            <w:noProof/>
            <w:webHidden/>
          </w:rPr>
          <w:fldChar w:fldCharType="separate"/>
        </w:r>
        <w:r w:rsidR="00DF1F46">
          <w:rPr>
            <w:noProof/>
            <w:webHidden/>
          </w:rPr>
          <w:t>41</w:t>
        </w:r>
        <w:r w:rsidR="00DF1F46">
          <w:rPr>
            <w:noProof/>
            <w:webHidden/>
          </w:rPr>
          <w:fldChar w:fldCharType="end"/>
        </w:r>
      </w:hyperlink>
    </w:p>
    <w:p w14:paraId="1FE709FE" w14:textId="7225D0F9" w:rsidR="00DF1F46" w:rsidRDefault="00210133">
      <w:pPr>
        <w:pStyle w:val="TableofFigures"/>
        <w:rPr>
          <w:rFonts w:eastAsiaTheme="minorEastAsia" w:cstheme="minorBidi"/>
          <w:noProof/>
          <w:color w:val="auto"/>
          <w:sz w:val="22"/>
          <w:szCs w:val="22"/>
        </w:rPr>
      </w:pPr>
      <w:hyperlink w:anchor="_Toc73622880" w:history="1">
        <w:r w:rsidR="00DF1F46" w:rsidRPr="0002367C">
          <w:rPr>
            <w:rStyle w:val="Hyperlink"/>
            <w:noProof/>
          </w:rPr>
          <w:t>Table 21 Usual but accounting for COVID method example - COVID induced changes which have impacted on energy usage</w:t>
        </w:r>
        <w:r w:rsidR="00DF1F46">
          <w:rPr>
            <w:noProof/>
            <w:webHidden/>
          </w:rPr>
          <w:tab/>
        </w:r>
        <w:r w:rsidR="00DF1F46">
          <w:rPr>
            <w:noProof/>
            <w:webHidden/>
          </w:rPr>
          <w:fldChar w:fldCharType="begin"/>
        </w:r>
        <w:r w:rsidR="00DF1F46">
          <w:rPr>
            <w:noProof/>
            <w:webHidden/>
          </w:rPr>
          <w:instrText xml:space="preserve"> PAGEREF _Toc73622880 \h </w:instrText>
        </w:r>
        <w:r w:rsidR="00DF1F46">
          <w:rPr>
            <w:noProof/>
            <w:webHidden/>
          </w:rPr>
        </w:r>
        <w:r w:rsidR="00DF1F46">
          <w:rPr>
            <w:noProof/>
            <w:webHidden/>
          </w:rPr>
          <w:fldChar w:fldCharType="separate"/>
        </w:r>
        <w:r w:rsidR="00DF1F46">
          <w:rPr>
            <w:noProof/>
            <w:webHidden/>
          </w:rPr>
          <w:t>42</w:t>
        </w:r>
        <w:r w:rsidR="00DF1F46">
          <w:rPr>
            <w:noProof/>
            <w:webHidden/>
          </w:rPr>
          <w:fldChar w:fldCharType="end"/>
        </w:r>
      </w:hyperlink>
    </w:p>
    <w:p w14:paraId="7D772B10" w14:textId="7DA4F3AD" w:rsidR="00DF1F46" w:rsidRDefault="00210133">
      <w:pPr>
        <w:pStyle w:val="TableofFigures"/>
        <w:rPr>
          <w:rFonts w:eastAsiaTheme="minorEastAsia" w:cstheme="minorBidi"/>
          <w:noProof/>
          <w:color w:val="auto"/>
          <w:sz w:val="22"/>
          <w:szCs w:val="22"/>
        </w:rPr>
      </w:pPr>
      <w:hyperlink w:anchor="_Toc73622881" w:history="1">
        <w:r w:rsidR="00DF1F46" w:rsidRPr="0002367C">
          <w:rPr>
            <w:rStyle w:val="Hyperlink"/>
            <w:noProof/>
          </w:rPr>
          <w:t>Table 22 Usual but accounting for COVID method example - model coefficients</w:t>
        </w:r>
        <w:r w:rsidR="00DF1F46">
          <w:rPr>
            <w:noProof/>
            <w:webHidden/>
          </w:rPr>
          <w:tab/>
        </w:r>
        <w:r w:rsidR="00DF1F46">
          <w:rPr>
            <w:noProof/>
            <w:webHidden/>
          </w:rPr>
          <w:fldChar w:fldCharType="begin"/>
        </w:r>
        <w:r w:rsidR="00DF1F46">
          <w:rPr>
            <w:noProof/>
            <w:webHidden/>
          </w:rPr>
          <w:instrText xml:space="preserve"> PAGEREF _Toc73622881 \h </w:instrText>
        </w:r>
        <w:r w:rsidR="00DF1F46">
          <w:rPr>
            <w:noProof/>
            <w:webHidden/>
          </w:rPr>
        </w:r>
        <w:r w:rsidR="00DF1F46">
          <w:rPr>
            <w:noProof/>
            <w:webHidden/>
          </w:rPr>
          <w:fldChar w:fldCharType="separate"/>
        </w:r>
        <w:r w:rsidR="00DF1F46">
          <w:rPr>
            <w:noProof/>
            <w:webHidden/>
          </w:rPr>
          <w:t>42</w:t>
        </w:r>
        <w:r w:rsidR="00DF1F46">
          <w:rPr>
            <w:noProof/>
            <w:webHidden/>
          </w:rPr>
          <w:fldChar w:fldCharType="end"/>
        </w:r>
      </w:hyperlink>
    </w:p>
    <w:p w14:paraId="5FBC0430" w14:textId="39B1E427" w:rsidR="00DF1F46" w:rsidRDefault="00210133">
      <w:pPr>
        <w:pStyle w:val="TableofFigures"/>
        <w:rPr>
          <w:rFonts w:eastAsiaTheme="minorEastAsia" w:cstheme="minorBidi"/>
          <w:noProof/>
          <w:color w:val="auto"/>
          <w:sz w:val="22"/>
          <w:szCs w:val="22"/>
        </w:rPr>
      </w:pPr>
      <w:hyperlink w:anchor="_Toc73622882" w:history="1">
        <w:r w:rsidR="00DF1F46" w:rsidRPr="0002367C">
          <w:rPr>
            <w:rStyle w:val="Hyperlink"/>
            <w:noProof/>
          </w:rPr>
          <w:t>Table 23 Usual but accounting for COVID method example - check against IPMVP regression tests</w:t>
        </w:r>
        <w:r w:rsidR="00DF1F46">
          <w:rPr>
            <w:noProof/>
            <w:webHidden/>
          </w:rPr>
          <w:tab/>
        </w:r>
        <w:r w:rsidR="00DF1F46">
          <w:rPr>
            <w:noProof/>
            <w:webHidden/>
          </w:rPr>
          <w:fldChar w:fldCharType="begin"/>
        </w:r>
        <w:r w:rsidR="00DF1F46">
          <w:rPr>
            <w:noProof/>
            <w:webHidden/>
          </w:rPr>
          <w:instrText xml:space="preserve"> PAGEREF _Toc73622882 \h </w:instrText>
        </w:r>
        <w:r w:rsidR="00DF1F46">
          <w:rPr>
            <w:noProof/>
            <w:webHidden/>
          </w:rPr>
        </w:r>
        <w:r w:rsidR="00DF1F46">
          <w:rPr>
            <w:noProof/>
            <w:webHidden/>
          </w:rPr>
          <w:fldChar w:fldCharType="separate"/>
        </w:r>
        <w:r w:rsidR="00DF1F46">
          <w:rPr>
            <w:noProof/>
            <w:webHidden/>
          </w:rPr>
          <w:t>42</w:t>
        </w:r>
        <w:r w:rsidR="00DF1F46">
          <w:rPr>
            <w:noProof/>
            <w:webHidden/>
          </w:rPr>
          <w:fldChar w:fldCharType="end"/>
        </w:r>
      </w:hyperlink>
    </w:p>
    <w:p w14:paraId="4AF99D8C" w14:textId="2303B47A" w:rsidR="00DF1F46" w:rsidRDefault="00210133">
      <w:pPr>
        <w:pStyle w:val="TableofFigures"/>
        <w:rPr>
          <w:rFonts w:eastAsiaTheme="minorEastAsia" w:cstheme="minorBidi"/>
          <w:noProof/>
          <w:color w:val="auto"/>
          <w:sz w:val="22"/>
          <w:szCs w:val="22"/>
        </w:rPr>
      </w:pPr>
      <w:hyperlink w:anchor="_Toc73622883" w:history="1">
        <w:r w:rsidR="00DF1F46" w:rsidRPr="0002367C">
          <w:rPr>
            <w:rStyle w:val="Hyperlink"/>
            <w:noProof/>
          </w:rPr>
          <w:t>Table 24 Usual but accounting for COVID method example – contribution of IVs to variation in daily energy use</w:t>
        </w:r>
        <w:r w:rsidR="00DF1F46">
          <w:rPr>
            <w:noProof/>
            <w:webHidden/>
          </w:rPr>
          <w:tab/>
        </w:r>
        <w:r w:rsidR="00DF1F46">
          <w:rPr>
            <w:noProof/>
            <w:webHidden/>
          </w:rPr>
          <w:fldChar w:fldCharType="begin"/>
        </w:r>
        <w:r w:rsidR="00DF1F46">
          <w:rPr>
            <w:noProof/>
            <w:webHidden/>
          </w:rPr>
          <w:instrText xml:space="preserve"> PAGEREF _Toc73622883 \h </w:instrText>
        </w:r>
        <w:r w:rsidR="00DF1F46">
          <w:rPr>
            <w:noProof/>
            <w:webHidden/>
          </w:rPr>
        </w:r>
        <w:r w:rsidR="00DF1F46">
          <w:rPr>
            <w:noProof/>
            <w:webHidden/>
          </w:rPr>
          <w:fldChar w:fldCharType="separate"/>
        </w:r>
        <w:r w:rsidR="00DF1F46">
          <w:rPr>
            <w:noProof/>
            <w:webHidden/>
          </w:rPr>
          <w:t>44</w:t>
        </w:r>
        <w:r w:rsidR="00DF1F46">
          <w:rPr>
            <w:noProof/>
            <w:webHidden/>
          </w:rPr>
          <w:fldChar w:fldCharType="end"/>
        </w:r>
      </w:hyperlink>
    </w:p>
    <w:p w14:paraId="498192CE" w14:textId="651DE437" w:rsidR="00F0760A" w:rsidRDefault="0053223C" w:rsidP="00E603DA">
      <w:pPr>
        <w:pStyle w:val="BodyText"/>
        <w:rPr>
          <w:noProof/>
        </w:rPr>
      </w:pPr>
      <w:r>
        <w:rPr>
          <w:noProof/>
        </w:rPr>
        <w:fldChar w:fldCharType="end"/>
      </w:r>
    </w:p>
    <w:p w14:paraId="07619866" w14:textId="77777777" w:rsidR="00E603DA" w:rsidRDefault="00E603DA" w:rsidP="00CD1301">
      <w:pPr>
        <w:pStyle w:val="BodyText"/>
        <w:rPr>
          <w:noProof/>
        </w:rPr>
      </w:pPr>
    </w:p>
    <w:p w14:paraId="71FACE79" w14:textId="77777777" w:rsidR="00E603DA" w:rsidRPr="00CD1301" w:rsidRDefault="00E603DA" w:rsidP="00CD1301">
      <w:pPr>
        <w:pStyle w:val="BodyText"/>
      </w:pPr>
    </w:p>
    <w:p w14:paraId="7E3F9DAE" w14:textId="77777777" w:rsidR="000B2C09" w:rsidRDefault="000B2C09">
      <w:pPr>
        <w:rPr>
          <w:b/>
          <w:bCs/>
          <w:color w:val="0072CE" w:themeColor="text2"/>
          <w:kern w:val="32"/>
          <w:sz w:val="40"/>
          <w:szCs w:val="32"/>
        </w:rPr>
      </w:pPr>
      <w:r>
        <w:br w:type="page"/>
      </w:r>
    </w:p>
    <w:p w14:paraId="7203CD25" w14:textId="2DE6CE37" w:rsidR="00B83743" w:rsidRPr="00777E64" w:rsidRDefault="00E603DA" w:rsidP="00751926">
      <w:pPr>
        <w:pStyle w:val="Heading1"/>
      </w:pPr>
      <w:bookmarkStart w:id="4" w:name="_Toc59457006"/>
      <w:bookmarkStart w:id="5" w:name="_Toc59517031"/>
      <w:bookmarkStart w:id="6" w:name="_Toc59517168"/>
      <w:bookmarkStart w:id="7" w:name="_Toc59517941"/>
      <w:bookmarkStart w:id="8" w:name="_Toc59518013"/>
      <w:bookmarkStart w:id="9" w:name="_Toc59519886"/>
      <w:bookmarkStart w:id="10" w:name="_Toc59520311"/>
      <w:bookmarkStart w:id="11" w:name="_Toc59457007"/>
      <w:bookmarkStart w:id="12" w:name="_Toc59517032"/>
      <w:bookmarkStart w:id="13" w:name="_Toc59517169"/>
      <w:bookmarkStart w:id="14" w:name="_Toc59517942"/>
      <w:bookmarkStart w:id="15" w:name="_Toc59518014"/>
      <w:bookmarkStart w:id="16" w:name="_Toc59519887"/>
      <w:bookmarkStart w:id="17" w:name="_Toc59520312"/>
      <w:bookmarkStart w:id="18" w:name="_Toc59457008"/>
      <w:bookmarkStart w:id="19" w:name="_Toc59517033"/>
      <w:bookmarkStart w:id="20" w:name="_Toc59517170"/>
      <w:bookmarkStart w:id="21" w:name="_Toc59517943"/>
      <w:bookmarkStart w:id="22" w:name="_Toc59518015"/>
      <w:bookmarkStart w:id="23" w:name="_Toc59519888"/>
      <w:bookmarkStart w:id="24" w:name="_Toc59520313"/>
      <w:bookmarkStart w:id="25" w:name="_Toc59457009"/>
      <w:bookmarkStart w:id="26" w:name="_Toc59517034"/>
      <w:bookmarkStart w:id="27" w:name="_Toc59517171"/>
      <w:bookmarkStart w:id="28" w:name="_Toc59517944"/>
      <w:bookmarkStart w:id="29" w:name="_Toc59518016"/>
      <w:bookmarkStart w:id="30" w:name="_Toc59519889"/>
      <w:bookmarkStart w:id="31" w:name="_Toc59520314"/>
      <w:bookmarkStart w:id="32" w:name="_Toc59457011"/>
      <w:bookmarkStart w:id="33" w:name="_Toc59517036"/>
      <w:bookmarkStart w:id="34" w:name="_Toc59517173"/>
      <w:bookmarkStart w:id="35" w:name="_Toc59517946"/>
      <w:bookmarkStart w:id="36" w:name="_Toc59518018"/>
      <w:bookmarkStart w:id="37" w:name="_Toc59519891"/>
      <w:bookmarkStart w:id="38" w:name="_Toc59520316"/>
      <w:bookmarkStart w:id="39" w:name="_Toc59457012"/>
      <w:bookmarkStart w:id="40" w:name="_Toc59517037"/>
      <w:bookmarkStart w:id="41" w:name="_Toc59517174"/>
      <w:bookmarkStart w:id="42" w:name="_Toc59517947"/>
      <w:bookmarkStart w:id="43" w:name="_Toc59518019"/>
      <w:bookmarkStart w:id="44" w:name="_Toc59519892"/>
      <w:bookmarkStart w:id="45" w:name="_Toc59520317"/>
      <w:bookmarkStart w:id="46" w:name="_Toc59011617"/>
      <w:bookmarkStart w:id="47" w:name="_Toc7541504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777E64">
        <w:t>Ba</w:t>
      </w:r>
      <w:r w:rsidR="00384625" w:rsidRPr="00777E64">
        <w:t>ck</w:t>
      </w:r>
      <w:r w:rsidR="00DD09DB" w:rsidRPr="00777E64">
        <w:t>g</w:t>
      </w:r>
      <w:r w:rsidR="00384625" w:rsidRPr="00777E64">
        <w:t>round and Overview</w:t>
      </w:r>
      <w:bookmarkEnd w:id="46"/>
      <w:bookmarkEnd w:id="47"/>
    </w:p>
    <w:p w14:paraId="7053A057" w14:textId="1FEAA925" w:rsidR="00384625" w:rsidRPr="00777E64" w:rsidRDefault="00384625" w:rsidP="00751926">
      <w:pPr>
        <w:pStyle w:val="Heading2"/>
      </w:pPr>
      <w:bookmarkStart w:id="48" w:name="_Toc59011618"/>
      <w:bookmarkStart w:id="49" w:name="_Toc75415048"/>
      <w:r w:rsidRPr="00777E64">
        <w:t>Background</w:t>
      </w:r>
      <w:bookmarkEnd w:id="48"/>
      <w:bookmarkEnd w:id="49"/>
    </w:p>
    <w:p w14:paraId="0727D7BF" w14:textId="27ED7AD4" w:rsidR="00A96166" w:rsidRDefault="00807C4A" w:rsidP="00FB72F6">
      <w:pPr>
        <w:pStyle w:val="BodyText"/>
        <w:jc w:val="both"/>
      </w:pPr>
      <w:r>
        <w:t>The Victorian Energy Upgrades program introduced the Measurement &amp; Verification (M&amp;V) method in 2017</w:t>
      </w:r>
      <w:r w:rsidR="00217C92">
        <w:t xml:space="preserve"> to allow </w:t>
      </w:r>
      <w:r w:rsidR="00A96166">
        <w:t xml:space="preserve">large </w:t>
      </w:r>
      <w:r w:rsidR="000C5CB7">
        <w:t>and</w:t>
      </w:r>
      <w:r w:rsidR="00A96166">
        <w:t xml:space="preserve"> bespoke energy efficiency upgrades to generate incentives under the program. </w:t>
      </w:r>
    </w:p>
    <w:p w14:paraId="16F644DB" w14:textId="2727770F" w:rsidR="00384625" w:rsidRDefault="007A5F67" w:rsidP="00FB72F6">
      <w:pPr>
        <w:pStyle w:val="BodyText"/>
        <w:jc w:val="both"/>
      </w:pPr>
      <w:r>
        <w:t xml:space="preserve">The M&amp;V method </w:t>
      </w:r>
      <w:r w:rsidR="008043D3">
        <w:t>uses</w:t>
      </w:r>
      <w:r>
        <w:t xml:space="preserve"> real energy data before and after an upgrade to</w:t>
      </w:r>
      <w:r w:rsidR="0069319A">
        <w:t xml:space="preserve"> accurately determine the </w:t>
      </w:r>
      <w:r w:rsidR="00082C18">
        <w:t xml:space="preserve">avoided </w:t>
      </w:r>
      <w:r w:rsidR="0069319A">
        <w:t xml:space="preserve">emissions </w:t>
      </w:r>
      <w:r w:rsidR="0053217E">
        <w:t xml:space="preserve">resulting from </w:t>
      </w:r>
      <w:r w:rsidR="00082C18">
        <w:t>an</w:t>
      </w:r>
      <w:r w:rsidR="0053217E">
        <w:t xml:space="preserve"> upgrade. </w:t>
      </w:r>
      <w:r w:rsidR="00404681">
        <w:t xml:space="preserve">The M&amp;V method has built in allowances for </w:t>
      </w:r>
      <w:r w:rsidR="000F394F">
        <w:t xml:space="preserve">data disruptions, or for times when energy consumption at a site is not representative of </w:t>
      </w:r>
      <w:r w:rsidR="00AC75C8">
        <w:t xml:space="preserve">what is </w:t>
      </w:r>
      <w:r w:rsidR="000F394F">
        <w:t>typical</w:t>
      </w:r>
      <w:r w:rsidR="00AC75C8">
        <w:t>ly observed for that site.</w:t>
      </w:r>
      <w:r w:rsidR="000F394F">
        <w:t xml:space="preserve"> </w:t>
      </w:r>
      <w:r w:rsidR="0087485F">
        <w:t>During</w:t>
      </w:r>
      <w:r w:rsidR="00384625">
        <w:t xml:space="preserve"> COVID-19 (COVID)</w:t>
      </w:r>
      <w:r w:rsidR="00DA16AA">
        <w:t xml:space="preserve"> or other</w:t>
      </w:r>
      <w:r w:rsidR="00AA073D">
        <w:t xml:space="preserve"> declared states of emergency or states of disaster</w:t>
      </w:r>
      <w:r w:rsidR="007422D9">
        <w:t>,</w:t>
      </w:r>
      <w:r w:rsidR="00384625">
        <w:t xml:space="preserve"> change</w:t>
      </w:r>
      <w:r w:rsidR="008B69D5">
        <w:t>s</w:t>
      </w:r>
      <w:r w:rsidR="00384625">
        <w:t xml:space="preserve"> in the operation of facilities may have </w:t>
      </w:r>
      <w:r w:rsidR="003D3F28">
        <w:t xml:space="preserve">caused disruptions or atypical </w:t>
      </w:r>
      <w:r w:rsidR="00FF401B">
        <w:t>energy consumption patterns</w:t>
      </w:r>
      <w:r w:rsidR="008A3D3C">
        <w:t xml:space="preserve"> for longer </w:t>
      </w:r>
      <w:r w:rsidR="00391D39">
        <w:t>periods of time</w:t>
      </w:r>
      <w:r w:rsidR="008A3D3C">
        <w:t xml:space="preserve"> than what the current rules allow</w:t>
      </w:r>
      <w:r w:rsidR="00384625">
        <w:t>. Th</w:t>
      </w:r>
      <w:r w:rsidR="002129D5">
        <w:t>e</w:t>
      </w:r>
      <w:r w:rsidR="00384625">
        <w:t>s</w:t>
      </w:r>
      <w:r w:rsidR="002129D5">
        <w:t>e</w:t>
      </w:r>
      <w:r w:rsidR="00384625">
        <w:t xml:space="preserve"> change</w:t>
      </w:r>
      <w:r w:rsidR="002129D5">
        <w:t>s</w:t>
      </w:r>
      <w:r w:rsidR="00384625">
        <w:t xml:space="preserve"> may </w:t>
      </w:r>
      <w:r w:rsidR="00F542D1">
        <w:t xml:space="preserve">mean that some projects would no longer be eligible to create certificates. </w:t>
      </w:r>
    </w:p>
    <w:p w14:paraId="4540249E" w14:textId="646276AD" w:rsidR="005B3496" w:rsidRDefault="00384625" w:rsidP="00FB72F6">
      <w:pPr>
        <w:pStyle w:val="BodyText"/>
        <w:jc w:val="both"/>
      </w:pPr>
      <w:r>
        <w:t xml:space="preserve">This document describes the </w:t>
      </w:r>
      <w:r w:rsidR="009A0884">
        <w:t xml:space="preserve">procedure </w:t>
      </w:r>
      <w:r>
        <w:t xml:space="preserve">that </w:t>
      </w:r>
      <w:r w:rsidR="005A749C">
        <w:t>Accredited Providers (</w:t>
      </w:r>
      <w:r w:rsidRPr="00602686">
        <w:rPr>
          <w:b/>
          <w:bCs/>
        </w:rPr>
        <w:t>APs</w:t>
      </w:r>
      <w:r w:rsidR="005A749C">
        <w:t>)</w:t>
      </w:r>
      <w:r>
        <w:t xml:space="preserve"> must use to account for COVID </w:t>
      </w:r>
      <w:r w:rsidR="00AA073D">
        <w:t xml:space="preserve">or other declared states of emergency or disaster </w:t>
      </w:r>
      <w:r>
        <w:t>when undertaking M&amp;V</w:t>
      </w:r>
      <w:r w:rsidR="00CA3EBE">
        <w:t xml:space="preserve"> under the VEU program</w:t>
      </w:r>
      <w:r>
        <w:t xml:space="preserve">. </w:t>
      </w:r>
      <w:r w:rsidR="0011659E">
        <w:t>The procedures prescribed in this document</w:t>
      </w:r>
      <w:r w:rsidR="001C1629">
        <w:t xml:space="preserve"> are </w:t>
      </w:r>
      <w:r w:rsidR="00AB5E2C">
        <w:t xml:space="preserve">detailed and </w:t>
      </w:r>
      <w:r w:rsidR="001C1629">
        <w:t xml:space="preserve">complex and are primarily aimed at </w:t>
      </w:r>
      <w:r w:rsidR="00AB5E2C">
        <w:t>qualified</w:t>
      </w:r>
      <w:r w:rsidR="001C1629">
        <w:t xml:space="preserve"> </w:t>
      </w:r>
      <w:r w:rsidR="00DE4CAE">
        <w:t>M&amp;V professionals</w:t>
      </w:r>
      <w:r w:rsidR="00FD476E">
        <w:t xml:space="preserve"> with comprehensive understanding of the M&amp;V </w:t>
      </w:r>
      <w:r w:rsidR="00AB5E2C">
        <w:t xml:space="preserve">requirements under the VEU program. </w:t>
      </w:r>
      <w:r w:rsidR="00FF2ED4">
        <w:t xml:space="preserve"> </w:t>
      </w:r>
    </w:p>
    <w:p w14:paraId="11F73F88" w14:textId="47AF8249" w:rsidR="00C57E75" w:rsidRDefault="00C57E75" w:rsidP="00FB72F6">
      <w:pPr>
        <w:pStyle w:val="BodyText"/>
        <w:jc w:val="both"/>
      </w:pPr>
      <w:r w:rsidDel="00101C78">
        <w:t>Th</w:t>
      </w:r>
      <w:r w:rsidR="002775E1" w:rsidDel="00101C78">
        <w:t xml:space="preserve">is guide was written </w:t>
      </w:r>
      <w:r w:rsidR="00C443FB">
        <w:t>in response to the novel coronavirus (</w:t>
      </w:r>
      <w:r w:rsidR="002775E1">
        <w:t>COVID</w:t>
      </w:r>
      <w:r w:rsidR="00BF1E9F">
        <w:t>-</w:t>
      </w:r>
      <w:r w:rsidR="00C443FB">
        <w:t xml:space="preserve">19) </w:t>
      </w:r>
      <w:r w:rsidR="00CB44F6">
        <w:t xml:space="preserve">pandemic </w:t>
      </w:r>
      <w:r w:rsidR="00CB44F6" w:rsidDel="002F3312">
        <w:t>but</w:t>
      </w:r>
      <w:r w:rsidR="00125A24">
        <w:t xml:space="preserve"> </w:t>
      </w:r>
      <w:r w:rsidR="00BF1E9F" w:rsidDel="00125A24">
        <w:t xml:space="preserve">is intended to be used in </w:t>
      </w:r>
      <w:r w:rsidR="00CA5E1A" w:rsidDel="00125A24">
        <w:t xml:space="preserve">the case of </w:t>
      </w:r>
      <w:r w:rsidR="00BF1E9F" w:rsidDel="00125A24">
        <w:t>any other</w:t>
      </w:r>
      <w:r w:rsidR="00125A24">
        <w:t xml:space="preserve"> </w:t>
      </w:r>
      <w:r w:rsidR="00BF1E9F">
        <w:t>state of emergency or state of disaster.</w:t>
      </w:r>
      <w:r w:rsidR="00BF1E9F" w:rsidDel="00125A24">
        <w:t xml:space="preserve"> Th</w:t>
      </w:r>
      <w:r w:rsidDel="00125A24">
        <w:t>roughout this guide</w:t>
      </w:r>
      <w:r w:rsidR="00AC7E62" w:rsidDel="00125A24">
        <w:t xml:space="preserve"> the term</w:t>
      </w:r>
      <w:r w:rsidDel="00125A24">
        <w:t xml:space="preserve"> </w:t>
      </w:r>
      <w:r w:rsidR="00C54B34">
        <w:t>“</w:t>
      </w:r>
      <w:r w:rsidR="002775E1" w:rsidDel="00125A24">
        <w:t>COVID</w:t>
      </w:r>
      <w:r w:rsidR="00C54B34">
        <w:t>”</w:t>
      </w:r>
      <w:r w:rsidR="002775E1" w:rsidDel="00125A24">
        <w:t xml:space="preserve"> is used</w:t>
      </w:r>
      <w:r w:rsidR="00994D26" w:rsidDel="00125A24">
        <w:t xml:space="preserve"> frequently</w:t>
      </w:r>
      <w:r w:rsidR="00AC7E62" w:rsidDel="00125A24">
        <w:t xml:space="preserve">, but </w:t>
      </w:r>
      <w:r w:rsidR="00721B28">
        <w:t xml:space="preserve">this guide applies to any period </w:t>
      </w:r>
      <w:r w:rsidR="001E4971">
        <w:t>in relation to which</w:t>
      </w:r>
      <w:r w:rsidR="0031264F" w:rsidDel="0094633C">
        <w:t xml:space="preserve"> </w:t>
      </w:r>
      <w:r w:rsidR="0031264F" w:rsidDel="00125A24">
        <w:t>a</w:t>
      </w:r>
      <w:r w:rsidR="008341D7">
        <w:t xml:space="preserve"> </w:t>
      </w:r>
      <w:r w:rsidR="0031264F" w:rsidDel="00125A24">
        <w:t xml:space="preserve">state of emergency or </w:t>
      </w:r>
      <w:r w:rsidR="00053164">
        <w:t>d</w:t>
      </w:r>
      <w:r w:rsidR="00E3272D">
        <w:t xml:space="preserve">isaster has been </w:t>
      </w:r>
      <w:r w:rsidR="00EE262E" w:rsidDel="00125A24">
        <w:t>declared</w:t>
      </w:r>
      <w:r w:rsidR="0031264F">
        <w:t xml:space="preserve">. </w:t>
      </w:r>
    </w:p>
    <w:p w14:paraId="0B831F4C" w14:textId="6A8D1B09" w:rsidR="00080196" w:rsidRDefault="00080196" w:rsidP="00FB72F6">
      <w:pPr>
        <w:pStyle w:val="BodyText"/>
        <w:jc w:val="both"/>
      </w:pPr>
      <w:r>
        <w:t xml:space="preserve">This guide should be applied as required by the Measurement and Verification in Victorian Energy Upgrades, as amended from time to time, which are specifications made under the </w:t>
      </w:r>
      <w:r w:rsidRPr="00FE2A17">
        <w:rPr>
          <w:i/>
          <w:iCs/>
        </w:rPr>
        <w:t>Victorian Energy Efficiency Target (Project-Based Activities) Regulations 2017</w:t>
      </w:r>
      <w:r>
        <w:rPr>
          <w:i/>
          <w:iCs/>
        </w:rPr>
        <w:t xml:space="preserve"> </w:t>
      </w:r>
      <w:r>
        <w:t xml:space="preserve">(the VEET PBA Regulations). </w:t>
      </w:r>
    </w:p>
    <w:p w14:paraId="38DF49B2" w14:textId="62944EFA" w:rsidR="00384625" w:rsidRPr="00777E64" w:rsidRDefault="00384625" w:rsidP="00FB72F6">
      <w:pPr>
        <w:pStyle w:val="Heading2"/>
        <w:jc w:val="both"/>
      </w:pPr>
      <w:bookmarkStart w:id="50" w:name="_Toc59011619"/>
      <w:bookmarkStart w:id="51" w:name="_Toc75415049"/>
      <w:bookmarkStart w:id="52" w:name="_Hlk55560898"/>
      <w:r w:rsidRPr="00777E64">
        <w:t>Overview</w:t>
      </w:r>
      <w:bookmarkEnd w:id="50"/>
      <w:bookmarkEnd w:id="51"/>
    </w:p>
    <w:bookmarkEnd w:id="52"/>
    <w:p w14:paraId="2E3CF9BB" w14:textId="09A90B4D" w:rsidR="001F15B6" w:rsidRDefault="007B427C" w:rsidP="00FB72F6">
      <w:pPr>
        <w:pStyle w:val="BodyText"/>
        <w:jc w:val="both"/>
      </w:pPr>
      <w:r>
        <w:t>If</w:t>
      </w:r>
      <w:r w:rsidR="00C90607">
        <w:t xml:space="preserve"> COVID </w:t>
      </w:r>
      <w:r w:rsidR="000B2071">
        <w:t xml:space="preserve">(or any other </w:t>
      </w:r>
      <w:r w:rsidR="009B668F">
        <w:t xml:space="preserve">declared </w:t>
      </w:r>
      <w:r w:rsidR="000B2071" w:rsidDel="00125A24">
        <w:t xml:space="preserve">state </w:t>
      </w:r>
      <w:r w:rsidR="000B2071">
        <w:t xml:space="preserve">of </w:t>
      </w:r>
      <w:r w:rsidR="000B2071" w:rsidDel="00125A24">
        <w:t xml:space="preserve">emergency </w:t>
      </w:r>
      <w:r w:rsidR="000B2071">
        <w:t xml:space="preserve">or </w:t>
      </w:r>
      <w:r w:rsidR="009B668F">
        <w:t xml:space="preserve">declared </w:t>
      </w:r>
      <w:r w:rsidR="000B2071" w:rsidDel="00125A24">
        <w:t xml:space="preserve">state </w:t>
      </w:r>
      <w:r w:rsidR="000B2071">
        <w:t xml:space="preserve">of </w:t>
      </w:r>
      <w:r w:rsidR="000B2071" w:rsidDel="00125A24">
        <w:t>disaster</w:t>
      </w:r>
      <w:r w:rsidR="000B2071">
        <w:t xml:space="preserve">) </w:t>
      </w:r>
      <w:r w:rsidR="00C90607">
        <w:t>occurs at any time during an M&amp;V project</w:t>
      </w:r>
      <w:r w:rsidR="005A52A0">
        <w:t xml:space="preserve"> </w:t>
      </w:r>
      <w:r w:rsidR="002F3312">
        <w:t xml:space="preserve">in relation to which </w:t>
      </w:r>
      <w:r w:rsidR="005A52A0">
        <w:t>a</w:t>
      </w:r>
      <w:r w:rsidR="00384625" w:rsidRPr="00384625">
        <w:t xml:space="preserve">n </w:t>
      </w:r>
      <w:r w:rsidR="00384625" w:rsidRPr="00602686">
        <w:rPr>
          <w:b/>
        </w:rPr>
        <w:t>AP</w:t>
      </w:r>
      <w:r w:rsidR="00384625" w:rsidRPr="00384625">
        <w:t xml:space="preserve"> intend</w:t>
      </w:r>
      <w:r>
        <w:t>s</w:t>
      </w:r>
      <w:r w:rsidR="00384625" w:rsidRPr="00384625">
        <w:t xml:space="preserve"> to create </w:t>
      </w:r>
      <w:r w:rsidR="009F3CE8">
        <w:t>Victorian Energy Efficiency Certificates (</w:t>
      </w:r>
      <w:r w:rsidR="00384625" w:rsidRPr="00384625">
        <w:t>VEECs</w:t>
      </w:r>
      <w:r w:rsidR="009F3CE8">
        <w:t>)</w:t>
      </w:r>
      <w:r>
        <w:t xml:space="preserve">, </w:t>
      </w:r>
      <w:r w:rsidR="00CD5C04">
        <w:t>the AP</w:t>
      </w:r>
      <w:r w:rsidR="00384625" w:rsidRPr="00384625">
        <w:t xml:space="preserve"> must </w:t>
      </w:r>
      <w:r w:rsidR="00125A24">
        <w:t>determine</w:t>
      </w:r>
      <w:r w:rsidR="00125A24" w:rsidRPr="00384625">
        <w:t xml:space="preserve"> </w:t>
      </w:r>
      <w:r w:rsidR="00384625" w:rsidRPr="00384625">
        <w:t xml:space="preserve">whether the energy </w:t>
      </w:r>
      <w:r>
        <w:t xml:space="preserve">use </w:t>
      </w:r>
      <w:r w:rsidR="00384625" w:rsidRPr="00384625">
        <w:t xml:space="preserve">at the site has </w:t>
      </w:r>
      <w:r w:rsidR="00587750">
        <w:t xml:space="preserve">materially </w:t>
      </w:r>
      <w:r w:rsidR="00384625" w:rsidRPr="00384625">
        <w:t xml:space="preserve">changed </w:t>
      </w:r>
      <w:r w:rsidR="0005156E">
        <w:t>due to</w:t>
      </w:r>
      <w:r w:rsidR="00384625" w:rsidRPr="00384625">
        <w:t xml:space="preserve"> COVID</w:t>
      </w:r>
      <w:r w:rsidR="00CD3FF3">
        <w:t xml:space="preserve"> (</w:t>
      </w:r>
      <w:proofErr w:type="spellStart"/>
      <w:r w:rsidR="00CD3FF3">
        <w:t>ie</w:t>
      </w:r>
      <w:proofErr w:type="spellEnd"/>
      <w:r w:rsidR="00CD3FF3">
        <w:t xml:space="preserve">. the AP must determine whether the project is an </w:t>
      </w:r>
      <w:r w:rsidR="00EC28ED">
        <w:t>‘</w:t>
      </w:r>
      <w:r w:rsidR="00CD3FF3">
        <w:t>impacted project</w:t>
      </w:r>
      <w:r w:rsidR="00EC28ED">
        <w:t>’</w:t>
      </w:r>
      <w:r w:rsidR="0096279E">
        <w:t xml:space="preserve"> for the purposes of the VEU M&amp;V Specifications)</w:t>
      </w:r>
      <w:r w:rsidR="00384625" w:rsidRPr="00384625">
        <w:t>. Evidence must be provided</w:t>
      </w:r>
      <w:r w:rsidR="00CB184D">
        <w:t xml:space="preserve"> to support </w:t>
      </w:r>
      <w:r w:rsidR="00125A24">
        <w:t>this determination</w:t>
      </w:r>
      <w:r w:rsidR="00384625" w:rsidRPr="00384625">
        <w:t>.</w:t>
      </w:r>
      <w:bookmarkStart w:id="53" w:name="_Toc59011620"/>
    </w:p>
    <w:p w14:paraId="0F15D289" w14:textId="0D3E5AD1" w:rsidR="00D628AA" w:rsidRPr="004A6977" w:rsidRDefault="00F01AC1" w:rsidP="00FB72F6">
      <w:pPr>
        <w:pStyle w:val="Heading3"/>
        <w:jc w:val="both"/>
        <w:rPr>
          <w:lang w:eastAsia="en-US"/>
        </w:rPr>
      </w:pPr>
      <w:bookmarkStart w:id="54" w:name="_Toc75415050"/>
      <w:r>
        <w:rPr>
          <w:lang w:eastAsia="en-US"/>
        </w:rPr>
        <w:t xml:space="preserve">Sites which do not experience </w:t>
      </w:r>
      <w:r w:rsidR="00D628AA">
        <w:rPr>
          <w:lang w:eastAsia="en-US"/>
        </w:rPr>
        <w:t>change due to COVID</w:t>
      </w:r>
      <w:bookmarkEnd w:id="54"/>
    </w:p>
    <w:bookmarkEnd w:id="53"/>
    <w:p w14:paraId="04D30730" w14:textId="7FB5DEA4" w:rsidR="00384625" w:rsidRDefault="00384625" w:rsidP="00FB72F6">
      <w:pPr>
        <w:pStyle w:val="BodyText"/>
        <w:jc w:val="both"/>
      </w:pPr>
      <w:r w:rsidRPr="00384625">
        <w:t xml:space="preserve">If there is </w:t>
      </w:r>
      <w:r w:rsidRPr="00602686">
        <w:rPr>
          <w:u w:val="single"/>
        </w:rPr>
        <w:t>no</w:t>
      </w:r>
      <w:r w:rsidRPr="00384625">
        <w:t xml:space="preserve"> </w:t>
      </w:r>
      <w:r w:rsidR="00521AF5">
        <w:t xml:space="preserve">material </w:t>
      </w:r>
      <w:r w:rsidRPr="00384625">
        <w:t>change due to COVID</w:t>
      </w:r>
      <w:r w:rsidR="0096279E">
        <w:t xml:space="preserve"> (</w:t>
      </w:r>
      <w:proofErr w:type="spellStart"/>
      <w:r w:rsidR="0096279E">
        <w:t>ie</w:t>
      </w:r>
      <w:proofErr w:type="spellEnd"/>
      <w:r w:rsidR="0096279E">
        <w:t xml:space="preserve">. the project is </w:t>
      </w:r>
      <w:r w:rsidR="0096279E">
        <w:rPr>
          <w:u w:val="single"/>
        </w:rPr>
        <w:t>not</w:t>
      </w:r>
      <w:r w:rsidR="0096279E">
        <w:t xml:space="preserve"> an impacted project)</w:t>
      </w:r>
      <w:r w:rsidR="00682B20">
        <w:t>,</w:t>
      </w:r>
      <w:r w:rsidR="0010648F">
        <w:t xml:space="preserve"> the AP must provide </w:t>
      </w:r>
      <w:r w:rsidR="007B427C">
        <w:t xml:space="preserve">supporting </w:t>
      </w:r>
      <w:r w:rsidR="0010648F">
        <w:t>evidence.</w:t>
      </w:r>
      <w:r w:rsidRPr="00384625">
        <w:t xml:space="preserve"> VEEC creation should </w:t>
      </w:r>
      <w:r w:rsidR="00CB184D">
        <w:t xml:space="preserve">then </w:t>
      </w:r>
      <w:r w:rsidRPr="00384625">
        <w:t xml:space="preserve">proceed as usual, and the remaining provisions in this document </w:t>
      </w:r>
      <w:r w:rsidR="007B427C">
        <w:t>DO NOT</w:t>
      </w:r>
      <w:r w:rsidRPr="00384625">
        <w:t xml:space="preserve"> apply.</w:t>
      </w:r>
    </w:p>
    <w:p w14:paraId="6FF0AECC" w14:textId="2F65B278" w:rsidR="00D628AA" w:rsidRPr="004A6977" w:rsidRDefault="00D14C1E" w:rsidP="00FB72F6">
      <w:pPr>
        <w:pStyle w:val="Heading3"/>
        <w:jc w:val="both"/>
        <w:rPr>
          <w:lang w:eastAsia="en-US"/>
        </w:rPr>
      </w:pPr>
      <w:bookmarkStart w:id="55" w:name="_Toc75415051"/>
      <w:r>
        <w:rPr>
          <w:lang w:eastAsia="en-US"/>
        </w:rPr>
        <w:t>Site</w:t>
      </w:r>
      <w:r w:rsidR="00B7630A">
        <w:rPr>
          <w:lang w:eastAsia="en-US"/>
        </w:rPr>
        <w:t>s which experience c</w:t>
      </w:r>
      <w:r>
        <w:rPr>
          <w:lang w:eastAsia="en-US"/>
        </w:rPr>
        <w:t xml:space="preserve">hange </w:t>
      </w:r>
      <w:r w:rsidR="00D628AA">
        <w:rPr>
          <w:lang w:eastAsia="en-US"/>
        </w:rPr>
        <w:t>due to COVID</w:t>
      </w:r>
      <w:bookmarkEnd w:id="55"/>
    </w:p>
    <w:p w14:paraId="27A72ABC" w14:textId="6ECB9D6A" w:rsidR="000B115D" w:rsidRDefault="003807AF" w:rsidP="009872B0">
      <w:pPr>
        <w:pStyle w:val="BodyText"/>
      </w:pPr>
      <w:r>
        <w:t xml:space="preserve">If </w:t>
      </w:r>
      <w:r w:rsidR="009F7A30">
        <w:t xml:space="preserve">the project </w:t>
      </w:r>
      <w:r w:rsidR="009F7A30">
        <w:rPr>
          <w:u w:val="single"/>
        </w:rPr>
        <w:t>is</w:t>
      </w:r>
      <w:r w:rsidR="009F7A30">
        <w:t xml:space="preserve"> an impacted project</w:t>
      </w:r>
      <w:r>
        <w:t>, then a</w:t>
      </w:r>
      <w:r w:rsidR="00987AB8">
        <w:t xml:space="preserve">s a first option, all projects </w:t>
      </w:r>
      <w:r w:rsidR="004633D4">
        <w:t>must</w:t>
      </w:r>
      <w:r w:rsidR="00987AB8">
        <w:t xml:space="preserve"> </w:t>
      </w:r>
      <w:r w:rsidR="00E703E3">
        <w:t xml:space="preserve">ascertain </w:t>
      </w:r>
      <w:r w:rsidR="00987AB8">
        <w:t xml:space="preserve">if they can first discard up to 20% of the data in a baseline or operating/reporting period to comply with </w:t>
      </w:r>
      <w:r w:rsidR="00765966">
        <w:t>VEU’s</w:t>
      </w:r>
      <w:r w:rsidR="00987AB8">
        <w:t xml:space="preserve"> M&amp;V method.</w:t>
      </w:r>
    </w:p>
    <w:p w14:paraId="74467CFE" w14:textId="06CC5F7F" w:rsidR="00365292" w:rsidRDefault="00100B1C" w:rsidP="00A46202">
      <w:pPr>
        <w:pStyle w:val="BodyText"/>
      </w:pPr>
      <w:r>
        <w:t>In cases where th</w:t>
      </w:r>
      <w:r w:rsidR="00793653">
        <w:t>i</w:t>
      </w:r>
      <w:r>
        <w:t>s</w:t>
      </w:r>
      <w:r w:rsidR="00975AB5">
        <w:t xml:space="preserve"> method</w:t>
      </w:r>
      <w:r>
        <w:t xml:space="preserve"> cannot create a valid model</w:t>
      </w:r>
      <w:r w:rsidR="00365292">
        <w:t>:</w:t>
      </w:r>
    </w:p>
    <w:p w14:paraId="276C6EBA" w14:textId="05F88CD2" w:rsidR="00365292" w:rsidRDefault="00365292" w:rsidP="00793653">
      <w:pPr>
        <w:pStyle w:val="BodyText"/>
        <w:numPr>
          <w:ilvl w:val="0"/>
          <w:numId w:val="65"/>
        </w:numPr>
      </w:pPr>
      <w:r>
        <w:t>P</w:t>
      </w:r>
      <w:r w:rsidR="00987AB8">
        <w:t xml:space="preserve">rojects should use the allowances set out </w:t>
      </w:r>
      <w:r w:rsidR="00BF7855">
        <w:t>in this document</w:t>
      </w:r>
      <w:r w:rsidR="00987AB8">
        <w:t xml:space="preserve"> to shift their intended baseline and operating/reporting periods so that the effects of COVID are avoided.</w:t>
      </w:r>
      <w:r w:rsidR="002D668C">
        <w:t xml:space="preserve"> These</w:t>
      </w:r>
      <w:r w:rsidR="00947D2E">
        <w:t xml:space="preserve"> allowances are</w:t>
      </w:r>
      <w:r w:rsidR="00AD63AA">
        <w:t xml:space="preserve"> described in this document</w:t>
      </w:r>
      <w:r w:rsidR="00947D2E">
        <w:t xml:space="preserve"> as</w:t>
      </w:r>
      <w:r w:rsidR="00AD63AA">
        <w:t>; the Mini method, the Avoided Energy method, and the Usual but Accounting for COVID method.</w:t>
      </w:r>
      <w:r w:rsidR="00511C09">
        <w:t xml:space="preserve"> </w:t>
      </w:r>
    </w:p>
    <w:p w14:paraId="58680BDA" w14:textId="1783A686" w:rsidR="00793653" w:rsidRDefault="00793653" w:rsidP="00602686">
      <w:pPr>
        <w:pStyle w:val="BodyText"/>
        <w:numPr>
          <w:ilvl w:val="0"/>
          <w:numId w:val="65"/>
        </w:numPr>
      </w:pPr>
      <w:r>
        <w:t xml:space="preserve">Alternatively, APs may choose to wait </w:t>
      </w:r>
      <w:r w:rsidRPr="00A46202">
        <w:t xml:space="preserve">until the </w:t>
      </w:r>
      <w:r w:rsidRPr="00FE2A17">
        <w:t>COVID impacted period is over,</w:t>
      </w:r>
      <w:r w:rsidRPr="00A46202">
        <w:t xml:space="preserve"> ensuring</w:t>
      </w:r>
      <w:r>
        <w:t xml:space="preserve"> both the baseline and operating periods occur outside the COVID impacted period.</w:t>
      </w:r>
    </w:p>
    <w:p w14:paraId="060775BD" w14:textId="5F5E5CB8" w:rsidR="00BD34EB" w:rsidRDefault="009872B0" w:rsidP="00FB72F6">
      <w:pPr>
        <w:pStyle w:val="BodyText"/>
        <w:jc w:val="both"/>
      </w:pPr>
      <w:r>
        <w:rPr>
          <w:noProof/>
        </w:rPr>
        <mc:AlternateContent>
          <mc:Choice Requires="wps">
            <w:drawing>
              <wp:anchor distT="0" distB="0" distL="114300" distR="114300" simplePos="0" relativeHeight="251658261" behindDoc="0" locked="0" layoutInCell="1" allowOverlap="1" wp14:anchorId="4E6933CB" wp14:editId="2C3A4326">
                <wp:simplePos x="0" y="0"/>
                <wp:positionH relativeFrom="margin">
                  <wp:posOffset>-123825</wp:posOffset>
                </wp:positionH>
                <wp:positionV relativeFrom="paragraph">
                  <wp:posOffset>163195</wp:posOffset>
                </wp:positionV>
                <wp:extent cx="6058535" cy="2989580"/>
                <wp:effectExtent l="0" t="0" r="0" b="1270"/>
                <wp:wrapTopAndBottom/>
                <wp:docPr id="55" name="Rectangle: Rounded Corners 55"/>
                <wp:cNvGraphicFramePr/>
                <a:graphic xmlns:a="http://schemas.openxmlformats.org/drawingml/2006/main">
                  <a:graphicData uri="http://schemas.microsoft.com/office/word/2010/wordprocessingShape">
                    <wps:wsp>
                      <wps:cNvSpPr/>
                      <wps:spPr>
                        <a:xfrm>
                          <a:off x="0" y="0"/>
                          <a:ext cx="6058535" cy="298958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7F74F" w14:textId="77777777" w:rsidR="00667F2A" w:rsidRPr="0093631B" w:rsidRDefault="00667F2A" w:rsidP="00C4717E">
                            <w:pPr>
                              <w:ind w:left="720" w:hanging="360"/>
                              <w:jc w:val="both"/>
                              <w:rPr>
                                <w:b/>
                                <w:bCs/>
                              </w:rPr>
                            </w:pPr>
                            <w:r w:rsidRPr="0093631B">
                              <w:rPr>
                                <w:b/>
                                <w:bCs/>
                              </w:rPr>
                              <w:t>The three COVID methods</w:t>
                            </w:r>
                            <w:r>
                              <w:rPr>
                                <w:b/>
                                <w:bCs/>
                              </w:rPr>
                              <w:t>:</w:t>
                            </w:r>
                          </w:p>
                          <w:p w14:paraId="44179B7E" w14:textId="77777777" w:rsidR="00667F2A" w:rsidRDefault="00667F2A" w:rsidP="00CE72B5">
                            <w:pPr>
                              <w:pStyle w:val="BodyText"/>
                              <w:numPr>
                                <w:ilvl w:val="0"/>
                                <w:numId w:val="63"/>
                              </w:numPr>
                              <w:jc w:val="both"/>
                            </w:pPr>
                            <w:r>
                              <w:t xml:space="preserve">In the </w:t>
                            </w:r>
                            <w:r w:rsidRPr="0038340C">
                              <w:rPr>
                                <w:b/>
                                <w:bCs/>
                              </w:rPr>
                              <w:t>mini method</w:t>
                            </w:r>
                            <w:r>
                              <w:t>, the baseline and operating periods can be reduced to less than a full operating cycle, but both periods must occur outside of the COVID impacted period. An Eligible Range Adjustment Factor (ERAF) can be applied where the range of independent variables (IVs) in the operating period is outside the eligible range. The ERAF allows for savings to be included for time intervals outside the eligible range. A penalty is applied in proportion to how far the IVs are outside the eligible range.</w:t>
                            </w:r>
                          </w:p>
                          <w:p w14:paraId="58B50C1C" w14:textId="77777777" w:rsidR="00667F2A" w:rsidRDefault="00667F2A" w:rsidP="00CE72B5">
                            <w:pPr>
                              <w:pStyle w:val="BodyText"/>
                              <w:numPr>
                                <w:ilvl w:val="0"/>
                                <w:numId w:val="63"/>
                              </w:numPr>
                              <w:jc w:val="both"/>
                            </w:pPr>
                            <w:r>
                              <w:t xml:space="preserve">The </w:t>
                            </w:r>
                            <w:r w:rsidRPr="0038340C">
                              <w:rPr>
                                <w:b/>
                                <w:bCs/>
                              </w:rPr>
                              <w:t>avoided energy method</w:t>
                            </w:r>
                            <w:r>
                              <w:t xml:space="preserve"> can be applied where either the baseline or operating period covers a period both in and outside the COVID impacted period. T</w:t>
                            </w:r>
                            <w:r w:rsidRPr="00D32214">
                              <w:t>he IVs that</w:t>
                            </w:r>
                            <w:r>
                              <w:t xml:space="preserve"> explain the change of energy use during COVID </w:t>
                            </w:r>
                            <w:r w:rsidRPr="00487AD9">
                              <w:t>may bias the model in the COVD-free period.</w:t>
                            </w:r>
                            <w:r>
                              <w:t xml:space="preserve"> To counteract this a Bias Adjustment Factor (BAF) must be applied.</w:t>
                            </w:r>
                          </w:p>
                          <w:p w14:paraId="349E781F" w14:textId="77777777" w:rsidR="00667F2A" w:rsidRDefault="00667F2A" w:rsidP="00CE72B5">
                            <w:pPr>
                              <w:pStyle w:val="BodyText"/>
                              <w:numPr>
                                <w:ilvl w:val="0"/>
                                <w:numId w:val="63"/>
                              </w:numPr>
                              <w:jc w:val="both"/>
                            </w:pPr>
                            <w:r>
                              <w:t xml:space="preserve">The </w:t>
                            </w:r>
                            <w:r w:rsidRPr="0038340C">
                              <w:rPr>
                                <w:b/>
                                <w:bCs/>
                              </w:rPr>
                              <w:t>usual but accounting for COVID method</w:t>
                            </w:r>
                            <w:r>
                              <w:t xml:space="preserve"> requires both the baseline and operating period to cover a period both in and outside the COVID impacted period. This method also uses a BAF to account for the bias in the model from the IVs. This will explain the change in energy use during COVID. </w:t>
                            </w:r>
                          </w:p>
                          <w:p w14:paraId="3E7310F5" w14:textId="77777777" w:rsidR="00667F2A" w:rsidRDefault="00667F2A" w:rsidP="009363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933CB" id="Rectangle: Rounded Corners 55" o:spid="_x0000_s1032" style="position:absolute;left:0;text-align:left;margin-left:-9.75pt;margin-top:12.85pt;width:477.05pt;height:235.4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" fillcolor="#00b2a9 [3204]" stroked="f" strokeweight="2pt">
                <v:textbox>
                  <w:txbxContent>
                    <w:p w14:paraId="7E37F74F" w14:textId="77777777" w:rsidR="00667F2A" w:rsidRPr="0093631B" w:rsidRDefault="00667F2A" w:rsidP="00C4717E">
                      <w:pPr>
                        <w:ind w:left="720" w:hanging="360"/>
                        <w:jc w:val="both"/>
                        <w:rPr>
                          <w:b/>
                          <w:bCs/>
                        </w:rPr>
                      </w:pPr>
                      <w:r w:rsidRPr="0093631B">
                        <w:rPr>
                          <w:b/>
                          <w:bCs/>
                        </w:rPr>
                        <w:t>The three COVID methods</w:t>
                      </w:r>
                      <w:r>
                        <w:rPr>
                          <w:b/>
                          <w:bCs/>
                        </w:rPr>
                        <w:t>:</w:t>
                      </w:r>
                    </w:p>
                    <w:p w14:paraId="44179B7E" w14:textId="77777777" w:rsidR="00667F2A" w:rsidRDefault="00667F2A" w:rsidP="00CE72B5">
                      <w:pPr>
                        <w:pStyle w:val="BodyText"/>
                        <w:numPr>
                          <w:ilvl w:val="0"/>
                          <w:numId w:val="63"/>
                        </w:numPr>
                        <w:jc w:val="both"/>
                      </w:pPr>
                      <w:r>
                        <w:t xml:space="preserve">In the </w:t>
                      </w:r>
                      <w:r w:rsidRPr="0038340C">
                        <w:rPr>
                          <w:b/>
                          <w:bCs/>
                        </w:rPr>
                        <w:t>mini method</w:t>
                      </w:r>
                      <w:r>
                        <w:t>, the baseline and operating periods can be reduced to less than a full operating cycle, but both periods must occur outside of the COVID impacted period. An Eligible Range Adjustment Factor (ERAF) can be applied where the range of independent variables (IVs) in the operating period is outside the eligible range. The ERAF allows for savings to be included for time intervals outside the eligible range. A penalty is applied in proportion to how far the IVs are outside the eligible range.</w:t>
                      </w:r>
                    </w:p>
                    <w:p w14:paraId="58B50C1C" w14:textId="77777777" w:rsidR="00667F2A" w:rsidRDefault="00667F2A" w:rsidP="00CE72B5">
                      <w:pPr>
                        <w:pStyle w:val="BodyText"/>
                        <w:numPr>
                          <w:ilvl w:val="0"/>
                          <w:numId w:val="63"/>
                        </w:numPr>
                        <w:jc w:val="both"/>
                      </w:pPr>
                      <w:r>
                        <w:t xml:space="preserve">The </w:t>
                      </w:r>
                      <w:r w:rsidRPr="0038340C">
                        <w:rPr>
                          <w:b/>
                          <w:bCs/>
                        </w:rPr>
                        <w:t>avoided energy method</w:t>
                      </w:r>
                      <w:r>
                        <w:t xml:space="preserve"> can be applied where either the baseline or operating period covers a period both in and outside the COVID impacted period. T</w:t>
                      </w:r>
                      <w:r w:rsidRPr="00D32214">
                        <w:t>he IVs that</w:t>
                      </w:r>
                      <w:r>
                        <w:t xml:space="preserve"> explain the change of energy use during COVID </w:t>
                      </w:r>
                      <w:r w:rsidRPr="00487AD9">
                        <w:t>may bias the model in the COVD-free period.</w:t>
                      </w:r>
                      <w:r>
                        <w:t xml:space="preserve"> To counteract this a Bias Adjustment Factor (BAF) must be applied.</w:t>
                      </w:r>
                    </w:p>
                    <w:p w14:paraId="349E781F" w14:textId="77777777" w:rsidR="00667F2A" w:rsidRDefault="00667F2A" w:rsidP="00CE72B5">
                      <w:pPr>
                        <w:pStyle w:val="BodyText"/>
                        <w:numPr>
                          <w:ilvl w:val="0"/>
                          <w:numId w:val="63"/>
                        </w:numPr>
                        <w:jc w:val="both"/>
                      </w:pPr>
                      <w:r>
                        <w:t xml:space="preserve">The </w:t>
                      </w:r>
                      <w:r w:rsidRPr="0038340C">
                        <w:rPr>
                          <w:b/>
                          <w:bCs/>
                        </w:rPr>
                        <w:t>usual but accounting for COVID method</w:t>
                      </w:r>
                      <w:r>
                        <w:t xml:space="preserve"> requires both the baseline and operating period to cover a period both in and outside the COVID impacted period. This method also uses a BAF to account for the bias in the model from the IVs. This will explain the change in energy use during COVID. </w:t>
                      </w:r>
                    </w:p>
                    <w:p w14:paraId="3E7310F5" w14:textId="77777777" w:rsidR="00667F2A" w:rsidRDefault="00667F2A" w:rsidP="0093631B">
                      <w:pPr>
                        <w:jc w:val="center"/>
                      </w:pPr>
                    </w:p>
                  </w:txbxContent>
                </v:textbox>
                <w10:wrap type="topAndBottom" anchorx="margin"/>
              </v:roundrect>
            </w:pict>
          </mc:Fallback>
        </mc:AlternateContent>
      </w:r>
    </w:p>
    <w:p w14:paraId="0A63077B" w14:textId="77777777" w:rsidR="009872B0" w:rsidRDefault="009872B0" w:rsidP="00FB72F6">
      <w:pPr>
        <w:pStyle w:val="BodyText"/>
        <w:jc w:val="both"/>
      </w:pPr>
    </w:p>
    <w:p w14:paraId="1D517008" w14:textId="2749B32E" w:rsidR="00E31578" w:rsidRDefault="00384625" w:rsidP="00FB72F6">
      <w:pPr>
        <w:pStyle w:val="BodyText"/>
        <w:jc w:val="both"/>
      </w:pPr>
      <w:r>
        <w:t>These methods are only suited to the use of regression models</w:t>
      </w:r>
      <w:r w:rsidR="00480D05">
        <w:t xml:space="preserve"> and cannot be used </w:t>
      </w:r>
      <w:r w:rsidR="00E31578">
        <w:t xml:space="preserve">in association </w:t>
      </w:r>
      <w:r w:rsidR="00480D05">
        <w:t xml:space="preserve">with an estimate </w:t>
      </w:r>
      <w:r w:rsidR="00480D05" w:rsidRPr="00C75FA6">
        <w:t>of the mean</w:t>
      </w:r>
      <w:r w:rsidRPr="00C75FA6">
        <w:t xml:space="preserve">. </w:t>
      </w:r>
      <w:r w:rsidR="00084A71" w:rsidRPr="00C75FA6">
        <w:t>Projects using an estimate of the mean must have a baseline and operating period completely outside of COVID.</w:t>
      </w:r>
      <w:r w:rsidRPr="00777E64">
        <w:t xml:space="preserve"> </w:t>
      </w:r>
      <w:r w:rsidR="00895629" w:rsidRPr="00777E64">
        <w:t xml:space="preserve">If an estimate of the mean project can prove that it has not been affected by COVID it may proceed as usual. </w:t>
      </w:r>
      <w:r w:rsidR="00627A36" w:rsidRPr="00487AD9">
        <w:t xml:space="preserve">Otherwise these projects may use an engineering calculation to describe the </w:t>
      </w:r>
      <w:r w:rsidR="00427C11">
        <w:t>“</w:t>
      </w:r>
      <w:r w:rsidR="00627A36" w:rsidRPr="00487AD9">
        <w:t>new normal</w:t>
      </w:r>
      <w:r w:rsidR="00427C11">
        <w:t>”</w:t>
      </w:r>
      <w:r w:rsidR="00D34901" w:rsidRPr="00487AD9">
        <w:t xml:space="preserve">. Estimate of the mean projects which </w:t>
      </w:r>
      <w:r w:rsidR="00B30EF9">
        <w:t>cannot justify a</w:t>
      </w:r>
      <w:r w:rsidR="00D34901" w:rsidRPr="00C75FA6">
        <w:t xml:space="preserve"> new normal may not be eligible to create VEECs. </w:t>
      </w:r>
    </w:p>
    <w:p w14:paraId="249E29AD" w14:textId="31B549E1" w:rsidR="00384625" w:rsidRDefault="005F04A7" w:rsidP="00FB72F6">
      <w:pPr>
        <w:pStyle w:val="BodyText"/>
        <w:jc w:val="both"/>
      </w:pPr>
      <w:r>
        <w:t>A</w:t>
      </w:r>
      <w:r w:rsidR="00384625">
        <w:t xml:space="preserve">fter COVID, </w:t>
      </w:r>
      <w:r>
        <w:t xml:space="preserve">if </w:t>
      </w:r>
      <w:r w:rsidR="00384625">
        <w:t>the site has a “new normal”, this can be accounted for by either:</w:t>
      </w:r>
    </w:p>
    <w:p w14:paraId="62B18EEA" w14:textId="1A97F72E" w:rsidR="00384625" w:rsidRDefault="00384625" w:rsidP="00FB72F6">
      <w:pPr>
        <w:pStyle w:val="BodyText"/>
        <w:ind w:left="567" w:hanging="567"/>
        <w:jc w:val="both"/>
      </w:pPr>
      <w:r>
        <w:t>a)</w:t>
      </w:r>
      <w:r>
        <w:tab/>
        <w:t xml:space="preserve">using IVs that reasonably explain the difference in energy use before COVID and under the </w:t>
      </w:r>
      <w:r w:rsidR="009A70BF">
        <w:t>“</w:t>
      </w:r>
      <w:r>
        <w:t>new normal</w:t>
      </w:r>
      <w:r w:rsidR="009A70BF">
        <w:t>”</w:t>
      </w:r>
      <w:r>
        <w:t xml:space="preserve"> conditions; or </w:t>
      </w:r>
    </w:p>
    <w:p w14:paraId="50C48245" w14:textId="232F76AE" w:rsidR="00384625" w:rsidRDefault="00384625" w:rsidP="00FB72F6">
      <w:pPr>
        <w:pStyle w:val="BodyText"/>
        <w:ind w:left="567" w:hanging="567"/>
        <w:jc w:val="both"/>
      </w:pPr>
      <w:r>
        <w:t>b)</w:t>
      </w:r>
      <w:r>
        <w:tab/>
        <w:t>undertaking an engineering calculation to explain the difference</w:t>
      </w:r>
      <w:r w:rsidR="005F04A7">
        <w:t>.</w:t>
      </w:r>
      <w:r>
        <w:t xml:space="preserve"> </w:t>
      </w:r>
      <w:r w:rsidR="005F04A7">
        <w:t>S</w:t>
      </w:r>
      <w:r>
        <w:t xml:space="preserve">uch a calculation would need to be approved by the ESC in advance, and </w:t>
      </w:r>
      <w:r w:rsidR="005F04A7">
        <w:t xml:space="preserve">only used </w:t>
      </w:r>
      <w:r>
        <w:t xml:space="preserve">as a last resort. </w:t>
      </w:r>
    </w:p>
    <w:p w14:paraId="72884A6A" w14:textId="41439E25" w:rsidR="00384625" w:rsidRDefault="00384625" w:rsidP="00FB72F6">
      <w:pPr>
        <w:pStyle w:val="BodyText"/>
        <w:jc w:val="both"/>
      </w:pPr>
      <w:r>
        <w:t>If there is a “new normal” and neither of these approaches (IVs that explain the difference or engineering calculations) can be used, VEECs</w:t>
      </w:r>
      <w:r w:rsidR="005F04A7">
        <w:t xml:space="preserve"> cannot</w:t>
      </w:r>
      <w:r>
        <w:t xml:space="preserve"> be </w:t>
      </w:r>
      <w:r w:rsidR="005F04A7">
        <w:t>created</w:t>
      </w:r>
      <w:r>
        <w:t>.</w:t>
      </w:r>
    </w:p>
    <w:p w14:paraId="153EED89" w14:textId="180FA75D" w:rsidR="00327BCE" w:rsidRDefault="00B25077" w:rsidP="00327BCE">
      <w:pPr>
        <w:pStyle w:val="BodyText"/>
      </w:pPr>
      <w:r>
        <w:t>Examples of when a project might</w:t>
      </w:r>
      <w:r w:rsidR="00327BCE">
        <w:t xml:space="preserve"> use</w:t>
      </w:r>
      <w:r>
        <w:t xml:space="preserve"> each of the three methods are tabled below.</w:t>
      </w:r>
      <w:r w:rsidR="00327BCE">
        <w:t xml:space="preserve"> </w:t>
      </w:r>
    </w:p>
    <w:p w14:paraId="022B153C" w14:textId="77777777" w:rsidR="009872B0" w:rsidRDefault="009872B0">
      <w:pPr>
        <w:rPr>
          <w:b/>
          <w:bCs/>
          <w:sz w:val="16"/>
        </w:rPr>
      </w:pPr>
      <w:r>
        <w:br w:type="page"/>
      </w:r>
    </w:p>
    <w:p w14:paraId="77026E3D" w14:textId="734D93C6" w:rsidR="00B25077" w:rsidRDefault="00B25077" w:rsidP="00B25077">
      <w:pPr>
        <w:pStyle w:val="Caption"/>
      </w:pPr>
      <w:bookmarkStart w:id="56" w:name="_Toc73622860"/>
      <w:r>
        <w:t xml:space="preserve">Table </w:t>
      </w:r>
      <w:r>
        <w:fldChar w:fldCharType="begin"/>
      </w:r>
      <w:r>
        <w:instrText>SEQ Table \* ARABIC</w:instrText>
      </w:r>
      <w:r>
        <w:fldChar w:fldCharType="separate"/>
      </w:r>
      <w:r>
        <w:rPr>
          <w:noProof/>
        </w:rPr>
        <w:t>1</w:t>
      </w:r>
      <w:r>
        <w:fldChar w:fldCharType="end"/>
      </w:r>
      <w:r>
        <w:t>: When would my project use which method?</w:t>
      </w:r>
      <w:bookmarkEnd w:id="56"/>
    </w:p>
    <w:tbl>
      <w:tblPr>
        <w:tblStyle w:val="TableGrid"/>
        <w:tblW w:w="10206" w:type="dxa"/>
        <w:tblLook w:val="04A0" w:firstRow="1" w:lastRow="0" w:firstColumn="1" w:lastColumn="0" w:noHBand="0" w:noVBand="1"/>
      </w:tblPr>
      <w:tblGrid>
        <w:gridCol w:w="3402"/>
        <w:gridCol w:w="3402"/>
        <w:gridCol w:w="3402"/>
      </w:tblGrid>
      <w:tr w:rsidR="00327BCE" w14:paraId="6F3D60F5" w14:textId="77777777" w:rsidTr="00F94C5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402" w:type="dxa"/>
          </w:tcPr>
          <w:p w14:paraId="2A2B5D2A" w14:textId="77777777" w:rsidR="00327BCE" w:rsidRPr="00B26FF5" w:rsidRDefault="00327BCE" w:rsidP="00F94C52">
            <w:pPr>
              <w:pStyle w:val="BodyText"/>
              <w:rPr>
                <w:b/>
                <w:bCs/>
                <w:color w:val="FFFFFF" w:themeColor="background1"/>
              </w:rPr>
            </w:pPr>
            <w:r>
              <w:rPr>
                <w:b/>
                <w:bCs/>
                <w:color w:val="FFFFFF" w:themeColor="background1"/>
              </w:rPr>
              <w:t xml:space="preserve">The </w:t>
            </w:r>
            <w:r w:rsidRPr="00B26FF5">
              <w:rPr>
                <w:b/>
                <w:bCs/>
                <w:color w:val="FFFFFF" w:themeColor="background1"/>
              </w:rPr>
              <w:t>Mini</w:t>
            </w:r>
            <w:r>
              <w:rPr>
                <w:b/>
                <w:bCs/>
                <w:color w:val="FFFFFF" w:themeColor="background1"/>
              </w:rPr>
              <w:t xml:space="preserve"> method</w:t>
            </w:r>
          </w:p>
        </w:tc>
        <w:tc>
          <w:tcPr>
            <w:tcW w:w="3402" w:type="dxa"/>
          </w:tcPr>
          <w:p w14:paraId="5CA1D72B" w14:textId="77777777" w:rsidR="00327BCE" w:rsidRPr="00B26FF5" w:rsidRDefault="00327BCE" w:rsidP="00F94C5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Pr>
                <w:b/>
                <w:bCs/>
                <w:color w:val="FFFFFF" w:themeColor="background1"/>
              </w:rPr>
              <w:t xml:space="preserve">The </w:t>
            </w:r>
            <w:r w:rsidRPr="00B26FF5">
              <w:rPr>
                <w:b/>
                <w:bCs/>
                <w:color w:val="FFFFFF" w:themeColor="background1"/>
              </w:rPr>
              <w:t>Avoided Energy</w:t>
            </w:r>
            <w:r>
              <w:rPr>
                <w:b/>
                <w:bCs/>
                <w:color w:val="FFFFFF" w:themeColor="background1"/>
              </w:rPr>
              <w:t xml:space="preserve"> method</w:t>
            </w:r>
          </w:p>
        </w:tc>
        <w:tc>
          <w:tcPr>
            <w:tcW w:w="3402" w:type="dxa"/>
          </w:tcPr>
          <w:p w14:paraId="47C86E54" w14:textId="77777777" w:rsidR="00327BCE" w:rsidRPr="00B26FF5" w:rsidRDefault="00327BCE" w:rsidP="00F94C52">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rPr>
            </w:pPr>
            <w:r>
              <w:rPr>
                <w:b/>
                <w:bCs/>
                <w:color w:val="FFFFFF" w:themeColor="background1"/>
              </w:rPr>
              <w:t xml:space="preserve">The Usual but </w:t>
            </w:r>
            <w:r w:rsidRPr="00B26FF5">
              <w:rPr>
                <w:b/>
                <w:bCs/>
                <w:color w:val="FFFFFF" w:themeColor="background1"/>
              </w:rPr>
              <w:t>Accounting for COVID</w:t>
            </w:r>
            <w:r>
              <w:rPr>
                <w:b/>
                <w:bCs/>
                <w:color w:val="FFFFFF" w:themeColor="background1"/>
              </w:rPr>
              <w:t xml:space="preserve"> method</w:t>
            </w:r>
          </w:p>
        </w:tc>
      </w:tr>
      <w:tr w:rsidR="00327BCE" w14:paraId="25D3BD35" w14:textId="77777777" w:rsidTr="00F94C52">
        <w:tc>
          <w:tcPr>
            <w:tcW w:w="3402" w:type="dxa"/>
          </w:tcPr>
          <w:p w14:paraId="20BD8C0B" w14:textId="77777777" w:rsidR="00327BCE" w:rsidRDefault="00327BCE" w:rsidP="00F94C52">
            <w:pPr>
              <w:pStyle w:val="BodyText"/>
            </w:pPr>
            <w:r>
              <w:t xml:space="preserve">My operating period would have run two months into the beginning of COVID. I chose to use the mini method, with </w:t>
            </w:r>
            <w:proofErr w:type="gramStart"/>
            <w:r>
              <w:t>10 month</w:t>
            </w:r>
            <w:proofErr w:type="gramEnd"/>
            <w:r>
              <w:t xml:space="preserve"> baseline and operating periods so I can claim certificates without needing to make any new measurements of my IVs or account for the effects of COVID in my energy models. </w:t>
            </w:r>
          </w:p>
        </w:tc>
        <w:tc>
          <w:tcPr>
            <w:tcW w:w="6804" w:type="dxa"/>
            <w:gridSpan w:val="2"/>
          </w:tcPr>
          <w:p w14:paraId="2DE78485" w14:textId="4F31BAFF" w:rsidR="00327BCE" w:rsidRDefault="00FC42AB" w:rsidP="00F94C52">
            <w:pPr>
              <w:pStyle w:val="BodyText"/>
            </w:pPr>
            <w:r>
              <w:t xml:space="preserve">The site owner is relying on VEEC creation to cover a significant portion of project cost, so they have decided to use </w:t>
            </w:r>
            <w:r w:rsidR="00604183">
              <w:t>12 month</w:t>
            </w:r>
            <w:r>
              <w:t xml:space="preserve"> baseline and operating periods even though some of this time contains COVID</w:t>
            </w:r>
            <w:r w:rsidR="00045675">
              <w:t xml:space="preserve"> and</w:t>
            </w:r>
            <w:r>
              <w:t xml:space="preserve"> a new IV needs to be introduced to the model.</w:t>
            </w:r>
          </w:p>
        </w:tc>
      </w:tr>
      <w:tr w:rsidR="00327BCE" w14:paraId="68B0CA85" w14:textId="77777777" w:rsidTr="00F94C52">
        <w:tc>
          <w:tcPr>
            <w:tcW w:w="3402" w:type="dxa"/>
          </w:tcPr>
          <w:p w14:paraId="470E5A64" w14:textId="77777777" w:rsidR="00327BCE" w:rsidRDefault="00327BCE" w:rsidP="00F94C52">
            <w:pPr>
              <w:pStyle w:val="BodyText"/>
            </w:pPr>
            <w:r>
              <w:t>My project doesn’t have any data for an IV that explains site energy consumption during COVID, so even though using shorter baseline and operating periods reduces VEEC creation we’ve decided to use the mini method.</w:t>
            </w:r>
          </w:p>
        </w:tc>
        <w:tc>
          <w:tcPr>
            <w:tcW w:w="6804" w:type="dxa"/>
            <w:gridSpan w:val="2"/>
          </w:tcPr>
          <w:p w14:paraId="21738B39" w14:textId="281D6CE8" w:rsidR="00327BCE" w:rsidRDefault="00FC42AB" w:rsidP="00F94C52">
            <w:pPr>
              <w:pStyle w:val="BodyText"/>
            </w:pPr>
            <w:r>
              <w:t>My site has a lot of monitoring, so we were able to use pre-existing site-specific data to add a new IV to the model which accounts for site energy consumption during COVID.</w:t>
            </w:r>
          </w:p>
        </w:tc>
      </w:tr>
      <w:tr w:rsidR="00327BCE" w14:paraId="75F26ABF" w14:textId="77777777" w:rsidTr="00F94C52">
        <w:tc>
          <w:tcPr>
            <w:tcW w:w="3402" w:type="dxa"/>
          </w:tcPr>
          <w:p w14:paraId="61562EB9" w14:textId="029DF43E" w:rsidR="00327BCE" w:rsidRDefault="00A44952" w:rsidP="00F94C52">
            <w:pPr>
              <w:pStyle w:val="BodyText"/>
            </w:pPr>
            <w:r>
              <w:t xml:space="preserve">The energy consumption at this site </w:t>
            </w:r>
            <w:r w:rsidR="00966EAA">
              <w:t>became</w:t>
            </w:r>
            <w:r>
              <w:t xml:space="preserve"> unpredictable</w:t>
            </w:r>
            <w:r w:rsidR="00966EAA">
              <w:t xml:space="preserve"> during COVID to the point that no suitable IV could be found </w:t>
            </w:r>
            <w:r w:rsidR="009F32C8">
              <w:t>which accurately modelled</w:t>
            </w:r>
            <w:r w:rsidR="00966EAA">
              <w:t xml:space="preserve"> these changes. </w:t>
            </w:r>
          </w:p>
        </w:tc>
        <w:tc>
          <w:tcPr>
            <w:tcW w:w="3402" w:type="dxa"/>
          </w:tcPr>
          <w:p w14:paraId="424B6A50" w14:textId="355AC70A" w:rsidR="00327BCE" w:rsidRDefault="003B23DC" w:rsidP="00F94C52">
            <w:pPr>
              <w:pStyle w:val="BodyText"/>
            </w:pPr>
            <w:r>
              <w:t xml:space="preserve">The </w:t>
            </w:r>
            <w:r w:rsidR="00FB28ED">
              <w:t xml:space="preserve">site is relatively new and </w:t>
            </w:r>
            <w:r w:rsidR="00D8511A">
              <w:t>only has</w:t>
            </w:r>
            <w:r w:rsidR="00FB28ED">
              <w:t xml:space="preserve"> one year of data with which to </w:t>
            </w:r>
            <w:r w:rsidR="00C54E12">
              <w:t>create a baseline energy model</w:t>
            </w:r>
            <w:r w:rsidR="0074163F">
              <w:t>, t</w:t>
            </w:r>
            <w:r w:rsidR="009352E7">
              <w:t xml:space="preserve">his year includes </w:t>
            </w:r>
            <w:r w:rsidR="00227EB4">
              <w:t xml:space="preserve">time in </w:t>
            </w:r>
            <w:r w:rsidR="009352E7">
              <w:t xml:space="preserve">COVID. </w:t>
            </w:r>
            <w:r w:rsidR="00C54E12">
              <w:t xml:space="preserve">The </w:t>
            </w:r>
            <w:r>
              <w:t xml:space="preserve">upgrade </w:t>
            </w:r>
            <w:r w:rsidR="009352E7">
              <w:t xml:space="preserve">works </w:t>
            </w:r>
            <w:r w:rsidR="00227EB4">
              <w:t xml:space="preserve">began during COVID and </w:t>
            </w:r>
            <w:r w:rsidR="009352E7">
              <w:t>were</w:t>
            </w:r>
            <w:r>
              <w:t xml:space="preserve"> </w:t>
            </w:r>
            <w:r w:rsidR="00591831">
              <w:t>complet</w:t>
            </w:r>
            <w:r w:rsidR="008B2F85">
              <w:t xml:space="preserve">ed </w:t>
            </w:r>
            <w:r w:rsidR="00A526F9">
              <w:t>after</w:t>
            </w:r>
            <w:r w:rsidR="008B2F85">
              <w:t xml:space="preserve"> COVID</w:t>
            </w:r>
            <w:r w:rsidR="00A526F9">
              <w:t xml:space="preserve">. </w:t>
            </w:r>
            <w:r w:rsidR="00FB28ED">
              <w:t xml:space="preserve"> </w:t>
            </w:r>
            <w:r w:rsidR="003163CF">
              <w:t xml:space="preserve"> </w:t>
            </w:r>
            <w:r w:rsidR="00FF43C8">
              <w:t xml:space="preserve"> </w:t>
            </w:r>
          </w:p>
        </w:tc>
        <w:tc>
          <w:tcPr>
            <w:tcW w:w="3402" w:type="dxa"/>
          </w:tcPr>
          <w:p w14:paraId="623A699C" w14:textId="0ADA0449" w:rsidR="00327BCE" w:rsidRDefault="00FB68E5" w:rsidP="00F94C52">
            <w:pPr>
              <w:pStyle w:val="BodyText"/>
            </w:pPr>
            <w:r>
              <w:t xml:space="preserve">This upgrade occurred during COVID, so </w:t>
            </w:r>
            <w:r w:rsidR="002A1B1B">
              <w:t>the</w:t>
            </w:r>
            <w:r>
              <w:t xml:space="preserve"> planned baseline and operating periods both have some time in COVID and some time out of COVID. We also had electronic records of orders during and outside of COVID</w:t>
            </w:r>
            <w:r w:rsidR="00063183">
              <w:t xml:space="preserve"> which act as a</w:t>
            </w:r>
            <w:r w:rsidR="0005307A">
              <w:t xml:space="preserve"> suitable</w:t>
            </w:r>
            <w:r w:rsidR="00063183">
              <w:t xml:space="preserve"> IV</w:t>
            </w:r>
            <w:r>
              <w:t>.</w:t>
            </w:r>
          </w:p>
        </w:tc>
      </w:tr>
      <w:tr w:rsidR="00327BCE" w14:paraId="4BC30EDE" w14:textId="77777777" w:rsidTr="00F94C52">
        <w:tc>
          <w:tcPr>
            <w:tcW w:w="3402" w:type="dxa"/>
          </w:tcPr>
          <w:p w14:paraId="6FF622DC" w14:textId="77777777" w:rsidR="00327BCE" w:rsidRDefault="00327BCE" w:rsidP="00F94C52">
            <w:pPr>
              <w:pStyle w:val="BodyText"/>
            </w:pPr>
          </w:p>
        </w:tc>
        <w:tc>
          <w:tcPr>
            <w:tcW w:w="3402" w:type="dxa"/>
          </w:tcPr>
          <w:p w14:paraId="50A44D54" w14:textId="77777777" w:rsidR="00327BCE" w:rsidRDefault="00327BCE" w:rsidP="00F94C52">
            <w:pPr>
              <w:pStyle w:val="BodyText"/>
            </w:pPr>
          </w:p>
        </w:tc>
        <w:tc>
          <w:tcPr>
            <w:tcW w:w="3402" w:type="dxa"/>
          </w:tcPr>
          <w:p w14:paraId="4A376FA6" w14:textId="0283634C" w:rsidR="00327BCE" w:rsidRDefault="0050174F" w:rsidP="00F94C52">
            <w:pPr>
              <w:pStyle w:val="BodyText"/>
            </w:pPr>
            <w:r>
              <w:t>Baseline and operating periods can be chosen outside of the declared state of emergency</w:t>
            </w:r>
            <w:r w:rsidR="00B43384">
              <w:t>, but a stable new normal</w:t>
            </w:r>
            <w:r w:rsidR="00DD6B27">
              <w:t xml:space="preserve"> has not yet been reached. </w:t>
            </w:r>
            <w:r w:rsidR="00DE703A">
              <w:t>A compliant energy model will require a</w:t>
            </w:r>
            <w:r w:rsidR="00BF3915">
              <w:t xml:space="preserve"> new</w:t>
            </w:r>
            <w:r w:rsidR="00DE703A">
              <w:t xml:space="preserve"> IV that explains factors which describe site behaviour during COVID and have not yet stabilised. </w:t>
            </w:r>
          </w:p>
        </w:tc>
      </w:tr>
    </w:tbl>
    <w:p w14:paraId="4CFD7A35" w14:textId="77777777" w:rsidR="00327BCE" w:rsidRPr="00C46A59" w:rsidRDefault="00327BCE" w:rsidP="00327BCE">
      <w:pPr>
        <w:pStyle w:val="BodyText"/>
      </w:pPr>
    </w:p>
    <w:p w14:paraId="5A16D7CB" w14:textId="77777777" w:rsidR="004F15A6" w:rsidRDefault="004F15A6" w:rsidP="00FB72F6">
      <w:pPr>
        <w:pStyle w:val="BodyText"/>
        <w:jc w:val="both"/>
      </w:pPr>
    </w:p>
    <w:p w14:paraId="6CA78F9C" w14:textId="150EDAB1" w:rsidR="00C75FA6" w:rsidRPr="00CD1301" w:rsidRDefault="00C75FA6" w:rsidP="00FB72F6">
      <w:pPr>
        <w:pStyle w:val="Heading2"/>
        <w:jc w:val="both"/>
      </w:pPr>
      <w:bookmarkStart w:id="57" w:name="_Toc75415052"/>
      <w:r w:rsidRPr="00D07798">
        <w:t>Scope</w:t>
      </w:r>
      <w:bookmarkEnd w:id="57"/>
    </w:p>
    <w:p w14:paraId="5A78D86B" w14:textId="29AFB7AF" w:rsidR="00E206EA" w:rsidRDefault="00E206EA" w:rsidP="00FB72F6">
      <w:pPr>
        <w:pStyle w:val="BodyText"/>
        <w:jc w:val="both"/>
      </w:pPr>
      <w:r>
        <w:t xml:space="preserve">The </w:t>
      </w:r>
      <w:r w:rsidR="00B056BF">
        <w:t>provisions in</w:t>
      </w:r>
      <w:r w:rsidR="00C75FA6">
        <w:t xml:space="preserve"> this document</w:t>
      </w:r>
      <w:r w:rsidR="00B056BF">
        <w:t xml:space="preserve"> are</w:t>
      </w:r>
      <w:r w:rsidR="00C75FA6">
        <w:t xml:space="preserve"> limited to accounting for COVID</w:t>
      </w:r>
      <w:r w:rsidR="000467D6">
        <w:t xml:space="preserve"> and other states of emergency or states of disaster</w:t>
      </w:r>
      <w:r w:rsidR="00C75FA6">
        <w:t xml:space="preserve">. </w:t>
      </w:r>
      <w:r w:rsidR="00A41AFB">
        <w:t xml:space="preserve">Unless </w:t>
      </w:r>
      <w:r w:rsidR="008E7600">
        <w:t xml:space="preserve">expressly </w:t>
      </w:r>
      <w:r w:rsidR="00A41AFB">
        <w:t xml:space="preserve">varied </w:t>
      </w:r>
      <w:r w:rsidR="008E7600">
        <w:t xml:space="preserve">by the operation of this </w:t>
      </w:r>
      <w:r w:rsidR="00A41AFB">
        <w:t>document, the VEU M&amp;V Specifications apply.</w:t>
      </w:r>
      <w:r w:rsidR="00A85C58">
        <w:t xml:space="preserve"> Where this document ceases to provide </w:t>
      </w:r>
      <w:r w:rsidR="007B4980">
        <w:t>guidance</w:t>
      </w:r>
      <w:r w:rsidR="00414D85">
        <w:t>,</w:t>
      </w:r>
      <w:r w:rsidR="007B4980">
        <w:t xml:space="preserve"> the normal procedure for certificate creation is followed. </w:t>
      </w:r>
    </w:p>
    <w:p w14:paraId="419B8366" w14:textId="1559F1F7" w:rsidR="00A164BF" w:rsidRPr="00602686" w:rsidRDefault="008E7600" w:rsidP="00FB72F6">
      <w:pPr>
        <w:pStyle w:val="BodyText"/>
        <w:jc w:val="both"/>
      </w:pPr>
      <w:r w:rsidRPr="00602686">
        <w:t xml:space="preserve">This document applies </w:t>
      </w:r>
      <w:r w:rsidR="00B156D2" w:rsidRPr="00602686">
        <w:t xml:space="preserve">to </w:t>
      </w:r>
      <w:r w:rsidR="004E3E7E" w:rsidRPr="00602686">
        <w:t xml:space="preserve">any </w:t>
      </w:r>
      <w:r w:rsidR="00546578" w:rsidRPr="00602686">
        <w:t>project</w:t>
      </w:r>
      <w:r w:rsidR="00DD5952" w:rsidRPr="00602686">
        <w:t xml:space="preserve"> </w:t>
      </w:r>
      <w:r w:rsidR="00A164BF" w:rsidRPr="00602686">
        <w:t xml:space="preserve">which has </w:t>
      </w:r>
      <w:r w:rsidR="00DD5952" w:rsidRPr="00602686">
        <w:t>an implementation start time</w:t>
      </w:r>
      <w:r w:rsidR="00B156D2" w:rsidRPr="00602686">
        <w:t xml:space="preserve"> </w:t>
      </w:r>
      <w:r w:rsidR="002B798C">
        <w:t>during any of the following periods</w:t>
      </w:r>
      <w:r w:rsidR="00A164BF" w:rsidRPr="00602686">
        <w:t>:</w:t>
      </w:r>
    </w:p>
    <w:p w14:paraId="75C16940" w14:textId="36A451FE" w:rsidR="008A01EB" w:rsidRPr="00602686" w:rsidRDefault="00123073" w:rsidP="00A164BF">
      <w:pPr>
        <w:pStyle w:val="BodyText"/>
        <w:numPr>
          <w:ilvl w:val="0"/>
          <w:numId w:val="64"/>
        </w:numPr>
        <w:jc w:val="both"/>
      </w:pPr>
      <w:r w:rsidRPr="00602686">
        <w:t>u</w:t>
      </w:r>
      <w:r w:rsidR="00A164BF" w:rsidRPr="00602686">
        <w:t xml:space="preserve">p to </w:t>
      </w:r>
      <w:r w:rsidR="00C14A70" w:rsidRPr="00602686">
        <w:t xml:space="preserve">12 months </w:t>
      </w:r>
      <w:r w:rsidR="008A01EB" w:rsidRPr="00602686">
        <w:t>prior to</w:t>
      </w:r>
      <w:r w:rsidR="00447C08">
        <w:t xml:space="preserve"> any state of emergency or state of </w:t>
      </w:r>
      <w:proofErr w:type="gramStart"/>
      <w:r w:rsidR="00447C08">
        <w:t>disaster</w:t>
      </w:r>
      <w:r w:rsidR="008A01EB" w:rsidRPr="00602686">
        <w:t>;</w:t>
      </w:r>
      <w:proofErr w:type="gramEnd"/>
      <w:r w:rsidR="00F51E42">
        <w:t xml:space="preserve"> </w:t>
      </w:r>
    </w:p>
    <w:p w14:paraId="656B7A59" w14:textId="0271935A" w:rsidR="00BC58E8" w:rsidRPr="00602686" w:rsidRDefault="00123073" w:rsidP="00A164BF">
      <w:pPr>
        <w:pStyle w:val="BodyText"/>
        <w:numPr>
          <w:ilvl w:val="0"/>
          <w:numId w:val="64"/>
        </w:numPr>
        <w:jc w:val="both"/>
      </w:pPr>
      <w:r w:rsidRPr="00602686">
        <w:t>d</w:t>
      </w:r>
      <w:r w:rsidR="008A01EB" w:rsidRPr="00602686">
        <w:t>uring</w:t>
      </w:r>
      <w:r w:rsidR="00447C08">
        <w:t xml:space="preserve"> any state of emergency or state of disaster</w:t>
      </w:r>
      <w:r w:rsidR="008A01EB" w:rsidRPr="00602686">
        <w:t xml:space="preserve">; </w:t>
      </w:r>
      <w:r w:rsidR="002B798C">
        <w:t>and</w:t>
      </w:r>
    </w:p>
    <w:p w14:paraId="4F2AA028" w14:textId="3F6FC38C" w:rsidR="00BC58E8" w:rsidRPr="00602686" w:rsidRDefault="00123073" w:rsidP="00A164BF">
      <w:pPr>
        <w:pStyle w:val="BodyText"/>
        <w:numPr>
          <w:ilvl w:val="0"/>
          <w:numId w:val="64"/>
        </w:numPr>
        <w:jc w:val="both"/>
      </w:pPr>
      <w:r w:rsidRPr="00602686">
        <w:t>u</w:t>
      </w:r>
      <w:r w:rsidR="00BC58E8" w:rsidRPr="00602686">
        <w:t>p to 3 years after the end of</w:t>
      </w:r>
      <w:r w:rsidR="00447C08">
        <w:t xml:space="preserve"> any state of emergency or state of disaster</w:t>
      </w:r>
      <w:r w:rsidR="00764B78">
        <w:t xml:space="preserve"> has ended</w:t>
      </w:r>
      <w:r w:rsidR="00447C08">
        <w:t>.</w:t>
      </w:r>
    </w:p>
    <w:p w14:paraId="64B75508" w14:textId="7C1B7BEB" w:rsidR="00B156D2" w:rsidRDefault="004F42BE" w:rsidP="00FB72F6">
      <w:pPr>
        <w:pStyle w:val="BodyText"/>
        <w:jc w:val="both"/>
      </w:pPr>
      <w:r w:rsidRPr="00602686">
        <w:t>For projects with multiple premises</w:t>
      </w:r>
      <w:r w:rsidR="00C92260" w:rsidRPr="00602686">
        <w:t>,</w:t>
      </w:r>
      <w:r w:rsidR="005B5B28" w:rsidRPr="00602686">
        <w:t xml:space="preserve"> the provisions apply </w:t>
      </w:r>
      <w:r w:rsidR="00E650D7" w:rsidRPr="00602686">
        <w:t xml:space="preserve">in relation to the completion of works at a </w:t>
      </w:r>
      <w:proofErr w:type="gramStart"/>
      <w:r w:rsidR="00E650D7" w:rsidRPr="00602686">
        <w:t>premises</w:t>
      </w:r>
      <w:proofErr w:type="gramEnd"/>
      <w:r w:rsidR="00E650D7" w:rsidRPr="00602686">
        <w:t xml:space="preserve"> rather than the implementation start time.</w:t>
      </w:r>
      <w:r w:rsidR="00E650D7">
        <w:t xml:space="preserve"> </w:t>
      </w:r>
    </w:p>
    <w:p w14:paraId="7C879DD8" w14:textId="5064FDC8" w:rsidR="00384625" w:rsidRDefault="00384625" w:rsidP="00FB72F6">
      <w:pPr>
        <w:jc w:val="both"/>
      </w:pPr>
    </w:p>
    <w:p w14:paraId="56DB2161" w14:textId="77777777" w:rsidR="009872B0" w:rsidRDefault="009872B0">
      <w:pPr>
        <w:rPr>
          <w:b/>
          <w:bCs/>
          <w:color w:val="0072CE" w:themeColor="text2"/>
          <w:kern w:val="32"/>
          <w:sz w:val="40"/>
          <w:szCs w:val="32"/>
        </w:rPr>
      </w:pPr>
      <w:bookmarkStart w:id="58" w:name="_Toc59011622"/>
      <w:r>
        <w:br w:type="page"/>
      </w:r>
    </w:p>
    <w:p w14:paraId="1946D39D" w14:textId="49DA4D7A" w:rsidR="00384625" w:rsidRPr="00777E64" w:rsidRDefault="00384625" w:rsidP="00FB72F6">
      <w:pPr>
        <w:pStyle w:val="Heading1"/>
        <w:jc w:val="both"/>
      </w:pPr>
      <w:bookmarkStart w:id="59" w:name="_Toc75415053"/>
      <w:r w:rsidRPr="00777E64">
        <w:t>Definitions and Acronyms</w:t>
      </w:r>
      <w:bookmarkEnd w:id="58"/>
      <w:bookmarkEnd w:id="59"/>
    </w:p>
    <w:p w14:paraId="2947A17B" w14:textId="2AE70B9E" w:rsidR="00384625" w:rsidRPr="00777E64" w:rsidRDefault="00384625" w:rsidP="00FB72F6">
      <w:pPr>
        <w:pStyle w:val="Heading2"/>
        <w:jc w:val="both"/>
      </w:pPr>
      <w:bookmarkStart w:id="60" w:name="_Toc59011623"/>
      <w:bookmarkStart w:id="61" w:name="_Toc75415054"/>
      <w:r w:rsidRPr="00777E64">
        <w:t>Definitions</w:t>
      </w:r>
      <w:bookmarkEnd w:id="60"/>
      <w:bookmarkEnd w:id="61"/>
    </w:p>
    <w:p w14:paraId="72AF38DC" w14:textId="3A9B032F" w:rsidR="00384625" w:rsidRDefault="00384625" w:rsidP="00FB72F6">
      <w:pPr>
        <w:pStyle w:val="BodyText"/>
        <w:jc w:val="both"/>
        <w:rPr>
          <w:lang w:eastAsia="en-AU"/>
        </w:rPr>
      </w:pPr>
      <w:r w:rsidRPr="00F71AA6">
        <w:rPr>
          <w:b/>
          <w:bCs/>
          <w:lang w:eastAsia="en-AU"/>
        </w:rPr>
        <w:t>Activity</w:t>
      </w:r>
      <w:r w:rsidR="00E83048">
        <w:rPr>
          <w:b/>
          <w:bCs/>
          <w:lang w:eastAsia="en-AU"/>
        </w:rPr>
        <w:t xml:space="preserve"> </w:t>
      </w:r>
      <w:r w:rsidR="00E83048" w:rsidRPr="00E83048">
        <w:rPr>
          <w:lang w:eastAsia="en-AU"/>
        </w:rPr>
        <w:t>-</w:t>
      </w:r>
      <w:r>
        <w:rPr>
          <w:lang w:eastAsia="en-AU"/>
        </w:rPr>
        <w:t xml:space="preserve"> An upgrade made with the intent of saving energy.</w:t>
      </w:r>
    </w:p>
    <w:p w14:paraId="3863E047" w14:textId="5CAAC025" w:rsidR="00384625" w:rsidRDefault="00384625" w:rsidP="00FB72F6">
      <w:pPr>
        <w:pStyle w:val="BodyText"/>
        <w:jc w:val="both"/>
        <w:rPr>
          <w:lang w:eastAsia="en-AU"/>
        </w:rPr>
      </w:pPr>
      <w:r w:rsidRPr="00F71AA6">
        <w:rPr>
          <w:b/>
          <w:bCs/>
          <w:lang w:eastAsia="en-AU"/>
        </w:rPr>
        <w:t xml:space="preserve">Adjustment </w:t>
      </w:r>
      <w:r w:rsidRPr="00F71AA6" w:rsidDel="00381BA5">
        <w:rPr>
          <w:b/>
          <w:bCs/>
          <w:lang w:eastAsia="en-AU"/>
        </w:rPr>
        <w:t>factor</w:t>
      </w:r>
      <w:r w:rsidR="00E83048" w:rsidDel="00381BA5">
        <w:rPr>
          <w:b/>
          <w:bCs/>
          <w:lang w:eastAsia="en-AU"/>
        </w:rPr>
        <w:t xml:space="preserve"> </w:t>
      </w:r>
      <w:r w:rsidR="00E83048" w:rsidRPr="00E83048">
        <w:rPr>
          <w:lang w:eastAsia="en-AU"/>
        </w:rPr>
        <w:t>-</w:t>
      </w:r>
      <w:r>
        <w:rPr>
          <w:lang w:eastAsia="en-AU"/>
        </w:rPr>
        <w:t xml:space="preserve"> A factor used to adjust savings, either in one interval, or across a whole report</w:t>
      </w:r>
      <w:r w:rsidR="00E86311">
        <w:rPr>
          <w:lang w:eastAsia="en-AU"/>
        </w:rPr>
        <w:t>ed period</w:t>
      </w:r>
      <w:r>
        <w:rPr>
          <w:lang w:eastAsia="en-AU"/>
        </w:rPr>
        <w:t xml:space="preserve">, but only applicable to COVID </w:t>
      </w:r>
      <w:r w:rsidR="00E86311">
        <w:rPr>
          <w:lang w:eastAsia="en-AU"/>
        </w:rPr>
        <w:t xml:space="preserve">impact calculation </w:t>
      </w:r>
      <w:r>
        <w:rPr>
          <w:lang w:eastAsia="en-AU"/>
        </w:rPr>
        <w:t xml:space="preserve">methods. </w:t>
      </w:r>
    </w:p>
    <w:p w14:paraId="6A9FDB3B" w14:textId="1B5AED1A" w:rsidR="00384625" w:rsidRDefault="00384625" w:rsidP="00FB72F6">
      <w:pPr>
        <w:pStyle w:val="BodyText"/>
        <w:jc w:val="both"/>
        <w:rPr>
          <w:lang w:eastAsia="en-AU"/>
        </w:rPr>
      </w:pPr>
      <w:r w:rsidRPr="00F71AA6">
        <w:rPr>
          <w:b/>
          <w:bCs/>
          <w:lang w:eastAsia="en-AU"/>
        </w:rPr>
        <w:t>Bias adjustment factor (BAF)</w:t>
      </w:r>
      <w:r w:rsidR="00E83048">
        <w:rPr>
          <w:b/>
          <w:bCs/>
          <w:lang w:eastAsia="en-AU"/>
        </w:rPr>
        <w:t xml:space="preserve"> </w:t>
      </w:r>
      <w:r w:rsidR="00E83048" w:rsidRPr="00E83048">
        <w:rPr>
          <w:lang w:eastAsia="en-AU"/>
        </w:rPr>
        <w:t>-</w:t>
      </w:r>
      <w:r>
        <w:rPr>
          <w:b/>
          <w:lang w:eastAsia="en-AU"/>
        </w:rPr>
        <w:t xml:space="preserve"> </w:t>
      </w:r>
      <w:r>
        <w:rPr>
          <w:lang w:eastAsia="en-AU"/>
        </w:rPr>
        <w:t xml:space="preserve">A factor used to adjust for bias in a regression model due to independent variables that explain the variation in energy use during COVID, but which </w:t>
      </w:r>
      <w:r w:rsidR="00E86311">
        <w:rPr>
          <w:lang w:eastAsia="en-AU"/>
        </w:rPr>
        <w:t xml:space="preserve">vary little </w:t>
      </w:r>
      <w:r>
        <w:rPr>
          <w:lang w:eastAsia="en-AU"/>
        </w:rPr>
        <w:t xml:space="preserve">outside the COVID impacted period, as defined in </w:t>
      </w:r>
      <w:r w:rsidR="005D6BA8">
        <w:rPr>
          <w:lang w:eastAsia="en-AU"/>
        </w:rPr>
        <w:t xml:space="preserve">section </w:t>
      </w:r>
      <w:r w:rsidR="002A509E">
        <w:fldChar w:fldCharType="begin"/>
      </w:r>
      <w:r w:rsidR="002A509E">
        <w:rPr>
          <w:lang w:eastAsia="en-AU"/>
        </w:rPr>
        <w:instrText xml:space="preserve"> REF _Ref57122308 \r \h </w:instrText>
      </w:r>
      <w:r w:rsidR="002A509E">
        <w:fldChar w:fldCharType="separate"/>
      </w:r>
      <w:r w:rsidR="002A509E">
        <w:rPr>
          <w:lang w:eastAsia="en-AU"/>
        </w:rPr>
        <w:t>3.1</w:t>
      </w:r>
      <w:r w:rsidR="002A509E">
        <w:fldChar w:fldCharType="end"/>
      </w:r>
      <w:r>
        <w:t>.</w:t>
      </w:r>
    </w:p>
    <w:p w14:paraId="11AA65AA" w14:textId="13A0793E" w:rsidR="00384625" w:rsidRDefault="00384625" w:rsidP="00FB72F6">
      <w:pPr>
        <w:pStyle w:val="BodyText"/>
        <w:jc w:val="both"/>
        <w:rPr>
          <w:lang w:eastAsia="en-AU"/>
        </w:rPr>
      </w:pPr>
      <w:r w:rsidRPr="00F71AA6">
        <w:rPr>
          <w:b/>
          <w:bCs/>
          <w:lang w:eastAsia="en-AU"/>
        </w:rPr>
        <w:t>COVID</w:t>
      </w:r>
      <w:r w:rsidR="0094633C">
        <w:rPr>
          <w:b/>
          <w:bCs/>
          <w:lang w:eastAsia="en-AU"/>
        </w:rPr>
        <w:t xml:space="preserve"> or</w:t>
      </w:r>
      <w:r w:rsidRPr="00F71AA6">
        <w:rPr>
          <w:b/>
          <w:bCs/>
          <w:lang w:eastAsia="en-AU"/>
        </w:rPr>
        <w:t xml:space="preserve"> COVID-19</w:t>
      </w:r>
      <w:r w:rsidR="00E83048">
        <w:rPr>
          <w:b/>
          <w:bCs/>
          <w:lang w:eastAsia="en-AU"/>
        </w:rPr>
        <w:t xml:space="preserve"> </w:t>
      </w:r>
      <w:r w:rsidR="00E83048" w:rsidRPr="00E83048">
        <w:rPr>
          <w:lang w:eastAsia="en-AU"/>
        </w:rPr>
        <w:t xml:space="preserve">- </w:t>
      </w:r>
      <w:r>
        <w:rPr>
          <w:lang w:eastAsia="en-AU"/>
        </w:rPr>
        <w:t>In this document the term COVID</w:t>
      </w:r>
      <w:r w:rsidR="00711190">
        <w:rPr>
          <w:lang w:eastAsia="en-AU"/>
        </w:rPr>
        <w:t xml:space="preserve"> or COVID-19</w:t>
      </w:r>
      <w:r>
        <w:rPr>
          <w:lang w:eastAsia="en-AU"/>
        </w:rPr>
        <w:t xml:space="preserve"> refer to </w:t>
      </w:r>
      <w:r w:rsidR="003E093B">
        <w:rPr>
          <w:lang w:eastAsia="en-AU"/>
        </w:rPr>
        <w:t>any</w:t>
      </w:r>
      <w:r w:rsidR="003E093B" w:rsidDel="008471EC">
        <w:rPr>
          <w:lang w:eastAsia="en-AU"/>
        </w:rPr>
        <w:t xml:space="preserve"> </w:t>
      </w:r>
      <w:r>
        <w:rPr>
          <w:lang w:eastAsia="en-AU"/>
        </w:rPr>
        <w:t xml:space="preserve">period in which Victoria, or part of Victoria, is </w:t>
      </w:r>
      <w:r w:rsidR="0094633C">
        <w:rPr>
          <w:lang w:eastAsia="en-AU"/>
        </w:rPr>
        <w:t xml:space="preserve">subject to </w:t>
      </w:r>
      <w:r>
        <w:rPr>
          <w:lang w:eastAsia="en-AU"/>
        </w:rPr>
        <w:t>a declared state of emergency or state of disaster. E.g. “</w:t>
      </w:r>
      <w:r w:rsidR="0061317A">
        <w:rPr>
          <w:lang w:eastAsia="en-AU"/>
        </w:rPr>
        <w:t>d</w:t>
      </w:r>
      <w:r>
        <w:rPr>
          <w:lang w:eastAsia="en-AU"/>
        </w:rPr>
        <w:t>uring COVID…” would mean “</w:t>
      </w:r>
      <w:r w:rsidR="0061317A">
        <w:rPr>
          <w:lang w:eastAsia="en-AU"/>
        </w:rPr>
        <w:t>d</w:t>
      </w:r>
      <w:r>
        <w:rPr>
          <w:lang w:eastAsia="en-AU"/>
        </w:rPr>
        <w:t>uring the period in which</w:t>
      </w:r>
      <w:r w:rsidR="0061317A">
        <w:rPr>
          <w:lang w:eastAsia="en-AU"/>
        </w:rPr>
        <w:t xml:space="preserve"> part or the whole of Victoria</w:t>
      </w:r>
      <w:r w:rsidR="003E093B">
        <w:rPr>
          <w:lang w:eastAsia="en-AU"/>
        </w:rPr>
        <w:t xml:space="preserve"> </w:t>
      </w:r>
      <w:r>
        <w:rPr>
          <w:lang w:eastAsia="en-AU"/>
        </w:rPr>
        <w:t xml:space="preserve">was </w:t>
      </w:r>
      <w:r w:rsidR="003E093B">
        <w:rPr>
          <w:lang w:eastAsia="en-AU"/>
        </w:rPr>
        <w:t xml:space="preserve">subject to </w:t>
      </w:r>
      <w:r>
        <w:rPr>
          <w:lang w:eastAsia="en-AU"/>
        </w:rPr>
        <w:t xml:space="preserve">a state of emergency </w:t>
      </w:r>
      <w:r w:rsidR="0094633C">
        <w:rPr>
          <w:lang w:eastAsia="en-AU"/>
        </w:rPr>
        <w:t xml:space="preserve">or state of disaster </w:t>
      </w:r>
      <w:r w:rsidR="003E093B">
        <w:rPr>
          <w:lang w:eastAsia="en-AU"/>
        </w:rPr>
        <w:t xml:space="preserve">whether </w:t>
      </w:r>
      <w:r>
        <w:rPr>
          <w:lang w:eastAsia="en-AU"/>
        </w:rPr>
        <w:t xml:space="preserve">due to </w:t>
      </w:r>
      <w:r w:rsidR="00711190">
        <w:rPr>
          <w:lang w:eastAsia="en-AU"/>
        </w:rPr>
        <w:t>the novel</w:t>
      </w:r>
      <w:r w:rsidR="00061AFD">
        <w:rPr>
          <w:lang w:eastAsia="en-AU"/>
        </w:rPr>
        <w:t xml:space="preserve"> </w:t>
      </w:r>
      <w:r w:rsidR="00711190">
        <w:rPr>
          <w:lang w:eastAsia="en-AU"/>
        </w:rPr>
        <w:t>coronavirus</w:t>
      </w:r>
      <w:r w:rsidR="003E093B">
        <w:rPr>
          <w:lang w:eastAsia="en-AU"/>
        </w:rPr>
        <w:t xml:space="preserve"> or any other reason</w:t>
      </w:r>
      <w:r w:rsidR="004627B7">
        <w:rPr>
          <w:lang w:eastAsia="en-AU"/>
        </w:rPr>
        <w:t>”</w:t>
      </w:r>
      <w:r>
        <w:rPr>
          <w:lang w:eastAsia="en-AU"/>
        </w:rPr>
        <w:t xml:space="preserve">. </w:t>
      </w:r>
    </w:p>
    <w:p w14:paraId="334B5E78" w14:textId="0AFEFA22" w:rsidR="000E2DD9" w:rsidRDefault="00384625" w:rsidP="000E2DD9">
      <w:pPr>
        <w:pStyle w:val="BodyText"/>
        <w:jc w:val="both"/>
        <w:rPr>
          <w:lang w:eastAsia="en-AU"/>
        </w:rPr>
      </w:pPr>
      <w:r w:rsidRPr="00F71AA6">
        <w:rPr>
          <w:b/>
          <w:bCs/>
          <w:lang w:eastAsia="en-AU"/>
        </w:rPr>
        <w:t>COVID impacted period</w:t>
      </w:r>
      <w:r w:rsidR="00E83048">
        <w:rPr>
          <w:b/>
          <w:bCs/>
          <w:lang w:eastAsia="en-AU"/>
        </w:rPr>
        <w:t xml:space="preserve"> </w:t>
      </w:r>
      <w:r w:rsidR="00E376D5">
        <w:rPr>
          <w:lang w:eastAsia="en-AU"/>
        </w:rPr>
        <w:t>–</w:t>
      </w:r>
      <w:r>
        <w:rPr>
          <w:lang w:eastAsia="en-AU"/>
        </w:rPr>
        <w:t xml:space="preserve"> </w:t>
      </w:r>
      <w:r w:rsidR="00E376D5">
        <w:rPr>
          <w:lang w:eastAsia="en-AU"/>
        </w:rPr>
        <w:t xml:space="preserve">Any period commencing </w:t>
      </w:r>
      <w:r w:rsidR="004627B7">
        <w:rPr>
          <w:lang w:eastAsia="en-AU"/>
        </w:rPr>
        <w:t xml:space="preserve">at or </w:t>
      </w:r>
      <w:r w:rsidR="00E376D5">
        <w:rPr>
          <w:lang w:eastAsia="en-AU"/>
        </w:rPr>
        <w:t>after the start o</w:t>
      </w:r>
      <w:r w:rsidR="00ED4FCB">
        <w:rPr>
          <w:lang w:eastAsia="en-AU"/>
        </w:rPr>
        <w:t>f COVID</w:t>
      </w:r>
      <w:r>
        <w:rPr>
          <w:lang w:eastAsia="en-AU"/>
        </w:rPr>
        <w:t xml:space="preserve"> </w:t>
      </w:r>
      <w:r w:rsidR="00F44072">
        <w:rPr>
          <w:lang w:eastAsia="en-AU"/>
        </w:rPr>
        <w:t xml:space="preserve">during </w:t>
      </w:r>
      <w:r>
        <w:rPr>
          <w:lang w:eastAsia="en-AU"/>
        </w:rPr>
        <w:t xml:space="preserve">which a site </w:t>
      </w:r>
      <w:r w:rsidR="00E86311">
        <w:rPr>
          <w:lang w:eastAsia="en-AU"/>
        </w:rPr>
        <w:t>operated</w:t>
      </w:r>
      <w:r>
        <w:rPr>
          <w:lang w:eastAsia="en-AU"/>
        </w:rPr>
        <w:t xml:space="preserve"> different</w:t>
      </w:r>
      <w:r w:rsidR="002B6629">
        <w:rPr>
          <w:lang w:eastAsia="en-AU"/>
        </w:rPr>
        <w:t>ly</w:t>
      </w:r>
      <w:r w:rsidR="002B6629" w:rsidRPr="00703F0F">
        <w:rPr>
          <w:lang w:eastAsia="en-AU"/>
        </w:rPr>
        <w:t xml:space="preserve"> than</w:t>
      </w:r>
      <w:r w:rsidRPr="00703F0F">
        <w:rPr>
          <w:lang w:eastAsia="en-AU"/>
        </w:rPr>
        <w:t xml:space="preserve"> before COVID</w:t>
      </w:r>
      <w:r w:rsidR="00E47FE8" w:rsidRPr="00703F0F">
        <w:rPr>
          <w:lang w:eastAsia="en-AU"/>
        </w:rPr>
        <w:t>, provided such difference can be attributed to COVID</w:t>
      </w:r>
      <w:r w:rsidRPr="00703F0F">
        <w:rPr>
          <w:lang w:eastAsia="en-AU"/>
        </w:rPr>
        <w:t>.</w:t>
      </w:r>
      <w:r w:rsidDel="003E093B">
        <w:rPr>
          <w:lang w:eastAsia="en-AU"/>
        </w:rPr>
        <w:t xml:space="preserve"> </w:t>
      </w:r>
      <w:r w:rsidRPr="00703F0F">
        <w:rPr>
          <w:lang w:eastAsia="en-AU"/>
        </w:rPr>
        <w:t>An</w:t>
      </w:r>
      <w:r>
        <w:rPr>
          <w:lang w:eastAsia="en-AU"/>
        </w:rPr>
        <w:t xml:space="preserve"> AP </w:t>
      </w:r>
      <w:r w:rsidDel="003E093B">
        <w:rPr>
          <w:lang w:eastAsia="en-AU"/>
        </w:rPr>
        <w:t xml:space="preserve">is required to define the COVID impacted period for a site </w:t>
      </w:r>
      <w:r>
        <w:rPr>
          <w:lang w:eastAsia="en-AU"/>
        </w:rPr>
        <w:t xml:space="preserve">using the methodology outlined in this document. </w:t>
      </w:r>
      <w:r w:rsidR="006163E9">
        <w:rPr>
          <w:lang w:eastAsia="en-AU"/>
        </w:rPr>
        <w:t xml:space="preserve">A site may be subject to multiple COVID impacted periods. </w:t>
      </w:r>
    </w:p>
    <w:p w14:paraId="2B6F1947" w14:textId="0791BA5A" w:rsidR="00384625" w:rsidRDefault="00384625" w:rsidP="00FB72F6">
      <w:pPr>
        <w:pStyle w:val="BodyText"/>
        <w:jc w:val="both"/>
        <w:rPr>
          <w:lang w:eastAsia="en-AU"/>
        </w:rPr>
      </w:pPr>
      <w:r w:rsidRPr="00F71AA6">
        <w:rPr>
          <w:b/>
          <w:bCs/>
          <w:lang w:eastAsia="en-AU"/>
        </w:rPr>
        <w:t>COVID method</w:t>
      </w:r>
      <w:r w:rsidR="003A7B9B">
        <w:rPr>
          <w:b/>
          <w:bCs/>
          <w:lang w:eastAsia="en-AU"/>
        </w:rPr>
        <w:t xml:space="preserve"> </w:t>
      </w:r>
      <w:r w:rsidR="003A7B9B" w:rsidRPr="003A7B9B">
        <w:rPr>
          <w:lang w:eastAsia="en-AU"/>
        </w:rPr>
        <w:t>-</w:t>
      </w:r>
      <w:r>
        <w:rPr>
          <w:lang w:eastAsia="en-AU"/>
        </w:rPr>
        <w:t xml:space="preserve"> Any one of the three methods outlined in this document</w:t>
      </w:r>
      <w:r w:rsidR="00761879">
        <w:rPr>
          <w:lang w:eastAsia="en-AU"/>
        </w:rPr>
        <w:t xml:space="preserve">, being </w:t>
      </w:r>
      <w:r w:rsidR="00761879" w:rsidRPr="00761879">
        <w:rPr>
          <w:lang w:eastAsia="en-AU"/>
        </w:rPr>
        <w:t>the “Mini” method, “Avoided Energy” method and “Usual but Accounting for COVID” method</w:t>
      </w:r>
      <w:r>
        <w:rPr>
          <w:lang w:eastAsia="en-AU"/>
        </w:rPr>
        <w:t xml:space="preserve">. </w:t>
      </w:r>
    </w:p>
    <w:p w14:paraId="60298225" w14:textId="22FBF163" w:rsidR="00384625" w:rsidRDefault="00384625" w:rsidP="00FB72F6">
      <w:pPr>
        <w:pStyle w:val="BodyText"/>
        <w:jc w:val="both"/>
        <w:rPr>
          <w:lang w:eastAsia="en-AU"/>
        </w:rPr>
      </w:pPr>
      <w:r w:rsidRPr="00F71AA6">
        <w:rPr>
          <w:b/>
          <w:bCs/>
          <w:lang w:eastAsia="en-AU"/>
        </w:rPr>
        <w:t xml:space="preserve">Eligible </w:t>
      </w:r>
      <w:r w:rsidRPr="00F71AA6" w:rsidDel="00381BA5">
        <w:rPr>
          <w:b/>
          <w:bCs/>
          <w:lang w:eastAsia="en-AU"/>
        </w:rPr>
        <w:t>range</w:t>
      </w:r>
      <w:r w:rsidR="003A7B9B" w:rsidDel="00381BA5">
        <w:rPr>
          <w:b/>
          <w:bCs/>
          <w:lang w:eastAsia="en-AU"/>
        </w:rPr>
        <w:t xml:space="preserve"> </w:t>
      </w:r>
      <w:r w:rsidR="003A7B9B" w:rsidRPr="003A7B9B">
        <w:rPr>
          <w:lang w:eastAsia="en-AU"/>
        </w:rPr>
        <w:t>-</w:t>
      </w:r>
      <w:r>
        <w:rPr>
          <w:b/>
          <w:lang w:eastAsia="en-AU"/>
        </w:rPr>
        <w:t xml:space="preserve"> </w:t>
      </w:r>
      <w:r>
        <w:rPr>
          <w:lang w:eastAsia="en-AU"/>
        </w:rPr>
        <w:t>As defined in the VEU program rules and explained by the diagram below for normalised savings</w:t>
      </w:r>
      <w:r w:rsidR="00E714F6">
        <w:rPr>
          <w:lang w:eastAsia="en-AU"/>
        </w:rPr>
        <w:t>.</w:t>
      </w:r>
    </w:p>
    <w:p w14:paraId="7757CCF0" w14:textId="77777777" w:rsidR="00F155D4" w:rsidRDefault="00EA38DA" w:rsidP="00FB72F6">
      <w:pPr>
        <w:keepNext/>
        <w:jc w:val="both"/>
      </w:pPr>
      <w:r>
        <w:rPr>
          <w:noProof/>
        </w:rPr>
        <mc:AlternateContent>
          <mc:Choice Requires="wpc">
            <w:drawing>
              <wp:inline distT="0" distB="0" distL="0" distR="0" wp14:anchorId="097BAB79" wp14:editId="686DF8A0">
                <wp:extent cx="3829685" cy="2803009"/>
                <wp:effectExtent l="0" t="0" r="18415" b="1651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52" name="Text Box 21"/>
                        <wps:cNvSpPr txBox="1"/>
                        <wps:spPr>
                          <a:xfrm>
                            <a:off x="590114" y="215380"/>
                            <a:ext cx="2219761" cy="414020"/>
                          </a:xfrm>
                          <a:prstGeom prst="rect">
                            <a:avLst/>
                          </a:prstGeom>
                          <a:solidFill>
                            <a:schemeClr val="accent6">
                              <a:lumMod val="60000"/>
                              <a:lumOff val="40000"/>
                            </a:schemeClr>
                          </a:solidFill>
                          <a:ln w="6350">
                            <a:solidFill>
                              <a:prstClr val="black"/>
                            </a:solidFill>
                          </a:ln>
                        </wps:spPr>
                        <wps:txbx>
                          <w:txbxContent>
                            <w:p w14:paraId="11AE9F3D" w14:textId="77777777" w:rsidR="00667F2A" w:rsidRDefault="00667F2A" w:rsidP="00EA38DA">
                              <w:pPr>
                                <w:spacing w:line="256" w:lineRule="auto"/>
                                <w:rPr>
                                  <w:sz w:val="24"/>
                                  <w:szCs w:val="24"/>
                                </w:rPr>
                              </w:pPr>
                              <w:r>
                                <w:rPr>
                                  <w:rFonts w:ascii="Calibri" w:eastAsia="Calibri" w:hAnsi="Calibri"/>
                                </w:rPr>
                                <w:t>Normal year range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854153" y="862603"/>
                            <a:ext cx="2199735" cy="414068"/>
                          </a:xfrm>
                          <a:prstGeom prst="rect">
                            <a:avLst/>
                          </a:prstGeom>
                          <a:solidFill>
                            <a:schemeClr val="accent1">
                              <a:lumMod val="40000"/>
                              <a:lumOff val="60000"/>
                            </a:schemeClr>
                          </a:solidFill>
                          <a:ln w="6350">
                            <a:solidFill>
                              <a:prstClr val="black"/>
                            </a:solidFill>
                          </a:ln>
                        </wps:spPr>
                        <wps:txbx>
                          <w:txbxContent>
                            <w:p w14:paraId="1FFD5F8F" w14:textId="77777777" w:rsidR="00667F2A" w:rsidRDefault="00667F2A" w:rsidP="00EA38DA">
                              <w:r>
                                <w:t>Baseline model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828177" y="1457863"/>
                            <a:ext cx="1449197" cy="431320"/>
                          </a:xfrm>
                          <a:prstGeom prst="rect">
                            <a:avLst/>
                          </a:prstGeom>
                          <a:solidFill>
                            <a:schemeClr val="accent4"/>
                          </a:solidFill>
                          <a:ln w="6350">
                            <a:solidFill>
                              <a:prstClr val="black"/>
                            </a:solidFill>
                          </a:ln>
                        </wps:spPr>
                        <wps:txbx>
                          <w:txbxContent>
                            <w:p w14:paraId="18E593F5" w14:textId="77777777" w:rsidR="00667F2A" w:rsidRDefault="00667F2A" w:rsidP="00EA38DA">
                              <w:r>
                                <w:t>Operating period model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Connector 60"/>
                        <wps:cNvCnPr/>
                        <wps:spPr>
                          <a:xfrm>
                            <a:off x="854153" y="77635"/>
                            <a:ext cx="1" cy="213925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2276468" y="77638"/>
                            <a:ext cx="264" cy="21547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792242" y="86264"/>
                            <a:ext cx="0" cy="2406662"/>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2353626" y="69012"/>
                            <a:ext cx="0" cy="2458418"/>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a:off x="862679" y="2156602"/>
                            <a:ext cx="1413789"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a:off x="809640" y="2465879"/>
                            <a:ext cx="1543714" cy="0"/>
                          </a:xfrm>
                          <a:prstGeom prst="straightConnector1">
                            <a:avLst/>
                          </a:prstGeom>
                          <a:ln>
                            <a:solidFill>
                              <a:schemeClr val="accent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a:off x="566668" y="2156602"/>
                            <a:ext cx="225573" cy="0"/>
                          </a:xfrm>
                          <a:prstGeom prst="straightConnector1">
                            <a:avLst/>
                          </a:prstGeom>
                          <a:ln>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a:off x="2353625" y="2156602"/>
                            <a:ext cx="225425" cy="0"/>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70" name="Text Box 70"/>
                        <wps:cNvSpPr txBox="1"/>
                        <wps:spPr>
                          <a:xfrm>
                            <a:off x="1121571" y="2493032"/>
                            <a:ext cx="1328468" cy="198408"/>
                          </a:xfrm>
                          <a:prstGeom prst="rect">
                            <a:avLst/>
                          </a:prstGeom>
                          <a:noFill/>
                          <a:ln w="6350">
                            <a:noFill/>
                          </a:ln>
                        </wps:spPr>
                        <wps:txbx>
                          <w:txbxContent>
                            <w:p w14:paraId="0A7ED760" w14:textId="77777777" w:rsidR="00667F2A" w:rsidRPr="00EE6A64" w:rsidRDefault="00667F2A" w:rsidP="00EA38DA">
                              <w:pPr>
                                <w:jc w:val="center"/>
                                <w:rPr>
                                  <w:color w:val="FF0000"/>
                                </w:rPr>
                              </w:pPr>
                              <w:r w:rsidRPr="00EE6A64">
                                <w:rPr>
                                  <w:color w:val="FF0000"/>
                                </w:rPr>
                                <w:t>E</w:t>
                              </w:r>
                              <w:r>
                                <w:rPr>
                                  <w:color w:val="FF0000"/>
                                </w:rPr>
                                <w:t>ligible</w:t>
                              </w:r>
                              <w:r w:rsidRPr="00EE6A64">
                                <w:rPr>
                                  <w:color w:val="FF0000"/>
                                </w:rPr>
                                <w:t xml:space="preserve"> 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31"/>
                        <wps:cNvSpPr txBox="1"/>
                        <wps:spPr>
                          <a:xfrm>
                            <a:off x="948954" y="2138194"/>
                            <a:ext cx="1328420" cy="198120"/>
                          </a:xfrm>
                          <a:prstGeom prst="rect">
                            <a:avLst/>
                          </a:prstGeom>
                          <a:noFill/>
                          <a:ln w="6350">
                            <a:noFill/>
                          </a:ln>
                        </wps:spPr>
                        <wps:txbx>
                          <w:txbxContent>
                            <w:p w14:paraId="42F4AD79" w14:textId="77777777" w:rsidR="00667F2A" w:rsidRPr="00EE6A64" w:rsidRDefault="00667F2A" w:rsidP="00EA38DA">
                              <w:pPr>
                                <w:spacing w:line="256" w:lineRule="auto"/>
                                <w:jc w:val="center"/>
                                <w:rPr>
                                  <w:color w:val="00B2A9" w:themeColor="accent1"/>
                                  <w:sz w:val="24"/>
                                  <w:szCs w:val="24"/>
                                </w:rPr>
                              </w:pPr>
                              <w:r>
                                <w:rPr>
                                  <w:rFonts w:ascii="Calibri" w:eastAsia="Calibri" w:hAnsi="Calibri"/>
                                  <w:color w:val="00B2A9" w:themeColor="accent1"/>
                                </w:rPr>
                                <w:t xml:space="preserve">(Effective) </w:t>
                              </w:r>
                              <w:r w:rsidRPr="00EE6A64">
                                <w:rPr>
                                  <w:rFonts w:ascii="Calibri" w:eastAsia="Calibri" w:hAnsi="Calibri"/>
                                  <w:color w:val="00B2A9" w:themeColor="accent1"/>
                                </w:rPr>
                                <w:t>Range</w:t>
                              </w:r>
                            </w:p>
                          </w:txbxContent>
                        </wps:txbx>
                        <wps:bodyPr rot="0" spcFirstLastPara="0" vert="horz" wrap="square" lIns="0" tIns="0" rIns="0" bIns="0" numCol="1" spcCol="0" rtlCol="0" fromWordArt="0" anchor="t" anchorCtr="0" forceAA="0" compatLnSpc="1">
                          <a:prstTxWarp prst="textNoShape">
                            <a:avLst/>
                          </a:prstTxWarp>
                          <a:noAutofit/>
                        </wps:bodyPr>
                      </wps:wsp>
                      <wps:wsp>
                        <wps:cNvPr id="72" name="Text Box 31"/>
                        <wps:cNvSpPr txBox="1"/>
                        <wps:spPr>
                          <a:xfrm>
                            <a:off x="51895" y="2146821"/>
                            <a:ext cx="706163" cy="198120"/>
                          </a:xfrm>
                          <a:prstGeom prst="rect">
                            <a:avLst/>
                          </a:prstGeom>
                          <a:noFill/>
                          <a:ln w="6350">
                            <a:noFill/>
                          </a:ln>
                        </wps:spPr>
                        <wps:txbx>
                          <w:txbxContent>
                            <w:p w14:paraId="57ABA5F8" w14:textId="77777777" w:rsidR="00667F2A" w:rsidRDefault="00667F2A" w:rsidP="00EA38DA">
                              <w:pPr>
                                <w:spacing w:line="254" w:lineRule="auto"/>
                                <w:jc w:val="right"/>
                                <w:rPr>
                                  <w:sz w:val="24"/>
                                  <w:szCs w:val="24"/>
                                </w:rPr>
                              </w:pPr>
                              <w:r>
                                <w:rPr>
                                  <w:rFonts w:ascii="Calibri" w:eastAsia="Calibri" w:hAnsi="Calibri"/>
                                  <w:color w:val="4472C4"/>
                                </w:rPr>
                                <w:t>5% of range</w:t>
                              </w:r>
                            </w:p>
                          </w:txbxContent>
                        </wps:txbx>
                        <wps:bodyPr rot="0" spcFirstLastPara="0" vert="horz" wrap="square" lIns="0" tIns="0" rIns="0" bIns="0" numCol="1" spcCol="0" rtlCol="0" fromWordArt="0" anchor="t" anchorCtr="0" forceAA="0" compatLnSpc="1">
                          <a:prstTxWarp prst="textNoShape">
                            <a:avLst/>
                          </a:prstTxWarp>
                          <a:noAutofit/>
                        </wps:bodyPr>
                      </wps:wsp>
                      <wps:wsp>
                        <wps:cNvPr id="73" name="Text Box 31"/>
                        <wps:cNvSpPr txBox="1"/>
                        <wps:spPr>
                          <a:xfrm>
                            <a:off x="2411507" y="2199732"/>
                            <a:ext cx="780408" cy="185463"/>
                          </a:xfrm>
                          <a:prstGeom prst="rect">
                            <a:avLst/>
                          </a:prstGeom>
                          <a:noFill/>
                          <a:ln w="6350">
                            <a:noFill/>
                          </a:ln>
                        </wps:spPr>
                        <wps:txbx>
                          <w:txbxContent>
                            <w:p w14:paraId="152C266D" w14:textId="77777777" w:rsidR="00667F2A" w:rsidRDefault="00667F2A" w:rsidP="00EA38DA">
                              <w:pPr>
                                <w:spacing w:line="252" w:lineRule="auto"/>
                                <w:rPr>
                                  <w:sz w:val="24"/>
                                  <w:szCs w:val="24"/>
                                </w:rPr>
                              </w:pPr>
                              <w:r>
                                <w:rPr>
                                  <w:rFonts w:ascii="Calibri" w:eastAsia="Calibri" w:hAnsi="Calibri"/>
                                  <w:color w:val="4472C4"/>
                                </w:rPr>
                                <w:t>5% of range</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097BAB79" id="Canvas 74" o:spid="_x0000_s1033" editas="canvas" style="width:301.55pt;height:220.7pt;mso-position-horizontal-relative:char;mso-position-vertical-relative:line" coordsize="38296,2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38296;height:28028;visibility:visible;mso-wrap-style:square" filled="t" stroked="t" strokecolor="#363534 [3213]">
                  <v:fill o:detectmouseclick="t"/>
                  <v:path o:connecttype="none"/>
                </v:shape>
                <v:shape id="Text Box 21" o:spid="_x0000_s1035" type="#_x0000_t202" style="position:absolute;left:5901;top:2153;width:22197;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" fillcolor="#c9c6d2 [1945]" strokeweight=".5pt">
                  <v:textbox>
                    <w:txbxContent>
                      <w:p w14:paraId="11AE9F3D" w14:textId="77777777" w:rsidR="00667F2A" w:rsidRDefault="00667F2A" w:rsidP="00EA38DA">
                        <w:pPr>
                          <w:spacing w:line="256" w:lineRule="auto"/>
                          <w:rPr>
                            <w:sz w:val="24"/>
                            <w:szCs w:val="24"/>
                          </w:rPr>
                        </w:pPr>
                        <w:r>
                          <w:rPr>
                            <w:rFonts w:ascii="Calibri" w:eastAsia="Calibri" w:hAnsi="Calibri"/>
                          </w:rPr>
                          <w:t>Normal year range</w:t>
                        </w:r>
                      </w:p>
                    </w:txbxContent>
                  </v:textbox>
                </v:shape>
                <v:shape id="Text Box 56" o:spid="_x0000_s1036" type="#_x0000_t202" style="position:absolute;left:8541;top:8626;width:21997;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" fillcolor="#7afff8 [1300]" strokeweight=".5pt">
                  <v:textbox>
                    <w:txbxContent>
                      <w:p w14:paraId="1FFD5F8F" w14:textId="77777777" w:rsidR="00667F2A" w:rsidRDefault="00667F2A" w:rsidP="00EA38DA">
                        <w:r>
                          <w:t>Baseline model range</w:t>
                        </w:r>
                      </w:p>
                    </w:txbxContent>
                  </v:textbox>
                </v:shape>
                <v:shape id="Text Box 58" o:spid="_x0000_s1037" type="#_x0000_t202" style="position:absolute;left:8281;top:14578;width:14492;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" fillcolor="#99e0dd [3207]" strokeweight=".5pt">
                  <v:textbox>
                    <w:txbxContent>
                      <w:p w14:paraId="18E593F5" w14:textId="77777777" w:rsidR="00667F2A" w:rsidRDefault="00667F2A" w:rsidP="00EA38DA">
                        <w:r>
                          <w:t>Operating period model range</w:t>
                        </w:r>
                      </w:p>
                    </w:txbxContent>
                  </v:textbox>
                </v:shape>
                <v:line id="Straight Connector 60" o:spid="_x0000_s1038" style="position:absolute;visibility:visible;mso-wrap-style:square" from="8541,776" to="8541,2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" strokecolor="#00a8a0 [3044]">
                  <v:stroke dashstyle="dash"/>
                </v:line>
                <v:line id="Straight Connector 61" o:spid="_x0000_s1039" style="position:absolute;visibility:visible;mso-wrap-style:square" from="22764,776" to="22767,2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" strokecolor="#00a8a0 [3044]">
                  <v:stroke dashstyle="dash"/>
                </v:line>
                <v:line id="Straight Connector 62" o:spid="_x0000_s1040" style="position:absolute;visibility:visible;mso-wrap-style:square" from="7922,862" to="7922,2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" strokecolor="red">
                  <v:stroke dashstyle="dash"/>
                </v:line>
                <v:line id="Straight Connector 63" o:spid="_x0000_s1041" style="position:absolute;visibility:visible;mso-wrap-style:square" from="23536,690" to="23536,2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" strokecolor="red">
                  <v:stroke dashstyle="dash"/>
                </v:line>
                <v:shapetype id="_x0000_t32" coordsize="21600,21600" o:spt="32" o:oned="t" path="m,l21600,21600e" filled="f">
                  <v:path arrowok="t" fillok="f" o:connecttype="none"/>
                  <o:lock v:ext="edit" shapetype="t"/>
                </v:shapetype>
                <v:shape id="Straight Arrow Connector 64" o:spid="_x0000_s1042" type="#_x0000_t32" style="position:absolute;left:8626;top:21566;width:14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" strokecolor="#00a8a0 [3044]">
                  <v:stroke startarrow="block" endarrow="block"/>
                </v:shape>
                <v:shape id="Straight Arrow Connector 65" o:spid="_x0000_s1043" type="#_x0000_t32" style="position:absolute;left:8096;top:24658;width:154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" strokecolor="#0072ce [3205]">
                  <v:stroke startarrow="block" endarrow="block"/>
                </v:shape>
                <v:shape id="Straight Arrow Connector 68" o:spid="_x0000_s1044" type="#_x0000_t32" style="position:absolute;left:5666;top:21566;width:22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" strokecolor="#00a8a0 [3044]">
                  <v:stroke endarrow="block"/>
                </v:shape>
                <v:shape id="Straight Arrow Connector 69" o:spid="_x0000_s1045" type="#_x0000_t32" style="position:absolute;left:23536;top:21566;width:2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" strokecolor="#00a8a0 [3044]">
                  <v:stroke startarrow="block"/>
                </v:shape>
                <v:shape id="Text Box 70" o:spid="_x0000_s1046" type="#_x0000_t202" style="position:absolute;left:11215;top:24930;width:1328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0A7ED760" w14:textId="77777777" w:rsidR="00667F2A" w:rsidRPr="00EE6A64" w:rsidRDefault="00667F2A" w:rsidP="00EA38DA">
                        <w:pPr>
                          <w:jc w:val="center"/>
                          <w:rPr>
                            <w:color w:val="FF0000"/>
                          </w:rPr>
                        </w:pPr>
                        <w:r w:rsidRPr="00EE6A64">
                          <w:rPr>
                            <w:color w:val="FF0000"/>
                          </w:rPr>
                          <w:t>E</w:t>
                        </w:r>
                        <w:r>
                          <w:rPr>
                            <w:color w:val="FF0000"/>
                          </w:rPr>
                          <w:t>ligible</w:t>
                        </w:r>
                        <w:r w:rsidRPr="00EE6A64">
                          <w:rPr>
                            <w:color w:val="FF0000"/>
                          </w:rPr>
                          <w:t xml:space="preserve"> range</w:t>
                        </w:r>
                      </w:p>
                    </w:txbxContent>
                  </v:textbox>
                </v:shape>
                <v:shape id="Text Box 31" o:spid="_x0000_s1047" type="#_x0000_t202" style="position:absolute;left:9489;top:21381;width:1328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" filled="f" stroked="f" strokeweight=".5pt">
                  <v:textbox inset="0,0,0,0">
                    <w:txbxContent>
                      <w:p w14:paraId="42F4AD79" w14:textId="77777777" w:rsidR="00667F2A" w:rsidRPr="00EE6A64" w:rsidRDefault="00667F2A" w:rsidP="00EA38DA">
                        <w:pPr>
                          <w:spacing w:line="256" w:lineRule="auto"/>
                          <w:jc w:val="center"/>
                          <w:rPr>
                            <w:color w:val="00B2A9" w:themeColor="accent1"/>
                            <w:sz w:val="24"/>
                            <w:szCs w:val="24"/>
                          </w:rPr>
                        </w:pPr>
                        <w:r>
                          <w:rPr>
                            <w:rFonts w:ascii="Calibri" w:eastAsia="Calibri" w:hAnsi="Calibri"/>
                            <w:color w:val="00B2A9" w:themeColor="accent1"/>
                          </w:rPr>
                          <w:t xml:space="preserve">(Effective) </w:t>
                        </w:r>
                        <w:r w:rsidRPr="00EE6A64">
                          <w:rPr>
                            <w:rFonts w:ascii="Calibri" w:eastAsia="Calibri" w:hAnsi="Calibri"/>
                            <w:color w:val="00B2A9" w:themeColor="accent1"/>
                          </w:rPr>
                          <w:t>Range</w:t>
                        </w:r>
                      </w:p>
                    </w:txbxContent>
                  </v:textbox>
                </v:shape>
                <v:shape id="Text Box 31" o:spid="_x0000_s1048" type="#_x0000_t202" style="position:absolute;left:518;top:21468;width:7062;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57ABA5F8" w14:textId="77777777" w:rsidR="00667F2A" w:rsidRDefault="00667F2A" w:rsidP="00EA38DA">
                        <w:pPr>
                          <w:spacing w:line="254" w:lineRule="auto"/>
                          <w:jc w:val="right"/>
                          <w:rPr>
                            <w:sz w:val="24"/>
                            <w:szCs w:val="24"/>
                          </w:rPr>
                        </w:pPr>
                        <w:r>
                          <w:rPr>
                            <w:rFonts w:ascii="Calibri" w:eastAsia="Calibri" w:hAnsi="Calibri"/>
                            <w:color w:val="4472C4"/>
                          </w:rPr>
                          <w:t>5% of range</w:t>
                        </w:r>
                      </w:p>
                    </w:txbxContent>
                  </v:textbox>
                </v:shape>
                <v:shape id="Text Box 31" o:spid="_x0000_s1049" type="#_x0000_t202" style="position:absolute;left:24115;top:21997;width:7804;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yd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wZ0sncYAAADbAAAA&#10;DwAAAAAAAAAAAAAAAAAHAgAAZHJzL2Rvd25yZXYueG1sUEsFBgAAAAADAAMAtwAAAPoCAAAAAA==&#10;" filled="f" stroked="f" strokeweight=".5pt">
                  <v:textbox inset="0,0,0,0">
                    <w:txbxContent>
                      <w:p w14:paraId="152C266D" w14:textId="77777777" w:rsidR="00667F2A" w:rsidRDefault="00667F2A" w:rsidP="00EA38DA">
                        <w:pPr>
                          <w:spacing w:line="252" w:lineRule="auto"/>
                          <w:rPr>
                            <w:sz w:val="24"/>
                            <w:szCs w:val="24"/>
                          </w:rPr>
                        </w:pPr>
                        <w:r>
                          <w:rPr>
                            <w:rFonts w:ascii="Calibri" w:eastAsia="Calibri" w:hAnsi="Calibri"/>
                            <w:color w:val="4472C4"/>
                          </w:rPr>
                          <w:t>5% of range</w:t>
                        </w:r>
                      </w:p>
                    </w:txbxContent>
                  </v:textbox>
                </v:shape>
                <w10:anchorlock/>
              </v:group>
            </w:pict>
          </mc:Fallback>
        </mc:AlternateContent>
      </w:r>
    </w:p>
    <w:p w14:paraId="768FE61C" w14:textId="506E5835" w:rsidR="00EA38DA" w:rsidRDefault="00EA38DA" w:rsidP="009872B0">
      <w:pPr>
        <w:pStyle w:val="Caption"/>
        <w:spacing w:before="0"/>
        <w:jc w:val="both"/>
      </w:pPr>
      <w:bookmarkStart w:id="62" w:name="_Toc54520379"/>
      <w:bookmarkStart w:id="63" w:name="_Toc59436143"/>
      <w:bookmarkStart w:id="64" w:name="_Toc73622847"/>
      <w:r>
        <w:t xml:space="preserve">Figure </w:t>
      </w:r>
      <w:r>
        <w:fldChar w:fldCharType="begin"/>
      </w:r>
      <w:r>
        <w:instrText>SEQ Figure \* ARABIC</w:instrText>
      </w:r>
      <w:r>
        <w:fldChar w:fldCharType="separate"/>
      </w:r>
      <w:r w:rsidR="00EB0FC4">
        <w:rPr>
          <w:noProof/>
        </w:rPr>
        <w:t>1</w:t>
      </w:r>
      <w:r>
        <w:fldChar w:fldCharType="end"/>
      </w:r>
      <w:r>
        <w:t xml:space="preserve"> Determination of eligible range for normalised savings</w:t>
      </w:r>
      <w:bookmarkEnd w:id="62"/>
      <w:bookmarkEnd w:id="63"/>
      <w:bookmarkEnd w:id="64"/>
    </w:p>
    <w:p w14:paraId="4F7CBC28" w14:textId="4226DC82" w:rsidR="00384625" w:rsidRDefault="00384625" w:rsidP="00FB72F6">
      <w:pPr>
        <w:pStyle w:val="BodyText"/>
        <w:jc w:val="both"/>
        <w:rPr>
          <w:lang w:eastAsia="en-AU"/>
        </w:rPr>
      </w:pPr>
      <w:r w:rsidRPr="00F71AA6">
        <w:rPr>
          <w:b/>
          <w:bCs/>
          <w:lang w:eastAsia="en-AU"/>
        </w:rPr>
        <w:t>Eligible Range Adjustment Factor (ERAF)</w:t>
      </w:r>
      <w:r w:rsidR="004077CC">
        <w:rPr>
          <w:b/>
          <w:bCs/>
          <w:lang w:eastAsia="en-AU"/>
        </w:rPr>
        <w:t xml:space="preserve"> </w:t>
      </w:r>
      <w:r w:rsidR="004077CC" w:rsidRPr="004077CC">
        <w:rPr>
          <w:lang w:eastAsia="en-AU"/>
        </w:rPr>
        <w:t>-</w:t>
      </w:r>
      <w:r>
        <w:rPr>
          <w:lang w:eastAsia="en-AU"/>
        </w:rPr>
        <w:t xml:space="preserve"> An adjustment factor that can be applied to each interval in a regression model where the independent variables are outside </w:t>
      </w:r>
      <w:r w:rsidR="0038028A">
        <w:rPr>
          <w:lang w:eastAsia="en-AU"/>
        </w:rPr>
        <w:t>the</w:t>
      </w:r>
      <w:r>
        <w:rPr>
          <w:lang w:eastAsia="en-AU"/>
        </w:rPr>
        <w:t xml:space="preserve"> eligible range, as defined in </w:t>
      </w:r>
      <w:r w:rsidR="0077631E">
        <w:rPr>
          <w:lang w:eastAsia="en-AU"/>
        </w:rPr>
        <w:t>section</w:t>
      </w:r>
      <w:r w:rsidR="006830A9">
        <w:rPr>
          <w:lang w:eastAsia="en-AU"/>
        </w:rPr>
        <w:t xml:space="preserve"> </w:t>
      </w:r>
      <w:r w:rsidR="006830A9">
        <w:rPr>
          <w:lang w:eastAsia="en-AU"/>
        </w:rPr>
        <w:fldChar w:fldCharType="begin"/>
      </w:r>
      <w:r w:rsidR="006830A9">
        <w:rPr>
          <w:lang w:eastAsia="en-AU"/>
        </w:rPr>
        <w:instrText xml:space="preserve"> REF _Ref72330859 \r \h </w:instrText>
      </w:r>
      <w:r w:rsidR="006830A9">
        <w:rPr>
          <w:lang w:eastAsia="en-AU"/>
        </w:rPr>
      </w:r>
      <w:r w:rsidR="006830A9">
        <w:rPr>
          <w:lang w:eastAsia="en-AU"/>
        </w:rPr>
        <w:fldChar w:fldCharType="separate"/>
      </w:r>
      <w:r w:rsidR="006830A9">
        <w:rPr>
          <w:lang w:eastAsia="en-AU"/>
        </w:rPr>
        <w:t>5.1.2</w:t>
      </w:r>
      <w:r w:rsidR="006830A9">
        <w:rPr>
          <w:lang w:eastAsia="en-AU"/>
        </w:rPr>
        <w:fldChar w:fldCharType="end"/>
      </w:r>
      <w:r>
        <w:rPr>
          <w:lang w:eastAsia="en-AU"/>
        </w:rPr>
        <w:t xml:space="preserve"> of this document</w:t>
      </w:r>
      <w:r w:rsidR="00D855AF">
        <w:rPr>
          <w:lang w:eastAsia="en-AU"/>
        </w:rPr>
        <w:t>.</w:t>
      </w:r>
      <w:r w:rsidR="005E18AE">
        <w:rPr>
          <w:lang w:eastAsia="en-AU"/>
        </w:rPr>
        <w:t xml:space="preserve"> The ERAF can only be applied when using the mini method. </w:t>
      </w:r>
    </w:p>
    <w:p w14:paraId="575AD83C" w14:textId="10A3CB40" w:rsidR="00384625" w:rsidRDefault="00384625" w:rsidP="00FB72F6">
      <w:pPr>
        <w:pStyle w:val="BodyText"/>
        <w:jc w:val="both"/>
        <w:rPr>
          <w:lang w:eastAsia="en-AU"/>
        </w:rPr>
      </w:pPr>
      <w:r w:rsidRPr="00F71AA6">
        <w:rPr>
          <w:b/>
          <w:bCs/>
          <w:lang w:eastAsia="en-AU"/>
        </w:rPr>
        <w:t>Interval</w:t>
      </w:r>
      <w:r w:rsidR="004077CC">
        <w:rPr>
          <w:lang w:eastAsia="en-AU"/>
        </w:rPr>
        <w:t xml:space="preserve"> -</w:t>
      </w:r>
      <w:r>
        <w:rPr>
          <w:lang w:eastAsia="en-AU"/>
        </w:rPr>
        <w:t xml:space="preserve"> A single </w:t>
      </w:r>
      <w:r w:rsidR="00F90C4F">
        <w:rPr>
          <w:lang w:eastAsia="en-AU"/>
        </w:rPr>
        <w:t xml:space="preserve">time </w:t>
      </w:r>
      <w:r>
        <w:rPr>
          <w:lang w:eastAsia="en-AU"/>
        </w:rPr>
        <w:t xml:space="preserve">interval of energy use, used in the data of a regression model </w:t>
      </w:r>
      <w:r w:rsidR="003E71F7">
        <w:rPr>
          <w:lang w:eastAsia="en-AU"/>
        </w:rPr>
        <w:t>e.g.</w:t>
      </w:r>
      <w:r>
        <w:rPr>
          <w:lang w:eastAsia="en-AU"/>
        </w:rPr>
        <w:t xml:space="preserve"> daily, weekly, fortnightly, or monthly. </w:t>
      </w:r>
    </w:p>
    <w:p w14:paraId="76B8FFE8" w14:textId="0CF7492B" w:rsidR="004E42CA" w:rsidRDefault="004E42CA" w:rsidP="00FB72F6">
      <w:pPr>
        <w:pStyle w:val="BodyText"/>
        <w:jc w:val="both"/>
        <w:rPr>
          <w:lang w:eastAsia="en-AU"/>
        </w:rPr>
      </w:pPr>
      <w:r w:rsidRPr="00602686">
        <w:rPr>
          <w:b/>
          <w:bCs/>
          <w:lang w:eastAsia="en-AU"/>
        </w:rPr>
        <w:t xml:space="preserve">Impacted </w:t>
      </w:r>
      <w:r w:rsidR="009F7A30">
        <w:rPr>
          <w:b/>
          <w:bCs/>
          <w:lang w:eastAsia="en-AU"/>
        </w:rPr>
        <w:t>p</w:t>
      </w:r>
      <w:r w:rsidRPr="00602686">
        <w:rPr>
          <w:b/>
          <w:bCs/>
          <w:lang w:eastAsia="en-AU"/>
        </w:rPr>
        <w:t>roject</w:t>
      </w:r>
      <w:r>
        <w:rPr>
          <w:lang w:eastAsia="en-AU"/>
        </w:rPr>
        <w:t xml:space="preserve"> – </w:t>
      </w:r>
      <w:r w:rsidR="009E78EB">
        <w:rPr>
          <w:lang w:eastAsia="en-AU"/>
        </w:rPr>
        <w:t xml:space="preserve">has the meaning set out in the </w:t>
      </w:r>
      <w:r w:rsidR="00084930">
        <w:rPr>
          <w:i/>
          <w:iCs/>
          <w:lang w:eastAsia="en-AU"/>
        </w:rPr>
        <w:t>Measurement and Verification in Victorian Energy Upgrades Specifications</w:t>
      </w:r>
      <w:r w:rsidR="008F2FE9">
        <w:rPr>
          <w:lang w:eastAsia="en-AU"/>
        </w:rPr>
        <w:t>.</w:t>
      </w:r>
    </w:p>
    <w:p w14:paraId="00F4E471" w14:textId="768B7BFF" w:rsidR="00384625" w:rsidRDefault="00384625" w:rsidP="00FB72F6">
      <w:pPr>
        <w:pStyle w:val="BodyText"/>
        <w:jc w:val="both"/>
        <w:rPr>
          <w:lang w:eastAsia="en-AU"/>
        </w:rPr>
      </w:pPr>
      <w:r w:rsidRPr="00F71AA6">
        <w:rPr>
          <w:b/>
          <w:bCs/>
          <w:lang w:eastAsia="en-AU"/>
        </w:rPr>
        <w:t xml:space="preserve">New </w:t>
      </w:r>
      <w:r w:rsidRPr="00F71AA6" w:rsidDel="00381BA5">
        <w:rPr>
          <w:b/>
          <w:bCs/>
          <w:lang w:eastAsia="en-AU"/>
        </w:rPr>
        <w:t>normal</w:t>
      </w:r>
      <w:r w:rsidR="00381BA5">
        <w:rPr>
          <w:b/>
          <w:bCs/>
          <w:lang w:eastAsia="en-AU"/>
        </w:rPr>
        <w:t xml:space="preserve"> </w:t>
      </w:r>
      <w:r w:rsidR="007F6113" w:rsidRPr="007F6113">
        <w:rPr>
          <w:lang w:eastAsia="en-AU"/>
        </w:rPr>
        <w:t>-</w:t>
      </w:r>
      <w:r>
        <w:rPr>
          <w:lang w:eastAsia="en-AU"/>
        </w:rPr>
        <w:t xml:space="preserve"> When operating conditions after COVID are </w:t>
      </w:r>
      <w:r w:rsidR="00EB4FE9">
        <w:rPr>
          <w:lang w:eastAsia="en-AU"/>
        </w:rPr>
        <w:t xml:space="preserve">stable but </w:t>
      </w:r>
      <w:r>
        <w:rPr>
          <w:lang w:eastAsia="en-AU"/>
        </w:rPr>
        <w:t xml:space="preserve">different to before COVID, the new operating conditions shall be considered the new normal. </w:t>
      </w:r>
      <w:r w:rsidR="00F31CBD">
        <w:rPr>
          <w:lang w:eastAsia="en-AU"/>
        </w:rPr>
        <w:t xml:space="preserve">Accounting for a new normal can be used with any of the three COVID methods outlined in this document. </w:t>
      </w:r>
    </w:p>
    <w:p w14:paraId="027DB6E0" w14:textId="2C4D6932" w:rsidR="00384625" w:rsidRDefault="00384625" w:rsidP="00FB72F6">
      <w:pPr>
        <w:pStyle w:val="BodyText"/>
        <w:jc w:val="both"/>
        <w:rPr>
          <w:lang w:eastAsia="en-AU"/>
        </w:rPr>
      </w:pPr>
      <w:r w:rsidRPr="00F71AA6">
        <w:rPr>
          <w:b/>
          <w:bCs/>
          <w:lang w:eastAsia="en-AU"/>
        </w:rPr>
        <w:t xml:space="preserve">Operating </w:t>
      </w:r>
      <w:r w:rsidRPr="00F71AA6" w:rsidDel="00381BA5">
        <w:rPr>
          <w:b/>
          <w:bCs/>
          <w:lang w:eastAsia="en-AU"/>
        </w:rPr>
        <w:t>cycle</w:t>
      </w:r>
      <w:r w:rsidR="007F6113" w:rsidDel="00381BA5">
        <w:rPr>
          <w:b/>
          <w:bCs/>
          <w:lang w:eastAsia="en-AU"/>
        </w:rPr>
        <w:t xml:space="preserve"> </w:t>
      </w:r>
      <w:r w:rsidR="007F6113" w:rsidRPr="007F6113">
        <w:rPr>
          <w:lang w:eastAsia="en-AU"/>
        </w:rPr>
        <w:t>-</w:t>
      </w:r>
      <w:r>
        <w:rPr>
          <w:lang w:eastAsia="en-AU"/>
        </w:rPr>
        <w:t xml:space="preserve"> The period over which an independent variable has a full cycle. For example, in Victoria a weather based independent variable such as </w:t>
      </w:r>
      <w:r w:rsidRPr="00D32214">
        <w:rPr>
          <w:lang w:eastAsia="en-AU"/>
        </w:rPr>
        <w:t>CDD or HDD</w:t>
      </w:r>
      <w:r>
        <w:rPr>
          <w:lang w:eastAsia="en-AU"/>
        </w:rPr>
        <w:t xml:space="preserve"> has an operating cycle of 12 months.</w:t>
      </w:r>
    </w:p>
    <w:p w14:paraId="3A63C88A" w14:textId="28015915" w:rsidR="00C45A33" w:rsidRDefault="00487AD9" w:rsidP="00FB72F6">
      <w:pPr>
        <w:pStyle w:val="BodyText"/>
        <w:jc w:val="both"/>
        <w:rPr>
          <w:lang w:eastAsia="en-AU"/>
        </w:rPr>
      </w:pPr>
      <w:r>
        <w:rPr>
          <w:b/>
          <w:bCs/>
          <w:lang w:eastAsia="en-AU"/>
        </w:rPr>
        <w:t xml:space="preserve">Project </w:t>
      </w:r>
      <w:r w:rsidDel="00381BA5">
        <w:rPr>
          <w:b/>
          <w:bCs/>
          <w:lang w:eastAsia="en-AU"/>
        </w:rPr>
        <w:t xml:space="preserve">works </w:t>
      </w:r>
      <w:r>
        <w:rPr>
          <w:lang w:eastAsia="en-AU"/>
        </w:rPr>
        <w:t xml:space="preserve">– </w:t>
      </w:r>
      <w:r w:rsidR="008A732A">
        <w:rPr>
          <w:lang w:eastAsia="en-AU"/>
        </w:rPr>
        <w:t>in relation to a</w:t>
      </w:r>
      <w:r w:rsidR="00C20832">
        <w:rPr>
          <w:lang w:eastAsia="en-AU"/>
        </w:rPr>
        <w:t>n energy efficiency</w:t>
      </w:r>
      <w:r w:rsidR="008A732A">
        <w:rPr>
          <w:lang w:eastAsia="en-AU"/>
        </w:rPr>
        <w:t xml:space="preserve"> project</w:t>
      </w:r>
      <w:r w:rsidR="00C20832">
        <w:rPr>
          <w:lang w:eastAsia="en-AU"/>
        </w:rPr>
        <w:t xml:space="preserve"> under Victorian Energy Upgrades</w:t>
      </w:r>
      <w:r w:rsidR="008A732A">
        <w:rPr>
          <w:lang w:eastAsia="en-AU"/>
        </w:rPr>
        <w:t>,</w:t>
      </w:r>
      <w:r>
        <w:rPr>
          <w:lang w:eastAsia="en-AU"/>
        </w:rPr>
        <w:t xml:space="preserve"> the energy efficiency upgrade works</w:t>
      </w:r>
      <w:r w:rsidR="00575A5F">
        <w:rPr>
          <w:lang w:eastAsia="en-AU"/>
        </w:rPr>
        <w:t>.</w:t>
      </w:r>
      <w:r w:rsidDel="008F2FE9">
        <w:rPr>
          <w:lang w:eastAsia="en-AU"/>
        </w:rPr>
        <w:t xml:space="preserve"> </w:t>
      </w:r>
    </w:p>
    <w:p w14:paraId="0FDEFC40" w14:textId="1427211B" w:rsidR="000E17F9" w:rsidRPr="00602686" w:rsidRDefault="000E17F9" w:rsidP="000E17F9">
      <w:pPr>
        <w:pStyle w:val="BodyText"/>
        <w:rPr>
          <w:b/>
          <w:i/>
          <w:lang w:eastAsia="en-AU"/>
        </w:rPr>
      </w:pPr>
      <w:r w:rsidRPr="00602686">
        <w:rPr>
          <w:b/>
          <w:iCs/>
          <w:lang w:eastAsia="en-AU"/>
        </w:rPr>
        <w:t xml:space="preserve">State of </w:t>
      </w:r>
      <w:r w:rsidR="00587231">
        <w:rPr>
          <w:b/>
          <w:iCs/>
          <w:lang w:eastAsia="en-AU"/>
        </w:rPr>
        <w:t>d</w:t>
      </w:r>
      <w:r w:rsidRPr="00602686">
        <w:rPr>
          <w:b/>
          <w:iCs/>
          <w:lang w:eastAsia="en-AU"/>
        </w:rPr>
        <w:t>isaster</w:t>
      </w:r>
      <w:r w:rsidRPr="00725C66">
        <w:rPr>
          <w:bCs/>
          <w:iCs/>
          <w:lang w:eastAsia="en-AU"/>
        </w:rPr>
        <w:t xml:space="preserve"> has the </w:t>
      </w:r>
      <w:r w:rsidR="00C428B4">
        <w:rPr>
          <w:lang w:eastAsia="en-AU"/>
        </w:rPr>
        <w:t xml:space="preserve">meaning set out in the </w:t>
      </w:r>
      <w:r w:rsidR="00C428B4">
        <w:rPr>
          <w:i/>
          <w:iCs/>
          <w:lang w:eastAsia="en-AU"/>
        </w:rPr>
        <w:t>Measurement and Verification in Victorian Energy Upgrades Specifications</w:t>
      </w:r>
      <w:r w:rsidR="00C428B4">
        <w:rPr>
          <w:lang w:eastAsia="en-AU"/>
        </w:rPr>
        <w:t>.</w:t>
      </w:r>
    </w:p>
    <w:p w14:paraId="787FDEBD" w14:textId="1421898C" w:rsidR="000E17F9" w:rsidRPr="00725C66" w:rsidRDefault="000E17F9" w:rsidP="000E17F9">
      <w:pPr>
        <w:pStyle w:val="BodyText"/>
        <w:rPr>
          <w:b/>
          <w:iCs/>
          <w:lang w:eastAsia="en-AU"/>
        </w:rPr>
      </w:pPr>
      <w:r w:rsidRPr="00602686">
        <w:rPr>
          <w:b/>
          <w:iCs/>
          <w:lang w:eastAsia="en-AU"/>
        </w:rPr>
        <w:t xml:space="preserve">State of </w:t>
      </w:r>
      <w:r w:rsidR="00587231">
        <w:rPr>
          <w:b/>
          <w:iCs/>
          <w:lang w:eastAsia="en-AU"/>
        </w:rPr>
        <w:t>e</w:t>
      </w:r>
      <w:r w:rsidRPr="00602686">
        <w:rPr>
          <w:b/>
          <w:iCs/>
          <w:lang w:eastAsia="en-AU"/>
        </w:rPr>
        <w:t>mergency</w:t>
      </w:r>
      <w:r w:rsidRPr="00725C66">
        <w:rPr>
          <w:bCs/>
          <w:iCs/>
          <w:lang w:eastAsia="en-AU"/>
        </w:rPr>
        <w:t xml:space="preserve"> has the </w:t>
      </w:r>
      <w:r w:rsidR="00C428B4">
        <w:rPr>
          <w:lang w:eastAsia="en-AU"/>
        </w:rPr>
        <w:t xml:space="preserve">meaning set out in the </w:t>
      </w:r>
      <w:r w:rsidR="00C428B4">
        <w:rPr>
          <w:i/>
          <w:iCs/>
          <w:lang w:eastAsia="en-AU"/>
        </w:rPr>
        <w:t>Measurement and Verification in Victorian Energy Upgrades Specifications</w:t>
      </w:r>
      <w:r w:rsidR="00C428B4">
        <w:rPr>
          <w:lang w:eastAsia="en-AU"/>
        </w:rPr>
        <w:t>.</w:t>
      </w:r>
    </w:p>
    <w:p w14:paraId="1777AF81" w14:textId="7569DCC5" w:rsidR="00384625" w:rsidRDefault="00384625" w:rsidP="00FB72F6">
      <w:pPr>
        <w:pStyle w:val="BodyText"/>
        <w:jc w:val="both"/>
        <w:rPr>
          <w:lang w:eastAsia="en-AU"/>
        </w:rPr>
      </w:pPr>
      <w:r w:rsidRPr="00F71AA6">
        <w:rPr>
          <w:b/>
          <w:bCs/>
          <w:lang w:eastAsia="en-AU"/>
        </w:rPr>
        <w:t>Upgrade</w:t>
      </w:r>
      <w:r w:rsidR="006970FB">
        <w:rPr>
          <w:b/>
          <w:bCs/>
          <w:lang w:eastAsia="en-AU"/>
        </w:rPr>
        <w:t xml:space="preserve"> </w:t>
      </w:r>
      <w:r w:rsidR="006970FB" w:rsidRPr="006970FB">
        <w:rPr>
          <w:lang w:eastAsia="en-AU"/>
        </w:rPr>
        <w:t>-</w:t>
      </w:r>
      <w:r>
        <w:rPr>
          <w:lang w:eastAsia="en-AU"/>
        </w:rPr>
        <w:t xml:space="preserve"> </w:t>
      </w:r>
      <w:r w:rsidR="008B71B1">
        <w:rPr>
          <w:lang w:eastAsia="en-AU"/>
        </w:rPr>
        <w:t>All or part</w:t>
      </w:r>
      <w:r>
        <w:rPr>
          <w:lang w:eastAsia="en-AU"/>
        </w:rPr>
        <w:t xml:space="preserve"> of an activity </w:t>
      </w:r>
      <w:r w:rsidR="008B71B1">
        <w:rPr>
          <w:lang w:eastAsia="en-AU"/>
        </w:rPr>
        <w:t xml:space="preserve">implemented </w:t>
      </w:r>
      <w:r>
        <w:rPr>
          <w:lang w:eastAsia="en-AU"/>
        </w:rPr>
        <w:t>to save energy (see definition of activity).</w:t>
      </w:r>
    </w:p>
    <w:p w14:paraId="434A3BA5" w14:textId="77777777" w:rsidR="00384625" w:rsidRPr="00384625" w:rsidRDefault="00384625" w:rsidP="00FB72F6">
      <w:pPr>
        <w:pStyle w:val="BodyText"/>
        <w:jc w:val="both"/>
        <w:rPr>
          <w:lang w:eastAsia="en-AU"/>
        </w:rPr>
      </w:pPr>
      <w:r w:rsidRPr="00F71AA6">
        <w:rPr>
          <w:b/>
          <w:bCs/>
          <w:lang w:eastAsia="en-AU"/>
        </w:rPr>
        <w:t>VEU M&amp;V Specifications</w:t>
      </w:r>
      <w:r w:rsidR="008B71B1">
        <w:rPr>
          <w:b/>
          <w:bCs/>
          <w:lang w:eastAsia="en-AU"/>
        </w:rPr>
        <w:t>/M&amp;V Specifications</w:t>
      </w:r>
      <w:r w:rsidR="00790C04">
        <w:rPr>
          <w:b/>
          <w:bCs/>
          <w:lang w:eastAsia="en-AU"/>
        </w:rPr>
        <w:t>/ the Specifications</w:t>
      </w:r>
      <w:r w:rsidR="006970FB">
        <w:rPr>
          <w:b/>
          <w:bCs/>
          <w:lang w:eastAsia="en-AU"/>
        </w:rPr>
        <w:t xml:space="preserve"> </w:t>
      </w:r>
      <w:r w:rsidR="006970FB" w:rsidRPr="006970FB">
        <w:rPr>
          <w:lang w:eastAsia="en-AU"/>
        </w:rPr>
        <w:t>-</w:t>
      </w:r>
      <w:r>
        <w:rPr>
          <w:lang w:eastAsia="en-AU"/>
        </w:rPr>
        <w:t xml:space="preserve"> Measurement and Verification in Victorian Energy Upgrades – Specifications v </w:t>
      </w:r>
      <w:r w:rsidR="00790C04">
        <w:rPr>
          <w:lang w:eastAsia="en-AU"/>
        </w:rPr>
        <w:t>4</w:t>
      </w:r>
      <w:r>
        <w:rPr>
          <w:lang w:eastAsia="en-AU"/>
        </w:rPr>
        <w:t xml:space="preserve">.0, available here: </w:t>
      </w:r>
      <w:hyperlink r:id="rId35" w:history="1">
        <w:r w:rsidR="004A25D2">
          <w:rPr>
            <w:rStyle w:val="Hyperlink"/>
          </w:rPr>
          <w:t>https://www.energy.vic.gov.au/__data/assets/pdf_file/0021/505065/Measurement-and-Verification-in-Victorian-Energy-Upgrades-Specifications-Version-4.0.pdf</w:t>
        </w:r>
      </w:hyperlink>
      <w:r w:rsidR="0052283C">
        <w:rPr>
          <w:rStyle w:val="Hyperlink"/>
          <w:color w:val="0072CE" w:themeColor="text2"/>
          <w:lang w:eastAsia="en-AU"/>
        </w:rPr>
        <w:t xml:space="preserve"> </w:t>
      </w:r>
    </w:p>
    <w:p w14:paraId="060D212A" w14:textId="6FDDD6CD" w:rsidR="00526828" w:rsidRPr="00777E64" w:rsidRDefault="00526828" w:rsidP="00FB72F6">
      <w:pPr>
        <w:pStyle w:val="Heading2"/>
        <w:jc w:val="both"/>
      </w:pPr>
      <w:bookmarkStart w:id="65" w:name="_Toc59011624"/>
      <w:bookmarkStart w:id="66" w:name="_Toc75415055"/>
      <w:r w:rsidRPr="00777E64">
        <w:t>Acronyms</w:t>
      </w:r>
      <w:bookmarkEnd w:id="65"/>
      <w:bookmarkEnd w:id="66"/>
    </w:p>
    <w:p w14:paraId="3C5AC528" w14:textId="0B3A7441" w:rsidR="000A2A6F" w:rsidRDefault="000A2A6F" w:rsidP="00FB72F6">
      <w:pPr>
        <w:pStyle w:val="BodyText"/>
        <w:jc w:val="both"/>
        <w:rPr>
          <w:lang w:eastAsia="en-AU"/>
        </w:rPr>
      </w:pPr>
      <w:r w:rsidRPr="000A2A6F">
        <w:rPr>
          <w:b/>
          <w:bCs/>
          <w:lang w:eastAsia="en-AU"/>
        </w:rPr>
        <w:t>AP</w:t>
      </w:r>
      <w:r w:rsidR="009037E0">
        <w:rPr>
          <w:b/>
          <w:bCs/>
          <w:lang w:eastAsia="en-AU"/>
        </w:rPr>
        <w:t xml:space="preserve"> </w:t>
      </w:r>
      <w:r w:rsidR="009037E0" w:rsidRPr="00510A7E">
        <w:rPr>
          <w:lang w:eastAsia="en-AU"/>
        </w:rPr>
        <w:t>-</w:t>
      </w:r>
      <w:r w:rsidR="009037E0">
        <w:rPr>
          <w:b/>
          <w:bCs/>
          <w:lang w:eastAsia="en-AU"/>
        </w:rPr>
        <w:t xml:space="preserve"> </w:t>
      </w:r>
      <w:r w:rsidR="00810E43">
        <w:rPr>
          <w:b/>
          <w:bCs/>
          <w:lang w:eastAsia="en-AU"/>
        </w:rPr>
        <w:tab/>
      </w:r>
      <w:r w:rsidR="00810E43">
        <w:rPr>
          <w:b/>
          <w:bCs/>
          <w:lang w:eastAsia="en-AU"/>
        </w:rPr>
        <w:tab/>
      </w:r>
      <w:r>
        <w:rPr>
          <w:lang w:eastAsia="en-AU"/>
        </w:rPr>
        <w:t>Accredited Provider</w:t>
      </w:r>
    </w:p>
    <w:p w14:paraId="014A6494" w14:textId="5C8AA6C5" w:rsidR="000A2A6F" w:rsidRDefault="000A2A6F" w:rsidP="00FB72F6">
      <w:pPr>
        <w:pStyle w:val="BodyText"/>
        <w:jc w:val="both"/>
        <w:rPr>
          <w:lang w:eastAsia="en-AU"/>
        </w:rPr>
      </w:pPr>
      <w:r w:rsidRPr="000A2A6F">
        <w:rPr>
          <w:b/>
          <w:bCs/>
          <w:lang w:eastAsia="en-AU"/>
        </w:rPr>
        <w:t>BAF</w:t>
      </w:r>
      <w:r w:rsidR="00510A7E">
        <w:rPr>
          <w:lang w:eastAsia="en-AU"/>
        </w:rPr>
        <w:t xml:space="preserve"> -</w:t>
      </w:r>
      <w:r>
        <w:rPr>
          <w:lang w:eastAsia="en-AU"/>
        </w:rPr>
        <w:t xml:space="preserve"> </w:t>
      </w:r>
      <w:r w:rsidR="00810E43">
        <w:rPr>
          <w:lang w:eastAsia="en-AU"/>
        </w:rPr>
        <w:tab/>
      </w:r>
      <w:r>
        <w:rPr>
          <w:lang w:eastAsia="en-AU"/>
        </w:rPr>
        <w:t>Bias Adjustment Factor</w:t>
      </w:r>
    </w:p>
    <w:p w14:paraId="1E013B76" w14:textId="4E2CC682" w:rsidR="000A2A6F" w:rsidRDefault="000A2A6F" w:rsidP="00FB72F6">
      <w:pPr>
        <w:pStyle w:val="BodyText"/>
        <w:jc w:val="both"/>
        <w:rPr>
          <w:lang w:eastAsia="en-AU"/>
        </w:rPr>
      </w:pPr>
      <w:r w:rsidRPr="000A2A6F">
        <w:rPr>
          <w:b/>
          <w:bCs/>
          <w:lang w:eastAsia="en-AU"/>
        </w:rPr>
        <w:t>CDD</w:t>
      </w:r>
      <w:r w:rsidR="00510A7E">
        <w:rPr>
          <w:b/>
          <w:bCs/>
          <w:lang w:eastAsia="en-AU"/>
        </w:rPr>
        <w:t xml:space="preserve"> </w:t>
      </w:r>
      <w:r w:rsidR="00510A7E" w:rsidRPr="00510A7E">
        <w:rPr>
          <w:lang w:eastAsia="en-AU"/>
        </w:rPr>
        <w:t>-</w:t>
      </w:r>
      <w:r>
        <w:rPr>
          <w:lang w:eastAsia="en-AU"/>
        </w:rPr>
        <w:t xml:space="preserve"> </w:t>
      </w:r>
      <w:r w:rsidR="00810E43">
        <w:rPr>
          <w:lang w:eastAsia="en-AU"/>
        </w:rPr>
        <w:tab/>
      </w:r>
      <w:r>
        <w:rPr>
          <w:lang w:eastAsia="en-AU"/>
        </w:rPr>
        <w:t>Cooling Degree Days</w:t>
      </w:r>
    </w:p>
    <w:p w14:paraId="3052F277" w14:textId="26C83521" w:rsidR="000A2A6F" w:rsidRDefault="000A2A6F" w:rsidP="00FB72F6">
      <w:pPr>
        <w:pStyle w:val="BodyText"/>
        <w:jc w:val="both"/>
        <w:rPr>
          <w:lang w:eastAsia="en-AU"/>
        </w:rPr>
      </w:pPr>
      <w:r w:rsidRPr="000A2A6F">
        <w:rPr>
          <w:b/>
          <w:bCs/>
          <w:lang w:eastAsia="en-AU"/>
        </w:rPr>
        <w:t>DELWP</w:t>
      </w:r>
      <w:r w:rsidR="00510A7E">
        <w:rPr>
          <w:b/>
          <w:bCs/>
          <w:lang w:eastAsia="en-AU"/>
        </w:rPr>
        <w:t xml:space="preserve"> </w:t>
      </w:r>
      <w:r w:rsidR="00510A7E" w:rsidRPr="00510A7E">
        <w:rPr>
          <w:lang w:eastAsia="en-AU"/>
        </w:rPr>
        <w:t>-</w:t>
      </w:r>
      <w:r>
        <w:rPr>
          <w:lang w:eastAsia="en-AU"/>
        </w:rPr>
        <w:t xml:space="preserve"> </w:t>
      </w:r>
      <w:r w:rsidR="00810E43">
        <w:rPr>
          <w:lang w:eastAsia="en-AU"/>
        </w:rPr>
        <w:tab/>
      </w:r>
      <w:r>
        <w:rPr>
          <w:lang w:eastAsia="en-AU"/>
        </w:rPr>
        <w:t>Department of Environment, Land, Water and Planning</w:t>
      </w:r>
    </w:p>
    <w:p w14:paraId="792C80FA" w14:textId="69AB0CE6" w:rsidR="000A2A6F" w:rsidRDefault="000A2A6F" w:rsidP="00FB72F6">
      <w:pPr>
        <w:pStyle w:val="BodyText"/>
        <w:jc w:val="both"/>
        <w:rPr>
          <w:lang w:eastAsia="en-AU"/>
        </w:rPr>
      </w:pPr>
      <w:r w:rsidRPr="00C94BDB">
        <w:rPr>
          <w:b/>
          <w:bCs/>
          <w:lang w:eastAsia="en-AU"/>
        </w:rPr>
        <w:t>ERAF</w:t>
      </w:r>
      <w:r w:rsidR="00510A7E">
        <w:rPr>
          <w:lang w:eastAsia="en-AU"/>
        </w:rPr>
        <w:t xml:space="preserve"> -</w:t>
      </w:r>
      <w:r>
        <w:rPr>
          <w:lang w:eastAsia="en-AU"/>
        </w:rPr>
        <w:t xml:space="preserve"> </w:t>
      </w:r>
      <w:r w:rsidR="00810E43">
        <w:rPr>
          <w:lang w:eastAsia="en-AU"/>
        </w:rPr>
        <w:tab/>
      </w:r>
      <w:r>
        <w:rPr>
          <w:lang w:eastAsia="en-AU"/>
        </w:rPr>
        <w:t>Eligible Range Adjustment Factor</w:t>
      </w:r>
    </w:p>
    <w:p w14:paraId="3B5CF2CA" w14:textId="6F819B8C" w:rsidR="000A2A6F" w:rsidRDefault="000A2A6F" w:rsidP="00FB72F6">
      <w:pPr>
        <w:pStyle w:val="BodyText"/>
        <w:jc w:val="both"/>
        <w:rPr>
          <w:lang w:eastAsia="en-AU"/>
        </w:rPr>
      </w:pPr>
      <w:r w:rsidRPr="000A2A6F">
        <w:rPr>
          <w:b/>
          <w:bCs/>
          <w:lang w:eastAsia="en-AU"/>
        </w:rPr>
        <w:t>ESC</w:t>
      </w:r>
      <w:r w:rsidR="00510A7E">
        <w:rPr>
          <w:b/>
          <w:bCs/>
          <w:lang w:eastAsia="en-AU"/>
        </w:rPr>
        <w:t xml:space="preserve"> </w:t>
      </w:r>
      <w:r w:rsidR="00510A7E" w:rsidRPr="00510A7E">
        <w:rPr>
          <w:lang w:eastAsia="en-AU"/>
        </w:rPr>
        <w:t>-</w:t>
      </w:r>
      <w:r w:rsidR="00810E43">
        <w:rPr>
          <w:lang w:eastAsia="en-AU"/>
        </w:rPr>
        <w:tab/>
      </w:r>
      <w:r w:rsidR="00810E43">
        <w:rPr>
          <w:lang w:eastAsia="en-AU"/>
        </w:rPr>
        <w:tab/>
      </w:r>
      <w:r>
        <w:rPr>
          <w:lang w:eastAsia="en-AU"/>
        </w:rPr>
        <w:t>Essential Services Commission</w:t>
      </w:r>
    </w:p>
    <w:p w14:paraId="77DB0A45" w14:textId="0E926BF2" w:rsidR="000A2A6F" w:rsidRDefault="000A2A6F" w:rsidP="00FB72F6">
      <w:pPr>
        <w:pStyle w:val="BodyText"/>
        <w:jc w:val="both"/>
        <w:rPr>
          <w:lang w:eastAsia="en-AU"/>
        </w:rPr>
      </w:pPr>
      <w:r w:rsidRPr="000A2A6F">
        <w:rPr>
          <w:b/>
          <w:bCs/>
          <w:lang w:eastAsia="en-AU"/>
        </w:rPr>
        <w:t>HDD</w:t>
      </w:r>
      <w:r w:rsidR="00112C34">
        <w:rPr>
          <w:b/>
          <w:bCs/>
          <w:lang w:eastAsia="en-AU"/>
        </w:rPr>
        <w:t xml:space="preserve"> </w:t>
      </w:r>
      <w:r w:rsidR="00112C34" w:rsidRPr="00810E43">
        <w:rPr>
          <w:lang w:eastAsia="en-AU"/>
        </w:rPr>
        <w:t>-</w:t>
      </w:r>
      <w:r>
        <w:rPr>
          <w:lang w:eastAsia="en-AU"/>
        </w:rPr>
        <w:t xml:space="preserve"> </w:t>
      </w:r>
      <w:r w:rsidR="00810E43">
        <w:rPr>
          <w:lang w:eastAsia="en-AU"/>
        </w:rPr>
        <w:tab/>
      </w:r>
      <w:r>
        <w:rPr>
          <w:lang w:eastAsia="en-AU"/>
        </w:rPr>
        <w:t>Heating Degree Days</w:t>
      </w:r>
    </w:p>
    <w:p w14:paraId="2925DF92" w14:textId="2243EB26" w:rsidR="000A2A6F" w:rsidRDefault="000A2A6F" w:rsidP="00FB72F6">
      <w:pPr>
        <w:pStyle w:val="BodyText"/>
        <w:jc w:val="both"/>
        <w:rPr>
          <w:lang w:eastAsia="en-AU"/>
        </w:rPr>
      </w:pPr>
      <w:r w:rsidRPr="000A2A6F">
        <w:rPr>
          <w:b/>
          <w:bCs/>
          <w:lang w:eastAsia="en-AU"/>
        </w:rPr>
        <w:t>IPMVP</w:t>
      </w:r>
      <w:r w:rsidR="00510A7E">
        <w:rPr>
          <w:b/>
          <w:bCs/>
          <w:lang w:eastAsia="en-AU"/>
        </w:rPr>
        <w:t xml:space="preserve"> </w:t>
      </w:r>
      <w:r w:rsidR="00510A7E" w:rsidRPr="00510A7E">
        <w:rPr>
          <w:lang w:eastAsia="en-AU"/>
        </w:rPr>
        <w:t>-</w:t>
      </w:r>
      <w:r>
        <w:rPr>
          <w:lang w:eastAsia="en-AU"/>
        </w:rPr>
        <w:t xml:space="preserve"> </w:t>
      </w:r>
      <w:r w:rsidR="00810E43">
        <w:rPr>
          <w:lang w:eastAsia="en-AU"/>
        </w:rPr>
        <w:tab/>
      </w:r>
      <w:r>
        <w:rPr>
          <w:lang w:eastAsia="en-AU"/>
        </w:rPr>
        <w:t>International Performance Measurement and Verification Protocol.</w:t>
      </w:r>
    </w:p>
    <w:p w14:paraId="2CFEAA19" w14:textId="0D2C491B" w:rsidR="000A2A6F" w:rsidRDefault="000A2A6F" w:rsidP="00FB72F6">
      <w:pPr>
        <w:pStyle w:val="BodyText"/>
        <w:jc w:val="both"/>
        <w:rPr>
          <w:lang w:eastAsia="en-AU"/>
        </w:rPr>
      </w:pPr>
      <w:r w:rsidRPr="000A2A6F">
        <w:rPr>
          <w:b/>
          <w:bCs/>
          <w:lang w:eastAsia="en-AU"/>
        </w:rPr>
        <w:t>IV</w:t>
      </w:r>
      <w:r w:rsidR="00510A7E">
        <w:rPr>
          <w:b/>
          <w:bCs/>
          <w:lang w:eastAsia="en-AU"/>
        </w:rPr>
        <w:t xml:space="preserve"> </w:t>
      </w:r>
      <w:r w:rsidR="00510A7E" w:rsidRPr="00510A7E">
        <w:rPr>
          <w:lang w:eastAsia="en-AU"/>
        </w:rPr>
        <w:t xml:space="preserve">- </w:t>
      </w:r>
      <w:r w:rsidR="00810E43">
        <w:rPr>
          <w:lang w:eastAsia="en-AU"/>
        </w:rPr>
        <w:tab/>
      </w:r>
      <w:r w:rsidR="00810E43">
        <w:rPr>
          <w:lang w:eastAsia="en-AU"/>
        </w:rPr>
        <w:tab/>
      </w:r>
      <w:r>
        <w:rPr>
          <w:lang w:eastAsia="en-AU"/>
        </w:rPr>
        <w:t>Independent Variable</w:t>
      </w:r>
    </w:p>
    <w:p w14:paraId="38822727" w14:textId="51F30137" w:rsidR="00B658F8" w:rsidRDefault="000A2A6F" w:rsidP="00FB72F6">
      <w:pPr>
        <w:pStyle w:val="BodyText"/>
        <w:jc w:val="both"/>
        <w:rPr>
          <w:lang w:eastAsia="en-AU"/>
        </w:rPr>
      </w:pPr>
      <w:r w:rsidRPr="000A2A6F">
        <w:rPr>
          <w:b/>
          <w:bCs/>
          <w:lang w:eastAsia="en-AU"/>
        </w:rPr>
        <w:t>NRA</w:t>
      </w:r>
      <w:r w:rsidR="00510A7E">
        <w:rPr>
          <w:b/>
          <w:bCs/>
          <w:lang w:eastAsia="en-AU"/>
        </w:rPr>
        <w:t xml:space="preserve"> </w:t>
      </w:r>
      <w:r w:rsidR="00510A7E" w:rsidRPr="00810E43">
        <w:rPr>
          <w:lang w:eastAsia="en-AU"/>
        </w:rPr>
        <w:t>-</w:t>
      </w:r>
      <w:r w:rsidRPr="00810E43">
        <w:rPr>
          <w:lang w:eastAsia="en-AU"/>
        </w:rPr>
        <w:t xml:space="preserve"> </w:t>
      </w:r>
      <w:r w:rsidR="00810E43">
        <w:rPr>
          <w:lang w:eastAsia="en-AU"/>
        </w:rPr>
        <w:tab/>
      </w:r>
      <w:r>
        <w:rPr>
          <w:lang w:eastAsia="en-AU"/>
        </w:rPr>
        <w:t>Non-Routine Adjustment</w:t>
      </w:r>
    </w:p>
    <w:p w14:paraId="72828C7E" w14:textId="77777777" w:rsidR="00F958CD" w:rsidRDefault="00F958CD" w:rsidP="00FB72F6">
      <w:pPr>
        <w:pStyle w:val="BodyText"/>
        <w:jc w:val="both"/>
        <w:rPr>
          <w:lang w:eastAsia="en-AU"/>
        </w:rPr>
      </w:pPr>
    </w:p>
    <w:p w14:paraId="0A6F14D9" w14:textId="543BC248" w:rsidR="00C21C59" w:rsidRPr="00777E64" w:rsidRDefault="00C21C59" w:rsidP="0093631B">
      <w:pPr>
        <w:pStyle w:val="Heading1"/>
        <w:numPr>
          <w:ilvl w:val="0"/>
          <w:numId w:val="0"/>
        </w:numPr>
        <w:ind w:left="432"/>
        <w:jc w:val="both"/>
      </w:pPr>
      <w:bookmarkStart w:id="67" w:name="_Hlk56503388"/>
    </w:p>
    <w:bookmarkEnd w:id="67"/>
    <w:p w14:paraId="701A055A" w14:textId="77777777" w:rsidR="00F958CD" w:rsidRDefault="00F958CD" w:rsidP="00FB72F6">
      <w:pPr>
        <w:pStyle w:val="BodyText"/>
        <w:jc w:val="both"/>
      </w:pPr>
    </w:p>
    <w:p w14:paraId="4644F66F" w14:textId="77777777" w:rsidR="009872B0" w:rsidRDefault="009872B0">
      <w:pPr>
        <w:rPr>
          <w:b/>
          <w:bCs/>
          <w:color w:val="0072CE" w:themeColor="text2"/>
          <w:kern w:val="32"/>
          <w:sz w:val="40"/>
          <w:szCs w:val="32"/>
        </w:rPr>
      </w:pPr>
      <w:bookmarkStart w:id="68" w:name="_COVID_provisions"/>
      <w:bookmarkStart w:id="69" w:name="_Toc59011626"/>
      <w:bookmarkEnd w:id="68"/>
      <w:r>
        <w:br w:type="page"/>
      </w:r>
    </w:p>
    <w:p w14:paraId="6A43A125" w14:textId="74CF0D7A" w:rsidR="00D1198B" w:rsidRPr="00777E64" w:rsidRDefault="00D1198B" w:rsidP="00FB72F6">
      <w:pPr>
        <w:pStyle w:val="Heading1"/>
        <w:jc w:val="both"/>
      </w:pPr>
      <w:bookmarkStart w:id="70" w:name="_Toc75415056"/>
      <w:r w:rsidRPr="00777E64">
        <w:t>COVID provisions</w:t>
      </w:r>
      <w:bookmarkEnd w:id="69"/>
      <w:bookmarkEnd w:id="70"/>
    </w:p>
    <w:p w14:paraId="479BB709" w14:textId="6C37E2EA" w:rsidR="00D1198B" w:rsidRDefault="00D96A7E" w:rsidP="00FB72F6">
      <w:pPr>
        <w:pStyle w:val="BodyText"/>
        <w:jc w:val="both"/>
      </w:pPr>
      <w:r w:rsidRPr="00D96A7E">
        <w:t xml:space="preserve">To enable the </w:t>
      </w:r>
      <w:r w:rsidR="009A0884">
        <w:t>procedure prescribed</w:t>
      </w:r>
      <w:r w:rsidRPr="00D96A7E">
        <w:t xml:space="preserve"> in this document the following temporary provisions apply </w:t>
      </w:r>
      <w:r w:rsidRPr="00D96A7E" w:rsidDel="00C45A33">
        <w:t>for M&amp;</w:t>
      </w:r>
      <w:r w:rsidRPr="00D96A7E">
        <w:t>V</w:t>
      </w:r>
      <w:r w:rsidRPr="00D96A7E" w:rsidDel="0090510A">
        <w:t xml:space="preserve"> projects</w:t>
      </w:r>
      <w:r w:rsidRPr="00D96A7E" w:rsidDel="00C45A33">
        <w:t xml:space="preserve"> in the VEU program</w:t>
      </w:r>
      <w:r w:rsidRPr="00D96A7E">
        <w:t xml:space="preserve">. </w:t>
      </w:r>
    </w:p>
    <w:p w14:paraId="1D000452" w14:textId="7130D09F" w:rsidR="00D0533A" w:rsidRDefault="00D0533A" w:rsidP="00FB72F6">
      <w:pPr>
        <w:pStyle w:val="BodyText"/>
        <w:jc w:val="both"/>
      </w:pPr>
      <w:r>
        <w:t xml:space="preserve">The provisions outlined in </w:t>
      </w:r>
      <w:hyperlink w:anchor="_COVID_provisions_for" w:history="1">
        <w:r w:rsidR="009F5609" w:rsidRPr="00373D97">
          <w:rPr>
            <w:rStyle w:val="Hyperlink"/>
          </w:rPr>
          <w:t xml:space="preserve">section </w:t>
        </w:r>
        <w:r w:rsidR="009F5609" w:rsidRPr="00373D97">
          <w:rPr>
            <w:rStyle w:val="Hyperlink"/>
          </w:rPr>
          <w:fldChar w:fldCharType="begin"/>
        </w:r>
        <w:r w:rsidR="009F5609" w:rsidRPr="00373D97">
          <w:rPr>
            <w:rStyle w:val="Hyperlink"/>
          </w:rPr>
          <w:instrText xml:space="preserve"> REF _Ref57122308 \r \h </w:instrText>
        </w:r>
        <w:r w:rsidR="00FB72F6">
          <w:rPr>
            <w:rStyle w:val="Hyperlink"/>
          </w:rPr>
          <w:instrText xml:space="preserve"> \* MERGEFORMAT </w:instrText>
        </w:r>
        <w:r w:rsidR="009F5609" w:rsidRPr="00373D97">
          <w:rPr>
            <w:rStyle w:val="Hyperlink"/>
          </w:rPr>
        </w:r>
        <w:r w:rsidR="009F5609" w:rsidRPr="00373D97">
          <w:rPr>
            <w:rStyle w:val="Hyperlink"/>
          </w:rPr>
          <w:fldChar w:fldCharType="separate"/>
        </w:r>
        <w:r w:rsidR="002D6058">
          <w:rPr>
            <w:rStyle w:val="Hyperlink"/>
          </w:rPr>
          <w:t>3.1</w:t>
        </w:r>
        <w:r w:rsidR="009F5609" w:rsidRPr="00373D97">
          <w:rPr>
            <w:rStyle w:val="Hyperlink"/>
          </w:rPr>
          <w:fldChar w:fldCharType="end"/>
        </w:r>
      </w:hyperlink>
      <w:r>
        <w:t xml:space="preserve"> are for forward creation </w:t>
      </w:r>
      <w:r w:rsidR="001B36ED">
        <w:t>of VEECs</w:t>
      </w:r>
      <w:r w:rsidR="008D636F">
        <w:t>, which</w:t>
      </w:r>
      <w:r w:rsidR="001B36ED">
        <w:t xml:space="preserve"> </w:t>
      </w:r>
      <w:r>
        <w:t>us</w:t>
      </w:r>
      <w:r w:rsidR="008D636F">
        <w:t>es</w:t>
      </w:r>
      <w:r>
        <w:t xml:space="preserve"> an operating model</w:t>
      </w:r>
      <w:r w:rsidR="006D7A78">
        <w:t>.</w:t>
      </w:r>
      <w:r>
        <w:t xml:space="preserve"> </w:t>
      </w:r>
      <w:r w:rsidR="006D7A78">
        <w:t>A</w:t>
      </w:r>
      <w:r w:rsidR="005428E3">
        <w:t>t the time of writing, a</w:t>
      </w:r>
      <w:r>
        <w:t xml:space="preserve">lmost all M&amp;V certificate claims in the VEU </w:t>
      </w:r>
      <w:r w:rsidR="0089336B">
        <w:t xml:space="preserve">program </w:t>
      </w:r>
      <w:r w:rsidR="002A54BC">
        <w:t>use</w:t>
      </w:r>
      <w:r>
        <w:t xml:space="preserve"> forward creation.</w:t>
      </w:r>
    </w:p>
    <w:p w14:paraId="24DE9483" w14:textId="7FF5E136" w:rsidR="007F0BCE" w:rsidRDefault="00210133" w:rsidP="00FB72F6">
      <w:pPr>
        <w:pStyle w:val="BodyText"/>
        <w:jc w:val="both"/>
      </w:pPr>
      <w:hyperlink w:anchor="_Variations_for_annual" w:history="1">
        <w:r w:rsidR="009F5609" w:rsidRPr="00373D97">
          <w:rPr>
            <w:rStyle w:val="Hyperlink"/>
          </w:rPr>
          <w:t xml:space="preserve">Section </w:t>
        </w:r>
        <w:r w:rsidR="0054613A" w:rsidRPr="00373D97">
          <w:rPr>
            <w:rStyle w:val="Hyperlink"/>
          </w:rPr>
          <w:fldChar w:fldCharType="begin"/>
        </w:r>
        <w:r w:rsidR="0054613A" w:rsidRPr="00373D97">
          <w:rPr>
            <w:rStyle w:val="Hyperlink"/>
          </w:rPr>
          <w:instrText xml:space="preserve"> REF _Ref56682120 \r \h </w:instrText>
        </w:r>
        <w:r w:rsidR="00FB72F6">
          <w:rPr>
            <w:rStyle w:val="Hyperlink"/>
          </w:rPr>
          <w:instrText xml:space="preserve"> \* MERGEFORMAT </w:instrText>
        </w:r>
        <w:r w:rsidR="0054613A" w:rsidRPr="00373D97">
          <w:rPr>
            <w:rStyle w:val="Hyperlink"/>
          </w:rPr>
        </w:r>
        <w:r w:rsidR="0054613A" w:rsidRPr="00373D97">
          <w:rPr>
            <w:rStyle w:val="Hyperlink"/>
          </w:rPr>
          <w:fldChar w:fldCharType="separate"/>
        </w:r>
        <w:r w:rsidR="002D6058">
          <w:rPr>
            <w:rStyle w:val="Hyperlink"/>
          </w:rPr>
          <w:t>3.2</w:t>
        </w:r>
        <w:r w:rsidR="0054613A" w:rsidRPr="00373D97">
          <w:rPr>
            <w:rStyle w:val="Hyperlink"/>
          </w:rPr>
          <w:fldChar w:fldCharType="end"/>
        </w:r>
      </w:hyperlink>
      <w:r w:rsidR="0054613A">
        <w:t xml:space="preserve"> </w:t>
      </w:r>
      <w:r w:rsidR="00D0533A">
        <w:t>describes how provisions are applied for APs wishing to undertake annual creation and/</w:t>
      </w:r>
      <w:r w:rsidR="00F83F7D">
        <w:t xml:space="preserve"> </w:t>
      </w:r>
      <w:r w:rsidR="00D0533A">
        <w:t xml:space="preserve">or </w:t>
      </w:r>
      <w:r w:rsidR="00F83F7D">
        <w:t>to</w:t>
      </w:r>
      <w:r w:rsidR="00D0533A">
        <w:t xml:space="preserve"> top up from a single reporting period.</w:t>
      </w:r>
    </w:p>
    <w:p w14:paraId="0C0153E7" w14:textId="57F1E4EA" w:rsidR="00B818A0" w:rsidRPr="00777E64" w:rsidRDefault="00195D3A" w:rsidP="00FB72F6">
      <w:pPr>
        <w:pStyle w:val="Heading2"/>
        <w:jc w:val="both"/>
      </w:pPr>
      <w:bookmarkStart w:id="71" w:name="_COVID_provisions_for"/>
      <w:bookmarkStart w:id="72" w:name="_Ref57122308"/>
      <w:bookmarkStart w:id="73" w:name="_Ref57124535"/>
      <w:bookmarkStart w:id="74" w:name="_Ref57126978"/>
      <w:bookmarkStart w:id="75" w:name="_Ref57131186"/>
      <w:bookmarkStart w:id="76" w:name="_Ref57196694"/>
      <w:bookmarkStart w:id="77" w:name="_Toc59011627"/>
      <w:bookmarkStart w:id="78" w:name="_Toc75415057"/>
      <w:bookmarkStart w:id="79" w:name="_Hlk55564551"/>
      <w:bookmarkEnd w:id="71"/>
      <w:r w:rsidRPr="00777E64">
        <w:t>COVID provisions for forward creation</w:t>
      </w:r>
      <w:bookmarkEnd w:id="72"/>
      <w:bookmarkEnd w:id="73"/>
      <w:bookmarkEnd w:id="74"/>
      <w:bookmarkEnd w:id="75"/>
      <w:bookmarkEnd w:id="76"/>
      <w:bookmarkEnd w:id="77"/>
      <w:bookmarkEnd w:id="78"/>
    </w:p>
    <w:bookmarkEnd w:id="79"/>
    <w:p w14:paraId="11ED84C7" w14:textId="10A45F9B" w:rsidR="00167182" w:rsidRPr="00B54179" w:rsidRDefault="000B2801" w:rsidP="00B54179">
      <w:pPr>
        <w:pStyle w:val="BodyText"/>
        <w:jc w:val="both"/>
      </w:pPr>
      <w:r w:rsidRPr="00B54179">
        <w:t xml:space="preserve">The </w:t>
      </w:r>
      <w:r w:rsidR="009A0884" w:rsidRPr="00B54179">
        <w:t xml:space="preserve">procedure </w:t>
      </w:r>
      <w:r w:rsidRPr="00B54179">
        <w:t>outlined in this document must be followed for</w:t>
      </w:r>
      <w:r w:rsidR="00167182" w:rsidRPr="00B54179">
        <w:t xml:space="preserve"> submission of any M&amp;V scoping plans, project</w:t>
      </w:r>
      <w:r w:rsidR="00B54179">
        <w:t xml:space="preserve"> </w:t>
      </w:r>
      <w:r w:rsidR="00167182" w:rsidRPr="004663CF">
        <w:t xml:space="preserve">plans, or impact reports made from the </w:t>
      </w:r>
      <w:r w:rsidR="005252A4" w:rsidRPr="004663CF">
        <w:t>date this document is published</w:t>
      </w:r>
      <w:r w:rsidR="00167182" w:rsidRPr="004663CF">
        <w:t xml:space="preserve"> up </w:t>
      </w:r>
      <w:r w:rsidR="0062377C">
        <w:t>to</w:t>
      </w:r>
      <w:r w:rsidR="00167182" w:rsidRPr="004663CF">
        <w:t xml:space="preserve"> 3 years after </w:t>
      </w:r>
      <w:r w:rsidR="00014F6A" w:rsidRPr="004663CF">
        <w:t xml:space="preserve">the </w:t>
      </w:r>
      <w:r w:rsidR="00014F6A" w:rsidRPr="00B54179">
        <w:t xml:space="preserve">end of </w:t>
      </w:r>
      <w:r w:rsidR="00167182" w:rsidRPr="00B54179">
        <w:t>COVID.</w:t>
      </w:r>
    </w:p>
    <w:p w14:paraId="3DED6E78" w14:textId="5A26D5C9" w:rsidR="00831163" w:rsidRDefault="006B6056" w:rsidP="00831163">
      <w:pPr>
        <w:pStyle w:val="BodyText"/>
        <w:numPr>
          <w:ilvl w:val="0"/>
          <w:numId w:val="58"/>
        </w:numPr>
        <w:jc w:val="both"/>
        <w:rPr>
          <w:b/>
          <w:bCs/>
          <w:lang w:eastAsia="en-AU"/>
        </w:rPr>
      </w:pPr>
      <w:r>
        <w:rPr>
          <w:b/>
          <w:bCs/>
          <w:lang w:eastAsia="en-AU"/>
        </w:rPr>
        <w:t>I</w:t>
      </w:r>
      <w:r w:rsidR="00167182" w:rsidRPr="00167182">
        <w:rPr>
          <w:b/>
          <w:bCs/>
          <w:lang w:eastAsia="en-AU"/>
        </w:rPr>
        <w:t xml:space="preserve">mpacts </w:t>
      </w:r>
      <w:r w:rsidR="000B2801">
        <w:rPr>
          <w:b/>
          <w:bCs/>
          <w:lang w:eastAsia="en-AU"/>
        </w:rPr>
        <w:t>of</w:t>
      </w:r>
      <w:r w:rsidR="00167182" w:rsidRPr="00167182">
        <w:rPr>
          <w:b/>
          <w:bCs/>
          <w:lang w:eastAsia="en-AU"/>
        </w:rPr>
        <w:t xml:space="preserve"> COVID on a site’s energy usage must be established.</w:t>
      </w:r>
      <w:r w:rsidR="000B0274">
        <w:rPr>
          <w:b/>
          <w:bCs/>
          <w:lang w:eastAsia="en-AU"/>
        </w:rPr>
        <w:t xml:space="preserve"> </w:t>
      </w:r>
    </w:p>
    <w:p w14:paraId="71579ACF" w14:textId="713142DC" w:rsidR="003C6946" w:rsidRDefault="00167182" w:rsidP="00B54179">
      <w:pPr>
        <w:pStyle w:val="BodyText"/>
        <w:numPr>
          <w:ilvl w:val="0"/>
          <w:numId w:val="58"/>
        </w:numPr>
        <w:jc w:val="both"/>
        <w:rPr>
          <w:b/>
          <w:bCs/>
          <w:lang w:eastAsia="en-AU"/>
        </w:rPr>
      </w:pPr>
      <w:r w:rsidRPr="00831163">
        <w:rPr>
          <w:b/>
          <w:bCs/>
          <w:lang w:eastAsia="en-AU"/>
        </w:rPr>
        <w:t xml:space="preserve">If proven that COVID has had no </w:t>
      </w:r>
      <w:r w:rsidR="00D3586E" w:rsidRPr="00831163">
        <w:rPr>
          <w:b/>
          <w:bCs/>
          <w:lang w:eastAsia="en-AU"/>
        </w:rPr>
        <w:t xml:space="preserve">significant </w:t>
      </w:r>
      <w:r w:rsidRPr="00831163">
        <w:rPr>
          <w:b/>
          <w:bCs/>
          <w:lang w:eastAsia="en-AU"/>
        </w:rPr>
        <w:t xml:space="preserve">impact, the remainder of these provisions </w:t>
      </w:r>
      <w:r w:rsidR="00DA4FC8" w:rsidRPr="00831163">
        <w:rPr>
          <w:b/>
          <w:bCs/>
          <w:lang w:eastAsia="en-AU"/>
        </w:rPr>
        <w:t xml:space="preserve">DO NOT </w:t>
      </w:r>
      <w:r w:rsidRPr="00831163">
        <w:rPr>
          <w:b/>
          <w:bCs/>
          <w:lang w:eastAsia="en-AU"/>
        </w:rPr>
        <w:t>appl</w:t>
      </w:r>
      <w:r w:rsidR="00DA4FC8" w:rsidRPr="00831163">
        <w:rPr>
          <w:b/>
          <w:bCs/>
          <w:lang w:eastAsia="en-AU"/>
        </w:rPr>
        <w:t>y</w:t>
      </w:r>
      <w:r w:rsidRPr="00831163">
        <w:rPr>
          <w:b/>
          <w:bCs/>
          <w:lang w:eastAsia="en-AU"/>
        </w:rPr>
        <w:t xml:space="preserve">. </w:t>
      </w:r>
    </w:p>
    <w:p w14:paraId="65C14747" w14:textId="2C644D8A" w:rsidR="00167182" w:rsidRPr="00B54179" w:rsidRDefault="00167182" w:rsidP="00B54179">
      <w:pPr>
        <w:pStyle w:val="BodyText"/>
        <w:numPr>
          <w:ilvl w:val="0"/>
          <w:numId w:val="58"/>
        </w:numPr>
        <w:jc w:val="both"/>
        <w:rPr>
          <w:b/>
          <w:bCs/>
          <w:lang w:eastAsia="en-AU"/>
        </w:rPr>
      </w:pPr>
      <w:r w:rsidRPr="00B54179">
        <w:rPr>
          <w:b/>
          <w:bCs/>
          <w:lang w:eastAsia="en-AU"/>
        </w:rPr>
        <w:t xml:space="preserve">Timeframes from which eligible baseline and operating periods can be chosen will be extended by </w:t>
      </w:r>
      <w:r w:rsidR="00377C4D" w:rsidRPr="00B54179">
        <w:rPr>
          <w:b/>
          <w:bCs/>
          <w:lang w:eastAsia="en-AU"/>
        </w:rPr>
        <w:t xml:space="preserve">the length of </w:t>
      </w:r>
      <w:r w:rsidRPr="00B54179">
        <w:rPr>
          <w:b/>
          <w:bCs/>
          <w:lang w:eastAsia="en-AU"/>
        </w:rPr>
        <w:t>a site’s COVID impacted period, and:</w:t>
      </w:r>
    </w:p>
    <w:p w14:paraId="555E477A" w14:textId="4931330C" w:rsidR="00425D8D" w:rsidRDefault="00425D8D" w:rsidP="00FB72F6">
      <w:pPr>
        <w:pStyle w:val="BodyText"/>
        <w:numPr>
          <w:ilvl w:val="7"/>
          <w:numId w:val="27"/>
        </w:numPr>
        <w:ind w:left="927"/>
        <w:jc w:val="both"/>
        <w:rPr>
          <w:b/>
          <w:bCs/>
          <w:lang w:eastAsia="en-AU"/>
        </w:rPr>
      </w:pPr>
      <w:r>
        <w:rPr>
          <w:b/>
          <w:bCs/>
          <w:lang w:eastAsia="en-AU"/>
        </w:rPr>
        <w:t>This</w:t>
      </w:r>
      <w:r w:rsidR="009933DF">
        <w:rPr>
          <w:b/>
          <w:bCs/>
          <w:lang w:eastAsia="en-AU"/>
        </w:rPr>
        <w:t xml:space="preserve"> extension may only be applied to the </w:t>
      </w:r>
      <w:r w:rsidR="00D23EDE">
        <w:rPr>
          <w:b/>
          <w:bCs/>
          <w:lang w:eastAsia="en-AU"/>
        </w:rPr>
        <w:t xml:space="preserve">baseline and/or operating </w:t>
      </w:r>
      <w:r w:rsidR="009933DF">
        <w:rPr>
          <w:b/>
          <w:bCs/>
          <w:lang w:eastAsia="en-AU"/>
        </w:rPr>
        <w:t>period</w:t>
      </w:r>
      <w:r w:rsidR="00786DB6">
        <w:rPr>
          <w:b/>
          <w:bCs/>
          <w:lang w:eastAsia="en-AU"/>
        </w:rPr>
        <w:t>(s)</w:t>
      </w:r>
      <w:r w:rsidR="009933DF">
        <w:rPr>
          <w:b/>
          <w:bCs/>
          <w:lang w:eastAsia="en-AU"/>
        </w:rPr>
        <w:t xml:space="preserve"> which</w:t>
      </w:r>
      <w:r w:rsidR="00687184">
        <w:rPr>
          <w:b/>
          <w:bCs/>
          <w:lang w:eastAsia="en-AU"/>
        </w:rPr>
        <w:t xml:space="preserve"> occurred during</w:t>
      </w:r>
      <w:r w:rsidR="009933DF">
        <w:rPr>
          <w:b/>
          <w:bCs/>
          <w:lang w:eastAsia="en-AU"/>
        </w:rPr>
        <w:t xml:space="preserve"> </w:t>
      </w:r>
      <w:r w:rsidR="00786DB6">
        <w:rPr>
          <w:b/>
          <w:bCs/>
          <w:lang w:eastAsia="en-AU"/>
        </w:rPr>
        <w:t>COVID</w:t>
      </w:r>
      <w:r w:rsidR="005F5213">
        <w:rPr>
          <w:b/>
          <w:bCs/>
          <w:lang w:eastAsia="en-AU"/>
        </w:rPr>
        <w:t xml:space="preserve"> or were planned </w:t>
      </w:r>
      <w:r w:rsidR="00BE1006">
        <w:rPr>
          <w:b/>
          <w:bCs/>
          <w:lang w:eastAsia="en-AU"/>
        </w:rPr>
        <w:t>for a time</w:t>
      </w:r>
      <w:r w:rsidR="005F5213">
        <w:rPr>
          <w:b/>
          <w:bCs/>
          <w:lang w:eastAsia="en-AU"/>
        </w:rPr>
        <w:t xml:space="preserve"> </w:t>
      </w:r>
      <w:r w:rsidR="006E3FD5">
        <w:rPr>
          <w:b/>
          <w:bCs/>
          <w:lang w:eastAsia="en-AU"/>
        </w:rPr>
        <w:t>which was then impacted by</w:t>
      </w:r>
      <w:r w:rsidR="005F5213">
        <w:rPr>
          <w:b/>
          <w:bCs/>
          <w:lang w:eastAsia="en-AU"/>
        </w:rPr>
        <w:t xml:space="preserve"> COVID</w:t>
      </w:r>
      <w:r w:rsidR="00786DB6">
        <w:rPr>
          <w:b/>
          <w:bCs/>
          <w:lang w:eastAsia="en-AU"/>
        </w:rPr>
        <w:t>.</w:t>
      </w:r>
    </w:p>
    <w:p w14:paraId="7DE3C952" w14:textId="6D34F8A7" w:rsidR="00A22605" w:rsidRDefault="00A22605" w:rsidP="00FB72F6">
      <w:pPr>
        <w:pStyle w:val="BodyText"/>
        <w:numPr>
          <w:ilvl w:val="7"/>
          <w:numId w:val="27"/>
        </w:numPr>
        <w:ind w:left="927"/>
        <w:jc w:val="both"/>
        <w:rPr>
          <w:b/>
          <w:bCs/>
          <w:lang w:eastAsia="en-AU"/>
        </w:rPr>
      </w:pPr>
      <w:r w:rsidRPr="00167182">
        <w:rPr>
          <w:b/>
          <w:bCs/>
          <w:lang w:eastAsia="en-AU"/>
        </w:rPr>
        <w:t>I</w:t>
      </w:r>
      <w:r>
        <w:rPr>
          <w:b/>
          <w:bCs/>
          <w:lang w:eastAsia="en-AU"/>
        </w:rPr>
        <w:t>f</w:t>
      </w:r>
      <w:r w:rsidRPr="00167182">
        <w:rPr>
          <w:b/>
          <w:bCs/>
          <w:lang w:eastAsia="en-AU"/>
        </w:rPr>
        <w:t xml:space="preserve"> the </w:t>
      </w:r>
      <w:r w:rsidR="00544D85" w:rsidDel="00EA3426">
        <w:rPr>
          <w:b/>
          <w:bCs/>
          <w:lang w:eastAsia="en-AU"/>
        </w:rPr>
        <w:t xml:space="preserve">project </w:t>
      </w:r>
      <w:r w:rsidR="00544D85">
        <w:rPr>
          <w:b/>
          <w:bCs/>
          <w:lang w:eastAsia="en-AU"/>
        </w:rPr>
        <w:t>works</w:t>
      </w:r>
      <w:r w:rsidR="00EA3426">
        <w:rPr>
          <w:b/>
          <w:bCs/>
          <w:lang w:eastAsia="en-AU"/>
        </w:rPr>
        <w:t xml:space="preserve"> </w:t>
      </w:r>
      <w:r w:rsidR="00B479DF">
        <w:rPr>
          <w:b/>
          <w:bCs/>
          <w:lang w:eastAsia="en-AU"/>
        </w:rPr>
        <w:t>start</w:t>
      </w:r>
      <w:r w:rsidRPr="00167182">
        <w:rPr>
          <w:b/>
          <w:bCs/>
          <w:lang w:eastAsia="en-AU"/>
        </w:rPr>
        <w:t xml:space="preserve"> less than a complete operating cycle after the end of COVID, a</w:t>
      </w:r>
      <w:r>
        <w:rPr>
          <w:b/>
          <w:bCs/>
          <w:lang w:eastAsia="en-AU"/>
        </w:rPr>
        <w:t>n</w:t>
      </w:r>
      <w:r w:rsidRPr="00167182">
        <w:rPr>
          <w:b/>
          <w:bCs/>
          <w:lang w:eastAsia="en-AU"/>
        </w:rPr>
        <w:t xml:space="preserve"> additional extension to the eligible timeframe for the baseline period shall be allowed, equal to the time between the end of </w:t>
      </w:r>
      <w:r w:rsidR="0060791E">
        <w:rPr>
          <w:b/>
          <w:bCs/>
          <w:lang w:eastAsia="en-AU"/>
        </w:rPr>
        <w:t xml:space="preserve">the </w:t>
      </w:r>
      <w:r w:rsidRPr="00167182">
        <w:rPr>
          <w:b/>
          <w:bCs/>
          <w:lang w:eastAsia="en-AU"/>
        </w:rPr>
        <w:t xml:space="preserve">COVID </w:t>
      </w:r>
      <w:r w:rsidRPr="00167182" w:rsidDel="00EA3426">
        <w:rPr>
          <w:b/>
          <w:bCs/>
          <w:lang w:eastAsia="en-AU"/>
        </w:rPr>
        <w:t xml:space="preserve">impacted period </w:t>
      </w:r>
      <w:r w:rsidRPr="00167182">
        <w:rPr>
          <w:b/>
          <w:bCs/>
          <w:lang w:eastAsia="en-AU"/>
        </w:rPr>
        <w:t xml:space="preserve">and the start </w:t>
      </w:r>
      <w:r w:rsidR="00F26CEC">
        <w:rPr>
          <w:b/>
          <w:bCs/>
          <w:lang w:eastAsia="en-AU"/>
        </w:rPr>
        <w:t xml:space="preserve">of </w:t>
      </w:r>
      <w:r w:rsidR="00F26CEC" w:rsidDel="00EA3426">
        <w:rPr>
          <w:b/>
          <w:bCs/>
          <w:lang w:eastAsia="en-AU"/>
        </w:rPr>
        <w:t xml:space="preserve">project </w:t>
      </w:r>
      <w:r w:rsidR="00F26CEC">
        <w:rPr>
          <w:b/>
          <w:bCs/>
          <w:lang w:eastAsia="en-AU"/>
        </w:rPr>
        <w:t>works</w:t>
      </w:r>
      <w:r w:rsidRPr="00167182">
        <w:rPr>
          <w:b/>
          <w:bCs/>
          <w:lang w:eastAsia="en-AU"/>
        </w:rPr>
        <w:t>.</w:t>
      </w:r>
    </w:p>
    <w:p w14:paraId="01C5E376" w14:textId="407938BC" w:rsidR="000B2C09" w:rsidRPr="001454F6" w:rsidRDefault="00167182" w:rsidP="00FB72F6">
      <w:pPr>
        <w:pStyle w:val="BodyText"/>
        <w:numPr>
          <w:ilvl w:val="7"/>
          <w:numId w:val="27"/>
        </w:numPr>
        <w:ind w:left="927"/>
        <w:jc w:val="both"/>
        <w:rPr>
          <w:b/>
          <w:bCs/>
          <w:lang w:eastAsia="en-AU"/>
        </w:rPr>
      </w:pPr>
      <w:r w:rsidRPr="00167182">
        <w:rPr>
          <w:b/>
          <w:bCs/>
          <w:lang w:eastAsia="en-AU"/>
        </w:rPr>
        <w:t>I</w:t>
      </w:r>
      <w:r w:rsidR="00DA4FC8">
        <w:rPr>
          <w:b/>
          <w:bCs/>
          <w:lang w:eastAsia="en-AU"/>
        </w:rPr>
        <w:t>f</w:t>
      </w:r>
      <w:r w:rsidRPr="00167182">
        <w:rPr>
          <w:b/>
          <w:bCs/>
          <w:lang w:eastAsia="en-AU"/>
        </w:rPr>
        <w:t xml:space="preserve"> the </w:t>
      </w:r>
      <w:r w:rsidR="00F26CEC">
        <w:rPr>
          <w:b/>
          <w:bCs/>
          <w:lang w:eastAsia="en-AU"/>
        </w:rPr>
        <w:t>project works</w:t>
      </w:r>
      <w:r w:rsidRPr="00167182">
        <w:rPr>
          <w:b/>
          <w:bCs/>
          <w:lang w:eastAsia="en-AU"/>
        </w:rPr>
        <w:t xml:space="preserve"> finish less than a complete operating cycle before the start of COVID, a</w:t>
      </w:r>
      <w:r w:rsidR="00100E1F">
        <w:rPr>
          <w:b/>
          <w:bCs/>
          <w:lang w:eastAsia="en-AU"/>
        </w:rPr>
        <w:t>n</w:t>
      </w:r>
      <w:r w:rsidRPr="00167182">
        <w:rPr>
          <w:b/>
          <w:bCs/>
          <w:lang w:eastAsia="en-AU"/>
        </w:rPr>
        <w:t xml:space="preserve"> additional extension to the eligible timeframe for the operating period shall be allowed, equal to the time between the </w:t>
      </w:r>
      <w:r w:rsidR="00513630">
        <w:rPr>
          <w:b/>
          <w:bCs/>
          <w:lang w:eastAsia="en-AU"/>
        </w:rPr>
        <w:t>implementation start time</w:t>
      </w:r>
      <w:r w:rsidRPr="00167182">
        <w:rPr>
          <w:b/>
          <w:bCs/>
          <w:lang w:eastAsia="en-AU"/>
        </w:rPr>
        <w:t xml:space="preserve"> and the start of COVID impacted period. </w:t>
      </w:r>
    </w:p>
    <w:p w14:paraId="70589981" w14:textId="03B6B986" w:rsidR="00167182" w:rsidRDefault="009C290A" w:rsidP="00FB72F6">
      <w:pPr>
        <w:pStyle w:val="BodyText"/>
        <w:jc w:val="both"/>
        <w:rPr>
          <w:lang w:eastAsia="en-AU"/>
        </w:rPr>
      </w:pPr>
      <w:r w:rsidRPr="009C290A">
        <w:rPr>
          <w:lang w:eastAsia="en-AU"/>
        </w:rPr>
        <w:t xml:space="preserve">The diagram below illustrates application of this provision. Each row of the diagram shows the eligible periods in relation to the </w:t>
      </w:r>
      <w:r w:rsidR="0052283C">
        <w:rPr>
          <w:lang w:eastAsia="en-AU"/>
        </w:rPr>
        <w:t>project works</w:t>
      </w:r>
      <w:r w:rsidRPr="009C290A">
        <w:rPr>
          <w:lang w:eastAsia="en-AU"/>
        </w:rPr>
        <w:t xml:space="preserve"> and COVID. </w:t>
      </w:r>
    </w:p>
    <w:p w14:paraId="21FD84A3" w14:textId="31C29D7F" w:rsidR="000566EE" w:rsidRDefault="006F1257" w:rsidP="00FB72F6">
      <w:pPr>
        <w:pStyle w:val="BodyText"/>
        <w:jc w:val="both"/>
        <w:rPr>
          <w:lang w:eastAsia="en-AU"/>
        </w:rPr>
      </w:pPr>
      <w:r>
        <w:rPr>
          <w:noProof/>
        </w:rPr>
        <mc:AlternateContent>
          <mc:Choice Requires="wps">
            <w:drawing>
              <wp:anchor distT="0" distB="0" distL="114300" distR="114300" simplePos="0" relativeHeight="251658263" behindDoc="0" locked="0" layoutInCell="1" allowOverlap="1" wp14:anchorId="4C46D6F4" wp14:editId="7C0F0F9C">
                <wp:simplePos x="0" y="0"/>
                <wp:positionH relativeFrom="column">
                  <wp:posOffset>2860675</wp:posOffset>
                </wp:positionH>
                <wp:positionV relativeFrom="paragraph">
                  <wp:posOffset>680085</wp:posOffset>
                </wp:positionV>
                <wp:extent cx="657225" cy="1914525"/>
                <wp:effectExtent l="0" t="0" r="9525" b="9525"/>
                <wp:wrapNone/>
                <wp:docPr id="75" name="Rectangle: Rounded Corners 2"/>
                <wp:cNvGraphicFramePr/>
                <a:graphic xmlns:a="http://schemas.openxmlformats.org/drawingml/2006/main">
                  <a:graphicData uri="http://schemas.microsoft.com/office/word/2010/wordprocessingShape">
                    <wps:wsp>
                      <wps:cNvSpPr/>
                      <wps:spPr>
                        <a:xfrm>
                          <a:off x="0" y="0"/>
                          <a:ext cx="657225" cy="1914525"/>
                        </a:xfrm>
                        <a:prstGeom prst="roundRect">
                          <a:avLst/>
                        </a:prstGeom>
                        <a:solidFill>
                          <a:schemeClr val="accent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0CA0307" id="Rectangle: Rounded Corners 2" o:spid="_x0000_s1026" style="position:absolute;margin-left:225.25pt;margin-top:53.55pt;width:51.75pt;height:150.75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" fillcolor="#00b2a9 [3204]" stroked="f" strokeweight="2pt">
                <v:fill opacity="39321f"/>
              </v:roundrect>
            </w:pict>
          </mc:Fallback>
        </mc:AlternateContent>
      </w:r>
      <w:r w:rsidR="00CD0544" w:rsidRPr="00CD0544">
        <w:rPr>
          <w:noProof/>
        </w:rPr>
        <w:t xml:space="preserve"> </w:t>
      </w:r>
      <w:r w:rsidR="00F64B15">
        <w:rPr>
          <w:noProof/>
        </w:rPr>
        <w:drawing>
          <wp:inline distT="0" distB="0" distL="0" distR="0" wp14:anchorId="0DD201E4" wp14:editId="4C9F3CF4">
            <wp:extent cx="6120765" cy="2763520"/>
            <wp:effectExtent l="0" t="0" r="0" b="0"/>
            <wp:docPr id="59" name="Chart 59">
              <a:extLst xmlns:a="http://schemas.openxmlformats.org/drawingml/2006/main">
                <a:ext uri="{FF2B5EF4-FFF2-40B4-BE49-F238E27FC236}">
                  <a16:creationId xmlns:a16="http://schemas.microsoft.com/office/drawing/2014/main" id="{030AE874-6625-40AA-81F6-686AC1CE91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F64B15">
        <w:rPr>
          <w:noProof/>
        </w:rPr>
        <w:t xml:space="preserve"> </w:t>
      </w:r>
      <w:r w:rsidR="00CD0544">
        <w:rPr>
          <w:noProof/>
        </w:rPr>
        <w:t xml:space="preserve"> </w:t>
      </w:r>
    </w:p>
    <w:p w14:paraId="0D470064" w14:textId="5697E46C" w:rsidR="00EA38DA" w:rsidRDefault="00EA38DA" w:rsidP="00FB72F6">
      <w:pPr>
        <w:pStyle w:val="Caption"/>
        <w:jc w:val="both"/>
      </w:pPr>
      <w:bookmarkStart w:id="80" w:name="_Toc54520380"/>
      <w:bookmarkStart w:id="81" w:name="_Toc59436144"/>
      <w:bookmarkStart w:id="82" w:name="_Toc73622848"/>
      <w:r>
        <w:t xml:space="preserve">Figure </w:t>
      </w:r>
      <w:r>
        <w:fldChar w:fldCharType="begin"/>
      </w:r>
      <w:r>
        <w:instrText>SEQ Figure \* ARABIC</w:instrText>
      </w:r>
      <w:r>
        <w:fldChar w:fldCharType="separate"/>
      </w:r>
      <w:r w:rsidR="00EB0FC4">
        <w:rPr>
          <w:noProof/>
        </w:rPr>
        <w:t>2</w:t>
      </w:r>
      <w:r>
        <w:fldChar w:fldCharType="end"/>
      </w:r>
      <w:r>
        <w:t xml:space="preserve"> Illustration of eligible periods for forward creation w</w:t>
      </w:r>
      <w:r w:rsidR="005E067B">
        <w:t>ith respect to</w:t>
      </w:r>
      <w:r>
        <w:t xml:space="preserve"> COVID</w:t>
      </w:r>
      <w:bookmarkEnd w:id="80"/>
      <w:bookmarkEnd w:id="81"/>
      <w:bookmarkEnd w:id="82"/>
    </w:p>
    <w:p w14:paraId="7D9DA1F6" w14:textId="77777777" w:rsidR="00E56DB5" w:rsidRDefault="00E56DB5" w:rsidP="00FB72F6">
      <w:pPr>
        <w:pStyle w:val="BodyText"/>
        <w:jc w:val="both"/>
      </w:pPr>
      <w:r>
        <w:t>Assumptions in this diagram:</w:t>
      </w:r>
    </w:p>
    <w:p w14:paraId="235B4FDB" w14:textId="6BE881CF" w:rsidR="00E56DB5" w:rsidRDefault="00E56DB5" w:rsidP="00FB72F6">
      <w:pPr>
        <w:pStyle w:val="BodyText"/>
        <w:ind w:left="567" w:hanging="567"/>
        <w:jc w:val="both"/>
      </w:pPr>
      <w:r>
        <w:t>-</w:t>
      </w:r>
      <w:r>
        <w:tab/>
        <w:t xml:space="preserve">The COVID impacted period is 12 months. Depending on how long the state of emergency runs for, and the site-specific impacts of COVID, the actual COVID impacted period </w:t>
      </w:r>
      <w:r w:rsidR="00B24379">
        <w:t>may</w:t>
      </w:r>
      <w:r>
        <w:t xml:space="preserve"> be shorter or longer.</w:t>
      </w:r>
    </w:p>
    <w:p w14:paraId="01135735" w14:textId="7C2CA583" w:rsidR="00E56DB5" w:rsidRDefault="00E56DB5" w:rsidP="00FB72F6">
      <w:pPr>
        <w:pStyle w:val="BodyText"/>
        <w:jc w:val="both"/>
      </w:pPr>
      <w:r>
        <w:t>-</w:t>
      </w:r>
      <w:r>
        <w:tab/>
        <w:t xml:space="preserve">The duration of the </w:t>
      </w:r>
      <w:r w:rsidR="00F167E4">
        <w:t xml:space="preserve">site’s </w:t>
      </w:r>
      <w:r>
        <w:t>operating cycle is 12 months</w:t>
      </w:r>
      <w:r w:rsidR="008D4837">
        <w:t>.</w:t>
      </w:r>
    </w:p>
    <w:p w14:paraId="5E054D24" w14:textId="6089DCAA" w:rsidR="00E56DB5" w:rsidRDefault="00E56DB5" w:rsidP="00FB72F6">
      <w:pPr>
        <w:pStyle w:val="BodyText"/>
        <w:ind w:left="567" w:hanging="567"/>
        <w:jc w:val="both"/>
      </w:pPr>
      <w:r>
        <w:t>-</w:t>
      </w:r>
      <w:r>
        <w:tab/>
      </w:r>
      <w:r w:rsidR="00E21630" w:rsidRPr="00106994">
        <w:t>Project works</w:t>
      </w:r>
      <w:r>
        <w:t xml:space="preserve"> take 3 months. </w:t>
      </w:r>
      <w:r w:rsidR="00212A69">
        <w:t>Note that</w:t>
      </w:r>
      <w:r>
        <w:t xml:space="preserve"> any period which runs for a continuous uninterrupted operating cycle outside of the COVID impacted period counts as either an eligible baseline</w:t>
      </w:r>
      <w:r w:rsidR="00B24379">
        <w:t>,</w:t>
      </w:r>
      <w:r>
        <w:t xml:space="preserve"> or</w:t>
      </w:r>
      <w:r w:rsidDel="00EF1CB8">
        <w:t xml:space="preserve"> </w:t>
      </w:r>
      <w:r>
        <w:t xml:space="preserve">operating period. </w:t>
      </w:r>
    </w:p>
    <w:p w14:paraId="56719C90" w14:textId="69F03D20" w:rsidR="00F35464" w:rsidRPr="00D71CA9" w:rsidRDefault="00F35464" w:rsidP="001454F6">
      <w:pPr>
        <w:pStyle w:val="BodyText"/>
        <w:numPr>
          <w:ilvl w:val="0"/>
          <w:numId w:val="58"/>
        </w:numPr>
        <w:jc w:val="both"/>
        <w:rPr>
          <w:b/>
          <w:bCs/>
          <w:lang w:eastAsia="en-AU"/>
        </w:rPr>
      </w:pPr>
      <w:r w:rsidRPr="00D71CA9">
        <w:rPr>
          <w:b/>
          <w:bCs/>
          <w:lang w:eastAsia="en-AU"/>
        </w:rPr>
        <w:t>If an estimate of the mean is being used to determine savings, baseline and operating periods must be entirely outside the COVID impacted period.</w:t>
      </w:r>
    </w:p>
    <w:p w14:paraId="616F6B24" w14:textId="3ACB2F89" w:rsidR="00F957FF" w:rsidRDefault="00F35464" w:rsidP="001454F6">
      <w:pPr>
        <w:pStyle w:val="BodyText"/>
        <w:numPr>
          <w:ilvl w:val="0"/>
          <w:numId w:val="58"/>
        </w:numPr>
        <w:jc w:val="both"/>
        <w:rPr>
          <w:b/>
          <w:bCs/>
          <w:lang w:eastAsia="en-AU"/>
        </w:rPr>
      </w:pPr>
      <w:r w:rsidRPr="003D0A30">
        <w:rPr>
          <w:b/>
          <w:bCs/>
          <w:lang w:eastAsia="en-AU"/>
        </w:rPr>
        <w:t xml:space="preserve">Where </w:t>
      </w:r>
      <w:r w:rsidR="00713587">
        <w:rPr>
          <w:b/>
          <w:bCs/>
          <w:lang w:eastAsia="en-AU"/>
        </w:rPr>
        <w:t xml:space="preserve">sites have </w:t>
      </w:r>
      <w:r w:rsidR="007E17AB">
        <w:rPr>
          <w:b/>
          <w:bCs/>
          <w:lang w:eastAsia="en-AU"/>
        </w:rPr>
        <w:t>an unaffected baselin</w:t>
      </w:r>
      <w:r w:rsidR="00713587">
        <w:rPr>
          <w:b/>
          <w:bCs/>
          <w:lang w:eastAsia="en-AU"/>
        </w:rPr>
        <w:t xml:space="preserve">e and </w:t>
      </w:r>
      <w:r w:rsidRPr="003D0A30">
        <w:rPr>
          <w:b/>
          <w:bCs/>
          <w:lang w:eastAsia="en-AU"/>
        </w:rPr>
        <w:t xml:space="preserve">a new normal exists after COVID, </w:t>
      </w:r>
    </w:p>
    <w:p w14:paraId="1DD9E7A2" w14:textId="61B012E4" w:rsidR="001F4E0D" w:rsidRDefault="003512C1" w:rsidP="00FB72F6">
      <w:pPr>
        <w:pStyle w:val="BodyText"/>
        <w:numPr>
          <w:ilvl w:val="7"/>
          <w:numId w:val="28"/>
        </w:numPr>
        <w:ind w:left="927"/>
        <w:jc w:val="both"/>
        <w:rPr>
          <w:b/>
          <w:bCs/>
          <w:lang w:eastAsia="en-AU"/>
        </w:rPr>
      </w:pPr>
      <w:r w:rsidRPr="003B063A">
        <w:t>i</w:t>
      </w:r>
      <w:r>
        <w:rPr>
          <w:b/>
          <w:bCs/>
          <w:lang w:eastAsia="en-AU"/>
        </w:rPr>
        <w:t>f</w:t>
      </w:r>
      <w:r w:rsidR="00F35464" w:rsidRPr="003D0A30">
        <w:rPr>
          <w:b/>
          <w:bCs/>
          <w:lang w:eastAsia="en-AU"/>
        </w:rPr>
        <w:t xml:space="preserve"> one or more Independent Variables (IVs) can be used to explain the change from the pre-COVID baseline, then normal year savings can be claimed</w:t>
      </w:r>
      <w:r w:rsidR="00D10A10">
        <w:rPr>
          <w:b/>
          <w:bCs/>
          <w:lang w:eastAsia="en-AU"/>
        </w:rPr>
        <w:t>.</w:t>
      </w:r>
      <w:r w:rsidR="00F35464" w:rsidRPr="003D0A30">
        <w:rPr>
          <w:b/>
          <w:bCs/>
          <w:lang w:eastAsia="en-AU"/>
        </w:rPr>
        <w:t xml:space="preserve"> </w:t>
      </w:r>
    </w:p>
    <w:p w14:paraId="75CC331D" w14:textId="0CA6067E" w:rsidR="00F35464" w:rsidRPr="001F5359" w:rsidRDefault="001F5359" w:rsidP="00FB72F6">
      <w:pPr>
        <w:pStyle w:val="BodyText"/>
        <w:numPr>
          <w:ilvl w:val="7"/>
          <w:numId w:val="28"/>
        </w:numPr>
        <w:ind w:left="927"/>
        <w:jc w:val="both"/>
        <w:rPr>
          <w:b/>
          <w:bCs/>
          <w:lang w:eastAsia="en-AU"/>
        </w:rPr>
      </w:pPr>
      <w:r>
        <w:rPr>
          <w:b/>
          <w:lang w:eastAsia="en-AU"/>
        </w:rPr>
        <w:t xml:space="preserve">if </w:t>
      </w:r>
      <w:r w:rsidR="00772362">
        <w:rPr>
          <w:b/>
          <w:lang w:eastAsia="en-AU"/>
        </w:rPr>
        <w:t>it can</w:t>
      </w:r>
      <w:r w:rsidR="00F35464" w:rsidRPr="003512C1">
        <w:rPr>
          <w:b/>
          <w:bCs/>
          <w:lang w:eastAsia="en-AU"/>
        </w:rPr>
        <w:t>not</w:t>
      </w:r>
      <w:r w:rsidR="00F35464" w:rsidRPr="003512C1">
        <w:rPr>
          <w:b/>
          <w:lang w:eastAsia="en-AU"/>
        </w:rPr>
        <w:t xml:space="preserve"> </w:t>
      </w:r>
      <w:r w:rsidR="00772362">
        <w:rPr>
          <w:b/>
          <w:lang w:eastAsia="en-AU"/>
        </w:rPr>
        <w:t xml:space="preserve">be </w:t>
      </w:r>
      <w:r w:rsidR="00F35464" w:rsidRPr="003512C1">
        <w:rPr>
          <w:b/>
          <w:lang w:eastAsia="en-AU"/>
        </w:rPr>
        <w:t xml:space="preserve">explained </w:t>
      </w:r>
      <w:r w:rsidR="006B2A44">
        <w:rPr>
          <w:b/>
          <w:bCs/>
          <w:lang w:eastAsia="en-AU"/>
        </w:rPr>
        <w:t>by</w:t>
      </w:r>
      <w:r w:rsidR="00F35464" w:rsidRPr="003512C1">
        <w:rPr>
          <w:b/>
          <w:lang w:eastAsia="en-AU"/>
        </w:rPr>
        <w:t xml:space="preserve"> </w:t>
      </w:r>
      <w:r w:rsidR="00AC50EC">
        <w:rPr>
          <w:b/>
          <w:lang w:eastAsia="en-AU"/>
        </w:rPr>
        <w:t>IV</w:t>
      </w:r>
      <w:r w:rsidR="00F35464" w:rsidRPr="003512C1">
        <w:rPr>
          <w:b/>
          <w:lang w:eastAsia="en-AU"/>
        </w:rPr>
        <w:t xml:space="preserve">s, an engineering calculation may be submitted </w:t>
      </w:r>
      <w:r w:rsidR="00F31CBD">
        <w:rPr>
          <w:b/>
          <w:lang w:eastAsia="en-AU"/>
        </w:rPr>
        <w:t>(</w:t>
      </w:r>
      <w:r w:rsidR="00AC50EC">
        <w:rPr>
          <w:b/>
          <w:lang w:eastAsia="en-AU"/>
        </w:rPr>
        <w:t>as a last resort</w:t>
      </w:r>
      <w:r w:rsidR="00F31CBD">
        <w:rPr>
          <w:b/>
          <w:lang w:eastAsia="en-AU"/>
        </w:rPr>
        <w:t>)</w:t>
      </w:r>
      <w:r w:rsidR="00AC50EC">
        <w:rPr>
          <w:b/>
          <w:lang w:eastAsia="en-AU"/>
        </w:rPr>
        <w:t xml:space="preserve"> </w:t>
      </w:r>
      <w:r w:rsidR="00F35464" w:rsidRPr="003512C1">
        <w:rPr>
          <w:b/>
          <w:lang w:eastAsia="en-AU"/>
        </w:rPr>
        <w:t>to justify a ba</w:t>
      </w:r>
      <w:r w:rsidR="00F35464" w:rsidRPr="001F5359">
        <w:rPr>
          <w:b/>
          <w:lang w:eastAsia="en-AU"/>
        </w:rPr>
        <w:t xml:space="preserve">seline adjustment. </w:t>
      </w:r>
      <w:r w:rsidR="006B2A44">
        <w:rPr>
          <w:b/>
          <w:bCs/>
          <w:lang w:eastAsia="en-AU"/>
        </w:rPr>
        <w:t xml:space="preserve">The ESC </w:t>
      </w:r>
      <w:r w:rsidR="00054C11">
        <w:rPr>
          <w:b/>
          <w:bCs/>
          <w:lang w:eastAsia="en-AU"/>
        </w:rPr>
        <w:t>must</w:t>
      </w:r>
      <w:r w:rsidR="00F35464" w:rsidRPr="001F5359">
        <w:rPr>
          <w:b/>
          <w:bCs/>
          <w:lang w:eastAsia="en-AU"/>
        </w:rPr>
        <w:t xml:space="preserve"> </w:t>
      </w:r>
      <w:r w:rsidR="001159D2" w:rsidRPr="001F5359">
        <w:rPr>
          <w:b/>
          <w:bCs/>
          <w:lang w:eastAsia="en-AU"/>
        </w:rPr>
        <w:t>a</w:t>
      </w:r>
      <w:r w:rsidR="001159D2">
        <w:rPr>
          <w:b/>
          <w:bCs/>
          <w:lang w:eastAsia="en-AU"/>
        </w:rPr>
        <w:t>pprove</w:t>
      </w:r>
      <w:r w:rsidR="001159D2">
        <w:rPr>
          <w:b/>
          <w:lang w:eastAsia="en-AU"/>
        </w:rPr>
        <w:t xml:space="preserve"> </w:t>
      </w:r>
      <w:r w:rsidR="00F35464">
        <w:rPr>
          <w:b/>
          <w:lang w:eastAsia="en-AU"/>
        </w:rPr>
        <w:t xml:space="preserve">the </w:t>
      </w:r>
      <w:r w:rsidR="00054C11">
        <w:rPr>
          <w:b/>
          <w:bCs/>
          <w:lang w:eastAsia="en-AU"/>
        </w:rPr>
        <w:t>justification</w:t>
      </w:r>
      <w:r w:rsidR="005E1CD8">
        <w:rPr>
          <w:b/>
          <w:bCs/>
          <w:lang w:eastAsia="en-AU"/>
        </w:rPr>
        <w:t xml:space="preserve"> for the calculation to be valid</w:t>
      </w:r>
      <w:r w:rsidR="00E65E6A">
        <w:rPr>
          <w:b/>
          <w:bCs/>
          <w:lang w:eastAsia="en-AU"/>
        </w:rPr>
        <w:t>.</w:t>
      </w:r>
      <w:r w:rsidR="00F35464" w:rsidRPr="001F5359">
        <w:rPr>
          <w:b/>
          <w:bCs/>
          <w:lang w:eastAsia="en-AU"/>
        </w:rPr>
        <w:t xml:space="preserve"> </w:t>
      </w:r>
      <w:r w:rsidR="00054C11">
        <w:rPr>
          <w:b/>
          <w:bCs/>
          <w:lang w:eastAsia="en-AU"/>
        </w:rPr>
        <w:t>R</w:t>
      </w:r>
      <w:r w:rsidR="00F35464" w:rsidRPr="001F5359">
        <w:rPr>
          <w:b/>
          <w:bCs/>
          <w:lang w:eastAsia="en-AU"/>
        </w:rPr>
        <w:t>eview</w:t>
      </w:r>
      <w:r w:rsidR="00F35464" w:rsidRPr="001F5359">
        <w:rPr>
          <w:b/>
          <w:lang w:eastAsia="en-AU"/>
        </w:rPr>
        <w:t xml:space="preserve"> of such a baseline adjustment may </w:t>
      </w:r>
      <w:r w:rsidR="00054C11">
        <w:rPr>
          <w:b/>
          <w:bCs/>
          <w:lang w:eastAsia="en-AU"/>
        </w:rPr>
        <w:t>require</w:t>
      </w:r>
      <w:r w:rsidR="00F35464" w:rsidRPr="001F5359">
        <w:rPr>
          <w:b/>
          <w:lang w:eastAsia="en-AU"/>
        </w:rPr>
        <w:t xml:space="preserve"> payment of an additional fee. </w:t>
      </w:r>
    </w:p>
    <w:p w14:paraId="0F1F2375" w14:textId="72C4EDAA" w:rsidR="00F35464" w:rsidRPr="0097556A" w:rsidRDefault="00F35464" w:rsidP="0097556A">
      <w:pPr>
        <w:pStyle w:val="BodyText"/>
        <w:numPr>
          <w:ilvl w:val="0"/>
          <w:numId w:val="58"/>
        </w:numPr>
        <w:jc w:val="both"/>
        <w:rPr>
          <w:b/>
          <w:bCs/>
          <w:lang w:eastAsia="en-AU"/>
        </w:rPr>
      </w:pPr>
      <w:r w:rsidRPr="00005EDB">
        <w:rPr>
          <w:b/>
          <w:bCs/>
          <w:lang w:eastAsia="en-AU"/>
        </w:rPr>
        <w:t xml:space="preserve">For application of the “mini method” </w:t>
      </w:r>
      <w:r w:rsidR="00054C11">
        <w:rPr>
          <w:b/>
          <w:bCs/>
          <w:lang w:eastAsia="en-AU"/>
        </w:rPr>
        <w:t xml:space="preserve">as </w:t>
      </w:r>
      <w:r w:rsidRPr="00005EDB">
        <w:rPr>
          <w:b/>
          <w:bCs/>
          <w:lang w:eastAsia="en-AU"/>
        </w:rPr>
        <w:t>outlined in this document:</w:t>
      </w:r>
    </w:p>
    <w:p w14:paraId="697E0A78" w14:textId="48BA035C" w:rsidR="007A55D9" w:rsidRDefault="00F35464" w:rsidP="00FB72F6">
      <w:pPr>
        <w:pStyle w:val="BodyText"/>
        <w:numPr>
          <w:ilvl w:val="0"/>
          <w:numId w:val="29"/>
        </w:numPr>
        <w:ind w:left="927"/>
        <w:jc w:val="both"/>
        <w:rPr>
          <w:b/>
          <w:bCs/>
        </w:rPr>
      </w:pPr>
      <w:r w:rsidRPr="00AF2631">
        <w:rPr>
          <w:b/>
          <w:bCs/>
        </w:rPr>
        <w:t xml:space="preserve">normal year savings can be claimed in intervals where the independent variables are outside of the eligible range </w:t>
      </w:r>
      <w:r w:rsidR="00330D64">
        <w:rPr>
          <w:b/>
          <w:bCs/>
        </w:rPr>
        <w:t>using</w:t>
      </w:r>
      <w:r w:rsidRPr="00AF2631">
        <w:rPr>
          <w:b/>
          <w:bCs/>
        </w:rPr>
        <w:t xml:space="preserve"> an ERAF. </w:t>
      </w:r>
    </w:p>
    <w:p w14:paraId="6BC91263" w14:textId="4091FAE4" w:rsidR="00F35464" w:rsidRPr="00AF2631" w:rsidRDefault="00F35464" w:rsidP="00FB72F6">
      <w:pPr>
        <w:pStyle w:val="BodyText"/>
        <w:numPr>
          <w:ilvl w:val="0"/>
          <w:numId w:val="29"/>
        </w:numPr>
        <w:ind w:left="927"/>
        <w:jc w:val="both"/>
        <w:rPr>
          <w:b/>
          <w:bCs/>
        </w:rPr>
      </w:pPr>
      <w:r w:rsidRPr="00AF2631">
        <w:rPr>
          <w:b/>
          <w:bCs/>
        </w:rPr>
        <w:t xml:space="preserve">The number of intervals in both the baseline period and operating period regression models must be no less than 4 times the number of </w:t>
      </w:r>
      <w:r w:rsidR="00BA0D8E">
        <w:rPr>
          <w:b/>
          <w:bCs/>
        </w:rPr>
        <w:t>IVs</w:t>
      </w:r>
      <w:r w:rsidRPr="00AF2631">
        <w:rPr>
          <w:b/>
          <w:bCs/>
        </w:rPr>
        <w:t>.</w:t>
      </w:r>
      <w:r w:rsidR="00D32214">
        <w:rPr>
          <w:b/>
          <w:bCs/>
        </w:rPr>
        <w:t xml:space="preserve"> </w:t>
      </w:r>
      <w:r w:rsidR="002C1D21" w:rsidRPr="007A55D9">
        <w:rPr>
          <w:b/>
          <w:bCs/>
        </w:rPr>
        <w:t xml:space="preserve"> </w:t>
      </w:r>
    </w:p>
    <w:p w14:paraId="14E9BCB8" w14:textId="5E7B9DE9" w:rsidR="00F35464" w:rsidRPr="001D438A" w:rsidRDefault="00F35464" w:rsidP="0097556A">
      <w:pPr>
        <w:pStyle w:val="BodyText"/>
        <w:numPr>
          <w:ilvl w:val="0"/>
          <w:numId w:val="58"/>
        </w:numPr>
        <w:jc w:val="both"/>
        <w:rPr>
          <w:b/>
          <w:bCs/>
          <w:lang w:eastAsia="en-AU"/>
        </w:rPr>
      </w:pPr>
      <w:bookmarkStart w:id="83" w:name="Provision8"/>
      <w:r w:rsidRPr="001D438A">
        <w:rPr>
          <w:b/>
          <w:bCs/>
          <w:lang w:eastAsia="en-AU"/>
        </w:rPr>
        <w:t>When substantiating</w:t>
      </w:r>
      <w:bookmarkEnd w:id="83"/>
      <w:r w:rsidRPr="001D438A">
        <w:rPr>
          <w:b/>
          <w:bCs/>
          <w:lang w:eastAsia="en-AU"/>
        </w:rPr>
        <w:t xml:space="preserve"> the value of an </w:t>
      </w:r>
      <w:r w:rsidR="00BA0D8E">
        <w:rPr>
          <w:b/>
          <w:bCs/>
          <w:lang w:eastAsia="en-AU"/>
        </w:rPr>
        <w:t>IV</w:t>
      </w:r>
      <w:r w:rsidRPr="001D438A">
        <w:rPr>
          <w:b/>
          <w:bCs/>
          <w:lang w:eastAsia="en-AU"/>
        </w:rPr>
        <w:t xml:space="preserve"> which helps explain variations in energy use both outside and during the COVID impacted period:</w:t>
      </w:r>
    </w:p>
    <w:p w14:paraId="6CE0046B" w14:textId="77777777" w:rsidR="00895780" w:rsidRDefault="00F35464" w:rsidP="00FB72F6">
      <w:pPr>
        <w:pStyle w:val="BodyText"/>
        <w:numPr>
          <w:ilvl w:val="0"/>
          <w:numId w:val="30"/>
        </w:numPr>
        <w:ind w:left="927"/>
        <w:jc w:val="both"/>
        <w:rPr>
          <w:b/>
          <w:bCs/>
        </w:rPr>
      </w:pPr>
      <w:r w:rsidRPr="007E2036">
        <w:rPr>
          <w:b/>
          <w:bCs/>
        </w:rPr>
        <w:t xml:space="preserve">The use of an IV labelled “COVID”, as a </w:t>
      </w:r>
      <w:r w:rsidRPr="002C1D21">
        <w:rPr>
          <w:b/>
          <w:bCs/>
        </w:rPr>
        <w:t>binary switch</w:t>
      </w:r>
      <w:r w:rsidRPr="007E2036">
        <w:rPr>
          <w:b/>
          <w:bCs/>
        </w:rPr>
        <w:t xml:space="preserve">, is not allowed. </w:t>
      </w:r>
    </w:p>
    <w:p w14:paraId="33B9B697" w14:textId="2975370C" w:rsidR="00F35464" w:rsidRPr="00AD7A36" w:rsidRDefault="00F35464" w:rsidP="00FB72F6">
      <w:pPr>
        <w:pStyle w:val="BodyText"/>
        <w:numPr>
          <w:ilvl w:val="0"/>
          <w:numId w:val="30"/>
        </w:numPr>
        <w:ind w:left="927"/>
        <w:jc w:val="both"/>
        <w:rPr>
          <w:b/>
          <w:bCs/>
        </w:rPr>
      </w:pPr>
      <w:r w:rsidRPr="00AD7A36">
        <w:rPr>
          <w:b/>
          <w:bCs/>
        </w:rPr>
        <w:t xml:space="preserve">The requirements of the ESC </w:t>
      </w:r>
      <w:r w:rsidR="005243F5">
        <w:rPr>
          <w:b/>
          <w:bCs/>
        </w:rPr>
        <w:t>must</w:t>
      </w:r>
      <w:r w:rsidR="005243F5" w:rsidRPr="00AD7A36">
        <w:rPr>
          <w:b/>
          <w:bCs/>
        </w:rPr>
        <w:t xml:space="preserve"> </w:t>
      </w:r>
      <w:r w:rsidRPr="00AD7A36">
        <w:rPr>
          <w:b/>
          <w:bCs/>
        </w:rPr>
        <w:t xml:space="preserve">be satisfied. </w:t>
      </w:r>
    </w:p>
    <w:p w14:paraId="3B3B2E85" w14:textId="3AD19A48" w:rsidR="00F35464" w:rsidRDefault="00F1376E" w:rsidP="00322BAE">
      <w:pPr>
        <w:pStyle w:val="BodyText"/>
        <w:ind w:left="567"/>
        <w:jc w:val="both"/>
      </w:pPr>
      <w:r>
        <w:t xml:space="preserve">In the absence of measured </w:t>
      </w:r>
      <w:proofErr w:type="gramStart"/>
      <w:r>
        <w:t>data</w:t>
      </w:r>
      <w:proofErr w:type="gramEnd"/>
      <w:r>
        <w:t xml:space="preserve"> t</w:t>
      </w:r>
      <w:r w:rsidR="00F35464">
        <w:t xml:space="preserve">he following </w:t>
      </w:r>
      <w:r w:rsidR="00372F5C">
        <w:t>are an indication of</w:t>
      </w:r>
      <w:r w:rsidR="00F35464">
        <w:t xml:space="preserve"> what the ESC </w:t>
      </w:r>
      <w:r w:rsidR="00372F5C">
        <w:t>may</w:t>
      </w:r>
      <w:r w:rsidR="00F35464">
        <w:t xml:space="preserve"> consider acceptable</w:t>
      </w:r>
      <w:r w:rsidR="000D16A1">
        <w:t xml:space="preserve"> evidence of IV values</w:t>
      </w:r>
      <w:r w:rsidR="00F35464">
        <w:t>:</w:t>
      </w:r>
    </w:p>
    <w:p w14:paraId="61F3A787" w14:textId="526AACA7" w:rsidR="00320734" w:rsidRDefault="00F35464" w:rsidP="00FB72F6">
      <w:pPr>
        <w:pStyle w:val="BodyText"/>
        <w:numPr>
          <w:ilvl w:val="0"/>
          <w:numId w:val="16"/>
        </w:numPr>
        <w:jc w:val="both"/>
      </w:pPr>
      <w:r>
        <w:t xml:space="preserve">Reference to </w:t>
      </w:r>
      <w:r w:rsidR="00463403">
        <w:t>state-imposed</w:t>
      </w:r>
      <w:r>
        <w:t xml:space="preserve"> requirements </w:t>
      </w:r>
      <w:r w:rsidR="009233F1">
        <w:t xml:space="preserve">or </w:t>
      </w:r>
      <w:r>
        <w:t>restrictions</w:t>
      </w:r>
      <w:r w:rsidR="00F876BE">
        <w:t xml:space="preserve"> (including </w:t>
      </w:r>
      <w:r w:rsidR="005A0CC9">
        <w:t>patron limitations if applicable)</w:t>
      </w:r>
      <w:r>
        <w:t xml:space="preserve">, for facilities specifically named under the restrictions. </w:t>
      </w:r>
    </w:p>
    <w:p w14:paraId="7E626BCA" w14:textId="616E692B" w:rsidR="00886AAA" w:rsidRDefault="00F35464" w:rsidP="00FB72F6">
      <w:pPr>
        <w:pStyle w:val="BodyText"/>
        <w:numPr>
          <w:ilvl w:val="0"/>
          <w:numId w:val="16"/>
        </w:numPr>
        <w:jc w:val="both"/>
      </w:pPr>
      <w:r>
        <w:t xml:space="preserve">Screenshots of dated photographic evidence from social media postings, websites, or similar (e.g. showing a </w:t>
      </w:r>
      <w:r w:rsidR="008C53E8">
        <w:t xml:space="preserve">closed </w:t>
      </w:r>
      <w:r>
        <w:t xml:space="preserve">facility, and its usual opening hours). </w:t>
      </w:r>
    </w:p>
    <w:p w14:paraId="257D488E" w14:textId="77777777" w:rsidR="00C94A5A" w:rsidRDefault="00F35464" w:rsidP="00FB72F6">
      <w:pPr>
        <w:pStyle w:val="BodyText"/>
        <w:numPr>
          <w:ilvl w:val="0"/>
          <w:numId w:val="16"/>
        </w:numPr>
        <w:jc w:val="both"/>
      </w:pPr>
      <w:r>
        <w:t xml:space="preserve">Copies of internal correspondence (e.g. email to staff), timesheets, payrolls, or similar. </w:t>
      </w:r>
    </w:p>
    <w:p w14:paraId="68530C1D" w14:textId="48EC6941" w:rsidR="00F35464" w:rsidRDefault="00F35464" w:rsidP="00FB72F6">
      <w:pPr>
        <w:pStyle w:val="BodyText"/>
        <w:numPr>
          <w:ilvl w:val="0"/>
          <w:numId w:val="16"/>
        </w:numPr>
        <w:jc w:val="both"/>
      </w:pPr>
      <w:r>
        <w:t>A</w:t>
      </w:r>
      <w:r w:rsidR="0072314E">
        <w:t>s a last resort, a</w:t>
      </w:r>
      <w:r>
        <w:t>n estimate made by a knowledgeable employee at the facility (e.g. manager, facility manager), accompanied with a statutory declaration.</w:t>
      </w:r>
    </w:p>
    <w:p w14:paraId="6348CC7F" w14:textId="34063025" w:rsidR="00E01F20" w:rsidRDefault="00E01F20" w:rsidP="00FB72F6">
      <w:pPr>
        <w:pStyle w:val="BodyText"/>
        <w:ind w:left="567"/>
        <w:jc w:val="both"/>
      </w:pPr>
      <w:r>
        <w:t xml:space="preserve">The ESC may request one or more of the above items. </w:t>
      </w:r>
    </w:p>
    <w:p w14:paraId="296E2749" w14:textId="7DBDD1C1" w:rsidR="00240D53" w:rsidRDefault="00895A14" w:rsidP="0097556A">
      <w:pPr>
        <w:pStyle w:val="BodyText"/>
        <w:numPr>
          <w:ilvl w:val="0"/>
          <w:numId w:val="58"/>
        </w:numPr>
        <w:jc w:val="both"/>
        <w:rPr>
          <w:b/>
          <w:bCs/>
        </w:rPr>
      </w:pPr>
      <w:r>
        <w:rPr>
          <w:b/>
          <w:bCs/>
          <w:lang w:eastAsia="en-AU"/>
        </w:rPr>
        <w:t>B</w:t>
      </w:r>
      <w:r w:rsidRPr="00C374E4">
        <w:rPr>
          <w:b/>
          <w:bCs/>
          <w:lang w:eastAsia="en-AU"/>
        </w:rPr>
        <w:t xml:space="preserve">ias </w:t>
      </w:r>
      <w:r w:rsidR="00F35464" w:rsidRPr="00C374E4">
        <w:rPr>
          <w:b/>
          <w:bCs/>
          <w:lang w:eastAsia="en-AU"/>
        </w:rPr>
        <w:t>in</w:t>
      </w:r>
      <w:r w:rsidR="00F35464" w:rsidRPr="00C374E4">
        <w:rPr>
          <w:b/>
          <w:bCs/>
        </w:rPr>
        <w:t xml:space="preserve"> a model which spans both a non COVID impacted period and a COVID impacted period </w:t>
      </w:r>
      <w:r w:rsidR="002071A9">
        <w:rPr>
          <w:b/>
          <w:bCs/>
        </w:rPr>
        <w:t>is to</w:t>
      </w:r>
      <w:r w:rsidR="00F35464" w:rsidRPr="00C374E4">
        <w:rPr>
          <w:b/>
          <w:bCs/>
        </w:rPr>
        <w:t xml:space="preserve"> be accounted for by applying a Bias Adjustment Factor (BAF).</w:t>
      </w:r>
      <w:r>
        <w:rPr>
          <w:b/>
          <w:bCs/>
        </w:rPr>
        <w:t xml:space="preserve"> </w:t>
      </w:r>
      <w:r w:rsidR="00872EF6">
        <w:rPr>
          <w:b/>
          <w:bCs/>
        </w:rPr>
        <w:t>This applies to</w:t>
      </w:r>
      <w:r w:rsidRPr="00C374E4">
        <w:rPr>
          <w:b/>
          <w:bCs/>
        </w:rPr>
        <w:t xml:space="preserve"> the “avoided energy” method or “Usual but accounting for COVID” metho</w:t>
      </w:r>
      <w:r w:rsidR="00872EF6">
        <w:rPr>
          <w:b/>
          <w:bCs/>
        </w:rPr>
        <w:t xml:space="preserve">d. </w:t>
      </w:r>
    </w:p>
    <w:p w14:paraId="377BF239" w14:textId="1FB7B5CC" w:rsidR="00F35464" w:rsidRPr="0093631B" w:rsidRDefault="00F35464" w:rsidP="00322BAE">
      <w:pPr>
        <w:pStyle w:val="BodyText"/>
        <w:ind w:left="567"/>
        <w:jc w:val="both"/>
      </w:pPr>
      <w:r w:rsidRPr="0093631B">
        <w:t xml:space="preserve">The </w:t>
      </w:r>
      <w:bookmarkStart w:id="84" w:name="BAF"/>
      <w:r w:rsidR="000B036B" w:rsidRPr="0093631B">
        <w:t>BAF</w:t>
      </w:r>
      <w:bookmarkEnd w:id="84"/>
      <w:r w:rsidRPr="0093631B">
        <w:t xml:space="preserve"> is calculated based on the relative contribution to overall variation in energy use during the </w:t>
      </w:r>
      <w:r w:rsidR="00A4076A" w:rsidRPr="0093631B">
        <w:t>COVID</w:t>
      </w:r>
      <w:r w:rsidR="004A25D2" w:rsidRPr="0093631B">
        <w:t xml:space="preserve">-containing </w:t>
      </w:r>
      <w:r w:rsidRPr="0093631B">
        <w:t xml:space="preserve">period, from </w:t>
      </w:r>
      <w:r w:rsidR="00C21187">
        <w:t xml:space="preserve">non-COVID </w:t>
      </w:r>
      <w:r w:rsidRPr="0093631B">
        <w:t>IVs. The Bias Adjustment Factor is taken as the square root of this relative contribution.</w:t>
      </w:r>
    </w:p>
    <w:p w14:paraId="29084E40" w14:textId="14E08D53" w:rsidR="00F35464" w:rsidRDefault="00F35464" w:rsidP="00FB72F6">
      <w:pPr>
        <w:pStyle w:val="BodyText"/>
        <w:ind w:left="567"/>
        <w:jc w:val="both"/>
      </w:pPr>
      <w:r>
        <w:t xml:space="preserve">BAF = </w:t>
      </w:r>
      <m:oMath>
        <m:rad>
          <m:radPr>
            <m:degHide m:val="1"/>
            <m:ctrlPr>
              <w:rPr>
                <w:rFonts w:ascii="Cambria Math" w:hAnsi="Cambria Math"/>
                <w:i/>
                <w:sz w:val="32"/>
                <w:szCs w:val="32"/>
              </w:rPr>
            </m:ctrlPr>
          </m:radPr>
          <m:deg/>
          <m:e>
            <m:f>
              <m:fPr>
                <m:ctrlPr>
                  <w:rPr>
                    <w:rFonts w:ascii="Cambria Math" w:hAnsi="Cambria Math"/>
                    <w:i/>
                    <w:sz w:val="32"/>
                    <w:szCs w:val="32"/>
                  </w:rPr>
                </m:ctrlPr>
              </m:fPr>
              <m:num>
                <m:nary>
                  <m:naryPr>
                    <m:chr m:val="∑"/>
                    <m:limLoc m:val="undOvr"/>
                    <m:ctrlPr>
                      <w:rPr>
                        <w:rFonts w:ascii="Cambria Math" w:hAnsi="Cambria Math"/>
                        <w:i/>
                        <w:sz w:val="32"/>
                        <w:szCs w:val="32"/>
                      </w:rPr>
                    </m:ctrlPr>
                  </m:naryPr>
                  <m:sub>
                    <m:r>
                      <w:rPr>
                        <w:rFonts w:ascii="Cambria Math" w:hAnsi="Cambria Math"/>
                        <w:sz w:val="32"/>
                        <w:szCs w:val="32"/>
                      </w:rPr>
                      <m:t>k=1</m:t>
                    </m:r>
                  </m:sub>
                  <m:sup>
                    <m:r>
                      <w:rPr>
                        <w:rFonts w:ascii="Cambria Math" w:hAnsi="Cambria Math"/>
                        <w:sz w:val="32"/>
                        <w:szCs w:val="32"/>
                      </w:rPr>
                      <m:t>k=m</m:t>
                    </m:r>
                  </m:sup>
                  <m:e>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IVNcoeff</m:t>
                        </m:r>
                      </m:e>
                      <m:sub>
                        <m:r>
                          <w:rPr>
                            <w:rFonts w:ascii="Cambria Math" w:hAnsi="Cambria Math"/>
                            <w:sz w:val="32"/>
                            <w:szCs w:val="32"/>
                          </w:rPr>
                          <m:t>k</m:t>
                        </m:r>
                      </m:sub>
                    </m:sSub>
                    <m:r>
                      <w:rPr>
                        <w:rFonts w:ascii="Cambria Math" w:hAnsi="Cambria Math"/>
                        <w:sz w:val="32"/>
                        <w:szCs w:val="32"/>
                      </w:rPr>
                      <m:t xml:space="preserve"> </m:t>
                    </m:r>
                    <m:r>
                      <m:rPr>
                        <m:sty m:val="p"/>
                      </m:rPr>
                      <w:rPr>
                        <w:rFonts w:ascii="Cambria Math" w:hAnsi="Cambria Math"/>
                        <w:sz w:val="32"/>
                        <w:szCs w:val="32"/>
                      </w:rPr>
                      <m:t>x</m:t>
                    </m:r>
                    <m:r>
                      <w:rPr>
                        <w:rFonts w:ascii="Cambria Math" w:hAnsi="Cambria Math"/>
                        <w:sz w:val="32"/>
                        <w:szCs w:val="32"/>
                      </w:rPr>
                      <m:t xml:space="preserve"> </m:t>
                    </m:r>
                    <m:sSub>
                      <m:sSubPr>
                        <m:ctrlPr>
                          <w:rPr>
                            <w:rFonts w:ascii="Cambria Math" w:hAnsi="Cambria Math"/>
                            <w:i/>
                            <w:sz w:val="32"/>
                            <w:szCs w:val="32"/>
                          </w:rPr>
                        </m:ctrlPr>
                      </m:sSubPr>
                      <m:e>
                        <m:acc>
                          <m:accPr>
                            <m:chr m:val="̅"/>
                            <m:ctrlPr>
                              <w:rPr>
                                <w:rFonts w:ascii="Cambria Math" w:hAnsi="Cambria Math"/>
                                <w:i/>
                                <w:sz w:val="32"/>
                                <w:szCs w:val="32"/>
                              </w:rPr>
                            </m:ctrlPr>
                          </m:accPr>
                          <m:e>
                            <m:r>
                              <w:rPr>
                                <w:rFonts w:ascii="Cambria Math" w:hAnsi="Cambria Math"/>
                                <w:sz w:val="32"/>
                                <w:szCs w:val="32"/>
                              </w:rPr>
                              <m:t>IVN</m:t>
                            </m:r>
                          </m:e>
                        </m:acc>
                      </m:e>
                      <m:sub>
                        <m:r>
                          <w:rPr>
                            <w:rFonts w:ascii="Cambria Math" w:hAnsi="Cambria Math"/>
                            <w:sz w:val="32"/>
                            <w:szCs w:val="32"/>
                          </w:rPr>
                          <m:t>k</m:t>
                        </m:r>
                      </m:sub>
                    </m:sSub>
                    <m:r>
                      <w:rPr>
                        <w:rFonts w:ascii="Cambria Math" w:hAnsi="Cambria Math"/>
                        <w:sz w:val="32"/>
                        <w:szCs w:val="32"/>
                      </w:rPr>
                      <m:t>)</m:t>
                    </m:r>
                  </m:e>
                </m:nary>
              </m:num>
              <m:den>
                <m:nary>
                  <m:naryPr>
                    <m:chr m:val="∑"/>
                    <m:limLoc m:val="undOvr"/>
                    <m:ctrlPr>
                      <w:rPr>
                        <w:rFonts w:ascii="Cambria Math" w:hAnsi="Cambria Math"/>
                        <w:i/>
                        <w:sz w:val="32"/>
                        <w:szCs w:val="32"/>
                      </w:rPr>
                    </m:ctrlPr>
                  </m:naryPr>
                  <m:sub>
                    <m:r>
                      <w:rPr>
                        <w:rFonts w:ascii="Cambria Math" w:hAnsi="Cambria Math"/>
                        <w:sz w:val="32"/>
                        <w:szCs w:val="32"/>
                      </w:rPr>
                      <m:t>j=1</m:t>
                    </m:r>
                  </m:sub>
                  <m:sup>
                    <m:r>
                      <w:rPr>
                        <w:rFonts w:ascii="Cambria Math" w:hAnsi="Cambria Math"/>
                        <w:sz w:val="32"/>
                        <w:szCs w:val="32"/>
                      </w:rPr>
                      <m:t>j=n</m:t>
                    </m:r>
                  </m:sup>
                  <m:e>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IVcoeff</m:t>
                        </m:r>
                      </m:e>
                      <m:sub>
                        <m:r>
                          <w:rPr>
                            <w:rFonts w:ascii="Cambria Math" w:hAnsi="Cambria Math"/>
                            <w:sz w:val="32"/>
                            <w:szCs w:val="32"/>
                          </w:rPr>
                          <m:t>j</m:t>
                        </m:r>
                      </m:sub>
                    </m:sSub>
                    <m:r>
                      <w:rPr>
                        <w:rFonts w:ascii="Cambria Math" w:hAnsi="Cambria Math"/>
                        <w:sz w:val="32"/>
                        <w:szCs w:val="32"/>
                      </w:rPr>
                      <m:t xml:space="preserve"> </m:t>
                    </m:r>
                    <m:r>
                      <m:rPr>
                        <m:sty m:val="p"/>
                      </m:rPr>
                      <w:rPr>
                        <w:rFonts w:ascii="Cambria Math" w:hAnsi="Cambria Math"/>
                        <w:sz w:val="32"/>
                        <w:szCs w:val="32"/>
                      </w:rPr>
                      <m:t>x</m:t>
                    </m:r>
                    <m:r>
                      <w:rPr>
                        <w:rFonts w:ascii="Cambria Math" w:hAnsi="Cambria Math"/>
                        <w:sz w:val="32"/>
                        <w:szCs w:val="32"/>
                      </w:rPr>
                      <m:t xml:space="preserve"> </m:t>
                    </m:r>
                    <m:sSub>
                      <m:sSubPr>
                        <m:ctrlPr>
                          <w:rPr>
                            <w:rFonts w:ascii="Cambria Math" w:hAnsi="Cambria Math"/>
                            <w:i/>
                            <w:sz w:val="32"/>
                            <w:szCs w:val="32"/>
                          </w:rPr>
                        </m:ctrlPr>
                      </m:sSubPr>
                      <m:e>
                        <m:acc>
                          <m:accPr>
                            <m:chr m:val="̅"/>
                            <m:ctrlPr>
                              <w:rPr>
                                <w:rFonts w:ascii="Cambria Math" w:hAnsi="Cambria Math"/>
                                <w:i/>
                                <w:sz w:val="32"/>
                                <w:szCs w:val="32"/>
                              </w:rPr>
                            </m:ctrlPr>
                          </m:accPr>
                          <m:e>
                            <m:r>
                              <w:rPr>
                                <w:rFonts w:ascii="Cambria Math" w:hAnsi="Cambria Math"/>
                                <w:sz w:val="32"/>
                                <w:szCs w:val="32"/>
                              </w:rPr>
                              <m:t>IV</m:t>
                            </m:r>
                          </m:e>
                        </m:acc>
                      </m:e>
                      <m:sub>
                        <m:r>
                          <w:rPr>
                            <w:rFonts w:ascii="Cambria Math" w:hAnsi="Cambria Math"/>
                            <w:sz w:val="32"/>
                            <w:szCs w:val="32"/>
                          </w:rPr>
                          <m:t>j</m:t>
                        </m:r>
                      </m:sub>
                    </m:sSub>
                  </m:e>
                </m:nary>
                <m:r>
                  <w:rPr>
                    <w:rFonts w:ascii="Cambria Math" w:hAnsi="Cambria Math"/>
                    <w:sz w:val="32"/>
                    <w:szCs w:val="32"/>
                  </w:rPr>
                  <m:t>)</m:t>
                </m:r>
              </m:den>
            </m:f>
          </m:e>
        </m:rad>
      </m:oMath>
    </w:p>
    <w:p w14:paraId="3EAEA30D" w14:textId="21DD5FD5" w:rsidR="00F35464" w:rsidRDefault="00F35464" w:rsidP="00FB72F6">
      <w:pPr>
        <w:pStyle w:val="BodyText"/>
        <w:ind w:firstLine="567"/>
        <w:jc w:val="both"/>
      </w:pPr>
      <w:r>
        <w:t>Where</w:t>
      </w:r>
      <w:r w:rsidR="000D0941">
        <w:t>:</w:t>
      </w:r>
    </w:p>
    <w:p w14:paraId="2118BE06" w14:textId="77777777" w:rsidR="005454C9" w:rsidRDefault="00F35464" w:rsidP="00FB72F6">
      <w:pPr>
        <w:pStyle w:val="BodyText"/>
        <w:numPr>
          <w:ilvl w:val="7"/>
          <w:numId w:val="21"/>
        </w:numPr>
        <w:ind w:left="927"/>
        <w:jc w:val="both"/>
        <w:rPr>
          <w:rFonts w:cs="Arial"/>
          <w:lang w:eastAsia="en-AU"/>
        </w:rPr>
      </w:pPr>
      <w:r w:rsidRPr="00535863">
        <w:rPr>
          <w:rFonts w:cs="Arial"/>
          <w:i/>
          <w:iCs/>
          <w:lang w:eastAsia="en-AU"/>
        </w:rPr>
        <w:t>n</w:t>
      </w:r>
      <w:r w:rsidRPr="005454C9">
        <w:rPr>
          <w:rFonts w:cs="Arial"/>
          <w:lang w:eastAsia="en-AU"/>
        </w:rPr>
        <w:t xml:space="preserve"> is the number of independent variables in the regression model</w:t>
      </w:r>
    </w:p>
    <w:p w14:paraId="5F2598BF" w14:textId="77777777" w:rsidR="005454C9" w:rsidRDefault="00F35464" w:rsidP="00FB72F6">
      <w:pPr>
        <w:pStyle w:val="BodyText"/>
        <w:numPr>
          <w:ilvl w:val="7"/>
          <w:numId w:val="21"/>
        </w:numPr>
        <w:ind w:left="927"/>
        <w:jc w:val="both"/>
        <w:rPr>
          <w:rFonts w:cs="Arial"/>
          <w:lang w:eastAsia="en-AU"/>
        </w:rPr>
      </w:pPr>
      <w:r w:rsidRPr="00535863">
        <w:rPr>
          <w:i/>
          <w:iCs/>
        </w:rPr>
        <w:t>j,</w:t>
      </w:r>
      <w:r>
        <w:t xml:space="preserve"> which ranges from 1 to </w:t>
      </w:r>
      <w:r w:rsidRPr="00EC676F">
        <w:rPr>
          <w:i/>
          <w:iCs/>
        </w:rPr>
        <w:t>n</w:t>
      </w:r>
      <w:r>
        <w:t xml:space="preserve">, is the order in which an IV appears in the regression model. </w:t>
      </w:r>
    </w:p>
    <w:p w14:paraId="3A0D81BC" w14:textId="77777777" w:rsidR="00010089" w:rsidRDefault="00F35464" w:rsidP="00FB72F6">
      <w:pPr>
        <w:pStyle w:val="BodyText"/>
        <w:numPr>
          <w:ilvl w:val="7"/>
          <w:numId w:val="21"/>
        </w:numPr>
        <w:ind w:left="927"/>
        <w:jc w:val="both"/>
        <w:rPr>
          <w:rFonts w:cs="Arial"/>
          <w:lang w:eastAsia="en-AU"/>
        </w:rPr>
      </w:pPr>
      <w:proofErr w:type="spellStart"/>
      <w:r w:rsidRPr="00D03F96">
        <w:rPr>
          <w:i/>
          <w:iCs/>
        </w:rPr>
        <w:t>IV</w:t>
      </w:r>
      <w:r w:rsidRPr="00845F6C">
        <w:rPr>
          <w:i/>
          <w:iCs/>
        </w:rPr>
        <w:t>coeff</w:t>
      </w:r>
      <w:r w:rsidRPr="00845F6C">
        <w:rPr>
          <w:i/>
          <w:iCs/>
          <w:sz w:val="16"/>
          <w:szCs w:val="16"/>
        </w:rPr>
        <w:t>j</w:t>
      </w:r>
      <w:proofErr w:type="spellEnd"/>
      <w:r>
        <w:t xml:space="preserve"> is the coefficient of the </w:t>
      </w:r>
      <w:proofErr w:type="spellStart"/>
      <w:r>
        <w:t>j</w:t>
      </w:r>
      <w:r w:rsidRPr="002449CE">
        <w:rPr>
          <w:sz w:val="16"/>
          <w:szCs w:val="16"/>
        </w:rPr>
        <w:t>th</w:t>
      </w:r>
      <w:proofErr w:type="spellEnd"/>
      <w:r>
        <w:t xml:space="preserve"> independent variable in the regression model.</w:t>
      </w:r>
    </w:p>
    <w:p w14:paraId="5F31AA36" w14:textId="3D832EF8" w:rsidR="00346375" w:rsidRDefault="00210133" w:rsidP="00FB72F6">
      <w:pPr>
        <w:pStyle w:val="BodyText"/>
        <w:numPr>
          <w:ilvl w:val="7"/>
          <w:numId w:val="21"/>
        </w:numPr>
        <w:ind w:left="927"/>
        <w:jc w:val="both"/>
        <w:rPr>
          <w:rFonts w:cs="Arial"/>
          <w:lang w:eastAsia="en-AU"/>
        </w:rPr>
      </w:pPr>
      <m:oMath>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IV</m:t>
                </m:r>
              </m:e>
            </m:acc>
          </m:e>
          <m:sub>
            <m:r>
              <w:rPr>
                <w:rFonts w:ascii="Cambria Math" w:hAnsi="Cambria Math" w:cstheme="minorHAnsi"/>
              </w:rPr>
              <m:t>j</m:t>
            </m:r>
          </m:sub>
        </m:sSub>
      </m:oMath>
      <w:r w:rsidR="00B073C0" w:rsidDel="000F66FB">
        <w:t xml:space="preserve"> </w:t>
      </w:r>
      <w:r w:rsidR="00F35464">
        <w:t xml:space="preserve"> is the average value of the </w:t>
      </w:r>
      <w:proofErr w:type="spellStart"/>
      <w:r w:rsidR="00F35464">
        <w:t>j</w:t>
      </w:r>
      <w:r w:rsidR="00F35464" w:rsidRPr="002449CE">
        <w:rPr>
          <w:sz w:val="16"/>
          <w:szCs w:val="16"/>
        </w:rPr>
        <w:t>th</w:t>
      </w:r>
      <w:proofErr w:type="spellEnd"/>
      <w:r w:rsidR="00F35464">
        <w:t xml:space="preserve"> independent variable.</w:t>
      </w:r>
    </w:p>
    <w:p w14:paraId="43913BF1" w14:textId="77777777" w:rsidR="00346375" w:rsidRDefault="00F35464" w:rsidP="00FB72F6">
      <w:pPr>
        <w:pStyle w:val="BodyText"/>
        <w:numPr>
          <w:ilvl w:val="7"/>
          <w:numId w:val="21"/>
        </w:numPr>
        <w:ind w:left="927"/>
        <w:jc w:val="both"/>
        <w:rPr>
          <w:rFonts w:cs="Arial"/>
          <w:lang w:eastAsia="en-AU"/>
        </w:rPr>
      </w:pPr>
      <w:r w:rsidRPr="00B528FD">
        <w:rPr>
          <w:i/>
          <w:iCs/>
        </w:rPr>
        <w:t>m</w:t>
      </w:r>
      <w:r>
        <w:t xml:space="preserve"> is the number of independent variables, which do not explain the variation in energy use due to COVID, in the regression model</w:t>
      </w:r>
    </w:p>
    <w:p w14:paraId="37D57BC8" w14:textId="77777777" w:rsidR="00CC2C56" w:rsidRDefault="00F35464" w:rsidP="00FB72F6">
      <w:pPr>
        <w:pStyle w:val="BodyText"/>
        <w:numPr>
          <w:ilvl w:val="7"/>
          <w:numId w:val="21"/>
        </w:numPr>
        <w:ind w:left="927"/>
        <w:jc w:val="both"/>
        <w:rPr>
          <w:rFonts w:cs="Arial"/>
          <w:lang w:eastAsia="en-AU"/>
        </w:rPr>
      </w:pPr>
      <w:r w:rsidRPr="00B528FD">
        <w:rPr>
          <w:i/>
          <w:iCs/>
        </w:rPr>
        <w:t>k</w:t>
      </w:r>
      <w:r>
        <w:t xml:space="preserve">, which ranges from 1 to </w:t>
      </w:r>
      <w:r w:rsidRPr="00CF50A9">
        <w:rPr>
          <w:i/>
          <w:iCs/>
        </w:rPr>
        <w:t>m</w:t>
      </w:r>
      <w:r>
        <w:t xml:space="preserve">, is the order in which an IVNC appears in the regression model. </w:t>
      </w:r>
    </w:p>
    <w:p w14:paraId="702E2D4A" w14:textId="059A6E9D" w:rsidR="0035047F" w:rsidRDefault="00F35464" w:rsidP="00FB72F6">
      <w:pPr>
        <w:pStyle w:val="BodyText"/>
        <w:numPr>
          <w:ilvl w:val="7"/>
          <w:numId w:val="21"/>
        </w:numPr>
        <w:ind w:left="927"/>
        <w:jc w:val="both"/>
        <w:rPr>
          <w:rFonts w:cs="Arial"/>
          <w:lang w:eastAsia="en-AU"/>
        </w:rPr>
      </w:pPr>
      <w:proofErr w:type="spellStart"/>
      <w:r>
        <w:t>IVNcoeff</w:t>
      </w:r>
      <w:r w:rsidRPr="00403317">
        <w:rPr>
          <w:sz w:val="16"/>
          <w:szCs w:val="16"/>
        </w:rPr>
        <w:t>k</w:t>
      </w:r>
      <w:proofErr w:type="spellEnd"/>
      <w:r>
        <w:t xml:space="preserve"> is the coefficient of the k</w:t>
      </w:r>
      <w:r w:rsidRPr="00CC2C56">
        <w:rPr>
          <w:sz w:val="16"/>
          <w:szCs w:val="16"/>
        </w:rPr>
        <w:t>th</w:t>
      </w:r>
      <w:r>
        <w:t xml:space="preserve"> independent variable, which does not explain the variation in energy use due to COVID. i.e. an Independent Variable Not explaining COVID, in the regression model.</w:t>
      </w:r>
    </w:p>
    <w:p w14:paraId="0B649D23" w14:textId="10923F20" w:rsidR="00F35464" w:rsidRPr="0035047F" w:rsidRDefault="00210133" w:rsidP="00FB72F6">
      <w:pPr>
        <w:pStyle w:val="BodyText"/>
        <w:numPr>
          <w:ilvl w:val="7"/>
          <w:numId w:val="21"/>
        </w:numPr>
        <w:ind w:left="927"/>
        <w:jc w:val="both"/>
        <w:rPr>
          <w:rFonts w:cs="Arial"/>
          <w:lang w:eastAsia="en-AU"/>
        </w:rPr>
      </w:pPr>
      <m:oMath>
        <m:acc>
          <m:accPr>
            <m:chr m:val="̅"/>
            <m:ctrlPr>
              <w:rPr>
                <w:rFonts w:ascii="Cambria Math" w:hAnsi="Cambria Math"/>
                <w:i/>
                <w:iCs/>
              </w:rPr>
            </m:ctrlPr>
          </m:accPr>
          <m:e>
            <m:r>
              <w:rPr>
                <w:rFonts w:ascii="Cambria Math" w:hAnsi="Cambria Math"/>
              </w:rPr>
              <m:t>IVN</m:t>
            </m:r>
          </m:e>
        </m:acc>
      </m:oMath>
      <w:r w:rsidR="00F35464" w:rsidRPr="0035047F">
        <w:rPr>
          <w:i/>
          <w:iCs/>
          <w:sz w:val="16"/>
          <w:szCs w:val="16"/>
        </w:rPr>
        <w:t>k</w:t>
      </w:r>
      <w:r w:rsidR="00F35464">
        <w:t xml:space="preserve"> is the average value of the k</w:t>
      </w:r>
      <w:r w:rsidR="00F35464" w:rsidRPr="0035047F">
        <w:rPr>
          <w:sz w:val="16"/>
          <w:szCs w:val="16"/>
        </w:rPr>
        <w:t>th</w:t>
      </w:r>
      <w:r w:rsidR="00F35464">
        <w:t xml:space="preserve"> independent variable not explaining COVID</w:t>
      </w:r>
    </w:p>
    <w:p w14:paraId="787B8C50" w14:textId="06CD036A" w:rsidR="00F35464" w:rsidRPr="00352C40" w:rsidRDefault="00F91C90" w:rsidP="00FB72F6">
      <w:pPr>
        <w:pStyle w:val="BodyText"/>
        <w:jc w:val="both"/>
        <w:rPr>
          <w:b/>
          <w:bCs/>
        </w:rPr>
      </w:pPr>
      <w:r>
        <w:rPr>
          <w:b/>
          <w:bCs/>
        </w:rPr>
        <w:t>When</w:t>
      </w:r>
      <w:r w:rsidR="00F35464" w:rsidRPr="00352C40">
        <w:rPr>
          <w:b/>
          <w:bCs/>
        </w:rPr>
        <w:t xml:space="preserve"> use of a BAF is permissible, equation 2 of the VEU M&amp;V Specifications shall change to be:</w:t>
      </w:r>
    </w:p>
    <w:p w14:paraId="36C2D512" w14:textId="63DD0F87" w:rsidR="00F35464" w:rsidRDefault="00213806" w:rsidP="00FB72F6">
      <w:pPr>
        <w:pStyle w:val="BodyText"/>
        <w:jc w:val="both"/>
      </w:pPr>
      <w:r>
        <w:t xml:space="preserve">Energy savings = </w:t>
      </w:r>
      <m:oMath>
        <m:nary>
          <m:naryPr>
            <m:chr m:val="∑"/>
            <m:limLoc m:val="subSup"/>
            <m:ctrlPr>
              <w:rPr>
                <w:rFonts w:ascii="Cambria Math" w:hAnsi="Cambria Math"/>
                <w:i/>
                <w:sz w:val="28"/>
                <w:szCs w:val="28"/>
              </w:rPr>
            </m:ctrlPr>
          </m:naryPr>
          <m:sub>
            <m:r>
              <w:rPr>
                <w:rFonts w:ascii="Cambria Math" w:hAnsi="Cambria Math"/>
                <w:sz w:val="28"/>
                <w:szCs w:val="28"/>
              </w:rPr>
              <m:t>i</m:t>
            </m:r>
          </m:sub>
          <m:sup/>
          <m:e>
            <m:r>
              <w:rPr>
                <w:rFonts w:ascii="Cambria Math" w:hAnsi="Cambria Math"/>
                <w:sz w:val="28"/>
                <w:szCs w:val="28"/>
              </w:rPr>
              <m:t xml:space="preserve">(normal year savings </m:t>
            </m:r>
            <m:r>
              <m:rPr>
                <m:sty m:val="p"/>
              </m:rPr>
              <w:rPr>
                <w:rFonts w:ascii="Cambria Math" w:hAnsi="Cambria Math"/>
                <w:sz w:val="28"/>
                <w:szCs w:val="28"/>
              </w:rPr>
              <m:t>x</m:t>
            </m:r>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 xml:space="preserve">AF </m:t>
                </m:r>
                <m:r>
                  <m:rPr>
                    <m:sty m:val="p"/>
                  </m:rPr>
                  <w:rPr>
                    <w:rFonts w:ascii="Cambria Math" w:hAnsi="Cambria Math"/>
                    <w:sz w:val="28"/>
                    <w:szCs w:val="28"/>
                  </w:rPr>
                  <m:t>x</m:t>
                </m:r>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DF</m:t>
                    </m:r>
                  </m:e>
                  <m:sub>
                    <m:r>
                      <w:rPr>
                        <w:rFonts w:ascii="Cambria Math" w:hAnsi="Cambria Math"/>
                        <w:sz w:val="28"/>
                        <w:szCs w:val="28"/>
                      </w:rPr>
                      <m:t>i</m:t>
                    </m:r>
                  </m:sub>
                </m:sSub>
                <m:r>
                  <m:rPr>
                    <m:sty m:val="p"/>
                  </m:rPr>
                  <w:rPr>
                    <w:rFonts w:ascii="Cambria Math" w:hAnsi="Cambria Math"/>
                    <w:sz w:val="28"/>
                    <w:szCs w:val="28"/>
                  </w:rPr>
                  <m:t xml:space="preserve"> x</m:t>
                </m:r>
                <m:r>
                  <w:rPr>
                    <w:rFonts w:ascii="Cambria Math" w:hAnsi="Cambria Math"/>
                    <w:sz w:val="28"/>
                    <w:szCs w:val="28"/>
                  </w:rPr>
                  <m:t xml:space="preserve"> BAF)</m:t>
                </m:r>
              </m:e>
              <m:sup>
                <m:f>
                  <m:fPr>
                    <m:ctrlPr>
                      <w:rPr>
                        <w:rFonts w:ascii="Cambria Math" w:hAnsi="Cambria Math"/>
                        <w:i/>
                        <w:sz w:val="28"/>
                        <w:szCs w:val="28"/>
                      </w:rPr>
                    </m:ctrlPr>
                  </m:fPr>
                  <m:num>
                    <m:r>
                      <w:rPr>
                        <w:rFonts w:ascii="Cambria Math" w:hAnsi="Cambria Math"/>
                        <w:sz w:val="28"/>
                        <w:szCs w:val="28"/>
                      </w:rPr>
                      <m:t>normal year savings</m:t>
                    </m:r>
                  </m:num>
                  <m:den>
                    <m:d>
                      <m:dPr>
                        <m:begChr m:val="|"/>
                        <m:endChr m:val="|"/>
                        <m:ctrlPr>
                          <w:rPr>
                            <w:rFonts w:ascii="Cambria Math" w:hAnsi="Cambria Math"/>
                            <w:i/>
                            <w:sz w:val="28"/>
                            <w:szCs w:val="28"/>
                          </w:rPr>
                        </m:ctrlPr>
                      </m:dPr>
                      <m:e>
                        <m:r>
                          <w:rPr>
                            <w:rFonts w:ascii="Cambria Math" w:hAnsi="Cambria Math"/>
                            <w:sz w:val="28"/>
                            <w:szCs w:val="28"/>
                          </w:rPr>
                          <m:t>normal year savings</m:t>
                        </m:r>
                      </m:e>
                    </m:d>
                  </m:den>
                </m:f>
              </m:sup>
            </m:sSup>
            <m:r>
              <m:rPr>
                <m:sty m:val="p"/>
              </m:rPr>
              <w:rPr>
                <w:rFonts w:ascii="Cambria Math" w:hAnsi="Cambria Math"/>
                <w:sz w:val="28"/>
                <w:szCs w:val="28"/>
              </w:rPr>
              <m:t xml:space="preserve"> </m:t>
            </m:r>
          </m:e>
        </m:nary>
      </m:oMath>
    </w:p>
    <w:p w14:paraId="6B74DEB1" w14:textId="20B3840B" w:rsidR="00F35464" w:rsidRDefault="00F35464" w:rsidP="00FB72F6">
      <w:pPr>
        <w:pStyle w:val="BodyText"/>
        <w:jc w:val="both"/>
      </w:pPr>
      <w:r>
        <w:t>Where</w:t>
      </w:r>
      <w:r w:rsidR="000D0941">
        <w:t>:</w:t>
      </w:r>
    </w:p>
    <w:p w14:paraId="42732372" w14:textId="43008B1F" w:rsidR="00014917" w:rsidRDefault="00F35464" w:rsidP="00FB72F6">
      <w:pPr>
        <w:pStyle w:val="BodyText"/>
        <w:numPr>
          <w:ilvl w:val="0"/>
          <w:numId w:val="17"/>
        </w:numPr>
        <w:jc w:val="both"/>
      </w:pPr>
      <w:proofErr w:type="spellStart"/>
      <w:r>
        <w:t>i</w:t>
      </w:r>
      <w:proofErr w:type="spellEnd"/>
      <w:r>
        <w:t xml:space="preserve"> is a year of the maximum period for forward creation for the project</w:t>
      </w:r>
    </w:p>
    <w:p w14:paraId="2CB26121" w14:textId="77777777" w:rsidR="00014917" w:rsidRDefault="00F35464" w:rsidP="00FB72F6">
      <w:pPr>
        <w:pStyle w:val="BodyText"/>
        <w:numPr>
          <w:ilvl w:val="0"/>
          <w:numId w:val="17"/>
        </w:numPr>
        <w:jc w:val="both"/>
      </w:pPr>
      <w:r>
        <w:t>Normal year savings is calculated using equation 4.</w:t>
      </w:r>
    </w:p>
    <w:p w14:paraId="4038D6F2" w14:textId="77777777" w:rsidR="00014917" w:rsidRDefault="00F35464" w:rsidP="00FB72F6">
      <w:pPr>
        <w:pStyle w:val="BodyText"/>
        <w:numPr>
          <w:ilvl w:val="0"/>
          <w:numId w:val="17"/>
        </w:numPr>
        <w:jc w:val="both"/>
      </w:pPr>
      <w:r>
        <w:t>AF is the accuracy factor for the measurement boundary</w:t>
      </w:r>
    </w:p>
    <w:p w14:paraId="7194F849" w14:textId="77777777" w:rsidR="00014917" w:rsidRDefault="00F35464" w:rsidP="00FB72F6">
      <w:pPr>
        <w:pStyle w:val="BodyText"/>
        <w:numPr>
          <w:ilvl w:val="0"/>
          <w:numId w:val="17"/>
        </w:numPr>
        <w:jc w:val="both"/>
      </w:pPr>
      <w:proofErr w:type="spellStart"/>
      <w:r>
        <w:t>DFi</w:t>
      </w:r>
      <w:proofErr w:type="spellEnd"/>
      <w:r>
        <w:t xml:space="preserve"> is the decay factor for that measurement boundary in year </w:t>
      </w:r>
      <w:proofErr w:type="spellStart"/>
      <w:r>
        <w:t>i</w:t>
      </w:r>
      <w:proofErr w:type="spellEnd"/>
      <w:r>
        <w:t>.</w:t>
      </w:r>
    </w:p>
    <w:p w14:paraId="3670C497" w14:textId="19912DC1" w:rsidR="00F35464" w:rsidRDefault="00F35464" w:rsidP="00FB72F6">
      <w:pPr>
        <w:pStyle w:val="BodyText"/>
        <w:numPr>
          <w:ilvl w:val="0"/>
          <w:numId w:val="17"/>
        </w:numPr>
        <w:jc w:val="both"/>
      </w:pPr>
      <w:r>
        <w:t>BAF is the bias adjustment factor as described above</w:t>
      </w:r>
    </w:p>
    <w:p w14:paraId="5FA0CF04" w14:textId="08CF2869" w:rsidR="009C4CA8" w:rsidRDefault="00FF2844" w:rsidP="0097556A">
      <w:pPr>
        <w:pStyle w:val="BodyText"/>
        <w:numPr>
          <w:ilvl w:val="0"/>
          <w:numId w:val="58"/>
        </w:numPr>
        <w:jc w:val="both"/>
        <w:rPr>
          <w:b/>
          <w:bCs/>
        </w:rPr>
      </w:pPr>
      <w:r>
        <w:rPr>
          <w:b/>
          <w:bCs/>
        </w:rPr>
        <w:t>Projects which</w:t>
      </w:r>
      <w:r w:rsidR="001D737E">
        <w:rPr>
          <w:b/>
          <w:bCs/>
        </w:rPr>
        <w:t xml:space="preserve"> ha</w:t>
      </w:r>
      <w:r>
        <w:rPr>
          <w:b/>
          <w:bCs/>
        </w:rPr>
        <w:t>ve</w:t>
      </w:r>
      <w:r w:rsidR="001D737E">
        <w:rPr>
          <w:b/>
          <w:bCs/>
        </w:rPr>
        <w:t xml:space="preserve"> been affected by COVI</w:t>
      </w:r>
      <w:r w:rsidR="00752ED1">
        <w:rPr>
          <w:b/>
          <w:bCs/>
        </w:rPr>
        <w:t>D</w:t>
      </w:r>
      <w:r w:rsidR="00F35464" w:rsidRPr="002A2C18">
        <w:rPr>
          <w:b/>
          <w:bCs/>
        </w:rPr>
        <w:t xml:space="preserve"> and </w:t>
      </w:r>
      <w:r w:rsidR="00752ED1">
        <w:rPr>
          <w:b/>
          <w:bCs/>
        </w:rPr>
        <w:t>planned to</w:t>
      </w:r>
      <w:r w:rsidR="00F35464" w:rsidRPr="002A2C18">
        <w:rPr>
          <w:b/>
          <w:bCs/>
        </w:rPr>
        <w:t xml:space="preserve"> forward creat</w:t>
      </w:r>
      <w:r w:rsidR="00752ED1">
        <w:rPr>
          <w:b/>
          <w:bCs/>
        </w:rPr>
        <w:t>e</w:t>
      </w:r>
      <w:r w:rsidR="00F35464" w:rsidRPr="002A2C18">
        <w:rPr>
          <w:b/>
          <w:bCs/>
        </w:rPr>
        <w:t xml:space="preserve"> only </w:t>
      </w:r>
      <w:r w:rsidR="00AD08DF">
        <w:rPr>
          <w:b/>
          <w:bCs/>
        </w:rPr>
        <w:t>(</w:t>
      </w:r>
      <w:r w:rsidR="00F35464" w:rsidRPr="002A2C18">
        <w:rPr>
          <w:b/>
          <w:bCs/>
        </w:rPr>
        <w:t>no top up</w:t>
      </w:r>
      <w:r w:rsidR="00AD08DF">
        <w:rPr>
          <w:b/>
          <w:bCs/>
        </w:rPr>
        <w:t>)</w:t>
      </w:r>
      <w:r w:rsidR="00F35464" w:rsidRPr="002A2C18">
        <w:rPr>
          <w:b/>
          <w:bCs/>
        </w:rPr>
        <w:t xml:space="preserve">, </w:t>
      </w:r>
      <w:r>
        <w:rPr>
          <w:b/>
          <w:bCs/>
        </w:rPr>
        <w:t>may</w:t>
      </w:r>
      <w:r w:rsidR="00F35464" w:rsidRPr="002A2C18">
        <w:rPr>
          <w:b/>
          <w:bCs/>
        </w:rPr>
        <w:t xml:space="preserve"> subsequently request a </w:t>
      </w:r>
      <w:r>
        <w:rPr>
          <w:b/>
          <w:bCs/>
        </w:rPr>
        <w:t xml:space="preserve">variation to allow </w:t>
      </w:r>
      <w:r w:rsidR="00F35464" w:rsidRPr="002A2C18">
        <w:rPr>
          <w:b/>
          <w:bCs/>
        </w:rPr>
        <w:t xml:space="preserve">top up. </w:t>
      </w:r>
    </w:p>
    <w:p w14:paraId="51ECD3DC" w14:textId="45B380EB" w:rsidR="00403BAD" w:rsidRPr="009C4CA8" w:rsidRDefault="00F35464" w:rsidP="0097556A">
      <w:pPr>
        <w:pStyle w:val="BodyText"/>
        <w:numPr>
          <w:ilvl w:val="0"/>
          <w:numId w:val="58"/>
        </w:numPr>
        <w:jc w:val="both"/>
        <w:rPr>
          <w:b/>
          <w:bCs/>
        </w:rPr>
      </w:pPr>
      <w:r w:rsidRPr="009C4CA8">
        <w:rPr>
          <w:b/>
          <w:bCs/>
        </w:rPr>
        <w:t>Each of the three COVID methods</w:t>
      </w:r>
      <w:r w:rsidR="008821FE">
        <w:rPr>
          <w:b/>
          <w:bCs/>
        </w:rPr>
        <w:t xml:space="preserve"> (</w:t>
      </w:r>
      <w:r w:rsidR="008821FE" w:rsidRPr="009C4CA8">
        <w:rPr>
          <w:b/>
          <w:bCs/>
        </w:rPr>
        <w:t>the “Mini” method, “Avoided Energy” method and “Usual but Accounting for COVID” method</w:t>
      </w:r>
      <w:r w:rsidR="008821FE">
        <w:rPr>
          <w:b/>
          <w:bCs/>
        </w:rPr>
        <w:t>)</w:t>
      </w:r>
      <w:r w:rsidRPr="009C4CA8">
        <w:rPr>
          <w:b/>
          <w:bCs/>
        </w:rPr>
        <w:t xml:space="preserve"> has </w:t>
      </w:r>
      <w:r w:rsidR="00B73568">
        <w:rPr>
          <w:b/>
          <w:bCs/>
        </w:rPr>
        <w:t>a</w:t>
      </w:r>
      <w:r w:rsidRPr="009C4CA8">
        <w:rPr>
          <w:b/>
          <w:bCs/>
        </w:rPr>
        <w:t xml:space="preserve"> set of provisions, described in sections </w:t>
      </w:r>
      <w:hyperlink w:anchor="_Toc59519919" w:history="1">
        <w:r w:rsidR="00322BAE">
          <w:rPr>
            <w:u w:val="single"/>
          </w:rPr>
          <w:t>5.1.1</w:t>
        </w:r>
      </w:hyperlink>
      <w:r w:rsidRPr="009C4CA8">
        <w:rPr>
          <w:b/>
          <w:bCs/>
        </w:rPr>
        <w:t xml:space="preserve">, </w:t>
      </w:r>
      <w:hyperlink w:anchor="_Provisions_applicable_to_1" w:history="1">
        <w:r w:rsidR="00B27E46">
          <w:rPr>
            <w:u w:val="single"/>
          </w:rPr>
          <w:t>6</w:t>
        </w:r>
        <w:r w:rsidRPr="00D8031B">
          <w:rPr>
            <w:u w:val="single"/>
          </w:rPr>
          <w:t>.1.1</w:t>
        </w:r>
      </w:hyperlink>
      <w:r w:rsidRPr="009C4CA8">
        <w:rPr>
          <w:b/>
          <w:bCs/>
        </w:rPr>
        <w:t xml:space="preserve"> and </w:t>
      </w:r>
      <w:hyperlink w:anchor="_Provisions_applicable_to_2" w:history="1">
        <w:r w:rsidR="00B27E46">
          <w:rPr>
            <w:u w:val="single"/>
          </w:rPr>
          <w:t>7</w:t>
        </w:r>
        <w:r w:rsidRPr="00D8031B">
          <w:rPr>
            <w:u w:val="single"/>
          </w:rPr>
          <w:t>.1.1</w:t>
        </w:r>
      </w:hyperlink>
      <w:r w:rsidRPr="009C4CA8">
        <w:rPr>
          <w:b/>
          <w:bCs/>
        </w:rPr>
        <w:t xml:space="preserve"> respectively.</w:t>
      </w:r>
    </w:p>
    <w:p w14:paraId="3FD5379C" w14:textId="1D2796BE" w:rsidR="00067322" w:rsidRPr="00777E64" w:rsidRDefault="008F34B6" w:rsidP="00FB72F6">
      <w:pPr>
        <w:pStyle w:val="Heading2"/>
        <w:jc w:val="both"/>
      </w:pPr>
      <w:bookmarkStart w:id="85" w:name="_Variations_for_annual"/>
      <w:bookmarkStart w:id="86" w:name="_Toc54510752"/>
      <w:bookmarkStart w:id="87" w:name="_Toc54520312"/>
      <w:bookmarkStart w:id="88" w:name="_Ref56682120"/>
      <w:bookmarkStart w:id="89" w:name="_Toc59011628"/>
      <w:bookmarkStart w:id="90" w:name="_Toc75415058"/>
      <w:bookmarkEnd w:id="85"/>
      <w:r>
        <w:t>Provis</w:t>
      </w:r>
      <w:r w:rsidR="00067322" w:rsidRPr="00777E64">
        <w:t>ions for annual creation or top</w:t>
      </w:r>
      <w:r w:rsidR="003767F6" w:rsidRPr="00777E64">
        <w:t xml:space="preserve"> up</w:t>
      </w:r>
      <w:r w:rsidR="00067322" w:rsidRPr="00777E64">
        <w:t xml:space="preserve"> </w:t>
      </w:r>
      <w:r w:rsidR="00A64CBE" w:rsidRPr="00777E64">
        <w:t>VEEC creation</w:t>
      </w:r>
      <w:bookmarkEnd w:id="86"/>
      <w:bookmarkEnd w:id="87"/>
      <w:bookmarkEnd w:id="88"/>
      <w:bookmarkEnd w:id="89"/>
      <w:bookmarkEnd w:id="90"/>
    </w:p>
    <w:p w14:paraId="449AA0EB" w14:textId="76492C13" w:rsidR="00661249" w:rsidRDefault="00661249" w:rsidP="00FB72F6">
      <w:pPr>
        <w:pStyle w:val="BodyText"/>
        <w:jc w:val="both"/>
      </w:pPr>
      <w:r>
        <w:t>For annual creation or top up,</w:t>
      </w:r>
      <w:r w:rsidR="00BC4C97">
        <w:t xml:space="preserve"> except when using the Mini method,</w:t>
      </w:r>
      <w:r>
        <w:t xml:space="preserve"> the provisions outlined in </w:t>
      </w:r>
      <w:hyperlink w:anchor="_COVID_provisions_for" w:history="1">
        <w:r w:rsidRPr="005C2924">
          <w:rPr>
            <w:rStyle w:val="Hyperlink"/>
          </w:rPr>
          <w:t xml:space="preserve">section </w:t>
        </w:r>
        <w:r w:rsidR="00143836" w:rsidRPr="005C2924">
          <w:rPr>
            <w:rStyle w:val="Hyperlink"/>
          </w:rPr>
          <w:fldChar w:fldCharType="begin"/>
        </w:r>
        <w:r w:rsidR="00143836" w:rsidRPr="005C2924">
          <w:rPr>
            <w:rStyle w:val="Hyperlink"/>
          </w:rPr>
          <w:instrText xml:space="preserve"> REF _Ref57126978 \r \h </w:instrText>
        </w:r>
        <w:r w:rsidR="00FB72F6">
          <w:rPr>
            <w:rStyle w:val="Hyperlink"/>
          </w:rPr>
          <w:instrText xml:space="preserve"> \* MERGEFORMAT </w:instrText>
        </w:r>
        <w:r w:rsidR="00143836" w:rsidRPr="005C2924">
          <w:rPr>
            <w:rStyle w:val="Hyperlink"/>
          </w:rPr>
        </w:r>
        <w:r w:rsidR="00143836" w:rsidRPr="005C2924">
          <w:rPr>
            <w:rStyle w:val="Hyperlink"/>
          </w:rPr>
          <w:fldChar w:fldCharType="separate"/>
        </w:r>
        <w:r w:rsidR="002D6058">
          <w:rPr>
            <w:rStyle w:val="Hyperlink"/>
          </w:rPr>
          <w:t>3.1</w:t>
        </w:r>
        <w:r w:rsidR="00143836" w:rsidRPr="005C2924">
          <w:rPr>
            <w:rStyle w:val="Hyperlink"/>
          </w:rPr>
          <w:fldChar w:fldCharType="end"/>
        </w:r>
      </w:hyperlink>
      <w:r>
        <w:t xml:space="preserve"> apply on the following basis:</w:t>
      </w:r>
    </w:p>
    <w:p w14:paraId="7B1C3986" w14:textId="3B7D4863" w:rsidR="00661249" w:rsidRPr="00DA17AD" w:rsidRDefault="00661249" w:rsidP="00FB72F6">
      <w:pPr>
        <w:pStyle w:val="BodyText"/>
        <w:numPr>
          <w:ilvl w:val="7"/>
          <w:numId w:val="32"/>
        </w:numPr>
        <w:ind w:left="927"/>
        <w:jc w:val="both"/>
        <w:rPr>
          <w:b/>
        </w:rPr>
      </w:pPr>
      <w:r w:rsidRPr="00DA17AD">
        <w:rPr>
          <w:b/>
        </w:rPr>
        <w:t>The term “operating” can be substituted with “reporting”</w:t>
      </w:r>
      <w:r w:rsidR="00985F26">
        <w:rPr>
          <w:b/>
        </w:rPr>
        <w:t>.</w:t>
      </w:r>
    </w:p>
    <w:p w14:paraId="3C9213AB" w14:textId="77777777" w:rsidR="003D236B" w:rsidRDefault="00661249" w:rsidP="00FB72F6">
      <w:pPr>
        <w:pStyle w:val="BodyText"/>
        <w:numPr>
          <w:ilvl w:val="7"/>
          <w:numId w:val="32"/>
        </w:numPr>
        <w:ind w:left="927"/>
        <w:jc w:val="both"/>
        <w:rPr>
          <w:b/>
          <w:bCs/>
        </w:rPr>
      </w:pPr>
      <w:r w:rsidRPr="00DA17AD">
        <w:rPr>
          <w:b/>
          <w:bCs/>
        </w:rPr>
        <w:t xml:space="preserve">The term “normal year” can be substituted with “reporting year”. </w:t>
      </w:r>
    </w:p>
    <w:p w14:paraId="16E1FB0E" w14:textId="40194446" w:rsidR="001C5A30" w:rsidRPr="00BC4C97" w:rsidRDefault="00661249" w:rsidP="00FB72F6">
      <w:pPr>
        <w:pStyle w:val="BodyText"/>
        <w:numPr>
          <w:ilvl w:val="7"/>
          <w:numId w:val="32"/>
        </w:numPr>
        <w:ind w:left="927"/>
        <w:jc w:val="both"/>
        <w:rPr>
          <w:b/>
        </w:rPr>
      </w:pPr>
      <w:r w:rsidRPr="003D236B">
        <w:rPr>
          <w:b/>
        </w:rPr>
        <w:t xml:space="preserve">Provisions </w:t>
      </w:r>
      <w:r w:rsidR="00B54179">
        <w:rPr>
          <w:b/>
        </w:rPr>
        <w:t>3</w:t>
      </w:r>
      <w:r w:rsidRPr="003D236B">
        <w:rPr>
          <w:b/>
        </w:rPr>
        <w:t xml:space="preserve"> and </w:t>
      </w:r>
      <w:r w:rsidR="00B54179">
        <w:rPr>
          <w:b/>
        </w:rPr>
        <w:t>8</w:t>
      </w:r>
      <w:r w:rsidRPr="003D236B">
        <w:rPr>
          <w:b/>
        </w:rPr>
        <w:t xml:space="preserve"> vary as described in </w:t>
      </w:r>
      <w:hyperlink w:anchor="_Variations_to_provisions" w:history="1">
        <w:r w:rsidRPr="005C2924">
          <w:rPr>
            <w:rStyle w:val="Hyperlink"/>
            <w:b/>
          </w:rPr>
          <w:t xml:space="preserve">section </w:t>
        </w:r>
        <w:r w:rsidR="00322BAE">
          <w:rPr>
            <w:rStyle w:val="Hyperlink"/>
            <w:b/>
            <w:bCs/>
          </w:rPr>
          <w:t>3</w:t>
        </w:r>
        <w:r w:rsidRPr="005C2924">
          <w:rPr>
            <w:rStyle w:val="Hyperlink"/>
            <w:b/>
            <w:bCs/>
          </w:rPr>
          <w:t>.2.1</w:t>
        </w:r>
      </w:hyperlink>
      <w:r w:rsidRPr="003D236B">
        <w:rPr>
          <w:b/>
          <w:bCs/>
        </w:rPr>
        <w:t>.</w:t>
      </w:r>
      <w:r w:rsidR="001C5A30" w:rsidRPr="00954D05">
        <w:t xml:space="preserve"> </w:t>
      </w:r>
    </w:p>
    <w:p w14:paraId="30B18A04" w14:textId="10C97321" w:rsidR="00BC4C97" w:rsidRPr="00B96585" w:rsidRDefault="005B56B5" w:rsidP="00BC4C97">
      <w:pPr>
        <w:pStyle w:val="BodyText"/>
        <w:jc w:val="both"/>
        <w:rPr>
          <w:bCs/>
        </w:rPr>
      </w:pPr>
      <w:r w:rsidRPr="00B96585">
        <w:rPr>
          <w:bCs/>
        </w:rPr>
        <w:t>The Mini</w:t>
      </w:r>
      <w:r w:rsidR="00B96585">
        <w:rPr>
          <w:bCs/>
        </w:rPr>
        <w:t xml:space="preserve"> method is not suitable for annual creation</w:t>
      </w:r>
      <w:r w:rsidR="005F2499">
        <w:rPr>
          <w:bCs/>
        </w:rPr>
        <w:t xml:space="preserve"> or top-up</w:t>
      </w:r>
      <w:r w:rsidR="009E167B">
        <w:rPr>
          <w:bCs/>
        </w:rPr>
        <w:t xml:space="preserve"> and cannot be used in this way</w:t>
      </w:r>
      <w:r w:rsidR="005F2499">
        <w:rPr>
          <w:bCs/>
        </w:rPr>
        <w:t xml:space="preserve">. </w:t>
      </w:r>
    </w:p>
    <w:p w14:paraId="74E9B49E" w14:textId="196C777F" w:rsidR="00FD7428" w:rsidRPr="005C2924" w:rsidRDefault="00FD7428" w:rsidP="00FB72F6">
      <w:pPr>
        <w:pStyle w:val="Heading3"/>
        <w:jc w:val="both"/>
      </w:pPr>
      <w:bookmarkStart w:id="91" w:name="_Variations_to_provisions"/>
      <w:bookmarkStart w:id="92" w:name="_Toc54510753"/>
      <w:bookmarkStart w:id="93" w:name="_Toc54520313"/>
      <w:bookmarkStart w:id="94" w:name="_Toc59011629"/>
      <w:bookmarkStart w:id="95" w:name="_Toc75415059"/>
      <w:bookmarkEnd w:id="91"/>
      <w:r w:rsidRPr="005C2924">
        <w:t xml:space="preserve">Variations to provisions </w:t>
      </w:r>
      <w:r w:rsidR="00B54179">
        <w:t>3</w:t>
      </w:r>
      <w:r w:rsidRPr="005C2924">
        <w:t xml:space="preserve"> and </w:t>
      </w:r>
      <w:r w:rsidR="00B54179">
        <w:t>8</w:t>
      </w:r>
      <w:r w:rsidRPr="005C2924">
        <w:t xml:space="preserve"> for annual creation or top up.</w:t>
      </w:r>
      <w:bookmarkEnd w:id="92"/>
      <w:bookmarkEnd w:id="93"/>
      <w:bookmarkEnd w:id="94"/>
      <w:bookmarkEnd w:id="95"/>
    </w:p>
    <w:p w14:paraId="6ADBF0D3" w14:textId="77777777" w:rsidR="00454C39" w:rsidRDefault="00454C39" w:rsidP="00FB72F6">
      <w:pPr>
        <w:pStyle w:val="BodyText"/>
        <w:jc w:val="both"/>
      </w:pPr>
      <w:r>
        <w:t>The following variations to specific provisions apply:</w:t>
      </w:r>
    </w:p>
    <w:p w14:paraId="2F3A6A09" w14:textId="6C321FF4" w:rsidR="000B2C09" w:rsidRDefault="00454C39" w:rsidP="00FB72F6">
      <w:pPr>
        <w:pStyle w:val="BodyText"/>
        <w:jc w:val="both"/>
      </w:pPr>
      <w:r w:rsidRPr="00276CE8">
        <w:rPr>
          <w:b/>
          <w:bCs/>
        </w:rPr>
        <w:t xml:space="preserve">Provision </w:t>
      </w:r>
      <w:r w:rsidR="00B54179">
        <w:rPr>
          <w:b/>
          <w:bCs/>
        </w:rPr>
        <w:t>3</w:t>
      </w:r>
      <w:r w:rsidRPr="00276CE8">
        <w:rPr>
          <w:b/>
          <w:bCs/>
        </w:rPr>
        <w:t>. Extension of periods</w:t>
      </w:r>
      <w:r>
        <w:t xml:space="preserve">: Where the baseline occurs before COVID, </w:t>
      </w:r>
      <w:r w:rsidR="003D5A3F">
        <w:t>the first</w:t>
      </w:r>
      <w:r>
        <w:t xml:space="preserve"> eligible reporting period may be selected from a period that includes </w:t>
      </w:r>
      <w:r w:rsidR="00D04707">
        <w:t>a complete</w:t>
      </w:r>
      <w:r w:rsidR="00697A9F">
        <w:t>, continuous</w:t>
      </w:r>
      <w:r w:rsidR="00D04707">
        <w:t xml:space="preserve"> operating cycle</w:t>
      </w:r>
      <w:r w:rsidDel="00697A9F">
        <w:t xml:space="preserve"> </w:t>
      </w:r>
      <w:r>
        <w:t xml:space="preserve">outside of COVID. </w:t>
      </w:r>
      <w:r w:rsidR="00F01472" w:rsidRPr="00A41AFB">
        <w:t>Any subsequent</w:t>
      </w:r>
      <w:r w:rsidR="00F231A9" w:rsidRPr="00A41AFB">
        <w:t xml:space="preserve"> reporting period</w:t>
      </w:r>
      <w:r w:rsidR="00F01472" w:rsidRPr="00A41AFB">
        <w:t>s</w:t>
      </w:r>
      <w:r w:rsidR="00F231A9" w:rsidRPr="00A41AFB">
        <w:t xml:space="preserve"> must begin immediately after the previous reporting period</w:t>
      </w:r>
      <w:r w:rsidR="00384C41" w:rsidRPr="00A41AFB">
        <w:t>.</w:t>
      </w:r>
    </w:p>
    <w:p w14:paraId="0F5E6694" w14:textId="71AC3FFD" w:rsidR="00F936A5" w:rsidRDefault="000065E3" w:rsidP="00FB72F6">
      <w:pPr>
        <w:pStyle w:val="BodyText"/>
        <w:jc w:val="both"/>
      </w:pPr>
      <w:r w:rsidRPr="000065E3">
        <w:rPr>
          <w:b/>
          <w:bCs/>
        </w:rPr>
        <w:t xml:space="preserve">Provision </w:t>
      </w:r>
      <w:r w:rsidR="00B54179">
        <w:rPr>
          <w:b/>
          <w:bCs/>
        </w:rPr>
        <w:t>8</w:t>
      </w:r>
      <w:r w:rsidRPr="000065E3">
        <w:rPr>
          <w:b/>
          <w:bCs/>
        </w:rPr>
        <w:t>: Bias Adjustment Factor.</w:t>
      </w:r>
      <w:r w:rsidRPr="000065E3">
        <w:t xml:space="preserve"> </w:t>
      </w:r>
      <w:r w:rsidR="00784D2E">
        <w:t>When using the avoided energy metho</w:t>
      </w:r>
      <w:r w:rsidR="00985327">
        <w:t xml:space="preserve">d, if the baseline period contains COVID a BAF is calculated and applied </w:t>
      </w:r>
      <w:r w:rsidR="009B46FB">
        <w:t xml:space="preserve">for each year of certificate creation. If the reporting period contains COVID the BAF is only used when creating certificates for a COVID containing year. When using the </w:t>
      </w:r>
      <w:r w:rsidR="00744AD1">
        <w:t>usual but accounting for COVID method</w:t>
      </w:r>
      <w:r w:rsidR="002620D7">
        <w:t xml:space="preserve"> </w:t>
      </w:r>
      <w:r w:rsidR="00871069">
        <w:t xml:space="preserve">a single BAF will be calculated from two contributing BAFs (outlined in </w:t>
      </w:r>
      <w:r w:rsidR="00B25077">
        <w:t xml:space="preserve">section </w:t>
      </w:r>
      <w:r w:rsidR="00E767C4">
        <w:fldChar w:fldCharType="begin"/>
      </w:r>
      <w:r w:rsidR="00E767C4">
        <w:instrText xml:space="preserve"> REF _Ref70002798 \r \h </w:instrText>
      </w:r>
      <w:r w:rsidR="00E767C4">
        <w:fldChar w:fldCharType="separate"/>
      </w:r>
      <w:r w:rsidR="002D6058">
        <w:t>7.1.2</w:t>
      </w:r>
      <w:r w:rsidR="00E767C4">
        <w:fldChar w:fldCharType="end"/>
      </w:r>
      <w:r w:rsidR="00CD049F">
        <w:t>)</w:t>
      </w:r>
      <w:r w:rsidR="002C6240">
        <w:t xml:space="preserve"> and this BAF should be used for subsequent years of certificate creation.</w:t>
      </w:r>
      <w:r w:rsidR="00435C60">
        <w:t xml:space="preserve"> </w:t>
      </w:r>
    </w:p>
    <w:p w14:paraId="3A4E60BC" w14:textId="77777777" w:rsidR="003837C9" w:rsidRDefault="003837C9" w:rsidP="00FB72F6">
      <w:pPr>
        <w:pStyle w:val="BodyText"/>
        <w:jc w:val="both"/>
      </w:pPr>
    </w:p>
    <w:p w14:paraId="57547FFD" w14:textId="77777777" w:rsidR="009872B0" w:rsidRDefault="009872B0">
      <w:pPr>
        <w:rPr>
          <w:b/>
          <w:bCs/>
          <w:color w:val="0072CE" w:themeColor="text2"/>
          <w:kern w:val="32"/>
          <w:sz w:val="40"/>
          <w:szCs w:val="32"/>
        </w:rPr>
      </w:pPr>
      <w:r>
        <w:br w:type="page"/>
      </w:r>
    </w:p>
    <w:p w14:paraId="6242020A" w14:textId="2BCFA0B1" w:rsidR="00D37030" w:rsidRPr="00777E64" w:rsidRDefault="009A0884" w:rsidP="00FB72F6">
      <w:pPr>
        <w:pStyle w:val="Heading1"/>
        <w:jc w:val="both"/>
      </w:pPr>
      <w:bookmarkStart w:id="96" w:name="_Toc59011630"/>
      <w:bookmarkStart w:id="97" w:name="_Toc75415060"/>
      <w:r w:rsidRPr="00777E64">
        <w:t>Procedure</w:t>
      </w:r>
      <w:bookmarkEnd w:id="96"/>
      <w:bookmarkEnd w:id="97"/>
    </w:p>
    <w:p w14:paraId="7F3473F1" w14:textId="77777777" w:rsidR="00346973" w:rsidRDefault="00346973" w:rsidP="00FB72F6">
      <w:pPr>
        <w:pStyle w:val="BodyText"/>
        <w:jc w:val="both"/>
        <w:rPr>
          <w:lang w:eastAsia="en-AU"/>
        </w:rPr>
      </w:pPr>
      <w:r>
        <w:rPr>
          <w:lang w:eastAsia="en-AU"/>
        </w:rPr>
        <w:t>1.</w:t>
      </w:r>
      <w:r>
        <w:rPr>
          <w:lang w:eastAsia="en-AU"/>
        </w:rPr>
        <w:tab/>
        <w:t xml:space="preserve">Identify whether COVID has impacted on site energy usage. </w:t>
      </w:r>
    </w:p>
    <w:p w14:paraId="1A50DE29" w14:textId="77777777" w:rsidR="00346973" w:rsidRDefault="00346973" w:rsidP="00FB72F6">
      <w:pPr>
        <w:pStyle w:val="BodyText"/>
        <w:jc w:val="both"/>
        <w:rPr>
          <w:lang w:eastAsia="en-AU"/>
        </w:rPr>
      </w:pPr>
      <w:r>
        <w:rPr>
          <w:lang w:eastAsia="en-AU"/>
        </w:rPr>
        <w:t>2.</w:t>
      </w:r>
      <w:r>
        <w:rPr>
          <w:lang w:eastAsia="en-AU"/>
        </w:rPr>
        <w:tab/>
        <w:t>Describe the impacts COVID has had on site energy usage.</w:t>
      </w:r>
    </w:p>
    <w:p w14:paraId="2B679D3E" w14:textId="77777777" w:rsidR="00346973" w:rsidRDefault="00346973" w:rsidP="00FB72F6">
      <w:pPr>
        <w:pStyle w:val="BodyText"/>
        <w:jc w:val="both"/>
        <w:rPr>
          <w:lang w:eastAsia="en-AU"/>
        </w:rPr>
      </w:pPr>
      <w:r>
        <w:rPr>
          <w:lang w:eastAsia="en-AU"/>
        </w:rPr>
        <w:t>3.</w:t>
      </w:r>
      <w:r>
        <w:rPr>
          <w:lang w:eastAsia="en-AU"/>
        </w:rPr>
        <w:tab/>
        <w:t>Explain how the site’s COVID response has caused a change in energy use.</w:t>
      </w:r>
    </w:p>
    <w:p w14:paraId="41081EE7" w14:textId="77777777" w:rsidR="00346973" w:rsidRDefault="00346973" w:rsidP="00FB72F6">
      <w:pPr>
        <w:pStyle w:val="BodyText"/>
        <w:jc w:val="both"/>
        <w:rPr>
          <w:lang w:eastAsia="en-AU"/>
        </w:rPr>
      </w:pPr>
      <w:r>
        <w:rPr>
          <w:lang w:eastAsia="en-AU"/>
        </w:rPr>
        <w:t>4.</w:t>
      </w:r>
      <w:r>
        <w:rPr>
          <w:lang w:eastAsia="en-AU"/>
        </w:rPr>
        <w:tab/>
        <w:t>Identify the COVID impacted period.</w:t>
      </w:r>
    </w:p>
    <w:p w14:paraId="6F96536A" w14:textId="025DF5F2" w:rsidR="00346973" w:rsidRDefault="00346973" w:rsidP="00FB72F6">
      <w:pPr>
        <w:pStyle w:val="BodyText"/>
        <w:jc w:val="both"/>
        <w:rPr>
          <w:lang w:eastAsia="en-AU"/>
        </w:rPr>
      </w:pPr>
      <w:r>
        <w:rPr>
          <w:lang w:eastAsia="en-AU"/>
        </w:rPr>
        <w:t>5.</w:t>
      </w:r>
      <w:r>
        <w:rPr>
          <w:lang w:eastAsia="en-AU"/>
        </w:rPr>
        <w:tab/>
      </w:r>
      <w:r w:rsidR="00F31CBD">
        <w:rPr>
          <w:lang w:eastAsia="en-AU"/>
        </w:rPr>
        <w:t>Identify whether baseline and operating periods containing</w:t>
      </w:r>
      <w:r>
        <w:rPr>
          <w:lang w:eastAsia="en-AU"/>
        </w:rPr>
        <w:t xml:space="preserve"> COVID</w:t>
      </w:r>
      <w:r w:rsidR="00F31CBD">
        <w:rPr>
          <w:lang w:eastAsia="en-AU"/>
        </w:rPr>
        <w:t xml:space="preserve"> can be avoided</w:t>
      </w:r>
      <w:r>
        <w:rPr>
          <w:lang w:eastAsia="en-AU"/>
        </w:rPr>
        <w:t>.</w:t>
      </w:r>
    </w:p>
    <w:p w14:paraId="750AFEFE" w14:textId="77777777" w:rsidR="00346973" w:rsidRDefault="00346973" w:rsidP="00FB72F6">
      <w:pPr>
        <w:pStyle w:val="BodyText"/>
        <w:jc w:val="both"/>
        <w:rPr>
          <w:lang w:eastAsia="en-AU"/>
        </w:rPr>
      </w:pPr>
      <w:r>
        <w:rPr>
          <w:lang w:eastAsia="en-AU"/>
        </w:rPr>
        <w:t>6.</w:t>
      </w:r>
      <w:r>
        <w:rPr>
          <w:lang w:eastAsia="en-AU"/>
        </w:rPr>
        <w:tab/>
        <w:t>If there is a new normal, account for it.</w:t>
      </w:r>
    </w:p>
    <w:p w14:paraId="41E54F48" w14:textId="77777777" w:rsidR="00346973" w:rsidRDefault="00346973" w:rsidP="00FB72F6">
      <w:pPr>
        <w:pStyle w:val="BodyText"/>
        <w:jc w:val="both"/>
        <w:rPr>
          <w:lang w:eastAsia="en-AU"/>
        </w:rPr>
      </w:pPr>
      <w:r>
        <w:rPr>
          <w:lang w:eastAsia="en-AU"/>
        </w:rPr>
        <w:t>7.</w:t>
      </w:r>
      <w:r>
        <w:rPr>
          <w:lang w:eastAsia="en-AU"/>
        </w:rPr>
        <w:tab/>
        <w:t>Apply one of the three COVID methods.</w:t>
      </w:r>
    </w:p>
    <w:p w14:paraId="03D5F493" w14:textId="1A30A5D2" w:rsidR="007F0BCE" w:rsidRDefault="00346973" w:rsidP="00FB72F6">
      <w:pPr>
        <w:pStyle w:val="BodyText"/>
        <w:jc w:val="both"/>
        <w:rPr>
          <w:lang w:eastAsia="en-AU"/>
        </w:rPr>
      </w:pPr>
      <w:r>
        <w:rPr>
          <w:lang w:eastAsia="en-AU"/>
        </w:rPr>
        <w:t>8.</w:t>
      </w:r>
      <w:r>
        <w:rPr>
          <w:lang w:eastAsia="en-AU"/>
        </w:rPr>
        <w:tab/>
        <w:t>Support your claim</w:t>
      </w:r>
      <w:r w:rsidR="00D167F5">
        <w:rPr>
          <w:lang w:eastAsia="en-AU"/>
        </w:rPr>
        <w:t xml:space="preserve"> with evidence</w:t>
      </w:r>
      <w:r>
        <w:rPr>
          <w:lang w:eastAsia="en-AU"/>
        </w:rPr>
        <w:t>.</w:t>
      </w:r>
    </w:p>
    <w:p w14:paraId="4465735B" w14:textId="0CD9BB14" w:rsidR="00017496" w:rsidRPr="00777E64" w:rsidRDefault="004D2A55" w:rsidP="00FB72F6">
      <w:pPr>
        <w:pStyle w:val="Heading2"/>
        <w:jc w:val="both"/>
      </w:pPr>
      <w:bookmarkStart w:id="98" w:name="_Identify_whether_COVID"/>
      <w:bookmarkStart w:id="99" w:name="_Toc59011631"/>
      <w:bookmarkStart w:id="100" w:name="_Toc75415061"/>
      <w:bookmarkEnd w:id="98"/>
      <w:r w:rsidRPr="00777E64">
        <w:t>Identify whether COVID has impacted site energy usage.</w:t>
      </w:r>
      <w:bookmarkEnd w:id="99"/>
      <w:bookmarkEnd w:id="100"/>
      <w:r w:rsidRPr="00777E64">
        <w:t xml:space="preserve"> </w:t>
      </w:r>
    </w:p>
    <w:p w14:paraId="2AA944DF" w14:textId="17EA93CF" w:rsidR="00CD4774" w:rsidRDefault="00CD4774" w:rsidP="00FB72F6">
      <w:pPr>
        <w:pStyle w:val="BodyText"/>
        <w:jc w:val="both"/>
        <w:rPr>
          <w:lang w:eastAsia="en-AU"/>
        </w:rPr>
      </w:pPr>
      <w:r>
        <w:rPr>
          <w:lang w:eastAsia="en-AU"/>
        </w:rPr>
        <w:t xml:space="preserve">Identify if there have been any changes at the site due to COVID which could be reasonably expected to impact on energy use. The timeline of Victorian restrictions and significant events relating to COVID, shown below, may be useful. </w:t>
      </w:r>
    </w:p>
    <w:p w14:paraId="1521200A" w14:textId="1D351FC1" w:rsidR="004D2A55" w:rsidRDefault="00CD4774" w:rsidP="00FB72F6">
      <w:pPr>
        <w:pStyle w:val="BodyText"/>
        <w:jc w:val="both"/>
        <w:rPr>
          <w:lang w:eastAsia="en-AU"/>
        </w:rPr>
      </w:pPr>
      <w:r>
        <w:rPr>
          <w:lang w:eastAsia="en-AU"/>
        </w:rPr>
        <w:t>It is up to APs, as the project proponents</w:t>
      </w:r>
      <w:r w:rsidR="00AB150B">
        <w:rPr>
          <w:lang w:eastAsia="en-AU"/>
        </w:rPr>
        <w:t>,</w:t>
      </w:r>
      <w:r>
        <w:rPr>
          <w:lang w:eastAsia="en-AU"/>
        </w:rPr>
        <w:t xml:space="preserve"> to nominate the relevant dates</w:t>
      </w:r>
      <w:r w:rsidR="00AB150B">
        <w:rPr>
          <w:lang w:eastAsia="en-AU"/>
        </w:rPr>
        <w:t>.</w:t>
      </w:r>
      <w:r>
        <w:rPr>
          <w:lang w:eastAsia="en-AU"/>
        </w:rPr>
        <w:t xml:space="preserve"> </w:t>
      </w:r>
      <w:r w:rsidR="00AB150B">
        <w:rPr>
          <w:lang w:eastAsia="en-AU"/>
        </w:rPr>
        <w:t>T</w:t>
      </w:r>
      <w:r>
        <w:rPr>
          <w:lang w:eastAsia="en-AU"/>
        </w:rPr>
        <w:t>he table below is for information only.</w:t>
      </w:r>
    </w:p>
    <w:p w14:paraId="7218B8B9" w14:textId="62ACC0B6" w:rsidR="000F4D3C" w:rsidRDefault="000F4D3C" w:rsidP="00964831">
      <w:pPr>
        <w:pStyle w:val="Caption"/>
        <w:spacing w:after="0"/>
        <w:jc w:val="both"/>
      </w:pPr>
      <w:bookmarkStart w:id="101" w:name="_Toc73622861"/>
      <w:r>
        <w:t xml:space="preserve">Table </w:t>
      </w:r>
      <w:r>
        <w:fldChar w:fldCharType="begin"/>
      </w:r>
      <w:r>
        <w:instrText>SEQ Table \* ARABIC</w:instrText>
      </w:r>
      <w:r>
        <w:fldChar w:fldCharType="separate"/>
      </w:r>
      <w:r>
        <w:rPr>
          <w:noProof/>
        </w:rPr>
        <w:t>2</w:t>
      </w:r>
      <w:r>
        <w:fldChar w:fldCharType="end"/>
      </w:r>
      <w:r>
        <w:t xml:space="preserve"> </w:t>
      </w:r>
      <w:r w:rsidRPr="003F0361">
        <w:t>Dates of significant events in Victoria related to COVID. For information only.</w:t>
      </w:r>
      <w:bookmarkEnd w:id="101"/>
    </w:p>
    <w:tbl>
      <w:tblPr>
        <w:tblStyle w:val="TableGrid"/>
        <w:tblW w:w="4927" w:type="pct"/>
        <w:tblLook w:val="00A0" w:firstRow="1" w:lastRow="0" w:firstColumn="1" w:lastColumn="0" w:noHBand="0" w:noVBand="0"/>
      </w:tblPr>
      <w:tblGrid>
        <w:gridCol w:w="1843"/>
        <w:gridCol w:w="7655"/>
      </w:tblGrid>
      <w:tr w:rsidR="00CD58D7" w:rsidRPr="001515BB" w14:paraId="3453EA4E" w14:textId="4A0226B4" w:rsidTr="00CD58D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970" w:type="pct"/>
          </w:tcPr>
          <w:p w14:paraId="25AA04B9" w14:textId="2D39F071" w:rsidR="00CD58D7" w:rsidRPr="001515BB" w:rsidRDefault="00CD58D7" w:rsidP="00FB72F6">
            <w:pPr>
              <w:keepNext/>
              <w:keepLines/>
              <w:jc w:val="both"/>
              <w:rPr>
                <w:rFonts w:cs="Arial"/>
                <w:b/>
                <w:color w:val="FFFFFF"/>
              </w:rPr>
            </w:pPr>
            <w:bookmarkStart w:id="102" w:name="_Hlk56502590"/>
            <w:r>
              <w:rPr>
                <w:rFonts w:cs="Arial"/>
                <w:b/>
                <w:color w:val="FFFFFF"/>
              </w:rPr>
              <w:t>Date of change</w:t>
            </w:r>
          </w:p>
        </w:tc>
        <w:tc>
          <w:tcPr>
            <w:cnfStyle w:val="000010000000" w:firstRow="0" w:lastRow="0" w:firstColumn="0" w:lastColumn="0" w:oddVBand="1" w:evenVBand="0" w:oddHBand="0" w:evenHBand="0" w:firstRowFirstColumn="0" w:firstRowLastColumn="0" w:lastRowFirstColumn="0" w:lastRowLastColumn="0"/>
            <w:tcW w:w="4030" w:type="pct"/>
          </w:tcPr>
          <w:p w14:paraId="0683E8EE" w14:textId="2CE299EE" w:rsidR="00CD58D7" w:rsidRPr="001515BB" w:rsidRDefault="00CD58D7" w:rsidP="00FB72F6">
            <w:pPr>
              <w:keepNext/>
              <w:keepLines/>
              <w:jc w:val="both"/>
              <w:rPr>
                <w:rFonts w:cs="Arial"/>
                <w:b/>
                <w:color w:val="FFFFFF"/>
              </w:rPr>
            </w:pPr>
            <w:r w:rsidRPr="001515BB">
              <w:rPr>
                <w:rFonts w:cs="Arial"/>
                <w:b/>
                <w:color w:val="FFFFFF"/>
              </w:rPr>
              <w:t>C</w:t>
            </w:r>
            <w:r>
              <w:rPr>
                <w:rFonts w:cs="Arial"/>
                <w:b/>
                <w:color w:val="FFFFFF"/>
              </w:rPr>
              <w:t>hange</w:t>
            </w:r>
          </w:p>
        </w:tc>
      </w:tr>
      <w:tr w:rsidR="00CD58D7" w:rsidRPr="001515BB" w14:paraId="3EE6AF20" w14:textId="127EF4F7" w:rsidTr="00CD58D7">
        <w:tc>
          <w:tcPr>
            <w:tcW w:w="970" w:type="pct"/>
          </w:tcPr>
          <w:p w14:paraId="125086A0" w14:textId="06445A02" w:rsidR="00CD58D7" w:rsidRPr="001515BB" w:rsidRDefault="00EA0B1B" w:rsidP="00FB72F6">
            <w:pPr>
              <w:jc w:val="both"/>
              <w:rPr>
                <w:rFonts w:cs="Arial"/>
              </w:rPr>
            </w:pPr>
            <w:r>
              <w:rPr>
                <w:rFonts w:cs="Arial"/>
              </w:rPr>
              <w:t>13 Mar 2020</w:t>
            </w:r>
          </w:p>
        </w:tc>
        <w:tc>
          <w:tcPr>
            <w:cnfStyle w:val="000010000000" w:firstRow="0" w:lastRow="0" w:firstColumn="0" w:lastColumn="0" w:oddVBand="1" w:evenVBand="0" w:oddHBand="0" w:evenHBand="0" w:firstRowFirstColumn="0" w:firstRowLastColumn="0" w:lastRowFirstColumn="0" w:lastRowLastColumn="0"/>
            <w:tcW w:w="4030" w:type="pct"/>
          </w:tcPr>
          <w:p w14:paraId="3649599E" w14:textId="433C67BA" w:rsidR="00CD58D7" w:rsidRPr="001515BB" w:rsidRDefault="00EA0B1B" w:rsidP="00FB72F6">
            <w:pPr>
              <w:jc w:val="both"/>
              <w:rPr>
                <w:rFonts w:cs="Arial"/>
              </w:rPr>
            </w:pPr>
            <w:r>
              <w:rPr>
                <w:rFonts w:cs="Arial"/>
              </w:rPr>
              <w:t>Grand prix cancelled</w:t>
            </w:r>
          </w:p>
        </w:tc>
      </w:tr>
      <w:tr w:rsidR="00CD58D7" w:rsidRPr="001515BB" w14:paraId="7BF5E552" w14:textId="7D763D75" w:rsidTr="00CD58D7">
        <w:tc>
          <w:tcPr>
            <w:tcW w:w="970" w:type="pct"/>
          </w:tcPr>
          <w:p w14:paraId="32D9268F" w14:textId="45161CD7" w:rsidR="00CD58D7" w:rsidRPr="001515BB" w:rsidRDefault="00EA0B1B" w:rsidP="00FB72F6">
            <w:pPr>
              <w:jc w:val="both"/>
              <w:rPr>
                <w:rFonts w:cs="Arial"/>
              </w:rPr>
            </w:pPr>
            <w:r>
              <w:rPr>
                <w:rFonts w:cs="Arial"/>
              </w:rPr>
              <w:t>16 Mar 2020</w:t>
            </w:r>
          </w:p>
        </w:tc>
        <w:tc>
          <w:tcPr>
            <w:cnfStyle w:val="000010000000" w:firstRow="0" w:lastRow="0" w:firstColumn="0" w:lastColumn="0" w:oddVBand="1" w:evenVBand="0" w:oddHBand="0" w:evenHBand="0" w:firstRowFirstColumn="0" w:firstRowLastColumn="0" w:lastRowFirstColumn="0" w:lastRowLastColumn="0"/>
            <w:tcW w:w="4030" w:type="pct"/>
          </w:tcPr>
          <w:p w14:paraId="4FA8FDD0" w14:textId="5740923A" w:rsidR="00CD58D7" w:rsidRPr="001515BB" w:rsidRDefault="00EA0B1B" w:rsidP="00FB72F6">
            <w:pPr>
              <w:jc w:val="both"/>
              <w:rPr>
                <w:rFonts w:cs="Arial"/>
              </w:rPr>
            </w:pPr>
            <w:r>
              <w:rPr>
                <w:rFonts w:cs="Arial"/>
              </w:rPr>
              <w:t>Premier declares State of Emergency</w:t>
            </w:r>
          </w:p>
        </w:tc>
      </w:tr>
      <w:tr w:rsidR="00CD58D7" w:rsidRPr="001515BB" w14:paraId="33D74934" w14:textId="3B521810" w:rsidTr="00CD58D7">
        <w:tc>
          <w:tcPr>
            <w:tcW w:w="970" w:type="pct"/>
          </w:tcPr>
          <w:p w14:paraId="236B7CF1" w14:textId="3D9F3468" w:rsidR="00CD58D7" w:rsidRPr="001515BB" w:rsidRDefault="00EA0B1B" w:rsidP="00FB72F6">
            <w:pPr>
              <w:jc w:val="both"/>
              <w:rPr>
                <w:rFonts w:cs="Arial"/>
              </w:rPr>
            </w:pPr>
            <w:r>
              <w:rPr>
                <w:rFonts w:cs="Arial"/>
              </w:rPr>
              <w:t>22 Mar 2020</w:t>
            </w:r>
          </w:p>
        </w:tc>
        <w:tc>
          <w:tcPr>
            <w:cnfStyle w:val="000010000000" w:firstRow="0" w:lastRow="0" w:firstColumn="0" w:lastColumn="0" w:oddVBand="1" w:evenVBand="0" w:oddHBand="0" w:evenHBand="0" w:firstRowFirstColumn="0" w:firstRowLastColumn="0" w:lastRowFirstColumn="0" w:lastRowLastColumn="0"/>
            <w:tcW w:w="4030" w:type="pct"/>
          </w:tcPr>
          <w:p w14:paraId="6DA4F0A8" w14:textId="3800A18B" w:rsidR="00CD58D7" w:rsidRPr="00A834B3" w:rsidRDefault="00EA0B1B" w:rsidP="00FB72F6">
            <w:pPr>
              <w:jc w:val="both"/>
              <w:rPr>
                <w:rFonts w:cs="Arial"/>
                <w:szCs w:val="18"/>
              </w:rPr>
            </w:pPr>
            <w:r w:rsidRPr="00A834B3">
              <w:rPr>
                <w:rFonts w:cs="Arial"/>
                <w:szCs w:val="18"/>
              </w:rPr>
              <w:t xml:space="preserve">Shutdown of all non-essential activities over the next 48 hours announced by the Premier </w:t>
            </w:r>
          </w:p>
        </w:tc>
      </w:tr>
      <w:tr w:rsidR="00CD58D7" w:rsidRPr="001515BB" w14:paraId="2FDB3F4A" w14:textId="2FE5BCDE" w:rsidTr="00CD58D7">
        <w:tc>
          <w:tcPr>
            <w:tcW w:w="970" w:type="pct"/>
          </w:tcPr>
          <w:p w14:paraId="65201FC3" w14:textId="759F1DA8" w:rsidR="00CD58D7" w:rsidRPr="001515BB" w:rsidRDefault="00EA0B1B" w:rsidP="00FB72F6">
            <w:pPr>
              <w:jc w:val="both"/>
              <w:rPr>
                <w:rFonts w:cs="Arial"/>
              </w:rPr>
            </w:pPr>
            <w:r>
              <w:rPr>
                <w:rFonts w:cs="Arial"/>
              </w:rPr>
              <w:t>23 Mar 2020</w:t>
            </w:r>
          </w:p>
        </w:tc>
        <w:tc>
          <w:tcPr>
            <w:cnfStyle w:val="000010000000" w:firstRow="0" w:lastRow="0" w:firstColumn="0" w:lastColumn="0" w:oddVBand="1" w:evenVBand="0" w:oddHBand="0" w:evenHBand="0" w:firstRowFirstColumn="0" w:firstRowLastColumn="0" w:lastRowFirstColumn="0" w:lastRowLastColumn="0"/>
            <w:tcW w:w="4030" w:type="pct"/>
          </w:tcPr>
          <w:p w14:paraId="1C6F6DCF" w14:textId="5406C792" w:rsidR="00CD58D7" w:rsidRPr="00A834B3" w:rsidRDefault="00945822" w:rsidP="00FB72F6">
            <w:pPr>
              <w:jc w:val="both"/>
              <w:rPr>
                <w:rFonts w:cs="Arial"/>
                <w:szCs w:val="18"/>
              </w:rPr>
            </w:pPr>
            <w:r w:rsidRPr="00A834B3">
              <w:rPr>
                <w:rFonts w:cs="Arial"/>
                <w:szCs w:val="18"/>
              </w:rPr>
              <w:t>Stage 2 restrictions announced by the Premier from midnight</w:t>
            </w:r>
          </w:p>
        </w:tc>
      </w:tr>
      <w:tr w:rsidR="00CD58D7" w:rsidRPr="001515BB" w14:paraId="220B9669" w14:textId="56746F1A" w:rsidTr="00CD58D7">
        <w:tc>
          <w:tcPr>
            <w:tcW w:w="970" w:type="pct"/>
          </w:tcPr>
          <w:p w14:paraId="0917C4AA" w14:textId="159499FE" w:rsidR="00CD58D7" w:rsidRPr="001515BB" w:rsidRDefault="00EA0B1B" w:rsidP="00FB72F6">
            <w:pPr>
              <w:jc w:val="both"/>
              <w:rPr>
                <w:rFonts w:cs="Arial"/>
              </w:rPr>
            </w:pPr>
            <w:r>
              <w:rPr>
                <w:rFonts w:cs="Arial"/>
              </w:rPr>
              <w:t>29 Mar 2020</w:t>
            </w:r>
          </w:p>
        </w:tc>
        <w:tc>
          <w:tcPr>
            <w:cnfStyle w:val="000010000000" w:firstRow="0" w:lastRow="0" w:firstColumn="0" w:lastColumn="0" w:oddVBand="1" w:evenVBand="0" w:oddHBand="0" w:evenHBand="0" w:firstRowFirstColumn="0" w:firstRowLastColumn="0" w:lastRowFirstColumn="0" w:lastRowLastColumn="0"/>
            <w:tcW w:w="4030" w:type="pct"/>
          </w:tcPr>
          <w:p w14:paraId="6FE06BDF" w14:textId="5FEEA58F" w:rsidR="00CD58D7" w:rsidRPr="00A834B3" w:rsidRDefault="009E5627" w:rsidP="00FB72F6">
            <w:pPr>
              <w:jc w:val="both"/>
              <w:rPr>
                <w:rFonts w:cs="Arial"/>
                <w:szCs w:val="18"/>
              </w:rPr>
            </w:pPr>
            <w:r w:rsidRPr="00A834B3">
              <w:rPr>
                <w:rFonts w:cs="Arial"/>
                <w:szCs w:val="18"/>
              </w:rPr>
              <w:t>Stage 3 restrictions announced by the Premier from midnight</w:t>
            </w:r>
          </w:p>
        </w:tc>
      </w:tr>
      <w:tr w:rsidR="00CD58D7" w:rsidRPr="001515BB" w14:paraId="4109843F" w14:textId="77777777" w:rsidTr="00CD58D7">
        <w:tc>
          <w:tcPr>
            <w:tcW w:w="970" w:type="pct"/>
          </w:tcPr>
          <w:p w14:paraId="7402591E" w14:textId="1DB95DFB" w:rsidR="00CD58D7" w:rsidRPr="001515BB" w:rsidRDefault="00A63050" w:rsidP="00FB72F6">
            <w:pPr>
              <w:jc w:val="both"/>
            </w:pPr>
            <w:r>
              <w:t>5 May 2020</w:t>
            </w:r>
          </w:p>
        </w:tc>
        <w:tc>
          <w:tcPr>
            <w:cnfStyle w:val="000010000000" w:firstRow="0" w:lastRow="0" w:firstColumn="0" w:lastColumn="0" w:oddVBand="1" w:evenVBand="0" w:oddHBand="0" w:evenHBand="0" w:firstRowFirstColumn="0" w:firstRowLastColumn="0" w:lastRowFirstColumn="0" w:lastRowLastColumn="0"/>
            <w:tcW w:w="4030" w:type="pct"/>
          </w:tcPr>
          <w:p w14:paraId="1921CEDC" w14:textId="5B365D6A" w:rsidR="00CD58D7" w:rsidRPr="00A834B3" w:rsidRDefault="009E5627" w:rsidP="00FB72F6">
            <w:pPr>
              <w:jc w:val="both"/>
              <w:rPr>
                <w:szCs w:val="18"/>
              </w:rPr>
            </w:pPr>
            <w:r w:rsidRPr="00A834B3">
              <w:rPr>
                <w:szCs w:val="18"/>
              </w:rPr>
              <w:t>Restrictions partially eased, up to 10 people outside, 5 in a home, effective midnight</w:t>
            </w:r>
          </w:p>
        </w:tc>
      </w:tr>
      <w:tr w:rsidR="00CD58D7" w:rsidRPr="001515BB" w14:paraId="64CA9FDC" w14:textId="77777777" w:rsidTr="00CD58D7">
        <w:tc>
          <w:tcPr>
            <w:tcW w:w="970" w:type="pct"/>
          </w:tcPr>
          <w:p w14:paraId="204A548D" w14:textId="3D839531" w:rsidR="00CD58D7" w:rsidRPr="001515BB" w:rsidRDefault="00A63050" w:rsidP="00FB72F6">
            <w:pPr>
              <w:jc w:val="both"/>
            </w:pPr>
            <w:r>
              <w:t>1 Jun 2020</w:t>
            </w:r>
          </w:p>
        </w:tc>
        <w:tc>
          <w:tcPr>
            <w:cnfStyle w:val="000010000000" w:firstRow="0" w:lastRow="0" w:firstColumn="0" w:lastColumn="0" w:oddVBand="1" w:evenVBand="0" w:oddHBand="0" w:evenHBand="0" w:firstRowFirstColumn="0" w:firstRowLastColumn="0" w:lastRowFirstColumn="0" w:lastRowLastColumn="0"/>
            <w:tcW w:w="4030" w:type="pct"/>
          </w:tcPr>
          <w:p w14:paraId="5E9A6968" w14:textId="710E9CB6" w:rsidR="00CD58D7" w:rsidRPr="00A834B3" w:rsidRDefault="009E5627" w:rsidP="00FB72F6">
            <w:pPr>
              <w:jc w:val="both"/>
              <w:rPr>
                <w:szCs w:val="18"/>
              </w:rPr>
            </w:pPr>
            <w:r w:rsidRPr="00A834B3">
              <w:rPr>
                <w:szCs w:val="18"/>
              </w:rPr>
              <w:t xml:space="preserve">Restrictions further eased, </w:t>
            </w:r>
            <w:r w:rsidR="00E10A82" w:rsidRPr="00A834B3">
              <w:rPr>
                <w:szCs w:val="18"/>
              </w:rPr>
              <w:t>with restaurants and cafes allowed to reopen with up to 20 p</w:t>
            </w:r>
            <w:r w:rsidR="00760402" w:rsidRPr="00A834B3">
              <w:rPr>
                <w:szCs w:val="18"/>
              </w:rPr>
              <w:t>atrons inside</w:t>
            </w:r>
          </w:p>
        </w:tc>
      </w:tr>
      <w:tr w:rsidR="00CD58D7" w:rsidRPr="001515BB" w14:paraId="1B270D45" w14:textId="77777777" w:rsidTr="00CD58D7">
        <w:tc>
          <w:tcPr>
            <w:tcW w:w="970" w:type="pct"/>
          </w:tcPr>
          <w:p w14:paraId="5201E210" w14:textId="326921A2" w:rsidR="00CD58D7" w:rsidRPr="001515BB" w:rsidRDefault="00A63050" w:rsidP="00FB72F6">
            <w:pPr>
              <w:jc w:val="both"/>
            </w:pPr>
            <w:r>
              <w:t>22 Jun 2020</w:t>
            </w:r>
          </w:p>
        </w:tc>
        <w:tc>
          <w:tcPr>
            <w:cnfStyle w:val="000010000000" w:firstRow="0" w:lastRow="0" w:firstColumn="0" w:lastColumn="0" w:oddVBand="1" w:evenVBand="0" w:oddHBand="0" w:evenHBand="0" w:firstRowFirstColumn="0" w:firstRowLastColumn="0" w:lastRowFirstColumn="0" w:lastRowLastColumn="0"/>
            <w:tcW w:w="4030" w:type="pct"/>
          </w:tcPr>
          <w:p w14:paraId="2D4A6C3C" w14:textId="7F691A70" w:rsidR="00CD58D7" w:rsidRPr="00A834B3" w:rsidRDefault="00760402" w:rsidP="00FB72F6">
            <w:pPr>
              <w:jc w:val="both"/>
              <w:rPr>
                <w:szCs w:val="18"/>
              </w:rPr>
            </w:pPr>
            <w:r w:rsidRPr="00A834B3">
              <w:rPr>
                <w:szCs w:val="18"/>
              </w:rPr>
              <w:t>Restrictions further eased with</w:t>
            </w:r>
            <w:r w:rsidR="003F75E3" w:rsidRPr="00A834B3">
              <w:rPr>
                <w:szCs w:val="18"/>
              </w:rPr>
              <w:t xml:space="preserve"> up to 50 patrons per enclosed space</w:t>
            </w:r>
          </w:p>
        </w:tc>
      </w:tr>
      <w:tr w:rsidR="00CD58D7" w:rsidRPr="001515BB" w14:paraId="1E41A615" w14:textId="77777777" w:rsidTr="00CD58D7">
        <w:tc>
          <w:tcPr>
            <w:tcW w:w="970" w:type="pct"/>
          </w:tcPr>
          <w:p w14:paraId="7D859FAF" w14:textId="18150CF9" w:rsidR="00CD58D7" w:rsidRPr="001515BB" w:rsidRDefault="00A63050" w:rsidP="00FB72F6">
            <w:pPr>
              <w:jc w:val="both"/>
            </w:pPr>
            <w:r>
              <w:t>1 Jul 2020</w:t>
            </w:r>
          </w:p>
        </w:tc>
        <w:tc>
          <w:tcPr>
            <w:cnfStyle w:val="000010000000" w:firstRow="0" w:lastRow="0" w:firstColumn="0" w:lastColumn="0" w:oddVBand="1" w:evenVBand="0" w:oddHBand="0" w:evenHBand="0" w:firstRowFirstColumn="0" w:firstRowLastColumn="0" w:lastRowFirstColumn="0" w:lastRowLastColumn="0"/>
            <w:tcW w:w="4030" w:type="pct"/>
          </w:tcPr>
          <w:p w14:paraId="0A4BEFF8" w14:textId="7C919725" w:rsidR="00CD58D7" w:rsidRPr="00A834B3" w:rsidRDefault="003F75E3" w:rsidP="00FB72F6">
            <w:pPr>
              <w:jc w:val="both"/>
              <w:rPr>
                <w:szCs w:val="18"/>
              </w:rPr>
            </w:pPr>
            <w:r w:rsidRPr="00A834B3">
              <w:rPr>
                <w:szCs w:val="18"/>
              </w:rPr>
              <w:t xml:space="preserve">Stage 3 restrictions imposed </w:t>
            </w:r>
            <w:r w:rsidR="005157C4" w:rsidRPr="00A834B3">
              <w:rPr>
                <w:szCs w:val="18"/>
              </w:rPr>
              <w:t xml:space="preserve">from midnight in postcodes 3012, 3021, </w:t>
            </w:r>
            <w:r w:rsidR="00FA69C7" w:rsidRPr="00A834B3">
              <w:rPr>
                <w:szCs w:val="18"/>
              </w:rPr>
              <w:t xml:space="preserve">3032, 3038, 3042, 3046, 3047, 3055, </w:t>
            </w:r>
            <w:r w:rsidR="00953B76" w:rsidRPr="00A834B3">
              <w:rPr>
                <w:szCs w:val="18"/>
              </w:rPr>
              <w:t>3060, 3064</w:t>
            </w:r>
          </w:p>
        </w:tc>
      </w:tr>
      <w:tr w:rsidR="00CD58D7" w:rsidRPr="001515BB" w14:paraId="446B9F30" w14:textId="77777777" w:rsidTr="00CD58D7">
        <w:tc>
          <w:tcPr>
            <w:tcW w:w="970" w:type="pct"/>
          </w:tcPr>
          <w:p w14:paraId="49DA2DEC" w14:textId="2356B3FB" w:rsidR="00CD58D7" w:rsidRPr="001515BB" w:rsidRDefault="00A63050" w:rsidP="00FB72F6">
            <w:pPr>
              <w:jc w:val="both"/>
            </w:pPr>
            <w:r>
              <w:t>4 Jul 2020</w:t>
            </w:r>
          </w:p>
        </w:tc>
        <w:tc>
          <w:tcPr>
            <w:cnfStyle w:val="000010000000" w:firstRow="0" w:lastRow="0" w:firstColumn="0" w:lastColumn="0" w:oddVBand="1" w:evenVBand="0" w:oddHBand="0" w:evenHBand="0" w:firstRowFirstColumn="0" w:firstRowLastColumn="0" w:lastRowFirstColumn="0" w:lastRowLastColumn="0"/>
            <w:tcW w:w="4030" w:type="pct"/>
          </w:tcPr>
          <w:p w14:paraId="522083C3" w14:textId="0F45DC99" w:rsidR="00CD58D7" w:rsidRPr="00A834B3" w:rsidRDefault="00953B76" w:rsidP="00FB72F6">
            <w:pPr>
              <w:jc w:val="both"/>
              <w:rPr>
                <w:szCs w:val="18"/>
              </w:rPr>
            </w:pPr>
            <w:r w:rsidRPr="00A834B3">
              <w:rPr>
                <w:szCs w:val="18"/>
              </w:rPr>
              <w:t>Stage 3 restrictions imposed from midnight in further 2 postcodes, 3031, 3051</w:t>
            </w:r>
          </w:p>
        </w:tc>
      </w:tr>
      <w:tr w:rsidR="00CD58D7" w:rsidRPr="001515BB" w14:paraId="66A702B2" w14:textId="77777777" w:rsidTr="00CD58D7">
        <w:tc>
          <w:tcPr>
            <w:tcW w:w="970" w:type="pct"/>
          </w:tcPr>
          <w:p w14:paraId="4F865DCA" w14:textId="2062D35D" w:rsidR="00CD58D7" w:rsidRPr="001515BB" w:rsidRDefault="00A63050" w:rsidP="00FB72F6">
            <w:pPr>
              <w:jc w:val="both"/>
            </w:pPr>
            <w:r>
              <w:t>8 Jul 2020</w:t>
            </w:r>
          </w:p>
        </w:tc>
        <w:tc>
          <w:tcPr>
            <w:cnfStyle w:val="000010000000" w:firstRow="0" w:lastRow="0" w:firstColumn="0" w:lastColumn="0" w:oddVBand="1" w:evenVBand="0" w:oddHBand="0" w:evenHBand="0" w:firstRowFirstColumn="0" w:firstRowLastColumn="0" w:lastRowFirstColumn="0" w:lastRowLastColumn="0"/>
            <w:tcW w:w="4030" w:type="pct"/>
          </w:tcPr>
          <w:p w14:paraId="70C8E931" w14:textId="57F2072B" w:rsidR="00CD58D7" w:rsidRPr="00A834B3" w:rsidRDefault="00C97077" w:rsidP="00FB72F6">
            <w:pPr>
              <w:jc w:val="both"/>
              <w:rPr>
                <w:szCs w:val="18"/>
              </w:rPr>
            </w:pPr>
            <w:r w:rsidRPr="00A834B3">
              <w:rPr>
                <w:szCs w:val="18"/>
              </w:rPr>
              <w:t>Stage 3 restrictions imposed on all Melbourne Metro and Mitchell Shire, from midnight</w:t>
            </w:r>
          </w:p>
        </w:tc>
      </w:tr>
      <w:tr w:rsidR="00CD58D7" w:rsidRPr="001515BB" w14:paraId="38B4F232" w14:textId="77777777" w:rsidTr="00CD58D7">
        <w:tc>
          <w:tcPr>
            <w:tcW w:w="970" w:type="pct"/>
          </w:tcPr>
          <w:p w14:paraId="4291BBB2" w14:textId="1E86720D" w:rsidR="00CD58D7" w:rsidRPr="001515BB" w:rsidRDefault="00A63050" w:rsidP="00FB72F6">
            <w:pPr>
              <w:jc w:val="both"/>
            </w:pPr>
            <w:r>
              <w:t>2 Aug 2020</w:t>
            </w:r>
          </w:p>
        </w:tc>
        <w:tc>
          <w:tcPr>
            <w:cnfStyle w:val="000010000000" w:firstRow="0" w:lastRow="0" w:firstColumn="0" w:lastColumn="0" w:oddVBand="1" w:evenVBand="0" w:oddHBand="0" w:evenHBand="0" w:firstRowFirstColumn="0" w:firstRowLastColumn="0" w:lastRowFirstColumn="0" w:lastRowLastColumn="0"/>
            <w:tcW w:w="4030" w:type="pct"/>
          </w:tcPr>
          <w:p w14:paraId="6BDA81DD" w14:textId="47E47067" w:rsidR="00CD58D7" w:rsidRPr="00A834B3" w:rsidRDefault="00C97077" w:rsidP="00FB72F6">
            <w:pPr>
              <w:jc w:val="both"/>
              <w:rPr>
                <w:szCs w:val="18"/>
              </w:rPr>
            </w:pPr>
            <w:r w:rsidRPr="00A834B3">
              <w:rPr>
                <w:szCs w:val="18"/>
              </w:rPr>
              <w:t>Face covering mandatory for all Victorians</w:t>
            </w:r>
            <w:r w:rsidR="00B67D7E" w:rsidRPr="00A834B3">
              <w:rPr>
                <w:szCs w:val="18"/>
              </w:rPr>
              <w:t xml:space="preserve"> from midnight, curfew implemented</w:t>
            </w:r>
          </w:p>
        </w:tc>
      </w:tr>
      <w:tr w:rsidR="00CD58D7" w:rsidRPr="001515BB" w14:paraId="0A004B68" w14:textId="77777777" w:rsidTr="00CD58D7">
        <w:tc>
          <w:tcPr>
            <w:tcW w:w="970" w:type="pct"/>
          </w:tcPr>
          <w:p w14:paraId="243185F5" w14:textId="59E03262" w:rsidR="00CD58D7" w:rsidRPr="001515BB" w:rsidRDefault="00A63050" w:rsidP="00FB72F6">
            <w:pPr>
              <w:jc w:val="both"/>
            </w:pPr>
            <w:r>
              <w:t>5 Aug 2020</w:t>
            </w:r>
          </w:p>
        </w:tc>
        <w:tc>
          <w:tcPr>
            <w:cnfStyle w:val="000010000000" w:firstRow="0" w:lastRow="0" w:firstColumn="0" w:lastColumn="0" w:oddVBand="1" w:evenVBand="0" w:oddHBand="0" w:evenHBand="0" w:firstRowFirstColumn="0" w:firstRowLastColumn="0" w:lastRowFirstColumn="0" w:lastRowLastColumn="0"/>
            <w:tcW w:w="4030" w:type="pct"/>
          </w:tcPr>
          <w:p w14:paraId="1AECD050" w14:textId="0A816DC1" w:rsidR="00CD58D7" w:rsidRPr="00A834B3" w:rsidRDefault="00B67D7E" w:rsidP="00FB72F6">
            <w:pPr>
              <w:jc w:val="both"/>
              <w:rPr>
                <w:szCs w:val="18"/>
              </w:rPr>
            </w:pPr>
            <w:r w:rsidRPr="00A834B3">
              <w:rPr>
                <w:szCs w:val="18"/>
              </w:rPr>
              <w:t xml:space="preserve">Stage 4 lockdowns come into effect from midnight in Melbourne.  </w:t>
            </w:r>
            <w:r w:rsidR="00FE2FD2" w:rsidRPr="00A834B3">
              <w:rPr>
                <w:szCs w:val="18"/>
              </w:rPr>
              <w:t>Many businesses not permitted to operate. Stage 3 restrictions come into effect from midnight for the rest of the State</w:t>
            </w:r>
          </w:p>
        </w:tc>
      </w:tr>
      <w:tr w:rsidR="00A63050" w:rsidRPr="001515BB" w14:paraId="1A93091A" w14:textId="77777777" w:rsidTr="00CD58D7">
        <w:tc>
          <w:tcPr>
            <w:tcW w:w="970" w:type="pct"/>
          </w:tcPr>
          <w:p w14:paraId="07ABB8BB" w14:textId="07DF1AB2" w:rsidR="00A63050" w:rsidRPr="001515BB" w:rsidRDefault="00A63050" w:rsidP="00FB72F6">
            <w:pPr>
              <w:jc w:val="both"/>
            </w:pPr>
            <w:r>
              <w:t>13 Aug 2020</w:t>
            </w:r>
          </w:p>
        </w:tc>
        <w:tc>
          <w:tcPr>
            <w:cnfStyle w:val="000010000000" w:firstRow="0" w:lastRow="0" w:firstColumn="0" w:lastColumn="0" w:oddVBand="1" w:evenVBand="0" w:oddHBand="0" w:evenHBand="0" w:firstRowFirstColumn="0" w:firstRowLastColumn="0" w:lastRowFirstColumn="0" w:lastRowLastColumn="0"/>
            <w:tcW w:w="4030" w:type="pct"/>
          </w:tcPr>
          <w:p w14:paraId="61DA9BAC" w14:textId="3618EC12" w:rsidR="00A63050" w:rsidRPr="00A834B3" w:rsidRDefault="00FE2FD2" w:rsidP="00FB72F6">
            <w:pPr>
              <w:jc w:val="both"/>
              <w:rPr>
                <w:szCs w:val="18"/>
              </w:rPr>
            </w:pPr>
            <w:r w:rsidRPr="00A834B3">
              <w:rPr>
                <w:szCs w:val="18"/>
              </w:rPr>
              <w:t>Staged return of education in regional Victoria from midnight</w:t>
            </w:r>
          </w:p>
        </w:tc>
      </w:tr>
      <w:tr w:rsidR="004966BC" w:rsidRPr="001515BB" w14:paraId="7008B806" w14:textId="77777777" w:rsidTr="00CD58D7">
        <w:tc>
          <w:tcPr>
            <w:tcW w:w="970" w:type="pct"/>
          </w:tcPr>
          <w:p w14:paraId="14032BC8" w14:textId="7041B049" w:rsidR="004966BC" w:rsidRDefault="000449B5" w:rsidP="00FB72F6">
            <w:pPr>
              <w:jc w:val="both"/>
            </w:pPr>
            <w:r>
              <w:t>13 Sept</w:t>
            </w:r>
            <w:r w:rsidR="00D47EBE">
              <w:t xml:space="preserve"> 2020</w:t>
            </w:r>
          </w:p>
        </w:tc>
        <w:tc>
          <w:tcPr>
            <w:cnfStyle w:val="000010000000" w:firstRow="0" w:lastRow="0" w:firstColumn="0" w:lastColumn="0" w:oddVBand="1" w:evenVBand="0" w:oddHBand="0" w:evenHBand="0" w:firstRowFirstColumn="0" w:firstRowLastColumn="0" w:lastRowFirstColumn="0" w:lastRowLastColumn="0"/>
            <w:tcW w:w="4030" w:type="pct"/>
          </w:tcPr>
          <w:p w14:paraId="5B112A51" w14:textId="77777777" w:rsidR="004966BC" w:rsidRPr="00A834B3" w:rsidRDefault="00D47EBE" w:rsidP="00FB72F6">
            <w:pPr>
              <w:jc w:val="both"/>
              <w:rPr>
                <w:szCs w:val="18"/>
              </w:rPr>
            </w:pPr>
            <w:r w:rsidRPr="00A834B3">
              <w:rPr>
                <w:szCs w:val="18"/>
              </w:rPr>
              <w:t xml:space="preserve">11:59pm 13 Sept 2020 - </w:t>
            </w:r>
            <w:r w:rsidR="000449B5" w:rsidRPr="00A834B3">
              <w:rPr>
                <w:szCs w:val="18"/>
              </w:rPr>
              <w:t>Move from Stage 4 to the First Step of the roadmap to reopening</w:t>
            </w:r>
          </w:p>
          <w:p w14:paraId="58B34270" w14:textId="0A8B0802" w:rsidR="004966BC" w:rsidRPr="00A834B3" w:rsidRDefault="00210133" w:rsidP="00FB72F6">
            <w:pPr>
              <w:jc w:val="both"/>
              <w:rPr>
                <w:szCs w:val="18"/>
              </w:rPr>
            </w:pPr>
            <w:hyperlink r:id="rId37" w:history="1">
              <w:r w:rsidR="00114F5F" w:rsidRPr="00A834B3">
                <w:rPr>
                  <w:rStyle w:val="Hyperlink"/>
                  <w:rFonts w:cs="Arial"/>
                  <w:szCs w:val="18"/>
                </w:rPr>
                <w:t>How we live</w:t>
              </w:r>
            </w:hyperlink>
            <w:r w:rsidR="00114F5F" w:rsidRPr="00A834B3">
              <w:rPr>
                <w:szCs w:val="18"/>
              </w:rPr>
              <w:t xml:space="preserve"> – </w:t>
            </w:r>
            <w:hyperlink r:id="rId38" w:history="1">
              <w:r w:rsidR="00114F5F" w:rsidRPr="00A834B3">
                <w:rPr>
                  <w:rStyle w:val="Hyperlink"/>
                  <w:rFonts w:cs="Arial"/>
                  <w:szCs w:val="18"/>
                </w:rPr>
                <w:t xml:space="preserve">How </w:t>
              </w:r>
              <w:r w:rsidR="00114F5F" w:rsidRPr="00A834B3">
                <w:rPr>
                  <w:rStyle w:val="Hyperlink"/>
                  <w:szCs w:val="18"/>
                </w:rPr>
                <w:t>we work</w:t>
              </w:r>
            </w:hyperlink>
          </w:p>
        </w:tc>
      </w:tr>
      <w:tr w:rsidR="00A63050" w:rsidRPr="001515BB" w14:paraId="733BD6D6" w14:textId="77777777" w:rsidTr="00CD58D7">
        <w:tc>
          <w:tcPr>
            <w:tcW w:w="970" w:type="pct"/>
          </w:tcPr>
          <w:p w14:paraId="2CB4B2D6" w14:textId="0A375C9E" w:rsidR="00A63050" w:rsidRPr="001515BB" w:rsidRDefault="00A63050" w:rsidP="00FB72F6">
            <w:pPr>
              <w:jc w:val="both"/>
            </w:pPr>
            <w:r>
              <w:t>16 Sept 2020</w:t>
            </w:r>
          </w:p>
        </w:tc>
        <w:tc>
          <w:tcPr>
            <w:cnfStyle w:val="000010000000" w:firstRow="0" w:lastRow="0" w:firstColumn="0" w:lastColumn="0" w:oddVBand="1" w:evenVBand="0" w:oddHBand="0" w:evenHBand="0" w:firstRowFirstColumn="0" w:firstRowLastColumn="0" w:lastRowFirstColumn="0" w:lastRowLastColumn="0"/>
            <w:tcW w:w="4030" w:type="pct"/>
          </w:tcPr>
          <w:p w14:paraId="2B3D8C4B" w14:textId="538D5552" w:rsidR="00A63050" w:rsidRPr="00A834B3" w:rsidRDefault="00FE2FD2" w:rsidP="00FB72F6">
            <w:pPr>
              <w:jc w:val="both"/>
              <w:rPr>
                <w:szCs w:val="18"/>
              </w:rPr>
            </w:pPr>
            <w:r w:rsidRPr="00A834B3">
              <w:rPr>
                <w:szCs w:val="18"/>
              </w:rPr>
              <w:t xml:space="preserve">Increased </w:t>
            </w:r>
            <w:r w:rsidR="00A2685A" w:rsidRPr="00A834B3">
              <w:rPr>
                <w:szCs w:val="18"/>
              </w:rPr>
              <w:t>reopening for sport, recreation</w:t>
            </w:r>
            <w:r w:rsidR="00B25077" w:rsidRPr="00A834B3">
              <w:rPr>
                <w:szCs w:val="18"/>
              </w:rPr>
              <w:t>,</w:t>
            </w:r>
            <w:r w:rsidR="00A2685A" w:rsidRPr="00A834B3">
              <w:rPr>
                <w:szCs w:val="18"/>
              </w:rPr>
              <w:t xml:space="preserve"> and special ceremonies for regional Victoria from midnight</w:t>
            </w:r>
            <w:r w:rsidR="002323A0" w:rsidRPr="00A834B3">
              <w:rPr>
                <w:szCs w:val="18"/>
              </w:rPr>
              <w:t xml:space="preserve"> (</w:t>
            </w:r>
            <w:hyperlink r:id="rId39" w:history="1">
              <w:r w:rsidR="002323A0" w:rsidRPr="00A834B3">
                <w:rPr>
                  <w:rStyle w:val="Hyperlink"/>
                  <w:rFonts w:cs="Arial"/>
                  <w:szCs w:val="18"/>
                </w:rPr>
                <w:t>Regional Third Step</w:t>
              </w:r>
            </w:hyperlink>
            <w:r w:rsidR="002323A0" w:rsidRPr="00A834B3">
              <w:rPr>
                <w:szCs w:val="18"/>
              </w:rPr>
              <w:t>)</w:t>
            </w:r>
          </w:p>
        </w:tc>
      </w:tr>
      <w:tr w:rsidR="00A63050" w:rsidRPr="001515BB" w14:paraId="559A82C3" w14:textId="77777777" w:rsidTr="00CD58D7">
        <w:tc>
          <w:tcPr>
            <w:tcW w:w="970" w:type="pct"/>
          </w:tcPr>
          <w:p w14:paraId="27E873A7" w14:textId="2F8EFF42" w:rsidR="00A63050" w:rsidRPr="001515BB" w:rsidRDefault="00A63050" w:rsidP="00FB72F6">
            <w:pPr>
              <w:jc w:val="both"/>
            </w:pPr>
            <w:r>
              <w:t>27 Sept 2020</w:t>
            </w:r>
          </w:p>
        </w:tc>
        <w:tc>
          <w:tcPr>
            <w:cnfStyle w:val="000010000000" w:firstRow="0" w:lastRow="0" w:firstColumn="0" w:lastColumn="0" w:oddVBand="1" w:evenVBand="0" w:oddHBand="0" w:evenHBand="0" w:firstRowFirstColumn="0" w:firstRowLastColumn="0" w:lastRowFirstColumn="0" w:lastRowLastColumn="0"/>
            <w:tcW w:w="4030" w:type="pct"/>
          </w:tcPr>
          <w:p w14:paraId="1BA9A137" w14:textId="53AFC999" w:rsidR="00A63050" w:rsidRPr="00A834B3" w:rsidRDefault="00994F68" w:rsidP="00FB72F6">
            <w:pPr>
              <w:jc w:val="both"/>
              <w:rPr>
                <w:szCs w:val="18"/>
              </w:rPr>
            </w:pPr>
            <w:r w:rsidRPr="00A834B3">
              <w:rPr>
                <w:szCs w:val="18"/>
              </w:rPr>
              <w:t xml:space="preserve">Staged return of </w:t>
            </w:r>
            <w:r w:rsidR="00132AA7" w:rsidRPr="00A834B3">
              <w:rPr>
                <w:szCs w:val="18"/>
              </w:rPr>
              <w:t xml:space="preserve">face to face </w:t>
            </w:r>
            <w:r w:rsidRPr="00A834B3">
              <w:rPr>
                <w:szCs w:val="18"/>
              </w:rPr>
              <w:t xml:space="preserve">education in Melbourne from midnight </w:t>
            </w:r>
            <w:r w:rsidR="00502256" w:rsidRPr="00A834B3">
              <w:rPr>
                <w:szCs w:val="18"/>
              </w:rPr>
              <w:t>(</w:t>
            </w:r>
            <w:hyperlink r:id="rId40" w:history="1">
              <w:r w:rsidR="00502256" w:rsidRPr="00A834B3">
                <w:rPr>
                  <w:rStyle w:val="Hyperlink"/>
                  <w:rFonts w:cs="Arial"/>
                  <w:szCs w:val="18"/>
                </w:rPr>
                <w:t>Second Step</w:t>
              </w:r>
            </w:hyperlink>
            <w:r w:rsidR="00502256" w:rsidRPr="00A834B3">
              <w:rPr>
                <w:szCs w:val="18"/>
              </w:rPr>
              <w:t>)</w:t>
            </w:r>
          </w:p>
        </w:tc>
      </w:tr>
      <w:tr w:rsidR="001468BA" w:rsidRPr="001515BB" w14:paraId="6793349E" w14:textId="77777777" w:rsidTr="00CD58D7">
        <w:tc>
          <w:tcPr>
            <w:tcW w:w="970" w:type="pct"/>
          </w:tcPr>
          <w:p w14:paraId="326F30F8" w14:textId="74816315" w:rsidR="001468BA" w:rsidRDefault="007A4337" w:rsidP="00FB72F6">
            <w:pPr>
              <w:jc w:val="both"/>
            </w:pPr>
            <w:r>
              <w:t>27</w:t>
            </w:r>
            <w:r w:rsidR="002F074E">
              <w:t xml:space="preserve"> Oct 2020</w:t>
            </w:r>
          </w:p>
        </w:tc>
        <w:tc>
          <w:tcPr>
            <w:cnfStyle w:val="000010000000" w:firstRow="0" w:lastRow="0" w:firstColumn="0" w:lastColumn="0" w:oddVBand="1" w:evenVBand="0" w:oddHBand="0" w:evenHBand="0" w:firstRowFirstColumn="0" w:firstRowLastColumn="0" w:lastRowFirstColumn="0" w:lastRowLastColumn="0"/>
            <w:tcW w:w="4030" w:type="pct"/>
          </w:tcPr>
          <w:p w14:paraId="6EB66D7D" w14:textId="53F15247" w:rsidR="001468BA" w:rsidRPr="00A834B3" w:rsidRDefault="001C19C0" w:rsidP="00FB72F6">
            <w:pPr>
              <w:jc w:val="both"/>
              <w:rPr>
                <w:szCs w:val="18"/>
              </w:rPr>
            </w:pPr>
            <w:r w:rsidRPr="00A834B3">
              <w:rPr>
                <w:szCs w:val="18"/>
              </w:rPr>
              <w:t>Removal of the four reasons to leave home in metropolitan Melbourne</w:t>
            </w:r>
            <w:r w:rsidR="003F5459" w:rsidRPr="00A834B3">
              <w:rPr>
                <w:szCs w:val="18"/>
              </w:rPr>
              <w:t xml:space="preserve"> from midnight</w:t>
            </w:r>
            <w:r w:rsidR="00461716" w:rsidRPr="00A834B3">
              <w:rPr>
                <w:szCs w:val="18"/>
              </w:rPr>
              <w:t>, other restrictions still in place</w:t>
            </w:r>
            <w:r w:rsidR="00D74DCE" w:rsidRPr="00A834B3">
              <w:rPr>
                <w:szCs w:val="18"/>
              </w:rPr>
              <w:t xml:space="preserve"> (</w:t>
            </w:r>
            <w:hyperlink r:id="rId41" w:history="1">
              <w:r w:rsidR="00D74DCE" w:rsidRPr="00A834B3">
                <w:rPr>
                  <w:rStyle w:val="Hyperlink"/>
                  <w:rFonts w:cs="Arial"/>
                  <w:szCs w:val="18"/>
                </w:rPr>
                <w:t>Third Step</w:t>
              </w:r>
            </w:hyperlink>
            <w:r w:rsidR="00D74DCE" w:rsidRPr="00A834B3">
              <w:rPr>
                <w:szCs w:val="18"/>
              </w:rPr>
              <w:t>)</w:t>
            </w:r>
          </w:p>
        </w:tc>
      </w:tr>
      <w:tr w:rsidR="00032F1E" w:rsidRPr="001515BB" w14:paraId="158F1D0C" w14:textId="77777777" w:rsidTr="00CD58D7">
        <w:tc>
          <w:tcPr>
            <w:tcW w:w="970" w:type="pct"/>
          </w:tcPr>
          <w:p w14:paraId="09C8C6FB" w14:textId="0299E4E5" w:rsidR="00032F1E" w:rsidRDefault="00CC7A37" w:rsidP="00FB72F6">
            <w:pPr>
              <w:jc w:val="both"/>
            </w:pPr>
            <w:r>
              <w:t xml:space="preserve">22 Nov </w:t>
            </w:r>
            <w:r w:rsidR="009E63B0">
              <w:t>2020</w:t>
            </w:r>
          </w:p>
        </w:tc>
        <w:tc>
          <w:tcPr>
            <w:cnfStyle w:val="000010000000" w:firstRow="0" w:lastRow="0" w:firstColumn="0" w:lastColumn="0" w:oddVBand="1" w:evenVBand="0" w:oddHBand="0" w:evenHBand="0" w:firstRowFirstColumn="0" w:firstRowLastColumn="0" w:lastRowFirstColumn="0" w:lastRowLastColumn="0"/>
            <w:tcW w:w="4030" w:type="pct"/>
          </w:tcPr>
          <w:p w14:paraId="7686343E" w14:textId="716058BA" w:rsidR="00032F1E" w:rsidRPr="00A834B3" w:rsidRDefault="00C90C90" w:rsidP="00FB72F6">
            <w:pPr>
              <w:jc w:val="both"/>
              <w:rPr>
                <w:szCs w:val="18"/>
              </w:rPr>
            </w:pPr>
            <w:r w:rsidRPr="00A834B3">
              <w:rPr>
                <w:szCs w:val="18"/>
              </w:rPr>
              <w:t>From 11:59pm 22 Nov 2020</w:t>
            </w:r>
            <w:r w:rsidR="00675E8C" w:rsidRPr="00A834B3">
              <w:rPr>
                <w:szCs w:val="18"/>
              </w:rPr>
              <w:t xml:space="preserve"> Restrictions ease – ‘</w:t>
            </w:r>
            <w:hyperlink r:id="rId42" w:history="1">
              <w:r w:rsidR="00675E8C" w:rsidRPr="00A834B3">
                <w:rPr>
                  <w:rStyle w:val="Hyperlink"/>
                  <w:rFonts w:cs="Arial"/>
                  <w:szCs w:val="18"/>
                </w:rPr>
                <w:t xml:space="preserve">Last </w:t>
              </w:r>
              <w:r w:rsidR="00675E8C" w:rsidRPr="00A834B3">
                <w:rPr>
                  <w:rStyle w:val="Hyperlink"/>
                  <w:szCs w:val="18"/>
                </w:rPr>
                <w:t>Step</w:t>
              </w:r>
            </w:hyperlink>
            <w:r w:rsidR="00675E8C" w:rsidRPr="00A834B3">
              <w:rPr>
                <w:szCs w:val="18"/>
              </w:rPr>
              <w:t>’</w:t>
            </w:r>
          </w:p>
        </w:tc>
      </w:tr>
      <w:tr w:rsidR="008D2BBB" w:rsidRPr="001515BB" w14:paraId="651FA7C2" w14:textId="77777777" w:rsidTr="00CD58D7">
        <w:tc>
          <w:tcPr>
            <w:tcW w:w="970" w:type="pct"/>
          </w:tcPr>
          <w:p w14:paraId="5549CE55" w14:textId="2674AB8F" w:rsidR="008D2BBB" w:rsidRDefault="00557D8D" w:rsidP="00FB72F6">
            <w:pPr>
              <w:jc w:val="both"/>
            </w:pPr>
            <w:r>
              <w:t>6 December 2020</w:t>
            </w:r>
          </w:p>
        </w:tc>
        <w:tc>
          <w:tcPr>
            <w:cnfStyle w:val="000010000000" w:firstRow="0" w:lastRow="0" w:firstColumn="0" w:lastColumn="0" w:oddVBand="1" w:evenVBand="0" w:oddHBand="0" w:evenHBand="0" w:firstRowFirstColumn="0" w:firstRowLastColumn="0" w:lastRowFirstColumn="0" w:lastRowLastColumn="0"/>
            <w:tcW w:w="4030" w:type="pct"/>
          </w:tcPr>
          <w:p w14:paraId="0B7D6887" w14:textId="47CB5D62" w:rsidR="008D2BBB" w:rsidRPr="00A834B3" w:rsidRDefault="00557D8D" w:rsidP="00FB72F6">
            <w:pPr>
              <w:jc w:val="both"/>
              <w:rPr>
                <w:szCs w:val="18"/>
              </w:rPr>
            </w:pPr>
            <w:r w:rsidRPr="00A834B3">
              <w:rPr>
                <w:szCs w:val="18"/>
              </w:rPr>
              <w:t>From 11:59pm 6 December, masks will only be required in a limited number of places</w:t>
            </w:r>
            <w:r w:rsidR="00561D79" w:rsidRPr="00A834B3">
              <w:rPr>
                <w:szCs w:val="18"/>
              </w:rPr>
              <w:t xml:space="preserve"> – Density and visitor requirements relaxed</w:t>
            </w:r>
          </w:p>
        </w:tc>
      </w:tr>
      <w:tr w:rsidR="00720F9C" w:rsidRPr="001515BB" w14:paraId="1168BF42" w14:textId="77777777" w:rsidTr="00CD58D7">
        <w:tc>
          <w:tcPr>
            <w:tcW w:w="970" w:type="pct"/>
          </w:tcPr>
          <w:p w14:paraId="54E48906" w14:textId="17413073" w:rsidR="00720F9C" w:rsidRDefault="00720F9C" w:rsidP="00FB72F6">
            <w:pPr>
              <w:jc w:val="both"/>
            </w:pPr>
            <w:r>
              <w:t>18 Jan 2021</w:t>
            </w:r>
          </w:p>
        </w:tc>
        <w:tc>
          <w:tcPr>
            <w:cnfStyle w:val="000010000000" w:firstRow="0" w:lastRow="0" w:firstColumn="0" w:lastColumn="0" w:oddVBand="1" w:evenVBand="0" w:oddHBand="0" w:evenHBand="0" w:firstRowFirstColumn="0" w:firstRowLastColumn="0" w:lastRowFirstColumn="0" w:lastRowLastColumn="0"/>
            <w:tcW w:w="4030" w:type="pct"/>
          </w:tcPr>
          <w:p w14:paraId="5E6986E4" w14:textId="2B3AE534" w:rsidR="00720F9C" w:rsidRPr="00A834B3" w:rsidRDefault="00720F9C" w:rsidP="00FB72F6">
            <w:pPr>
              <w:jc w:val="both"/>
              <w:rPr>
                <w:szCs w:val="18"/>
              </w:rPr>
            </w:pPr>
            <w:r w:rsidRPr="00A834B3">
              <w:rPr>
                <w:szCs w:val="18"/>
              </w:rPr>
              <w:t>50% capacity in offices –</w:t>
            </w:r>
            <w:r w:rsidR="00266858" w:rsidRPr="00A834B3">
              <w:rPr>
                <w:szCs w:val="18"/>
              </w:rPr>
              <w:t xml:space="preserve"> 25% on site for public service</w:t>
            </w:r>
            <w:r w:rsidR="00162F7A" w:rsidRPr="00A834B3">
              <w:rPr>
                <w:szCs w:val="18"/>
              </w:rPr>
              <w:t xml:space="preserve"> – Mask requirements relaxed</w:t>
            </w:r>
          </w:p>
        </w:tc>
      </w:tr>
      <w:tr w:rsidR="00132AA7" w:rsidRPr="001515BB" w14:paraId="1DB26A0F" w14:textId="77777777" w:rsidTr="00CD58D7">
        <w:tc>
          <w:tcPr>
            <w:tcW w:w="970" w:type="pct"/>
          </w:tcPr>
          <w:p w14:paraId="1E7C7977" w14:textId="2F686501" w:rsidR="00132AA7" w:rsidRDefault="005F63A9" w:rsidP="00FB72F6">
            <w:pPr>
              <w:jc w:val="both"/>
            </w:pPr>
            <w:r>
              <w:t>22 Jan</w:t>
            </w:r>
            <w:r w:rsidR="003E6796">
              <w:t xml:space="preserve"> 2021</w:t>
            </w:r>
          </w:p>
        </w:tc>
        <w:tc>
          <w:tcPr>
            <w:cnfStyle w:val="000010000000" w:firstRow="0" w:lastRow="0" w:firstColumn="0" w:lastColumn="0" w:oddVBand="1" w:evenVBand="0" w:oddHBand="0" w:evenHBand="0" w:firstRowFirstColumn="0" w:firstRowLastColumn="0" w:lastRowFirstColumn="0" w:lastRowLastColumn="0"/>
            <w:tcW w:w="4030" w:type="pct"/>
          </w:tcPr>
          <w:p w14:paraId="284C99BB" w14:textId="3ED8588A" w:rsidR="00132AA7" w:rsidRPr="00A834B3" w:rsidRDefault="007123C9" w:rsidP="00FB72F6">
            <w:pPr>
              <w:jc w:val="both"/>
              <w:rPr>
                <w:szCs w:val="18"/>
              </w:rPr>
            </w:pPr>
            <w:r w:rsidRPr="00A834B3">
              <w:rPr>
                <w:szCs w:val="18"/>
              </w:rPr>
              <w:t>Visitors in home increased from 15 to 30</w:t>
            </w:r>
          </w:p>
        </w:tc>
      </w:tr>
      <w:tr w:rsidR="00973E9C" w:rsidRPr="001515BB" w14:paraId="5527DC03" w14:textId="77777777" w:rsidTr="00CD58D7">
        <w:tc>
          <w:tcPr>
            <w:tcW w:w="970" w:type="pct"/>
          </w:tcPr>
          <w:p w14:paraId="46A98FB8" w14:textId="61150883" w:rsidR="00973E9C" w:rsidRDefault="003D2788" w:rsidP="00FB72F6">
            <w:pPr>
              <w:jc w:val="both"/>
            </w:pPr>
            <w:r>
              <w:t>8 Feb 2021</w:t>
            </w:r>
          </w:p>
        </w:tc>
        <w:tc>
          <w:tcPr>
            <w:cnfStyle w:val="000010000000" w:firstRow="0" w:lastRow="0" w:firstColumn="0" w:lastColumn="0" w:oddVBand="1" w:evenVBand="0" w:oddHBand="0" w:evenHBand="0" w:firstRowFirstColumn="0" w:firstRowLastColumn="0" w:lastRowFirstColumn="0" w:lastRowLastColumn="0"/>
            <w:tcW w:w="4030" w:type="pct"/>
          </w:tcPr>
          <w:p w14:paraId="71FB6A3F" w14:textId="0E7CA07C" w:rsidR="00973E9C" w:rsidRPr="00A834B3" w:rsidRDefault="008D2BBB" w:rsidP="00FB72F6">
            <w:pPr>
              <w:jc w:val="both"/>
              <w:rPr>
                <w:szCs w:val="18"/>
              </w:rPr>
            </w:pPr>
            <w:r w:rsidRPr="00A834B3">
              <w:rPr>
                <w:szCs w:val="18"/>
              </w:rPr>
              <w:t>75% capacity in offices</w:t>
            </w:r>
          </w:p>
        </w:tc>
      </w:tr>
      <w:tr w:rsidR="00652F92" w:rsidRPr="001515BB" w14:paraId="5762576E" w14:textId="77777777" w:rsidTr="00CD58D7">
        <w:tc>
          <w:tcPr>
            <w:tcW w:w="970" w:type="pct"/>
          </w:tcPr>
          <w:p w14:paraId="64F14E81" w14:textId="3282CDBF" w:rsidR="00652F92" w:rsidRDefault="0050591F" w:rsidP="00FB72F6">
            <w:pPr>
              <w:jc w:val="both"/>
            </w:pPr>
            <w:r>
              <w:t>12 Feb</w:t>
            </w:r>
            <w:r w:rsidR="00EA61A4">
              <w:t>2021</w:t>
            </w:r>
          </w:p>
        </w:tc>
        <w:tc>
          <w:tcPr>
            <w:cnfStyle w:val="000010000000" w:firstRow="0" w:lastRow="0" w:firstColumn="0" w:lastColumn="0" w:oddVBand="1" w:evenVBand="0" w:oddHBand="0" w:evenHBand="0" w:firstRowFirstColumn="0" w:firstRowLastColumn="0" w:lastRowFirstColumn="0" w:lastRowLastColumn="0"/>
            <w:tcW w:w="4030" w:type="pct"/>
          </w:tcPr>
          <w:p w14:paraId="185D8920" w14:textId="5E9FCE0D" w:rsidR="00652F92" w:rsidRPr="00A834B3" w:rsidRDefault="00672B3A" w:rsidP="00FB72F6">
            <w:pPr>
              <w:jc w:val="both"/>
              <w:rPr>
                <w:szCs w:val="18"/>
              </w:rPr>
            </w:pPr>
            <w:r w:rsidRPr="00A834B3">
              <w:rPr>
                <w:szCs w:val="18"/>
              </w:rPr>
              <w:t>Restrictions in place from 11.59pm Friday 12 February 2021 for a period of five days, until 11:59pm on Wednesday 17 February 2021.</w:t>
            </w:r>
            <w:r w:rsidR="008D588D" w:rsidRPr="00A834B3">
              <w:rPr>
                <w:szCs w:val="18"/>
              </w:rPr>
              <w:t xml:space="preserve"> 5 reasons to leave home</w:t>
            </w:r>
            <w:r w:rsidR="00700D1A" w:rsidRPr="00A834B3">
              <w:rPr>
                <w:szCs w:val="18"/>
              </w:rPr>
              <w:t>.</w:t>
            </w:r>
          </w:p>
        </w:tc>
      </w:tr>
      <w:tr w:rsidR="00F36BF5" w:rsidRPr="001515BB" w14:paraId="11D2E4CE" w14:textId="77777777" w:rsidTr="00CD58D7">
        <w:tc>
          <w:tcPr>
            <w:tcW w:w="970" w:type="pct"/>
          </w:tcPr>
          <w:p w14:paraId="7591C872" w14:textId="4CF20636" w:rsidR="00F36BF5" w:rsidRDefault="00F36BF5" w:rsidP="00FB72F6">
            <w:pPr>
              <w:jc w:val="both"/>
            </w:pPr>
            <w:r>
              <w:t>17 Feb</w:t>
            </w:r>
            <w:r w:rsidR="003E6796">
              <w:t xml:space="preserve"> 2021</w:t>
            </w:r>
          </w:p>
        </w:tc>
        <w:tc>
          <w:tcPr>
            <w:cnfStyle w:val="000010000000" w:firstRow="0" w:lastRow="0" w:firstColumn="0" w:lastColumn="0" w:oddVBand="1" w:evenVBand="0" w:oddHBand="0" w:evenHBand="0" w:firstRowFirstColumn="0" w:firstRowLastColumn="0" w:lastRowFirstColumn="0" w:lastRowLastColumn="0"/>
            <w:tcW w:w="4030" w:type="pct"/>
          </w:tcPr>
          <w:p w14:paraId="74C3AD0E" w14:textId="61F58E3B" w:rsidR="00F36BF5" w:rsidRPr="00A834B3" w:rsidRDefault="00484FEF" w:rsidP="00FB72F6">
            <w:pPr>
              <w:jc w:val="both"/>
              <w:rPr>
                <w:szCs w:val="18"/>
              </w:rPr>
            </w:pPr>
            <w:r w:rsidRPr="00A834B3">
              <w:rPr>
                <w:rFonts w:ascii="Arial" w:hAnsi="Arial" w:cs="Arial"/>
                <w:color w:val="000000"/>
                <w:szCs w:val="18"/>
              </w:rPr>
              <w:t>Restrictions removed - “largely return to the previous rules”</w:t>
            </w:r>
          </w:p>
        </w:tc>
      </w:tr>
      <w:tr w:rsidR="003F5459" w:rsidRPr="001515BB" w14:paraId="4653D635" w14:textId="77777777" w:rsidTr="00CD58D7">
        <w:tc>
          <w:tcPr>
            <w:tcW w:w="970" w:type="pct"/>
          </w:tcPr>
          <w:p w14:paraId="56D40B43" w14:textId="65FE3039" w:rsidR="003F5459" w:rsidRDefault="000F4CC3" w:rsidP="00FB72F6">
            <w:pPr>
              <w:jc w:val="both"/>
            </w:pPr>
            <w:r>
              <w:t>27</w:t>
            </w:r>
            <w:r w:rsidR="00AE05B7">
              <w:t xml:space="preserve"> May 2021</w:t>
            </w:r>
          </w:p>
        </w:tc>
        <w:tc>
          <w:tcPr>
            <w:cnfStyle w:val="000010000000" w:firstRow="0" w:lastRow="0" w:firstColumn="0" w:lastColumn="0" w:oddVBand="1" w:evenVBand="0" w:oddHBand="0" w:evenHBand="0" w:firstRowFirstColumn="0" w:firstRowLastColumn="0" w:lastRowFirstColumn="0" w:lastRowLastColumn="0"/>
            <w:tcW w:w="4030" w:type="pct"/>
          </w:tcPr>
          <w:p w14:paraId="1FC0E668" w14:textId="640C0587" w:rsidR="003F5459" w:rsidRPr="00A834B3" w:rsidRDefault="00AE05B7" w:rsidP="00FB72F6">
            <w:pPr>
              <w:jc w:val="both"/>
              <w:rPr>
                <w:szCs w:val="18"/>
              </w:rPr>
            </w:pPr>
            <w:r w:rsidRPr="00A834B3">
              <w:rPr>
                <w:szCs w:val="18"/>
              </w:rPr>
              <w:t xml:space="preserve">Lockdown with 5 reasons to leave home starting at midnight. </w:t>
            </w:r>
          </w:p>
        </w:tc>
      </w:tr>
      <w:tr w:rsidR="003A4C3B" w:rsidRPr="001515BB" w14:paraId="13B53542" w14:textId="77777777" w:rsidTr="00CD58D7">
        <w:tc>
          <w:tcPr>
            <w:tcW w:w="970" w:type="pct"/>
          </w:tcPr>
          <w:p w14:paraId="3488A465" w14:textId="60E5E398" w:rsidR="003A4C3B" w:rsidRDefault="002528E0" w:rsidP="00FB72F6">
            <w:pPr>
              <w:jc w:val="both"/>
            </w:pPr>
            <w:r>
              <w:t>2</w:t>
            </w:r>
            <w:r w:rsidR="00FD032C">
              <w:t xml:space="preserve"> June 2021</w:t>
            </w:r>
          </w:p>
        </w:tc>
        <w:tc>
          <w:tcPr>
            <w:cnfStyle w:val="000010000000" w:firstRow="0" w:lastRow="0" w:firstColumn="0" w:lastColumn="0" w:oddVBand="1" w:evenVBand="0" w:oddHBand="0" w:evenHBand="0" w:firstRowFirstColumn="0" w:firstRowLastColumn="0" w:lastRowFirstColumn="0" w:lastRowLastColumn="0"/>
            <w:tcW w:w="4030" w:type="pct"/>
          </w:tcPr>
          <w:p w14:paraId="79177375" w14:textId="42E4B96C" w:rsidR="003A4C3B" w:rsidRPr="00A834B3" w:rsidRDefault="00652F92" w:rsidP="00FB72F6">
            <w:pPr>
              <w:jc w:val="both"/>
              <w:rPr>
                <w:szCs w:val="18"/>
              </w:rPr>
            </w:pPr>
            <w:r w:rsidRPr="00A834B3">
              <w:rPr>
                <w:szCs w:val="18"/>
              </w:rPr>
              <w:t>Restrictions</w:t>
            </w:r>
            <w:r w:rsidR="00120BD5" w:rsidRPr="00A834B3">
              <w:rPr>
                <w:szCs w:val="18"/>
              </w:rPr>
              <w:t xml:space="preserve"> extended</w:t>
            </w:r>
            <w:r w:rsidR="00555E45" w:rsidRPr="00A834B3">
              <w:rPr>
                <w:szCs w:val="18"/>
              </w:rPr>
              <w:t xml:space="preserve"> </w:t>
            </w:r>
            <w:r w:rsidR="00613B92" w:rsidRPr="00A834B3">
              <w:rPr>
                <w:szCs w:val="18"/>
              </w:rPr>
              <w:t xml:space="preserve">until </w:t>
            </w:r>
            <w:r w:rsidR="00442CE3" w:rsidRPr="00A834B3">
              <w:rPr>
                <w:szCs w:val="18"/>
              </w:rPr>
              <w:t>11:59</w:t>
            </w:r>
            <w:r w:rsidR="004F15C5" w:rsidRPr="00A834B3">
              <w:rPr>
                <w:szCs w:val="18"/>
              </w:rPr>
              <w:t>pm 10 June 2021</w:t>
            </w:r>
            <w:r w:rsidR="00442CE3" w:rsidRPr="00A834B3">
              <w:rPr>
                <w:szCs w:val="18"/>
              </w:rPr>
              <w:t xml:space="preserve"> </w:t>
            </w:r>
            <w:r w:rsidR="002528E0" w:rsidRPr="00A834B3">
              <w:rPr>
                <w:szCs w:val="18"/>
              </w:rPr>
              <w:t>– slight easing of restrictions</w:t>
            </w:r>
          </w:p>
        </w:tc>
      </w:tr>
      <w:tr w:rsidR="00A63050" w:rsidRPr="001515BB" w14:paraId="1EC18909" w14:textId="77777777" w:rsidTr="00CD58D7">
        <w:tc>
          <w:tcPr>
            <w:tcW w:w="970" w:type="pct"/>
          </w:tcPr>
          <w:p w14:paraId="62EB1380" w14:textId="7A659483" w:rsidR="00A63050" w:rsidRDefault="00A63050" w:rsidP="00FB72F6">
            <w:pPr>
              <w:jc w:val="both"/>
            </w:pPr>
            <w:r>
              <w:t>Future</w:t>
            </w:r>
          </w:p>
        </w:tc>
        <w:tc>
          <w:tcPr>
            <w:cnfStyle w:val="000010000000" w:firstRow="0" w:lastRow="0" w:firstColumn="0" w:lastColumn="0" w:oddVBand="1" w:evenVBand="0" w:oddHBand="0" w:evenHBand="0" w:firstRowFirstColumn="0" w:firstRowLastColumn="0" w:lastRowFirstColumn="0" w:lastRowLastColumn="0"/>
            <w:tcW w:w="4030" w:type="pct"/>
          </w:tcPr>
          <w:p w14:paraId="49C630D5" w14:textId="359A7AEA" w:rsidR="001269B9" w:rsidRDefault="00994F68" w:rsidP="00FB72F6">
            <w:pPr>
              <w:jc w:val="both"/>
            </w:pPr>
            <w:r>
              <w:t xml:space="preserve">Reference: </w:t>
            </w:r>
            <w:hyperlink r:id="rId43" w:history="1">
              <w:r w:rsidR="001269B9" w:rsidRPr="001269B9">
                <w:rPr>
                  <w:rStyle w:val="Hyperlink"/>
                  <w:color w:val="0072CE" w:themeColor="text2"/>
                </w:rPr>
                <w:t>https://www.coronavirus.vic.gov.au/coronavirus-covid-19-restrictions-roadmaps</w:t>
              </w:r>
            </w:hyperlink>
          </w:p>
          <w:p w14:paraId="6F5804EA" w14:textId="1A28A8A3" w:rsidR="001269B9" w:rsidRPr="001515BB" w:rsidRDefault="001269B9" w:rsidP="00FB72F6">
            <w:pPr>
              <w:jc w:val="both"/>
            </w:pPr>
          </w:p>
        </w:tc>
      </w:tr>
      <w:bookmarkEnd w:id="102"/>
    </w:tbl>
    <w:p w14:paraId="406AD0F3" w14:textId="77777777" w:rsidR="00CD4774" w:rsidRDefault="00CD4774" w:rsidP="00FB72F6">
      <w:pPr>
        <w:pStyle w:val="BodyText"/>
        <w:jc w:val="both"/>
        <w:rPr>
          <w:lang w:eastAsia="en-AU"/>
        </w:rPr>
      </w:pPr>
    </w:p>
    <w:p w14:paraId="39C0017C" w14:textId="5CBBFA8F" w:rsidR="00CB4295" w:rsidRDefault="00CB4295" w:rsidP="00FB72F6">
      <w:pPr>
        <w:pStyle w:val="BodyText"/>
        <w:jc w:val="both"/>
        <w:rPr>
          <w:lang w:eastAsia="en-AU"/>
        </w:rPr>
      </w:pPr>
      <w:r>
        <w:rPr>
          <w:lang w:eastAsia="en-AU"/>
        </w:rPr>
        <w:t>If COVID has not triggered any changes that impact on energy usage and either the baseline or operating period occurs during COVID, you must:</w:t>
      </w:r>
    </w:p>
    <w:p w14:paraId="1605C718" w14:textId="77777777" w:rsidR="00CB4295" w:rsidRDefault="00CB4295" w:rsidP="00FB72F6">
      <w:pPr>
        <w:pStyle w:val="BodyText"/>
        <w:jc w:val="both"/>
        <w:rPr>
          <w:lang w:eastAsia="en-AU"/>
        </w:rPr>
      </w:pPr>
      <w:r>
        <w:rPr>
          <w:lang w:eastAsia="en-AU"/>
        </w:rPr>
        <w:t>1.</w:t>
      </w:r>
      <w:r>
        <w:rPr>
          <w:lang w:eastAsia="en-AU"/>
        </w:rPr>
        <w:tab/>
        <w:t xml:space="preserve">Explain why COVID has had no impact. </w:t>
      </w:r>
    </w:p>
    <w:p w14:paraId="6B653C3E" w14:textId="26DFF7DD" w:rsidR="00346973" w:rsidRDefault="00CB4295" w:rsidP="00FB72F6">
      <w:pPr>
        <w:pStyle w:val="BodyText"/>
        <w:ind w:left="567" w:hanging="567"/>
        <w:jc w:val="both"/>
        <w:rPr>
          <w:lang w:eastAsia="en-AU"/>
        </w:rPr>
      </w:pPr>
      <w:r>
        <w:rPr>
          <w:lang w:eastAsia="en-AU"/>
        </w:rPr>
        <w:t>2.</w:t>
      </w:r>
      <w:r>
        <w:rPr>
          <w:lang w:eastAsia="en-AU"/>
        </w:rPr>
        <w:tab/>
        <w:t xml:space="preserve">Provide evidence </w:t>
      </w:r>
      <w:r w:rsidR="00595011">
        <w:rPr>
          <w:lang w:eastAsia="en-AU"/>
        </w:rPr>
        <w:t>to show</w:t>
      </w:r>
      <w:r>
        <w:rPr>
          <w:lang w:eastAsia="en-AU"/>
        </w:rPr>
        <w:t xml:space="preserve"> lack of impact on the energy source you are claiming </w:t>
      </w:r>
      <w:r w:rsidR="00595011">
        <w:rPr>
          <w:lang w:eastAsia="en-AU"/>
        </w:rPr>
        <w:t>for</w:t>
      </w:r>
      <w:r>
        <w:rPr>
          <w:lang w:eastAsia="en-AU"/>
        </w:rPr>
        <w:t xml:space="preserve">. For example, graphs of interval data showing no change from </w:t>
      </w:r>
      <w:r w:rsidR="007F0BCE">
        <w:rPr>
          <w:lang w:eastAsia="en-AU"/>
        </w:rPr>
        <w:t>typical</w:t>
      </w:r>
      <w:r>
        <w:rPr>
          <w:lang w:eastAsia="en-AU"/>
        </w:rPr>
        <w:t xml:space="preserve"> usage profiles, copies of energy bills, </w:t>
      </w:r>
      <w:r w:rsidR="00062CF3">
        <w:rPr>
          <w:lang w:eastAsia="en-AU"/>
        </w:rPr>
        <w:t xml:space="preserve">or </w:t>
      </w:r>
      <w:r>
        <w:rPr>
          <w:lang w:eastAsia="en-AU"/>
        </w:rPr>
        <w:t xml:space="preserve">plots showing that actual energy usage is </w:t>
      </w:r>
      <w:proofErr w:type="gramStart"/>
      <w:r>
        <w:rPr>
          <w:lang w:eastAsia="en-AU"/>
        </w:rPr>
        <w:t>similar to</w:t>
      </w:r>
      <w:proofErr w:type="gramEnd"/>
      <w:r>
        <w:rPr>
          <w:lang w:eastAsia="en-AU"/>
        </w:rPr>
        <w:t xml:space="preserve"> that predicted by an energy model.</w:t>
      </w:r>
    </w:p>
    <w:p w14:paraId="29480745" w14:textId="66C6F91C" w:rsidR="00750748" w:rsidRPr="00967E2B" w:rsidRDefault="006A1D4E" w:rsidP="00967E2B">
      <w:pPr>
        <w:pStyle w:val="BodyText"/>
        <w:jc w:val="both"/>
        <w:rPr>
          <w:b/>
          <w:bCs/>
          <w:lang w:eastAsia="en-AU"/>
        </w:rPr>
      </w:pPr>
      <w:r w:rsidRPr="00410D73">
        <w:rPr>
          <w:b/>
          <w:bCs/>
          <w:lang w:eastAsia="en-AU"/>
        </w:rPr>
        <w:t xml:space="preserve">If you </w:t>
      </w:r>
      <w:r w:rsidR="00D669B1">
        <w:rPr>
          <w:b/>
          <w:bCs/>
          <w:lang w:eastAsia="en-AU"/>
        </w:rPr>
        <w:t>can</w:t>
      </w:r>
      <w:r w:rsidRPr="00410D73">
        <w:rPr>
          <w:b/>
          <w:bCs/>
          <w:lang w:eastAsia="en-AU"/>
        </w:rPr>
        <w:t xml:space="preserve"> prove that COVID has had no </w:t>
      </w:r>
      <w:r w:rsidR="009F6F3A" w:rsidRPr="00410D73">
        <w:rPr>
          <w:b/>
          <w:bCs/>
          <w:lang w:eastAsia="en-AU"/>
        </w:rPr>
        <w:t>impact,</w:t>
      </w:r>
      <w:r w:rsidR="00062CF3">
        <w:rPr>
          <w:b/>
          <w:bCs/>
          <w:lang w:eastAsia="en-AU"/>
        </w:rPr>
        <w:t xml:space="preserve"> </w:t>
      </w:r>
      <w:r w:rsidR="003837C9">
        <w:rPr>
          <w:b/>
          <w:bCs/>
          <w:lang w:eastAsia="en-AU"/>
        </w:rPr>
        <w:t>DO NOT</w:t>
      </w:r>
      <w:r w:rsidRPr="00410D73">
        <w:rPr>
          <w:b/>
          <w:bCs/>
          <w:lang w:eastAsia="en-AU"/>
        </w:rPr>
        <w:t xml:space="preserve"> follow </w:t>
      </w:r>
      <w:r w:rsidR="008703BA">
        <w:rPr>
          <w:b/>
          <w:bCs/>
          <w:lang w:eastAsia="en-AU"/>
        </w:rPr>
        <w:t xml:space="preserve">the rest of </w:t>
      </w:r>
      <w:r w:rsidRPr="00410D73">
        <w:rPr>
          <w:b/>
          <w:bCs/>
          <w:lang w:eastAsia="en-AU"/>
        </w:rPr>
        <w:t>these</w:t>
      </w:r>
      <w:r w:rsidR="00750748" w:rsidRPr="00410D73">
        <w:rPr>
          <w:b/>
          <w:bCs/>
          <w:lang w:eastAsia="en-AU"/>
        </w:rPr>
        <w:t xml:space="preserve"> </w:t>
      </w:r>
      <w:r w:rsidRPr="00410D73">
        <w:rPr>
          <w:b/>
          <w:bCs/>
          <w:lang w:eastAsia="en-AU"/>
        </w:rPr>
        <w:t>provisions.</w:t>
      </w:r>
    </w:p>
    <w:p w14:paraId="5C16C4A7" w14:textId="7934AFF9" w:rsidR="00AE0442" w:rsidRPr="00777E64" w:rsidRDefault="00AE0442" w:rsidP="00FB72F6">
      <w:pPr>
        <w:pStyle w:val="Heading2"/>
        <w:jc w:val="both"/>
      </w:pPr>
      <w:bookmarkStart w:id="103" w:name="_Hlk55565716"/>
      <w:bookmarkStart w:id="104" w:name="_Toc59011633"/>
      <w:bookmarkStart w:id="105" w:name="_Toc75415062"/>
      <w:bookmarkStart w:id="106" w:name="_Hlk55565731"/>
      <w:r w:rsidRPr="00777E64">
        <w:t xml:space="preserve">Describe the impacts </w:t>
      </w:r>
      <w:r w:rsidR="004801BA">
        <w:t xml:space="preserve">of </w:t>
      </w:r>
      <w:r w:rsidRPr="00777E64">
        <w:t>COVID on site energy usage.</w:t>
      </w:r>
      <w:bookmarkEnd w:id="103"/>
      <w:bookmarkEnd w:id="104"/>
      <w:bookmarkEnd w:id="105"/>
    </w:p>
    <w:bookmarkEnd w:id="106"/>
    <w:p w14:paraId="42E64A63" w14:textId="15C67198" w:rsidR="00410D73" w:rsidRPr="00745B0D" w:rsidRDefault="00410D73" w:rsidP="00FB72F6">
      <w:pPr>
        <w:pStyle w:val="BodyText"/>
        <w:jc w:val="both"/>
        <w:rPr>
          <w:lang w:eastAsia="en-AU"/>
        </w:rPr>
      </w:pPr>
      <w:r w:rsidRPr="00410D73">
        <w:rPr>
          <w:lang w:eastAsia="en-AU"/>
        </w:rPr>
        <w:t xml:space="preserve">For </w:t>
      </w:r>
      <w:r w:rsidR="00EA1719">
        <w:rPr>
          <w:lang w:eastAsia="en-AU"/>
        </w:rPr>
        <w:t>any</w:t>
      </w:r>
      <w:r w:rsidR="00EA1719" w:rsidRPr="00410D73">
        <w:rPr>
          <w:lang w:eastAsia="en-AU"/>
        </w:rPr>
        <w:t xml:space="preserve"> </w:t>
      </w:r>
      <w:r w:rsidRPr="00410D73">
        <w:rPr>
          <w:lang w:eastAsia="en-AU"/>
        </w:rPr>
        <w:t xml:space="preserve">energy source you intend to claim VEECs for, provide evidence of a change </w:t>
      </w:r>
      <w:r w:rsidR="003837C9">
        <w:rPr>
          <w:lang w:eastAsia="en-AU"/>
        </w:rPr>
        <w:t>in</w:t>
      </w:r>
      <w:r w:rsidRPr="00410D73">
        <w:rPr>
          <w:lang w:eastAsia="en-AU"/>
        </w:rPr>
        <w:t xml:space="preserve"> use. For example,</w:t>
      </w:r>
      <w:r>
        <w:rPr>
          <w:lang w:eastAsia="en-AU"/>
        </w:rPr>
        <w:t xml:space="preserve"> </w:t>
      </w:r>
      <w:r w:rsidRPr="00410D73">
        <w:rPr>
          <w:lang w:eastAsia="en-AU"/>
        </w:rPr>
        <w:t xml:space="preserve">graphs of interval data showing changes from </w:t>
      </w:r>
      <w:r w:rsidR="00FD0A23">
        <w:rPr>
          <w:lang w:eastAsia="en-AU"/>
        </w:rPr>
        <w:t>typical</w:t>
      </w:r>
      <w:r w:rsidRPr="00410D73">
        <w:rPr>
          <w:lang w:eastAsia="en-AU"/>
        </w:rPr>
        <w:t xml:space="preserve"> usage profiles, copies of energy bills, plots showing that actual energy usage is different to that predicted by an energy model, or similar.</w:t>
      </w:r>
    </w:p>
    <w:p w14:paraId="4FB3B5F6" w14:textId="260BF633" w:rsidR="0054675C" w:rsidRPr="00777E64" w:rsidRDefault="0054675C" w:rsidP="00FB72F6">
      <w:pPr>
        <w:pStyle w:val="Heading2"/>
        <w:jc w:val="both"/>
      </w:pPr>
      <w:bookmarkStart w:id="107" w:name="_Toc59011634"/>
      <w:bookmarkStart w:id="108" w:name="_Toc75415063"/>
      <w:r w:rsidRPr="00777E64">
        <w:t>Explain how COVID has change</w:t>
      </w:r>
      <w:r w:rsidR="004801BA">
        <w:t>d</w:t>
      </w:r>
      <w:r w:rsidRPr="00777E64">
        <w:t xml:space="preserve"> energy use</w:t>
      </w:r>
      <w:bookmarkEnd w:id="107"/>
      <w:bookmarkEnd w:id="108"/>
    </w:p>
    <w:p w14:paraId="6E50F014" w14:textId="33F0B99A" w:rsidR="000E5E03" w:rsidRDefault="000E5E03" w:rsidP="00FB72F6">
      <w:pPr>
        <w:pStyle w:val="BodyText"/>
        <w:jc w:val="both"/>
      </w:pPr>
      <w:r>
        <w:t xml:space="preserve">Describe the reasons why energy usage has changed during COVID, or why a new normal has been established </w:t>
      </w:r>
      <w:r w:rsidR="00D11155">
        <w:t>due to</w:t>
      </w:r>
      <w:r>
        <w:t xml:space="preserve"> COVID. </w:t>
      </w:r>
    </w:p>
    <w:p w14:paraId="32172AF9" w14:textId="3E07529B" w:rsidR="000E5E03" w:rsidRDefault="000E5E03" w:rsidP="00FB72F6">
      <w:pPr>
        <w:pStyle w:val="BodyText"/>
        <w:jc w:val="both"/>
      </w:pPr>
      <w:r>
        <w:t>Be as specific as possible, for example</w:t>
      </w:r>
      <w:r w:rsidR="00517024">
        <w:t xml:space="preserve"> changes in</w:t>
      </w:r>
      <w:r>
        <w:t>:</w:t>
      </w:r>
    </w:p>
    <w:p w14:paraId="3DD8681A" w14:textId="350D0FD4" w:rsidR="000E5E03" w:rsidRDefault="000E5E03" w:rsidP="00FB72F6">
      <w:pPr>
        <w:pStyle w:val="BodyText"/>
        <w:jc w:val="both"/>
      </w:pPr>
      <w:r>
        <w:t>-</w:t>
      </w:r>
      <w:r>
        <w:tab/>
        <w:t>production levels</w:t>
      </w:r>
    </w:p>
    <w:p w14:paraId="321E7886" w14:textId="51250B69" w:rsidR="000E5E03" w:rsidRDefault="000E5E03" w:rsidP="00FB72F6">
      <w:pPr>
        <w:pStyle w:val="BodyText"/>
        <w:jc w:val="both"/>
      </w:pPr>
      <w:r>
        <w:t>-</w:t>
      </w:r>
      <w:r>
        <w:tab/>
        <w:t>sales</w:t>
      </w:r>
    </w:p>
    <w:p w14:paraId="560286AB" w14:textId="15339B5B" w:rsidR="000E5E03" w:rsidRDefault="000E5E03" w:rsidP="00FB72F6">
      <w:pPr>
        <w:pStyle w:val="BodyText"/>
        <w:jc w:val="both"/>
      </w:pPr>
      <w:r>
        <w:t>-</w:t>
      </w:r>
      <w:r>
        <w:tab/>
        <w:t>number of staff at site</w:t>
      </w:r>
    </w:p>
    <w:p w14:paraId="39F52DBB" w14:textId="77DBAE39" w:rsidR="000E5E03" w:rsidRDefault="000E5E03" w:rsidP="00FB72F6">
      <w:pPr>
        <w:pStyle w:val="BodyText"/>
        <w:jc w:val="both"/>
      </w:pPr>
      <w:r>
        <w:t>-</w:t>
      </w:r>
      <w:r>
        <w:tab/>
        <w:t>number of customers</w:t>
      </w:r>
    </w:p>
    <w:p w14:paraId="0DE83016" w14:textId="41B7BB71" w:rsidR="000E5E03" w:rsidRDefault="000E5E03" w:rsidP="00FB72F6">
      <w:pPr>
        <w:pStyle w:val="BodyText"/>
        <w:jc w:val="both"/>
      </w:pPr>
      <w:r>
        <w:t>-</w:t>
      </w:r>
      <w:r>
        <w:tab/>
        <w:t>number of shifts</w:t>
      </w:r>
    </w:p>
    <w:p w14:paraId="1F89649B" w14:textId="409EA5E8" w:rsidR="000E5E03" w:rsidRDefault="000E5E03" w:rsidP="00FB72F6">
      <w:pPr>
        <w:pStyle w:val="BodyText"/>
        <w:jc w:val="both"/>
      </w:pPr>
      <w:r>
        <w:t>-</w:t>
      </w:r>
      <w:r>
        <w:tab/>
        <w:t>operational schedules</w:t>
      </w:r>
    </w:p>
    <w:p w14:paraId="74E55304" w14:textId="214F968A" w:rsidR="000E5E03" w:rsidRDefault="000E5E03" w:rsidP="00FB72F6">
      <w:pPr>
        <w:pStyle w:val="BodyText"/>
        <w:jc w:val="both"/>
      </w:pPr>
      <w:r>
        <w:t>-</w:t>
      </w:r>
      <w:r>
        <w:tab/>
        <w:t>product mix</w:t>
      </w:r>
    </w:p>
    <w:p w14:paraId="026AA4C6" w14:textId="0748BC62" w:rsidR="00410D73" w:rsidRDefault="000E5E03" w:rsidP="00FB72F6">
      <w:pPr>
        <w:pStyle w:val="BodyText"/>
        <w:jc w:val="both"/>
      </w:pPr>
      <w:r>
        <w:t>For each change, identify the date it occurred and quantify, if possible, the change. E.g. “</w:t>
      </w:r>
      <w:r w:rsidR="000D391A">
        <w:t>P</w:t>
      </w:r>
      <w:r>
        <w:t xml:space="preserve">roduction days </w:t>
      </w:r>
      <w:r w:rsidR="000D391A">
        <w:t xml:space="preserve">reduced </w:t>
      </w:r>
      <w:r>
        <w:t>from 5 to 4”, using a table as outlined below</w:t>
      </w:r>
    </w:p>
    <w:p w14:paraId="3EBC16C6" w14:textId="77777777" w:rsidR="004A4315" w:rsidRDefault="004A4315">
      <w:pPr>
        <w:rPr>
          <w:b/>
          <w:bCs/>
          <w:sz w:val="16"/>
        </w:rPr>
      </w:pPr>
      <w:bookmarkStart w:id="109" w:name="_Hlk56092596"/>
      <w:r>
        <w:br w:type="page"/>
      </w:r>
    </w:p>
    <w:p w14:paraId="067788B5" w14:textId="4AD0939F" w:rsidR="00F0760A" w:rsidRDefault="00F0760A" w:rsidP="003D263C">
      <w:pPr>
        <w:pStyle w:val="Caption"/>
        <w:spacing w:after="0"/>
        <w:jc w:val="both"/>
      </w:pPr>
      <w:bookmarkStart w:id="110" w:name="_Toc73622862"/>
      <w:r>
        <w:t xml:space="preserve">Table </w:t>
      </w:r>
      <w:r>
        <w:fldChar w:fldCharType="begin"/>
      </w:r>
      <w:r>
        <w:instrText>SEQ Table \* ARABIC</w:instrText>
      </w:r>
      <w:r>
        <w:fldChar w:fldCharType="separate"/>
      </w:r>
      <w:r w:rsidR="000F4D3C">
        <w:rPr>
          <w:noProof/>
        </w:rPr>
        <w:t>3</w:t>
      </w:r>
      <w:r>
        <w:fldChar w:fldCharType="end"/>
      </w:r>
      <w:r w:rsidR="00317021">
        <w:rPr>
          <w:noProof/>
        </w:rPr>
        <w:t>:</w:t>
      </w:r>
      <w:r>
        <w:t xml:space="preserve"> </w:t>
      </w:r>
      <w:r w:rsidRPr="006B1A1C">
        <w:t>Describe and quantify changes at the site which have impacted on energy usage.</w:t>
      </w:r>
      <w:bookmarkEnd w:id="110"/>
    </w:p>
    <w:tbl>
      <w:tblPr>
        <w:tblStyle w:val="TableGrid"/>
        <w:tblW w:w="4706" w:type="pct"/>
        <w:tblLook w:val="00A0" w:firstRow="1" w:lastRow="0" w:firstColumn="1" w:lastColumn="0" w:noHBand="0" w:noVBand="0"/>
      </w:tblPr>
      <w:tblGrid>
        <w:gridCol w:w="2410"/>
        <w:gridCol w:w="2411"/>
        <w:gridCol w:w="4251"/>
      </w:tblGrid>
      <w:tr w:rsidR="00595011" w:rsidRPr="001515BB" w14:paraId="28939D7C" w14:textId="30030E3A" w:rsidTr="0059501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328" w:type="pct"/>
          </w:tcPr>
          <w:p w14:paraId="063EBB05" w14:textId="7F0260B7" w:rsidR="00595011" w:rsidRPr="001515BB" w:rsidRDefault="00595011" w:rsidP="00FB72F6">
            <w:pPr>
              <w:keepNext/>
              <w:keepLines/>
              <w:jc w:val="both"/>
              <w:rPr>
                <w:rFonts w:cs="Arial"/>
                <w:b/>
                <w:color w:val="FFFFFF"/>
              </w:rPr>
            </w:pPr>
            <w:bookmarkStart w:id="111" w:name="_Hlk56504739"/>
            <w:r>
              <w:rPr>
                <w:rFonts w:cs="Arial"/>
                <w:b/>
                <w:color w:val="FFFFFF"/>
              </w:rPr>
              <w:t>Date of change</w:t>
            </w:r>
          </w:p>
        </w:tc>
        <w:tc>
          <w:tcPr>
            <w:cnfStyle w:val="000010000000" w:firstRow="0" w:lastRow="0" w:firstColumn="0" w:lastColumn="0" w:oddVBand="1" w:evenVBand="0" w:oddHBand="0" w:evenHBand="0" w:firstRowFirstColumn="0" w:firstRowLastColumn="0" w:lastRowFirstColumn="0" w:lastRowLastColumn="0"/>
            <w:tcW w:w="1329" w:type="pct"/>
          </w:tcPr>
          <w:p w14:paraId="2F995661" w14:textId="1AC369F8" w:rsidR="00595011" w:rsidRPr="001515BB" w:rsidRDefault="00595011" w:rsidP="00FB72F6">
            <w:pPr>
              <w:keepNext/>
              <w:keepLines/>
              <w:jc w:val="both"/>
              <w:rPr>
                <w:rFonts w:cs="Arial"/>
                <w:b/>
                <w:color w:val="FFFFFF"/>
              </w:rPr>
            </w:pPr>
            <w:r>
              <w:rPr>
                <w:rFonts w:cs="Arial"/>
                <w:b/>
                <w:color w:val="FFFFFF"/>
              </w:rPr>
              <w:t>Change trigger</w:t>
            </w:r>
          </w:p>
        </w:tc>
        <w:tc>
          <w:tcPr>
            <w:tcW w:w="2343" w:type="pct"/>
          </w:tcPr>
          <w:p w14:paraId="0045A004" w14:textId="6B172A00" w:rsidR="00595011" w:rsidRPr="001515BB" w:rsidRDefault="00595011" w:rsidP="00FB72F6">
            <w:pPr>
              <w:keepNext/>
              <w:keepLines/>
              <w:jc w:val="both"/>
              <w:cnfStyle w:val="100000000000" w:firstRow="1" w:lastRow="0" w:firstColumn="0" w:lastColumn="0" w:oddVBand="0" w:evenVBand="0" w:oddHBand="0" w:evenHBand="0" w:firstRowFirstColumn="0" w:firstRowLastColumn="0" w:lastRowFirstColumn="0" w:lastRowLastColumn="0"/>
              <w:rPr>
                <w:b/>
                <w:color w:val="FFFFFF"/>
              </w:rPr>
            </w:pPr>
            <w:r>
              <w:rPr>
                <w:b/>
                <w:color w:val="FFFFFF"/>
              </w:rPr>
              <w:t>Change description</w:t>
            </w:r>
          </w:p>
        </w:tc>
      </w:tr>
      <w:tr w:rsidR="00595011" w:rsidRPr="001515BB" w14:paraId="0C13F743" w14:textId="21B6B419" w:rsidTr="00595011">
        <w:tc>
          <w:tcPr>
            <w:tcW w:w="1328" w:type="pct"/>
          </w:tcPr>
          <w:p w14:paraId="420D5425" w14:textId="29831BDB" w:rsidR="00595011" w:rsidRPr="001515BB" w:rsidRDefault="00595011" w:rsidP="00FB72F6">
            <w:pPr>
              <w:jc w:val="both"/>
              <w:rPr>
                <w:rFonts w:cs="Arial"/>
              </w:rPr>
            </w:pPr>
          </w:p>
        </w:tc>
        <w:tc>
          <w:tcPr>
            <w:cnfStyle w:val="000010000000" w:firstRow="0" w:lastRow="0" w:firstColumn="0" w:lastColumn="0" w:oddVBand="1" w:evenVBand="0" w:oddHBand="0" w:evenHBand="0" w:firstRowFirstColumn="0" w:firstRowLastColumn="0" w:lastRowFirstColumn="0" w:lastRowLastColumn="0"/>
            <w:tcW w:w="1329" w:type="pct"/>
          </w:tcPr>
          <w:p w14:paraId="1461EED4" w14:textId="3E99B35F" w:rsidR="00595011" w:rsidRPr="001515BB" w:rsidRDefault="00595011" w:rsidP="00FB72F6">
            <w:pPr>
              <w:jc w:val="both"/>
              <w:rPr>
                <w:rFonts w:cs="Arial"/>
              </w:rPr>
            </w:pPr>
          </w:p>
        </w:tc>
        <w:tc>
          <w:tcPr>
            <w:tcW w:w="2343" w:type="pct"/>
          </w:tcPr>
          <w:p w14:paraId="7927DEA6" w14:textId="77777777" w:rsidR="00595011" w:rsidRPr="001515BB" w:rsidRDefault="00595011" w:rsidP="00FB72F6">
            <w:pPr>
              <w:jc w:val="both"/>
              <w:cnfStyle w:val="000000000000" w:firstRow="0" w:lastRow="0" w:firstColumn="0" w:lastColumn="0" w:oddVBand="0" w:evenVBand="0" w:oddHBand="0" w:evenHBand="0" w:firstRowFirstColumn="0" w:firstRowLastColumn="0" w:lastRowFirstColumn="0" w:lastRowLastColumn="0"/>
            </w:pPr>
          </w:p>
        </w:tc>
      </w:tr>
      <w:tr w:rsidR="00595011" w:rsidRPr="001515BB" w14:paraId="209DFBF0" w14:textId="43A8BA09" w:rsidTr="00595011">
        <w:tc>
          <w:tcPr>
            <w:tcW w:w="1328" w:type="pct"/>
          </w:tcPr>
          <w:p w14:paraId="75017A50" w14:textId="4517C4BA" w:rsidR="00595011" w:rsidRPr="001515BB" w:rsidRDefault="00595011" w:rsidP="00FB72F6">
            <w:pPr>
              <w:jc w:val="both"/>
              <w:rPr>
                <w:rFonts w:cs="Arial"/>
              </w:rPr>
            </w:pPr>
          </w:p>
        </w:tc>
        <w:tc>
          <w:tcPr>
            <w:cnfStyle w:val="000010000000" w:firstRow="0" w:lastRow="0" w:firstColumn="0" w:lastColumn="0" w:oddVBand="1" w:evenVBand="0" w:oddHBand="0" w:evenHBand="0" w:firstRowFirstColumn="0" w:firstRowLastColumn="0" w:lastRowFirstColumn="0" w:lastRowLastColumn="0"/>
            <w:tcW w:w="1329" w:type="pct"/>
          </w:tcPr>
          <w:p w14:paraId="54BE3903" w14:textId="25D059F5" w:rsidR="00595011" w:rsidRPr="001515BB" w:rsidRDefault="00595011" w:rsidP="00FB72F6">
            <w:pPr>
              <w:jc w:val="both"/>
              <w:rPr>
                <w:rFonts w:cs="Arial"/>
              </w:rPr>
            </w:pPr>
          </w:p>
        </w:tc>
        <w:tc>
          <w:tcPr>
            <w:tcW w:w="2343" w:type="pct"/>
          </w:tcPr>
          <w:p w14:paraId="3AF5B214" w14:textId="77777777" w:rsidR="00595011" w:rsidRPr="001515BB" w:rsidRDefault="00595011" w:rsidP="00FB72F6">
            <w:pPr>
              <w:jc w:val="both"/>
              <w:cnfStyle w:val="000000000000" w:firstRow="0" w:lastRow="0" w:firstColumn="0" w:lastColumn="0" w:oddVBand="0" w:evenVBand="0" w:oddHBand="0" w:evenHBand="0" w:firstRowFirstColumn="0" w:firstRowLastColumn="0" w:lastRowFirstColumn="0" w:lastRowLastColumn="0"/>
            </w:pPr>
          </w:p>
        </w:tc>
      </w:tr>
      <w:tr w:rsidR="00595011" w:rsidRPr="001515BB" w14:paraId="22162508" w14:textId="7F5461B7" w:rsidTr="00595011">
        <w:tc>
          <w:tcPr>
            <w:tcW w:w="1328" w:type="pct"/>
          </w:tcPr>
          <w:p w14:paraId="67D6E37A" w14:textId="08DDA7CC" w:rsidR="00595011" w:rsidRPr="001515BB" w:rsidRDefault="00595011" w:rsidP="00FB72F6">
            <w:pPr>
              <w:jc w:val="both"/>
              <w:rPr>
                <w:rFonts w:cs="Arial"/>
              </w:rPr>
            </w:pPr>
          </w:p>
        </w:tc>
        <w:tc>
          <w:tcPr>
            <w:cnfStyle w:val="000010000000" w:firstRow="0" w:lastRow="0" w:firstColumn="0" w:lastColumn="0" w:oddVBand="1" w:evenVBand="0" w:oddHBand="0" w:evenHBand="0" w:firstRowFirstColumn="0" w:firstRowLastColumn="0" w:lastRowFirstColumn="0" w:lastRowLastColumn="0"/>
            <w:tcW w:w="1329" w:type="pct"/>
          </w:tcPr>
          <w:p w14:paraId="39E1AF7D" w14:textId="3BE2DA4E" w:rsidR="00595011" w:rsidRPr="001515BB" w:rsidRDefault="00595011" w:rsidP="00FB72F6">
            <w:pPr>
              <w:jc w:val="both"/>
              <w:rPr>
                <w:rFonts w:cs="Arial"/>
              </w:rPr>
            </w:pPr>
          </w:p>
        </w:tc>
        <w:tc>
          <w:tcPr>
            <w:tcW w:w="2343" w:type="pct"/>
          </w:tcPr>
          <w:p w14:paraId="6335AEB3" w14:textId="77777777" w:rsidR="00595011" w:rsidRPr="001515BB" w:rsidRDefault="00595011" w:rsidP="00FB72F6">
            <w:pPr>
              <w:jc w:val="both"/>
              <w:cnfStyle w:val="000000000000" w:firstRow="0" w:lastRow="0" w:firstColumn="0" w:lastColumn="0" w:oddVBand="0" w:evenVBand="0" w:oddHBand="0" w:evenHBand="0" w:firstRowFirstColumn="0" w:firstRowLastColumn="0" w:lastRowFirstColumn="0" w:lastRowLastColumn="0"/>
            </w:pPr>
          </w:p>
        </w:tc>
      </w:tr>
      <w:tr w:rsidR="00595011" w:rsidRPr="001515BB" w14:paraId="6EFC8C21" w14:textId="7B8D1562" w:rsidTr="00595011">
        <w:tc>
          <w:tcPr>
            <w:tcW w:w="1328" w:type="pct"/>
          </w:tcPr>
          <w:p w14:paraId="4697567C" w14:textId="1B9D02F3" w:rsidR="00595011" w:rsidRPr="001515BB" w:rsidRDefault="00595011" w:rsidP="00FB72F6">
            <w:pPr>
              <w:jc w:val="both"/>
              <w:rPr>
                <w:rFonts w:cs="Arial"/>
              </w:rPr>
            </w:pPr>
          </w:p>
        </w:tc>
        <w:tc>
          <w:tcPr>
            <w:cnfStyle w:val="000010000000" w:firstRow="0" w:lastRow="0" w:firstColumn="0" w:lastColumn="0" w:oddVBand="1" w:evenVBand="0" w:oddHBand="0" w:evenHBand="0" w:firstRowFirstColumn="0" w:firstRowLastColumn="0" w:lastRowFirstColumn="0" w:lastRowLastColumn="0"/>
            <w:tcW w:w="1329" w:type="pct"/>
          </w:tcPr>
          <w:p w14:paraId="36DD9DD4" w14:textId="3A7AFF32" w:rsidR="00595011" w:rsidRPr="001515BB" w:rsidRDefault="00595011" w:rsidP="00FB72F6">
            <w:pPr>
              <w:jc w:val="both"/>
              <w:rPr>
                <w:rFonts w:cs="Arial"/>
              </w:rPr>
            </w:pPr>
          </w:p>
        </w:tc>
        <w:tc>
          <w:tcPr>
            <w:tcW w:w="2343" w:type="pct"/>
          </w:tcPr>
          <w:p w14:paraId="6E7A3DB2" w14:textId="77777777" w:rsidR="00595011" w:rsidRPr="001515BB" w:rsidRDefault="00595011" w:rsidP="00FB72F6">
            <w:pPr>
              <w:jc w:val="both"/>
              <w:cnfStyle w:val="000000000000" w:firstRow="0" w:lastRow="0" w:firstColumn="0" w:lastColumn="0" w:oddVBand="0" w:evenVBand="0" w:oddHBand="0" w:evenHBand="0" w:firstRowFirstColumn="0" w:firstRowLastColumn="0" w:lastRowFirstColumn="0" w:lastRowLastColumn="0"/>
            </w:pPr>
          </w:p>
        </w:tc>
      </w:tr>
      <w:tr w:rsidR="00595011" w:rsidRPr="001515BB" w14:paraId="3D74AFDB" w14:textId="067ABBCB" w:rsidTr="00595011">
        <w:tc>
          <w:tcPr>
            <w:tcW w:w="1328" w:type="pct"/>
          </w:tcPr>
          <w:p w14:paraId="6998BE14" w14:textId="5D4C3611" w:rsidR="00595011" w:rsidRPr="001515BB" w:rsidRDefault="00595011" w:rsidP="00FB72F6">
            <w:pPr>
              <w:jc w:val="both"/>
              <w:rPr>
                <w:rFonts w:cs="Arial"/>
              </w:rPr>
            </w:pPr>
          </w:p>
        </w:tc>
        <w:tc>
          <w:tcPr>
            <w:cnfStyle w:val="000010000000" w:firstRow="0" w:lastRow="0" w:firstColumn="0" w:lastColumn="0" w:oddVBand="1" w:evenVBand="0" w:oddHBand="0" w:evenHBand="0" w:firstRowFirstColumn="0" w:firstRowLastColumn="0" w:lastRowFirstColumn="0" w:lastRowLastColumn="0"/>
            <w:tcW w:w="1329" w:type="pct"/>
          </w:tcPr>
          <w:p w14:paraId="23C0FB48" w14:textId="7186D953" w:rsidR="00595011" w:rsidRPr="001515BB" w:rsidRDefault="00595011" w:rsidP="00FB72F6">
            <w:pPr>
              <w:jc w:val="both"/>
              <w:rPr>
                <w:rFonts w:cs="Arial"/>
              </w:rPr>
            </w:pPr>
          </w:p>
        </w:tc>
        <w:tc>
          <w:tcPr>
            <w:tcW w:w="2343" w:type="pct"/>
          </w:tcPr>
          <w:p w14:paraId="2D830BAD" w14:textId="77777777" w:rsidR="00595011" w:rsidRPr="001515BB" w:rsidRDefault="00595011" w:rsidP="00FB72F6">
            <w:pPr>
              <w:jc w:val="both"/>
              <w:cnfStyle w:val="000000000000" w:firstRow="0" w:lastRow="0" w:firstColumn="0" w:lastColumn="0" w:oddVBand="0" w:evenVBand="0" w:oddHBand="0" w:evenHBand="0" w:firstRowFirstColumn="0" w:firstRowLastColumn="0" w:lastRowFirstColumn="0" w:lastRowLastColumn="0"/>
            </w:pPr>
          </w:p>
        </w:tc>
      </w:tr>
      <w:bookmarkEnd w:id="109"/>
      <w:bookmarkEnd w:id="111"/>
    </w:tbl>
    <w:p w14:paraId="7EE4AFD1" w14:textId="77777777" w:rsidR="009E2ECB" w:rsidRDefault="009E2ECB" w:rsidP="00FB72F6">
      <w:pPr>
        <w:pStyle w:val="BodyText"/>
        <w:jc w:val="both"/>
      </w:pPr>
    </w:p>
    <w:p w14:paraId="584CF69E" w14:textId="30F3E24C" w:rsidR="00D935E1" w:rsidRDefault="00D935E1" w:rsidP="00FB72F6">
      <w:pPr>
        <w:pStyle w:val="BodyText"/>
        <w:jc w:val="both"/>
      </w:pPr>
      <w:r w:rsidRPr="00D935E1">
        <w:t>Note it is</w:t>
      </w:r>
      <w:r w:rsidR="009E2ECB">
        <w:t xml:space="preserve"> </w:t>
      </w:r>
      <w:r w:rsidR="00721A3A">
        <w:t xml:space="preserve">not </w:t>
      </w:r>
      <w:r w:rsidRPr="00D935E1">
        <w:t>acceptable to simply identify “COVID” as the reason for any change in energy usage.</w:t>
      </w:r>
    </w:p>
    <w:p w14:paraId="6AD3DFA2" w14:textId="10744E18" w:rsidR="005F7AB9" w:rsidRPr="00777E64" w:rsidRDefault="0065787A" w:rsidP="00FB72F6">
      <w:pPr>
        <w:pStyle w:val="Heading2"/>
        <w:jc w:val="both"/>
      </w:pPr>
      <w:bookmarkStart w:id="112" w:name="_Toc59011636"/>
      <w:bookmarkStart w:id="113" w:name="_Toc75415064"/>
      <w:r w:rsidRPr="00777E64">
        <w:t>Identify the COVID impacted period</w:t>
      </w:r>
      <w:bookmarkEnd w:id="112"/>
      <w:bookmarkEnd w:id="113"/>
    </w:p>
    <w:p w14:paraId="5326C07D" w14:textId="24A32C65" w:rsidR="004A0EFC" w:rsidRDefault="00241C7A" w:rsidP="00FB72F6">
      <w:pPr>
        <w:pStyle w:val="BodyText"/>
        <w:jc w:val="both"/>
        <w:rPr>
          <w:lang w:eastAsia="en-AU"/>
        </w:rPr>
      </w:pPr>
      <w:r>
        <w:rPr>
          <w:lang w:eastAsia="en-AU"/>
        </w:rPr>
        <w:t>I</w:t>
      </w:r>
      <w:r w:rsidR="004A0EFC">
        <w:rPr>
          <w:lang w:eastAsia="en-AU"/>
        </w:rPr>
        <w:t>dentify the start and end date of the COVID impacted period</w:t>
      </w:r>
      <w:r w:rsidR="00F7249F">
        <w:rPr>
          <w:lang w:eastAsia="en-AU"/>
        </w:rPr>
        <w:t xml:space="preserve">, referencing </w:t>
      </w:r>
      <w:r w:rsidR="00D72173">
        <w:rPr>
          <w:lang w:eastAsia="en-AU"/>
        </w:rPr>
        <w:t xml:space="preserve">changes in </w:t>
      </w:r>
      <w:r w:rsidR="00F7249F">
        <w:rPr>
          <w:lang w:eastAsia="en-AU"/>
        </w:rPr>
        <w:t>energy consumption data</w:t>
      </w:r>
      <w:r w:rsidR="00D72173">
        <w:rPr>
          <w:lang w:eastAsia="en-AU"/>
        </w:rPr>
        <w:t xml:space="preserve"> and operational changes</w:t>
      </w:r>
      <w:r w:rsidR="004A0EFC">
        <w:rPr>
          <w:lang w:eastAsia="en-AU"/>
        </w:rPr>
        <w:t xml:space="preserve">. </w:t>
      </w:r>
    </w:p>
    <w:p w14:paraId="0A93F7AB" w14:textId="21E6CE2F" w:rsidR="005640B5" w:rsidRDefault="005640B5" w:rsidP="00FB72F6">
      <w:pPr>
        <w:pStyle w:val="BodyText"/>
        <w:jc w:val="both"/>
        <w:rPr>
          <w:lang w:eastAsia="en-AU"/>
        </w:rPr>
      </w:pPr>
      <w:r>
        <w:rPr>
          <w:lang w:eastAsia="en-AU"/>
        </w:rPr>
        <w:t>Note:</w:t>
      </w:r>
    </w:p>
    <w:p w14:paraId="10B361C4" w14:textId="7F802660" w:rsidR="004A0EFC" w:rsidRDefault="004A0EFC" w:rsidP="00FB72F6">
      <w:pPr>
        <w:pStyle w:val="BodyText"/>
        <w:numPr>
          <w:ilvl w:val="0"/>
          <w:numId w:val="37"/>
        </w:numPr>
        <w:jc w:val="both"/>
        <w:rPr>
          <w:lang w:eastAsia="en-AU"/>
        </w:rPr>
      </w:pPr>
      <w:r>
        <w:rPr>
          <w:lang w:eastAsia="en-AU"/>
        </w:rPr>
        <w:t xml:space="preserve">The COVID impacted </w:t>
      </w:r>
      <w:r w:rsidR="008E7600">
        <w:rPr>
          <w:lang w:eastAsia="en-AU"/>
        </w:rPr>
        <w:t xml:space="preserve">period </w:t>
      </w:r>
      <w:r>
        <w:rPr>
          <w:lang w:eastAsia="en-AU"/>
        </w:rPr>
        <w:t xml:space="preserve">must occur within COVID. </w:t>
      </w:r>
    </w:p>
    <w:p w14:paraId="58E499A7" w14:textId="4A90ABAD" w:rsidR="0065787A" w:rsidRDefault="004A0EFC" w:rsidP="00FB72F6">
      <w:pPr>
        <w:pStyle w:val="BodyText"/>
        <w:numPr>
          <w:ilvl w:val="0"/>
          <w:numId w:val="37"/>
        </w:numPr>
        <w:jc w:val="both"/>
        <w:rPr>
          <w:lang w:eastAsia="en-AU"/>
        </w:rPr>
      </w:pPr>
      <w:r>
        <w:rPr>
          <w:lang w:eastAsia="en-AU"/>
        </w:rPr>
        <w:t>If you are still in a COVID impacted period, the end date can be written as “In the future”.</w:t>
      </w:r>
    </w:p>
    <w:p w14:paraId="7BC9D6AE" w14:textId="49041AD6" w:rsidR="00F31CBD" w:rsidRPr="00777E64" w:rsidRDefault="00F31CBD" w:rsidP="00F31CBD">
      <w:pPr>
        <w:pStyle w:val="Heading2"/>
        <w:jc w:val="both"/>
      </w:pPr>
      <w:bookmarkStart w:id="114" w:name="_Toc75415065"/>
      <w:bookmarkStart w:id="115" w:name="_Toc59011637"/>
      <w:r>
        <w:t>Identify whether baseline and operating periods containing</w:t>
      </w:r>
      <w:r w:rsidRPr="00777E64">
        <w:t xml:space="preserve"> COVID</w:t>
      </w:r>
      <w:r>
        <w:t xml:space="preserve"> can be avoided</w:t>
      </w:r>
      <w:bookmarkEnd w:id="114"/>
      <w:r w:rsidRPr="00777E64">
        <w:t xml:space="preserve"> </w:t>
      </w:r>
    </w:p>
    <w:p w14:paraId="0399F019" w14:textId="77777777" w:rsidR="00A9708E" w:rsidRDefault="00F31CBD" w:rsidP="00A9708E">
      <w:pPr>
        <w:pStyle w:val="BodyText"/>
        <w:jc w:val="both"/>
        <w:rPr>
          <w:lang w:eastAsia="en-AU"/>
        </w:rPr>
      </w:pPr>
      <w:r>
        <w:rPr>
          <w:lang w:eastAsia="en-AU"/>
        </w:rPr>
        <w:t>If</w:t>
      </w:r>
      <w:r w:rsidR="00A9708E">
        <w:rPr>
          <w:lang w:eastAsia="en-AU"/>
        </w:rPr>
        <w:t xml:space="preserve"> it is possible to select</w:t>
      </w:r>
      <w:r>
        <w:rPr>
          <w:lang w:eastAsia="en-AU"/>
        </w:rPr>
        <w:t xml:space="preserve"> an earlier baseline period or later operating period </w:t>
      </w:r>
      <w:r w:rsidR="00A9708E">
        <w:rPr>
          <w:lang w:eastAsia="en-AU"/>
        </w:rPr>
        <w:t xml:space="preserve">which completely avoid the declared states of emergency and disaster, do so. Timeframes from which eligible baseline and operating periods can be chosen are extended by the length of a site’s COVID impacted period. There are additional allowances when project works occur within less than a full operating cycle either side of COVID. </w:t>
      </w:r>
    </w:p>
    <w:p w14:paraId="093DC162" w14:textId="70FCE660" w:rsidR="00F31CBD" w:rsidRDefault="00A9708E" w:rsidP="00A9708E">
      <w:pPr>
        <w:pStyle w:val="BodyText"/>
        <w:jc w:val="both"/>
        <w:rPr>
          <w:lang w:eastAsia="en-AU"/>
        </w:rPr>
      </w:pPr>
      <w:r>
        <w:rPr>
          <w:lang w:eastAsia="en-AU"/>
        </w:rPr>
        <w:t xml:space="preserve">If it is possible to omit COVID-affected data within the 20% threshold allowed by the VEU program, do so. </w:t>
      </w:r>
      <w:r w:rsidR="00F31CBD">
        <w:rPr>
          <w:lang w:eastAsia="en-AU"/>
        </w:rPr>
        <w:t xml:space="preserve"> </w:t>
      </w:r>
    </w:p>
    <w:bookmarkEnd w:id="115"/>
    <w:p w14:paraId="395CE613" w14:textId="770C8CA8" w:rsidR="00D935E1" w:rsidRDefault="00D935E1" w:rsidP="00FB72F6">
      <w:pPr>
        <w:pStyle w:val="BodyText"/>
        <w:jc w:val="both"/>
        <w:rPr>
          <w:lang w:eastAsia="en-AU"/>
        </w:rPr>
      </w:pPr>
    </w:p>
    <w:p w14:paraId="00B18393" w14:textId="77777777" w:rsidR="00DC2BE1" w:rsidRPr="00777E64" w:rsidRDefault="00DC2BE1" w:rsidP="00FB72F6">
      <w:pPr>
        <w:pStyle w:val="Heading2"/>
        <w:jc w:val="both"/>
      </w:pPr>
      <w:bookmarkStart w:id="116" w:name="_If_there_is"/>
      <w:bookmarkStart w:id="117" w:name="_Toc75415066"/>
      <w:bookmarkEnd w:id="116"/>
      <w:r w:rsidRPr="00777E64">
        <w:t>If there is a new normal, account for it</w:t>
      </w:r>
      <w:bookmarkEnd w:id="117"/>
    </w:p>
    <w:p w14:paraId="3511479D" w14:textId="77777777" w:rsidR="00381087" w:rsidRDefault="00381087" w:rsidP="00FB72F6">
      <w:pPr>
        <w:pStyle w:val="BodyText"/>
        <w:jc w:val="both"/>
      </w:pPr>
      <w:r>
        <w:t xml:space="preserve">A new normal could either exaggerate or hide savings, depending on whether the new normal results in an energy increase or decrease. </w:t>
      </w:r>
    </w:p>
    <w:p w14:paraId="72F52820" w14:textId="77777777" w:rsidR="00381087" w:rsidRDefault="00381087" w:rsidP="00FB72F6">
      <w:pPr>
        <w:pStyle w:val="BodyText"/>
        <w:jc w:val="both"/>
      </w:pPr>
      <w:r>
        <w:t>To account for a new normal these are the provisions:</w:t>
      </w:r>
    </w:p>
    <w:p w14:paraId="42115404" w14:textId="77777777" w:rsidR="00D06B73" w:rsidRDefault="00D06B73" w:rsidP="003D0527">
      <w:pPr>
        <w:pStyle w:val="BodyText"/>
        <w:numPr>
          <w:ilvl w:val="0"/>
          <w:numId w:val="61"/>
        </w:numPr>
        <w:jc w:val="both"/>
      </w:pPr>
      <w:r>
        <w:t>Where there is data for one or more IVs that can reasonably explain the difference between the pre-COVID normal and post-COVID normal</w:t>
      </w:r>
      <w:r w:rsidR="003D0527">
        <w:t xml:space="preserve"> include </w:t>
      </w:r>
      <w:r>
        <w:t>these variables</w:t>
      </w:r>
      <w:r w:rsidR="003D0527">
        <w:t>.</w:t>
      </w:r>
      <w:r>
        <w:t xml:space="preserve"> </w:t>
      </w:r>
    </w:p>
    <w:p w14:paraId="2DD0ED67" w14:textId="77777777" w:rsidR="003D0527" w:rsidRDefault="003D0527" w:rsidP="003D0527">
      <w:pPr>
        <w:pStyle w:val="BodyText"/>
        <w:numPr>
          <w:ilvl w:val="1"/>
          <w:numId w:val="61"/>
        </w:numPr>
        <w:jc w:val="both"/>
      </w:pPr>
      <w:r>
        <w:t xml:space="preserve">If the IV(s) vary in both baseline and operating </w:t>
      </w:r>
      <w:proofErr w:type="gramStart"/>
      <w:r>
        <w:t>period</w:t>
      </w:r>
      <w:proofErr w:type="gramEnd"/>
      <w:r>
        <w:t xml:space="preserve"> you may select any of the COVID methods provided in this document. </w:t>
      </w:r>
    </w:p>
    <w:p w14:paraId="43305AFD" w14:textId="77777777" w:rsidR="003D0527" w:rsidRDefault="003D0527" w:rsidP="003D0527">
      <w:pPr>
        <w:pStyle w:val="BodyText"/>
        <w:numPr>
          <w:ilvl w:val="1"/>
          <w:numId w:val="61"/>
        </w:numPr>
        <w:jc w:val="both"/>
      </w:pPr>
      <w:r>
        <w:t xml:space="preserve">If the IV(s) have negligible variation outside of COVID but do vary in the COVID impacted </w:t>
      </w:r>
      <w:proofErr w:type="gramStart"/>
      <w:r>
        <w:t>period</w:t>
      </w:r>
      <w:proofErr w:type="gramEnd"/>
      <w:r>
        <w:t xml:space="preserve"> you can either</w:t>
      </w:r>
    </w:p>
    <w:p w14:paraId="311F7C32" w14:textId="77777777" w:rsidR="003D0527" w:rsidRDefault="003D0527" w:rsidP="003D0527">
      <w:pPr>
        <w:pStyle w:val="BodyText"/>
        <w:numPr>
          <w:ilvl w:val="2"/>
          <w:numId w:val="61"/>
        </w:numPr>
        <w:jc w:val="both"/>
      </w:pPr>
      <w:r>
        <w:t xml:space="preserve">Select baseline and operating periods which are both partially COVID-affected and use the “Usual but accounting for COVID” method, or </w:t>
      </w:r>
    </w:p>
    <w:p w14:paraId="1FEC4D4D" w14:textId="77777777" w:rsidR="003D0527" w:rsidRDefault="003D0527" w:rsidP="003D0527">
      <w:pPr>
        <w:pStyle w:val="BodyText"/>
        <w:numPr>
          <w:ilvl w:val="2"/>
          <w:numId w:val="61"/>
        </w:numPr>
        <w:jc w:val="both"/>
      </w:pPr>
      <w:r>
        <w:t xml:space="preserve">Select one period outside of COVID and another which partially contains COVID and use the “avoided energy” method. </w:t>
      </w:r>
    </w:p>
    <w:p w14:paraId="475E5339" w14:textId="77777777" w:rsidR="003D0527" w:rsidRDefault="003D0527" w:rsidP="003D0527">
      <w:pPr>
        <w:pStyle w:val="BodyText"/>
        <w:numPr>
          <w:ilvl w:val="0"/>
          <w:numId w:val="61"/>
        </w:numPr>
        <w:jc w:val="both"/>
      </w:pPr>
      <w:r>
        <w:t xml:space="preserve">If IVs cannot explain the difference between the pre-COVID normal and post-COVID normal, </w:t>
      </w:r>
    </w:p>
    <w:p w14:paraId="08AB79CB" w14:textId="77777777" w:rsidR="003D0527" w:rsidRDefault="003D0527" w:rsidP="003D0527">
      <w:pPr>
        <w:pStyle w:val="BodyText"/>
        <w:numPr>
          <w:ilvl w:val="1"/>
          <w:numId w:val="61"/>
        </w:numPr>
        <w:jc w:val="both"/>
      </w:pPr>
      <w:r>
        <w:t xml:space="preserve">Adjust the baseline using an engineering calculation, and </w:t>
      </w:r>
    </w:p>
    <w:p w14:paraId="356C0A2F" w14:textId="77777777" w:rsidR="003D0527" w:rsidRDefault="003D0527" w:rsidP="00B25077">
      <w:pPr>
        <w:pStyle w:val="BodyText"/>
        <w:numPr>
          <w:ilvl w:val="1"/>
          <w:numId w:val="61"/>
        </w:numPr>
        <w:jc w:val="both"/>
      </w:pPr>
      <w:r>
        <w:t xml:space="preserve">Submit the engineering calculation to the ESC for review. </w:t>
      </w:r>
    </w:p>
    <w:p w14:paraId="0CCF71B6" w14:textId="77777777" w:rsidR="00B25077" w:rsidRDefault="00357DDC" w:rsidP="00B25077">
      <w:pPr>
        <w:pStyle w:val="BodyText"/>
        <w:jc w:val="both"/>
        <w:rPr>
          <w:lang w:eastAsia="en-AU"/>
        </w:rPr>
      </w:pPr>
      <w:r>
        <w:t xml:space="preserve">Where a “new normal” situation doesn’t meet any of these criteria, </w:t>
      </w:r>
      <w:r w:rsidR="0004134F">
        <w:t>DO NOT use</w:t>
      </w:r>
      <w:r>
        <w:t xml:space="preserve"> the methods outlined in this document.</w:t>
      </w:r>
    </w:p>
    <w:p w14:paraId="0D4A1548" w14:textId="77777777" w:rsidR="00B25077" w:rsidRPr="00777E64" w:rsidRDefault="00B25077" w:rsidP="00B25077">
      <w:pPr>
        <w:pStyle w:val="Heading2"/>
        <w:jc w:val="both"/>
      </w:pPr>
      <w:bookmarkStart w:id="118" w:name="_Toc75415067"/>
      <w:r w:rsidRPr="00777E64">
        <w:t>Decide how to account for COVID</w:t>
      </w:r>
      <w:bookmarkEnd w:id="118"/>
      <w:r w:rsidRPr="00777E64">
        <w:t xml:space="preserve"> </w:t>
      </w:r>
    </w:p>
    <w:p w14:paraId="6E1F2D8A" w14:textId="77777777" w:rsidR="00B25077" w:rsidRDefault="00B25077" w:rsidP="00B25077">
      <w:pPr>
        <w:pStyle w:val="BodyText"/>
        <w:jc w:val="both"/>
        <w:rPr>
          <w:lang w:eastAsia="en-AU"/>
        </w:rPr>
      </w:pPr>
      <w:r w:rsidRPr="002A282F">
        <w:rPr>
          <w:lang w:eastAsia="en-AU"/>
        </w:rPr>
        <w:t>Use the decision matrix below to decide how to account for COVID.</w:t>
      </w:r>
    </w:p>
    <w:p w14:paraId="34929CFD" w14:textId="0BA4EE5F" w:rsidR="00B25077" w:rsidRDefault="00B25077" w:rsidP="00B25077">
      <w:pPr>
        <w:pStyle w:val="Caption"/>
        <w:spacing w:after="0"/>
        <w:jc w:val="both"/>
      </w:pPr>
      <w:bookmarkStart w:id="119" w:name="_Toc73622863"/>
      <w:r>
        <w:t xml:space="preserve">Table </w:t>
      </w:r>
      <w:r>
        <w:fldChar w:fldCharType="begin"/>
      </w:r>
      <w:r>
        <w:instrText>SEQ Table \* ARABIC</w:instrText>
      </w:r>
      <w:r>
        <w:fldChar w:fldCharType="separate"/>
      </w:r>
      <w:r>
        <w:rPr>
          <w:noProof/>
        </w:rPr>
        <w:t>4</w:t>
      </w:r>
      <w:r>
        <w:fldChar w:fldCharType="end"/>
      </w:r>
      <w:r>
        <w:rPr>
          <w:noProof/>
        </w:rPr>
        <w:t>:</w:t>
      </w:r>
      <w:r>
        <w:t xml:space="preserve"> </w:t>
      </w:r>
      <w:r w:rsidRPr="00B138D0">
        <w:t>Decision matrix for deciding how to account for COVID</w:t>
      </w:r>
      <w:bookmarkEnd w:id="119"/>
    </w:p>
    <w:tbl>
      <w:tblPr>
        <w:tblStyle w:val="TableGrid"/>
        <w:tblW w:w="4412" w:type="pct"/>
        <w:tblLook w:val="00A0" w:firstRow="1" w:lastRow="0" w:firstColumn="1" w:lastColumn="0" w:noHBand="0" w:noVBand="0"/>
      </w:tblPr>
      <w:tblGrid>
        <w:gridCol w:w="847"/>
        <w:gridCol w:w="4945"/>
        <w:gridCol w:w="1408"/>
        <w:gridCol w:w="1305"/>
      </w:tblGrid>
      <w:tr w:rsidR="00B25077" w:rsidRPr="001515BB" w14:paraId="7D9FEE28" w14:textId="77777777" w:rsidTr="00B2507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98" w:type="pct"/>
          </w:tcPr>
          <w:p w14:paraId="779D5346" w14:textId="77777777" w:rsidR="00B25077" w:rsidRPr="001515BB" w:rsidRDefault="00B25077" w:rsidP="00B25077">
            <w:pPr>
              <w:keepNext/>
              <w:keepLines/>
              <w:jc w:val="both"/>
              <w:rPr>
                <w:rFonts w:cs="Arial"/>
                <w:b/>
                <w:color w:val="FFFFFF"/>
              </w:rPr>
            </w:pPr>
            <w:r>
              <w:rPr>
                <w:rFonts w:cs="Arial"/>
                <w:b/>
                <w:color w:val="FFFFFF"/>
              </w:rPr>
              <w:t>No.</w:t>
            </w:r>
          </w:p>
        </w:tc>
        <w:tc>
          <w:tcPr>
            <w:cnfStyle w:val="000010000000" w:firstRow="0" w:lastRow="0" w:firstColumn="0" w:lastColumn="0" w:oddVBand="1" w:evenVBand="0" w:oddHBand="0" w:evenHBand="0" w:firstRowFirstColumn="0" w:firstRowLastColumn="0" w:lastRowFirstColumn="0" w:lastRowLastColumn="0"/>
            <w:tcW w:w="2907" w:type="pct"/>
          </w:tcPr>
          <w:p w14:paraId="69909B90" w14:textId="77777777" w:rsidR="00B25077" w:rsidRPr="001515BB" w:rsidRDefault="00B25077" w:rsidP="00B25077">
            <w:pPr>
              <w:keepNext/>
              <w:keepLines/>
              <w:jc w:val="both"/>
              <w:rPr>
                <w:rFonts w:cs="Arial"/>
                <w:b/>
                <w:color w:val="FFFFFF"/>
              </w:rPr>
            </w:pPr>
            <w:r>
              <w:rPr>
                <w:rFonts w:cs="Arial"/>
                <w:b/>
                <w:color w:val="FFFFFF"/>
              </w:rPr>
              <w:t>Question</w:t>
            </w:r>
          </w:p>
        </w:tc>
        <w:tc>
          <w:tcPr>
            <w:tcW w:w="828" w:type="pct"/>
          </w:tcPr>
          <w:p w14:paraId="6BACDC52" w14:textId="77777777" w:rsidR="00B25077" w:rsidRPr="001515BB" w:rsidRDefault="00B25077" w:rsidP="00B25077">
            <w:pPr>
              <w:keepNext/>
              <w:keepLines/>
              <w:jc w:val="both"/>
              <w:cnfStyle w:val="100000000000" w:firstRow="1" w:lastRow="0" w:firstColumn="0" w:lastColumn="0" w:oddVBand="0" w:evenVBand="0" w:oddHBand="0" w:evenHBand="0" w:firstRowFirstColumn="0" w:firstRowLastColumn="0" w:lastRowFirstColumn="0" w:lastRowLastColumn="0"/>
              <w:rPr>
                <w:b/>
                <w:color w:val="FFFFFF"/>
              </w:rPr>
            </w:pPr>
            <w:r>
              <w:rPr>
                <w:b/>
                <w:color w:val="FFFFFF"/>
              </w:rPr>
              <w:t>If yes, go to step no.</w:t>
            </w:r>
          </w:p>
        </w:tc>
        <w:tc>
          <w:tcPr>
            <w:cnfStyle w:val="000010000000" w:firstRow="0" w:lastRow="0" w:firstColumn="0" w:lastColumn="0" w:oddVBand="1" w:evenVBand="0" w:oddHBand="0" w:evenHBand="0" w:firstRowFirstColumn="0" w:firstRowLastColumn="0" w:lastRowFirstColumn="0" w:lastRowLastColumn="0"/>
            <w:tcW w:w="767" w:type="pct"/>
          </w:tcPr>
          <w:p w14:paraId="618D1D0A" w14:textId="77777777" w:rsidR="00B25077" w:rsidRDefault="00B25077" w:rsidP="00B25077">
            <w:pPr>
              <w:keepNext/>
              <w:keepLines/>
              <w:jc w:val="both"/>
              <w:rPr>
                <w:b/>
                <w:color w:val="FFFFFF"/>
              </w:rPr>
            </w:pPr>
            <w:r>
              <w:rPr>
                <w:b/>
                <w:color w:val="FFFFFF"/>
              </w:rPr>
              <w:t>If no, go to step no.</w:t>
            </w:r>
          </w:p>
        </w:tc>
      </w:tr>
      <w:tr w:rsidR="00B25077" w:rsidRPr="001515BB" w14:paraId="4F1F4AB9" w14:textId="77777777" w:rsidTr="00B25077">
        <w:tc>
          <w:tcPr>
            <w:tcW w:w="498" w:type="pct"/>
          </w:tcPr>
          <w:p w14:paraId="7B807973" w14:textId="77777777" w:rsidR="00B25077" w:rsidRPr="001515BB" w:rsidRDefault="00B25077" w:rsidP="00B25077">
            <w:pPr>
              <w:jc w:val="both"/>
              <w:rPr>
                <w:rFonts w:cs="Arial"/>
              </w:rPr>
            </w:pPr>
            <w:r>
              <w:rPr>
                <w:rFonts w:cs="Arial"/>
              </w:rPr>
              <w:t>1</w:t>
            </w:r>
          </w:p>
        </w:tc>
        <w:tc>
          <w:tcPr>
            <w:cnfStyle w:val="000010000000" w:firstRow="0" w:lastRow="0" w:firstColumn="0" w:lastColumn="0" w:oddVBand="1" w:evenVBand="0" w:oddHBand="0" w:evenHBand="0" w:firstRowFirstColumn="0" w:firstRowLastColumn="0" w:lastRowFirstColumn="0" w:lastRowLastColumn="0"/>
            <w:tcW w:w="2907" w:type="pct"/>
          </w:tcPr>
          <w:p w14:paraId="0AC039FA" w14:textId="77777777" w:rsidR="00B25077" w:rsidRPr="001515BB" w:rsidRDefault="00B25077" w:rsidP="00B25077">
            <w:pPr>
              <w:jc w:val="both"/>
              <w:rPr>
                <w:rFonts w:cs="Arial"/>
              </w:rPr>
            </w:pPr>
            <w:r>
              <w:rPr>
                <w:rFonts w:cs="Arial"/>
              </w:rPr>
              <w:t>Has a new normal been established due to COVID?</w:t>
            </w:r>
          </w:p>
        </w:tc>
        <w:tc>
          <w:tcPr>
            <w:tcW w:w="828" w:type="pct"/>
          </w:tcPr>
          <w:p w14:paraId="0B7CCF6A" w14:textId="77777777" w:rsidR="00B25077" w:rsidRPr="001515BB" w:rsidRDefault="00B25077" w:rsidP="00B25077">
            <w:pPr>
              <w:jc w:val="both"/>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767" w:type="pct"/>
          </w:tcPr>
          <w:p w14:paraId="4E2DD3B3" w14:textId="77777777" w:rsidR="00B25077" w:rsidRPr="001515BB" w:rsidRDefault="00B25077" w:rsidP="00B25077">
            <w:pPr>
              <w:jc w:val="both"/>
            </w:pPr>
            <w:r>
              <w:t>3</w:t>
            </w:r>
          </w:p>
        </w:tc>
      </w:tr>
      <w:tr w:rsidR="00B25077" w:rsidRPr="001515BB" w14:paraId="6B6508B4" w14:textId="77777777" w:rsidTr="00B25077">
        <w:tc>
          <w:tcPr>
            <w:tcW w:w="498" w:type="pct"/>
          </w:tcPr>
          <w:p w14:paraId="7E828D18" w14:textId="77777777" w:rsidR="00B25077" w:rsidRPr="001515BB" w:rsidRDefault="00B25077" w:rsidP="00B25077">
            <w:pPr>
              <w:jc w:val="both"/>
              <w:rPr>
                <w:rFonts w:cs="Arial"/>
              </w:rPr>
            </w:pPr>
            <w:r>
              <w:rPr>
                <w:rFonts w:cs="Arial"/>
              </w:rPr>
              <w:t>2</w:t>
            </w:r>
          </w:p>
        </w:tc>
        <w:tc>
          <w:tcPr>
            <w:cnfStyle w:val="000010000000" w:firstRow="0" w:lastRow="0" w:firstColumn="0" w:lastColumn="0" w:oddVBand="1" w:evenVBand="0" w:oddHBand="0" w:evenHBand="0" w:firstRowFirstColumn="0" w:firstRowLastColumn="0" w:lastRowFirstColumn="0" w:lastRowLastColumn="0"/>
            <w:tcW w:w="2907" w:type="pct"/>
          </w:tcPr>
          <w:p w14:paraId="716BD584" w14:textId="0BCF458F" w:rsidR="00B25077" w:rsidRPr="001515BB" w:rsidRDefault="00B25077" w:rsidP="00B25077">
            <w:pPr>
              <w:jc w:val="both"/>
              <w:rPr>
                <w:rFonts w:cs="Arial"/>
              </w:rPr>
            </w:pPr>
            <w:r>
              <w:rPr>
                <w:rFonts w:cs="Arial"/>
              </w:rPr>
              <w:t xml:space="preserve">Account for the new normal (as outlined below in </w:t>
            </w:r>
            <w:hyperlink w:anchor="_If_there_is" w:history="1">
              <w:r>
                <w:rPr>
                  <w:rStyle w:val="Hyperlink"/>
                  <w:rFonts w:cs="Arial"/>
                </w:rPr>
                <w:t>Section 4.6</w:t>
              </w:r>
            </w:hyperlink>
            <w:r>
              <w:rPr>
                <w:rFonts w:cs="Arial"/>
              </w:rPr>
              <w:t xml:space="preserve">) </w:t>
            </w:r>
            <w:r w:rsidRPr="00693A3C">
              <w:rPr>
                <w:rFonts w:cs="Arial"/>
                <w:i/>
                <w:iCs/>
              </w:rPr>
              <w:t>Then go to Step 3</w:t>
            </w:r>
          </w:p>
        </w:tc>
        <w:tc>
          <w:tcPr>
            <w:tcW w:w="828" w:type="pct"/>
          </w:tcPr>
          <w:p w14:paraId="50EB1646" w14:textId="77777777" w:rsidR="00B25077" w:rsidRPr="001515BB" w:rsidRDefault="00B25077" w:rsidP="00B25077">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67" w:type="pct"/>
          </w:tcPr>
          <w:p w14:paraId="65C255DE" w14:textId="77777777" w:rsidR="00B25077" w:rsidRPr="001515BB" w:rsidRDefault="00B25077" w:rsidP="00B25077">
            <w:pPr>
              <w:jc w:val="both"/>
            </w:pPr>
          </w:p>
        </w:tc>
      </w:tr>
      <w:tr w:rsidR="00B25077" w:rsidRPr="001515BB" w14:paraId="25E0BD6D" w14:textId="77777777" w:rsidTr="00B25077">
        <w:tc>
          <w:tcPr>
            <w:tcW w:w="498" w:type="pct"/>
          </w:tcPr>
          <w:p w14:paraId="1E0BC02D" w14:textId="77777777" w:rsidR="00B25077" w:rsidRPr="001515BB" w:rsidRDefault="00B25077" w:rsidP="00B25077">
            <w:pPr>
              <w:jc w:val="both"/>
              <w:rPr>
                <w:rFonts w:cs="Arial"/>
              </w:rPr>
            </w:pPr>
            <w:r>
              <w:rPr>
                <w:rFonts w:cs="Arial"/>
              </w:rPr>
              <w:t>3</w:t>
            </w:r>
          </w:p>
        </w:tc>
        <w:tc>
          <w:tcPr>
            <w:cnfStyle w:val="000010000000" w:firstRow="0" w:lastRow="0" w:firstColumn="0" w:lastColumn="0" w:oddVBand="1" w:evenVBand="0" w:oddHBand="0" w:evenHBand="0" w:firstRowFirstColumn="0" w:firstRowLastColumn="0" w:lastRowFirstColumn="0" w:lastRowLastColumn="0"/>
            <w:tcW w:w="2907" w:type="pct"/>
          </w:tcPr>
          <w:p w14:paraId="43D84FA5" w14:textId="77777777" w:rsidR="00B25077" w:rsidRPr="001515BB" w:rsidRDefault="00B25077" w:rsidP="00B25077">
            <w:pPr>
              <w:jc w:val="both"/>
              <w:rPr>
                <w:rFonts w:cs="Arial"/>
              </w:rPr>
            </w:pPr>
            <w:r>
              <w:rPr>
                <w:rFonts w:cs="Arial"/>
              </w:rPr>
              <w:t xml:space="preserve">Is either an estimate of the mean being used, or is it acceptable to have both the baseline and operating periods outside the COVID impacted period? </w:t>
            </w:r>
          </w:p>
        </w:tc>
        <w:tc>
          <w:tcPr>
            <w:tcW w:w="828" w:type="pct"/>
          </w:tcPr>
          <w:p w14:paraId="5C7449DA" w14:textId="77777777" w:rsidR="00B25077" w:rsidRPr="001515BB" w:rsidRDefault="00B25077" w:rsidP="00B25077">
            <w:pPr>
              <w:jc w:val="both"/>
              <w:cnfStyle w:val="000000000000" w:firstRow="0" w:lastRow="0"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767" w:type="pct"/>
          </w:tcPr>
          <w:p w14:paraId="74421306" w14:textId="77777777" w:rsidR="00B25077" w:rsidRPr="001515BB" w:rsidRDefault="00B25077" w:rsidP="00B25077">
            <w:pPr>
              <w:jc w:val="both"/>
            </w:pPr>
            <w:r>
              <w:t>5</w:t>
            </w:r>
          </w:p>
        </w:tc>
      </w:tr>
      <w:tr w:rsidR="00B25077" w:rsidRPr="001515BB" w14:paraId="5018F444" w14:textId="77777777" w:rsidTr="00B25077">
        <w:tc>
          <w:tcPr>
            <w:tcW w:w="498" w:type="pct"/>
          </w:tcPr>
          <w:p w14:paraId="39CFB5F8" w14:textId="77777777" w:rsidR="00B25077" w:rsidRPr="001515BB" w:rsidRDefault="00B25077" w:rsidP="00B25077">
            <w:pPr>
              <w:jc w:val="both"/>
              <w:rPr>
                <w:rFonts w:cs="Arial"/>
              </w:rPr>
            </w:pPr>
            <w:r>
              <w:rPr>
                <w:rFonts w:cs="Arial"/>
              </w:rPr>
              <w:t>4</w:t>
            </w:r>
          </w:p>
        </w:tc>
        <w:tc>
          <w:tcPr>
            <w:cnfStyle w:val="000010000000" w:firstRow="0" w:lastRow="0" w:firstColumn="0" w:lastColumn="0" w:oddVBand="1" w:evenVBand="0" w:oddHBand="0" w:evenHBand="0" w:firstRowFirstColumn="0" w:firstRowLastColumn="0" w:lastRowFirstColumn="0" w:lastRowLastColumn="0"/>
            <w:tcW w:w="2907" w:type="pct"/>
          </w:tcPr>
          <w:p w14:paraId="7084CDD9" w14:textId="77777777" w:rsidR="00B25077" w:rsidRPr="001515BB" w:rsidRDefault="00B25077" w:rsidP="00B25077">
            <w:pPr>
              <w:jc w:val="both"/>
              <w:rPr>
                <w:rFonts w:cs="Arial"/>
              </w:rPr>
            </w:pPr>
            <w:r>
              <w:rPr>
                <w:rFonts w:cs="Arial"/>
              </w:rPr>
              <w:t xml:space="preserve">Undertake M&amp;V as you usually would, with the baseline and operating periods outside of COVID, noting the provisions for eligible periods for COVID impacted sites.  </w:t>
            </w:r>
            <w:r w:rsidRPr="008552AD">
              <w:rPr>
                <w:rFonts w:cs="Arial"/>
                <w:i/>
                <w:iCs/>
              </w:rPr>
              <w:t>Exit this decision matrix</w:t>
            </w:r>
            <w:r>
              <w:rPr>
                <w:rFonts w:cs="Arial"/>
              </w:rPr>
              <w:t xml:space="preserve"> </w:t>
            </w:r>
          </w:p>
        </w:tc>
        <w:tc>
          <w:tcPr>
            <w:tcW w:w="828" w:type="pct"/>
          </w:tcPr>
          <w:p w14:paraId="31D9E71C" w14:textId="77777777" w:rsidR="00B25077" w:rsidRPr="001515BB" w:rsidRDefault="00B25077" w:rsidP="00B25077">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67" w:type="pct"/>
          </w:tcPr>
          <w:p w14:paraId="0F83D898" w14:textId="77777777" w:rsidR="00B25077" w:rsidRPr="001515BB" w:rsidRDefault="00B25077" w:rsidP="00B25077">
            <w:pPr>
              <w:jc w:val="both"/>
            </w:pPr>
          </w:p>
        </w:tc>
      </w:tr>
      <w:tr w:rsidR="00B25077" w:rsidRPr="001515BB" w14:paraId="6E0ED8D4" w14:textId="77777777" w:rsidTr="00B25077">
        <w:tc>
          <w:tcPr>
            <w:tcW w:w="498" w:type="pct"/>
          </w:tcPr>
          <w:p w14:paraId="685FC59E" w14:textId="77777777" w:rsidR="00B25077" w:rsidRPr="001515BB" w:rsidRDefault="00B25077" w:rsidP="00B25077">
            <w:pPr>
              <w:jc w:val="both"/>
              <w:rPr>
                <w:rFonts w:cs="Arial"/>
              </w:rPr>
            </w:pPr>
            <w:r>
              <w:rPr>
                <w:rFonts w:cs="Arial"/>
              </w:rPr>
              <w:t>5</w:t>
            </w:r>
          </w:p>
        </w:tc>
        <w:tc>
          <w:tcPr>
            <w:cnfStyle w:val="000010000000" w:firstRow="0" w:lastRow="0" w:firstColumn="0" w:lastColumn="0" w:oddVBand="1" w:evenVBand="0" w:oddHBand="0" w:evenHBand="0" w:firstRowFirstColumn="0" w:firstRowLastColumn="0" w:lastRowFirstColumn="0" w:lastRowLastColumn="0"/>
            <w:tcW w:w="2907" w:type="pct"/>
          </w:tcPr>
          <w:p w14:paraId="3D2D3456" w14:textId="77777777" w:rsidR="00B25077" w:rsidRPr="001515BB" w:rsidRDefault="00B25077" w:rsidP="00B25077">
            <w:pPr>
              <w:jc w:val="both"/>
              <w:rPr>
                <w:rFonts w:cs="Arial"/>
              </w:rPr>
            </w:pPr>
            <w:r>
              <w:rPr>
                <w:rFonts w:cs="Arial"/>
              </w:rPr>
              <w:t xml:space="preserve">Can baseline and operating periods be chosen so that each contain a similar amount of time in and out of COVID? (including zero time in COVID) </w:t>
            </w:r>
          </w:p>
        </w:tc>
        <w:tc>
          <w:tcPr>
            <w:tcW w:w="828" w:type="pct"/>
          </w:tcPr>
          <w:p w14:paraId="0A3D9D57" w14:textId="77777777" w:rsidR="00B25077" w:rsidRPr="001515BB" w:rsidRDefault="00B25077" w:rsidP="00B25077">
            <w:pPr>
              <w:jc w:val="both"/>
              <w:cnfStyle w:val="000000000000" w:firstRow="0" w:lastRow="0" w:firstColumn="0" w:lastColumn="0" w:oddVBand="0" w:evenVBand="0" w:oddHBand="0" w:evenHBand="0" w:firstRowFirstColumn="0" w:firstRowLastColumn="0" w:lastRowFirstColumn="0" w:lastRowLastColumn="0"/>
            </w:pPr>
            <w:r>
              <w:t>7</w:t>
            </w:r>
          </w:p>
        </w:tc>
        <w:tc>
          <w:tcPr>
            <w:cnfStyle w:val="000010000000" w:firstRow="0" w:lastRow="0" w:firstColumn="0" w:lastColumn="0" w:oddVBand="1" w:evenVBand="0" w:oddHBand="0" w:evenHBand="0" w:firstRowFirstColumn="0" w:firstRowLastColumn="0" w:lastRowFirstColumn="0" w:lastRowLastColumn="0"/>
            <w:tcW w:w="767" w:type="pct"/>
          </w:tcPr>
          <w:p w14:paraId="78C9BAC4" w14:textId="77777777" w:rsidR="00B25077" w:rsidRPr="001515BB" w:rsidRDefault="00B25077" w:rsidP="00B25077">
            <w:pPr>
              <w:jc w:val="both"/>
            </w:pPr>
            <w:r>
              <w:t>6</w:t>
            </w:r>
          </w:p>
        </w:tc>
      </w:tr>
      <w:tr w:rsidR="00B25077" w:rsidRPr="001515BB" w14:paraId="7E11408B" w14:textId="77777777" w:rsidTr="00B25077">
        <w:tc>
          <w:tcPr>
            <w:tcW w:w="498" w:type="pct"/>
          </w:tcPr>
          <w:p w14:paraId="4AA11EF2" w14:textId="77777777" w:rsidR="00B25077" w:rsidRPr="001515BB" w:rsidRDefault="00B25077" w:rsidP="00B25077">
            <w:pPr>
              <w:jc w:val="both"/>
            </w:pPr>
            <w:r>
              <w:t>6</w:t>
            </w:r>
          </w:p>
        </w:tc>
        <w:tc>
          <w:tcPr>
            <w:cnfStyle w:val="000010000000" w:firstRow="0" w:lastRow="0" w:firstColumn="0" w:lastColumn="0" w:oddVBand="1" w:evenVBand="0" w:oddHBand="0" w:evenHBand="0" w:firstRowFirstColumn="0" w:firstRowLastColumn="0" w:lastRowFirstColumn="0" w:lastRowLastColumn="0"/>
            <w:tcW w:w="2907" w:type="pct"/>
          </w:tcPr>
          <w:p w14:paraId="222D1357" w14:textId="77777777" w:rsidR="00B25077" w:rsidRPr="001515BB" w:rsidRDefault="00B25077" w:rsidP="00B25077">
            <w:pPr>
              <w:jc w:val="both"/>
            </w:pPr>
            <w:r>
              <w:t>Use either the ‘mini’ method or ‘avoided energy’ method</w:t>
            </w:r>
          </w:p>
        </w:tc>
        <w:tc>
          <w:tcPr>
            <w:tcW w:w="828" w:type="pct"/>
          </w:tcPr>
          <w:p w14:paraId="364BB9E3" w14:textId="77777777" w:rsidR="00B25077" w:rsidRPr="001515BB" w:rsidRDefault="00B25077" w:rsidP="00B25077">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67" w:type="pct"/>
          </w:tcPr>
          <w:p w14:paraId="122705AC" w14:textId="77777777" w:rsidR="00B25077" w:rsidRPr="001515BB" w:rsidRDefault="00B25077" w:rsidP="00B25077">
            <w:pPr>
              <w:jc w:val="both"/>
            </w:pPr>
          </w:p>
        </w:tc>
      </w:tr>
      <w:tr w:rsidR="00B25077" w:rsidRPr="001515BB" w14:paraId="51AE48B7" w14:textId="77777777" w:rsidTr="00B25077">
        <w:tc>
          <w:tcPr>
            <w:tcW w:w="498" w:type="pct"/>
          </w:tcPr>
          <w:p w14:paraId="76E60303" w14:textId="77777777" w:rsidR="00B25077" w:rsidRPr="001515BB" w:rsidRDefault="00B25077" w:rsidP="00B25077">
            <w:pPr>
              <w:jc w:val="both"/>
            </w:pPr>
            <w:r>
              <w:t>7</w:t>
            </w:r>
          </w:p>
        </w:tc>
        <w:tc>
          <w:tcPr>
            <w:cnfStyle w:val="000010000000" w:firstRow="0" w:lastRow="0" w:firstColumn="0" w:lastColumn="0" w:oddVBand="1" w:evenVBand="0" w:oddHBand="0" w:evenHBand="0" w:firstRowFirstColumn="0" w:firstRowLastColumn="0" w:lastRowFirstColumn="0" w:lastRowLastColumn="0"/>
            <w:tcW w:w="2907" w:type="pct"/>
          </w:tcPr>
          <w:p w14:paraId="710E874B" w14:textId="77777777" w:rsidR="00B25077" w:rsidRPr="001515BB" w:rsidRDefault="00B25077" w:rsidP="00B25077">
            <w:pPr>
              <w:jc w:val="both"/>
            </w:pPr>
            <w:r>
              <w:t>Use either the ‘mini’ method or ‘avoided energy’ method or the ‘usual but accounting for COVID method’</w:t>
            </w:r>
          </w:p>
        </w:tc>
        <w:tc>
          <w:tcPr>
            <w:tcW w:w="828" w:type="pct"/>
          </w:tcPr>
          <w:p w14:paraId="5569362A" w14:textId="77777777" w:rsidR="00B25077" w:rsidRPr="001515BB" w:rsidRDefault="00B25077" w:rsidP="00B25077">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67" w:type="pct"/>
          </w:tcPr>
          <w:p w14:paraId="404FD514" w14:textId="77777777" w:rsidR="00B25077" w:rsidRPr="001515BB" w:rsidRDefault="00B25077" w:rsidP="00B25077">
            <w:pPr>
              <w:jc w:val="both"/>
            </w:pPr>
          </w:p>
        </w:tc>
      </w:tr>
    </w:tbl>
    <w:p w14:paraId="720BAE21" w14:textId="7748B804" w:rsidR="000B1C0A" w:rsidRDefault="000B1C0A" w:rsidP="00FB72F6">
      <w:pPr>
        <w:pStyle w:val="BodyText"/>
        <w:jc w:val="both"/>
      </w:pPr>
    </w:p>
    <w:p w14:paraId="5AC2DE0D" w14:textId="4ACF4A50" w:rsidR="001D6E6E" w:rsidRPr="00777E64" w:rsidRDefault="00AF184D" w:rsidP="00FB72F6">
      <w:pPr>
        <w:pStyle w:val="Heading2"/>
        <w:jc w:val="both"/>
      </w:pPr>
      <w:bookmarkStart w:id="120" w:name="_Ref57131112"/>
      <w:bookmarkStart w:id="121" w:name="_Toc59011640"/>
      <w:bookmarkStart w:id="122" w:name="_Toc75415068"/>
      <w:bookmarkStart w:id="123" w:name="_Hlk55566546"/>
      <w:r w:rsidRPr="00777E64">
        <w:t>Apply COVID methods</w:t>
      </w:r>
      <w:bookmarkEnd w:id="120"/>
      <w:bookmarkEnd w:id="121"/>
      <w:bookmarkEnd w:id="122"/>
    </w:p>
    <w:bookmarkEnd w:id="123"/>
    <w:p w14:paraId="2D9EB3EA" w14:textId="703CF507" w:rsidR="00253B3B" w:rsidRDefault="00253B3B" w:rsidP="00FB72F6">
      <w:pPr>
        <w:pStyle w:val="BodyText"/>
        <w:jc w:val="both"/>
        <w:rPr>
          <w:lang w:eastAsia="en-AU"/>
        </w:rPr>
      </w:pPr>
      <w:r w:rsidRPr="00253B3B">
        <w:rPr>
          <w:lang w:eastAsia="en-AU"/>
        </w:rPr>
        <w:t>If you have not selected to have both complete baseline and operating periods outside of COVID</w:t>
      </w:r>
      <w:r w:rsidR="0004134F">
        <w:rPr>
          <w:lang w:eastAsia="en-AU"/>
        </w:rPr>
        <w:t>,</w:t>
      </w:r>
      <w:r w:rsidRPr="00253B3B">
        <w:rPr>
          <w:lang w:eastAsia="en-AU"/>
        </w:rPr>
        <w:t xml:space="preserve"> apply one of the three COVID methods outlined </w:t>
      </w:r>
      <w:r w:rsidR="006C3153">
        <w:rPr>
          <w:lang w:eastAsia="en-AU"/>
        </w:rPr>
        <w:t xml:space="preserve">in sections </w:t>
      </w:r>
      <w:r w:rsidR="006C3153">
        <w:rPr>
          <w:lang w:eastAsia="en-AU"/>
        </w:rPr>
        <w:fldChar w:fldCharType="begin"/>
      </w:r>
      <w:r w:rsidR="006C3153">
        <w:rPr>
          <w:lang w:eastAsia="en-AU"/>
        </w:rPr>
        <w:instrText xml:space="preserve"> REF _Ref57131027 \r \h </w:instrText>
      </w:r>
      <w:r w:rsidR="00FB72F6">
        <w:rPr>
          <w:lang w:eastAsia="en-AU"/>
        </w:rPr>
        <w:instrText xml:space="preserve"> \* MERGEFORMAT </w:instrText>
      </w:r>
      <w:r w:rsidR="006C3153">
        <w:rPr>
          <w:lang w:eastAsia="en-AU"/>
        </w:rPr>
      </w:r>
      <w:r w:rsidR="006C3153">
        <w:rPr>
          <w:lang w:eastAsia="en-AU"/>
        </w:rPr>
        <w:fldChar w:fldCharType="separate"/>
      </w:r>
      <w:r w:rsidR="002D6058">
        <w:rPr>
          <w:lang w:eastAsia="en-AU"/>
        </w:rPr>
        <w:t>5</w:t>
      </w:r>
      <w:r w:rsidR="006C3153">
        <w:rPr>
          <w:lang w:eastAsia="en-AU"/>
        </w:rPr>
        <w:fldChar w:fldCharType="end"/>
      </w:r>
      <w:r w:rsidR="006C3153">
        <w:rPr>
          <w:lang w:eastAsia="en-AU"/>
        </w:rPr>
        <w:t xml:space="preserve">, </w:t>
      </w:r>
      <w:r w:rsidR="006C3153">
        <w:rPr>
          <w:lang w:eastAsia="en-AU"/>
        </w:rPr>
        <w:fldChar w:fldCharType="begin"/>
      </w:r>
      <w:r w:rsidR="006C3153">
        <w:rPr>
          <w:lang w:eastAsia="en-AU"/>
        </w:rPr>
        <w:instrText xml:space="preserve"> REF _Ref57131035 \r \h </w:instrText>
      </w:r>
      <w:r w:rsidR="00FB72F6">
        <w:rPr>
          <w:lang w:eastAsia="en-AU"/>
        </w:rPr>
        <w:instrText xml:space="preserve"> \* MERGEFORMAT </w:instrText>
      </w:r>
      <w:r w:rsidR="006C3153">
        <w:rPr>
          <w:lang w:eastAsia="en-AU"/>
        </w:rPr>
      </w:r>
      <w:r w:rsidR="006C3153">
        <w:rPr>
          <w:lang w:eastAsia="en-AU"/>
        </w:rPr>
        <w:fldChar w:fldCharType="separate"/>
      </w:r>
      <w:r w:rsidR="002D6058">
        <w:rPr>
          <w:lang w:eastAsia="en-AU"/>
        </w:rPr>
        <w:t>6</w:t>
      </w:r>
      <w:r w:rsidR="006C3153">
        <w:rPr>
          <w:lang w:eastAsia="en-AU"/>
        </w:rPr>
        <w:fldChar w:fldCharType="end"/>
      </w:r>
      <w:r w:rsidR="006C3153">
        <w:rPr>
          <w:lang w:eastAsia="en-AU"/>
        </w:rPr>
        <w:t xml:space="preserve">, and </w:t>
      </w:r>
      <w:r w:rsidR="006C3153">
        <w:rPr>
          <w:lang w:eastAsia="en-AU"/>
        </w:rPr>
        <w:fldChar w:fldCharType="begin"/>
      </w:r>
      <w:r w:rsidR="006C3153">
        <w:rPr>
          <w:lang w:eastAsia="en-AU"/>
        </w:rPr>
        <w:instrText xml:space="preserve"> REF _Ref57131058 \r \h </w:instrText>
      </w:r>
      <w:r w:rsidR="00FB72F6">
        <w:rPr>
          <w:lang w:eastAsia="en-AU"/>
        </w:rPr>
        <w:instrText xml:space="preserve"> \* MERGEFORMAT </w:instrText>
      </w:r>
      <w:r w:rsidR="006C3153">
        <w:rPr>
          <w:lang w:eastAsia="en-AU"/>
        </w:rPr>
      </w:r>
      <w:r w:rsidR="006C3153">
        <w:rPr>
          <w:lang w:eastAsia="en-AU"/>
        </w:rPr>
        <w:fldChar w:fldCharType="separate"/>
      </w:r>
      <w:r w:rsidR="002D6058">
        <w:rPr>
          <w:lang w:eastAsia="en-AU"/>
        </w:rPr>
        <w:t>7</w:t>
      </w:r>
      <w:r w:rsidR="006C3153">
        <w:rPr>
          <w:lang w:eastAsia="en-AU"/>
        </w:rPr>
        <w:fldChar w:fldCharType="end"/>
      </w:r>
      <w:r w:rsidRPr="00253B3B">
        <w:rPr>
          <w:lang w:eastAsia="en-AU"/>
        </w:rPr>
        <w:t>.</w:t>
      </w:r>
    </w:p>
    <w:p w14:paraId="6A95AB78" w14:textId="74B18BDE" w:rsidR="00253B3B" w:rsidRPr="00777E64" w:rsidRDefault="00D6648E" w:rsidP="00FB72F6">
      <w:pPr>
        <w:pStyle w:val="Heading2"/>
        <w:jc w:val="both"/>
      </w:pPr>
      <w:bookmarkStart w:id="124" w:name="_Toc59011641"/>
      <w:bookmarkStart w:id="125" w:name="_Toc75415069"/>
      <w:r w:rsidRPr="00777E64">
        <w:t>Support your claim</w:t>
      </w:r>
      <w:bookmarkEnd w:id="124"/>
      <w:bookmarkEnd w:id="125"/>
    </w:p>
    <w:p w14:paraId="5A4FA9C6" w14:textId="4956F840" w:rsidR="00D6648E" w:rsidRPr="00D6648E" w:rsidRDefault="009925F4" w:rsidP="00FB72F6">
      <w:pPr>
        <w:pStyle w:val="BodyText"/>
        <w:jc w:val="both"/>
        <w:rPr>
          <w:lang w:eastAsia="en-AU"/>
        </w:rPr>
      </w:pPr>
      <w:r w:rsidRPr="009925F4">
        <w:rPr>
          <w:lang w:eastAsia="en-AU"/>
        </w:rPr>
        <w:t xml:space="preserve">To support your </w:t>
      </w:r>
      <w:r w:rsidR="009F6F3A" w:rsidRPr="009925F4">
        <w:rPr>
          <w:lang w:eastAsia="en-AU"/>
        </w:rPr>
        <w:t>claim,</w:t>
      </w:r>
      <w:r w:rsidRPr="009925F4">
        <w:rPr>
          <w:lang w:eastAsia="en-AU"/>
        </w:rPr>
        <w:t xml:space="preserve"> you will need to provide a document that </w:t>
      </w:r>
      <w:r w:rsidR="00B547E4">
        <w:rPr>
          <w:lang w:eastAsia="en-AU"/>
        </w:rPr>
        <w:t>goe</w:t>
      </w:r>
      <w:r w:rsidR="00B547E4" w:rsidRPr="009925F4">
        <w:rPr>
          <w:lang w:eastAsia="en-AU"/>
        </w:rPr>
        <w:t xml:space="preserve">s </w:t>
      </w:r>
      <w:r w:rsidRPr="009925F4">
        <w:rPr>
          <w:lang w:eastAsia="en-AU"/>
        </w:rPr>
        <w:t xml:space="preserve">through each of the steps </w:t>
      </w:r>
      <w:hyperlink w:anchor="_Identify_whether_COVID" w:history="1">
        <w:r w:rsidR="00B25077">
          <w:rPr>
            <w:rStyle w:val="Hyperlink"/>
            <w:lang w:eastAsia="en-AU"/>
          </w:rPr>
          <w:t>4</w:t>
        </w:r>
        <w:r w:rsidRPr="00DE2F55">
          <w:rPr>
            <w:rStyle w:val="Hyperlink"/>
            <w:lang w:eastAsia="en-AU"/>
          </w:rPr>
          <w:t>.1</w:t>
        </w:r>
      </w:hyperlink>
      <w:r w:rsidRPr="009925F4">
        <w:rPr>
          <w:lang w:eastAsia="en-AU"/>
        </w:rPr>
        <w:t xml:space="preserve"> to </w:t>
      </w:r>
      <w:r w:rsidR="00CF71F6">
        <w:rPr>
          <w:lang w:eastAsia="en-AU"/>
        </w:rPr>
        <w:fldChar w:fldCharType="begin"/>
      </w:r>
      <w:r w:rsidR="00CF71F6">
        <w:rPr>
          <w:lang w:eastAsia="en-AU"/>
        </w:rPr>
        <w:instrText xml:space="preserve"> REF _Ref57131112 \r \h </w:instrText>
      </w:r>
      <w:r w:rsidR="00FB72F6">
        <w:rPr>
          <w:lang w:eastAsia="en-AU"/>
        </w:rPr>
        <w:instrText xml:space="preserve"> \* MERGEFORMAT </w:instrText>
      </w:r>
      <w:r w:rsidR="00CF71F6">
        <w:rPr>
          <w:lang w:eastAsia="en-AU"/>
        </w:rPr>
      </w:r>
      <w:r w:rsidR="00CF71F6">
        <w:rPr>
          <w:lang w:eastAsia="en-AU"/>
        </w:rPr>
        <w:fldChar w:fldCharType="separate"/>
      </w:r>
      <w:r w:rsidR="002D6058">
        <w:rPr>
          <w:lang w:eastAsia="en-AU"/>
        </w:rPr>
        <w:t>4.8</w:t>
      </w:r>
      <w:r w:rsidR="00CF71F6">
        <w:rPr>
          <w:lang w:eastAsia="en-AU"/>
        </w:rPr>
        <w:fldChar w:fldCharType="end"/>
      </w:r>
      <w:r w:rsidR="00B547E4">
        <w:rPr>
          <w:lang w:eastAsia="en-AU"/>
        </w:rPr>
        <w:t xml:space="preserve"> (</w:t>
      </w:r>
      <w:r w:rsidRPr="009925F4">
        <w:rPr>
          <w:lang w:eastAsia="en-AU"/>
        </w:rPr>
        <w:t>above</w:t>
      </w:r>
      <w:r w:rsidR="00B547E4">
        <w:rPr>
          <w:lang w:eastAsia="en-AU"/>
        </w:rPr>
        <w:t>)</w:t>
      </w:r>
      <w:r w:rsidRPr="009925F4">
        <w:rPr>
          <w:lang w:eastAsia="en-AU"/>
        </w:rPr>
        <w:t xml:space="preserve">, and includes supporting evidence as outlined in </w:t>
      </w:r>
      <w:hyperlink w:anchor="Provision8" w:history="1">
        <w:r w:rsidR="00E75B2C" w:rsidRPr="00E75B2C">
          <w:rPr>
            <w:rStyle w:val="Hyperlink"/>
            <w:lang w:eastAsia="en-AU"/>
          </w:rPr>
          <w:t xml:space="preserve">Provision </w:t>
        </w:r>
        <w:r w:rsidR="00B25077">
          <w:rPr>
            <w:rStyle w:val="Hyperlink"/>
            <w:lang w:eastAsia="en-AU"/>
          </w:rPr>
          <w:t>7</w:t>
        </w:r>
      </w:hyperlink>
      <w:r w:rsidR="00E75B2C">
        <w:rPr>
          <w:lang w:eastAsia="en-AU"/>
        </w:rPr>
        <w:t xml:space="preserve">. </w:t>
      </w:r>
    </w:p>
    <w:p w14:paraId="1F1EBA02" w14:textId="1EBB5E60" w:rsidR="00571D13" w:rsidRDefault="00571D13" w:rsidP="00FB72F6">
      <w:pPr>
        <w:pStyle w:val="BodyText"/>
        <w:jc w:val="both"/>
      </w:pPr>
      <w:r>
        <w:br w:type="page"/>
      </w:r>
    </w:p>
    <w:p w14:paraId="7DCAC0BB" w14:textId="578D5E0C" w:rsidR="00FA3BAE" w:rsidRPr="00777E64" w:rsidRDefault="00FA3BAE" w:rsidP="00FB72F6">
      <w:pPr>
        <w:pStyle w:val="Heading1"/>
        <w:jc w:val="both"/>
      </w:pPr>
      <w:bookmarkStart w:id="126" w:name="_Toc59519916"/>
      <w:bookmarkStart w:id="127" w:name="_Toc59520341"/>
      <w:bookmarkStart w:id="128" w:name="_Ref57131027"/>
      <w:bookmarkStart w:id="129" w:name="_Toc59011643"/>
      <w:bookmarkStart w:id="130" w:name="_Toc75415070"/>
      <w:bookmarkEnd w:id="126"/>
      <w:bookmarkEnd w:id="127"/>
      <w:r w:rsidRPr="00777E64">
        <w:t xml:space="preserve">Mini </w:t>
      </w:r>
      <w:r w:rsidR="0004134F" w:rsidRPr="00777E64">
        <w:t>m</w:t>
      </w:r>
      <w:r w:rsidRPr="00777E64">
        <w:t>ethod</w:t>
      </w:r>
      <w:bookmarkEnd w:id="128"/>
      <w:bookmarkEnd w:id="129"/>
      <w:bookmarkEnd w:id="130"/>
    </w:p>
    <w:p w14:paraId="45F7302B" w14:textId="2087B058" w:rsidR="002F72E0" w:rsidRPr="00DE4D45" w:rsidRDefault="008E42A5" w:rsidP="00FB72F6">
      <w:pPr>
        <w:pStyle w:val="Heading2"/>
        <w:jc w:val="both"/>
        <w:rPr>
          <w:rFonts w:eastAsiaTheme="minorEastAsia"/>
        </w:rPr>
      </w:pPr>
      <w:bookmarkStart w:id="131" w:name="_Description_of_method_2"/>
      <w:bookmarkStart w:id="132" w:name="_Toc59011644"/>
      <w:bookmarkStart w:id="133" w:name="_Toc75415071"/>
      <w:bookmarkEnd w:id="131"/>
      <w:r w:rsidRPr="00777E64">
        <w:t xml:space="preserve">Description of </w:t>
      </w:r>
      <w:r w:rsidR="00121AA6" w:rsidRPr="00777E64">
        <w:t>m</w:t>
      </w:r>
      <w:r w:rsidRPr="00777E64">
        <w:t>ethod</w:t>
      </w:r>
      <w:bookmarkEnd w:id="132"/>
      <w:bookmarkEnd w:id="133"/>
    </w:p>
    <w:p w14:paraId="23374063" w14:textId="74C53C93" w:rsidR="007E7106" w:rsidRDefault="007E7106" w:rsidP="00FB72F6">
      <w:pPr>
        <w:pStyle w:val="BodyText"/>
        <w:jc w:val="both"/>
        <w:rPr>
          <w:lang w:eastAsia="en-AU"/>
        </w:rPr>
      </w:pPr>
      <w:r>
        <w:rPr>
          <w:lang w:eastAsia="en-AU"/>
        </w:rPr>
        <w:t xml:space="preserve">The mini method uses models with less than a full </w:t>
      </w:r>
      <w:r w:rsidR="00345CC3">
        <w:rPr>
          <w:lang w:eastAsia="en-AU"/>
        </w:rPr>
        <w:t xml:space="preserve">operating </w:t>
      </w:r>
      <w:r>
        <w:rPr>
          <w:lang w:eastAsia="en-AU"/>
        </w:rPr>
        <w:t xml:space="preserve">cycle </w:t>
      </w:r>
      <w:r w:rsidR="004D1892">
        <w:rPr>
          <w:lang w:eastAsia="en-AU"/>
        </w:rPr>
        <w:t xml:space="preserve">of data </w:t>
      </w:r>
      <w:r>
        <w:rPr>
          <w:lang w:eastAsia="en-AU"/>
        </w:rPr>
        <w:t xml:space="preserve">(a full </w:t>
      </w:r>
      <w:r w:rsidR="00B72165">
        <w:rPr>
          <w:lang w:eastAsia="en-AU"/>
        </w:rPr>
        <w:t xml:space="preserve">operating </w:t>
      </w:r>
      <w:r>
        <w:rPr>
          <w:lang w:eastAsia="en-AU"/>
        </w:rPr>
        <w:t>cycle is usually one year</w:t>
      </w:r>
      <w:r w:rsidR="004D1892">
        <w:rPr>
          <w:lang w:eastAsia="en-AU"/>
        </w:rPr>
        <w:t>)</w:t>
      </w:r>
      <w:r>
        <w:rPr>
          <w:lang w:eastAsia="en-AU"/>
        </w:rPr>
        <w:t>. Both mini periods (baseline and operating) must be outside of COVID. The mini periods must be of roughly similar length</w:t>
      </w:r>
      <w:r w:rsidR="004E309E">
        <w:rPr>
          <w:lang w:eastAsia="en-AU"/>
        </w:rPr>
        <w:t xml:space="preserve">. </w:t>
      </w:r>
      <w:r>
        <w:rPr>
          <w:lang w:eastAsia="en-AU"/>
        </w:rPr>
        <w:t xml:space="preserve"> </w:t>
      </w:r>
    </w:p>
    <w:p w14:paraId="1084D59F" w14:textId="3D8589A9" w:rsidR="00121AA6" w:rsidRDefault="007E7106" w:rsidP="00FB72F6">
      <w:pPr>
        <w:pStyle w:val="BodyText"/>
        <w:jc w:val="both"/>
        <w:rPr>
          <w:lang w:eastAsia="en-AU"/>
        </w:rPr>
      </w:pPr>
      <w:r>
        <w:rPr>
          <w:lang w:eastAsia="en-AU"/>
        </w:rPr>
        <w:t>The figure below shows examples of possible mini periods, with each row representing a possible scenario.</w:t>
      </w:r>
    </w:p>
    <w:tbl>
      <w:tblPr>
        <w:tblStyle w:val="TableGrid"/>
        <w:tblW w:w="82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13"/>
        <w:gridCol w:w="514"/>
        <w:gridCol w:w="514"/>
        <w:gridCol w:w="513"/>
        <w:gridCol w:w="514"/>
        <w:gridCol w:w="514"/>
        <w:gridCol w:w="513"/>
        <w:gridCol w:w="514"/>
        <w:gridCol w:w="514"/>
        <w:gridCol w:w="513"/>
        <w:gridCol w:w="514"/>
        <w:gridCol w:w="514"/>
        <w:gridCol w:w="513"/>
        <w:gridCol w:w="514"/>
        <w:gridCol w:w="514"/>
        <w:gridCol w:w="514"/>
      </w:tblGrid>
      <w:tr w:rsidR="00A84126" w14:paraId="30BA455A" w14:textId="77777777" w:rsidTr="00D7204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3" w:type="dxa"/>
            <w:shd w:val="clear" w:color="auto" w:fill="7030A0"/>
          </w:tcPr>
          <w:p w14:paraId="7DCAA747" w14:textId="77777777" w:rsidR="00881BC4" w:rsidRDefault="00881BC4" w:rsidP="00FB72F6">
            <w:pPr>
              <w:jc w:val="both"/>
            </w:pPr>
          </w:p>
        </w:tc>
        <w:tc>
          <w:tcPr>
            <w:tcW w:w="514" w:type="dxa"/>
            <w:shd w:val="clear" w:color="auto" w:fill="7030A0"/>
          </w:tcPr>
          <w:p w14:paraId="62804DF2"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514" w:type="dxa"/>
            <w:shd w:val="clear" w:color="auto" w:fill="FFFFFF" w:themeFill="background1"/>
          </w:tcPr>
          <w:p w14:paraId="6F3B2031"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513" w:type="dxa"/>
            <w:shd w:val="clear" w:color="auto" w:fill="99C7EB" w:themeFill="accent5"/>
          </w:tcPr>
          <w:p w14:paraId="4A4EEB7D"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514" w:type="dxa"/>
            <w:shd w:val="clear" w:color="auto" w:fill="C9C6D2" w:themeFill="accent6" w:themeFillTint="99"/>
          </w:tcPr>
          <w:p w14:paraId="50AD05A2"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514" w:type="dxa"/>
            <w:tcBorders>
              <w:right w:val="single" w:sz="18" w:space="0" w:color="auto"/>
            </w:tcBorders>
            <w:shd w:val="clear" w:color="auto" w:fill="C9C6D2" w:themeFill="accent6" w:themeFillTint="99"/>
          </w:tcPr>
          <w:p w14:paraId="18BDEEEC"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513" w:type="dxa"/>
            <w:tcBorders>
              <w:top w:val="single" w:sz="18" w:space="0" w:color="auto"/>
              <w:left w:val="single" w:sz="18" w:space="0" w:color="auto"/>
              <w:bottom w:val="single" w:sz="2" w:space="0" w:color="auto"/>
              <w:right w:val="single" w:sz="2" w:space="0" w:color="auto"/>
            </w:tcBorders>
            <w:shd w:val="clear" w:color="auto" w:fill="FF0000"/>
          </w:tcPr>
          <w:p w14:paraId="498389C2"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514" w:type="dxa"/>
            <w:tcBorders>
              <w:top w:val="single" w:sz="18" w:space="0" w:color="auto"/>
              <w:left w:val="single" w:sz="2" w:space="0" w:color="auto"/>
              <w:bottom w:val="single" w:sz="2" w:space="0" w:color="auto"/>
              <w:right w:val="single" w:sz="2" w:space="0" w:color="auto"/>
            </w:tcBorders>
            <w:shd w:val="clear" w:color="auto" w:fill="FF0000"/>
          </w:tcPr>
          <w:p w14:paraId="5648AFE4"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514" w:type="dxa"/>
            <w:tcBorders>
              <w:top w:val="single" w:sz="18" w:space="0" w:color="auto"/>
              <w:left w:val="single" w:sz="2" w:space="0" w:color="auto"/>
              <w:bottom w:val="single" w:sz="2" w:space="0" w:color="auto"/>
              <w:right w:val="single" w:sz="2" w:space="0" w:color="auto"/>
            </w:tcBorders>
            <w:shd w:val="clear" w:color="auto" w:fill="FF0000"/>
          </w:tcPr>
          <w:p w14:paraId="3D90A48E"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513" w:type="dxa"/>
            <w:tcBorders>
              <w:top w:val="single" w:sz="18" w:space="0" w:color="auto"/>
              <w:left w:val="single" w:sz="2" w:space="0" w:color="auto"/>
              <w:bottom w:val="single" w:sz="2" w:space="0" w:color="auto"/>
              <w:right w:val="single" w:sz="18" w:space="0" w:color="auto"/>
            </w:tcBorders>
            <w:shd w:val="clear" w:color="auto" w:fill="FF0000"/>
          </w:tcPr>
          <w:p w14:paraId="7105B68C"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514" w:type="dxa"/>
            <w:tcBorders>
              <w:left w:val="single" w:sz="18" w:space="0" w:color="auto"/>
            </w:tcBorders>
            <w:shd w:val="clear" w:color="auto" w:fill="FFFFFF" w:themeFill="background1"/>
          </w:tcPr>
          <w:p w14:paraId="03390655"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514" w:type="dxa"/>
            <w:shd w:val="clear" w:color="auto" w:fill="FFFFFF" w:themeFill="background1"/>
          </w:tcPr>
          <w:p w14:paraId="3DB4ACE4"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513" w:type="dxa"/>
            <w:shd w:val="clear" w:color="auto" w:fill="FFFFFF" w:themeFill="background1"/>
          </w:tcPr>
          <w:p w14:paraId="575981A4"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514" w:type="dxa"/>
            <w:shd w:val="clear" w:color="auto" w:fill="FFFFFF" w:themeFill="background1"/>
          </w:tcPr>
          <w:p w14:paraId="1FCF671E"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514" w:type="dxa"/>
            <w:shd w:val="clear" w:color="auto" w:fill="FFFFFF" w:themeFill="background1"/>
          </w:tcPr>
          <w:p w14:paraId="72B3AB02"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514" w:type="dxa"/>
            <w:shd w:val="clear" w:color="auto" w:fill="auto"/>
          </w:tcPr>
          <w:p w14:paraId="71B46602"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r>
      <w:tr w:rsidR="00A84126" w14:paraId="1C30E683" w14:textId="77777777" w:rsidTr="00D72042">
        <w:tc>
          <w:tcPr>
            <w:tcW w:w="513" w:type="dxa"/>
            <w:shd w:val="clear" w:color="auto" w:fill="FFFFFF" w:themeFill="background1"/>
          </w:tcPr>
          <w:p w14:paraId="75035373" w14:textId="77777777" w:rsidR="00881BC4" w:rsidRDefault="00881BC4" w:rsidP="00FB72F6">
            <w:pPr>
              <w:jc w:val="both"/>
            </w:pPr>
          </w:p>
        </w:tc>
        <w:tc>
          <w:tcPr>
            <w:tcW w:w="514" w:type="dxa"/>
            <w:shd w:val="clear" w:color="auto" w:fill="FFFFFF" w:themeFill="background1"/>
          </w:tcPr>
          <w:p w14:paraId="1BA5671A" w14:textId="77777777" w:rsidR="00881BC4" w:rsidRDefault="00881BC4" w:rsidP="00FB72F6">
            <w:pPr>
              <w:jc w:val="both"/>
            </w:pPr>
          </w:p>
        </w:tc>
        <w:tc>
          <w:tcPr>
            <w:tcW w:w="514" w:type="dxa"/>
            <w:shd w:val="clear" w:color="auto" w:fill="FFFFFF" w:themeFill="background1"/>
          </w:tcPr>
          <w:p w14:paraId="337121E5" w14:textId="77777777" w:rsidR="00881BC4" w:rsidRDefault="00881BC4" w:rsidP="00FB72F6">
            <w:pPr>
              <w:jc w:val="both"/>
            </w:pPr>
          </w:p>
        </w:tc>
        <w:tc>
          <w:tcPr>
            <w:tcW w:w="513" w:type="dxa"/>
          </w:tcPr>
          <w:p w14:paraId="162E12AE" w14:textId="77777777" w:rsidR="00881BC4" w:rsidRDefault="00881BC4" w:rsidP="00FB72F6">
            <w:pPr>
              <w:jc w:val="both"/>
            </w:pPr>
          </w:p>
        </w:tc>
        <w:tc>
          <w:tcPr>
            <w:tcW w:w="514" w:type="dxa"/>
            <w:shd w:val="clear" w:color="auto" w:fill="7030A0"/>
          </w:tcPr>
          <w:p w14:paraId="008F5171" w14:textId="77777777" w:rsidR="00881BC4" w:rsidRDefault="00881BC4" w:rsidP="00FB72F6">
            <w:pPr>
              <w:jc w:val="both"/>
            </w:pPr>
          </w:p>
        </w:tc>
        <w:tc>
          <w:tcPr>
            <w:tcW w:w="514" w:type="dxa"/>
            <w:tcBorders>
              <w:right w:val="single" w:sz="18" w:space="0" w:color="auto"/>
            </w:tcBorders>
            <w:shd w:val="clear" w:color="auto" w:fill="C9C6D2" w:themeFill="accent6" w:themeFillTint="99"/>
          </w:tcPr>
          <w:p w14:paraId="15340052" w14:textId="77777777" w:rsidR="00881BC4" w:rsidRDefault="00881BC4" w:rsidP="00FB72F6">
            <w:pPr>
              <w:jc w:val="both"/>
            </w:pPr>
          </w:p>
        </w:tc>
        <w:tc>
          <w:tcPr>
            <w:tcW w:w="513" w:type="dxa"/>
            <w:tcBorders>
              <w:top w:val="single" w:sz="2" w:space="0" w:color="auto"/>
              <w:left w:val="single" w:sz="18" w:space="0" w:color="auto"/>
              <w:bottom w:val="single" w:sz="2" w:space="0" w:color="auto"/>
              <w:right w:val="single" w:sz="2" w:space="0" w:color="auto"/>
            </w:tcBorders>
            <w:shd w:val="clear" w:color="auto" w:fill="FF0000"/>
          </w:tcPr>
          <w:p w14:paraId="06FCF9F9" w14:textId="77777777" w:rsidR="00881BC4" w:rsidRDefault="00881BC4" w:rsidP="00FB72F6">
            <w:pPr>
              <w:jc w:val="both"/>
            </w:pPr>
          </w:p>
        </w:tc>
        <w:tc>
          <w:tcPr>
            <w:tcW w:w="514" w:type="dxa"/>
            <w:tcBorders>
              <w:top w:val="single" w:sz="2" w:space="0" w:color="auto"/>
              <w:left w:val="single" w:sz="2" w:space="0" w:color="auto"/>
              <w:bottom w:val="single" w:sz="2" w:space="0" w:color="auto"/>
              <w:right w:val="single" w:sz="2" w:space="0" w:color="auto"/>
            </w:tcBorders>
            <w:shd w:val="clear" w:color="auto" w:fill="FF0000"/>
          </w:tcPr>
          <w:p w14:paraId="320E7C91" w14:textId="77777777" w:rsidR="00881BC4" w:rsidRDefault="00881BC4" w:rsidP="00FB72F6">
            <w:pPr>
              <w:jc w:val="both"/>
            </w:pPr>
          </w:p>
        </w:tc>
        <w:tc>
          <w:tcPr>
            <w:tcW w:w="514" w:type="dxa"/>
            <w:tcBorders>
              <w:top w:val="single" w:sz="2" w:space="0" w:color="auto"/>
              <w:left w:val="single" w:sz="2" w:space="0" w:color="auto"/>
              <w:bottom w:val="single" w:sz="2" w:space="0" w:color="auto"/>
              <w:right w:val="single" w:sz="2" w:space="0" w:color="auto"/>
            </w:tcBorders>
            <w:shd w:val="clear" w:color="auto" w:fill="FF0000"/>
          </w:tcPr>
          <w:p w14:paraId="70CDA439" w14:textId="77777777" w:rsidR="00881BC4" w:rsidRDefault="00881BC4" w:rsidP="00FB72F6">
            <w:pPr>
              <w:jc w:val="both"/>
            </w:pPr>
          </w:p>
        </w:tc>
        <w:tc>
          <w:tcPr>
            <w:tcW w:w="513" w:type="dxa"/>
            <w:tcBorders>
              <w:top w:val="single" w:sz="2" w:space="0" w:color="auto"/>
              <w:left w:val="single" w:sz="2" w:space="0" w:color="auto"/>
              <w:bottom w:val="single" w:sz="2" w:space="0" w:color="auto"/>
              <w:right w:val="single" w:sz="18" w:space="0" w:color="auto"/>
            </w:tcBorders>
            <w:shd w:val="clear" w:color="auto" w:fill="FF0000"/>
          </w:tcPr>
          <w:p w14:paraId="1C22033A" w14:textId="77777777" w:rsidR="00881BC4" w:rsidRDefault="00881BC4" w:rsidP="00FB72F6">
            <w:pPr>
              <w:jc w:val="both"/>
            </w:pPr>
          </w:p>
        </w:tc>
        <w:tc>
          <w:tcPr>
            <w:tcW w:w="514" w:type="dxa"/>
            <w:tcBorders>
              <w:left w:val="single" w:sz="18" w:space="0" w:color="auto"/>
            </w:tcBorders>
            <w:shd w:val="clear" w:color="auto" w:fill="FFFFFF" w:themeFill="background1"/>
          </w:tcPr>
          <w:p w14:paraId="5FE28223" w14:textId="77777777" w:rsidR="00881BC4" w:rsidRPr="002B1C93" w:rsidRDefault="00881BC4" w:rsidP="00FB72F6">
            <w:pPr>
              <w:jc w:val="both"/>
              <w:rPr>
                <w:color w:val="FFFFFF" w:themeColor="background1"/>
              </w:rPr>
            </w:pPr>
          </w:p>
        </w:tc>
        <w:tc>
          <w:tcPr>
            <w:tcW w:w="514" w:type="dxa"/>
            <w:shd w:val="clear" w:color="auto" w:fill="FFFFFF" w:themeFill="background1"/>
          </w:tcPr>
          <w:p w14:paraId="0FA77027" w14:textId="77777777" w:rsidR="00881BC4" w:rsidRPr="002B1C93" w:rsidRDefault="00881BC4" w:rsidP="00FB72F6">
            <w:pPr>
              <w:jc w:val="both"/>
              <w:rPr>
                <w:color w:val="FFFFFF" w:themeColor="background1"/>
              </w:rPr>
            </w:pPr>
          </w:p>
        </w:tc>
        <w:tc>
          <w:tcPr>
            <w:tcW w:w="513" w:type="dxa"/>
            <w:shd w:val="clear" w:color="auto" w:fill="FFFFFF" w:themeFill="background1"/>
          </w:tcPr>
          <w:p w14:paraId="2586502D" w14:textId="77777777" w:rsidR="00881BC4" w:rsidRDefault="00881BC4" w:rsidP="00FB72F6">
            <w:pPr>
              <w:jc w:val="both"/>
            </w:pPr>
          </w:p>
        </w:tc>
        <w:tc>
          <w:tcPr>
            <w:tcW w:w="514" w:type="dxa"/>
            <w:shd w:val="clear" w:color="auto" w:fill="FFFFFF" w:themeFill="background1"/>
          </w:tcPr>
          <w:p w14:paraId="2CBE972E" w14:textId="77777777" w:rsidR="00881BC4" w:rsidRDefault="00881BC4" w:rsidP="00FB72F6">
            <w:pPr>
              <w:jc w:val="both"/>
            </w:pPr>
          </w:p>
        </w:tc>
        <w:tc>
          <w:tcPr>
            <w:tcW w:w="514" w:type="dxa"/>
            <w:shd w:val="clear" w:color="auto" w:fill="FFFFFF" w:themeFill="background1"/>
          </w:tcPr>
          <w:p w14:paraId="26BA8878" w14:textId="77777777" w:rsidR="00881BC4" w:rsidRDefault="00881BC4" w:rsidP="00FB72F6">
            <w:pPr>
              <w:jc w:val="both"/>
            </w:pPr>
          </w:p>
        </w:tc>
        <w:tc>
          <w:tcPr>
            <w:tcW w:w="514" w:type="dxa"/>
            <w:shd w:val="clear" w:color="auto" w:fill="FFFFFF" w:themeFill="background1"/>
          </w:tcPr>
          <w:p w14:paraId="5D122561" w14:textId="77777777" w:rsidR="00881BC4" w:rsidRDefault="00881BC4" w:rsidP="00FB72F6">
            <w:pPr>
              <w:jc w:val="both"/>
            </w:pPr>
          </w:p>
        </w:tc>
      </w:tr>
      <w:tr w:rsidR="00A84126" w14:paraId="1CD3584F" w14:textId="77777777" w:rsidTr="00D72042">
        <w:tc>
          <w:tcPr>
            <w:tcW w:w="513" w:type="dxa"/>
            <w:shd w:val="clear" w:color="auto" w:fill="FFFFFF" w:themeFill="background1"/>
          </w:tcPr>
          <w:p w14:paraId="1B07F520" w14:textId="77777777" w:rsidR="00881BC4" w:rsidRDefault="00881BC4" w:rsidP="00FB72F6">
            <w:pPr>
              <w:jc w:val="both"/>
            </w:pPr>
          </w:p>
        </w:tc>
        <w:tc>
          <w:tcPr>
            <w:tcW w:w="514" w:type="dxa"/>
            <w:shd w:val="clear" w:color="auto" w:fill="FFFFFF" w:themeFill="background1"/>
          </w:tcPr>
          <w:p w14:paraId="1B5395AF" w14:textId="77777777" w:rsidR="00881BC4" w:rsidRDefault="00881BC4" w:rsidP="00FB72F6">
            <w:pPr>
              <w:jc w:val="both"/>
            </w:pPr>
          </w:p>
        </w:tc>
        <w:tc>
          <w:tcPr>
            <w:tcW w:w="514" w:type="dxa"/>
            <w:shd w:val="clear" w:color="auto" w:fill="FFFFFF" w:themeFill="background1"/>
          </w:tcPr>
          <w:p w14:paraId="70A211DE" w14:textId="77777777" w:rsidR="00881BC4" w:rsidRDefault="00881BC4" w:rsidP="00FB72F6">
            <w:pPr>
              <w:jc w:val="both"/>
            </w:pPr>
          </w:p>
        </w:tc>
        <w:tc>
          <w:tcPr>
            <w:tcW w:w="513" w:type="dxa"/>
            <w:shd w:val="clear" w:color="auto" w:fill="FFFFFF" w:themeFill="background1"/>
          </w:tcPr>
          <w:p w14:paraId="149473CD" w14:textId="77777777" w:rsidR="00881BC4" w:rsidRDefault="00881BC4" w:rsidP="00FB72F6">
            <w:pPr>
              <w:jc w:val="both"/>
            </w:pPr>
          </w:p>
        </w:tc>
        <w:tc>
          <w:tcPr>
            <w:tcW w:w="514" w:type="dxa"/>
            <w:shd w:val="clear" w:color="auto" w:fill="7030A0"/>
          </w:tcPr>
          <w:p w14:paraId="1E2B4695" w14:textId="77777777" w:rsidR="00881BC4" w:rsidRDefault="00881BC4" w:rsidP="00FB72F6">
            <w:pPr>
              <w:jc w:val="both"/>
            </w:pPr>
          </w:p>
        </w:tc>
        <w:tc>
          <w:tcPr>
            <w:tcW w:w="514" w:type="dxa"/>
            <w:tcBorders>
              <w:right w:val="single" w:sz="18" w:space="0" w:color="auto"/>
            </w:tcBorders>
            <w:shd w:val="clear" w:color="auto" w:fill="7030A0"/>
          </w:tcPr>
          <w:p w14:paraId="7D3F8410" w14:textId="77777777" w:rsidR="00881BC4" w:rsidRDefault="00881BC4" w:rsidP="00FB72F6">
            <w:pPr>
              <w:jc w:val="both"/>
            </w:pPr>
          </w:p>
        </w:tc>
        <w:tc>
          <w:tcPr>
            <w:tcW w:w="513" w:type="dxa"/>
            <w:tcBorders>
              <w:top w:val="single" w:sz="2" w:space="0" w:color="auto"/>
              <w:left w:val="single" w:sz="18" w:space="0" w:color="auto"/>
              <w:bottom w:val="single" w:sz="2" w:space="0" w:color="auto"/>
              <w:right w:val="single" w:sz="2" w:space="0" w:color="auto"/>
            </w:tcBorders>
            <w:shd w:val="clear" w:color="auto" w:fill="99C7EB" w:themeFill="accent5"/>
          </w:tcPr>
          <w:p w14:paraId="08BA5406" w14:textId="77777777" w:rsidR="00881BC4" w:rsidRDefault="00881BC4" w:rsidP="00FB72F6">
            <w:pPr>
              <w:jc w:val="both"/>
            </w:pPr>
          </w:p>
        </w:tc>
        <w:tc>
          <w:tcPr>
            <w:tcW w:w="514" w:type="dxa"/>
            <w:tcBorders>
              <w:top w:val="single" w:sz="2" w:space="0" w:color="auto"/>
              <w:left w:val="single" w:sz="2" w:space="0" w:color="auto"/>
              <w:bottom w:val="single" w:sz="2" w:space="0" w:color="auto"/>
              <w:right w:val="single" w:sz="2" w:space="0" w:color="auto"/>
            </w:tcBorders>
            <w:shd w:val="clear" w:color="auto" w:fill="FF0000"/>
          </w:tcPr>
          <w:p w14:paraId="6F36278B" w14:textId="77777777" w:rsidR="00881BC4" w:rsidRDefault="00881BC4" w:rsidP="00FB72F6">
            <w:pPr>
              <w:jc w:val="both"/>
            </w:pPr>
          </w:p>
        </w:tc>
        <w:tc>
          <w:tcPr>
            <w:tcW w:w="514" w:type="dxa"/>
            <w:tcBorders>
              <w:top w:val="single" w:sz="2" w:space="0" w:color="auto"/>
              <w:left w:val="single" w:sz="2" w:space="0" w:color="auto"/>
              <w:bottom w:val="single" w:sz="2" w:space="0" w:color="auto"/>
              <w:right w:val="single" w:sz="2" w:space="0" w:color="auto"/>
            </w:tcBorders>
            <w:shd w:val="clear" w:color="auto" w:fill="FF0000"/>
          </w:tcPr>
          <w:p w14:paraId="0B97F6A3" w14:textId="77777777" w:rsidR="00881BC4" w:rsidRDefault="00881BC4" w:rsidP="00FB72F6">
            <w:pPr>
              <w:jc w:val="both"/>
            </w:pPr>
          </w:p>
        </w:tc>
        <w:tc>
          <w:tcPr>
            <w:tcW w:w="513" w:type="dxa"/>
            <w:tcBorders>
              <w:top w:val="single" w:sz="2" w:space="0" w:color="auto"/>
              <w:left w:val="single" w:sz="2" w:space="0" w:color="auto"/>
              <w:bottom w:val="single" w:sz="2" w:space="0" w:color="auto"/>
              <w:right w:val="single" w:sz="18" w:space="0" w:color="auto"/>
            </w:tcBorders>
            <w:shd w:val="clear" w:color="auto" w:fill="FF0000"/>
          </w:tcPr>
          <w:p w14:paraId="5FDD777F" w14:textId="77777777" w:rsidR="00881BC4" w:rsidRDefault="00881BC4" w:rsidP="00FB72F6">
            <w:pPr>
              <w:jc w:val="both"/>
            </w:pPr>
          </w:p>
        </w:tc>
        <w:tc>
          <w:tcPr>
            <w:tcW w:w="514" w:type="dxa"/>
            <w:tcBorders>
              <w:left w:val="single" w:sz="18" w:space="0" w:color="auto"/>
            </w:tcBorders>
            <w:shd w:val="clear" w:color="auto" w:fill="FFFFFF" w:themeFill="background1"/>
          </w:tcPr>
          <w:p w14:paraId="4E3E2A63" w14:textId="77777777" w:rsidR="00881BC4" w:rsidRPr="002B1C93" w:rsidRDefault="00881BC4" w:rsidP="00FB72F6">
            <w:pPr>
              <w:jc w:val="both"/>
              <w:rPr>
                <w:color w:val="FFFFFF" w:themeColor="background1"/>
              </w:rPr>
            </w:pPr>
          </w:p>
        </w:tc>
        <w:tc>
          <w:tcPr>
            <w:tcW w:w="514" w:type="dxa"/>
            <w:shd w:val="clear" w:color="auto" w:fill="FFFFFF" w:themeFill="background1"/>
          </w:tcPr>
          <w:p w14:paraId="41ECFD58" w14:textId="77777777" w:rsidR="00881BC4" w:rsidRPr="002B1C93" w:rsidRDefault="00881BC4" w:rsidP="00FB72F6">
            <w:pPr>
              <w:jc w:val="both"/>
              <w:rPr>
                <w:color w:val="FFFFFF" w:themeColor="background1"/>
              </w:rPr>
            </w:pPr>
          </w:p>
        </w:tc>
        <w:tc>
          <w:tcPr>
            <w:tcW w:w="513" w:type="dxa"/>
            <w:shd w:val="clear" w:color="auto" w:fill="C9C6D2" w:themeFill="accent6" w:themeFillTint="99"/>
          </w:tcPr>
          <w:p w14:paraId="3BBFE998" w14:textId="77777777" w:rsidR="00881BC4" w:rsidRDefault="00881BC4" w:rsidP="00FB72F6">
            <w:pPr>
              <w:jc w:val="both"/>
            </w:pPr>
          </w:p>
        </w:tc>
        <w:tc>
          <w:tcPr>
            <w:tcW w:w="514" w:type="dxa"/>
            <w:shd w:val="clear" w:color="auto" w:fill="C9C6D2" w:themeFill="accent6" w:themeFillTint="99"/>
          </w:tcPr>
          <w:p w14:paraId="4C7130C7" w14:textId="77777777" w:rsidR="00881BC4" w:rsidRDefault="00881BC4" w:rsidP="00FB72F6">
            <w:pPr>
              <w:jc w:val="both"/>
            </w:pPr>
          </w:p>
        </w:tc>
        <w:tc>
          <w:tcPr>
            <w:tcW w:w="514" w:type="dxa"/>
            <w:shd w:val="clear" w:color="auto" w:fill="FFFFFF" w:themeFill="background1"/>
          </w:tcPr>
          <w:p w14:paraId="2D6923DA" w14:textId="77777777" w:rsidR="00881BC4" w:rsidRDefault="00881BC4" w:rsidP="00FB72F6">
            <w:pPr>
              <w:jc w:val="both"/>
            </w:pPr>
          </w:p>
        </w:tc>
        <w:tc>
          <w:tcPr>
            <w:tcW w:w="514" w:type="dxa"/>
            <w:shd w:val="clear" w:color="auto" w:fill="FFFFFF" w:themeFill="background1"/>
          </w:tcPr>
          <w:p w14:paraId="359128B4" w14:textId="77777777" w:rsidR="00881BC4" w:rsidRDefault="00881BC4" w:rsidP="00FB72F6">
            <w:pPr>
              <w:jc w:val="both"/>
            </w:pPr>
          </w:p>
        </w:tc>
      </w:tr>
      <w:tr w:rsidR="00A84126" w14:paraId="3F4BF106" w14:textId="77777777" w:rsidTr="00D72042">
        <w:tc>
          <w:tcPr>
            <w:tcW w:w="513" w:type="dxa"/>
            <w:shd w:val="clear" w:color="auto" w:fill="FFFFFF" w:themeFill="background1"/>
          </w:tcPr>
          <w:p w14:paraId="72EF9D25" w14:textId="77777777" w:rsidR="00881BC4" w:rsidRDefault="00881BC4" w:rsidP="00FB72F6">
            <w:pPr>
              <w:jc w:val="both"/>
            </w:pPr>
          </w:p>
        </w:tc>
        <w:tc>
          <w:tcPr>
            <w:tcW w:w="514" w:type="dxa"/>
            <w:shd w:val="clear" w:color="auto" w:fill="FFFFFF" w:themeFill="background1"/>
          </w:tcPr>
          <w:p w14:paraId="6D6C9B76" w14:textId="77777777" w:rsidR="00881BC4" w:rsidRDefault="00881BC4" w:rsidP="00FB72F6">
            <w:pPr>
              <w:jc w:val="both"/>
            </w:pPr>
          </w:p>
        </w:tc>
        <w:tc>
          <w:tcPr>
            <w:tcW w:w="514" w:type="dxa"/>
            <w:shd w:val="clear" w:color="auto" w:fill="FFFFFF" w:themeFill="background1"/>
          </w:tcPr>
          <w:p w14:paraId="7A94E3FE" w14:textId="77777777" w:rsidR="00881BC4" w:rsidRDefault="00881BC4" w:rsidP="00FB72F6">
            <w:pPr>
              <w:jc w:val="both"/>
            </w:pPr>
          </w:p>
        </w:tc>
        <w:tc>
          <w:tcPr>
            <w:tcW w:w="513" w:type="dxa"/>
            <w:shd w:val="clear" w:color="auto" w:fill="7030A0"/>
          </w:tcPr>
          <w:p w14:paraId="3CFB774B" w14:textId="77777777" w:rsidR="00881BC4" w:rsidRDefault="00881BC4" w:rsidP="00FB72F6">
            <w:pPr>
              <w:jc w:val="both"/>
            </w:pPr>
          </w:p>
        </w:tc>
        <w:tc>
          <w:tcPr>
            <w:tcW w:w="514" w:type="dxa"/>
            <w:shd w:val="clear" w:color="auto" w:fill="FFFFFF" w:themeFill="background1"/>
          </w:tcPr>
          <w:p w14:paraId="161C4101" w14:textId="77777777" w:rsidR="00881BC4" w:rsidRDefault="00881BC4" w:rsidP="00FB72F6">
            <w:pPr>
              <w:jc w:val="both"/>
            </w:pPr>
          </w:p>
        </w:tc>
        <w:tc>
          <w:tcPr>
            <w:tcW w:w="514" w:type="dxa"/>
            <w:tcBorders>
              <w:right w:val="single" w:sz="18" w:space="0" w:color="auto"/>
            </w:tcBorders>
            <w:shd w:val="clear" w:color="auto" w:fill="auto"/>
          </w:tcPr>
          <w:p w14:paraId="54F68526" w14:textId="77777777" w:rsidR="00881BC4" w:rsidRDefault="00881BC4" w:rsidP="00FB72F6">
            <w:pPr>
              <w:jc w:val="both"/>
            </w:pPr>
          </w:p>
        </w:tc>
        <w:tc>
          <w:tcPr>
            <w:tcW w:w="513" w:type="dxa"/>
            <w:tcBorders>
              <w:top w:val="single" w:sz="2" w:space="0" w:color="auto"/>
              <w:left w:val="single" w:sz="18" w:space="0" w:color="auto"/>
              <w:bottom w:val="single" w:sz="2" w:space="0" w:color="auto"/>
              <w:right w:val="single" w:sz="2" w:space="0" w:color="auto"/>
            </w:tcBorders>
            <w:shd w:val="clear" w:color="auto" w:fill="FF0000"/>
          </w:tcPr>
          <w:p w14:paraId="105EEF14" w14:textId="77777777" w:rsidR="00881BC4" w:rsidRDefault="00881BC4" w:rsidP="00FB72F6">
            <w:pPr>
              <w:jc w:val="both"/>
            </w:pPr>
          </w:p>
        </w:tc>
        <w:tc>
          <w:tcPr>
            <w:tcW w:w="514" w:type="dxa"/>
            <w:tcBorders>
              <w:top w:val="single" w:sz="2" w:space="0" w:color="auto"/>
              <w:left w:val="single" w:sz="2" w:space="0" w:color="auto"/>
              <w:bottom w:val="single" w:sz="2" w:space="0" w:color="auto"/>
              <w:right w:val="single" w:sz="2" w:space="0" w:color="auto"/>
            </w:tcBorders>
            <w:shd w:val="clear" w:color="auto" w:fill="99C7EB" w:themeFill="accent5"/>
          </w:tcPr>
          <w:p w14:paraId="250697CD" w14:textId="77777777" w:rsidR="00881BC4" w:rsidRDefault="00881BC4" w:rsidP="00FB72F6">
            <w:pPr>
              <w:jc w:val="both"/>
            </w:pPr>
          </w:p>
        </w:tc>
        <w:tc>
          <w:tcPr>
            <w:tcW w:w="514" w:type="dxa"/>
            <w:tcBorders>
              <w:top w:val="single" w:sz="2" w:space="0" w:color="auto"/>
              <w:left w:val="single" w:sz="2" w:space="0" w:color="auto"/>
              <w:bottom w:val="single" w:sz="2" w:space="0" w:color="auto"/>
              <w:right w:val="single" w:sz="2" w:space="0" w:color="auto"/>
            </w:tcBorders>
            <w:shd w:val="clear" w:color="auto" w:fill="FF0000"/>
          </w:tcPr>
          <w:p w14:paraId="08FA5C88" w14:textId="77777777" w:rsidR="00881BC4" w:rsidRDefault="00881BC4" w:rsidP="00FB72F6">
            <w:pPr>
              <w:jc w:val="both"/>
            </w:pPr>
          </w:p>
        </w:tc>
        <w:tc>
          <w:tcPr>
            <w:tcW w:w="513" w:type="dxa"/>
            <w:tcBorders>
              <w:top w:val="single" w:sz="2" w:space="0" w:color="auto"/>
              <w:left w:val="single" w:sz="2" w:space="0" w:color="auto"/>
              <w:bottom w:val="single" w:sz="2" w:space="0" w:color="auto"/>
              <w:right w:val="single" w:sz="18" w:space="0" w:color="auto"/>
            </w:tcBorders>
            <w:shd w:val="clear" w:color="auto" w:fill="FF0000"/>
          </w:tcPr>
          <w:p w14:paraId="07BC84B5" w14:textId="77777777" w:rsidR="00881BC4" w:rsidRDefault="00881BC4" w:rsidP="00FB72F6">
            <w:pPr>
              <w:jc w:val="both"/>
            </w:pPr>
          </w:p>
        </w:tc>
        <w:tc>
          <w:tcPr>
            <w:tcW w:w="514" w:type="dxa"/>
            <w:tcBorders>
              <w:left w:val="single" w:sz="18" w:space="0" w:color="auto"/>
            </w:tcBorders>
            <w:shd w:val="clear" w:color="auto" w:fill="C9C6D2" w:themeFill="accent6" w:themeFillTint="99"/>
          </w:tcPr>
          <w:p w14:paraId="663BC92D" w14:textId="77777777" w:rsidR="00881BC4" w:rsidRPr="002B1C93" w:rsidRDefault="00881BC4" w:rsidP="00FB72F6">
            <w:pPr>
              <w:jc w:val="both"/>
              <w:rPr>
                <w:color w:val="C9C6D2" w:themeColor="accent6" w:themeTint="99"/>
              </w:rPr>
            </w:pPr>
          </w:p>
        </w:tc>
        <w:tc>
          <w:tcPr>
            <w:tcW w:w="514" w:type="dxa"/>
            <w:shd w:val="clear" w:color="auto" w:fill="FFFFFF" w:themeFill="background1"/>
          </w:tcPr>
          <w:p w14:paraId="1EA1B0BF" w14:textId="77777777" w:rsidR="00881BC4" w:rsidRPr="002B1C93" w:rsidRDefault="00881BC4" w:rsidP="00FB72F6">
            <w:pPr>
              <w:jc w:val="both"/>
              <w:rPr>
                <w:color w:val="FFFFFF" w:themeColor="background1"/>
              </w:rPr>
            </w:pPr>
          </w:p>
        </w:tc>
        <w:tc>
          <w:tcPr>
            <w:tcW w:w="513" w:type="dxa"/>
            <w:shd w:val="clear" w:color="auto" w:fill="FFFFFF" w:themeFill="background1"/>
          </w:tcPr>
          <w:p w14:paraId="3C064A5B" w14:textId="77777777" w:rsidR="00881BC4" w:rsidRPr="00D3050F" w:rsidRDefault="00881BC4" w:rsidP="00FB72F6">
            <w:pPr>
              <w:jc w:val="both"/>
              <w:rPr>
                <w:color w:val="FFFFFF" w:themeColor="background1"/>
              </w:rPr>
            </w:pPr>
          </w:p>
        </w:tc>
        <w:tc>
          <w:tcPr>
            <w:tcW w:w="514" w:type="dxa"/>
            <w:shd w:val="clear" w:color="auto" w:fill="FFFFFF" w:themeFill="background1"/>
          </w:tcPr>
          <w:p w14:paraId="585F5D06" w14:textId="77777777" w:rsidR="00881BC4" w:rsidRPr="00D3050F" w:rsidRDefault="00881BC4" w:rsidP="00FB72F6">
            <w:pPr>
              <w:jc w:val="both"/>
              <w:rPr>
                <w:color w:val="FFFFFF" w:themeColor="background1"/>
              </w:rPr>
            </w:pPr>
          </w:p>
        </w:tc>
        <w:tc>
          <w:tcPr>
            <w:tcW w:w="514" w:type="dxa"/>
            <w:shd w:val="clear" w:color="auto" w:fill="FFFFFF" w:themeFill="background1"/>
          </w:tcPr>
          <w:p w14:paraId="5D809275" w14:textId="77777777" w:rsidR="00881BC4" w:rsidRPr="00D3050F" w:rsidRDefault="00881BC4" w:rsidP="00FB72F6">
            <w:pPr>
              <w:jc w:val="both"/>
              <w:rPr>
                <w:color w:val="FFFFFF" w:themeColor="background1"/>
              </w:rPr>
            </w:pPr>
          </w:p>
        </w:tc>
        <w:tc>
          <w:tcPr>
            <w:tcW w:w="514" w:type="dxa"/>
            <w:shd w:val="clear" w:color="auto" w:fill="FFFFFF" w:themeFill="background1"/>
          </w:tcPr>
          <w:p w14:paraId="287F8632" w14:textId="77777777" w:rsidR="00881BC4" w:rsidRPr="00D3050F" w:rsidRDefault="00881BC4" w:rsidP="00FB72F6">
            <w:pPr>
              <w:jc w:val="both"/>
              <w:rPr>
                <w:color w:val="FFFFFF" w:themeColor="background1"/>
              </w:rPr>
            </w:pPr>
          </w:p>
        </w:tc>
      </w:tr>
      <w:tr w:rsidR="00A84126" w14:paraId="46DB2626" w14:textId="77777777" w:rsidTr="00D72042">
        <w:tc>
          <w:tcPr>
            <w:tcW w:w="513" w:type="dxa"/>
            <w:shd w:val="clear" w:color="auto" w:fill="FFFFFF" w:themeFill="background1"/>
          </w:tcPr>
          <w:p w14:paraId="5F6A4A3F" w14:textId="77777777" w:rsidR="00881BC4" w:rsidRDefault="00881BC4" w:rsidP="00FB72F6">
            <w:pPr>
              <w:jc w:val="both"/>
            </w:pPr>
          </w:p>
        </w:tc>
        <w:tc>
          <w:tcPr>
            <w:tcW w:w="514" w:type="dxa"/>
            <w:shd w:val="clear" w:color="auto" w:fill="FFFFFF" w:themeFill="background1"/>
          </w:tcPr>
          <w:p w14:paraId="0BAF2F47" w14:textId="77777777" w:rsidR="00881BC4" w:rsidRDefault="00881BC4" w:rsidP="00FB72F6">
            <w:pPr>
              <w:jc w:val="both"/>
            </w:pPr>
          </w:p>
        </w:tc>
        <w:tc>
          <w:tcPr>
            <w:tcW w:w="514" w:type="dxa"/>
            <w:shd w:val="clear" w:color="auto" w:fill="FFFFFF" w:themeFill="background1"/>
          </w:tcPr>
          <w:p w14:paraId="5AB568D8" w14:textId="77777777" w:rsidR="00881BC4" w:rsidRDefault="00881BC4" w:rsidP="00FB72F6">
            <w:pPr>
              <w:jc w:val="both"/>
            </w:pPr>
          </w:p>
        </w:tc>
        <w:tc>
          <w:tcPr>
            <w:tcW w:w="513" w:type="dxa"/>
            <w:shd w:val="clear" w:color="auto" w:fill="FFFFFF" w:themeFill="background1"/>
          </w:tcPr>
          <w:p w14:paraId="7C840D31" w14:textId="77777777" w:rsidR="00881BC4" w:rsidRDefault="00881BC4" w:rsidP="00FB72F6">
            <w:pPr>
              <w:jc w:val="both"/>
            </w:pPr>
          </w:p>
        </w:tc>
        <w:tc>
          <w:tcPr>
            <w:tcW w:w="514" w:type="dxa"/>
            <w:shd w:val="clear" w:color="auto" w:fill="FFFFFF" w:themeFill="background1"/>
          </w:tcPr>
          <w:p w14:paraId="70FB1220" w14:textId="77777777" w:rsidR="00881BC4" w:rsidRDefault="00881BC4" w:rsidP="00FB72F6">
            <w:pPr>
              <w:jc w:val="both"/>
            </w:pPr>
          </w:p>
        </w:tc>
        <w:tc>
          <w:tcPr>
            <w:tcW w:w="514" w:type="dxa"/>
            <w:tcBorders>
              <w:right w:val="single" w:sz="18" w:space="0" w:color="auto"/>
            </w:tcBorders>
            <w:shd w:val="clear" w:color="auto" w:fill="FFFFFF" w:themeFill="background1"/>
          </w:tcPr>
          <w:p w14:paraId="6AF3433E" w14:textId="77777777" w:rsidR="00881BC4" w:rsidRDefault="00881BC4" w:rsidP="00FB72F6">
            <w:pPr>
              <w:jc w:val="both"/>
            </w:pPr>
          </w:p>
        </w:tc>
        <w:tc>
          <w:tcPr>
            <w:tcW w:w="513" w:type="dxa"/>
            <w:tcBorders>
              <w:top w:val="single" w:sz="2" w:space="0" w:color="auto"/>
              <w:left w:val="single" w:sz="18" w:space="0" w:color="auto"/>
              <w:bottom w:val="single" w:sz="2" w:space="0" w:color="auto"/>
              <w:right w:val="single" w:sz="2" w:space="0" w:color="auto"/>
            </w:tcBorders>
            <w:shd w:val="clear" w:color="auto" w:fill="FF0000"/>
          </w:tcPr>
          <w:p w14:paraId="116797D7" w14:textId="77777777" w:rsidR="00881BC4" w:rsidRDefault="00881BC4" w:rsidP="00FB72F6">
            <w:pPr>
              <w:jc w:val="both"/>
            </w:pPr>
          </w:p>
        </w:tc>
        <w:tc>
          <w:tcPr>
            <w:tcW w:w="514" w:type="dxa"/>
            <w:tcBorders>
              <w:top w:val="single" w:sz="2" w:space="0" w:color="auto"/>
              <w:left w:val="single" w:sz="2" w:space="0" w:color="auto"/>
              <w:bottom w:val="single" w:sz="2" w:space="0" w:color="auto"/>
              <w:right w:val="single" w:sz="2" w:space="0" w:color="auto"/>
            </w:tcBorders>
            <w:shd w:val="clear" w:color="auto" w:fill="FF0000"/>
          </w:tcPr>
          <w:p w14:paraId="4E38BF63" w14:textId="77777777" w:rsidR="00881BC4" w:rsidRDefault="00881BC4" w:rsidP="00FB72F6">
            <w:pPr>
              <w:jc w:val="both"/>
            </w:pPr>
          </w:p>
        </w:tc>
        <w:tc>
          <w:tcPr>
            <w:tcW w:w="514" w:type="dxa"/>
            <w:tcBorders>
              <w:top w:val="single" w:sz="2" w:space="0" w:color="auto"/>
              <w:left w:val="single" w:sz="2" w:space="0" w:color="auto"/>
              <w:bottom w:val="single" w:sz="2" w:space="0" w:color="auto"/>
              <w:right w:val="single" w:sz="2" w:space="0" w:color="auto"/>
            </w:tcBorders>
            <w:shd w:val="clear" w:color="auto" w:fill="FF0000"/>
          </w:tcPr>
          <w:p w14:paraId="72132037" w14:textId="77777777" w:rsidR="00881BC4" w:rsidRDefault="00881BC4" w:rsidP="00FB72F6">
            <w:pPr>
              <w:jc w:val="both"/>
            </w:pPr>
          </w:p>
        </w:tc>
        <w:tc>
          <w:tcPr>
            <w:tcW w:w="513" w:type="dxa"/>
            <w:tcBorders>
              <w:top w:val="single" w:sz="2" w:space="0" w:color="auto"/>
              <w:left w:val="single" w:sz="2" w:space="0" w:color="auto"/>
              <w:bottom w:val="single" w:sz="2" w:space="0" w:color="auto"/>
              <w:right w:val="single" w:sz="18" w:space="0" w:color="auto"/>
            </w:tcBorders>
            <w:shd w:val="clear" w:color="auto" w:fill="FF0000"/>
          </w:tcPr>
          <w:p w14:paraId="62C7C35B" w14:textId="77777777" w:rsidR="00881BC4" w:rsidRDefault="00881BC4" w:rsidP="00FB72F6">
            <w:pPr>
              <w:jc w:val="both"/>
            </w:pPr>
          </w:p>
        </w:tc>
        <w:tc>
          <w:tcPr>
            <w:tcW w:w="514" w:type="dxa"/>
            <w:tcBorders>
              <w:left w:val="single" w:sz="18" w:space="0" w:color="auto"/>
            </w:tcBorders>
            <w:shd w:val="clear" w:color="auto" w:fill="7030A0"/>
          </w:tcPr>
          <w:p w14:paraId="249E711F" w14:textId="77777777" w:rsidR="00881BC4" w:rsidRDefault="00881BC4" w:rsidP="00FB72F6">
            <w:pPr>
              <w:jc w:val="both"/>
            </w:pPr>
          </w:p>
        </w:tc>
        <w:tc>
          <w:tcPr>
            <w:tcW w:w="514" w:type="dxa"/>
          </w:tcPr>
          <w:p w14:paraId="6D667DC9" w14:textId="77777777" w:rsidR="00881BC4" w:rsidRDefault="00881BC4" w:rsidP="00FB72F6">
            <w:pPr>
              <w:jc w:val="both"/>
            </w:pPr>
          </w:p>
        </w:tc>
        <w:tc>
          <w:tcPr>
            <w:tcW w:w="513" w:type="dxa"/>
          </w:tcPr>
          <w:p w14:paraId="0FF48BD2" w14:textId="77777777" w:rsidR="00881BC4" w:rsidRDefault="00881BC4" w:rsidP="00FB72F6">
            <w:pPr>
              <w:jc w:val="both"/>
            </w:pPr>
          </w:p>
        </w:tc>
        <w:tc>
          <w:tcPr>
            <w:tcW w:w="514" w:type="dxa"/>
            <w:shd w:val="clear" w:color="auto" w:fill="99C7EB" w:themeFill="accent5"/>
          </w:tcPr>
          <w:p w14:paraId="33A4BE3F" w14:textId="77777777" w:rsidR="00881BC4" w:rsidRDefault="00881BC4" w:rsidP="00FB72F6">
            <w:pPr>
              <w:jc w:val="both"/>
            </w:pPr>
          </w:p>
        </w:tc>
        <w:tc>
          <w:tcPr>
            <w:tcW w:w="514" w:type="dxa"/>
            <w:shd w:val="clear" w:color="auto" w:fill="C9C6D2" w:themeFill="accent6" w:themeFillTint="99"/>
          </w:tcPr>
          <w:p w14:paraId="52235140" w14:textId="77777777" w:rsidR="00881BC4" w:rsidRDefault="00881BC4" w:rsidP="00FB72F6">
            <w:pPr>
              <w:jc w:val="both"/>
            </w:pPr>
          </w:p>
        </w:tc>
        <w:tc>
          <w:tcPr>
            <w:tcW w:w="514" w:type="dxa"/>
            <w:shd w:val="clear" w:color="auto" w:fill="FFFFFF" w:themeFill="background1"/>
          </w:tcPr>
          <w:p w14:paraId="2FF0E057" w14:textId="77777777" w:rsidR="00881BC4" w:rsidRDefault="00881BC4" w:rsidP="00FB72F6">
            <w:pPr>
              <w:jc w:val="both"/>
            </w:pPr>
          </w:p>
        </w:tc>
      </w:tr>
      <w:tr w:rsidR="00A84126" w14:paraId="2C6C8E56" w14:textId="77777777" w:rsidTr="00D72042">
        <w:tc>
          <w:tcPr>
            <w:tcW w:w="513" w:type="dxa"/>
            <w:shd w:val="clear" w:color="auto" w:fill="FFFFFF" w:themeFill="background1"/>
          </w:tcPr>
          <w:p w14:paraId="605350A7" w14:textId="77777777" w:rsidR="00881BC4" w:rsidRDefault="00881BC4" w:rsidP="00FB72F6">
            <w:pPr>
              <w:jc w:val="both"/>
            </w:pPr>
          </w:p>
        </w:tc>
        <w:tc>
          <w:tcPr>
            <w:tcW w:w="514" w:type="dxa"/>
            <w:shd w:val="clear" w:color="auto" w:fill="FFFFFF" w:themeFill="background1"/>
          </w:tcPr>
          <w:p w14:paraId="7749F021" w14:textId="77777777" w:rsidR="00881BC4" w:rsidRDefault="00881BC4" w:rsidP="00FB72F6">
            <w:pPr>
              <w:jc w:val="both"/>
            </w:pPr>
          </w:p>
        </w:tc>
        <w:tc>
          <w:tcPr>
            <w:tcW w:w="514" w:type="dxa"/>
            <w:shd w:val="clear" w:color="auto" w:fill="FFFFFF" w:themeFill="background1"/>
          </w:tcPr>
          <w:p w14:paraId="6A8E1D8B" w14:textId="77777777" w:rsidR="00881BC4" w:rsidRDefault="00881BC4" w:rsidP="00FB72F6">
            <w:pPr>
              <w:jc w:val="both"/>
            </w:pPr>
          </w:p>
        </w:tc>
        <w:tc>
          <w:tcPr>
            <w:tcW w:w="513" w:type="dxa"/>
            <w:shd w:val="clear" w:color="auto" w:fill="FFFFFF" w:themeFill="background1"/>
          </w:tcPr>
          <w:p w14:paraId="69104B90" w14:textId="77777777" w:rsidR="00881BC4" w:rsidRDefault="00881BC4" w:rsidP="00FB72F6">
            <w:pPr>
              <w:jc w:val="both"/>
            </w:pPr>
          </w:p>
        </w:tc>
        <w:tc>
          <w:tcPr>
            <w:tcW w:w="514" w:type="dxa"/>
            <w:shd w:val="clear" w:color="auto" w:fill="FFFFFF" w:themeFill="background1"/>
          </w:tcPr>
          <w:p w14:paraId="312FCCFF" w14:textId="77777777" w:rsidR="00881BC4" w:rsidRDefault="00881BC4" w:rsidP="00FB72F6">
            <w:pPr>
              <w:jc w:val="both"/>
            </w:pPr>
          </w:p>
        </w:tc>
        <w:tc>
          <w:tcPr>
            <w:tcW w:w="514" w:type="dxa"/>
            <w:tcBorders>
              <w:right w:val="single" w:sz="18" w:space="0" w:color="auto"/>
            </w:tcBorders>
            <w:shd w:val="clear" w:color="auto" w:fill="FFFFFF" w:themeFill="background1"/>
          </w:tcPr>
          <w:p w14:paraId="11D82BE1" w14:textId="77777777" w:rsidR="00881BC4" w:rsidRDefault="00881BC4" w:rsidP="00FB72F6">
            <w:pPr>
              <w:jc w:val="both"/>
            </w:pPr>
          </w:p>
        </w:tc>
        <w:tc>
          <w:tcPr>
            <w:tcW w:w="513" w:type="dxa"/>
            <w:tcBorders>
              <w:top w:val="single" w:sz="2" w:space="0" w:color="auto"/>
              <w:left w:val="single" w:sz="18" w:space="0" w:color="auto"/>
              <w:bottom w:val="single" w:sz="2" w:space="0" w:color="auto"/>
              <w:right w:val="single" w:sz="2" w:space="0" w:color="auto"/>
            </w:tcBorders>
            <w:shd w:val="clear" w:color="auto" w:fill="FF0000"/>
          </w:tcPr>
          <w:p w14:paraId="2D181707" w14:textId="77777777" w:rsidR="00881BC4" w:rsidRDefault="00881BC4" w:rsidP="00FB72F6">
            <w:pPr>
              <w:jc w:val="both"/>
            </w:pPr>
          </w:p>
        </w:tc>
        <w:tc>
          <w:tcPr>
            <w:tcW w:w="514" w:type="dxa"/>
            <w:tcBorders>
              <w:top w:val="single" w:sz="2" w:space="0" w:color="auto"/>
              <w:left w:val="single" w:sz="2" w:space="0" w:color="auto"/>
              <w:bottom w:val="single" w:sz="2" w:space="0" w:color="auto"/>
              <w:right w:val="single" w:sz="2" w:space="0" w:color="auto"/>
            </w:tcBorders>
            <w:shd w:val="clear" w:color="auto" w:fill="FF0000"/>
          </w:tcPr>
          <w:p w14:paraId="10383B8A" w14:textId="77777777" w:rsidR="00881BC4" w:rsidRDefault="00881BC4" w:rsidP="00FB72F6">
            <w:pPr>
              <w:jc w:val="both"/>
            </w:pPr>
          </w:p>
        </w:tc>
        <w:tc>
          <w:tcPr>
            <w:tcW w:w="514" w:type="dxa"/>
            <w:tcBorders>
              <w:top w:val="single" w:sz="2" w:space="0" w:color="auto"/>
              <w:left w:val="single" w:sz="2" w:space="0" w:color="auto"/>
              <w:bottom w:val="single" w:sz="2" w:space="0" w:color="auto"/>
              <w:right w:val="single" w:sz="2" w:space="0" w:color="auto"/>
            </w:tcBorders>
            <w:shd w:val="clear" w:color="auto" w:fill="FF0000"/>
          </w:tcPr>
          <w:p w14:paraId="5850E85C" w14:textId="77777777" w:rsidR="00881BC4" w:rsidRDefault="00881BC4" w:rsidP="00FB72F6">
            <w:pPr>
              <w:jc w:val="both"/>
            </w:pPr>
          </w:p>
        </w:tc>
        <w:tc>
          <w:tcPr>
            <w:tcW w:w="513" w:type="dxa"/>
            <w:tcBorders>
              <w:top w:val="single" w:sz="2" w:space="0" w:color="auto"/>
              <w:left w:val="single" w:sz="2" w:space="0" w:color="auto"/>
              <w:bottom w:val="single" w:sz="2" w:space="0" w:color="auto"/>
              <w:right w:val="single" w:sz="18" w:space="0" w:color="auto"/>
            </w:tcBorders>
            <w:shd w:val="clear" w:color="auto" w:fill="FF0000"/>
          </w:tcPr>
          <w:p w14:paraId="32EEF959" w14:textId="77777777" w:rsidR="00881BC4" w:rsidRDefault="00881BC4" w:rsidP="00FB72F6">
            <w:pPr>
              <w:jc w:val="both"/>
            </w:pPr>
          </w:p>
        </w:tc>
        <w:tc>
          <w:tcPr>
            <w:tcW w:w="514" w:type="dxa"/>
            <w:tcBorders>
              <w:left w:val="single" w:sz="18" w:space="0" w:color="auto"/>
            </w:tcBorders>
            <w:shd w:val="clear" w:color="auto" w:fill="FFFFFF" w:themeFill="background1"/>
          </w:tcPr>
          <w:p w14:paraId="14E0A2B4" w14:textId="77777777" w:rsidR="00881BC4" w:rsidRDefault="00881BC4" w:rsidP="00FB72F6">
            <w:pPr>
              <w:jc w:val="both"/>
            </w:pPr>
          </w:p>
        </w:tc>
        <w:tc>
          <w:tcPr>
            <w:tcW w:w="514" w:type="dxa"/>
            <w:shd w:val="clear" w:color="auto" w:fill="7030A0"/>
          </w:tcPr>
          <w:p w14:paraId="08CE7EED" w14:textId="77777777" w:rsidR="00881BC4" w:rsidRDefault="00881BC4" w:rsidP="00FB72F6">
            <w:pPr>
              <w:jc w:val="both"/>
            </w:pPr>
          </w:p>
        </w:tc>
        <w:tc>
          <w:tcPr>
            <w:tcW w:w="513" w:type="dxa"/>
            <w:shd w:val="clear" w:color="auto" w:fill="C9C6D2" w:themeFill="accent6" w:themeFillTint="99"/>
          </w:tcPr>
          <w:p w14:paraId="74E81207" w14:textId="77777777" w:rsidR="00881BC4" w:rsidRDefault="00881BC4" w:rsidP="00FB72F6">
            <w:pPr>
              <w:jc w:val="both"/>
            </w:pPr>
          </w:p>
        </w:tc>
        <w:tc>
          <w:tcPr>
            <w:tcW w:w="514" w:type="dxa"/>
            <w:shd w:val="clear" w:color="auto" w:fill="FFFFFF" w:themeFill="background1"/>
          </w:tcPr>
          <w:p w14:paraId="06087EC6" w14:textId="77777777" w:rsidR="00881BC4" w:rsidRDefault="00881BC4" w:rsidP="00FB72F6">
            <w:pPr>
              <w:jc w:val="both"/>
            </w:pPr>
          </w:p>
        </w:tc>
        <w:tc>
          <w:tcPr>
            <w:tcW w:w="514" w:type="dxa"/>
            <w:shd w:val="clear" w:color="auto" w:fill="FFFFFF" w:themeFill="background1"/>
          </w:tcPr>
          <w:p w14:paraId="0EF41885" w14:textId="77777777" w:rsidR="00881BC4" w:rsidRDefault="00881BC4" w:rsidP="00FB72F6">
            <w:pPr>
              <w:jc w:val="both"/>
            </w:pPr>
          </w:p>
        </w:tc>
        <w:tc>
          <w:tcPr>
            <w:tcW w:w="514" w:type="dxa"/>
            <w:shd w:val="clear" w:color="auto" w:fill="FFFFFF" w:themeFill="background1"/>
          </w:tcPr>
          <w:p w14:paraId="455D6EB2" w14:textId="77777777" w:rsidR="00881BC4" w:rsidRDefault="00881BC4" w:rsidP="00FB72F6">
            <w:pPr>
              <w:jc w:val="both"/>
            </w:pPr>
          </w:p>
        </w:tc>
      </w:tr>
      <w:tr w:rsidR="00A84126" w14:paraId="0B2C86D0" w14:textId="77777777" w:rsidTr="00D72042">
        <w:tc>
          <w:tcPr>
            <w:tcW w:w="513" w:type="dxa"/>
            <w:shd w:val="clear" w:color="auto" w:fill="FFFFFF" w:themeFill="background1"/>
          </w:tcPr>
          <w:p w14:paraId="5B9D53C1" w14:textId="77777777" w:rsidR="00881BC4" w:rsidRDefault="00881BC4" w:rsidP="00FB72F6">
            <w:pPr>
              <w:jc w:val="both"/>
            </w:pPr>
          </w:p>
        </w:tc>
        <w:tc>
          <w:tcPr>
            <w:tcW w:w="514" w:type="dxa"/>
            <w:shd w:val="clear" w:color="auto" w:fill="FFFFFF" w:themeFill="background1"/>
          </w:tcPr>
          <w:p w14:paraId="3DA2FD23" w14:textId="77777777" w:rsidR="00881BC4" w:rsidRDefault="00881BC4" w:rsidP="00FB72F6">
            <w:pPr>
              <w:jc w:val="both"/>
            </w:pPr>
          </w:p>
        </w:tc>
        <w:tc>
          <w:tcPr>
            <w:tcW w:w="514" w:type="dxa"/>
            <w:shd w:val="clear" w:color="auto" w:fill="FFFFFF" w:themeFill="background1"/>
          </w:tcPr>
          <w:p w14:paraId="30D60261" w14:textId="77777777" w:rsidR="00881BC4" w:rsidRDefault="00881BC4" w:rsidP="00FB72F6">
            <w:pPr>
              <w:jc w:val="both"/>
            </w:pPr>
          </w:p>
        </w:tc>
        <w:tc>
          <w:tcPr>
            <w:tcW w:w="513" w:type="dxa"/>
            <w:shd w:val="clear" w:color="auto" w:fill="FFFFFF" w:themeFill="background1"/>
          </w:tcPr>
          <w:p w14:paraId="1D2614D6" w14:textId="77777777" w:rsidR="00881BC4" w:rsidRDefault="00881BC4" w:rsidP="00FB72F6">
            <w:pPr>
              <w:jc w:val="both"/>
            </w:pPr>
          </w:p>
        </w:tc>
        <w:tc>
          <w:tcPr>
            <w:tcW w:w="514" w:type="dxa"/>
            <w:shd w:val="clear" w:color="auto" w:fill="FFFFFF" w:themeFill="background1"/>
          </w:tcPr>
          <w:p w14:paraId="58FA282A" w14:textId="77777777" w:rsidR="00881BC4" w:rsidRDefault="00881BC4" w:rsidP="00FB72F6">
            <w:pPr>
              <w:jc w:val="both"/>
            </w:pPr>
          </w:p>
        </w:tc>
        <w:tc>
          <w:tcPr>
            <w:tcW w:w="514" w:type="dxa"/>
            <w:tcBorders>
              <w:right w:val="single" w:sz="18" w:space="0" w:color="auto"/>
            </w:tcBorders>
            <w:shd w:val="clear" w:color="auto" w:fill="FFFFFF" w:themeFill="background1"/>
          </w:tcPr>
          <w:p w14:paraId="0FE3A59B" w14:textId="77777777" w:rsidR="00881BC4" w:rsidRDefault="00881BC4" w:rsidP="00FB72F6">
            <w:pPr>
              <w:jc w:val="both"/>
            </w:pPr>
          </w:p>
        </w:tc>
        <w:tc>
          <w:tcPr>
            <w:tcW w:w="513" w:type="dxa"/>
            <w:tcBorders>
              <w:top w:val="single" w:sz="2" w:space="0" w:color="auto"/>
              <w:left w:val="single" w:sz="18" w:space="0" w:color="auto"/>
              <w:bottom w:val="single" w:sz="18" w:space="0" w:color="auto"/>
              <w:right w:val="single" w:sz="2" w:space="0" w:color="auto"/>
            </w:tcBorders>
            <w:shd w:val="clear" w:color="auto" w:fill="FF0000"/>
          </w:tcPr>
          <w:p w14:paraId="2B54F6B0" w14:textId="77777777" w:rsidR="00881BC4" w:rsidRDefault="00881BC4" w:rsidP="00FB72F6">
            <w:pPr>
              <w:jc w:val="both"/>
            </w:pPr>
          </w:p>
        </w:tc>
        <w:tc>
          <w:tcPr>
            <w:tcW w:w="514" w:type="dxa"/>
            <w:tcBorders>
              <w:top w:val="single" w:sz="2" w:space="0" w:color="auto"/>
              <w:left w:val="single" w:sz="2" w:space="0" w:color="auto"/>
              <w:bottom w:val="single" w:sz="18" w:space="0" w:color="auto"/>
              <w:right w:val="single" w:sz="2" w:space="0" w:color="auto"/>
            </w:tcBorders>
            <w:shd w:val="clear" w:color="auto" w:fill="FF0000"/>
          </w:tcPr>
          <w:p w14:paraId="75888D6F" w14:textId="77777777" w:rsidR="00881BC4" w:rsidRDefault="00881BC4" w:rsidP="00FB72F6">
            <w:pPr>
              <w:jc w:val="both"/>
            </w:pPr>
          </w:p>
        </w:tc>
        <w:tc>
          <w:tcPr>
            <w:tcW w:w="514" w:type="dxa"/>
            <w:tcBorders>
              <w:top w:val="single" w:sz="2" w:space="0" w:color="auto"/>
              <w:left w:val="single" w:sz="2" w:space="0" w:color="auto"/>
              <w:bottom w:val="single" w:sz="18" w:space="0" w:color="auto"/>
              <w:right w:val="single" w:sz="2" w:space="0" w:color="auto"/>
            </w:tcBorders>
            <w:shd w:val="clear" w:color="auto" w:fill="FF0000"/>
          </w:tcPr>
          <w:p w14:paraId="12A6D0D1" w14:textId="77777777" w:rsidR="00881BC4" w:rsidRDefault="00881BC4" w:rsidP="00FB72F6">
            <w:pPr>
              <w:jc w:val="both"/>
            </w:pPr>
          </w:p>
        </w:tc>
        <w:tc>
          <w:tcPr>
            <w:tcW w:w="513" w:type="dxa"/>
            <w:tcBorders>
              <w:top w:val="single" w:sz="2" w:space="0" w:color="auto"/>
              <w:left w:val="single" w:sz="2" w:space="0" w:color="auto"/>
              <w:bottom w:val="single" w:sz="18" w:space="0" w:color="auto"/>
              <w:right w:val="single" w:sz="18" w:space="0" w:color="auto"/>
            </w:tcBorders>
            <w:shd w:val="clear" w:color="auto" w:fill="FF0000"/>
          </w:tcPr>
          <w:p w14:paraId="24A58E36" w14:textId="77777777" w:rsidR="00881BC4" w:rsidRDefault="00881BC4" w:rsidP="00FB72F6">
            <w:pPr>
              <w:jc w:val="both"/>
            </w:pPr>
          </w:p>
        </w:tc>
        <w:tc>
          <w:tcPr>
            <w:tcW w:w="514" w:type="dxa"/>
            <w:tcBorders>
              <w:left w:val="single" w:sz="18" w:space="0" w:color="auto"/>
            </w:tcBorders>
            <w:shd w:val="clear" w:color="auto" w:fill="7030A0"/>
          </w:tcPr>
          <w:p w14:paraId="7E4D6E80" w14:textId="77777777" w:rsidR="00881BC4" w:rsidRDefault="00881BC4" w:rsidP="00FB72F6">
            <w:pPr>
              <w:jc w:val="both"/>
            </w:pPr>
          </w:p>
        </w:tc>
        <w:tc>
          <w:tcPr>
            <w:tcW w:w="514" w:type="dxa"/>
            <w:shd w:val="clear" w:color="auto" w:fill="7030A0"/>
          </w:tcPr>
          <w:p w14:paraId="7B95303D" w14:textId="77777777" w:rsidR="00881BC4" w:rsidRDefault="00881BC4" w:rsidP="00FB72F6">
            <w:pPr>
              <w:jc w:val="both"/>
            </w:pPr>
          </w:p>
        </w:tc>
        <w:tc>
          <w:tcPr>
            <w:tcW w:w="513" w:type="dxa"/>
            <w:shd w:val="clear" w:color="auto" w:fill="99C7EB" w:themeFill="accent5"/>
          </w:tcPr>
          <w:p w14:paraId="25688B39" w14:textId="77777777" w:rsidR="00881BC4" w:rsidRDefault="00881BC4" w:rsidP="00FB72F6">
            <w:pPr>
              <w:jc w:val="both"/>
            </w:pPr>
          </w:p>
        </w:tc>
        <w:tc>
          <w:tcPr>
            <w:tcW w:w="514" w:type="dxa"/>
            <w:shd w:val="clear" w:color="auto" w:fill="FFFFFF" w:themeFill="background1"/>
          </w:tcPr>
          <w:p w14:paraId="36B1D550" w14:textId="77777777" w:rsidR="00881BC4" w:rsidRDefault="00881BC4" w:rsidP="00FB72F6">
            <w:pPr>
              <w:jc w:val="both"/>
            </w:pPr>
          </w:p>
        </w:tc>
        <w:tc>
          <w:tcPr>
            <w:tcW w:w="514" w:type="dxa"/>
            <w:shd w:val="clear" w:color="auto" w:fill="C9C6D2" w:themeFill="accent6" w:themeFillTint="99"/>
          </w:tcPr>
          <w:p w14:paraId="5F511C1A" w14:textId="77777777" w:rsidR="00881BC4" w:rsidRDefault="00881BC4" w:rsidP="00FB72F6">
            <w:pPr>
              <w:jc w:val="both"/>
            </w:pPr>
          </w:p>
        </w:tc>
        <w:tc>
          <w:tcPr>
            <w:tcW w:w="514" w:type="dxa"/>
            <w:shd w:val="clear" w:color="auto" w:fill="C9C6D2" w:themeFill="accent6" w:themeFillTint="99"/>
          </w:tcPr>
          <w:p w14:paraId="45AFFA92" w14:textId="77777777" w:rsidR="00881BC4" w:rsidRDefault="00881BC4" w:rsidP="00FB72F6">
            <w:pPr>
              <w:jc w:val="both"/>
            </w:pPr>
          </w:p>
        </w:tc>
      </w:tr>
    </w:tbl>
    <w:p w14:paraId="463C8FE3" w14:textId="77777777" w:rsidR="00881BC4" w:rsidRDefault="00881BC4" w:rsidP="00FB72F6">
      <w:pPr>
        <w:jc w:val="both"/>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3"/>
        <w:gridCol w:w="3402"/>
      </w:tblGrid>
      <w:tr w:rsidR="00881BC4" w14:paraId="7A696391" w14:textId="77777777" w:rsidTr="00007FE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5" w:type="dxa"/>
            <w:gridSpan w:val="2"/>
            <w:shd w:val="clear" w:color="auto" w:fill="auto"/>
          </w:tcPr>
          <w:p w14:paraId="1C68C565" w14:textId="77777777" w:rsidR="00881BC4" w:rsidRDefault="00881BC4" w:rsidP="00FB72F6">
            <w:pPr>
              <w:jc w:val="both"/>
            </w:pPr>
            <w:r>
              <w:t>Legend</w:t>
            </w:r>
          </w:p>
        </w:tc>
      </w:tr>
      <w:tr w:rsidR="00881BC4" w14:paraId="00FD8D74" w14:textId="77777777" w:rsidTr="00007FEB">
        <w:tc>
          <w:tcPr>
            <w:tcW w:w="423" w:type="dxa"/>
            <w:shd w:val="clear" w:color="auto" w:fill="auto"/>
          </w:tcPr>
          <w:p w14:paraId="381DB480" w14:textId="77777777" w:rsidR="00881BC4" w:rsidRDefault="00881BC4" w:rsidP="00FB72F6">
            <w:pPr>
              <w:jc w:val="both"/>
            </w:pPr>
          </w:p>
        </w:tc>
        <w:tc>
          <w:tcPr>
            <w:tcW w:w="3402" w:type="dxa"/>
          </w:tcPr>
          <w:p w14:paraId="66A27208" w14:textId="77777777" w:rsidR="00881BC4" w:rsidRDefault="00881BC4" w:rsidP="00FB72F6">
            <w:pPr>
              <w:jc w:val="both"/>
            </w:pPr>
            <w:r>
              <w:t>3 months</w:t>
            </w:r>
          </w:p>
        </w:tc>
      </w:tr>
      <w:tr w:rsidR="00881BC4" w14:paraId="1AA5BE46" w14:textId="77777777" w:rsidTr="00007FEB">
        <w:tc>
          <w:tcPr>
            <w:tcW w:w="423" w:type="dxa"/>
            <w:shd w:val="clear" w:color="auto" w:fill="7030A0"/>
          </w:tcPr>
          <w:p w14:paraId="1A2847E0" w14:textId="77777777" w:rsidR="00881BC4" w:rsidRDefault="00881BC4" w:rsidP="00FB72F6">
            <w:pPr>
              <w:jc w:val="both"/>
            </w:pPr>
          </w:p>
        </w:tc>
        <w:tc>
          <w:tcPr>
            <w:tcW w:w="3402" w:type="dxa"/>
          </w:tcPr>
          <w:p w14:paraId="165A20B7" w14:textId="77777777" w:rsidR="00881BC4" w:rsidRDefault="00881BC4" w:rsidP="00FB72F6">
            <w:pPr>
              <w:jc w:val="both"/>
            </w:pPr>
            <w:r>
              <w:t>Mini baseline</w:t>
            </w:r>
          </w:p>
        </w:tc>
      </w:tr>
      <w:tr w:rsidR="00881BC4" w14:paraId="021B56DD" w14:textId="77777777" w:rsidTr="00007FEB">
        <w:tc>
          <w:tcPr>
            <w:tcW w:w="423" w:type="dxa"/>
            <w:shd w:val="clear" w:color="auto" w:fill="99C7EB" w:themeFill="accent5"/>
          </w:tcPr>
          <w:p w14:paraId="63813E95" w14:textId="77777777" w:rsidR="00881BC4" w:rsidRDefault="00881BC4" w:rsidP="00FB72F6">
            <w:pPr>
              <w:jc w:val="both"/>
            </w:pPr>
          </w:p>
        </w:tc>
        <w:tc>
          <w:tcPr>
            <w:tcW w:w="3402" w:type="dxa"/>
          </w:tcPr>
          <w:p w14:paraId="704AD6B2" w14:textId="365050B6" w:rsidR="00881BC4" w:rsidRDefault="00E21630" w:rsidP="00FB72F6">
            <w:pPr>
              <w:jc w:val="both"/>
            </w:pPr>
            <w:r>
              <w:t>Project works</w:t>
            </w:r>
          </w:p>
        </w:tc>
      </w:tr>
      <w:tr w:rsidR="00881BC4" w14:paraId="589632E0" w14:textId="77777777" w:rsidTr="00007FEB">
        <w:tc>
          <w:tcPr>
            <w:tcW w:w="423" w:type="dxa"/>
            <w:tcBorders>
              <w:bottom w:val="single" w:sz="18" w:space="0" w:color="auto"/>
            </w:tcBorders>
            <w:shd w:val="clear" w:color="auto" w:fill="C9C6D2" w:themeFill="accent6" w:themeFillTint="99"/>
          </w:tcPr>
          <w:p w14:paraId="6DE01AD9" w14:textId="77777777" w:rsidR="00881BC4" w:rsidRDefault="00881BC4" w:rsidP="00FB72F6">
            <w:pPr>
              <w:jc w:val="both"/>
            </w:pPr>
          </w:p>
        </w:tc>
        <w:tc>
          <w:tcPr>
            <w:tcW w:w="3402" w:type="dxa"/>
          </w:tcPr>
          <w:p w14:paraId="4972EA60" w14:textId="77777777" w:rsidR="00881BC4" w:rsidRDefault="00881BC4" w:rsidP="00FB72F6">
            <w:pPr>
              <w:jc w:val="both"/>
            </w:pPr>
            <w:r>
              <w:t>Mini operating</w:t>
            </w:r>
          </w:p>
        </w:tc>
      </w:tr>
      <w:tr w:rsidR="00881BC4" w14:paraId="2DD6ED24" w14:textId="77777777" w:rsidTr="00007FEB">
        <w:tc>
          <w:tcPr>
            <w:tcW w:w="423" w:type="dxa"/>
            <w:tcBorders>
              <w:top w:val="single" w:sz="18" w:space="0" w:color="auto"/>
              <w:left w:val="single" w:sz="18" w:space="0" w:color="auto"/>
              <w:bottom w:val="single" w:sz="18" w:space="0" w:color="auto"/>
              <w:right w:val="single" w:sz="18" w:space="0" w:color="auto"/>
            </w:tcBorders>
            <w:shd w:val="clear" w:color="auto" w:fill="FF0000"/>
          </w:tcPr>
          <w:p w14:paraId="152A9897" w14:textId="77777777" w:rsidR="00881BC4" w:rsidRDefault="00881BC4" w:rsidP="00FB72F6">
            <w:pPr>
              <w:jc w:val="both"/>
            </w:pPr>
          </w:p>
        </w:tc>
        <w:tc>
          <w:tcPr>
            <w:tcW w:w="3402" w:type="dxa"/>
            <w:tcBorders>
              <w:left w:val="single" w:sz="18" w:space="0" w:color="auto"/>
            </w:tcBorders>
            <w:shd w:val="clear" w:color="auto" w:fill="auto"/>
          </w:tcPr>
          <w:p w14:paraId="1E2C8AD6" w14:textId="77777777" w:rsidR="00881BC4" w:rsidRDefault="00881BC4" w:rsidP="00FB72F6">
            <w:pPr>
              <w:keepNext/>
              <w:jc w:val="both"/>
            </w:pPr>
            <w:r>
              <w:t>COVID impacted period</w:t>
            </w:r>
          </w:p>
        </w:tc>
      </w:tr>
    </w:tbl>
    <w:p w14:paraId="295436CD" w14:textId="077EF9AE" w:rsidR="00881BC4" w:rsidRDefault="00881BC4" w:rsidP="00A14022">
      <w:pPr>
        <w:pStyle w:val="Caption"/>
        <w:spacing w:before="0"/>
        <w:jc w:val="both"/>
      </w:pPr>
      <w:bookmarkStart w:id="134" w:name="_Toc54520382"/>
      <w:bookmarkStart w:id="135" w:name="_Toc59436146"/>
      <w:bookmarkStart w:id="136" w:name="_Toc73622849"/>
      <w:r>
        <w:t xml:space="preserve">Figure </w:t>
      </w:r>
      <w:r>
        <w:fldChar w:fldCharType="begin"/>
      </w:r>
      <w:r>
        <w:instrText>SEQ Figure \* ARABIC</w:instrText>
      </w:r>
      <w:r>
        <w:fldChar w:fldCharType="separate"/>
      </w:r>
      <w:r w:rsidR="00EB0FC4">
        <w:rPr>
          <w:noProof/>
        </w:rPr>
        <w:t>4</w:t>
      </w:r>
      <w:r>
        <w:fldChar w:fldCharType="end"/>
      </w:r>
      <w:r>
        <w:t xml:space="preserve"> Examples of possible mini periods</w:t>
      </w:r>
      <w:bookmarkEnd w:id="134"/>
      <w:bookmarkEnd w:id="135"/>
      <w:bookmarkEnd w:id="136"/>
    </w:p>
    <w:p w14:paraId="4111B1D5" w14:textId="1F8D9CEC" w:rsidR="0020211A" w:rsidRPr="00007FEB" w:rsidRDefault="0020211A" w:rsidP="00FB72F6">
      <w:pPr>
        <w:pStyle w:val="Heading3"/>
        <w:jc w:val="both"/>
      </w:pPr>
      <w:bookmarkStart w:id="137" w:name="_Toc59519919"/>
      <w:bookmarkStart w:id="138" w:name="_Toc59520344"/>
      <w:bookmarkStart w:id="139" w:name="_Provisions_applicable_to"/>
      <w:bookmarkStart w:id="140" w:name="_Toc54510766"/>
      <w:bookmarkStart w:id="141" w:name="_Toc54520328"/>
      <w:bookmarkStart w:id="142" w:name="_Toc75415072"/>
      <w:bookmarkEnd w:id="137"/>
      <w:bookmarkEnd w:id="138"/>
      <w:bookmarkEnd w:id="139"/>
      <w:r w:rsidRPr="00007FEB">
        <w:t xml:space="preserve">Provisions applicable to the </w:t>
      </w:r>
      <w:bookmarkEnd w:id="140"/>
      <w:bookmarkEnd w:id="141"/>
      <w:r w:rsidR="009F6F3A" w:rsidRPr="00007FEB">
        <w:t>mini method</w:t>
      </w:r>
      <w:bookmarkEnd w:id="142"/>
    </w:p>
    <w:p w14:paraId="0A2C391F" w14:textId="77777777" w:rsidR="007479AB" w:rsidRDefault="007479AB" w:rsidP="00FB72F6">
      <w:pPr>
        <w:pStyle w:val="BodyText"/>
        <w:jc w:val="both"/>
        <w:rPr>
          <w:lang w:eastAsia="en-AU"/>
        </w:rPr>
      </w:pPr>
      <w:r>
        <w:rPr>
          <w:lang w:eastAsia="en-AU"/>
        </w:rPr>
        <w:t xml:space="preserve">For this method to be used: </w:t>
      </w:r>
    </w:p>
    <w:p w14:paraId="5D981E5F" w14:textId="7A8B0B04" w:rsidR="007479AB" w:rsidRDefault="007479AB" w:rsidP="00FB72F6">
      <w:pPr>
        <w:pStyle w:val="BodyText"/>
        <w:jc w:val="both"/>
        <w:rPr>
          <w:lang w:eastAsia="en-AU"/>
        </w:rPr>
      </w:pPr>
      <w:r>
        <w:rPr>
          <w:lang w:eastAsia="en-AU"/>
        </w:rPr>
        <w:t>(a)</w:t>
      </w:r>
      <w:r>
        <w:rPr>
          <w:lang w:eastAsia="en-AU"/>
        </w:rPr>
        <w:tab/>
        <w:t xml:space="preserve">The number of intervals must be at </w:t>
      </w:r>
      <w:r w:rsidRPr="00777E64">
        <w:rPr>
          <w:lang w:eastAsia="en-AU"/>
        </w:rPr>
        <w:t xml:space="preserve">least 4 times the number of </w:t>
      </w:r>
      <w:r w:rsidR="009D7FE3" w:rsidRPr="00777E64">
        <w:rPr>
          <w:lang w:eastAsia="en-AU"/>
        </w:rPr>
        <w:t>IV</w:t>
      </w:r>
      <w:r w:rsidRPr="00777E64">
        <w:rPr>
          <w:lang w:eastAsia="en-AU"/>
        </w:rPr>
        <w:t>s</w:t>
      </w:r>
      <w:r w:rsidR="007004D3" w:rsidRPr="00777E64">
        <w:rPr>
          <w:lang w:eastAsia="en-AU"/>
        </w:rPr>
        <w:t>.</w:t>
      </w:r>
    </w:p>
    <w:p w14:paraId="2FD2009F" w14:textId="5FB344FA" w:rsidR="007479AB" w:rsidRDefault="007479AB" w:rsidP="00FB72F6">
      <w:pPr>
        <w:pStyle w:val="BodyText"/>
        <w:jc w:val="both"/>
        <w:rPr>
          <w:lang w:eastAsia="en-AU"/>
        </w:rPr>
      </w:pPr>
      <w:r>
        <w:rPr>
          <w:lang w:eastAsia="en-AU"/>
        </w:rPr>
        <w:t>(b)</w:t>
      </w:r>
      <w:r>
        <w:rPr>
          <w:lang w:eastAsia="en-AU"/>
        </w:rPr>
        <w:tab/>
        <w:t xml:space="preserve">The range of IVs in both the baseline and operating periods must be roughly similar. E.g. if weather is an IV, for a </w:t>
      </w:r>
      <w:r w:rsidR="009F6F3A">
        <w:rPr>
          <w:lang w:eastAsia="en-AU"/>
        </w:rPr>
        <w:t>45-day</w:t>
      </w:r>
      <w:r>
        <w:rPr>
          <w:lang w:eastAsia="en-AU"/>
        </w:rPr>
        <w:t xml:space="preserve"> operating model just before COVID (summer) the baseline model must also be from a summer period. It is acceptable to use adjacent periods if </w:t>
      </w:r>
      <w:r w:rsidRPr="00777E64">
        <w:rPr>
          <w:lang w:eastAsia="en-AU"/>
        </w:rPr>
        <w:t>the range of IVs is roughly similar.</w:t>
      </w:r>
    </w:p>
    <w:p w14:paraId="266EB2FF" w14:textId="77777777" w:rsidR="007479AB" w:rsidRDefault="007479AB" w:rsidP="00FB72F6">
      <w:pPr>
        <w:pStyle w:val="BodyText"/>
        <w:ind w:left="567" w:hanging="567"/>
        <w:jc w:val="both"/>
        <w:rPr>
          <w:lang w:eastAsia="en-AU"/>
        </w:rPr>
      </w:pPr>
      <w:r>
        <w:rPr>
          <w:lang w:eastAsia="en-AU"/>
        </w:rPr>
        <w:t>(c)</w:t>
      </w:r>
      <w:r>
        <w:rPr>
          <w:lang w:eastAsia="en-AU"/>
        </w:rPr>
        <w:tab/>
        <w:t>The number of intervals in each model must be roughly similar (the model with the longer period must have ≤130% the number of intervals of the shorter period).</w:t>
      </w:r>
    </w:p>
    <w:p w14:paraId="7FD5B54D" w14:textId="2ABF89BC" w:rsidR="007479AB" w:rsidRDefault="007479AB" w:rsidP="00FB72F6">
      <w:pPr>
        <w:pStyle w:val="BodyText"/>
        <w:jc w:val="both"/>
        <w:rPr>
          <w:lang w:eastAsia="en-AU"/>
        </w:rPr>
      </w:pPr>
      <w:r>
        <w:rPr>
          <w:lang w:eastAsia="en-AU"/>
        </w:rPr>
        <w:t>(d)</w:t>
      </w:r>
      <w:r>
        <w:rPr>
          <w:lang w:eastAsia="en-AU"/>
        </w:rPr>
        <w:tab/>
        <w:t xml:space="preserve">An ERAF may be applied, as described in </w:t>
      </w:r>
      <w:hyperlink w:anchor="_Provisions_applicable_to_3" w:history="1">
        <w:r w:rsidRPr="00E75B2C">
          <w:rPr>
            <w:rStyle w:val="Hyperlink"/>
            <w:lang w:eastAsia="en-AU"/>
          </w:rPr>
          <w:t xml:space="preserve">section </w:t>
        </w:r>
        <w:r w:rsidR="00B25077">
          <w:rPr>
            <w:rStyle w:val="Hyperlink"/>
            <w:lang w:eastAsia="en-AU"/>
          </w:rPr>
          <w:t>5</w:t>
        </w:r>
        <w:r w:rsidRPr="00E75B2C">
          <w:rPr>
            <w:rStyle w:val="Hyperlink"/>
            <w:lang w:eastAsia="en-AU"/>
          </w:rPr>
          <w:t>.1.2</w:t>
        </w:r>
      </w:hyperlink>
      <w:r>
        <w:rPr>
          <w:lang w:eastAsia="en-AU"/>
        </w:rPr>
        <w:t xml:space="preserve"> below.</w:t>
      </w:r>
    </w:p>
    <w:p w14:paraId="449954EA" w14:textId="2DED464B" w:rsidR="007479AB" w:rsidRDefault="007479AB" w:rsidP="00FB72F6">
      <w:pPr>
        <w:pStyle w:val="BodyText"/>
        <w:ind w:left="567" w:hanging="567"/>
        <w:jc w:val="both"/>
        <w:rPr>
          <w:lang w:eastAsia="en-AU"/>
        </w:rPr>
      </w:pPr>
      <w:r>
        <w:rPr>
          <w:lang w:eastAsia="en-AU"/>
        </w:rPr>
        <w:t>(e)</w:t>
      </w:r>
      <w:r>
        <w:rPr>
          <w:lang w:eastAsia="en-AU"/>
        </w:rPr>
        <w:tab/>
        <w:t xml:space="preserve">If a baseline model already exists (covering a full year) it must be replaced with </w:t>
      </w:r>
      <w:r w:rsidR="00BB61D0">
        <w:rPr>
          <w:lang w:eastAsia="en-AU"/>
        </w:rPr>
        <w:t xml:space="preserve">a </w:t>
      </w:r>
      <w:r>
        <w:rPr>
          <w:lang w:eastAsia="en-AU"/>
        </w:rPr>
        <w:t xml:space="preserve">mini baseline model. </w:t>
      </w:r>
    </w:p>
    <w:p w14:paraId="4B0FB4B4" w14:textId="02AE6B17" w:rsidR="0020211A" w:rsidRDefault="004001D9" w:rsidP="00FB72F6">
      <w:pPr>
        <w:pStyle w:val="BodyText"/>
        <w:jc w:val="both"/>
        <w:rPr>
          <w:lang w:eastAsia="en-AU"/>
        </w:rPr>
      </w:pPr>
      <w:r>
        <w:rPr>
          <w:lang w:eastAsia="en-AU"/>
        </w:rPr>
        <w:t>T</w:t>
      </w:r>
      <w:r w:rsidR="007479AB">
        <w:rPr>
          <w:lang w:eastAsia="en-AU"/>
        </w:rPr>
        <w:t>he box below gives examples of how the baseline period might be selected where the operating period starts before COVID (but runs into COVID).</w:t>
      </w:r>
      <w:r w:rsidR="008751CD">
        <w:rPr>
          <w:lang w:eastAsia="en-AU"/>
        </w:rPr>
        <w:t xml:space="preserve">                 </w:t>
      </w:r>
    </w:p>
    <w:p w14:paraId="1142FC5E" w14:textId="65A1FEE0" w:rsidR="009C6F0D" w:rsidRDefault="00AD6E57" w:rsidP="00FB72F6">
      <w:pPr>
        <w:pStyle w:val="BodyText"/>
        <w:jc w:val="both"/>
        <w:rPr>
          <w:lang w:eastAsia="en-AU"/>
        </w:rPr>
      </w:pPr>
      <w:r>
        <w:rPr>
          <w:noProof/>
        </w:rPr>
        <mc:AlternateContent>
          <mc:Choice Requires="wps">
            <w:drawing>
              <wp:anchor distT="0" distB="0" distL="114300" distR="114300" simplePos="0" relativeHeight="251658240" behindDoc="0" locked="0" layoutInCell="1" allowOverlap="1" wp14:anchorId="12BBD6FB" wp14:editId="33DBD087">
                <wp:simplePos x="0" y="0"/>
                <wp:positionH relativeFrom="margin">
                  <wp:align>right</wp:align>
                </wp:positionH>
                <wp:positionV relativeFrom="paragraph">
                  <wp:posOffset>232410</wp:posOffset>
                </wp:positionV>
                <wp:extent cx="6115050" cy="4243705"/>
                <wp:effectExtent l="0" t="0" r="0" b="4445"/>
                <wp:wrapTopAndBottom/>
                <wp:docPr id="43" name="Rectangle 43"/>
                <wp:cNvGraphicFramePr/>
                <a:graphic xmlns:a="http://schemas.openxmlformats.org/drawingml/2006/main">
                  <a:graphicData uri="http://schemas.microsoft.com/office/word/2010/wordprocessingShape">
                    <wps:wsp>
                      <wps:cNvSpPr/>
                      <wps:spPr>
                        <a:xfrm>
                          <a:off x="0" y="0"/>
                          <a:ext cx="6115050" cy="424419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7038A" w14:textId="00D9D5D5" w:rsidR="00667F2A" w:rsidRPr="008A4BCF" w:rsidRDefault="00667F2A" w:rsidP="00DC49B5">
                            <w:pPr>
                              <w:pStyle w:val="ListParagraph"/>
                              <w:numPr>
                                <w:ilvl w:val="0"/>
                                <w:numId w:val="56"/>
                              </w:numPr>
                              <w:spacing w:after="160" w:line="259" w:lineRule="auto"/>
                              <w:jc w:val="both"/>
                              <w:rPr>
                                <w:sz w:val="24"/>
                                <w:szCs w:val="24"/>
                              </w:rPr>
                            </w:pPr>
                            <w:r w:rsidRPr="008A4BCF">
                              <w:rPr>
                                <w:sz w:val="24"/>
                                <w:szCs w:val="24"/>
                              </w:rPr>
                              <w:t xml:space="preserve">The </w:t>
                            </w:r>
                            <w:r>
                              <w:rPr>
                                <w:sz w:val="24"/>
                                <w:szCs w:val="24"/>
                              </w:rPr>
                              <w:t>project works</w:t>
                            </w:r>
                            <w:r w:rsidRPr="008A4BCF">
                              <w:rPr>
                                <w:sz w:val="24"/>
                                <w:szCs w:val="24"/>
                              </w:rPr>
                              <w:t xml:space="preserve"> </w:t>
                            </w:r>
                            <w:r>
                              <w:rPr>
                                <w:sz w:val="24"/>
                                <w:szCs w:val="24"/>
                              </w:rPr>
                              <w:t>finished</w:t>
                            </w:r>
                            <w:r w:rsidRPr="008A4BCF">
                              <w:rPr>
                                <w:sz w:val="24"/>
                                <w:szCs w:val="24"/>
                              </w:rPr>
                              <w:t xml:space="preserve"> on 20 January 2020. Using a model with one-day time intervals, the mini-operating period is 21 January 2020 to 15 March 2020, a period of 55 days. The only IV with acceptable t-stats is CDD. A baseline period can be chosen as either:</w:t>
                            </w:r>
                          </w:p>
                          <w:p w14:paraId="31FFB5FA" w14:textId="430B637A" w:rsidR="00667F2A" w:rsidRPr="008A4BCF" w:rsidRDefault="00667F2A" w:rsidP="00DC49B5">
                            <w:pPr>
                              <w:pStyle w:val="ListParagraph"/>
                              <w:numPr>
                                <w:ilvl w:val="1"/>
                                <w:numId w:val="56"/>
                              </w:numPr>
                              <w:spacing w:after="160" w:line="259" w:lineRule="auto"/>
                              <w:jc w:val="both"/>
                              <w:rPr>
                                <w:sz w:val="24"/>
                                <w:szCs w:val="24"/>
                              </w:rPr>
                            </w:pPr>
                            <w:r w:rsidRPr="008A4BCF">
                              <w:rPr>
                                <w:sz w:val="24"/>
                                <w:szCs w:val="24"/>
                              </w:rPr>
                              <w:t xml:space="preserve">The same period of the previous year (Jan to March 2019), or, to reduce uncertainty about site constants; or </w:t>
                            </w:r>
                          </w:p>
                          <w:p w14:paraId="5F4F06AD" w14:textId="1CA96DAF" w:rsidR="00667F2A" w:rsidRPr="008A4BCF" w:rsidRDefault="00667F2A" w:rsidP="00DC49B5">
                            <w:pPr>
                              <w:pStyle w:val="ListParagraph"/>
                              <w:numPr>
                                <w:ilvl w:val="1"/>
                                <w:numId w:val="56"/>
                              </w:numPr>
                              <w:spacing w:after="160" w:line="259" w:lineRule="auto"/>
                              <w:jc w:val="both"/>
                              <w:rPr>
                                <w:sz w:val="24"/>
                                <w:szCs w:val="24"/>
                              </w:rPr>
                            </w:pPr>
                            <w:r w:rsidRPr="008A4BCF">
                              <w:rPr>
                                <w:sz w:val="24"/>
                                <w:szCs w:val="24"/>
                              </w:rPr>
                              <w:t xml:space="preserve">The period just before the upgrade activity is implemented and where the range of CDDs is roughly similar (e.g. 10 Nov 2019 to 19 Jan 2020 – a period of 70 days). </w:t>
                            </w:r>
                          </w:p>
                          <w:p w14:paraId="2AE18C92" w14:textId="77777777" w:rsidR="00667F2A" w:rsidRPr="008A4BCF" w:rsidRDefault="00667F2A" w:rsidP="00DC49B5">
                            <w:pPr>
                              <w:pStyle w:val="ListParagraph"/>
                              <w:spacing w:after="160" w:line="259" w:lineRule="auto"/>
                              <w:ind w:left="1440"/>
                              <w:jc w:val="both"/>
                              <w:rPr>
                                <w:sz w:val="24"/>
                                <w:szCs w:val="24"/>
                              </w:rPr>
                            </w:pPr>
                          </w:p>
                          <w:p w14:paraId="717D8D43" w14:textId="3FECF225" w:rsidR="00667F2A" w:rsidRPr="008A4BCF" w:rsidRDefault="00667F2A" w:rsidP="00DC49B5">
                            <w:pPr>
                              <w:pStyle w:val="ListParagraph"/>
                              <w:numPr>
                                <w:ilvl w:val="0"/>
                                <w:numId w:val="56"/>
                              </w:numPr>
                              <w:spacing w:after="160" w:line="259" w:lineRule="auto"/>
                              <w:jc w:val="both"/>
                              <w:rPr>
                                <w:sz w:val="24"/>
                                <w:szCs w:val="24"/>
                              </w:rPr>
                            </w:pPr>
                            <w:r w:rsidRPr="008A4BCF">
                              <w:rPr>
                                <w:sz w:val="24"/>
                                <w:szCs w:val="24"/>
                              </w:rPr>
                              <w:t xml:space="preserve">The </w:t>
                            </w:r>
                            <w:r>
                              <w:rPr>
                                <w:sz w:val="24"/>
                                <w:szCs w:val="24"/>
                              </w:rPr>
                              <w:t>project works took place</w:t>
                            </w:r>
                            <w:r w:rsidRPr="008A4BCF">
                              <w:rPr>
                                <w:sz w:val="24"/>
                                <w:szCs w:val="24"/>
                              </w:rPr>
                              <w:t xml:space="preserve"> over the period 1 Nov to 16 Nov 2019.  A model with one-week time intervals is used, with 17 weeks in the operating period up until the start of COVID. The IVs with suitable t-stats are CDD and production. To capture a similar range of IVs, the mini baseline period is considered to start exactly 52 weeks earlier and run for 17 weeks. </w:t>
                            </w:r>
                          </w:p>
                          <w:p w14:paraId="1B121943" w14:textId="77777777" w:rsidR="00667F2A" w:rsidRPr="008A4BCF" w:rsidRDefault="00667F2A" w:rsidP="00DC49B5">
                            <w:pPr>
                              <w:pStyle w:val="ListParagraph"/>
                              <w:spacing w:after="160" w:line="259" w:lineRule="auto"/>
                              <w:jc w:val="both"/>
                              <w:rPr>
                                <w:sz w:val="24"/>
                                <w:szCs w:val="24"/>
                              </w:rPr>
                            </w:pPr>
                          </w:p>
                          <w:p w14:paraId="24D212FE" w14:textId="00123DE7" w:rsidR="00667F2A" w:rsidRDefault="00667F2A" w:rsidP="00DC49B5">
                            <w:pPr>
                              <w:pStyle w:val="ListParagraph"/>
                              <w:numPr>
                                <w:ilvl w:val="0"/>
                                <w:numId w:val="56"/>
                              </w:numPr>
                              <w:jc w:val="both"/>
                              <w:rPr>
                                <w:sz w:val="24"/>
                                <w:szCs w:val="24"/>
                              </w:rPr>
                            </w:pPr>
                            <w:r w:rsidRPr="008A4BCF">
                              <w:rPr>
                                <w:sz w:val="24"/>
                                <w:szCs w:val="24"/>
                              </w:rPr>
                              <w:t xml:space="preserve">The </w:t>
                            </w:r>
                            <w:r>
                              <w:rPr>
                                <w:sz w:val="24"/>
                                <w:szCs w:val="24"/>
                              </w:rPr>
                              <w:t>project works finished</w:t>
                            </w:r>
                            <w:r w:rsidRPr="008A4BCF">
                              <w:rPr>
                                <w:sz w:val="24"/>
                                <w:szCs w:val="24"/>
                              </w:rPr>
                              <w:t xml:space="preserve"> at the end of June 2019. Only monthly energy data is available. A model with one-month time intervals is used, with two IVs and 8 months in the operating period (July 2019 to Feb 2020). The baseline period is the same 8 months, a year earlier (July 2018 to Feb 2019).</w:t>
                            </w:r>
                          </w:p>
                          <w:p w14:paraId="1F0D5757" w14:textId="77777777" w:rsidR="00667F2A" w:rsidRPr="004D1B76" w:rsidRDefault="00667F2A" w:rsidP="004D1B76">
                            <w:pPr>
                              <w:pStyle w:val="ListParagraph"/>
                              <w:rPr>
                                <w:sz w:val="24"/>
                                <w:szCs w:val="24"/>
                              </w:rPr>
                            </w:pPr>
                          </w:p>
                          <w:p w14:paraId="29CC5609" w14:textId="7905E778" w:rsidR="00667F2A" w:rsidRPr="00D25744" w:rsidRDefault="00667F2A" w:rsidP="004D1B76">
                            <w:pPr>
                              <w:jc w:val="both"/>
                            </w:pPr>
                            <w:r w:rsidRPr="00D25744">
                              <w:t>*These examples assume businesses were affected beginning 16 March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BBD6FB" id="Rectangle 43" o:spid="_x0000_s1050" style="position:absolute;left:0;text-align:left;margin-left:430.3pt;margin-top:18.3pt;width:481.5pt;height:334.15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" fillcolor="#bfbfbf [2412]" stroked="f" strokeweight="2pt">
                <v:textbox>
                  <w:txbxContent>
                    <w:p w14:paraId="5367038A" w14:textId="00D9D5D5" w:rsidR="00667F2A" w:rsidRPr="008A4BCF" w:rsidRDefault="00667F2A" w:rsidP="00DC49B5">
                      <w:pPr>
                        <w:pStyle w:val="ListParagraph"/>
                        <w:numPr>
                          <w:ilvl w:val="0"/>
                          <w:numId w:val="56"/>
                        </w:numPr>
                        <w:spacing w:after="160" w:line="259" w:lineRule="auto"/>
                        <w:jc w:val="both"/>
                        <w:rPr>
                          <w:sz w:val="24"/>
                          <w:szCs w:val="24"/>
                        </w:rPr>
                      </w:pPr>
                      <w:r w:rsidRPr="008A4BCF">
                        <w:rPr>
                          <w:sz w:val="24"/>
                          <w:szCs w:val="24"/>
                        </w:rPr>
                        <w:t xml:space="preserve">The </w:t>
                      </w:r>
                      <w:r>
                        <w:rPr>
                          <w:sz w:val="24"/>
                          <w:szCs w:val="24"/>
                        </w:rPr>
                        <w:t>project works</w:t>
                      </w:r>
                      <w:r w:rsidRPr="008A4BCF">
                        <w:rPr>
                          <w:sz w:val="24"/>
                          <w:szCs w:val="24"/>
                        </w:rPr>
                        <w:t xml:space="preserve"> </w:t>
                      </w:r>
                      <w:r>
                        <w:rPr>
                          <w:sz w:val="24"/>
                          <w:szCs w:val="24"/>
                        </w:rPr>
                        <w:t>finished</w:t>
                      </w:r>
                      <w:r w:rsidRPr="008A4BCF">
                        <w:rPr>
                          <w:sz w:val="24"/>
                          <w:szCs w:val="24"/>
                        </w:rPr>
                        <w:t xml:space="preserve"> on 20 January 2020. Using a model with one-day time intervals, the mini-operating period is 21 January 2020 to 15 March 2020, a period of 55 days. The only IV with acceptable t-stats is CDD. A baseline period can be chosen as either:</w:t>
                      </w:r>
                    </w:p>
                    <w:p w14:paraId="31FFB5FA" w14:textId="430B637A" w:rsidR="00667F2A" w:rsidRPr="008A4BCF" w:rsidRDefault="00667F2A" w:rsidP="00DC49B5">
                      <w:pPr>
                        <w:pStyle w:val="ListParagraph"/>
                        <w:numPr>
                          <w:ilvl w:val="1"/>
                          <w:numId w:val="56"/>
                        </w:numPr>
                        <w:spacing w:after="160" w:line="259" w:lineRule="auto"/>
                        <w:jc w:val="both"/>
                        <w:rPr>
                          <w:sz w:val="24"/>
                          <w:szCs w:val="24"/>
                        </w:rPr>
                      </w:pPr>
                      <w:r w:rsidRPr="008A4BCF">
                        <w:rPr>
                          <w:sz w:val="24"/>
                          <w:szCs w:val="24"/>
                        </w:rPr>
                        <w:t xml:space="preserve">The same period of the previous year (Jan to March 2019), or, to reduce uncertainty about site constants; or </w:t>
                      </w:r>
                    </w:p>
                    <w:p w14:paraId="5F4F06AD" w14:textId="1CA96DAF" w:rsidR="00667F2A" w:rsidRPr="008A4BCF" w:rsidRDefault="00667F2A" w:rsidP="00DC49B5">
                      <w:pPr>
                        <w:pStyle w:val="ListParagraph"/>
                        <w:numPr>
                          <w:ilvl w:val="1"/>
                          <w:numId w:val="56"/>
                        </w:numPr>
                        <w:spacing w:after="160" w:line="259" w:lineRule="auto"/>
                        <w:jc w:val="both"/>
                        <w:rPr>
                          <w:sz w:val="24"/>
                          <w:szCs w:val="24"/>
                        </w:rPr>
                      </w:pPr>
                      <w:r w:rsidRPr="008A4BCF">
                        <w:rPr>
                          <w:sz w:val="24"/>
                          <w:szCs w:val="24"/>
                        </w:rPr>
                        <w:t xml:space="preserve">The period just before the upgrade activity is implemented and where the range of CDDs is roughly similar (e.g. 10 Nov 2019 to 19 Jan 2020 – a period of 70 days). </w:t>
                      </w:r>
                    </w:p>
                    <w:p w14:paraId="2AE18C92" w14:textId="77777777" w:rsidR="00667F2A" w:rsidRPr="008A4BCF" w:rsidRDefault="00667F2A" w:rsidP="00DC49B5">
                      <w:pPr>
                        <w:pStyle w:val="ListParagraph"/>
                        <w:spacing w:after="160" w:line="259" w:lineRule="auto"/>
                        <w:ind w:left="1440"/>
                        <w:jc w:val="both"/>
                        <w:rPr>
                          <w:sz w:val="24"/>
                          <w:szCs w:val="24"/>
                        </w:rPr>
                      </w:pPr>
                    </w:p>
                    <w:p w14:paraId="717D8D43" w14:textId="3FECF225" w:rsidR="00667F2A" w:rsidRPr="008A4BCF" w:rsidRDefault="00667F2A" w:rsidP="00DC49B5">
                      <w:pPr>
                        <w:pStyle w:val="ListParagraph"/>
                        <w:numPr>
                          <w:ilvl w:val="0"/>
                          <w:numId w:val="56"/>
                        </w:numPr>
                        <w:spacing w:after="160" w:line="259" w:lineRule="auto"/>
                        <w:jc w:val="both"/>
                        <w:rPr>
                          <w:sz w:val="24"/>
                          <w:szCs w:val="24"/>
                        </w:rPr>
                      </w:pPr>
                      <w:r w:rsidRPr="008A4BCF">
                        <w:rPr>
                          <w:sz w:val="24"/>
                          <w:szCs w:val="24"/>
                        </w:rPr>
                        <w:t xml:space="preserve">The </w:t>
                      </w:r>
                      <w:r>
                        <w:rPr>
                          <w:sz w:val="24"/>
                          <w:szCs w:val="24"/>
                        </w:rPr>
                        <w:t>project works took place</w:t>
                      </w:r>
                      <w:r w:rsidRPr="008A4BCF">
                        <w:rPr>
                          <w:sz w:val="24"/>
                          <w:szCs w:val="24"/>
                        </w:rPr>
                        <w:t xml:space="preserve"> over the period 1 Nov to 16 Nov 2019.  A model with one-week time intervals is used, with 17 weeks in the operating period up until the start of COVID. The IVs with suitable t-stats are CDD and production. To capture a similar range of IVs, the mini baseline period is considered to start exactly 52 weeks earlier and run for 17 weeks. </w:t>
                      </w:r>
                    </w:p>
                    <w:p w14:paraId="1B121943" w14:textId="77777777" w:rsidR="00667F2A" w:rsidRPr="008A4BCF" w:rsidRDefault="00667F2A" w:rsidP="00DC49B5">
                      <w:pPr>
                        <w:pStyle w:val="ListParagraph"/>
                        <w:spacing w:after="160" w:line="259" w:lineRule="auto"/>
                        <w:jc w:val="both"/>
                        <w:rPr>
                          <w:sz w:val="24"/>
                          <w:szCs w:val="24"/>
                        </w:rPr>
                      </w:pPr>
                    </w:p>
                    <w:p w14:paraId="24D212FE" w14:textId="00123DE7" w:rsidR="00667F2A" w:rsidRDefault="00667F2A" w:rsidP="00DC49B5">
                      <w:pPr>
                        <w:pStyle w:val="ListParagraph"/>
                        <w:numPr>
                          <w:ilvl w:val="0"/>
                          <w:numId w:val="56"/>
                        </w:numPr>
                        <w:jc w:val="both"/>
                        <w:rPr>
                          <w:sz w:val="24"/>
                          <w:szCs w:val="24"/>
                        </w:rPr>
                      </w:pPr>
                      <w:r w:rsidRPr="008A4BCF">
                        <w:rPr>
                          <w:sz w:val="24"/>
                          <w:szCs w:val="24"/>
                        </w:rPr>
                        <w:t xml:space="preserve">The </w:t>
                      </w:r>
                      <w:r>
                        <w:rPr>
                          <w:sz w:val="24"/>
                          <w:szCs w:val="24"/>
                        </w:rPr>
                        <w:t>project works finished</w:t>
                      </w:r>
                      <w:r w:rsidRPr="008A4BCF">
                        <w:rPr>
                          <w:sz w:val="24"/>
                          <w:szCs w:val="24"/>
                        </w:rPr>
                        <w:t xml:space="preserve"> at the end of June 2019. Only monthly energy data is available. A model with one-month time intervals is used, with two IVs and 8 months in the operating period (July 2019 to Feb 2020). The baseline period is the same 8 months, a year earlier (July 2018 to Feb 2019).</w:t>
                      </w:r>
                    </w:p>
                    <w:p w14:paraId="1F0D5757" w14:textId="77777777" w:rsidR="00667F2A" w:rsidRPr="004D1B76" w:rsidRDefault="00667F2A" w:rsidP="004D1B76">
                      <w:pPr>
                        <w:pStyle w:val="ListParagraph"/>
                        <w:rPr>
                          <w:sz w:val="24"/>
                          <w:szCs w:val="24"/>
                        </w:rPr>
                      </w:pPr>
                    </w:p>
                    <w:p w14:paraId="29CC5609" w14:textId="7905E778" w:rsidR="00667F2A" w:rsidRPr="00D25744" w:rsidRDefault="00667F2A" w:rsidP="004D1B76">
                      <w:pPr>
                        <w:jc w:val="both"/>
                      </w:pPr>
                      <w:r w:rsidRPr="00D25744">
                        <w:t>*These examples assume businesses were affected beginning 16 March 2020</w:t>
                      </w:r>
                    </w:p>
                  </w:txbxContent>
                </v:textbox>
                <w10:wrap type="topAndBottom" anchorx="margin"/>
              </v:rect>
            </w:pict>
          </mc:Fallback>
        </mc:AlternateContent>
      </w:r>
    </w:p>
    <w:p w14:paraId="35D7FC88" w14:textId="77777777" w:rsidR="00347599" w:rsidRPr="00852356" w:rsidRDefault="00347599" w:rsidP="00FB72F6">
      <w:pPr>
        <w:pStyle w:val="BodyText"/>
        <w:jc w:val="both"/>
        <w:rPr>
          <w:lang w:eastAsia="en-AU"/>
        </w:rPr>
      </w:pPr>
    </w:p>
    <w:p w14:paraId="45775654" w14:textId="4090EC5A" w:rsidR="00CE3019" w:rsidRPr="00DF3A20" w:rsidRDefault="00E75B2C" w:rsidP="00FB72F6">
      <w:pPr>
        <w:pStyle w:val="Heading3"/>
        <w:jc w:val="both"/>
        <w:rPr>
          <w:i/>
          <w:iCs/>
        </w:rPr>
      </w:pPr>
      <w:bookmarkStart w:id="143" w:name="_Provisions_applicable_to_3"/>
      <w:bookmarkStart w:id="144" w:name="_Ref72330859"/>
      <w:bookmarkStart w:id="145" w:name="_Toc75415073"/>
      <w:bookmarkStart w:id="146" w:name="_Hlk55568101"/>
      <w:bookmarkEnd w:id="143"/>
      <w:r>
        <w:t>Extension of the eligible range for mini methods</w:t>
      </w:r>
      <w:bookmarkEnd w:id="144"/>
      <w:bookmarkEnd w:id="145"/>
    </w:p>
    <w:bookmarkEnd w:id="146"/>
    <w:p w14:paraId="226A2402" w14:textId="17B8082A" w:rsidR="00D31A29" w:rsidRDefault="00D31A29" w:rsidP="00FB72F6">
      <w:pPr>
        <w:jc w:val="both"/>
      </w:pPr>
      <w:r>
        <w:t xml:space="preserve">It is likely that the range of IVs in the </w:t>
      </w:r>
      <w:r w:rsidR="00471135">
        <w:t xml:space="preserve">mini </w:t>
      </w:r>
      <w:r>
        <w:t>models is less than it would be in a normal year</w:t>
      </w:r>
      <w:r w:rsidR="00CC4F2C">
        <w:t>, so IVs in the normal year would</w:t>
      </w:r>
      <w:r>
        <w:t xml:space="preserve"> fall outside the eligible range. </w:t>
      </w:r>
      <w:r w:rsidR="00295ABA">
        <w:t>This means</w:t>
      </w:r>
      <w:r>
        <w:t xml:space="preserve"> the eligible savings will be lower, as a smaller number of intervals in the normal year would be eligible for certificate creation. </w:t>
      </w:r>
      <w:r w:rsidR="007E6923">
        <w:t>For</w:t>
      </w:r>
      <w:r>
        <w:t xml:space="preserve"> more certificates to be created, an exemption to the eligible range rule in the M&amp;V Specifications sh</w:t>
      </w:r>
      <w:r w:rsidR="0064086F">
        <w:t>ould</w:t>
      </w:r>
      <w:r>
        <w:t xml:space="preserve"> be applied, but with an ERAF that progressively decreases</w:t>
      </w:r>
      <w:r w:rsidR="00FA2796">
        <w:t xml:space="preserve"> outside of the eligible range</w:t>
      </w:r>
      <w:r>
        <w:t>.</w:t>
      </w:r>
    </w:p>
    <w:p w14:paraId="19EA3EE4" w14:textId="77777777" w:rsidR="00D31A29" w:rsidRDefault="00D31A29" w:rsidP="00FB72F6">
      <w:pPr>
        <w:jc w:val="both"/>
      </w:pPr>
    </w:p>
    <w:p w14:paraId="6EAE8104" w14:textId="77777777" w:rsidR="00B05BA7" w:rsidRPr="006D5571" w:rsidRDefault="00B05BA7" w:rsidP="00B05BA7">
      <w:pPr>
        <w:pStyle w:val="BodyText"/>
        <w:jc w:val="both"/>
        <w:rPr>
          <w:b/>
          <w:bCs/>
        </w:rPr>
      </w:pPr>
      <w:r w:rsidRPr="006D5571">
        <w:rPr>
          <w:b/>
          <w:bCs/>
        </w:rPr>
        <w:t>The Eligible Range Adjustment Factor (ERAF) shall be calculated as follows</w:t>
      </w:r>
      <w:r>
        <w:rPr>
          <w:b/>
          <w:bCs/>
        </w:rPr>
        <w:t>:</w:t>
      </w:r>
      <w:r w:rsidRPr="006D5571">
        <w:rPr>
          <w:b/>
          <w:bCs/>
        </w:rPr>
        <w:t xml:space="preserve"> </w:t>
      </w:r>
    </w:p>
    <w:p w14:paraId="37985A1C" w14:textId="77777777" w:rsidR="00B05BA7" w:rsidRDefault="00B05BA7" w:rsidP="00B05BA7">
      <w:pPr>
        <w:pStyle w:val="BodyText"/>
        <w:numPr>
          <w:ilvl w:val="1"/>
          <w:numId w:val="30"/>
        </w:numPr>
        <w:ind w:left="927"/>
        <w:jc w:val="both"/>
        <w:rPr>
          <w:b/>
          <w:bCs/>
        </w:rPr>
      </w:pPr>
      <w:r w:rsidRPr="006D5571">
        <w:rPr>
          <w:b/>
          <w:bCs/>
        </w:rPr>
        <w:t xml:space="preserve">Within the eligible range, an adjustment factor of 1 applies to the normalised savings. </w:t>
      </w:r>
    </w:p>
    <w:p w14:paraId="6AC5AE20" w14:textId="77777777" w:rsidR="00B05BA7" w:rsidRPr="006D5571" w:rsidRDefault="00B05BA7" w:rsidP="00B05BA7">
      <w:pPr>
        <w:pStyle w:val="BodyText"/>
        <w:numPr>
          <w:ilvl w:val="1"/>
          <w:numId w:val="30"/>
        </w:numPr>
        <w:ind w:left="927"/>
        <w:jc w:val="both"/>
        <w:rPr>
          <w:b/>
          <w:bCs/>
        </w:rPr>
      </w:pPr>
      <w:r w:rsidRPr="006D5571">
        <w:rPr>
          <w:b/>
          <w:bCs/>
        </w:rPr>
        <w:t xml:space="preserve">For every percent that one interval in a normal year is outside the eligible range, the </w:t>
      </w:r>
      <w:r>
        <w:rPr>
          <w:b/>
          <w:bCs/>
        </w:rPr>
        <w:t>ERAF</w:t>
      </w:r>
      <w:r w:rsidRPr="006D5571">
        <w:rPr>
          <w:b/>
          <w:bCs/>
        </w:rPr>
        <w:t xml:space="preserve"> shall diminish by 2.5%</w:t>
      </w:r>
      <w:r>
        <w:rPr>
          <w:b/>
          <w:bCs/>
        </w:rPr>
        <w:t>, and is defined by:</w:t>
      </w:r>
      <w:r w:rsidRPr="006D5571">
        <w:rPr>
          <w:b/>
          <w:bCs/>
        </w:rPr>
        <w:t xml:space="preserve"> </w:t>
      </w:r>
    </w:p>
    <w:p w14:paraId="3CB5E62E" w14:textId="77777777" w:rsidR="00B05BA7" w:rsidRDefault="00B05BA7" w:rsidP="00B05BA7">
      <w:pPr>
        <w:pStyle w:val="BodyText"/>
        <w:ind w:left="1134" w:firstLine="567"/>
        <w:jc w:val="both"/>
      </w:pPr>
      <w:r>
        <w:t>0 &lt; ERAF &lt; 1</w:t>
      </w:r>
    </w:p>
    <w:p w14:paraId="294C438F" w14:textId="77777777" w:rsidR="00B05BA7" w:rsidRDefault="00B05BA7" w:rsidP="00B05BA7">
      <w:pPr>
        <w:pStyle w:val="BodyText"/>
        <w:ind w:left="1134" w:firstLine="567"/>
        <w:jc w:val="both"/>
      </w:pPr>
      <w:r>
        <w:t>ERAF = 1-</w:t>
      </w:r>
      <w:proofErr w:type="gramStart"/>
      <w:r>
        <w:t>ABS(</w:t>
      </w:r>
      <w:proofErr w:type="gramEnd"/>
      <w:r>
        <w:t>2.5 x POER)</w:t>
      </w:r>
    </w:p>
    <w:p w14:paraId="6DC89E69" w14:textId="77777777" w:rsidR="00B05BA7" w:rsidRDefault="00B05BA7" w:rsidP="00B05BA7">
      <w:pPr>
        <w:pStyle w:val="BodyText"/>
        <w:ind w:left="1134"/>
        <w:jc w:val="both"/>
      </w:pPr>
      <w:r>
        <w:t xml:space="preserve">Where POER is the Percentage Outside of the Eligible Range for the IV. For time intervals in which more than one IV is outside of the Eligible Range, the IV which is farthest outside of the eligible range in that time interval is used when calculating the POER. </w:t>
      </w:r>
    </w:p>
    <w:p w14:paraId="44721DB4" w14:textId="77777777" w:rsidR="00B05BA7" w:rsidRPr="00957B65" w:rsidRDefault="00B05BA7" w:rsidP="00B05BA7">
      <w:pPr>
        <w:pStyle w:val="BodyText"/>
        <w:ind w:left="567"/>
        <w:jc w:val="both"/>
        <w:rPr>
          <w:b/>
          <w:bCs/>
        </w:rPr>
      </w:pPr>
      <w:r>
        <w:rPr>
          <w:b/>
          <w:bCs/>
        </w:rPr>
        <w:t>When</w:t>
      </w:r>
      <w:r w:rsidRPr="00957B65">
        <w:rPr>
          <w:b/>
          <w:bCs/>
        </w:rPr>
        <w:t xml:space="preserve"> use of an ERAF is permissible, equation 4 of the VEU M&amp;V Specifications shall be:</w:t>
      </w:r>
    </w:p>
    <w:p w14:paraId="68EA4A18" w14:textId="77777777" w:rsidR="00B05BA7" w:rsidRDefault="00B05BA7" w:rsidP="00B05BA7">
      <w:pPr>
        <w:ind w:left="720"/>
        <w:jc w:val="both"/>
        <w:rPr>
          <w:b/>
          <w:bCs/>
        </w:rPr>
      </w:pPr>
    </w:p>
    <w:p w14:paraId="7F297466" w14:textId="77777777" w:rsidR="00B05BA7" w:rsidRPr="00B10F1A" w:rsidRDefault="00B05BA7" w:rsidP="00B05BA7">
      <w:pPr>
        <w:ind w:left="720"/>
        <w:jc w:val="both"/>
        <w:rPr>
          <w:b/>
          <w:bCs/>
        </w:rPr>
      </w:pPr>
      <w:r w:rsidRPr="00B10F1A">
        <w:rPr>
          <w:b/>
          <w:bCs/>
        </w:rPr>
        <w:t xml:space="preserve">Normal year savings = </w:t>
      </w:r>
      <m:oMath>
        <m:nary>
          <m:naryPr>
            <m:chr m:val="∑"/>
            <m:limLoc m:val="subSup"/>
            <m:ctrlPr>
              <w:rPr>
                <w:rFonts w:ascii="Cambria Math" w:hAnsi="Cambria Math"/>
                <w:b/>
                <w:bCs/>
                <w:i/>
                <w:sz w:val="32"/>
                <w:szCs w:val="32"/>
              </w:rPr>
            </m:ctrlPr>
          </m:naryPr>
          <m:sub>
            <m:r>
              <m:rPr>
                <m:sty m:val="bi"/>
              </m:rPr>
              <w:rPr>
                <w:rFonts w:ascii="Cambria Math" w:hAnsi="Cambria Math"/>
                <w:sz w:val="32"/>
                <w:szCs w:val="32"/>
              </w:rPr>
              <m:t>t</m:t>
            </m:r>
          </m:sub>
          <m:sup/>
          <m:e>
            <m:d>
              <m:dPr>
                <m:ctrlPr>
                  <w:rPr>
                    <w:rFonts w:ascii="Cambria Math" w:hAnsi="Cambria Math"/>
                    <w:b/>
                    <w:bCs/>
                    <w:i/>
                    <w:sz w:val="32"/>
                    <w:szCs w:val="32"/>
                  </w:rPr>
                </m:ctrlPr>
              </m:dPr>
              <m:e>
                <m:sSub>
                  <m:sSubPr>
                    <m:ctrlPr>
                      <w:rPr>
                        <w:rFonts w:ascii="Cambria Math" w:hAnsi="Cambria Math"/>
                        <w:b/>
                        <w:bCs/>
                        <w:i/>
                        <w:sz w:val="32"/>
                        <w:szCs w:val="32"/>
                      </w:rPr>
                    </m:ctrlPr>
                  </m:sSubPr>
                  <m:e>
                    <m:r>
                      <m:rPr>
                        <m:sty m:val="bi"/>
                      </m:rPr>
                      <w:rPr>
                        <w:rFonts w:ascii="Cambria Math" w:hAnsi="Cambria Math"/>
                        <w:sz w:val="32"/>
                        <w:szCs w:val="32"/>
                      </w:rPr>
                      <m:t>E</m:t>
                    </m:r>
                  </m:e>
                  <m:sub>
                    <m:r>
                      <m:rPr>
                        <m:sty m:val="bi"/>
                      </m:rPr>
                      <w:rPr>
                        <w:rFonts w:ascii="Cambria Math" w:hAnsi="Cambria Math"/>
                        <w:sz w:val="32"/>
                        <w:szCs w:val="32"/>
                      </w:rPr>
                      <m:t>BM,t</m:t>
                    </m:r>
                  </m:sub>
                </m:sSub>
                <m:r>
                  <m:rPr>
                    <m:sty m:val="bi"/>
                  </m:rPr>
                  <w:rPr>
                    <w:rFonts w:ascii="Cambria Math" w:hAnsi="Cambria Math"/>
                    <w:sz w:val="32"/>
                    <w:szCs w:val="32"/>
                  </w:rPr>
                  <m:t>-</m:t>
                </m:r>
                <m:sSub>
                  <m:sSubPr>
                    <m:ctrlPr>
                      <w:rPr>
                        <w:rFonts w:ascii="Cambria Math" w:hAnsi="Cambria Math"/>
                        <w:b/>
                        <w:bCs/>
                        <w:i/>
                        <w:sz w:val="32"/>
                        <w:szCs w:val="32"/>
                      </w:rPr>
                    </m:ctrlPr>
                  </m:sSubPr>
                  <m:e>
                    <m:r>
                      <m:rPr>
                        <m:sty m:val="bi"/>
                      </m:rPr>
                      <w:rPr>
                        <w:rFonts w:ascii="Cambria Math" w:hAnsi="Cambria Math"/>
                        <w:sz w:val="32"/>
                        <w:szCs w:val="32"/>
                      </w:rPr>
                      <m:t>E</m:t>
                    </m:r>
                  </m:e>
                  <m:sub>
                    <m:r>
                      <m:rPr>
                        <m:sty m:val="bi"/>
                      </m:rPr>
                      <w:rPr>
                        <w:rFonts w:ascii="Cambria Math" w:hAnsi="Cambria Math"/>
                        <w:sz w:val="32"/>
                        <w:szCs w:val="32"/>
                      </w:rPr>
                      <m:t>OM,t</m:t>
                    </m:r>
                  </m:sub>
                </m:sSub>
              </m:e>
            </m:d>
            <m:r>
              <m:rPr>
                <m:sty m:val="bi"/>
              </m:rPr>
              <w:rPr>
                <w:rFonts w:ascii="Cambria Math" w:hAnsi="Cambria Math"/>
                <w:sz w:val="32"/>
                <w:szCs w:val="32"/>
              </w:rPr>
              <m:t>. ERA</m:t>
            </m:r>
            <m:sSub>
              <m:sSubPr>
                <m:ctrlPr>
                  <w:rPr>
                    <w:rFonts w:ascii="Cambria Math" w:hAnsi="Cambria Math"/>
                    <w:b/>
                    <w:bCs/>
                    <w:i/>
                    <w:sz w:val="32"/>
                    <w:szCs w:val="32"/>
                  </w:rPr>
                </m:ctrlPr>
              </m:sSubPr>
              <m:e>
                <m:r>
                  <m:rPr>
                    <m:sty m:val="bi"/>
                  </m:rPr>
                  <w:rPr>
                    <w:rFonts w:ascii="Cambria Math" w:hAnsi="Cambria Math"/>
                    <w:sz w:val="32"/>
                    <w:szCs w:val="32"/>
                  </w:rPr>
                  <m:t>F</m:t>
                </m:r>
              </m:e>
              <m:sub>
                <m:r>
                  <m:rPr>
                    <m:sty m:val="bi"/>
                  </m:rPr>
                  <w:rPr>
                    <w:rFonts w:ascii="Cambria Math" w:hAnsi="Cambria Math"/>
                    <w:sz w:val="32"/>
                    <w:szCs w:val="32"/>
                  </w:rPr>
                  <m:t>t</m:t>
                </m:r>
              </m:sub>
            </m:sSub>
            <m:r>
              <m:rPr>
                <m:sty m:val="bi"/>
              </m:rPr>
              <w:rPr>
                <w:rFonts w:ascii="Cambria Math" w:hAnsi="Cambria Math"/>
                <w:sz w:val="32"/>
                <w:szCs w:val="32"/>
              </w:rPr>
              <m:t>+</m:t>
            </m:r>
            <m:sSub>
              <m:sSubPr>
                <m:ctrlPr>
                  <w:rPr>
                    <w:rFonts w:ascii="Cambria Math" w:hAnsi="Cambria Math"/>
                    <w:b/>
                    <w:bCs/>
                    <w:i/>
                    <w:sz w:val="32"/>
                    <w:szCs w:val="32"/>
                  </w:rPr>
                </m:ctrlPr>
              </m:sSubPr>
              <m:e>
                <m:r>
                  <m:rPr>
                    <m:sty m:val="bi"/>
                  </m:rPr>
                  <w:rPr>
                    <w:rFonts w:ascii="Cambria Math" w:hAnsi="Cambria Math"/>
                    <w:sz w:val="32"/>
                    <w:szCs w:val="32"/>
                  </w:rPr>
                  <m:t>E</m:t>
                </m:r>
              </m:e>
              <m:sub>
                <m:r>
                  <m:rPr>
                    <m:sty m:val="bi"/>
                  </m:rPr>
                  <w:rPr>
                    <w:rFonts w:ascii="Cambria Math" w:hAnsi="Cambria Math"/>
                    <w:sz w:val="32"/>
                    <w:szCs w:val="32"/>
                  </w:rPr>
                  <m:t>int</m:t>
                </m:r>
              </m:sub>
            </m:sSub>
          </m:e>
        </m:nary>
      </m:oMath>
    </w:p>
    <w:p w14:paraId="74636CA8" w14:textId="77777777" w:rsidR="00B05BA7" w:rsidRDefault="00B05BA7" w:rsidP="00B05BA7">
      <w:pPr>
        <w:pStyle w:val="BodyText"/>
        <w:jc w:val="both"/>
        <w:rPr>
          <w:b/>
          <w:bCs/>
        </w:rPr>
      </w:pPr>
    </w:p>
    <w:p w14:paraId="254C4FC3" w14:textId="77777777" w:rsidR="00B05BA7" w:rsidRDefault="00B05BA7" w:rsidP="00B05BA7">
      <w:pPr>
        <w:pStyle w:val="BodyText"/>
        <w:ind w:firstLine="360"/>
        <w:jc w:val="both"/>
      </w:pPr>
      <w:r>
        <w:t>Where:</w:t>
      </w:r>
    </w:p>
    <w:p w14:paraId="7B9CA083" w14:textId="77777777" w:rsidR="00B05BA7" w:rsidRDefault="00B05BA7" w:rsidP="00B05BA7">
      <w:pPr>
        <w:pStyle w:val="ListNumber2"/>
        <w:numPr>
          <w:ilvl w:val="1"/>
          <w:numId w:val="31"/>
        </w:numPr>
        <w:jc w:val="both"/>
      </w:pPr>
      <w:r w:rsidRPr="00933A95">
        <w:rPr>
          <w:i/>
          <w:iCs/>
        </w:rPr>
        <w:t>t</w:t>
      </w:r>
      <w:r>
        <w:t xml:space="preserve"> is a time interval in the normal year</w:t>
      </w:r>
    </w:p>
    <w:p w14:paraId="42C6B607" w14:textId="77777777" w:rsidR="00B05BA7" w:rsidRDefault="00B05BA7" w:rsidP="00B05BA7">
      <w:pPr>
        <w:pStyle w:val="ListNumber2"/>
        <w:numPr>
          <w:ilvl w:val="1"/>
          <w:numId w:val="31"/>
        </w:numPr>
        <w:jc w:val="both"/>
      </w:pPr>
      <w:proofErr w:type="spellStart"/>
      <w:proofErr w:type="gramStart"/>
      <w:r>
        <w:t>E</w:t>
      </w:r>
      <w:r w:rsidRPr="00122EB6">
        <w:rPr>
          <w:i/>
          <w:iCs/>
          <w:sz w:val="16"/>
          <w:szCs w:val="16"/>
        </w:rPr>
        <w:t>BM,t</w:t>
      </w:r>
      <w:proofErr w:type="spellEnd"/>
      <w:proofErr w:type="gramEnd"/>
      <w:r w:rsidRPr="00122EB6">
        <w:rPr>
          <w:i/>
          <w:iCs/>
          <w:sz w:val="16"/>
          <w:szCs w:val="16"/>
        </w:rPr>
        <w:t xml:space="preserve"> </w:t>
      </w:r>
      <w:r>
        <w:t>is the energy consumption for t from the baseline model</w:t>
      </w:r>
    </w:p>
    <w:p w14:paraId="5C420EDF" w14:textId="77777777" w:rsidR="00B05BA7" w:rsidRDefault="00B05BA7" w:rsidP="00B05BA7">
      <w:pPr>
        <w:pStyle w:val="ListNumber2"/>
        <w:numPr>
          <w:ilvl w:val="1"/>
          <w:numId w:val="31"/>
        </w:numPr>
        <w:jc w:val="both"/>
      </w:pPr>
      <w:proofErr w:type="spellStart"/>
      <w:proofErr w:type="gramStart"/>
      <w:r>
        <w:t>E</w:t>
      </w:r>
      <w:r w:rsidRPr="00122EB6">
        <w:rPr>
          <w:i/>
          <w:iCs/>
          <w:sz w:val="16"/>
          <w:szCs w:val="16"/>
        </w:rPr>
        <w:t>OM,t</w:t>
      </w:r>
      <w:proofErr w:type="spellEnd"/>
      <w:proofErr w:type="gramEnd"/>
      <w:r w:rsidRPr="00122EB6">
        <w:rPr>
          <w:i/>
          <w:iCs/>
          <w:sz w:val="16"/>
          <w:szCs w:val="16"/>
        </w:rPr>
        <w:t xml:space="preserve"> </w:t>
      </w:r>
      <w:r>
        <w:t>is the energy consumption for t from the operational model</w:t>
      </w:r>
    </w:p>
    <w:p w14:paraId="6D41632A" w14:textId="77777777" w:rsidR="00B05BA7" w:rsidRDefault="00B05BA7" w:rsidP="00B05BA7">
      <w:pPr>
        <w:pStyle w:val="ListNumber2"/>
        <w:numPr>
          <w:ilvl w:val="1"/>
          <w:numId w:val="31"/>
        </w:numPr>
        <w:jc w:val="both"/>
      </w:pPr>
      <w:proofErr w:type="spellStart"/>
      <w:r>
        <w:t>E</w:t>
      </w:r>
      <w:r w:rsidRPr="002171D0">
        <w:rPr>
          <w:i/>
          <w:iCs/>
          <w:sz w:val="16"/>
          <w:szCs w:val="16"/>
        </w:rPr>
        <w:t>int</w:t>
      </w:r>
      <w:proofErr w:type="spellEnd"/>
      <w:r>
        <w:t xml:space="preserve"> is the total interactive energy savings for the measurement boundary in the normal year</w:t>
      </w:r>
    </w:p>
    <w:p w14:paraId="00864084" w14:textId="77777777" w:rsidR="00B05BA7" w:rsidRDefault="00B05BA7" w:rsidP="00B05BA7">
      <w:pPr>
        <w:pStyle w:val="ListNumber2"/>
        <w:numPr>
          <w:ilvl w:val="1"/>
          <w:numId w:val="31"/>
        </w:numPr>
        <w:jc w:val="both"/>
      </w:pPr>
      <w:proofErr w:type="spellStart"/>
      <w:r>
        <w:t>ERAF</w:t>
      </w:r>
      <w:r w:rsidRPr="007E309A">
        <w:rPr>
          <w:i/>
          <w:iCs/>
          <w:sz w:val="16"/>
          <w:szCs w:val="16"/>
        </w:rPr>
        <w:t>t</w:t>
      </w:r>
      <w:proofErr w:type="spellEnd"/>
      <w:r>
        <w:t xml:space="preserve"> is the eligible range adjustment factor for</w:t>
      </w:r>
      <w:r w:rsidRPr="00242ACC">
        <w:rPr>
          <w:i/>
          <w:iCs/>
        </w:rPr>
        <w:t xml:space="preserve"> t</w:t>
      </w:r>
      <w:r>
        <w:t xml:space="preserve"> as defined above. </w:t>
      </w:r>
    </w:p>
    <w:p w14:paraId="3965BDFA" w14:textId="77777777" w:rsidR="00B05BA7" w:rsidRDefault="00B05BA7" w:rsidP="00B05BA7">
      <w:pPr>
        <w:pStyle w:val="BodyText"/>
        <w:ind w:left="340"/>
        <w:jc w:val="both"/>
      </w:pPr>
      <w:r>
        <w:t xml:space="preserve">Example: consider a weekly model, with CDD as the sole IV. The eligible range from the mini models is from 10 to 60 CDD. In week 25, there are 0 CDDs. This is </w:t>
      </w:r>
      <w:proofErr w:type="gramStart"/>
      <w:r>
        <w:t>|(</w:t>
      </w:r>
      <w:proofErr w:type="gramEnd"/>
      <w:r>
        <w:t xml:space="preserve">0-10)|/(60-10) = 20% outside of the eligible range. The ERAF applied to the savings determined for week 25 would be </w:t>
      </w:r>
      <w:r>
        <w:br/>
        <w:t xml:space="preserve">(1 – 2.5 x 20%) = 50%.  </w:t>
      </w:r>
    </w:p>
    <w:p w14:paraId="7ECEA772" w14:textId="77777777" w:rsidR="00D31A29" w:rsidRDefault="00D31A29" w:rsidP="00FB72F6">
      <w:pPr>
        <w:jc w:val="both"/>
      </w:pPr>
    </w:p>
    <w:p w14:paraId="731C6643" w14:textId="73B07944" w:rsidR="007C65A9" w:rsidRDefault="000B534E" w:rsidP="000330ED">
      <w:pPr>
        <w:jc w:val="both"/>
      </w:pPr>
      <w:r>
        <w:t>If the intended operating or baseline period runs into or out of COVID</w:t>
      </w:r>
      <w:r w:rsidR="00F60509">
        <w:t xml:space="preserve">, a </w:t>
      </w:r>
      <w:proofErr w:type="gramStart"/>
      <w:r w:rsidR="00F60509">
        <w:t>mini-period</w:t>
      </w:r>
      <w:proofErr w:type="gramEnd"/>
      <w:r w:rsidR="00F60509">
        <w:t xml:space="preserve"> which does not include COVID is chosen. The corresponding baseline or operating period must be of a similar leng</w:t>
      </w:r>
      <w:r w:rsidR="00F714D8">
        <w:t>th with a similar range of IVs.</w:t>
      </w:r>
      <w:r w:rsidR="00F60509">
        <w:t xml:space="preserve"> </w:t>
      </w:r>
    </w:p>
    <w:p w14:paraId="040FF008" w14:textId="1EA4F266" w:rsidR="00A331DD" w:rsidRDefault="00F714D8" w:rsidP="00FB72F6">
      <w:pPr>
        <w:jc w:val="both"/>
      </w:pPr>
      <w:r>
        <w:t>For example,</w:t>
      </w:r>
      <w:r w:rsidR="008E271E" w:rsidRPr="00777E64">
        <w:t xml:space="preserve"> </w:t>
      </w:r>
      <w:r w:rsidR="00783039" w:rsidRPr="00777E64">
        <w:t>if CDD is used as an IV</w:t>
      </w:r>
      <w:r w:rsidR="0071487B" w:rsidRPr="004E309E">
        <w:t>,</w:t>
      </w:r>
      <w:r w:rsidR="00783039" w:rsidRPr="004E309E">
        <w:t xml:space="preserve"> the</w:t>
      </w:r>
      <w:r w:rsidR="008E271E" w:rsidRPr="004E309E">
        <w:t xml:space="preserve"> baseline </w:t>
      </w:r>
      <w:r w:rsidR="00783039" w:rsidRPr="004E309E">
        <w:t xml:space="preserve">and operating </w:t>
      </w:r>
      <w:r w:rsidR="008E271E" w:rsidRPr="004E309E">
        <w:t>period</w:t>
      </w:r>
      <w:r w:rsidR="00783039" w:rsidRPr="004E309E">
        <w:t>s are both</w:t>
      </w:r>
      <w:r w:rsidR="001750FB" w:rsidRPr="004E309E">
        <w:t xml:space="preserve"> chosen</w:t>
      </w:r>
      <w:r w:rsidR="0071487B" w:rsidRPr="004E309E">
        <w:t xml:space="preserve"> to be</w:t>
      </w:r>
      <w:r w:rsidR="001750FB" w:rsidRPr="004E309E">
        <w:t xml:space="preserve"> in summer</w:t>
      </w:r>
      <w:r w:rsidR="0071487B" w:rsidRPr="004E309E">
        <w:t xml:space="preserve"> to achieve a similar range of IV values</w:t>
      </w:r>
      <w:r w:rsidR="008239B7">
        <w:t>.</w:t>
      </w:r>
    </w:p>
    <w:p w14:paraId="44B84E6A" w14:textId="77777777" w:rsidR="007C65A9" w:rsidRDefault="007C65A9" w:rsidP="00FB72F6">
      <w:pPr>
        <w:jc w:val="both"/>
      </w:pPr>
    </w:p>
    <w:p w14:paraId="030BD319" w14:textId="72A74B2F" w:rsidR="00025F43" w:rsidRPr="00A03E36" w:rsidRDefault="00AE7A8C" w:rsidP="00FB72F6">
      <w:pPr>
        <w:pStyle w:val="Heading2"/>
        <w:jc w:val="both"/>
      </w:pPr>
      <w:bookmarkStart w:id="147" w:name="_Toc59011645"/>
      <w:bookmarkStart w:id="148" w:name="_Toc75415074"/>
      <w:r w:rsidRPr="00A03E36">
        <w:t>Example of the m</w:t>
      </w:r>
      <w:r w:rsidR="00025F43" w:rsidRPr="00A03E36">
        <w:t xml:space="preserve">ini </w:t>
      </w:r>
      <w:r w:rsidRPr="00A03E36">
        <w:t>m</w:t>
      </w:r>
      <w:r w:rsidR="00025F43" w:rsidRPr="00A03E36">
        <w:t>ethod</w:t>
      </w:r>
      <w:bookmarkEnd w:id="147"/>
      <w:bookmarkEnd w:id="148"/>
    </w:p>
    <w:p w14:paraId="4EC9E814" w14:textId="56DD784B" w:rsidR="00F42904" w:rsidRDefault="00F42904" w:rsidP="00FB72F6">
      <w:pPr>
        <w:pStyle w:val="BodyText"/>
        <w:jc w:val="both"/>
        <w:rPr>
          <w:lang w:eastAsia="en-AU"/>
        </w:rPr>
      </w:pPr>
      <w:r>
        <w:rPr>
          <w:lang w:eastAsia="en-AU"/>
        </w:rPr>
        <w:t xml:space="preserve">The facility is a restaurant located in suburban Melbourne. An upgrade activity was implemented in early November 2019. The site wishes to create VEECs for the upgrade. </w:t>
      </w:r>
    </w:p>
    <w:p w14:paraId="4953AFF4" w14:textId="780BAAE0" w:rsidR="00592B8A" w:rsidRPr="006F39D0" w:rsidRDefault="00F42904" w:rsidP="00FB72F6">
      <w:pPr>
        <w:pStyle w:val="BodyText"/>
        <w:jc w:val="both"/>
        <w:rPr>
          <w:lang w:eastAsia="en-AU"/>
        </w:rPr>
      </w:pPr>
      <w:r>
        <w:rPr>
          <w:lang w:eastAsia="en-AU"/>
        </w:rPr>
        <w:t>Further details are</w:t>
      </w:r>
      <w:r w:rsidR="00592B8A">
        <w:rPr>
          <w:lang w:eastAsia="en-AU"/>
        </w:rPr>
        <w:t xml:space="preserve"> provided in</w:t>
      </w:r>
      <w:r>
        <w:rPr>
          <w:lang w:eastAsia="en-AU"/>
        </w:rPr>
        <w:t xml:space="preserve"> </w:t>
      </w:r>
      <w:r w:rsidR="00592B8A">
        <w:rPr>
          <w:lang w:eastAsia="en-AU"/>
        </w:rPr>
        <w:fldChar w:fldCharType="begin"/>
      </w:r>
      <w:r w:rsidR="00592B8A">
        <w:rPr>
          <w:lang w:eastAsia="en-AU"/>
        </w:rPr>
        <w:instrText xml:space="preserve"> REF _Ref69989875 \h </w:instrText>
      </w:r>
      <w:r w:rsidR="00592B8A">
        <w:rPr>
          <w:lang w:eastAsia="en-AU"/>
        </w:rPr>
      </w:r>
      <w:r w:rsidR="00592B8A">
        <w:rPr>
          <w:lang w:eastAsia="en-AU"/>
        </w:rPr>
        <w:fldChar w:fldCharType="separate"/>
      </w:r>
      <w:r w:rsidR="00592B8A">
        <w:t xml:space="preserve">Table </w:t>
      </w:r>
      <w:r w:rsidR="00592B8A">
        <w:rPr>
          <w:noProof/>
        </w:rPr>
        <w:t>5</w:t>
      </w:r>
      <w:r w:rsidR="00592B8A">
        <w:rPr>
          <w:lang w:eastAsia="en-AU"/>
        </w:rPr>
        <w:fldChar w:fldCharType="end"/>
      </w:r>
      <w:r>
        <w:rPr>
          <w:lang w:eastAsia="en-AU"/>
        </w:rPr>
        <w:t>.</w:t>
      </w:r>
    </w:p>
    <w:p w14:paraId="5112723D" w14:textId="05159665" w:rsidR="009A211E" w:rsidRDefault="009A211E" w:rsidP="00FB72F6">
      <w:pPr>
        <w:pStyle w:val="Caption"/>
        <w:jc w:val="both"/>
      </w:pPr>
      <w:bookmarkStart w:id="149" w:name="_Ref69989875"/>
      <w:bookmarkStart w:id="150" w:name="_Toc73622864"/>
      <w:r>
        <w:t xml:space="preserve">Table </w:t>
      </w:r>
      <w:r>
        <w:fldChar w:fldCharType="begin"/>
      </w:r>
      <w:r>
        <w:instrText>SEQ Table \* ARABIC</w:instrText>
      </w:r>
      <w:r>
        <w:fldChar w:fldCharType="separate"/>
      </w:r>
      <w:r w:rsidR="000F4D3C">
        <w:rPr>
          <w:noProof/>
        </w:rPr>
        <w:t>5</w:t>
      </w:r>
      <w:r>
        <w:fldChar w:fldCharType="end"/>
      </w:r>
      <w:bookmarkEnd w:id="149"/>
      <w:r>
        <w:t xml:space="preserve"> </w:t>
      </w:r>
      <w:r w:rsidRPr="003173C8">
        <w:t>Mini method example - site details</w:t>
      </w:r>
      <w:bookmarkEnd w:id="150"/>
    </w:p>
    <w:tbl>
      <w:tblPr>
        <w:tblStyle w:val="TableGrid"/>
        <w:tblW w:w="4853" w:type="pct"/>
        <w:tblLook w:val="00A0" w:firstRow="1" w:lastRow="0" w:firstColumn="1" w:lastColumn="0" w:noHBand="0" w:noVBand="0"/>
      </w:tblPr>
      <w:tblGrid>
        <w:gridCol w:w="2695"/>
        <w:gridCol w:w="6661"/>
      </w:tblGrid>
      <w:tr w:rsidR="00FF1EDC" w:rsidRPr="001515BB" w14:paraId="3CD9B970" w14:textId="77777777" w:rsidTr="004668E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440" w:type="pct"/>
          </w:tcPr>
          <w:p w14:paraId="30E6764E" w14:textId="7602C561" w:rsidR="00FF1EDC" w:rsidRPr="001515BB" w:rsidRDefault="00FF1EDC" w:rsidP="00FB72F6">
            <w:pPr>
              <w:keepNext/>
              <w:keepLines/>
              <w:jc w:val="both"/>
              <w:rPr>
                <w:rFonts w:cs="Arial"/>
                <w:b/>
                <w:color w:val="FFFFFF"/>
              </w:rPr>
            </w:pPr>
            <w:bookmarkStart w:id="151" w:name="_Hlk56512016"/>
            <w:r>
              <w:rPr>
                <w:rFonts w:cs="Arial"/>
                <w:b/>
                <w:color w:val="FFFFFF"/>
              </w:rPr>
              <w:t>Site type</w:t>
            </w:r>
          </w:p>
        </w:tc>
        <w:tc>
          <w:tcPr>
            <w:cnfStyle w:val="000010000000" w:firstRow="0" w:lastRow="0" w:firstColumn="0" w:lastColumn="0" w:oddVBand="1" w:evenVBand="0" w:oddHBand="0" w:evenHBand="0" w:firstRowFirstColumn="0" w:firstRowLastColumn="0" w:lastRowFirstColumn="0" w:lastRowLastColumn="0"/>
            <w:tcW w:w="3560" w:type="pct"/>
          </w:tcPr>
          <w:p w14:paraId="1455670E" w14:textId="7A0235CC" w:rsidR="00FF1EDC" w:rsidRPr="001515BB" w:rsidRDefault="00FF1EDC" w:rsidP="00FB72F6">
            <w:pPr>
              <w:keepNext/>
              <w:keepLines/>
              <w:ind w:left="0"/>
              <w:jc w:val="both"/>
              <w:rPr>
                <w:rFonts w:cs="Arial"/>
                <w:b/>
                <w:color w:val="FFFFFF"/>
              </w:rPr>
            </w:pPr>
            <w:r>
              <w:rPr>
                <w:rFonts w:cs="Arial"/>
                <w:b/>
                <w:color w:val="FFFFFF"/>
              </w:rPr>
              <w:t>Restaurant</w:t>
            </w:r>
          </w:p>
        </w:tc>
      </w:tr>
      <w:tr w:rsidR="00FF1EDC" w:rsidRPr="001515BB" w14:paraId="0B7BA121" w14:textId="77777777" w:rsidTr="004668E7">
        <w:tc>
          <w:tcPr>
            <w:tcW w:w="1440" w:type="pct"/>
          </w:tcPr>
          <w:p w14:paraId="07ABD7FB" w14:textId="6AF33BA1" w:rsidR="00FF1EDC" w:rsidRPr="001515BB" w:rsidRDefault="006F39D0" w:rsidP="00FB72F6">
            <w:pPr>
              <w:jc w:val="both"/>
              <w:rPr>
                <w:rFonts w:cs="Arial"/>
              </w:rPr>
            </w:pPr>
            <w:r>
              <w:rPr>
                <w:rFonts w:cs="Arial"/>
              </w:rPr>
              <w:t>Location</w:t>
            </w:r>
          </w:p>
        </w:tc>
        <w:tc>
          <w:tcPr>
            <w:cnfStyle w:val="000010000000" w:firstRow="0" w:lastRow="0" w:firstColumn="0" w:lastColumn="0" w:oddVBand="1" w:evenVBand="0" w:oddHBand="0" w:evenHBand="0" w:firstRowFirstColumn="0" w:firstRowLastColumn="0" w:lastRowFirstColumn="0" w:lastRowLastColumn="0"/>
            <w:tcW w:w="3560" w:type="pct"/>
          </w:tcPr>
          <w:p w14:paraId="668966F0" w14:textId="6272EB1A" w:rsidR="00FF1EDC" w:rsidRPr="001515BB" w:rsidRDefault="006F39D0" w:rsidP="00FB72F6">
            <w:pPr>
              <w:jc w:val="both"/>
              <w:rPr>
                <w:rFonts w:cs="Arial"/>
              </w:rPr>
            </w:pPr>
            <w:r>
              <w:rPr>
                <w:rFonts w:cs="Arial"/>
              </w:rPr>
              <w:t>Suburban Melbourne</w:t>
            </w:r>
          </w:p>
        </w:tc>
      </w:tr>
      <w:tr w:rsidR="00FF1EDC" w:rsidRPr="001515BB" w14:paraId="43384430" w14:textId="77777777" w:rsidTr="004668E7">
        <w:tc>
          <w:tcPr>
            <w:tcW w:w="1440" w:type="pct"/>
          </w:tcPr>
          <w:p w14:paraId="20E1326D" w14:textId="3E379D8C" w:rsidR="00FF1EDC" w:rsidRPr="001515BB" w:rsidRDefault="006F39D0" w:rsidP="00FB72F6">
            <w:pPr>
              <w:jc w:val="both"/>
              <w:rPr>
                <w:rFonts w:cs="Arial"/>
              </w:rPr>
            </w:pPr>
            <w:r>
              <w:rPr>
                <w:rFonts w:cs="Arial"/>
              </w:rPr>
              <w:t>Changes at site likely to impact energy use (apart from COVID)</w:t>
            </w:r>
          </w:p>
        </w:tc>
        <w:tc>
          <w:tcPr>
            <w:cnfStyle w:val="000010000000" w:firstRow="0" w:lastRow="0" w:firstColumn="0" w:lastColumn="0" w:oddVBand="1" w:evenVBand="0" w:oddHBand="0" w:evenHBand="0" w:firstRowFirstColumn="0" w:firstRowLastColumn="0" w:lastRowFirstColumn="0" w:lastRowLastColumn="0"/>
            <w:tcW w:w="3560" w:type="pct"/>
          </w:tcPr>
          <w:p w14:paraId="7A58455A" w14:textId="095CC9FD" w:rsidR="00FF1EDC" w:rsidRPr="001515BB" w:rsidRDefault="006F39D0" w:rsidP="00FB72F6">
            <w:pPr>
              <w:jc w:val="both"/>
              <w:rPr>
                <w:rFonts w:cs="Arial"/>
              </w:rPr>
            </w:pPr>
            <w:r>
              <w:rPr>
                <w:rFonts w:cs="Arial"/>
              </w:rPr>
              <w:t xml:space="preserve">There were no recorded changes from 1 July 2018 up until the period 20 January to 2 Feb 2020, which is when the upgrade </w:t>
            </w:r>
            <w:r w:rsidR="00043809">
              <w:rPr>
                <w:rFonts w:cs="Arial"/>
              </w:rPr>
              <w:t>works took place</w:t>
            </w:r>
            <w:r>
              <w:rPr>
                <w:rFonts w:cs="Arial"/>
              </w:rPr>
              <w:t>.</w:t>
            </w:r>
          </w:p>
        </w:tc>
      </w:tr>
      <w:tr w:rsidR="00FF1EDC" w:rsidRPr="001515BB" w14:paraId="07ED523A" w14:textId="77777777" w:rsidTr="004668E7">
        <w:tc>
          <w:tcPr>
            <w:tcW w:w="1440" w:type="pct"/>
          </w:tcPr>
          <w:p w14:paraId="609CC006" w14:textId="30DFE64F" w:rsidR="00FF1EDC" w:rsidRPr="001515BB" w:rsidRDefault="006F39D0" w:rsidP="00FB72F6">
            <w:pPr>
              <w:jc w:val="both"/>
              <w:rPr>
                <w:rFonts w:cs="Arial"/>
              </w:rPr>
            </w:pPr>
            <w:r>
              <w:rPr>
                <w:rFonts w:cs="Arial"/>
              </w:rPr>
              <w:t>COVID response</w:t>
            </w:r>
          </w:p>
        </w:tc>
        <w:tc>
          <w:tcPr>
            <w:cnfStyle w:val="000010000000" w:firstRow="0" w:lastRow="0" w:firstColumn="0" w:lastColumn="0" w:oddVBand="1" w:evenVBand="0" w:oddHBand="0" w:evenHBand="0" w:firstRowFirstColumn="0" w:firstRowLastColumn="0" w:lastRowFirstColumn="0" w:lastRowLastColumn="0"/>
            <w:tcW w:w="3560" w:type="pct"/>
          </w:tcPr>
          <w:p w14:paraId="60BB0F17" w14:textId="77777777" w:rsidR="00B747AC" w:rsidRDefault="006F39D0" w:rsidP="00FB72F6">
            <w:pPr>
              <w:pStyle w:val="ListParagraph"/>
              <w:numPr>
                <w:ilvl w:val="0"/>
                <w:numId w:val="35"/>
              </w:numPr>
              <w:jc w:val="both"/>
            </w:pPr>
            <w:r>
              <w:t xml:space="preserve">From </w:t>
            </w:r>
            <w:r w:rsidR="00B747AC">
              <w:t>23 March to 31 March 2020, the site was closed to the public, with some staff remaining</w:t>
            </w:r>
          </w:p>
          <w:p w14:paraId="34165FCA" w14:textId="77777777" w:rsidR="001829B6" w:rsidRDefault="001829B6" w:rsidP="00FB72F6">
            <w:pPr>
              <w:pStyle w:val="ListParagraph"/>
              <w:numPr>
                <w:ilvl w:val="0"/>
                <w:numId w:val="35"/>
              </w:numPr>
              <w:jc w:val="both"/>
            </w:pPr>
            <w:r>
              <w:t>From 1 April to 31 May the site was completely closed</w:t>
            </w:r>
          </w:p>
          <w:p w14:paraId="023F5296" w14:textId="77777777" w:rsidR="00AD29D4" w:rsidRDefault="001829B6" w:rsidP="00FB72F6">
            <w:pPr>
              <w:pStyle w:val="ListParagraph"/>
              <w:numPr>
                <w:ilvl w:val="0"/>
                <w:numId w:val="35"/>
              </w:numPr>
              <w:jc w:val="both"/>
            </w:pPr>
            <w:r>
              <w:t>From 1 June the site was open, through to 4 July</w:t>
            </w:r>
          </w:p>
          <w:p w14:paraId="787F972B" w14:textId="02EDF933" w:rsidR="00FF1EDC" w:rsidRPr="006F39D0" w:rsidRDefault="00AD29D4" w:rsidP="00FB72F6">
            <w:pPr>
              <w:pStyle w:val="ListParagraph"/>
              <w:numPr>
                <w:ilvl w:val="0"/>
                <w:numId w:val="35"/>
              </w:numPr>
              <w:jc w:val="both"/>
            </w:pPr>
            <w:r>
              <w:t>From 5 July t</w:t>
            </w:r>
            <w:r w:rsidR="00780DE5">
              <w:t>o 30 July 2020</w:t>
            </w:r>
            <w:r>
              <w:t xml:space="preserve"> (date of most recent data) the site </w:t>
            </w:r>
            <w:r w:rsidR="00780DE5">
              <w:t>was open, with some staff remaining</w:t>
            </w:r>
            <w:r w:rsidR="00B747AC">
              <w:t xml:space="preserve"> </w:t>
            </w:r>
          </w:p>
        </w:tc>
      </w:tr>
      <w:tr w:rsidR="00FF1EDC" w:rsidRPr="001515BB" w14:paraId="4A319F41" w14:textId="77777777" w:rsidTr="004668E7">
        <w:tc>
          <w:tcPr>
            <w:tcW w:w="1440" w:type="pct"/>
          </w:tcPr>
          <w:p w14:paraId="367834B1" w14:textId="416D97A3" w:rsidR="00FF1EDC" w:rsidRPr="00780DE5" w:rsidRDefault="00780DE5" w:rsidP="00FB72F6">
            <w:pPr>
              <w:jc w:val="both"/>
              <w:rPr>
                <w:rFonts w:cs="Arial"/>
                <w:b/>
                <w:bCs/>
                <w:i/>
                <w:iCs/>
              </w:rPr>
            </w:pPr>
            <w:r w:rsidRPr="00780DE5">
              <w:rPr>
                <w:rFonts w:cs="Arial"/>
                <w:b/>
                <w:bCs/>
                <w:i/>
                <w:iCs/>
              </w:rPr>
              <w:t>Data sources</w:t>
            </w:r>
          </w:p>
        </w:tc>
        <w:tc>
          <w:tcPr>
            <w:cnfStyle w:val="000010000000" w:firstRow="0" w:lastRow="0" w:firstColumn="0" w:lastColumn="0" w:oddVBand="1" w:evenVBand="0" w:oddHBand="0" w:evenHBand="0" w:firstRowFirstColumn="0" w:firstRowLastColumn="0" w:lastRowFirstColumn="0" w:lastRowLastColumn="0"/>
            <w:tcW w:w="3560" w:type="pct"/>
          </w:tcPr>
          <w:p w14:paraId="3C8A37ED" w14:textId="0B7EC826" w:rsidR="00FF1EDC" w:rsidRPr="001515BB" w:rsidRDefault="00FF1EDC" w:rsidP="00FB72F6">
            <w:pPr>
              <w:jc w:val="both"/>
              <w:rPr>
                <w:rFonts w:cs="Arial"/>
              </w:rPr>
            </w:pPr>
          </w:p>
        </w:tc>
      </w:tr>
      <w:tr w:rsidR="00FF1EDC" w:rsidRPr="001515BB" w14:paraId="222217E9" w14:textId="77777777" w:rsidTr="004668E7">
        <w:tc>
          <w:tcPr>
            <w:tcW w:w="1440" w:type="pct"/>
          </w:tcPr>
          <w:p w14:paraId="6CB74AF1" w14:textId="0E06FB31" w:rsidR="00FF1EDC" w:rsidRPr="001515BB" w:rsidRDefault="0090514E" w:rsidP="00FB72F6">
            <w:pPr>
              <w:jc w:val="both"/>
              <w:rPr>
                <w:rFonts w:cs="Arial"/>
              </w:rPr>
            </w:pPr>
            <w:r>
              <w:rPr>
                <w:rFonts w:cs="Arial"/>
              </w:rPr>
              <w:t>Interval data</w:t>
            </w:r>
          </w:p>
        </w:tc>
        <w:tc>
          <w:tcPr>
            <w:cnfStyle w:val="000010000000" w:firstRow="0" w:lastRow="0" w:firstColumn="0" w:lastColumn="0" w:oddVBand="1" w:evenVBand="0" w:oddHBand="0" w:evenHBand="0" w:firstRowFirstColumn="0" w:firstRowLastColumn="0" w:lastRowFirstColumn="0" w:lastRowLastColumn="0"/>
            <w:tcW w:w="3560" w:type="pct"/>
          </w:tcPr>
          <w:p w14:paraId="4EC2E095" w14:textId="2D931D75" w:rsidR="00FF1EDC" w:rsidRPr="001515BB" w:rsidRDefault="0090514E" w:rsidP="00FB72F6">
            <w:pPr>
              <w:jc w:val="both"/>
              <w:rPr>
                <w:rFonts w:cs="Arial"/>
              </w:rPr>
            </w:pPr>
            <w:r>
              <w:rPr>
                <w:rFonts w:cs="Arial"/>
              </w:rPr>
              <w:t>Site</w:t>
            </w:r>
          </w:p>
        </w:tc>
      </w:tr>
      <w:tr w:rsidR="00FF1EDC" w:rsidRPr="001515BB" w14:paraId="7BABB5D4" w14:textId="77777777" w:rsidTr="004668E7">
        <w:tc>
          <w:tcPr>
            <w:tcW w:w="1440" w:type="pct"/>
          </w:tcPr>
          <w:p w14:paraId="10FC18F8" w14:textId="31D00E4A" w:rsidR="00FF1EDC" w:rsidRPr="001515BB" w:rsidRDefault="0090514E" w:rsidP="00FB72F6">
            <w:pPr>
              <w:jc w:val="both"/>
            </w:pPr>
            <w:r>
              <w:t>Weather data</w:t>
            </w:r>
          </w:p>
        </w:tc>
        <w:tc>
          <w:tcPr>
            <w:cnfStyle w:val="000010000000" w:firstRow="0" w:lastRow="0" w:firstColumn="0" w:lastColumn="0" w:oddVBand="1" w:evenVBand="0" w:oddHBand="0" w:evenHBand="0" w:firstRowFirstColumn="0" w:firstRowLastColumn="0" w:lastRowFirstColumn="0" w:lastRowLastColumn="0"/>
            <w:tcW w:w="3560" w:type="pct"/>
          </w:tcPr>
          <w:p w14:paraId="325694F9" w14:textId="3FA1B545" w:rsidR="00FF1EDC" w:rsidRPr="001515BB" w:rsidRDefault="0090514E" w:rsidP="00FB72F6">
            <w:pPr>
              <w:jc w:val="both"/>
            </w:pPr>
            <w:r>
              <w:t>BOM data</w:t>
            </w:r>
          </w:p>
        </w:tc>
      </w:tr>
      <w:tr w:rsidR="00FF1EDC" w:rsidRPr="001515BB" w14:paraId="12D92711" w14:textId="77777777" w:rsidTr="004668E7">
        <w:tc>
          <w:tcPr>
            <w:tcW w:w="1440" w:type="pct"/>
          </w:tcPr>
          <w:p w14:paraId="056B6DF2" w14:textId="4F2FB452" w:rsidR="00FF1EDC" w:rsidRPr="001515BB" w:rsidRDefault="0090514E" w:rsidP="00FB72F6">
            <w:pPr>
              <w:jc w:val="both"/>
            </w:pPr>
            <w:r>
              <w:t>Closed to public/ staff</w:t>
            </w:r>
          </w:p>
        </w:tc>
        <w:tc>
          <w:tcPr>
            <w:cnfStyle w:val="000010000000" w:firstRow="0" w:lastRow="0" w:firstColumn="0" w:lastColumn="0" w:oddVBand="1" w:evenVBand="0" w:oddHBand="0" w:evenHBand="0" w:firstRowFirstColumn="0" w:firstRowLastColumn="0" w:lastRowFirstColumn="0" w:lastRowLastColumn="0"/>
            <w:tcW w:w="3560" w:type="pct"/>
          </w:tcPr>
          <w:p w14:paraId="05658DFF" w14:textId="4792B9ED" w:rsidR="00FF1EDC" w:rsidRPr="001515BB" w:rsidRDefault="0085164D" w:rsidP="00FB72F6">
            <w:pPr>
              <w:jc w:val="both"/>
            </w:pPr>
            <w:r>
              <w:t>Staff timeclock records</w:t>
            </w:r>
          </w:p>
        </w:tc>
      </w:tr>
      <w:bookmarkEnd w:id="151"/>
    </w:tbl>
    <w:p w14:paraId="705DFC2F" w14:textId="660A96D7" w:rsidR="002041BE" w:rsidRDefault="002041BE" w:rsidP="00FB72F6">
      <w:pPr>
        <w:pStyle w:val="BodyText"/>
        <w:jc w:val="both"/>
        <w:rPr>
          <w:lang w:eastAsia="en-AU"/>
        </w:rPr>
      </w:pPr>
    </w:p>
    <w:p w14:paraId="6F1516D1" w14:textId="39E6AE95" w:rsidR="00381C51" w:rsidRPr="004A6977" w:rsidRDefault="00381C51" w:rsidP="00FB72F6">
      <w:pPr>
        <w:pStyle w:val="Heading3"/>
        <w:jc w:val="both"/>
        <w:rPr>
          <w:lang w:eastAsia="en-US"/>
        </w:rPr>
      </w:pPr>
      <w:bookmarkStart w:id="152" w:name="_Toc54510769"/>
      <w:bookmarkStart w:id="153" w:name="_Toc54520331"/>
      <w:bookmarkStart w:id="154" w:name="_Toc75415075"/>
      <w:bookmarkStart w:id="155" w:name="_Hlk55573025"/>
      <w:r w:rsidRPr="00852356">
        <w:rPr>
          <w:lang w:eastAsia="en-US"/>
        </w:rPr>
        <w:t>Identify whether COVID has impacted on site energy usage.</w:t>
      </w:r>
      <w:bookmarkEnd w:id="152"/>
      <w:bookmarkEnd w:id="153"/>
      <w:bookmarkEnd w:id="154"/>
    </w:p>
    <w:bookmarkEnd w:id="155"/>
    <w:p w14:paraId="62AFAC0F" w14:textId="6D507F0B" w:rsidR="005413F3" w:rsidRPr="00852356" w:rsidRDefault="003E5820" w:rsidP="00FB72F6">
      <w:pPr>
        <w:jc w:val="both"/>
        <w:rPr>
          <w:rFonts w:cs="Times New Roman"/>
        </w:rPr>
      </w:pPr>
      <w:r>
        <w:rPr>
          <w:rFonts w:cs="Times New Roman"/>
        </w:rPr>
        <w:t>Where e</w:t>
      </w:r>
      <w:r w:rsidR="005413F3" w:rsidRPr="005413F3">
        <w:rPr>
          <w:rFonts w:cs="Times New Roman"/>
        </w:rPr>
        <w:t>nergy usage has changed, this change can be attributed to COVID-induced changes in the way the site is used.</w:t>
      </w:r>
    </w:p>
    <w:p w14:paraId="6CC7334A" w14:textId="598009B5" w:rsidR="008855A2" w:rsidRPr="00A03E36" w:rsidRDefault="00FC7E29" w:rsidP="00FB72F6">
      <w:pPr>
        <w:pStyle w:val="Heading3"/>
        <w:jc w:val="both"/>
      </w:pPr>
      <w:bookmarkStart w:id="156" w:name="_Toc59011647"/>
      <w:bookmarkStart w:id="157" w:name="_Toc75415076"/>
      <w:r w:rsidRPr="00A03E36">
        <w:t>Describe the impacts COVID has had on site energy usage</w:t>
      </w:r>
      <w:r w:rsidR="008855A2" w:rsidRPr="00A03E36">
        <w:t>.</w:t>
      </w:r>
      <w:bookmarkEnd w:id="156"/>
      <w:bookmarkEnd w:id="157"/>
    </w:p>
    <w:p w14:paraId="3EE76F3D" w14:textId="5CD08E59" w:rsidR="00FC7E29" w:rsidRDefault="00EE6DD8" w:rsidP="00FB72F6">
      <w:pPr>
        <w:pStyle w:val="BodyText"/>
        <w:jc w:val="both"/>
        <w:rPr>
          <w:lang w:eastAsia="en-AU"/>
        </w:rPr>
      </w:pPr>
      <w:r w:rsidRPr="00EE6DD8">
        <w:rPr>
          <w:lang w:eastAsia="en-AU"/>
        </w:rPr>
        <w:t>The graph below shows significant changes in electricity consumption.</w:t>
      </w:r>
    </w:p>
    <w:p w14:paraId="018DB897" w14:textId="77777777" w:rsidR="00E603DA" w:rsidRDefault="00EE520E" w:rsidP="00163728">
      <w:pPr>
        <w:pStyle w:val="BodyText"/>
        <w:keepNext/>
        <w:jc w:val="center"/>
      </w:pPr>
      <w:r>
        <w:rPr>
          <w:noProof/>
        </w:rPr>
        <w:drawing>
          <wp:inline distT="0" distB="0" distL="0" distR="0" wp14:anchorId="1F8F0041" wp14:editId="7C696A6A">
            <wp:extent cx="4450156" cy="2483365"/>
            <wp:effectExtent l="0" t="0" r="762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pic:nvPicPr>
                  <pic:blipFill rotWithShape="1">
                    <a:blip r:embed="rId44">
                      <a:extLst>
                        <a:ext uri="{28A0092B-C50C-407E-A947-70E740481C1C}">
                          <a14:useLocalDpi xmlns:a14="http://schemas.microsoft.com/office/drawing/2010/main" val="0"/>
                        </a:ext>
                      </a:extLst>
                    </a:blip>
                    <a:srcRect l="1882" t="4383" r="1014" b="5469"/>
                    <a:stretch/>
                  </pic:blipFill>
                  <pic:spPr bwMode="auto">
                    <a:xfrm>
                      <a:off x="0" y="0"/>
                      <a:ext cx="4451940" cy="2484361"/>
                    </a:xfrm>
                    <a:prstGeom prst="rect">
                      <a:avLst/>
                    </a:prstGeom>
                    <a:ln>
                      <a:noFill/>
                    </a:ln>
                    <a:extLst>
                      <a:ext uri="{53640926-AAD7-44D8-BBD7-CCE9431645EC}">
                        <a14:shadowObscured xmlns:a14="http://schemas.microsoft.com/office/drawing/2010/main"/>
                      </a:ext>
                    </a:extLst>
                  </pic:spPr>
                </pic:pic>
              </a:graphicData>
            </a:graphic>
          </wp:inline>
        </w:drawing>
      </w:r>
    </w:p>
    <w:p w14:paraId="32C6206E" w14:textId="784DAED2" w:rsidR="005413F3" w:rsidRPr="00B3507C" w:rsidRDefault="00E603DA" w:rsidP="001F3A84">
      <w:pPr>
        <w:pStyle w:val="Caption"/>
        <w:spacing w:before="0"/>
        <w:jc w:val="both"/>
      </w:pPr>
      <w:bookmarkStart w:id="158" w:name="_Toc73622850"/>
      <w:r>
        <w:t xml:space="preserve">Figure </w:t>
      </w:r>
      <w:r>
        <w:fldChar w:fldCharType="begin"/>
      </w:r>
      <w:r>
        <w:instrText>SEQ Figure \* ARABIC</w:instrText>
      </w:r>
      <w:r>
        <w:fldChar w:fldCharType="separate"/>
      </w:r>
      <w:r w:rsidR="00EB0FC4">
        <w:rPr>
          <w:noProof/>
        </w:rPr>
        <w:t>5</w:t>
      </w:r>
      <w:r>
        <w:fldChar w:fldCharType="end"/>
      </w:r>
      <w:r>
        <w:t xml:space="preserve"> </w:t>
      </w:r>
      <w:r w:rsidRPr="00E76229">
        <w:t>Mini method example - change in energy usage due to COVID</w:t>
      </w:r>
      <w:bookmarkEnd w:id="158"/>
    </w:p>
    <w:p w14:paraId="21F096D1" w14:textId="5552AFAA" w:rsidR="001D3E81" w:rsidRPr="00140836" w:rsidRDefault="001D3E81" w:rsidP="00FB72F6">
      <w:pPr>
        <w:pStyle w:val="Heading3"/>
        <w:jc w:val="both"/>
        <w:rPr>
          <w:rFonts w:eastAsiaTheme="majorEastAsia"/>
        </w:rPr>
      </w:pPr>
      <w:bookmarkStart w:id="159" w:name="_Toc54510771"/>
      <w:bookmarkStart w:id="160" w:name="_Toc54520334"/>
      <w:bookmarkStart w:id="161" w:name="_Toc59011648"/>
      <w:bookmarkStart w:id="162" w:name="_Toc75415077"/>
      <w:r w:rsidRPr="00140836">
        <w:rPr>
          <w:rFonts w:eastAsiaTheme="majorEastAsia"/>
        </w:rPr>
        <w:t>Explain how the site’s COVID response has caused a change in energy usage</w:t>
      </w:r>
      <w:bookmarkEnd w:id="159"/>
      <w:bookmarkEnd w:id="160"/>
      <w:bookmarkEnd w:id="161"/>
      <w:bookmarkEnd w:id="162"/>
      <w:r w:rsidRPr="00140836" w:rsidDel="00F51573">
        <w:rPr>
          <w:rFonts w:eastAsiaTheme="majorEastAsia"/>
        </w:rPr>
        <w:t xml:space="preserve"> </w:t>
      </w:r>
    </w:p>
    <w:p w14:paraId="5A6966DA" w14:textId="35FF5AC2" w:rsidR="00253B3B" w:rsidRDefault="00033265" w:rsidP="00FB72F6">
      <w:pPr>
        <w:pStyle w:val="BodyText"/>
        <w:jc w:val="both"/>
        <w:rPr>
          <w:lang w:eastAsia="en-AU"/>
        </w:rPr>
      </w:pPr>
      <w:r w:rsidRPr="00033265">
        <w:rPr>
          <w:lang w:eastAsia="en-AU"/>
        </w:rPr>
        <w:t xml:space="preserve">The site had reduced staffing levels and </w:t>
      </w:r>
      <w:r w:rsidR="00B15E88">
        <w:rPr>
          <w:lang w:eastAsia="en-AU"/>
        </w:rPr>
        <w:t>was</w:t>
      </w:r>
      <w:r w:rsidR="00385916" w:rsidDel="005E18AE">
        <w:rPr>
          <w:lang w:eastAsia="en-AU"/>
        </w:rPr>
        <w:t xml:space="preserve"> </w:t>
      </w:r>
      <w:r w:rsidRPr="00033265">
        <w:rPr>
          <w:lang w:eastAsia="en-AU"/>
        </w:rPr>
        <w:t>closed to the public, with impacts starting from 23 March 2020.</w:t>
      </w:r>
    </w:p>
    <w:p w14:paraId="18648C3B" w14:textId="3F958FFB" w:rsidR="009A211E" w:rsidRDefault="009A211E" w:rsidP="00FB72F6">
      <w:pPr>
        <w:pStyle w:val="Caption"/>
        <w:jc w:val="both"/>
      </w:pPr>
      <w:bookmarkStart w:id="163" w:name="_Toc73622865"/>
      <w:r>
        <w:t xml:space="preserve">Table </w:t>
      </w:r>
      <w:r>
        <w:fldChar w:fldCharType="begin"/>
      </w:r>
      <w:r>
        <w:instrText>SEQ Table \* ARABIC</w:instrText>
      </w:r>
      <w:r>
        <w:fldChar w:fldCharType="separate"/>
      </w:r>
      <w:r w:rsidR="000F4D3C">
        <w:rPr>
          <w:noProof/>
        </w:rPr>
        <w:t>6</w:t>
      </w:r>
      <w:r>
        <w:fldChar w:fldCharType="end"/>
      </w:r>
      <w:r>
        <w:t xml:space="preserve"> </w:t>
      </w:r>
      <w:r w:rsidRPr="0050709C">
        <w:t>Mini method example - COVID induced changes which have impacted on energy usage</w:t>
      </w:r>
      <w:bookmarkEnd w:id="163"/>
    </w:p>
    <w:tbl>
      <w:tblPr>
        <w:tblStyle w:val="TableGrid"/>
        <w:tblW w:w="4633" w:type="pct"/>
        <w:tblLook w:val="00A0" w:firstRow="1" w:lastRow="0" w:firstColumn="1" w:lastColumn="0" w:noHBand="0" w:noVBand="0"/>
      </w:tblPr>
      <w:tblGrid>
        <w:gridCol w:w="1560"/>
        <w:gridCol w:w="5671"/>
        <w:gridCol w:w="1700"/>
      </w:tblGrid>
      <w:tr w:rsidR="00364295" w:rsidRPr="001515BB" w14:paraId="01AF8B62" w14:textId="0A4D6B65" w:rsidTr="009C6F0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73" w:type="pct"/>
          </w:tcPr>
          <w:p w14:paraId="6B496B80" w14:textId="0382AE31" w:rsidR="00364295" w:rsidRPr="001515BB" w:rsidRDefault="009C6F0D" w:rsidP="00FB72F6">
            <w:pPr>
              <w:keepNext/>
              <w:keepLines/>
              <w:jc w:val="both"/>
              <w:rPr>
                <w:rFonts w:cs="Arial"/>
                <w:b/>
                <w:color w:val="FFFFFF"/>
              </w:rPr>
            </w:pPr>
            <w:bookmarkStart w:id="164" w:name="_Hlk56512512"/>
            <w:r>
              <w:rPr>
                <w:rFonts w:cs="Arial"/>
                <w:b/>
                <w:color w:val="FFFFFF"/>
              </w:rPr>
              <w:t>Date of change</w:t>
            </w:r>
          </w:p>
        </w:tc>
        <w:tc>
          <w:tcPr>
            <w:cnfStyle w:val="000010000000" w:firstRow="0" w:lastRow="0" w:firstColumn="0" w:lastColumn="0" w:oddVBand="1" w:evenVBand="0" w:oddHBand="0" w:evenHBand="0" w:firstRowFirstColumn="0" w:firstRowLastColumn="0" w:lastRowFirstColumn="0" w:lastRowLastColumn="0"/>
            <w:tcW w:w="3175" w:type="pct"/>
          </w:tcPr>
          <w:p w14:paraId="7AAE0981" w14:textId="65166397" w:rsidR="00364295" w:rsidRPr="001515BB" w:rsidRDefault="009C6F0D" w:rsidP="00FB72F6">
            <w:pPr>
              <w:jc w:val="both"/>
              <w:rPr>
                <w:rFonts w:cs="Arial"/>
                <w:b/>
                <w:color w:val="FFFFFF"/>
              </w:rPr>
            </w:pPr>
            <w:r>
              <w:rPr>
                <w:rFonts w:cs="Arial"/>
                <w:b/>
                <w:color w:val="FFFFFF"/>
              </w:rPr>
              <w:t>Change trigger</w:t>
            </w:r>
          </w:p>
        </w:tc>
        <w:tc>
          <w:tcPr>
            <w:tcW w:w="952" w:type="pct"/>
          </w:tcPr>
          <w:p w14:paraId="571DADF9" w14:textId="69AC9D20" w:rsidR="00364295" w:rsidRDefault="009C6F0D" w:rsidP="00FB72F6">
            <w:pPr>
              <w:keepNext/>
              <w:keepLines/>
              <w:jc w:val="both"/>
              <w:cnfStyle w:val="100000000000" w:firstRow="1" w:lastRow="0" w:firstColumn="0" w:lastColumn="0" w:oddVBand="0" w:evenVBand="0" w:oddHBand="0" w:evenHBand="0" w:firstRowFirstColumn="0" w:firstRowLastColumn="0" w:lastRowFirstColumn="0" w:lastRowLastColumn="0"/>
              <w:rPr>
                <w:b/>
                <w:color w:val="FFFFFF"/>
              </w:rPr>
            </w:pPr>
            <w:r>
              <w:rPr>
                <w:b/>
                <w:color w:val="FFFFFF"/>
              </w:rPr>
              <w:t>Change</w:t>
            </w:r>
          </w:p>
        </w:tc>
      </w:tr>
      <w:tr w:rsidR="00364295" w:rsidRPr="001515BB" w14:paraId="3ED49F16" w14:textId="591E49F9" w:rsidTr="009C6F0D">
        <w:tc>
          <w:tcPr>
            <w:tcW w:w="873" w:type="pct"/>
          </w:tcPr>
          <w:p w14:paraId="4682E945" w14:textId="149A13E7" w:rsidR="00364295" w:rsidRPr="001515BB" w:rsidRDefault="009C6F0D" w:rsidP="00FB72F6">
            <w:pPr>
              <w:jc w:val="both"/>
              <w:rPr>
                <w:rFonts w:cs="Arial"/>
              </w:rPr>
            </w:pPr>
            <w:r>
              <w:rPr>
                <w:rFonts w:cs="Arial"/>
              </w:rPr>
              <w:t>23 Mar 2020</w:t>
            </w:r>
          </w:p>
        </w:tc>
        <w:tc>
          <w:tcPr>
            <w:cnfStyle w:val="000010000000" w:firstRow="0" w:lastRow="0" w:firstColumn="0" w:lastColumn="0" w:oddVBand="1" w:evenVBand="0" w:oddHBand="0" w:evenHBand="0" w:firstRowFirstColumn="0" w:firstRowLastColumn="0" w:lastRowFirstColumn="0" w:lastRowLastColumn="0"/>
            <w:tcW w:w="3175" w:type="pct"/>
          </w:tcPr>
          <w:p w14:paraId="273BDE87" w14:textId="3C32A231" w:rsidR="00364295" w:rsidRPr="001515BB" w:rsidRDefault="009C6F0D" w:rsidP="00FB72F6">
            <w:pPr>
              <w:jc w:val="both"/>
              <w:rPr>
                <w:rFonts w:cs="Arial"/>
              </w:rPr>
            </w:pPr>
            <w:r>
              <w:rPr>
                <w:rFonts w:cs="Arial"/>
              </w:rPr>
              <w:t>Stage 2 restrictions announced by Premier, beginning midnight</w:t>
            </w:r>
          </w:p>
        </w:tc>
        <w:tc>
          <w:tcPr>
            <w:tcW w:w="952" w:type="pct"/>
          </w:tcPr>
          <w:p w14:paraId="7A08C060" w14:textId="163BC480" w:rsidR="00364295" w:rsidRDefault="00A62A45" w:rsidP="00FB72F6">
            <w:pPr>
              <w:jc w:val="both"/>
              <w:cnfStyle w:val="000000000000" w:firstRow="0" w:lastRow="0" w:firstColumn="0" w:lastColumn="0" w:oddVBand="0" w:evenVBand="0" w:oddHBand="0" w:evenHBand="0" w:firstRowFirstColumn="0" w:firstRowLastColumn="0" w:lastRowFirstColumn="0" w:lastRowLastColumn="0"/>
            </w:pPr>
            <w:r w:rsidRPr="00A62A45">
              <w:t>Site closed to public, some staff remain</w:t>
            </w:r>
          </w:p>
        </w:tc>
      </w:tr>
      <w:tr w:rsidR="00364295" w:rsidRPr="001515BB" w14:paraId="1B0336F1" w14:textId="7CED360E" w:rsidTr="009C6F0D">
        <w:tc>
          <w:tcPr>
            <w:tcW w:w="873" w:type="pct"/>
          </w:tcPr>
          <w:p w14:paraId="7DE7D1C0" w14:textId="54153AB4" w:rsidR="00364295" w:rsidRPr="001515BB" w:rsidRDefault="009C6F0D" w:rsidP="00FB72F6">
            <w:pPr>
              <w:jc w:val="both"/>
              <w:rPr>
                <w:rFonts w:cs="Arial"/>
              </w:rPr>
            </w:pPr>
            <w:r>
              <w:rPr>
                <w:rFonts w:cs="Arial"/>
              </w:rPr>
              <w:t>1 Apr 2020</w:t>
            </w:r>
          </w:p>
        </w:tc>
        <w:tc>
          <w:tcPr>
            <w:cnfStyle w:val="000010000000" w:firstRow="0" w:lastRow="0" w:firstColumn="0" w:lastColumn="0" w:oddVBand="1" w:evenVBand="0" w:oddHBand="0" w:evenHBand="0" w:firstRowFirstColumn="0" w:firstRowLastColumn="0" w:lastRowFirstColumn="0" w:lastRowLastColumn="0"/>
            <w:tcW w:w="3175" w:type="pct"/>
          </w:tcPr>
          <w:p w14:paraId="4166ACE2" w14:textId="4AFB97EC" w:rsidR="00364295" w:rsidRPr="001515BB" w:rsidRDefault="009C6F0D" w:rsidP="00FB72F6">
            <w:pPr>
              <w:jc w:val="both"/>
              <w:rPr>
                <w:rFonts w:cs="Arial"/>
              </w:rPr>
            </w:pPr>
            <w:r>
              <w:rPr>
                <w:rFonts w:cs="Arial"/>
              </w:rPr>
              <w:t xml:space="preserve">Stage 3 restrictions announced </w:t>
            </w:r>
          </w:p>
        </w:tc>
        <w:tc>
          <w:tcPr>
            <w:tcW w:w="952" w:type="pct"/>
          </w:tcPr>
          <w:p w14:paraId="333FA3A8" w14:textId="6341A308" w:rsidR="00364295" w:rsidRDefault="00A62A45" w:rsidP="00FB72F6">
            <w:pPr>
              <w:jc w:val="both"/>
              <w:cnfStyle w:val="000000000000" w:firstRow="0" w:lastRow="0" w:firstColumn="0" w:lastColumn="0" w:oddVBand="0" w:evenVBand="0" w:oddHBand="0" w:evenHBand="0" w:firstRowFirstColumn="0" w:firstRowLastColumn="0" w:lastRowFirstColumn="0" w:lastRowLastColumn="0"/>
            </w:pPr>
            <w:r w:rsidRPr="00A62A45">
              <w:t>Site completely shut, no staff at work</w:t>
            </w:r>
          </w:p>
        </w:tc>
      </w:tr>
      <w:tr w:rsidR="00364295" w:rsidRPr="001515BB" w14:paraId="2CCCD0D5" w14:textId="35C7F4D0" w:rsidTr="009C6F0D">
        <w:tc>
          <w:tcPr>
            <w:tcW w:w="873" w:type="pct"/>
          </w:tcPr>
          <w:p w14:paraId="655F710C" w14:textId="15E974AF" w:rsidR="00364295" w:rsidRPr="001515BB" w:rsidRDefault="009C6F0D" w:rsidP="00FB72F6">
            <w:pPr>
              <w:jc w:val="both"/>
              <w:rPr>
                <w:rFonts w:cs="Arial"/>
              </w:rPr>
            </w:pPr>
            <w:r>
              <w:rPr>
                <w:rFonts w:cs="Arial"/>
              </w:rPr>
              <w:t>1 Jun 2020</w:t>
            </w:r>
          </w:p>
        </w:tc>
        <w:tc>
          <w:tcPr>
            <w:cnfStyle w:val="000010000000" w:firstRow="0" w:lastRow="0" w:firstColumn="0" w:lastColumn="0" w:oddVBand="1" w:evenVBand="0" w:oddHBand="0" w:evenHBand="0" w:firstRowFirstColumn="0" w:firstRowLastColumn="0" w:lastRowFirstColumn="0" w:lastRowLastColumn="0"/>
            <w:tcW w:w="3175" w:type="pct"/>
          </w:tcPr>
          <w:p w14:paraId="08407B74" w14:textId="0D4E6FDE" w:rsidR="00364295" w:rsidRPr="009C6F0D" w:rsidRDefault="00AE714B" w:rsidP="00FB72F6">
            <w:pPr>
              <w:jc w:val="both"/>
            </w:pPr>
            <w:r>
              <w:t>Restrictions further eased, with restaurants and cafes allowed</w:t>
            </w:r>
            <w:r w:rsidR="00A62A45">
              <w:t xml:space="preserve"> up to 20 patrons inside</w:t>
            </w:r>
          </w:p>
        </w:tc>
        <w:tc>
          <w:tcPr>
            <w:tcW w:w="952" w:type="pct"/>
          </w:tcPr>
          <w:p w14:paraId="53079DB6" w14:textId="5522CCAD" w:rsidR="00364295" w:rsidRDefault="00A62A45" w:rsidP="00FB72F6">
            <w:pPr>
              <w:jc w:val="both"/>
              <w:cnfStyle w:val="000000000000" w:firstRow="0" w:lastRow="0" w:firstColumn="0" w:lastColumn="0" w:oddVBand="0" w:evenVBand="0" w:oddHBand="0" w:evenHBand="0" w:firstRowFirstColumn="0" w:firstRowLastColumn="0" w:lastRowFirstColumn="0" w:lastRowLastColumn="0"/>
            </w:pPr>
            <w:r w:rsidRPr="00A62A45">
              <w:t>Site reopened</w:t>
            </w:r>
          </w:p>
        </w:tc>
      </w:tr>
      <w:tr w:rsidR="00364295" w:rsidRPr="001515BB" w14:paraId="3F9993BD" w14:textId="631022FA" w:rsidTr="009C6F0D">
        <w:tc>
          <w:tcPr>
            <w:tcW w:w="873" w:type="pct"/>
          </w:tcPr>
          <w:p w14:paraId="48743DFD" w14:textId="0EC653D9" w:rsidR="00364295" w:rsidRPr="009C6F0D" w:rsidRDefault="009C6F0D" w:rsidP="00FB72F6">
            <w:pPr>
              <w:jc w:val="both"/>
              <w:rPr>
                <w:rFonts w:cs="Arial"/>
              </w:rPr>
            </w:pPr>
            <w:r>
              <w:rPr>
                <w:rFonts w:cs="Arial"/>
              </w:rPr>
              <w:t>4 Jul 2020</w:t>
            </w:r>
          </w:p>
        </w:tc>
        <w:tc>
          <w:tcPr>
            <w:cnfStyle w:val="000010000000" w:firstRow="0" w:lastRow="0" w:firstColumn="0" w:lastColumn="0" w:oddVBand="1" w:evenVBand="0" w:oddHBand="0" w:evenHBand="0" w:firstRowFirstColumn="0" w:firstRowLastColumn="0" w:lastRowFirstColumn="0" w:lastRowLastColumn="0"/>
            <w:tcW w:w="3175" w:type="pct"/>
          </w:tcPr>
          <w:p w14:paraId="2E7AFF1C" w14:textId="3AD632FE" w:rsidR="00364295" w:rsidRPr="001515BB" w:rsidRDefault="00A62A45" w:rsidP="00FB72F6">
            <w:pPr>
              <w:jc w:val="both"/>
              <w:rPr>
                <w:rFonts w:cs="Arial"/>
              </w:rPr>
            </w:pPr>
            <w:r>
              <w:rPr>
                <w:rFonts w:cs="Arial"/>
              </w:rPr>
              <w:t>Stage 3 restrictions imposed from midnight in further 2 postcodes 3031, 3051</w:t>
            </w:r>
          </w:p>
        </w:tc>
        <w:tc>
          <w:tcPr>
            <w:tcW w:w="952" w:type="pct"/>
          </w:tcPr>
          <w:p w14:paraId="7D1ACF39" w14:textId="7A3CB51E" w:rsidR="00364295" w:rsidRPr="001515BB" w:rsidRDefault="00A62A45" w:rsidP="00FB72F6">
            <w:pPr>
              <w:jc w:val="both"/>
              <w:cnfStyle w:val="000000000000" w:firstRow="0" w:lastRow="0" w:firstColumn="0" w:lastColumn="0" w:oddVBand="0" w:evenVBand="0" w:oddHBand="0" w:evenHBand="0" w:firstRowFirstColumn="0" w:firstRowLastColumn="0" w:lastRowFirstColumn="0" w:lastRowLastColumn="0"/>
            </w:pPr>
            <w:r w:rsidRPr="00A62A45">
              <w:t>Site prepares to shut down, but keep open take-away</w:t>
            </w:r>
          </w:p>
        </w:tc>
      </w:tr>
      <w:tr w:rsidR="00364295" w:rsidRPr="001515BB" w14:paraId="57DEF4DA" w14:textId="7BD03B97" w:rsidTr="009C6F0D">
        <w:tc>
          <w:tcPr>
            <w:tcW w:w="873" w:type="pct"/>
          </w:tcPr>
          <w:p w14:paraId="01C586D7" w14:textId="102EC50A" w:rsidR="00364295" w:rsidRPr="001515BB" w:rsidRDefault="009C6F0D" w:rsidP="00FB72F6">
            <w:pPr>
              <w:jc w:val="both"/>
              <w:rPr>
                <w:rFonts w:cs="Arial"/>
              </w:rPr>
            </w:pPr>
            <w:r>
              <w:rPr>
                <w:rFonts w:cs="Arial"/>
              </w:rPr>
              <w:t>5 Jul 2020</w:t>
            </w:r>
          </w:p>
        </w:tc>
        <w:tc>
          <w:tcPr>
            <w:cnfStyle w:val="000010000000" w:firstRow="0" w:lastRow="0" w:firstColumn="0" w:lastColumn="0" w:oddVBand="1" w:evenVBand="0" w:oddHBand="0" w:evenHBand="0" w:firstRowFirstColumn="0" w:firstRowLastColumn="0" w:lastRowFirstColumn="0" w:lastRowLastColumn="0"/>
            <w:tcW w:w="3175" w:type="pct"/>
          </w:tcPr>
          <w:p w14:paraId="11D29D08" w14:textId="4DBACB88" w:rsidR="00364295" w:rsidRPr="001515BB" w:rsidRDefault="00364295" w:rsidP="00FB72F6">
            <w:pPr>
              <w:jc w:val="both"/>
              <w:rPr>
                <w:rFonts w:cs="Arial"/>
              </w:rPr>
            </w:pPr>
          </w:p>
        </w:tc>
        <w:tc>
          <w:tcPr>
            <w:tcW w:w="952" w:type="pct"/>
          </w:tcPr>
          <w:p w14:paraId="7E8B0185" w14:textId="620ED819" w:rsidR="00364295" w:rsidRDefault="00A62A45" w:rsidP="00FB72F6">
            <w:pPr>
              <w:jc w:val="both"/>
              <w:cnfStyle w:val="000000000000" w:firstRow="0" w:lastRow="0" w:firstColumn="0" w:lastColumn="0" w:oddVBand="0" w:evenVBand="0" w:oddHBand="0" w:evenHBand="0" w:firstRowFirstColumn="0" w:firstRowLastColumn="0" w:lastRowFirstColumn="0" w:lastRowLastColumn="0"/>
            </w:pPr>
            <w:r w:rsidRPr="00A62A45">
              <w:t>Site shuts down, some staff remain for takeaway service</w:t>
            </w:r>
          </w:p>
        </w:tc>
      </w:tr>
      <w:tr w:rsidR="00364295" w:rsidRPr="001515BB" w14:paraId="4D8653C0" w14:textId="5241C651" w:rsidTr="009C6F0D">
        <w:tc>
          <w:tcPr>
            <w:tcW w:w="873" w:type="pct"/>
          </w:tcPr>
          <w:p w14:paraId="1F6441D7" w14:textId="3A943E20" w:rsidR="00364295" w:rsidRPr="001515BB" w:rsidRDefault="009C6F0D" w:rsidP="00FB72F6">
            <w:pPr>
              <w:jc w:val="both"/>
            </w:pPr>
            <w:r>
              <w:t>Future</w:t>
            </w:r>
          </w:p>
        </w:tc>
        <w:tc>
          <w:tcPr>
            <w:cnfStyle w:val="000010000000" w:firstRow="0" w:lastRow="0" w:firstColumn="0" w:lastColumn="0" w:oddVBand="1" w:evenVBand="0" w:oddHBand="0" w:evenHBand="0" w:firstRowFirstColumn="0" w:firstRowLastColumn="0" w:lastRowFirstColumn="0" w:lastRowLastColumn="0"/>
            <w:tcW w:w="3175" w:type="pct"/>
          </w:tcPr>
          <w:p w14:paraId="643E8522" w14:textId="14CFF4F7" w:rsidR="00364295" w:rsidRPr="001515BB" w:rsidRDefault="00A62A45" w:rsidP="00FB72F6">
            <w:pPr>
              <w:jc w:val="both"/>
            </w:pPr>
            <w:r>
              <w:t>Additional rows to be added as required</w:t>
            </w:r>
          </w:p>
        </w:tc>
        <w:tc>
          <w:tcPr>
            <w:tcW w:w="952" w:type="pct"/>
          </w:tcPr>
          <w:p w14:paraId="4061F874" w14:textId="77777777" w:rsidR="00364295" w:rsidRDefault="00364295" w:rsidP="00FB72F6">
            <w:pPr>
              <w:jc w:val="both"/>
              <w:cnfStyle w:val="000000000000" w:firstRow="0" w:lastRow="0" w:firstColumn="0" w:lastColumn="0" w:oddVBand="0" w:evenVBand="0" w:oddHBand="0" w:evenHBand="0" w:firstRowFirstColumn="0" w:firstRowLastColumn="0" w:lastRowFirstColumn="0" w:lastRowLastColumn="0"/>
            </w:pPr>
          </w:p>
        </w:tc>
      </w:tr>
      <w:bookmarkEnd w:id="164"/>
    </w:tbl>
    <w:p w14:paraId="59E3060D" w14:textId="30E2401B" w:rsidR="00357DDC" w:rsidRPr="00681CA4" w:rsidRDefault="00357DDC" w:rsidP="00FB72F6">
      <w:pPr>
        <w:pStyle w:val="BodyText"/>
        <w:jc w:val="both"/>
        <w:rPr>
          <w:rFonts w:asciiTheme="majorHAnsi" w:hAnsiTheme="majorHAnsi" w:cstheme="majorHAnsi"/>
        </w:rPr>
      </w:pPr>
    </w:p>
    <w:p w14:paraId="6296AB40" w14:textId="77777777" w:rsidR="00681CA4" w:rsidRDefault="00681CA4" w:rsidP="00FB72F6">
      <w:pPr>
        <w:pStyle w:val="BodyText"/>
        <w:jc w:val="both"/>
      </w:pPr>
      <w:r>
        <w:t>Available data includes:</w:t>
      </w:r>
    </w:p>
    <w:p w14:paraId="49349EB3" w14:textId="77777777" w:rsidR="00681CA4" w:rsidRDefault="00681CA4" w:rsidP="00FB72F6">
      <w:pPr>
        <w:pStyle w:val="BodyText"/>
        <w:jc w:val="both"/>
      </w:pPr>
      <w:r>
        <w:t>-</w:t>
      </w:r>
      <w:r>
        <w:tab/>
        <w:t>Interval data</w:t>
      </w:r>
    </w:p>
    <w:p w14:paraId="02B91AD0" w14:textId="77777777" w:rsidR="00681CA4" w:rsidRDefault="00681CA4" w:rsidP="00FB72F6">
      <w:pPr>
        <w:pStyle w:val="BodyText"/>
        <w:jc w:val="both"/>
      </w:pPr>
      <w:r>
        <w:t>-</w:t>
      </w:r>
      <w:r>
        <w:tab/>
        <w:t>Weather data</w:t>
      </w:r>
    </w:p>
    <w:p w14:paraId="371356E9" w14:textId="77777777" w:rsidR="00B25D96" w:rsidRDefault="00681CA4" w:rsidP="00FB72F6">
      <w:pPr>
        <w:pStyle w:val="BodyText"/>
        <w:jc w:val="both"/>
      </w:pPr>
      <w:r>
        <w:t>-</w:t>
      </w:r>
      <w:r>
        <w:tab/>
        <w:t>Whether site open or shut to public</w:t>
      </w:r>
    </w:p>
    <w:p w14:paraId="15AEBA83" w14:textId="00722C1F" w:rsidR="000D4FB3" w:rsidRPr="003D263C" w:rsidRDefault="00340620" w:rsidP="00FB72F6">
      <w:pPr>
        <w:pStyle w:val="BodyText"/>
        <w:jc w:val="both"/>
        <w:rPr>
          <w:i/>
          <w:iCs/>
        </w:rPr>
      </w:pPr>
      <w:r>
        <w:t xml:space="preserve">- </w:t>
      </w:r>
      <w:r>
        <w:tab/>
      </w:r>
      <w:r>
        <w:rPr>
          <w:i/>
          <w:iCs/>
        </w:rPr>
        <w:t>Note there is missing data for the period 18</w:t>
      </w:r>
      <w:r w:rsidR="006A1853">
        <w:rPr>
          <w:i/>
          <w:iCs/>
        </w:rPr>
        <w:t xml:space="preserve"> -</w:t>
      </w:r>
      <w:r>
        <w:rPr>
          <w:i/>
          <w:iCs/>
        </w:rPr>
        <w:t xml:space="preserve"> 26/09/2019</w:t>
      </w:r>
      <w:r w:rsidR="006A1853">
        <w:rPr>
          <w:i/>
          <w:iCs/>
        </w:rPr>
        <w:t>.</w:t>
      </w:r>
    </w:p>
    <w:p w14:paraId="1EF5FE80" w14:textId="59F1E9BC" w:rsidR="00FE0356" w:rsidRPr="00AE3194" w:rsidRDefault="000F0CEE" w:rsidP="00FB72F6">
      <w:pPr>
        <w:pStyle w:val="Heading3"/>
        <w:jc w:val="both"/>
        <w:rPr>
          <w:rFonts w:eastAsiaTheme="majorEastAsia"/>
        </w:rPr>
      </w:pPr>
      <w:bookmarkStart w:id="165" w:name="_Toc59011650"/>
      <w:bookmarkStart w:id="166" w:name="_Toc75415078"/>
      <w:r w:rsidRPr="00AE3194">
        <w:rPr>
          <w:rFonts w:eastAsiaTheme="majorEastAsia"/>
        </w:rPr>
        <w:t xml:space="preserve">Identify </w:t>
      </w:r>
      <w:r w:rsidR="00B730A7" w:rsidRPr="00AE3194">
        <w:rPr>
          <w:rFonts w:eastAsiaTheme="majorEastAsia"/>
        </w:rPr>
        <w:t>the COVID impacted period</w:t>
      </w:r>
      <w:bookmarkEnd w:id="165"/>
      <w:bookmarkEnd w:id="166"/>
    </w:p>
    <w:p w14:paraId="1F87D468" w14:textId="34A516D8" w:rsidR="000A64C3" w:rsidRPr="00852356" w:rsidRDefault="000A64C3" w:rsidP="00FB72F6">
      <w:pPr>
        <w:pStyle w:val="BodyText"/>
        <w:jc w:val="both"/>
        <w:rPr>
          <w:lang w:eastAsia="en-AU"/>
        </w:rPr>
      </w:pPr>
      <w:r w:rsidRPr="000A64C3">
        <w:rPr>
          <w:lang w:eastAsia="en-AU"/>
        </w:rPr>
        <w:t>The COVID impacted period starts from 23 March 2020 and is ongoing.</w:t>
      </w:r>
    </w:p>
    <w:p w14:paraId="4114E136" w14:textId="6469971F" w:rsidR="00E730F5" w:rsidRPr="00AE3194" w:rsidRDefault="00890C2F" w:rsidP="00FB72F6">
      <w:pPr>
        <w:pStyle w:val="Heading3"/>
        <w:jc w:val="both"/>
        <w:rPr>
          <w:rFonts w:eastAsiaTheme="majorEastAsia"/>
        </w:rPr>
      </w:pPr>
      <w:bookmarkStart w:id="167" w:name="_Toc59011651"/>
      <w:bookmarkStart w:id="168" w:name="_Toc75415079"/>
      <w:r w:rsidRPr="00AE3194">
        <w:rPr>
          <w:rFonts w:eastAsiaTheme="majorEastAsia"/>
        </w:rPr>
        <w:t>Select the method</w:t>
      </w:r>
      <w:bookmarkEnd w:id="167"/>
      <w:bookmarkEnd w:id="168"/>
    </w:p>
    <w:p w14:paraId="02E28DBC" w14:textId="45B1DEBC" w:rsidR="00D860F1" w:rsidRPr="00E730F5" w:rsidRDefault="00D443FF" w:rsidP="00FB72F6">
      <w:pPr>
        <w:pStyle w:val="BodyText"/>
        <w:jc w:val="both"/>
        <w:rPr>
          <w:lang w:eastAsia="en-AU"/>
        </w:rPr>
      </w:pPr>
      <w:r w:rsidRPr="00D443FF">
        <w:rPr>
          <w:lang w:eastAsia="en-AU"/>
        </w:rPr>
        <w:t xml:space="preserve">The </w:t>
      </w:r>
      <w:r w:rsidR="009F6F3A" w:rsidRPr="00D443FF">
        <w:rPr>
          <w:lang w:eastAsia="en-AU"/>
        </w:rPr>
        <w:t>mini method</w:t>
      </w:r>
      <w:r w:rsidRPr="00D443FF">
        <w:rPr>
          <w:lang w:eastAsia="en-AU"/>
        </w:rPr>
        <w:t xml:space="preserve"> shall be applied</w:t>
      </w:r>
      <w:r w:rsidR="00D860F1" w:rsidRPr="00D860F1">
        <w:rPr>
          <w:lang w:eastAsia="en-AU"/>
        </w:rPr>
        <w:t>.</w:t>
      </w:r>
    </w:p>
    <w:p w14:paraId="696B25E8" w14:textId="77777777" w:rsidR="00017E6C" w:rsidRPr="00AE3194" w:rsidRDefault="00017E6C" w:rsidP="00FB72F6">
      <w:pPr>
        <w:pStyle w:val="Heading3"/>
        <w:jc w:val="both"/>
        <w:rPr>
          <w:rFonts w:eastAsiaTheme="majorEastAsia"/>
        </w:rPr>
      </w:pPr>
      <w:bookmarkStart w:id="169" w:name="_Toc54510781"/>
      <w:bookmarkStart w:id="170" w:name="_Toc54520344"/>
      <w:bookmarkStart w:id="171" w:name="_Toc59011652"/>
      <w:bookmarkStart w:id="172" w:name="_Toc75415080"/>
      <w:r w:rsidRPr="00AE3194">
        <w:rPr>
          <w:rFonts w:eastAsiaTheme="majorEastAsia"/>
        </w:rPr>
        <w:t>Is there a new normal?</w:t>
      </w:r>
      <w:bookmarkEnd w:id="169"/>
      <w:bookmarkEnd w:id="170"/>
      <w:bookmarkEnd w:id="171"/>
      <w:bookmarkEnd w:id="172"/>
    </w:p>
    <w:p w14:paraId="2BB53E28" w14:textId="039E8C87" w:rsidR="00AC3026" w:rsidRPr="00852356" w:rsidRDefault="00AC3026" w:rsidP="00FB72F6">
      <w:pPr>
        <w:pStyle w:val="BodyText"/>
        <w:jc w:val="both"/>
        <w:rPr>
          <w:lang w:eastAsia="en-AU"/>
        </w:rPr>
      </w:pPr>
      <w:r w:rsidRPr="00AC3026">
        <w:rPr>
          <w:lang w:eastAsia="en-AU"/>
        </w:rPr>
        <w:t>N/A. VEECs are being created before the end of the COVID impacted period.</w:t>
      </w:r>
    </w:p>
    <w:p w14:paraId="7B43244C" w14:textId="77777777" w:rsidR="00152504" w:rsidRPr="00AE3194" w:rsidRDefault="00152504" w:rsidP="00FB72F6">
      <w:pPr>
        <w:pStyle w:val="Heading3"/>
        <w:jc w:val="both"/>
        <w:rPr>
          <w:rFonts w:eastAsiaTheme="majorEastAsia"/>
        </w:rPr>
      </w:pPr>
      <w:bookmarkStart w:id="173" w:name="_Toc50528786"/>
      <w:bookmarkStart w:id="174" w:name="_Toc54510782"/>
      <w:bookmarkStart w:id="175" w:name="_Toc54520345"/>
      <w:bookmarkStart w:id="176" w:name="_Toc59011653"/>
      <w:bookmarkStart w:id="177" w:name="_Toc75415081"/>
      <w:r w:rsidRPr="00AE3194">
        <w:rPr>
          <w:rFonts w:eastAsiaTheme="majorEastAsia"/>
        </w:rPr>
        <w:t>Application of the method</w:t>
      </w:r>
      <w:bookmarkEnd w:id="173"/>
      <w:bookmarkEnd w:id="174"/>
      <w:bookmarkEnd w:id="175"/>
      <w:bookmarkEnd w:id="176"/>
      <w:bookmarkEnd w:id="177"/>
    </w:p>
    <w:p w14:paraId="1DCF82EE" w14:textId="60A37317" w:rsidR="00AC3026" w:rsidRDefault="006F7F61" w:rsidP="00FB72F6">
      <w:pPr>
        <w:pStyle w:val="Heading4"/>
        <w:jc w:val="both"/>
      </w:pPr>
      <w:bookmarkStart w:id="178" w:name="_Hlk55569444"/>
      <w:r w:rsidRPr="00051679">
        <w:t>Check that the data meets the provisions applicable to the method</w:t>
      </w:r>
    </w:p>
    <w:p w14:paraId="79832ACB" w14:textId="6489FC44" w:rsidR="00681B23" w:rsidRDefault="00681B23" w:rsidP="00831E62">
      <w:pPr>
        <w:pStyle w:val="BodyText"/>
        <w:jc w:val="both"/>
        <w:rPr>
          <w:lang w:eastAsia="en-AU"/>
        </w:rPr>
      </w:pPr>
      <w:r>
        <w:rPr>
          <w:lang w:eastAsia="en-AU"/>
        </w:rPr>
        <w:fldChar w:fldCharType="begin"/>
      </w:r>
      <w:r>
        <w:rPr>
          <w:lang w:eastAsia="en-AU"/>
        </w:rPr>
        <w:instrText xml:space="preserve"> REF _Ref69989742 \h </w:instrText>
      </w:r>
      <w:r>
        <w:rPr>
          <w:lang w:eastAsia="en-AU"/>
        </w:rPr>
      </w:r>
      <w:r>
        <w:rPr>
          <w:lang w:eastAsia="en-AU"/>
        </w:rPr>
        <w:fldChar w:fldCharType="separate"/>
      </w:r>
      <w:r>
        <w:t xml:space="preserve">Table </w:t>
      </w:r>
      <w:r>
        <w:rPr>
          <w:noProof/>
        </w:rPr>
        <w:t>7</w:t>
      </w:r>
      <w:r>
        <w:rPr>
          <w:lang w:eastAsia="en-AU"/>
        </w:rPr>
        <w:fldChar w:fldCharType="end"/>
      </w:r>
      <w:r>
        <w:rPr>
          <w:lang w:eastAsia="en-AU"/>
        </w:rPr>
        <w:t xml:space="preserve"> shows </w:t>
      </w:r>
      <w:r w:rsidR="00831E62">
        <w:rPr>
          <w:lang w:eastAsia="en-AU"/>
        </w:rPr>
        <w:t>an example of how to check that the requirements for these COVID provisions are being met.</w:t>
      </w:r>
    </w:p>
    <w:p w14:paraId="59044EC6" w14:textId="5EE411F0" w:rsidR="009A211E" w:rsidRDefault="009A211E" w:rsidP="00B25D96">
      <w:pPr>
        <w:pStyle w:val="Caption"/>
        <w:spacing w:after="0"/>
        <w:jc w:val="both"/>
      </w:pPr>
      <w:bookmarkStart w:id="179" w:name="_Ref69989742"/>
      <w:bookmarkStart w:id="180" w:name="_Toc73622866"/>
      <w:bookmarkEnd w:id="178"/>
      <w:r>
        <w:t xml:space="preserve">Table </w:t>
      </w:r>
      <w:r>
        <w:fldChar w:fldCharType="begin"/>
      </w:r>
      <w:r>
        <w:instrText>SEQ Table \* ARABIC</w:instrText>
      </w:r>
      <w:r>
        <w:fldChar w:fldCharType="separate"/>
      </w:r>
      <w:r w:rsidR="000F4D3C">
        <w:rPr>
          <w:noProof/>
        </w:rPr>
        <w:t>7</w:t>
      </w:r>
      <w:r>
        <w:fldChar w:fldCharType="end"/>
      </w:r>
      <w:bookmarkEnd w:id="179"/>
      <w:r>
        <w:t xml:space="preserve"> </w:t>
      </w:r>
      <w:r w:rsidRPr="00F82BBE">
        <w:t>Mini method example - check against method provisions</w:t>
      </w:r>
      <w:bookmarkEnd w:id="180"/>
    </w:p>
    <w:tbl>
      <w:tblPr>
        <w:tblStyle w:val="TableGrid"/>
        <w:tblW w:w="4706" w:type="pct"/>
        <w:tblLook w:val="00A0" w:firstRow="1" w:lastRow="0" w:firstColumn="1" w:lastColumn="0" w:noHBand="0" w:noVBand="0"/>
      </w:tblPr>
      <w:tblGrid>
        <w:gridCol w:w="4821"/>
        <w:gridCol w:w="4251"/>
      </w:tblGrid>
      <w:tr w:rsidR="0091537D" w:rsidRPr="001515BB" w14:paraId="6FEE2428" w14:textId="77777777" w:rsidTr="0091537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657" w:type="pct"/>
          </w:tcPr>
          <w:p w14:paraId="21B4E02B" w14:textId="0714DDBE" w:rsidR="0091537D" w:rsidRPr="001515BB" w:rsidRDefault="0091537D" w:rsidP="00FB72F6">
            <w:pPr>
              <w:keepNext/>
              <w:keepLines/>
              <w:jc w:val="both"/>
              <w:rPr>
                <w:rFonts w:cs="Arial"/>
                <w:b/>
                <w:color w:val="FFFFFF"/>
              </w:rPr>
            </w:pPr>
            <w:r>
              <w:rPr>
                <w:rFonts w:cs="Arial"/>
                <w:b/>
                <w:color w:val="FFFFFF"/>
              </w:rPr>
              <w:t>Provision</w:t>
            </w:r>
          </w:p>
        </w:tc>
        <w:tc>
          <w:tcPr>
            <w:cnfStyle w:val="000010000000" w:firstRow="0" w:lastRow="0" w:firstColumn="0" w:lastColumn="0" w:oddVBand="1" w:evenVBand="0" w:oddHBand="0" w:evenHBand="0" w:firstRowFirstColumn="0" w:firstRowLastColumn="0" w:lastRowFirstColumn="0" w:lastRowLastColumn="0"/>
            <w:tcW w:w="2343" w:type="pct"/>
          </w:tcPr>
          <w:p w14:paraId="3308A0BF" w14:textId="68CA4563" w:rsidR="0091537D" w:rsidRPr="001515BB" w:rsidRDefault="0091537D" w:rsidP="00FB72F6">
            <w:pPr>
              <w:jc w:val="both"/>
              <w:rPr>
                <w:rFonts w:cs="Arial"/>
                <w:b/>
                <w:color w:val="FFFFFF"/>
              </w:rPr>
            </w:pPr>
            <w:r>
              <w:rPr>
                <w:rFonts w:cs="Arial"/>
                <w:b/>
                <w:color w:val="FFFFFF"/>
              </w:rPr>
              <w:t>Is the requirem</w:t>
            </w:r>
            <w:r w:rsidR="00E567F6">
              <w:rPr>
                <w:rFonts w:cs="Arial"/>
                <w:b/>
                <w:color w:val="FFFFFF"/>
              </w:rPr>
              <w:t>ent met?</w:t>
            </w:r>
          </w:p>
        </w:tc>
      </w:tr>
      <w:tr w:rsidR="0091537D" w:rsidRPr="001515BB" w14:paraId="03915AFB" w14:textId="77777777" w:rsidTr="0091537D">
        <w:tc>
          <w:tcPr>
            <w:tcW w:w="2657" w:type="pct"/>
          </w:tcPr>
          <w:p w14:paraId="1DEDF810" w14:textId="290B1FE8" w:rsidR="0091537D" w:rsidRPr="001515BB" w:rsidRDefault="00E567F6" w:rsidP="00FB72F6">
            <w:pPr>
              <w:jc w:val="both"/>
              <w:rPr>
                <w:rFonts w:cs="Arial"/>
              </w:rPr>
            </w:pPr>
            <w:r w:rsidRPr="00E567F6">
              <w:rPr>
                <w:rFonts w:cs="Arial"/>
              </w:rPr>
              <w:t>The number of intervals must be at least 4 times the number of independent variables</w:t>
            </w:r>
          </w:p>
        </w:tc>
        <w:tc>
          <w:tcPr>
            <w:cnfStyle w:val="000010000000" w:firstRow="0" w:lastRow="0" w:firstColumn="0" w:lastColumn="0" w:oddVBand="1" w:evenVBand="0" w:oddHBand="0" w:evenHBand="0" w:firstRowFirstColumn="0" w:firstRowLastColumn="0" w:lastRowFirstColumn="0" w:lastRowLastColumn="0"/>
            <w:tcW w:w="2343" w:type="pct"/>
          </w:tcPr>
          <w:p w14:paraId="17051D56" w14:textId="77777777" w:rsidR="00E567F6" w:rsidRPr="00E567F6" w:rsidRDefault="00E567F6" w:rsidP="00FB72F6">
            <w:pPr>
              <w:jc w:val="both"/>
              <w:rPr>
                <w:rFonts w:cs="Arial"/>
              </w:rPr>
            </w:pPr>
            <w:r w:rsidRPr="00E567F6">
              <w:rPr>
                <w:rFonts w:cs="Arial"/>
              </w:rPr>
              <w:t>There are 2 IVs, so at least 8 intervals are required. This requirement is met for daily and weekly models.</w:t>
            </w:r>
          </w:p>
          <w:p w14:paraId="3A431E5F" w14:textId="77777777" w:rsidR="00E567F6" w:rsidRPr="00E567F6" w:rsidRDefault="00E567F6" w:rsidP="00FB72F6">
            <w:pPr>
              <w:jc w:val="both"/>
              <w:rPr>
                <w:rFonts w:cs="Arial"/>
              </w:rPr>
            </w:pPr>
            <w:r w:rsidRPr="00E567F6">
              <w:rPr>
                <w:rFonts w:cs="Arial"/>
              </w:rPr>
              <w:t>The operating period runs from 10 Nov 2019 to 22 March 2020.</w:t>
            </w:r>
          </w:p>
          <w:p w14:paraId="4D523615" w14:textId="2447DA50" w:rsidR="0091537D" w:rsidRPr="001515BB" w:rsidRDefault="00E567F6" w:rsidP="00FB72F6">
            <w:pPr>
              <w:jc w:val="both"/>
              <w:rPr>
                <w:rFonts w:cs="Arial"/>
              </w:rPr>
            </w:pPr>
            <w:r w:rsidRPr="00E567F6">
              <w:rPr>
                <w:rFonts w:cs="Arial"/>
              </w:rPr>
              <w:t>The baseline period runs from 10 Nov 2018 to 22 March 2019</w:t>
            </w:r>
            <w:r>
              <w:rPr>
                <w:rFonts w:cs="Arial"/>
              </w:rPr>
              <w:t>.</w:t>
            </w:r>
          </w:p>
        </w:tc>
      </w:tr>
      <w:tr w:rsidR="0091537D" w:rsidRPr="001515BB" w14:paraId="598AE23A" w14:textId="77777777" w:rsidTr="0091537D">
        <w:tc>
          <w:tcPr>
            <w:tcW w:w="2657" w:type="pct"/>
          </w:tcPr>
          <w:p w14:paraId="7A5C0F05" w14:textId="2588342D" w:rsidR="0091537D" w:rsidRPr="001515BB" w:rsidRDefault="00E567F6" w:rsidP="00FB72F6">
            <w:pPr>
              <w:jc w:val="both"/>
              <w:rPr>
                <w:rFonts w:cs="Arial"/>
              </w:rPr>
            </w:pPr>
            <w:r w:rsidRPr="00E567F6">
              <w:rPr>
                <w:rFonts w:cs="Arial"/>
              </w:rPr>
              <w:t>The range of IVs in both the baseline and operating periods must be roughly similar. E.g. if weather is an IV, for a 45-day operating model just before COVID (summer) the baseline model must also be from a summer period</w:t>
            </w:r>
          </w:p>
        </w:tc>
        <w:tc>
          <w:tcPr>
            <w:cnfStyle w:val="000010000000" w:firstRow="0" w:lastRow="0" w:firstColumn="0" w:lastColumn="0" w:oddVBand="1" w:evenVBand="0" w:oddHBand="0" w:evenHBand="0" w:firstRowFirstColumn="0" w:firstRowLastColumn="0" w:lastRowFirstColumn="0" w:lastRowLastColumn="0"/>
            <w:tcW w:w="2343" w:type="pct"/>
          </w:tcPr>
          <w:p w14:paraId="38B929BA" w14:textId="0020D1EC" w:rsidR="0091537D" w:rsidRPr="001515BB" w:rsidRDefault="00E567F6" w:rsidP="00FB72F6">
            <w:pPr>
              <w:jc w:val="both"/>
              <w:rPr>
                <w:rFonts w:cs="Arial"/>
              </w:rPr>
            </w:pPr>
            <w:r w:rsidRPr="00E567F6">
              <w:rPr>
                <w:rFonts w:cs="Arial"/>
              </w:rPr>
              <w:t>Yes, the baseline mini period has been selected to be exactly a year before the operating period</w:t>
            </w:r>
          </w:p>
        </w:tc>
      </w:tr>
      <w:tr w:rsidR="0091537D" w:rsidRPr="001515BB" w14:paraId="574F437D" w14:textId="77777777" w:rsidTr="0091537D">
        <w:tc>
          <w:tcPr>
            <w:tcW w:w="2657" w:type="pct"/>
          </w:tcPr>
          <w:p w14:paraId="4015B372" w14:textId="6DBC21A4" w:rsidR="0091537D" w:rsidRPr="001515BB" w:rsidRDefault="00E567F6" w:rsidP="00FB72F6">
            <w:pPr>
              <w:jc w:val="both"/>
              <w:rPr>
                <w:rFonts w:cs="Arial"/>
              </w:rPr>
            </w:pPr>
            <w:r w:rsidRPr="00E567F6">
              <w:rPr>
                <w:rFonts w:cs="Arial"/>
              </w:rPr>
              <w:t>The number of intervals in each model must be roughly similar. The model with the longer period must have ≤130% the number of intervals of the shorter period</w:t>
            </w:r>
          </w:p>
        </w:tc>
        <w:tc>
          <w:tcPr>
            <w:cnfStyle w:val="000010000000" w:firstRow="0" w:lastRow="0" w:firstColumn="0" w:lastColumn="0" w:oddVBand="1" w:evenVBand="0" w:oddHBand="0" w:evenHBand="0" w:firstRowFirstColumn="0" w:firstRowLastColumn="0" w:lastRowFirstColumn="0" w:lastRowLastColumn="0"/>
            <w:tcW w:w="2343" w:type="pct"/>
          </w:tcPr>
          <w:p w14:paraId="1B91F73B" w14:textId="18D81A28" w:rsidR="0091537D" w:rsidRPr="009C6F0D" w:rsidRDefault="00E567F6" w:rsidP="00FB72F6">
            <w:pPr>
              <w:jc w:val="both"/>
            </w:pPr>
            <w:r w:rsidRPr="00E567F6">
              <w:t>Yes</w:t>
            </w:r>
          </w:p>
        </w:tc>
      </w:tr>
      <w:tr w:rsidR="0091537D" w:rsidRPr="001515BB" w14:paraId="70FBA699" w14:textId="77777777" w:rsidTr="0091537D">
        <w:tc>
          <w:tcPr>
            <w:tcW w:w="2657" w:type="pct"/>
          </w:tcPr>
          <w:p w14:paraId="16DCE582" w14:textId="1AFBD446" w:rsidR="0091537D" w:rsidRPr="009C6F0D" w:rsidRDefault="00E567F6" w:rsidP="00FB72F6">
            <w:pPr>
              <w:jc w:val="both"/>
              <w:rPr>
                <w:rFonts w:cs="Arial"/>
              </w:rPr>
            </w:pPr>
            <w:r w:rsidRPr="00E567F6">
              <w:rPr>
                <w:rFonts w:cs="Arial"/>
              </w:rPr>
              <w:t>An Eligible Range Adjustment Factor (ERAF) may be applied</w:t>
            </w:r>
          </w:p>
        </w:tc>
        <w:tc>
          <w:tcPr>
            <w:cnfStyle w:val="000010000000" w:firstRow="0" w:lastRow="0" w:firstColumn="0" w:lastColumn="0" w:oddVBand="1" w:evenVBand="0" w:oddHBand="0" w:evenHBand="0" w:firstRowFirstColumn="0" w:firstRowLastColumn="0" w:lastRowFirstColumn="0" w:lastRowLastColumn="0"/>
            <w:tcW w:w="2343" w:type="pct"/>
          </w:tcPr>
          <w:p w14:paraId="335D7090" w14:textId="4C6EA60B" w:rsidR="0091537D" w:rsidRPr="001515BB" w:rsidRDefault="00E567F6" w:rsidP="00FB72F6">
            <w:pPr>
              <w:jc w:val="both"/>
              <w:rPr>
                <w:rFonts w:cs="Arial"/>
              </w:rPr>
            </w:pPr>
            <w:r w:rsidRPr="00E567F6">
              <w:rPr>
                <w:rFonts w:cs="Arial"/>
              </w:rPr>
              <w:t>As described below</w:t>
            </w:r>
          </w:p>
        </w:tc>
      </w:tr>
      <w:tr w:rsidR="0091537D" w:rsidRPr="001515BB" w14:paraId="51BAF8F8" w14:textId="77777777" w:rsidTr="0091537D">
        <w:tc>
          <w:tcPr>
            <w:tcW w:w="2657" w:type="pct"/>
          </w:tcPr>
          <w:p w14:paraId="013337BE" w14:textId="5FFA4535" w:rsidR="0091537D" w:rsidRPr="001515BB" w:rsidRDefault="00E567F6" w:rsidP="00FB72F6">
            <w:pPr>
              <w:jc w:val="both"/>
              <w:rPr>
                <w:rFonts w:cs="Arial"/>
              </w:rPr>
            </w:pPr>
            <w:r w:rsidRPr="00E567F6">
              <w:rPr>
                <w:rFonts w:cs="Arial"/>
              </w:rPr>
              <w:t>If a baseline model already exists (covering a full year) it must be replaced with the mini baseline model</w:t>
            </w:r>
          </w:p>
        </w:tc>
        <w:tc>
          <w:tcPr>
            <w:cnfStyle w:val="000010000000" w:firstRow="0" w:lastRow="0" w:firstColumn="0" w:lastColumn="0" w:oddVBand="1" w:evenVBand="0" w:oddHBand="0" w:evenHBand="0" w:firstRowFirstColumn="0" w:firstRowLastColumn="0" w:lastRowFirstColumn="0" w:lastRowLastColumn="0"/>
            <w:tcW w:w="2343" w:type="pct"/>
          </w:tcPr>
          <w:p w14:paraId="24EE26C0" w14:textId="3BFA73CA" w:rsidR="0091537D" w:rsidRPr="001515BB" w:rsidRDefault="00E567F6" w:rsidP="00FB72F6">
            <w:pPr>
              <w:jc w:val="both"/>
              <w:rPr>
                <w:rFonts w:cs="Arial"/>
              </w:rPr>
            </w:pPr>
            <w:r w:rsidRPr="00E567F6">
              <w:rPr>
                <w:rFonts w:cs="Arial"/>
              </w:rPr>
              <w:t>There was no prior baseline model</w:t>
            </w:r>
          </w:p>
        </w:tc>
      </w:tr>
    </w:tbl>
    <w:p w14:paraId="78F6CE4E" w14:textId="77777777" w:rsidR="00BF4310" w:rsidRPr="0091537D" w:rsidRDefault="00BF4310" w:rsidP="00FB72F6">
      <w:pPr>
        <w:pStyle w:val="BodyText"/>
        <w:jc w:val="both"/>
        <w:rPr>
          <w:lang w:eastAsia="en-AU"/>
        </w:rPr>
      </w:pPr>
    </w:p>
    <w:p w14:paraId="29AE9725" w14:textId="3458AC2A" w:rsidR="00051679" w:rsidRPr="00051679" w:rsidRDefault="00051679" w:rsidP="00FB72F6">
      <w:pPr>
        <w:pStyle w:val="Heading4"/>
        <w:jc w:val="both"/>
      </w:pPr>
      <w:r w:rsidRPr="00051679">
        <w:t>Check that the data meets the provisions applicable to the method</w:t>
      </w:r>
    </w:p>
    <w:p w14:paraId="2DC02202" w14:textId="66ACA9C9" w:rsidR="00D3277F" w:rsidRDefault="00D3277F" w:rsidP="00FB72F6">
      <w:pPr>
        <w:pStyle w:val="BodyText"/>
        <w:jc w:val="both"/>
      </w:pPr>
      <w:r>
        <w:t>Models have been built using CDD, and Friday</w:t>
      </w:r>
      <w:r w:rsidR="006E1BDD">
        <w:t>s</w:t>
      </w:r>
      <w:r>
        <w:t xml:space="preserve">, as the IVs. Whilst HDD had an acceptable t-stat in the baseline period, it failed to have an adequate t-stat in the operating </w:t>
      </w:r>
      <w:r w:rsidR="009F6F3A">
        <w:t>period and</w:t>
      </w:r>
      <w:r>
        <w:t xml:space="preserve"> was rejected </w:t>
      </w:r>
      <w:r w:rsidR="006E1BDD">
        <w:t>for</w:t>
      </w:r>
      <w:r>
        <w:t xml:space="preserve"> the model. </w:t>
      </w:r>
    </w:p>
    <w:p w14:paraId="2C6A4084" w14:textId="5F170AFA" w:rsidR="00BF4310" w:rsidRDefault="00D3277F" w:rsidP="00FB72F6">
      <w:pPr>
        <w:pStyle w:val="BodyText"/>
        <w:jc w:val="both"/>
      </w:pPr>
      <w:r>
        <w:t>The HDD and CDD balance point were both set at 15</w:t>
      </w:r>
      <w:r w:rsidR="00FC5DFC">
        <w:t>°</w:t>
      </w:r>
      <w:r>
        <w:t>C, based on a scatterplot of kWh vs temperature in the baseline period</w:t>
      </w:r>
      <w:r w:rsidR="003A349D">
        <w:t xml:space="preserve"> (see </w:t>
      </w:r>
      <w:r w:rsidR="003A349D">
        <w:fldChar w:fldCharType="begin"/>
      </w:r>
      <w:r w:rsidR="003A349D">
        <w:instrText xml:space="preserve"> REF _Ref69224349 \h </w:instrText>
      </w:r>
      <w:r w:rsidR="003A349D">
        <w:fldChar w:fldCharType="separate"/>
      </w:r>
      <w:r w:rsidR="003A349D">
        <w:t xml:space="preserve">Figure </w:t>
      </w:r>
      <w:r w:rsidR="003A349D">
        <w:rPr>
          <w:noProof/>
        </w:rPr>
        <w:t>6</w:t>
      </w:r>
      <w:r w:rsidR="003A349D">
        <w:fldChar w:fldCharType="end"/>
      </w:r>
      <w:r w:rsidR="003A349D">
        <w:t>)</w:t>
      </w:r>
      <w:r>
        <w:t>.</w:t>
      </w:r>
    </w:p>
    <w:p w14:paraId="0B40E493" w14:textId="77777777" w:rsidR="00E603DA" w:rsidRDefault="00CF54BC" w:rsidP="00392A0A">
      <w:pPr>
        <w:pStyle w:val="BodyText"/>
        <w:keepNext/>
        <w:jc w:val="center"/>
      </w:pPr>
      <w:r>
        <w:rPr>
          <w:noProof/>
        </w:rPr>
        <w:drawing>
          <wp:inline distT="0" distB="0" distL="0" distR="0" wp14:anchorId="1BE01E2E" wp14:editId="3174B261">
            <wp:extent cx="4390845" cy="253555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pic:nvPicPr>
                  <pic:blipFill rotWithShape="1">
                    <a:blip r:embed="rId45">
                      <a:extLst>
                        <a:ext uri="{28A0092B-C50C-407E-A947-70E740481C1C}">
                          <a14:useLocalDpi xmlns:a14="http://schemas.microsoft.com/office/drawing/2010/main" val="0"/>
                        </a:ext>
                      </a:extLst>
                    </a:blip>
                    <a:srcRect l="2635" t="2504" r="1560" b="5458"/>
                    <a:stretch/>
                  </pic:blipFill>
                  <pic:spPr bwMode="auto">
                    <a:xfrm>
                      <a:off x="0" y="0"/>
                      <a:ext cx="4392402" cy="2536454"/>
                    </a:xfrm>
                    <a:prstGeom prst="rect">
                      <a:avLst/>
                    </a:prstGeom>
                    <a:ln>
                      <a:noFill/>
                    </a:ln>
                    <a:extLst>
                      <a:ext uri="{53640926-AAD7-44D8-BBD7-CCE9431645EC}">
                        <a14:shadowObscured xmlns:a14="http://schemas.microsoft.com/office/drawing/2010/main"/>
                      </a:ext>
                    </a:extLst>
                  </pic:spPr>
                </pic:pic>
              </a:graphicData>
            </a:graphic>
          </wp:inline>
        </w:drawing>
      </w:r>
    </w:p>
    <w:p w14:paraId="16B1BDCC" w14:textId="763CF0FF" w:rsidR="00D3277F" w:rsidRDefault="00E603DA" w:rsidP="00392A0A">
      <w:pPr>
        <w:pStyle w:val="Caption"/>
        <w:spacing w:before="0"/>
        <w:jc w:val="both"/>
      </w:pPr>
      <w:bookmarkStart w:id="181" w:name="_Ref69224349"/>
      <w:bookmarkStart w:id="182" w:name="_Toc73622851"/>
      <w:r>
        <w:t xml:space="preserve">Figure </w:t>
      </w:r>
      <w:r>
        <w:fldChar w:fldCharType="begin"/>
      </w:r>
      <w:r>
        <w:instrText>SEQ Figure \* ARABIC</w:instrText>
      </w:r>
      <w:r>
        <w:fldChar w:fldCharType="separate"/>
      </w:r>
      <w:r w:rsidR="00EB0FC4">
        <w:rPr>
          <w:noProof/>
        </w:rPr>
        <w:t>6</w:t>
      </w:r>
      <w:r>
        <w:fldChar w:fldCharType="end"/>
      </w:r>
      <w:bookmarkEnd w:id="181"/>
      <w:r>
        <w:t xml:space="preserve"> </w:t>
      </w:r>
      <w:r w:rsidRPr="00E629BB">
        <w:t>Mini method example - Baseline energy vs temperature scatterplot</w:t>
      </w:r>
      <w:bookmarkEnd w:id="182"/>
    </w:p>
    <w:p w14:paraId="5A0CF8ED" w14:textId="77777777" w:rsidR="0095150F" w:rsidRDefault="0095150F">
      <w:pPr>
        <w:rPr>
          <w:b/>
          <w:bCs/>
          <w:sz w:val="16"/>
        </w:rPr>
      </w:pPr>
      <w:r>
        <w:br w:type="page"/>
      </w:r>
    </w:p>
    <w:p w14:paraId="7DBD5385" w14:textId="52C3DE32" w:rsidR="009A211E" w:rsidRDefault="009A211E" w:rsidP="00B25D96">
      <w:pPr>
        <w:pStyle w:val="Caption"/>
        <w:spacing w:after="0"/>
        <w:jc w:val="both"/>
      </w:pPr>
      <w:bookmarkStart w:id="183" w:name="_Toc73622867"/>
      <w:r>
        <w:t xml:space="preserve">Table </w:t>
      </w:r>
      <w:r>
        <w:fldChar w:fldCharType="begin"/>
      </w:r>
      <w:r>
        <w:instrText>SEQ Table \* ARABIC</w:instrText>
      </w:r>
      <w:r>
        <w:fldChar w:fldCharType="separate"/>
      </w:r>
      <w:r w:rsidR="000F4D3C">
        <w:rPr>
          <w:noProof/>
        </w:rPr>
        <w:t>8</w:t>
      </w:r>
      <w:r>
        <w:fldChar w:fldCharType="end"/>
      </w:r>
      <w:r>
        <w:t xml:space="preserve"> </w:t>
      </w:r>
      <w:r w:rsidRPr="003F3F2B">
        <w:t>Mini method example - model coefficients</w:t>
      </w:r>
      <w:bookmarkEnd w:id="183"/>
    </w:p>
    <w:tbl>
      <w:tblPr>
        <w:tblStyle w:val="PlainTable5"/>
        <w:tblW w:w="6732" w:type="dxa"/>
        <w:tblLook w:val="04A0" w:firstRow="1" w:lastRow="0" w:firstColumn="1" w:lastColumn="0" w:noHBand="0" w:noVBand="1"/>
      </w:tblPr>
      <w:tblGrid>
        <w:gridCol w:w="1341"/>
        <w:gridCol w:w="1341"/>
        <w:gridCol w:w="1387"/>
        <w:gridCol w:w="1387"/>
        <w:gridCol w:w="1276"/>
      </w:tblGrid>
      <w:tr w:rsidR="008514C4" w:rsidRPr="00C65854" w14:paraId="7E88FA40" w14:textId="77777777" w:rsidTr="009D038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41" w:type="dxa"/>
            <w:tcBorders>
              <w:top w:val="single" w:sz="4" w:space="0" w:color="auto"/>
              <w:left w:val="single" w:sz="4" w:space="0" w:color="auto"/>
            </w:tcBorders>
          </w:tcPr>
          <w:p w14:paraId="37B5C215" w14:textId="77777777" w:rsidR="008514C4" w:rsidRPr="00202769" w:rsidRDefault="008514C4" w:rsidP="00FB72F6">
            <w:pPr>
              <w:jc w:val="both"/>
              <w:rPr>
                <w:rFonts w:asciiTheme="minorHAnsi" w:hAnsiTheme="minorHAnsi" w:cstheme="minorHAnsi"/>
                <w:color w:val="000000"/>
                <w:sz w:val="18"/>
                <w:szCs w:val="18"/>
              </w:rPr>
            </w:pPr>
            <w:r w:rsidRPr="00202769">
              <w:rPr>
                <w:rFonts w:asciiTheme="minorHAnsi" w:hAnsiTheme="minorHAnsi" w:cstheme="minorHAnsi"/>
                <w:color w:val="000000"/>
                <w:sz w:val="18"/>
                <w:szCs w:val="18"/>
              </w:rPr>
              <w:t>Period</w:t>
            </w:r>
          </w:p>
        </w:tc>
        <w:tc>
          <w:tcPr>
            <w:tcW w:w="1341" w:type="dxa"/>
            <w:tcBorders>
              <w:top w:val="single" w:sz="4" w:space="0" w:color="auto"/>
              <w:left w:val="single" w:sz="4" w:space="0" w:color="auto"/>
            </w:tcBorders>
          </w:tcPr>
          <w:p w14:paraId="52E373B3" w14:textId="77777777" w:rsidR="008514C4" w:rsidRPr="00202769" w:rsidRDefault="008514C4" w:rsidP="00FB72F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1387" w:type="dxa"/>
            <w:tcBorders>
              <w:top w:val="single" w:sz="4" w:space="0" w:color="auto"/>
            </w:tcBorders>
            <w:noWrap/>
            <w:hideMark/>
          </w:tcPr>
          <w:p w14:paraId="7ADA6C38" w14:textId="77777777" w:rsidR="008514C4" w:rsidRPr="00202769" w:rsidRDefault="008514C4" w:rsidP="00FB72F6">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202769">
              <w:rPr>
                <w:rFonts w:asciiTheme="minorHAnsi" w:hAnsiTheme="minorHAnsi" w:cstheme="minorHAnsi"/>
                <w:color w:val="000000"/>
                <w:sz w:val="18"/>
                <w:szCs w:val="18"/>
              </w:rPr>
              <w:t>Intercept</w:t>
            </w:r>
          </w:p>
        </w:tc>
        <w:tc>
          <w:tcPr>
            <w:tcW w:w="1387" w:type="dxa"/>
            <w:tcBorders>
              <w:top w:val="single" w:sz="4" w:space="0" w:color="auto"/>
            </w:tcBorders>
            <w:noWrap/>
            <w:hideMark/>
          </w:tcPr>
          <w:p w14:paraId="2876AA83" w14:textId="77777777" w:rsidR="008514C4" w:rsidRPr="00202769" w:rsidRDefault="008514C4" w:rsidP="00FB72F6">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202769">
              <w:rPr>
                <w:rFonts w:asciiTheme="minorHAnsi" w:hAnsiTheme="minorHAnsi" w:cstheme="minorHAnsi"/>
                <w:color w:val="000000"/>
                <w:sz w:val="18"/>
                <w:szCs w:val="18"/>
              </w:rPr>
              <w:t>CDD</w:t>
            </w:r>
          </w:p>
        </w:tc>
        <w:tc>
          <w:tcPr>
            <w:tcW w:w="1276" w:type="dxa"/>
            <w:tcBorders>
              <w:top w:val="single" w:sz="4" w:space="0" w:color="auto"/>
              <w:right w:val="single" w:sz="4" w:space="0" w:color="auto"/>
            </w:tcBorders>
            <w:noWrap/>
            <w:hideMark/>
          </w:tcPr>
          <w:p w14:paraId="6B783B54" w14:textId="77777777" w:rsidR="008514C4" w:rsidRPr="00202769" w:rsidRDefault="008514C4" w:rsidP="00FB72F6">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202769">
              <w:rPr>
                <w:rFonts w:asciiTheme="minorHAnsi" w:hAnsiTheme="minorHAnsi" w:cstheme="minorHAnsi"/>
                <w:color w:val="000000"/>
                <w:sz w:val="18"/>
                <w:szCs w:val="18"/>
              </w:rPr>
              <w:t>Is Friday</w:t>
            </w:r>
          </w:p>
        </w:tc>
      </w:tr>
      <w:tr w:rsidR="008514C4" w:rsidRPr="00C65854" w14:paraId="7C789CC3" w14:textId="77777777" w:rsidTr="009D03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1" w:type="dxa"/>
            <w:tcBorders>
              <w:left w:val="single" w:sz="4" w:space="0" w:color="auto"/>
            </w:tcBorders>
          </w:tcPr>
          <w:p w14:paraId="67F56973" w14:textId="77777777" w:rsidR="008514C4" w:rsidRPr="00202769" w:rsidRDefault="008514C4" w:rsidP="00FB72F6">
            <w:pPr>
              <w:jc w:val="both"/>
              <w:rPr>
                <w:rFonts w:asciiTheme="minorHAnsi" w:hAnsiTheme="minorHAnsi" w:cstheme="minorHAnsi"/>
                <w:color w:val="000000"/>
                <w:sz w:val="18"/>
                <w:szCs w:val="18"/>
              </w:rPr>
            </w:pPr>
            <w:r w:rsidRPr="00202769">
              <w:rPr>
                <w:rFonts w:asciiTheme="minorHAnsi" w:hAnsiTheme="minorHAnsi" w:cstheme="minorHAnsi"/>
                <w:color w:val="000000"/>
                <w:sz w:val="18"/>
                <w:szCs w:val="18"/>
              </w:rPr>
              <w:t>Baseline</w:t>
            </w:r>
          </w:p>
        </w:tc>
        <w:tc>
          <w:tcPr>
            <w:tcW w:w="1341" w:type="dxa"/>
            <w:tcBorders>
              <w:left w:val="single" w:sz="4" w:space="0" w:color="auto"/>
            </w:tcBorders>
          </w:tcPr>
          <w:p w14:paraId="4CDB58E3" w14:textId="77777777" w:rsidR="008514C4" w:rsidRPr="00202769" w:rsidRDefault="008514C4"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Coefficient</w:t>
            </w:r>
          </w:p>
        </w:tc>
        <w:tc>
          <w:tcPr>
            <w:tcW w:w="1387" w:type="dxa"/>
            <w:noWrap/>
            <w:vAlign w:val="bottom"/>
            <w:hideMark/>
          </w:tcPr>
          <w:p w14:paraId="15EDDCD3" w14:textId="77777777" w:rsidR="008514C4" w:rsidRPr="00202769" w:rsidRDefault="008514C4" w:rsidP="00FB72F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202769">
              <w:rPr>
                <w:rFonts w:cstheme="minorHAnsi"/>
                <w:color w:val="000000"/>
                <w:sz w:val="18"/>
                <w:szCs w:val="18"/>
              </w:rPr>
              <w:t>2160.114338</w:t>
            </w:r>
          </w:p>
        </w:tc>
        <w:tc>
          <w:tcPr>
            <w:tcW w:w="1387" w:type="dxa"/>
            <w:noWrap/>
            <w:vAlign w:val="bottom"/>
            <w:hideMark/>
          </w:tcPr>
          <w:p w14:paraId="613D54C1" w14:textId="77777777" w:rsidR="008514C4" w:rsidRPr="00202769" w:rsidRDefault="008514C4" w:rsidP="00FB72F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202769">
              <w:rPr>
                <w:rFonts w:cstheme="minorHAnsi"/>
                <w:color w:val="000000"/>
                <w:sz w:val="18"/>
                <w:szCs w:val="18"/>
              </w:rPr>
              <w:t>66.7938684</w:t>
            </w:r>
          </w:p>
        </w:tc>
        <w:tc>
          <w:tcPr>
            <w:tcW w:w="1276" w:type="dxa"/>
            <w:tcBorders>
              <w:right w:val="single" w:sz="4" w:space="0" w:color="auto"/>
            </w:tcBorders>
            <w:noWrap/>
            <w:vAlign w:val="bottom"/>
            <w:hideMark/>
          </w:tcPr>
          <w:p w14:paraId="08E9629B" w14:textId="77777777" w:rsidR="008514C4" w:rsidRPr="00202769" w:rsidRDefault="008514C4" w:rsidP="00FB72F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202769">
              <w:rPr>
                <w:rFonts w:cstheme="minorHAnsi"/>
                <w:color w:val="000000"/>
                <w:sz w:val="18"/>
                <w:szCs w:val="18"/>
              </w:rPr>
              <w:t>79.1210544</w:t>
            </w:r>
          </w:p>
        </w:tc>
      </w:tr>
      <w:tr w:rsidR="008514C4" w:rsidRPr="00C65854" w14:paraId="254C74DD" w14:textId="77777777" w:rsidTr="009D038C">
        <w:trPr>
          <w:trHeight w:val="300"/>
        </w:trPr>
        <w:tc>
          <w:tcPr>
            <w:cnfStyle w:val="001000000000" w:firstRow="0" w:lastRow="0" w:firstColumn="1" w:lastColumn="0" w:oddVBand="0" w:evenVBand="0" w:oddHBand="0" w:evenHBand="0" w:firstRowFirstColumn="0" w:firstRowLastColumn="0" w:lastRowFirstColumn="0" w:lastRowLastColumn="0"/>
            <w:tcW w:w="1341" w:type="dxa"/>
            <w:tcBorders>
              <w:left w:val="single" w:sz="4" w:space="0" w:color="auto"/>
            </w:tcBorders>
          </w:tcPr>
          <w:p w14:paraId="3A22D77B" w14:textId="77777777" w:rsidR="008514C4" w:rsidRPr="00202769" w:rsidRDefault="008514C4" w:rsidP="00FB72F6">
            <w:pPr>
              <w:jc w:val="both"/>
              <w:rPr>
                <w:rFonts w:asciiTheme="minorHAnsi" w:hAnsiTheme="minorHAnsi" w:cstheme="minorHAnsi"/>
                <w:color w:val="000000"/>
                <w:sz w:val="18"/>
                <w:szCs w:val="18"/>
              </w:rPr>
            </w:pPr>
          </w:p>
        </w:tc>
        <w:tc>
          <w:tcPr>
            <w:tcW w:w="1341" w:type="dxa"/>
            <w:tcBorders>
              <w:left w:val="single" w:sz="4" w:space="0" w:color="auto"/>
            </w:tcBorders>
          </w:tcPr>
          <w:p w14:paraId="65B16039" w14:textId="77777777" w:rsidR="008514C4" w:rsidRPr="00202769" w:rsidRDefault="008514C4"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roofErr w:type="spellStart"/>
            <w:proofErr w:type="gramStart"/>
            <w:r w:rsidRPr="00202769">
              <w:rPr>
                <w:rFonts w:cstheme="minorHAnsi"/>
                <w:color w:val="000000"/>
                <w:sz w:val="18"/>
                <w:szCs w:val="18"/>
              </w:rPr>
              <w:t>t.stat</w:t>
            </w:r>
            <w:proofErr w:type="spellEnd"/>
            <w:proofErr w:type="gramEnd"/>
          </w:p>
        </w:tc>
        <w:tc>
          <w:tcPr>
            <w:tcW w:w="1387" w:type="dxa"/>
            <w:noWrap/>
            <w:vAlign w:val="bottom"/>
          </w:tcPr>
          <w:p w14:paraId="60C5630A" w14:textId="77777777" w:rsidR="008514C4" w:rsidRPr="00202769" w:rsidRDefault="008514C4"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151.5731442</w:t>
            </w:r>
          </w:p>
        </w:tc>
        <w:tc>
          <w:tcPr>
            <w:tcW w:w="1387" w:type="dxa"/>
            <w:noWrap/>
            <w:vAlign w:val="bottom"/>
          </w:tcPr>
          <w:p w14:paraId="0F756BE6" w14:textId="77777777" w:rsidR="008514C4" w:rsidRPr="00202769" w:rsidRDefault="008514C4"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23.4895744</w:t>
            </w:r>
          </w:p>
        </w:tc>
        <w:tc>
          <w:tcPr>
            <w:tcW w:w="1276" w:type="dxa"/>
            <w:tcBorders>
              <w:right w:val="single" w:sz="4" w:space="0" w:color="auto"/>
            </w:tcBorders>
            <w:noWrap/>
            <w:vAlign w:val="bottom"/>
          </w:tcPr>
          <w:p w14:paraId="26B9144C" w14:textId="77777777" w:rsidR="008514C4" w:rsidRPr="00202769" w:rsidRDefault="008514C4"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3.02213345</w:t>
            </w:r>
          </w:p>
        </w:tc>
      </w:tr>
      <w:tr w:rsidR="008514C4" w:rsidRPr="00C65854" w14:paraId="37D3F0AE" w14:textId="77777777" w:rsidTr="009D03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1" w:type="dxa"/>
            <w:tcBorders>
              <w:left w:val="single" w:sz="4" w:space="0" w:color="auto"/>
            </w:tcBorders>
          </w:tcPr>
          <w:p w14:paraId="012C002E" w14:textId="77777777" w:rsidR="008514C4" w:rsidRPr="00202769" w:rsidRDefault="008514C4" w:rsidP="00FB72F6">
            <w:pPr>
              <w:jc w:val="both"/>
              <w:rPr>
                <w:rFonts w:asciiTheme="minorHAnsi" w:hAnsiTheme="minorHAnsi" w:cstheme="minorHAnsi"/>
                <w:color w:val="000000"/>
                <w:sz w:val="18"/>
                <w:szCs w:val="18"/>
              </w:rPr>
            </w:pPr>
          </w:p>
        </w:tc>
        <w:tc>
          <w:tcPr>
            <w:tcW w:w="1341" w:type="dxa"/>
            <w:tcBorders>
              <w:left w:val="single" w:sz="4" w:space="0" w:color="auto"/>
            </w:tcBorders>
          </w:tcPr>
          <w:p w14:paraId="100F998A" w14:textId="77777777" w:rsidR="008514C4" w:rsidRPr="00202769" w:rsidRDefault="008514C4"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Min</w:t>
            </w:r>
          </w:p>
        </w:tc>
        <w:tc>
          <w:tcPr>
            <w:tcW w:w="1387" w:type="dxa"/>
            <w:noWrap/>
          </w:tcPr>
          <w:p w14:paraId="4181F8C8" w14:textId="77777777" w:rsidR="008514C4" w:rsidRPr="00202769" w:rsidRDefault="008514C4"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387" w:type="dxa"/>
            <w:noWrap/>
            <w:vAlign w:val="bottom"/>
          </w:tcPr>
          <w:p w14:paraId="3231F819" w14:textId="77777777" w:rsidR="008514C4" w:rsidRPr="00202769" w:rsidRDefault="008514C4"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0</w:t>
            </w:r>
          </w:p>
        </w:tc>
        <w:tc>
          <w:tcPr>
            <w:tcW w:w="1276" w:type="dxa"/>
            <w:tcBorders>
              <w:right w:val="single" w:sz="4" w:space="0" w:color="auto"/>
            </w:tcBorders>
            <w:noWrap/>
            <w:vAlign w:val="bottom"/>
          </w:tcPr>
          <w:p w14:paraId="42079460" w14:textId="77777777" w:rsidR="008514C4" w:rsidRPr="00202769" w:rsidRDefault="008514C4"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0</w:t>
            </w:r>
          </w:p>
        </w:tc>
      </w:tr>
      <w:tr w:rsidR="008514C4" w:rsidRPr="00C65854" w14:paraId="2FD908EF" w14:textId="77777777" w:rsidTr="009D038C">
        <w:trPr>
          <w:trHeight w:val="300"/>
        </w:trPr>
        <w:tc>
          <w:tcPr>
            <w:cnfStyle w:val="001000000000" w:firstRow="0" w:lastRow="0" w:firstColumn="1" w:lastColumn="0" w:oddVBand="0" w:evenVBand="0" w:oddHBand="0" w:evenHBand="0" w:firstRowFirstColumn="0" w:firstRowLastColumn="0" w:lastRowFirstColumn="0" w:lastRowLastColumn="0"/>
            <w:tcW w:w="1341" w:type="dxa"/>
            <w:tcBorders>
              <w:left w:val="single" w:sz="4" w:space="0" w:color="auto"/>
              <w:bottom w:val="single" w:sz="4" w:space="0" w:color="auto"/>
            </w:tcBorders>
          </w:tcPr>
          <w:p w14:paraId="58C519D4" w14:textId="77777777" w:rsidR="008514C4" w:rsidRPr="00202769" w:rsidRDefault="008514C4" w:rsidP="00FB72F6">
            <w:pPr>
              <w:jc w:val="both"/>
              <w:rPr>
                <w:rFonts w:asciiTheme="minorHAnsi" w:hAnsiTheme="minorHAnsi" w:cstheme="minorHAnsi"/>
                <w:color w:val="000000"/>
                <w:sz w:val="18"/>
                <w:szCs w:val="18"/>
              </w:rPr>
            </w:pPr>
          </w:p>
        </w:tc>
        <w:tc>
          <w:tcPr>
            <w:tcW w:w="1341" w:type="dxa"/>
            <w:tcBorders>
              <w:left w:val="single" w:sz="4" w:space="0" w:color="auto"/>
              <w:bottom w:val="single" w:sz="4" w:space="0" w:color="auto"/>
            </w:tcBorders>
          </w:tcPr>
          <w:p w14:paraId="1C7CB2F5" w14:textId="77777777" w:rsidR="008514C4" w:rsidRPr="00202769" w:rsidRDefault="008514C4"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Max</w:t>
            </w:r>
          </w:p>
        </w:tc>
        <w:tc>
          <w:tcPr>
            <w:tcW w:w="1387" w:type="dxa"/>
            <w:tcBorders>
              <w:bottom w:val="single" w:sz="4" w:space="0" w:color="auto"/>
            </w:tcBorders>
            <w:noWrap/>
          </w:tcPr>
          <w:p w14:paraId="76EA2BC8" w14:textId="77777777" w:rsidR="008514C4" w:rsidRPr="00202769" w:rsidRDefault="008514C4"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387" w:type="dxa"/>
            <w:tcBorders>
              <w:bottom w:val="single" w:sz="4" w:space="0" w:color="auto"/>
            </w:tcBorders>
            <w:noWrap/>
            <w:vAlign w:val="bottom"/>
          </w:tcPr>
          <w:p w14:paraId="109E7C23" w14:textId="77777777" w:rsidR="008514C4" w:rsidRPr="00202769" w:rsidRDefault="008514C4"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14.7354</w:t>
            </w:r>
          </w:p>
        </w:tc>
        <w:tc>
          <w:tcPr>
            <w:tcW w:w="1276" w:type="dxa"/>
            <w:tcBorders>
              <w:bottom w:val="single" w:sz="4" w:space="0" w:color="auto"/>
              <w:right w:val="single" w:sz="4" w:space="0" w:color="auto"/>
            </w:tcBorders>
            <w:noWrap/>
            <w:vAlign w:val="bottom"/>
          </w:tcPr>
          <w:p w14:paraId="2B0D1485" w14:textId="77777777" w:rsidR="008514C4" w:rsidRPr="00202769" w:rsidRDefault="008514C4"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1</w:t>
            </w:r>
          </w:p>
        </w:tc>
      </w:tr>
      <w:tr w:rsidR="008514C4" w:rsidRPr="00C65854" w14:paraId="2477DB67" w14:textId="77777777" w:rsidTr="009D03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1" w:type="dxa"/>
            <w:tcBorders>
              <w:left w:val="single" w:sz="4" w:space="0" w:color="auto"/>
            </w:tcBorders>
          </w:tcPr>
          <w:p w14:paraId="343891C4" w14:textId="77777777" w:rsidR="008514C4" w:rsidRPr="00202769" w:rsidRDefault="008514C4" w:rsidP="00FB72F6">
            <w:pPr>
              <w:jc w:val="both"/>
              <w:rPr>
                <w:rFonts w:asciiTheme="minorHAnsi" w:hAnsiTheme="minorHAnsi" w:cstheme="minorHAnsi"/>
                <w:color w:val="000000"/>
                <w:sz w:val="18"/>
                <w:szCs w:val="18"/>
              </w:rPr>
            </w:pPr>
            <w:r w:rsidRPr="00202769">
              <w:rPr>
                <w:rFonts w:asciiTheme="minorHAnsi" w:hAnsiTheme="minorHAnsi" w:cstheme="minorHAnsi"/>
                <w:color w:val="000000"/>
                <w:sz w:val="18"/>
                <w:szCs w:val="18"/>
              </w:rPr>
              <w:t>Operating</w:t>
            </w:r>
          </w:p>
        </w:tc>
        <w:tc>
          <w:tcPr>
            <w:tcW w:w="1341" w:type="dxa"/>
          </w:tcPr>
          <w:p w14:paraId="793CD6FA" w14:textId="77777777" w:rsidR="008514C4" w:rsidRPr="00202769" w:rsidRDefault="008514C4"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Coefficient</w:t>
            </w:r>
          </w:p>
        </w:tc>
        <w:tc>
          <w:tcPr>
            <w:tcW w:w="1387" w:type="dxa"/>
            <w:noWrap/>
            <w:vAlign w:val="bottom"/>
            <w:hideMark/>
          </w:tcPr>
          <w:p w14:paraId="2E103FAA" w14:textId="77777777" w:rsidR="008514C4" w:rsidRPr="00202769" w:rsidRDefault="008514C4" w:rsidP="00FB72F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202769">
              <w:rPr>
                <w:rFonts w:cstheme="minorHAnsi"/>
                <w:color w:val="000000"/>
                <w:sz w:val="18"/>
                <w:szCs w:val="18"/>
              </w:rPr>
              <w:t>1955.223552</w:t>
            </w:r>
          </w:p>
        </w:tc>
        <w:tc>
          <w:tcPr>
            <w:tcW w:w="1387" w:type="dxa"/>
            <w:noWrap/>
            <w:vAlign w:val="bottom"/>
            <w:hideMark/>
          </w:tcPr>
          <w:p w14:paraId="40672690" w14:textId="77777777" w:rsidR="008514C4" w:rsidRPr="00202769" w:rsidRDefault="008514C4" w:rsidP="00FB72F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202769">
              <w:rPr>
                <w:rFonts w:cstheme="minorHAnsi"/>
                <w:color w:val="000000"/>
                <w:sz w:val="18"/>
                <w:szCs w:val="18"/>
              </w:rPr>
              <w:t>53.17718383</w:t>
            </w:r>
          </w:p>
        </w:tc>
        <w:tc>
          <w:tcPr>
            <w:tcW w:w="1276" w:type="dxa"/>
            <w:tcBorders>
              <w:right w:val="single" w:sz="4" w:space="0" w:color="auto"/>
            </w:tcBorders>
            <w:noWrap/>
            <w:vAlign w:val="bottom"/>
            <w:hideMark/>
          </w:tcPr>
          <w:p w14:paraId="503F38EE" w14:textId="77777777" w:rsidR="008514C4" w:rsidRPr="00202769" w:rsidRDefault="008514C4" w:rsidP="00FB72F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202769">
              <w:rPr>
                <w:rFonts w:cstheme="minorHAnsi"/>
                <w:color w:val="000000"/>
                <w:sz w:val="18"/>
                <w:szCs w:val="18"/>
              </w:rPr>
              <w:t>91.5357422</w:t>
            </w:r>
          </w:p>
        </w:tc>
      </w:tr>
      <w:tr w:rsidR="008514C4" w:rsidRPr="00C65854" w14:paraId="298E19EA" w14:textId="77777777" w:rsidTr="009D038C">
        <w:trPr>
          <w:trHeight w:val="300"/>
        </w:trPr>
        <w:tc>
          <w:tcPr>
            <w:cnfStyle w:val="001000000000" w:firstRow="0" w:lastRow="0" w:firstColumn="1" w:lastColumn="0" w:oddVBand="0" w:evenVBand="0" w:oddHBand="0" w:evenHBand="0" w:firstRowFirstColumn="0" w:firstRowLastColumn="0" w:lastRowFirstColumn="0" w:lastRowLastColumn="0"/>
            <w:tcW w:w="1341" w:type="dxa"/>
            <w:tcBorders>
              <w:left w:val="single" w:sz="4" w:space="0" w:color="auto"/>
            </w:tcBorders>
          </w:tcPr>
          <w:p w14:paraId="2528C933" w14:textId="77777777" w:rsidR="008514C4" w:rsidRPr="00202769" w:rsidRDefault="008514C4" w:rsidP="00FB72F6">
            <w:pPr>
              <w:jc w:val="both"/>
              <w:rPr>
                <w:rFonts w:asciiTheme="minorHAnsi" w:hAnsiTheme="minorHAnsi" w:cstheme="minorHAnsi"/>
                <w:color w:val="000000"/>
                <w:sz w:val="18"/>
                <w:szCs w:val="18"/>
              </w:rPr>
            </w:pPr>
          </w:p>
        </w:tc>
        <w:tc>
          <w:tcPr>
            <w:tcW w:w="1341" w:type="dxa"/>
          </w:tcPr>
          <w:p w14:paraId="28BB67A5" w14:textId="77777777" w:rsidR="008514C4" w:rsidRPr="00202769" w:rsidRDefault="008514C4"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roofErr w:type="spellStart"/>
            <w:proofErr w:type="gramStart"/>
            <w:r w:rsidRPr="00202769">
              <w:rPr>
                <w:rFonts w:cstheme="minorHAnsi"/>
                <w:color w:val="000000"/>
                <w:sz w:val="18"/>
                <w:szCs w:val="18"/>
              </w:rPr>
              <w:t>t.stat</w:t>
            </w:r>
            <w:proofErr w:type="spellEnd"/>
            <w:proofErr w:type="gramEnd"/>
          </w:p>
        </w:tc>
        <w:tc>
          <w:tcPr>
            <w:tcW w:w="1387" w:type="dxa"/>
            <w:noWrap/>
            <w:vAlign w:val="bottom"/>
          </w:tcPr>
          <w:p w14:paraId="3883EEAC" w14:textId="77777777" w:rsidR="008514C4" w:rsidRPr="00202769" w:rsidRDefault="008514C4"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143.7777682</w:t>
            </w:r>
          </w:p>
        </w:tc>
        <w:tc>
          <w:tcPr>
            <w:tcW w:w="1387" w:type="dxa"/>
            <w:noWrap/>
            <w:vAlign w:val="bottom"/>
          </w:tcPr>
          <w:p w14:paraId="38680C22" w14:textId="77777777" w:rsidR="008514C4" w:rsidRPr="00202769" w:rsidRDefault="008514C4"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15.37759233</w:t>
            </w:r>
          </w:p>
        </w:tc>
        <w:tc>
          <w:tcPr>
            <w:tcW w:w="1276" w:type="dxa"/>
            <w:tcBorders>
              <w:right w:val="single" w:sz="4" w:space="0" w:color="auto"/>
            </w:tcBorders>
            <w:noWrap/>
            <w:vAlign w:val="bottom"/>
          </w:tcPr>
          <w:p w14:paraId="0AA6516B" w14:textId="77777777" w:rsidR="008514C4" w:rsidRPr="00202769" w:rsidRDefault="008514C4"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3.22210419</w:t>
            </w:r>
          </w:p>
        </w:tc>
      </w:tr>
      <w:tr w:rsidR="008514C4" w:rsidRPr="00C65854" w14:paraId="18D7C21F" w14:textId="77777777" w:rsidTr="009D03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1" w:type="dxa"/>
            <w:tcBorders>
              <w:left w:val="single" w:sz="4" w:space="0" w:color="auto"/>
            </w:tcBorders>
          </w:tcPr>
          <w:p w14:paraId="4B84E7A5" w14:textId="77777777" w:rsidR="008514C4" w:rsidRPr="00202769" w:rsidRDefault="008514C4" w:rsidP="00FB72F6">
            <w:pPr>
              <w:jc w:val="both"/>
              <w:rPr>
                <w:rFonts w:asciiTheme="minorHAnsi" w:hAnsiTheme="minorHAnsi" w:cstheme="minorHAnsi"/>
                <w:color w:val="000000"/>
                <w:sz w:val="18"/>
                <w:szCs w:val="18"/>
              </w:rPr>
            </w:pPr>
          </w:p>
        </w:tc>
        <w:tc>
          <w:tcPr>
            <w:tcW w:w="1341" w:type="dxa"/>
          </w:tcPr>
          <w:p w14:paraId="44B78347" w14:textId="77777777" w:rsidR="008514C4" w:rsidRPr="00202769" w:rsidRDefault="008514C4"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Min</w:t>
            </w:r>
          </w:p>
        </w:tc>
        <w:tc>
          <w:tcPr>
            <w:tcW w:w="1387" w:type="dxa"/>
            <w:noWrap/>
          </w:tcPr>
          <w:p w14:paraId="4F340891" w14:textId="77777777" w:rsidR="008514C4" w:rsidRPr="00202769" w:rsidRDefault="008514C4"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387" w:type="dxa"/>
            <w:noWrap/>
            <w:vAlign w:val="bottom"/>
          </w:tcPr>
          <w:p w14:paraId="1A399159" w14:textId="77777777" w:rsidR="008514C4" w:rsidRPr="00202769" w:rsidRDefault="008514C4"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0</w:t>
            </w:r>
          </w:p>
        </w:tc>
        <w:tc>
          <w:tcPr>
            <w:tcW w:w="1276" w:type="dxa"/>
            <w:tcBorders>
              <w:right w:val="single" w:sz="4" w:space="0" w:color="auto"/>
            </w:tcBorders>
            <w:noWrap/>
            <w:vAlign w:val="bottom"/>
          </w:tcPr>
          <w:p w14:paraId="2D89C1AC" w14:textId="77777777" w:rsidR="008514C4" w:rsidRPr="00202769" w:rsidRDefault="008514C4"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0</w:t>
            </w:r>
          </w:p>
        </w:tc>
      </w:tr>
      <w:tr w:rsidR="008514C4" w:rsidRPr="00C65854" w14:paraId="2806FF63" w14:textId="77777777" w:rsidTr="009D038C">
        <w:trPr>
          <w:trHeight w:val="300"/>
        </w:trPr>
        <w:tc>
          <w:tcPr>
            <w:cnfStyle w:val="001000000000" w:firstRow="0" w:lastRow="0" w:firstColumn="1" w:lastColumn="0" w:oddVBand="0" w:evenVBand="0" w:oddHBand="0" w:evenHBand="0" w:firstRowFirstColumn="0" w:firstRowLastColumn="0" w:lastRowFirstColumn="0" w:lastRowLastColumn="0"/>
            <w:tcW w:w="1341" w:type="dxa"/>
            <w:tcBorders>
              <w:left w:val="single" w:sz="4" w:space="0" w:color="auto"/>
              <w:bottom w:val="single" w:sz="4" w:space="0" w:color="auto"/>
            </w:tcBorders>
          </w:tcPr>
          <w:p w14:paraId="283EE28D" w14:textId="77777777" w:rsidR="008514C4" w:rsidRPr="00202769" w:rsidRDefault="008514C4" w:rsidP="00FB72F6">
            <w:pPr>
              <w:jc w:val="both"/>
              <w:rPr>
                <w:rFonts w:asciiTheme="minorHAnsi" w:hAnsiTheme="minorHAnsi" w:cstheme="minorHAnsi"/>
                <w:color w:val="000000"/>
                <w:sz w:val="18"/>
                <w:szCs w:val="18"/>
              </w:rPr>
            </w:pPr>
          </w:p>
        </w:tc>
        <w:tc>
          <w:tcPr>
            <w:tcW w:w="1341" w:type="dxa"/>
            <w:tcBorders>
              <w:bottom w:val="single" w:sz="4" w:space="0" w:color="auto"/>
            </w:tcBorders>
          </w:tcPr>
          <w:p w14:paraId="0F85F30C" w14:textId="77777777" w:rsidR="008514C4" w:rsidRPr="00202769" w:rsidRDefault="008514C4"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Max</w:t>
            </w:r>
          </w:p>
        </w:tc>
        <w:tc>
          <w:tcPr>
            <w:tcW w:w="1387" w:type="dxa"/>
            <w:tcBorders>
              <w:bottom w:val="single" w:sz="4" w:space="0" w:color="auto"/>
            </w:tcBorders>
            <w:noWrap/>
          </w:tcPr>
          <w:p w14:paraId="20C9D333" w14:textId="77777777" w:rsidR="008514C4" w:rsidRPr="00202769" w:rsidRDefault="008514C4"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387" w:type="dxa"/>
            <w:tcBorders>
              <w:bottom w:val="single" w:sz="4" w:space="0" w:color="auto"/>
            </w:tcBorders>
            <w:noWrap/>
            <w:vAlign w:val="bottom"/>
          </w:tcPr>
          <w:p w14:paraId="79B81C12" w14:textId="77777777" w:rsidR="008514C4" w:rsidRPr="00202769" w:rsidRDefault="008514C4"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12.8494</w:t>
            </w:r>
          </w:p>
        </w:tc>
        <w:tc>
          <w:tcPr>
            <w:tcW w:w="1276" w:type="dxa"/>
            <w:tcBorders>
              <w:bottom w:val="single" w:sz="4" w:space="0" w:color="auto"/>
              <w:right w:val="single" w:sz="4" w:space="0" w:color="auto"/>
            </w:tcBorders>
            <w:noWrap/>
            <w:vAlign w:val="bottom"/>
          </w:tcPr>
          <w:p w14:paraId="2719E8DC" w14:textId="77777777" w:rsidR="008514C4" w:rsidRPr="00202769" w:rsidRDefault="008514C4" w:rsidP="00FB72F6">
            <w:pPr>
              <w:keepNext/>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02769">
              <w:rPr>
                <w:rFonts w:cstheme="minorHAnsi"/>
                <w:color w:val="000000"/>
                <w:sz w:val="18"/>
                <w:szCs w:val="18"/>
              </w:rPr>
              <w:t>1</w:t>
            </w:r>
          </w:p>
        </w:tc>
      </w:tr>
    </w:tbl>
    <w:p w14:paraId="40140CFC" w14:textId="77777777" w:rsidR="00555A82" w:rsidRDefault="00555A82" w:rsidP="00FB72F6">
      <w:pPr>
        <w:pStyle w:val="BodyText"/>
        <w:jc w:val="both"/>
      </w:pPr>
    </w:p>
    <w:p w14:paraId="3F4F486B" w14:textId="4A23F60F" w:rsidR="00681B23" w:rsidRPr="00681B23" w:rsidRDefault="00DE5AB4" w:rsidP="00FB72F6">
      <w:pPr>
        <w:pStyle w:val="BodyText"/>
        <w:jc w:val="both"/>
      </w:pPr>
      <w:r w:rsidRPr="00DE5AB4">
        <w:t>The operating model fails the IPMVP R</w:t>
      </w:r>
      <w:r w:rsidRPr="0093631B">
        <w:rPr>
          <w:vertAlign w:val="superscript"/>
        </w:rPr>
        <w:t>2</w:t>
      </w:r>
      <w:r w:rsidRPr="00DE5AB4">
        <w:t xml:space="preserve"> test, otherwise all requirements are met.</w:t>
      </w:r>
    </w:p>
    <w:p w14:paraId="10DB5BCA" w14:textId="197152CD" w:rsidR="0053223C" w:rsidRDefault="0053223C" w:rsidP="00B25D96">
      <w:pPr>
        <w:pStyle w:val="Caption"/>
        <w:spacing w:after="0"/>
        <w:jc w:val="both"/>
      </w:pPr>
      <w:bookmarkStart w:id="184" w:name="_Toc73622868"/>
      <w:r>
        <w:t xml:space="preserve">Table </w:t>
      </w:r>
      <w:r>
        <w:fldChar w:fldCharType="begin"/>
      </w:r>
      <w:r>
        <w:instrText>SEQ Table \* ARABIC</w:instrText>
      </w:r>
      <w:r>
        <w:fldChar w:fldCharType="separate"/>
      </w:r>
      <w:r w:rsidR="000F4D3C">
        <w:rPr>
          <w:noProof/>
        </w:rPr>
        <w:t>9</w:t>
      </w:r>
      <w:r>
        <w:fldChar w:fldCharType="end"/>
      </w:r>
      <w:r>
        <w:t xml:space="preserve"> </w:t>
      </w:r>
      <w:r w:rsidRPr="003D39B4">
        <w:t>Mini method example - check against IPMVP regression tests</w:t>
      </w:r>
      <w:bookmarkEnd w:id="184"/>
    </w:p>
    <w:tbl>
      <w:tblPr>
        <w:tblStyle w:val="PlainTable1"/>
        <w:tblW w:w="8262" w:type="dxa"/>
        <w:tblLook w:val="0420" w:firstRow="1" w:lastRow="0" w:firstColumn="0" w:lastColumn="0" w:noHBand="0" w:noVBand="1"/>
      </w:tblPr>
      <w:tblGrid>
        <w:gridCol w:w="1501"/>
        <w:gridCol w:w="2274"/>
        <w:gridCol w:w="2400"/>
        <w:gridCol w:w="1483"/>
        <w:gridCol w:w="604"/>
      </w:tblGrid>
      <w:tr w:rsidR="00A96998" w:rsidRPr="00C65854" w14:paraId="28AC1C7D" w14:textId="77777777" w:rsidTr="00AE3194">
        <w:trPr>
          <w:cnfStyle w:val="100000000000" w:firstRow="1" w:lastRow="0" w:firstColumn="0" w:lastColumn="0" w:oddVBand="0" w:evenVBand="0" w:oddHBand="0" w:evenHBand="0" w:firstRowFirstColumn="0" w:firstRowLastColumn="0" w:lastRowFirstColumn="0" w:lastRowLastColumn="0"/>
          <w:trHeight w:val="300"/>
        </w:trPr>
        <w:tc>
          <w:tcPr>
            <w:tcW w:w="1501" w:type="dxa"/>
            <w:noWrap/>
          </w:tcPr>
          <w:p w14:paraId="1CC57391" w14:textId="77777777" w:rsidR="00A96998" w:rsidRPr="00361513" w:rsidRDefault="00A96998" w:rsidP="00FB72F6">
            <w:pPr>
              <w:jc w:val="both"/>
              <w:rPr>
                <w:rFonts w:cstheme="minorHAnsi"/>
                <w:b w:val="0"/>
                <w:color w:val="000000"/>
                <w:sz w:val="18"/>
                <w:szCs w:val="18"/>
              </w:rPr>
            </w:pPr>
          </w:p>
        </w:tc>
        <w:tc>
          <w:tcPr>
            <w:tcW w:w="2274" w:type="dxa"/>
          </w:tcPr>
          <w:p w14:paraId="5DEF4A0E" w14:textId="77777777" w:rsidR="00A96998" w:rsidRPr="00361513" w:rsidRDefault="00A96998" w:rsidP="00FB72F6">
            <w:pPr>
              <w:jc w:val="both"/>
              <w:rPr>
                <w:rFonts w:cstheme="minorHAnsi"/>
                <w:color w:val="000000"/>
                <w:sz w:val="18"/>
                <w:szCs w:val="18"/>
              </w:rPr>
            </w:pPr>
            <w:r w:rsidRPr="00361513">
              <w:rPr>
                <w:rFonts w:cstheme="minorHAnsi"/>
                <w:color w:val="000000"/>
                <w:sz w:val="18"/>
                <w:szCs w:val="18"/>
              </w:rPr>
              <w:t>Baseline</w:t>
            </w:r>
          </w:p>
        </w:tc>
        <w:tc>
          <w:tcPr>
            <w:tcW w:w="2400" w:type="dxa"/>
            <w:noWrap/>
          </w:tcPr>
          <w:p w14:paraId="3FF8E6C2" w14:textId="77777777" w:rsidR="00A96998" w:rsidRPr="00361513" w:rsidRDefault="00A96998" w:rsidP="00FB72F6">
            <w:pPr>
              <w:jc w:val="both"/>
              <w:rPr>
                <w:rFonts w:cstheme="minorHAnsi"/>
                <w:color w:val="000000"/>
                <w:sz w:val="18"/>
                <w:szCs w:val="18"/>
              </w:rPr>
            </w:pPr>
            <w:r w:rsidRPr="00361513">
              <w:rPr>
                <w:rFonts w:cstheme="minorHAnsi"/>
                <w:color w:val="000000"/>
                <w:sz w:val="18"/>
                <w:szCs w:val="18"/>
              </w:rPr>
              <w:t>Operating</w:t>
            </w:r>
          </w:p>
        </w:tc>
        <w:tc>
          <w:tcPr>
            <w:tcW w:w="1483" w:type="dxa"/>
            <w:noWrap/>
          </w:tcPr>
          <w:p w14:paraId="4AB97AFD" w14:textId="77777777" w:rsidR="00A96998" w:rsidRPr="00361513" w:rsidRDefault="00A96998" w:rsidP="00FB72F6">
            <w:pPr>
              <w:jc w:val="both"/>
              <w:rPr>
                <w:rFonts w:cstheme="minorHAnsi"/>
                <w:b w:val="0"/>
                <w:color w:val="000000"/>
                <w:sz w:val="18"/>
                <w:szCs w:val="18"/>
              </w:rPr>
            </w:pPr>
          </w:p>
        </w:tc>
        <w:tc>
          <w:tcPr>
            <w:tcW w:w="604" w:type="dxa"/>
            <w:noWrap/>
          </w:tcPr>
          <w:p w14:paraId="48B025EF" w14:textId="77777777" w:rsidR="00A96998" w:rsidRPr="00361513" w:rsidRDefault="00A96998" w:rsidP="00FB72F6">
            <w:pPr>
              <w:jc w:val="both"/>
              <w:rPr>
                <w:rFonts w:cstheme="minorHAnsi"/>
                <w:b w:val="0"/>
                <w:color w:val="000000"/>
                <w:sz w:val="18"/>
                <w:szCs w:val="18"/>
              </w:rPr>
            </w:pPr>
          </w:p>
        </w:tc>
      </w:tr>
      <w:tr w:rsidR="00A96998" w:rsidRPr="00C65854" w14:paraId="1C52290D" w14:textId="77777777" w:rsidTr="00AE3194">
        <w:trPr>
          <w:cnfStyle w:val="000000100000" w:firstRow="0" w:lastRow="0" w:firstColumn="0" w:lastColumn="0" w:oddVBand="0" w:evenVBand="0" w:oddHBand="1" w:evenHBand="0" w:firstRowFirstColumn="0" w:firstRowLastColumn="0" w:lastRowFirstColumn="0" w:lastRowLastColumn="0"/>
          <w:trHeight w:val="300"/>
        </w:trPr>
        <w:tc>
          <w:tcPr>
            <w:tcW w:w="1501" w:type="dxa"/>
            <w:noWrap/>
            <w:hideMark/>
          </w:tcPr>
          <w:p w14:paraId="6DCDB901" w14:textId="77777777" w:rsidR="00A96998" w:rsidRPr="00361513" w:rsidRDefault="00A96998" w:rsidP="00FB72F6">
            <w:pPr>
              <w:jc w:val="both"/>
              <w:rPr>
                <w:rFonts w:cstheme="minorHAnsi"/>
                <w:color w:val="000000"/>
                <w:sz w:val="18"/>
                <w:szCs w:val="18"/>
              </w:rPr>
            </w:pPr>
            <w:proofErr w:type="spellStart"/>
            <w:r w:rsidRPr="00361513">
              <w:rPr>
                <w:rFonts w:cstheme="minorHAnsi"/>
                <w:color w:val="000000"/>
                <w:sz w:val="18"/>
                <w:szCs w:val="18"/>
              </w:rPr>
              <w:t>Cvrmse</w:t>
            </w:r>
            <w:proofErr w:type="spellEnd"/>
          </w:p>
        </w:tc>
        <w:tc>
          <w:tcPr>
            <w:tcW w:w="2274" w:type="dxa"/>
          </w:tcPr>
          <w:p w14:paraId="083F5427" w14:textId="77777777" w:rsidR="00A96998" w:rsidRPr="00361513" w:rsidRDefault="00A96998" w:rsidP="00FB72F6">
            <w:pPr>
              <w:jc w:val="both"/>
              <w:rPr>
                <w:rFonts w:cstheme="minorHAnsi"/>
                <w:color w:val="000000"/>
                <w:sz w:val="18"/>
                <w:szCs w:val="18"/>
              </w:rPr>
            </w:pPr>
            <w:r w:rsidRPr="00361513">
              <w:rPr>
                <w:rFonts w:cstheme="minorHAnsi"/>
                <w:color w:val="000000"/>
                <w:sz w:val="18"/>
                <w:szCs w:val="18"/>
              </w:rPr>
              <w:t>0.042939558</w:t>
            </w:r>
          </w:p>
        </w:tc>
        <w:tc>
          <w:tcPr>
            <w:tcW w:w="2400" w:type="dxa"/>
            <w:noWrap/>
            <w:hideMark/>
          </w:tcPr>
          <w:p w14:paraId="008C0828" w14:textId="77777777" w:rsidR="00A96998" w:rsidRPr="00361513" w:rsidRDefault="00A96998" w:rsidP="00FB72F6">
            <w:pPr>
              <w:jc w:val="both"/>
              <w:rPr>
                <w:rFonts w:cstheme="minorHAnsi"/>
                <w:color w:val="000000"/>
                <w:sz w:val="18"/>
                <w:szCs w:val="18"/>
              </w:rPr>
            </w:pPr>
            <w:r w:rsidRPr="00361513">
              <w:rPr>
                <w:rFonts w:cstheme="minorHAnsi"/>
                <w:color w:val="000000"/>
                <w:sz w:val="18"/>
                <w:szCs w:val="18"/>
              </w:rPr>
              <w:t>0.0543855</w:t>
            </w:r>
          </w:p>
        </w:tc>
        <w:tc>
          <w:tcPr>
            <w:tcW w:w="1483" w:type="dxa"/>
            <w:noWrap/>
            <w:hideMark/>
          </w:tcPr>
          <w:p w14:paraId="17218B8C" w14:textId="77777777" w:rsidR="00A96998" w:rsidRPr="00361513" w:rsidRDefault="00A96998" w:rsidP="00FB72F6">
            <w:pPr>
              <w:jc w:val="both"/>
              <w:rPr>
                <w:rFonts w:cstheme="minorHAnsi"/>
                <w:color w:val="000000"/>
                <w:sz w:val="18"/>
                <w:szCs w:val="18"/>
              </w:rPr>
            </w:pPr>
            <w:r w:rsidRPr="00361513">
              <w:rPr>
                <w:rFonts w:cstheme="minorHAnsi"/>
                <w:color w:val="000000"/>
                <w:sz w:val="18"/>
                <w:szCs w:val="18"/>
              </w:rPr>
              <w:t>&lt;0.2</w:t>
            </w:r>
          </w:p>
        </w:tc>
        <w:tc>
          <w:tcPr>
            <w:tcW w:w="604" w:type="dxa"/>
            <w:noWrap/>
            <w:hideMark/>
          </w:tcPr>
          <w:p w14:paraId="7CF3495B" w14:textId="77777777" w:rsidR="00A96998" w:rsidRPr="00361513" w:rsidRDefault="00A96998" w:rsidP="00FB72F6">
            <w:pPr>
              <w:jc w:val="both"/>
              <w:rPr>
                <w:rFonts w:cstheme="minorHAnsi"/>
                <w:color w:val="000000"/>
                <w:sz w:val="18"/>
                <w:szCs w:val="18"/>
              </w:rPr>
            </w:pPr>
            <w:r w:rsidRPr="00361513">
              <w:rPr>
                <w:rFonts w:cstheme="minorHAnsi"/>
                <w:color w:val="000000"/>
                <w:sz w:val="18"/>
                <w:szCs w:val="18"/>
              </w:rPr>
              <w:t>Y</w:t>
            </w:r>
          </w:p>
        </w:tc>
      </w:tr>
      <w:tr w:rsidR="00A96998" w:rsidRPr="00C65854" w14:paraId="2FEB7840" w14:textId="77777777" w:rsidTr="00AE3194">
        <w:trPr>
          <w:trHeight w:val="300"/>
        </w:trPr>
        <w:tc>
          <w:tcPr>
            <w:tcW w:w="1501" w:type="dxa"/>
            <w:noWrap/>
            <w:hideMark/>
          </w:tcPr>
          <w:p w14:paraId="16FD92B2" w14:textId="1D16A4AD" w:rsidR="00A96998" w:rsidRPr="00FA7F7A" w:rsidRDefault="00FA7F7A" w:rsidP="00FB72F6">
            <w:pPr>
              <w:jc w:val="both"/>
              <w:rPr>
                <w:rFonts w:cstheme="minorHAnsi"/>
                <w:color w:val="000000"/>
                <w:sz w:val="18"/>
                <w:szCs w:val="18"/>
                <w:vertAlign w:val="superscript"/>
              </w:rPr>
            </w:pPr>
            <w:r>
              <w:rPr>
                <w:rFonts w:cstheme="minorHAnsi"/>
                <w:color w:val="000000"/>
                <w:sz w:val="18"/>
                <w:szCs w:val="18"/>
              </w:rPr>
              <w:t>r</w:t>
            </w:r>
            <w:r>
              <w:rPr>
                <w:rFonts w:cstheme="minorHAnsi"/>
                <w:color w:val="000000"/>
                <w:sz w:val="18"/>
                <w:szCs w:val="18"/>
                <w:vertAlign w:val="superscript"/>
              </w:rPr>
              <w:t>2</w:t>
            </w:r>
          </w:p>
        </w:tc>
        <w:tc>
          <w:tcPr>
            <w:tcW w:w="2274" w:type="dxa"/>
          </w:tcPr>
          <w:p w14:paraId="18F16845" w14:textId="77777777" w:rsidR="00A96998" w:rsidRPr="00361513" w:rsidRDefault="00A96998" w:rsidP="00FB72F6">
            <w:pPr>
              <w:jc w:val="both"/>
              <w:rPr>
                <w:rFonts w:cstheme="minorHAnsi"/>
                <w:color w:val="000000"/>
                <w:sz w:val="18"/>
                <w:szCs w:val="18"/>
              </w:rPr>
            </w:pPr>
            <w:r w:rsidRPr="00361513">
              <w:rPr>
                <w:rFonts w:cstheme="minorHAnsi"/>
                <w:color w:val="000000"/>
                <w:sz w:val="18"/>
                <w:szCs w:val="18"/>
              </w:rPr>
              <w:t>0.820609387</w:t>
            </w:r>
          </w:p>
        </w:tc>
        <w:tc>
          <w:tcPr>
            <w:tcW w:w="2400" w:type="dxa"/>
            <w:noWrap/>
            <w:hideMark/>
          </w:tcPr>
          <w:p w14:paraId="0039DBFD" w14:textId="4F6381EA" w:rsidR="00A96998" w:rsidRPr="00361513" w:rsidRDefault="00A96998" w:rsidP="00FB72F6">
            <w:pPr>
              <w:jc w:val="both"/>
              <w:rPr>
                <w:rFonts w:cstheme="minorHAnsi"/>
                <w:color w:val="000000"/>
                <w:sz w:val="18"/>
                <w:szCs w:val="18"/>
              </w:rPr>
            </w:pPr>
            <w:r w:rsidRPr="00361513">
              <w:rPr>
                <w:rFonts w:cstheme="minorHAnsi"/>
                <w:color w:val="000000"/>
                <w:sz w:val="18"/>
                <w:szCs w:val="18"/>
              </w:rPr>
              <w:t>0.66443947</w:t>
            </w:r>
            <w:r w:rsidRPr="00777E64">
              <w:rPr>
                <w:rFonts w:cstheme="minorHAnsi"/>
                <w:color w:val="000000"/>
                <w:sz w:val="18"/>
                <w:szCs w:val="18"/>
              </w:rPr>
              <w:t>3</w:t>
            </w:r>
            <w:r w:rsidR="004F5E35" w:rsidRPr="00777E64">
              <w:rPr>
                <w:rFonts w:cstheme="minorHAnsi"/>
                <w:color w:val="000000"/>
                <w:sz w:val="18"/>
                <w:szCs w:val="18"/>
              </w:rPr>
              <w:t>*</w:t>
            </w:r>
          </w:p>
        </w:tc>
        <w:tc>
          <w:tcPr>
            <w:tcW w:w="1483" w:type="dxa"/>
            <w:noWrap/>
            <w:hideMark/>
          </w:tcPr>
          <w:p w14:paraId="46B91FDF" w14:textId="77777777" w:rsidR="00A96998" w:rsidRPr="00361513" w:rsidRDefault="00A96998" w:rsidP="00FB72F6">
            <w:pPr>
              <w:jc w:val="both"/>
              <w:rPr>
                <w:rFonts w:cstheme="minorHAnsi"/>
                <w:color w:val="000000"/>
                <w:sz w:val="18"/>
                <w:szCs w:val="18"/>
              </w:rPr>
            </w:pPr>
            <w:r w:rsidRPr="00361513">
              <w:rPr>
                <w:rFonts w:cstheme="minorHAnsi"/>
                <w:color w:val="000000"/>
                <w:sz w:val="18"/>
                <w:szCs w:val="18"/>
              </w:rPr>
              <w:t>&gt;0.75</w:t>
            </w:r>
          </w:p>
        </w:tc>
        <w:tc>
          <w:tcPr>
            <w:tcW w:w="604" w:type="dxa"/>
            <w:noWrap/>
            <w:hideMark/>
          </w:tcPr>
          <w:p w14:paraId="4708993C" w14:textId="77777777" w:rsidR="00A96998" w:rsidRPr="00361513" w:rsidRDefault="00A96998" w:rsidP="00FB72F6">
            <w:pPr>
              <w:jc w:val="both"/>
              <w:rPr>
                <w:rFonts w:cstheme="minorHAnsi"/>
                <w:color w:val="000000"/>
                <w:sz w:val="18"/>
                <w:szCs w:val="18"/>
              </w:rPr>
            </w:pPr>
            <w:r w:rsidRPr="00361513">
              <w:rPr>
                <w:rFonts w:cstheme="minorHAnsi"/>
                <w:color w:val="000000"/>
                <w:sz w:val="18"/>
                <w:szCs w:val="18"/>
              </w:rPr>
              <w:t>Y</w:t>
            </w:r>
          </w:p>
        </w:tc>
      </w:tr>
      <w:tr w:rsidR="00A96998" w:rsidRPr="00C65854" w14:paraId="7C546C1A" w14:textId="77777777" w:rsidTr="00AE3194">
        <w:trPr>
          <w:cnfStyle w:val="000000100000" w:firstRow="0" w:lastRow="0" w:firstColumn="0" w:lastColumn="0" w:oddVBand="0" w:evenVBand="0" w:oddHBand="1" w:evenHBand="0" w:firstRowFirstColumn="0" w:firstRowLastColumn="0" w:lastRowFirstColumn="0" w:lastRowLastColumn="0"/>
          <w:trHeight w:val="300"/>
        </w:trPr>
        <w:tc>
          <w:tcPr>
            <w:tcW w:w="1501" w:type="dxa"/>
            <w:noWrap/>
            <w:hideMark/>
          </w:tcPr>
          <w:p w14:paraId="777106D7" w14:textId="77777777" w:rsidR="00A96998" w:rsidRPr="00361513" w:rsidRDefault="00A96998" w:rsidP="00FB72F6">
            <w:pPr>
              <w:jc w:val="both"/>
              <w:rPr>
                <w:rFonts w:cstheme="minorHAnsi"/>
                <w:color w:val="000000"/>
                <w:sz w:val="18"/>
                <w:szCs w:val="18"/>
              </w:rPr>
            </w:pPr>
            <w:proofErr w:type="spellStart"/>
            <w:r w:rsidRPr="00361513">
              <w:rPr>
                <w:rFonts w:cstheme="minorHAnsi"/>
                <w:color w:val="000000"/>
                <w:sz w:val="18"/>
                <w:szCs w:val="18"/>
              </w:rPr>
              <w:t>tstats</w:t>
            </w:r>
            <w:proofErr w:type="spellEnd"/>
          </w:p>
        </w:tc>
        <w:tc>
          <w:tcPr>
            <w:tcW w:w="2274" w:type="dxa"/>
          </w:tcPr>
          <w:p w14:paraId="46204CE8" w14:textId="77777777" w:rsidR="00A96998" w:rsidRPr="00361513" w:rsidRDefault="00A96998" w:rsidP="00FB72F6">
            <w:pPr>
              <w:jc w:val="both"/>
              <w:rPr>
                <w:rFonts w:cstheme="minorHAnsi"/>
                <w:color w:val="000000"/>
                <w:sz w:val="18"/>
                <w:szCs w:val="18"/>
              </w:rPr>
            </w:pPr>
          </w:p>
        </w:tc>
        <w:tc>
          <w:tcPr>
            <w:tcW w:w="2400" w:type="dxa"/>
            <w:noWrap/>
            <w:hideMark/>
          </w:tcPr>
          <w:p w14:paraId="60334236" w14:textId="77777777" w:rsidR="00A96998" w:rsidRPr="00361513" w:rsidRDefault="00A96998" w:rsidP="00FB72F6">
            <w:pPr>
              <w:jc w:val="both"/>
              <w:rPr>
                <w:rFonts w:cstheme="minorHAnsi"/>
                <w:color w:val="000000"/>
                <w:sz w:val="18"/>
                <w:szCs w:val="18"/>
              </w:rPr>
            </w:pPr>
          </w:p>
        </w:tc>
        <w:tc>
          <w:tcPr>
            <w:tcW w:w="1483" w:type="dxa"/>
            <w:noWrap/>
            <w:hideMark/>
          </w:tcPr>
          <w:p w14:paraId="297FFAF8" w14:textId="77777777" w:rsidR="00A96998" w:rsidRPr="00361513" w:rsidRDefault="00A96998" w:rsidP="00FB72F6">
            <w:pPr>
              <w:jc w:val="both"/>
              <w:rPr>
                <w:rFonts w:cstheme="minorHAnsi"/>
                <w:color w:val="000000"/>
                <w:sz w:val="18"/>
                <w:szCs w:val="18"/>
              </w:rPr>
            </w:pPr>
            <w:r w:rsidRPr="00361513">
              <w:rPr>
                <w:rFonts w:cstheme="minorHAnsi"/>
                <w:color w:val="000000"/>
                <w:sz w:val="18"/>
                <w:szCs w:val="18"/>
              </w:rPr>
              <w:t>&gt;|2|</w:t>
            </w:r>
          </w:p>
        </w:tc>
        <w:tc>
          <w:tcPr>
            <w:tcW w:w="604" w:type="dxa"/>
            <w:noWrap/>
            <w:hideMark/>
          </w:tcPr>
          <w:p w14:paraId="2DCBBE68" w14:textId="77777777" w:rsidR="00A96998" w:rsidRPr="00361513" w:rsidRDefault="00A96998" w:rsidP="00FB72F6">
            <w:pPr>
              <w:jc w:val="both"/>
              <w:rPr>
                <w:rFonts w:cstheme="minorHAnsi"/>
                <w:color w:val="000000"/>
                <w:sz w:val="18"/>
                <w:szCs w:val="18"/>
              </w:rPr>
            </w:pPr>
            <w:r w:rsidRPr="00361513">
              <w:rPr>
                <w:rFonts w:cstheme="minorHAnsi"/>
                <w:color w:val="000000"/>
                <w:sz w:val="18"/>
                <w:szCs w:val="18"/>
              </w:rPr>
              <w:t>Y</w:t>
            </w:r>
          </w:p>
        </w:tc>
      </w:tr>
      <w:tr w:rsidR="00A96998" w:rsidRPr="00C65854" w14:paraId="13212350" w14:textId="77777777" w:rsidTr="00AE3194">
        <w:trPr>
          <w:trHeight w:val="300"/>
        </w:trPr>
        <w:tc>
          <w:tcPr>
            <w:tcW w:w="1501" w:type="dxa"/>
            <w:noWrap/>
            <w:hideMark/>
          </w:tcPr>
          <w:p w14:paraId="4DC416DC" w14:textId="77777777" w:rsidR="00A96998" w:rsidRPr="00361513" w:rsidRDefault="00A96998" w:rsidP="00FB72F6">
            <w:pPr>
              <w:jc w:val="both"/>
              <w:rPr>
                <w:rFonts w:cstheme="minorHAnsi"/>
                <w:color w:val="000000"/>
                <w:sz w:val="18"/>
                <w:szCs w:val="18"/>
              </w:rPr>
            </w:pPr>
            <w:r w:rsidRPr="00361513">
              <w:rPr>
                <w:rFonts w:cstheme="minorHAnsi"/>
                <w:color w:val="000000"/>
                <w:sz w:val="18"/>
                <w:szCs w:val="18"/>
              </w:rPr>
              <w:t>Bias error</w:t>
            </w:r>
          </w:p>
        </w:tc>
        <w:tc>
          <w:tcPr>
            <w:tcW w:w="2274" w:type="dxa"/>
          </w:tcPr>
          <w:p w14:paraId="76ADC1AC" w14:textId="77777777" w:rsidR="00A96998" w:rsidRPr="00361513" w:rsidRDefault="00A96998" w:rsidP="00FB72F6">
            <w:pPr>
              <w:jc w:val="both"/>
              <w:rPr>
                <w:rFonts w:cstheme="minorHAnsi"/>
                <w:color w:val="000000"/>
                <w:sz w:val="18"/>
                <w:szCs w:val="18"/>
              </w:rPr>
            </w:pPr>
            <w:r w:rsidRPr="00361513">
              <w:rPr>
                <w:rFonts w:cstheme="minorHAnsi"/>
                <w:color w:val="000000"/>
                <w:sz w:val="18"/>
                <w:szCs w:val="18"/>
              </w:rPr>
              <w:t>0.000%</w:t>
            </w:r>
          </w:p>
        </w:tc>
        <w:tc>
          <w:tcPr>
            <w:tcW w:w="2400" w:type="dxa"/>
            <w:noWrap/>
            <w:hideMark/>
          </w:tcPr>
          <w:p w14:paraId="02EBD5D4" w14:textId="77777777" w:rsidR="00A96998" w:rsidRPr="00361513" w:rsidRDefault="00A96998" w:rsidP="00FB72F6">
            <w:pPr>
              <w:jc w:val="both"/>
              <w:rPr>
                <w:rFonts w:cstheme="minorHAnsi"/>
                <w:color w:val="000000"/>
                <w:sz w:val="18"/>
                <w:szCs w:val="18"/>
              </w:rPr>
            </w:pPr>
            <w:r w:rsidRPr="00361513">
              <w:rPr>
                <w:rFonts w:cstheme="minorHAnsi"/>
                <w:color w:val="000000"/>
                <w:sz w:val="18"/>
                <w:szCs w:val="18"/>
              </w:rPr>
              <w:t>0.000%</w:t>
            </w:r>
          </w:p>
        </w:tc>
        <w:tc>
          <w:tcPr>
            <w:tcW w:w="1483" w:type="dxa"/>
            <w:noWrap/>
            <w:hideMark/>
          </w:tcPr>
          <w:p w14:paraId="2C76E0B0" w14:textId="77777777" w:rsidR="00A96998" w:rsidRPr="00361513" w:rsidRDefault="00A96998" w:rsidP="00FB72F6">
            <w:pPr>
              <w:jc w:val="both"/>
              <w:rPr>
                <w:rFonts w:cstheme="minorHAnsi"/>
                <w:color w:val="000000"/>
                <w:sz w:val="18"/>
                <w:szCs w:val="18"/>
              </w:rPr>
            </w:pPr>
            <w:r w:rsidRPr="00361513">
              <w:rPr>
                <w:rFonts w:cstheme="minorHAnsi"/>
                <w:color w:val="000000"/>
                <w:sz w:val="18"/>
                <w:szCs w:val="18"/>
              </w:rPr>
              <w:t>&lt; 0.005%</w:t>
            </w:r>
          </w:p>
        </w:tc>
        <w:tc>
          <w:tcPr>
            <w:tcW w:w="604" w:type="dxa"/>
            <w:noWrap/>
            <w:hideMark/>
          </w:tcPr>
          <w:p w14:paraId="67967C08" w14:textId="77777777" w:rsidR="00A96998" w:rsidRPr="00361513" w:rsidRDefault="00A96998" w:rsidP="00FB72F6">
            <w:pPr>
              <w:jc w:val="both"/>
              <w:rPr>
                <w:rFonts w:cstheme="minorHAnsi"/>
                <w:color w:val="000000"/>
                <w:sz w:val="18"/>
                <w:szCs w:val="18"/>
              </w:rPr>
            </w:pPr>
            <w:r w:rsidRPr="00361513">
              <w:rPr>
                <w:rFonts w:cstheme="minorHAnsi"/>
                <w:color w:val="000000"/>
                <w:sz w:val="18"/>
                <w:szCs w:val="18"/>
              </w:rPr>
              <w:t>Y</w:t>
            </w:r>
          </w:p>
        </w:tc>
      </w:tr>
    </w:tbl>
    <w:p w14:paraId="2265E81E" w14:textId="12E1F4D1" w:rsidR="0080057A" w:rsidRDefault="004F5E35" w:rsidP="00FB72F6">
      <w:pPr>
        <w:pStyle w:val="BodyText"/>
        <w:jc w:val="both"/>
        <w:rPr>
          <w:sz w:val="16"/>
          <w:szCs w:val="16"/>
        </w:rPr>
      </w:pPr>
      <w:r w:rsidRPr="00777E64">
        <w:rPr>
          <w:sz w:val="16"/>
          <w:szCs w:val="16"/>
        </w:rPr>
        <w:t>*Refer to annexe for discussion on R</w:t>
      </w:r>
      <w:r w:rsidRPr="0093631B">
        <w:rPr>
          <w:sz w:val="16"/>
          <w:szCs w:val="16"/>
          <w:vertAlign w:val="superscript"/>
        </w:rPr>
        <w:t>2</w:t>
      </w:r>
      <w:r w:rsidRPr="00777E64">
        <w:rPr>
          <w:sz w:val="16"/>
          <w:szCs w:val="16"/>
        </w:rPr>
        <w:t>.</w:t>
      </w:r>
    </w:p>
    <w:p w14:paraId="7A0FD43F" w14:textId="08B83946" w:rsidR="001D6D5A" w:rsidRPr="001D6D5A" w:rsidRDefault="001D6D5A" w:rsidP="00FB72F6">
      <w:pPr>
        <w:pStyle w:val="BodyText"/>
        <w:jc w:val="both"/>
      </w:pPr>
      <w:r w:rsidRPr="001D6D5A">
        <w:t xml:space="preserve">As better models are not possible, and </w:t>
      </w:r>
      <w:r w:rsidR="00FA7F7A">
        <w:t>r</w:t>
      </w:r>
      <w:r w:rsidR="00FA7F7A">
        <w:rPr>
          <w:vertAlign w:val="superscript"/>
        </w:rPr>
        <w:t>2</w:t>
      </w:r>
      <w:r w:rsidRPr="001D6D5A">
        <w:t xml:space="preserve"> is the least important of the criteria, the models are acceptable</w:t>
      </w:r>
      <w:r w:rsidR="002C7F49">
        <w:t>.</w:t>
      </w:r>
    </w:p>
    <w:p w14:paraId="4C4E746A" w14:textId="0FEB14AC" w:rsidR="001D6D5A" w:rsidRPr="001D6D5A" w:rsidRDefault="001D6D5A" w:rsidP="00FB72F6">
      <w:pPr>
        <w:pStyle w:val="BodyText"/>
        <w:jc w:val="both"/>
      </w:pPr>
      <w:r w:rsidRPr="001D6D5A">
        <w:t xml:space="preserve">The eligible range of values is determined by adding 5% of the effective </w:t>
      </w:r>
      <w:r w:rsidR="009F6F3A" w:rsidRPr="001D6D5A">
        <w:t xml:space="preserve">range </w:t>
      </w:r>
      <w:r w:rsidR="002358B1">
        <w:t xml:space="preserve">(see </w:t>
      </w:r>
      <w:r w:rsidR="002358B1">
        <w:fldChar w:fldCharType="begin"/>
      </w:r>
      <w:r w:rsidR="002358B1">
        <w:instrText xml:space="preserve"> REF _Ref69224452 \h </w:instrText>
      </w:r>
      <w:r w:rsidR="002358B1">
        <w:fldChar w:fldCharType="separate"/>
      </w:r>
      <w:r w:rsidR="002358B1">
        <w:t xml:space="preserve">Table </w:t>
      </w:r>
      <w:r w:rsidR="002358B1">
        <w:rPr>
          <w:noProof/>
        </w:rPr>
        <w:t>10</w:t>
      </w:r>
      <w:r w:rsidR="002358B1">
        <w:fldChar w:fldCharType="end"/>
      </w:r>
      <w:r w:rsidR="002358B1">
        <w:t>)</w:t>
      </w:r>
      <w:r w:rsidRPr="001D6D5A">
        <w:t>.</w:t>
      </w:r>
    </w:p>
    <w:p w14:paraId="0E10BAFD" w14:textId="3106CECE" w:rsidR="0094358F" w:rsidRDefault="0094358F" w:rsidP="00455D3B">
      <w:pPr>
        <w:pStyle w:val="Caption"/>
        <w:spacing w:after="0"/>
        <w:jc w:val="both"/>
      </w:pPr>
      <w:bookmarkStart w:id="185" w:name="_Ref69224452"/>
      <w:bookmarkStart w:id="186" w:name="_Toc73622869"/>
      <w:r>
        <w:t xml:space="preserve">Table </w:t>
      </w:r>
      <w:r>
        <w:fldChar w:fldCharType="begin"/>
      </w:r>
      <w:r>
        <w:instrText>SEQ Table \* ARABIC</w:instrText>
      </w:r>
      <w:r>
        <w:fldChar w:fldCharType="separate"/>
      </w:r>
      <w:r>
        <w:rPr>
          <w:noProof/>
        </w:rPr>
        <w:t>10</w:t>
      </w:r>
      <w:r>
        <w:fldChar w:fldCharType="end"/>
      </w:r>
      <w:bookmarkEnd w:id="185"/>
      <w:r>
        <w:t xml:space="preserve"> </w:t>
      </w:r>
      <w:r w:rsidRPr="00EA360F">
        <w:t>Mini method example - eligible range</w:t>
      </w:r>
      <w:bookmarkEnd w:id="186"/>
    </w:p>
    <w:tbl>
      <w:tblPr>
        <w:tblStyle w:val="PlainTable3"/>
        <w:tblW w:w="3750" w:type="dxa"/>
        <w:tblLook w:val="0400" w:firstRow="0" w:lastRow="0" w:firstColumn="0" w:lastColumn="0" w:noHBand="0" w:noVBand="1"/>
      </w:tblPr>
      <w:tblGrid>
        <w:gridCol w:w="1203"/>
        <w:gridCol w:w="1468"/>
        <w:gridCol w:w="1079"/>
      </w:tblGrid>
      <w:tr w:rsidR="002D0D75" w:rsidRPr="00DA4BC0" w14:paraId="48FA29D0" w14:textId="77777777" w:rsidTr="0090285E">
        <w:trPr>
          <w:cnfStyle w:val="000000100000" w:firstRow="0" w:lastRow="0" w:firstColumn="0" w:lastColumn="0" w:oddVBand="0" w:evenVBand="0" w:oddHBand="1" w:evenHBand="0" w:firstRowFirstColumn="0" w:firstRowLastColumn="0" w:lastRowFirstColumn="0" w:lastRowLastColumn="0"/>
          <w:trHeight w:val="596"/>
        </w:trPr>
        <w:tc>
          <w:tcPr>
            <w:tcW w:w="0" w:type="dxa"/>
            <w:tcBorders>
              <w:top w:val="single" w:sz="4" w:space="0" w:color="auto"/>
              <w:left w:val="single" w:sz="4" w:space="0" w:color="auto"/>
            </w:tcBorders>
            <w:noWrap/>
            <w:hideMark/>
          </w:tcPr>
          <w:p w14:paraId="743F294C" w14:textId="77777777" w:rsidR="002D0D75" w:rsidRPr="00202769" w:rsidRDefault="002D0D75" w:rsidP="00FB72F6">
            <w:pPr>
              <w:jc w:val="both"/>
              <w:rPr>
                <w:rFonts w:eastAsia="Times New Roman" w:cstheme="minorHAnsi"/>
                <w:color w:val="000000"/>
                <w:sz w:val="20"/>
                <w:szCs w:val="20"/>
                <w:lang w:eastAsia="en-AU"/>
              </w:rPr>
            </w:pPr>
            <w:r w:rsidRPr="00202769">
              <w:rPr>
                <w:rFonts w:eastAsia="Times New Roman" w:cstheme="minorHAnsi"/>
                <w:color w:val="000000"/>
                <w:sz w:val="20"/>
                <w:szCs w:val="20"/>
                <w:lang w:eastAsia="en-AU"/>
              </w:rPr>
              <w:t>Eligible Range</w:t>
            </w:r>
          </w:p>
        </w:tc>
        <w:tc>
          <w:tcPr>
            <w:tcW w:w="0" w:type="dxa"/>
            <w:tcBorders>
              <w:top w:val="single" w:sz="4" w:space="0" w:color="auto"/>
            </w:tcBorders>
            <w:noWrap/>
            <w:hideMark/>
          </w:tcPr>
          <w:p w14:paraId="36203A20" w14:textId="77777777" w:rsidR="002D0D75" w:rsidRPr="00202769" w:rsidRDefault="002D0D75" w:rsidP="00FB72F6">
            <w:pPr>
              <w:jc w:val="both"/>
              <w:rPr>
                <w:rFonts w:eastAsia="Times New Roman" w:cstheme="minorHAnsi"/>
                <w:i/>
                <w:iCs/>
                <w:color w:val="000000"/>
                <w:sz w:val="20"/>
                <w:szCs w:val="20"/>
                <w:lang w:eastAsia="en-AU"/>
              </w:rPr>
            </w:pPr>
            <w:r w:rsidRPr="00202769">
              <w:rPr>
                <w:rFonts w:eastAsia="Times New Roman" w:cstheme="minorHAnsi"/>
                <w:i/>
                <w:iCs/>
                <w:color w:val="000000"/>
                <w:sz w:val="20"/>
                <w:szCs w:val="20"/>
                <w:lang w:eastAsia="en-AU"/>
              </w:rPr>
              <w:t>CDD</w:t>
            </w:r>
          </w:p>
        </w:tc>
        <w:tc>
          <w:tcPr>
            <w:tcW w:w="0" w:type="dxa"/>
            <w:tcBorders>
              <w:top w:val="single" w:sz="4" w:space="0" w:color="auto"/>
              <w:right w:val="single" w:sz="4" w:space="0" w:color="auto"/>
            </w:tcBorders>
            <w:noWrap/>
            <w:hideMark/>
          </w:tcPr>
          <w:p w14:paraId="0D62BEA9" w14:textId="77777777" w:rsidR="002D0D75" w:rsidRPr="00202769" w:rsidRDefault="002D0D75" w:rsidP="00FB72F6">
            <w:pPr>
              <w:jc w:val="both"/>
              <w:rPr>
                <w:rFonts w:eastAsia="Times New Roman" w:cstheme="minorHAnsi"/>
                <w:i/>
                <w:iCs/>
                <w:color w:val="000000"/>
                <w:sz w:val="20"/>
                <w:szCs w:val="20"/>
                <w:lang w:eastAsia="en-AU"/>
              </w:rPr>
            </w:pPr>
            <w:r w:rsidRPr="00202769">
              <w:rPr>
                <w:rFonts w:eastAsia="Times New Roman" w:cstheme="minorHAnsi"/>
                <w:i/>
                <w:iCs/>
                <w:color w:val="000000"/>
                <w:sz w:val="20"/>
                <w:szCs w:val="20"/>
                <w:lang w:eastAsia="en-AU"/>
              </w:rPr>
              <w:t>Is Friday</w:t>
            </w:r>
          </w:p>
        </w:tc>
      </w:tr>
      <w:tr w:rsidR="002D0D75" w:rsidRPr="00DA4BC0" w14:paraId="5A07CBC9" w14:textId="77777777" w:rsidTr="0090285E">
        <w:trPr>
          <w:trHeight w:val="300"/>
        </w:trPr>
        <w:tc>
          <w:tcPr>
            <w:tcW w:w="0" w:type="dxa"/>
            <w:tcBorders>
              <w:left w:val="single" w:sz="4" w:space="0" w:color="auto"/>
            </w:tcBorders>
            <w:noWrap/>
            <w:hideMark/>
          </w:tcPr>
          <w:p w14:paraId="4022DC64" w14:textId="77777777" w:rsidR="002D0D75" w:rsidRPr="00202769" w:rsidRDefault="002D0D75" w:rsidP="00FB72F6">
            <w:pPr>
              <w:jc w:val="both"/>
              <w:rPr>
                <w:rFonts w:eastAsia="Times New Roman" w:cstheme="minorHAnsi"/>
                <w:color w:val="000000"/>
                <w:sz w:val="20"/>
                <w:szCs w:val="20"/>
                <w:lang w:eastAsia="en-AU"/>
              </w:rPr>
            </w:pPr>
            <w:r w:rsidRPr="00202769">
              <w:rPr>
                <w:rFonts w:eastAsia="Times New Roman" w:cstheme="minorHAnsi"/>
                <w:color w:val="000000"/>
                <w:sz w:val="20"/>
                <w:szCs w:val="20"/>
                <w:lang w:eastAsia="en-AU"/>
              </w:rPr>
              <w:t>Min</w:t>
            </w:r>
          </w:p>
        </w:tc>
        <w:tc>
          <w:tcPr>
            <w:tcW w:w="0" w:type="dxa"/>
            <w:noWrap/>
            <w:hideMark/>
          </w:tcPr>
          <w:p w14:paraId="146DBB47" w14:textId="77777777" w:rsidR="002D0D75" w:rsidRPr="00202769" w:rsidRDefault="002D0D75" w:rsidP="00FB72F6">
            <w:pPr>
              <w:jc w:val="both"/>
              <w:rPr>
                <w:rFonts w:eastAsia="Times New Roman" w:cstheme="minorHAnsi"/>
                <w:color w:val="000000"/>
                <w:sz w:val="20"/>
                <w:szCs w:val="20"/>
                <w:lang w:eastAsia="en-AU"/>
              </w:rPr>
            </w:pPr>
            <w:r w:rsidRPr="00202769">
              <w:rPr>
                <w:rFonts w:eastAsia="Times New Roman" w:cstheme="minorHAnsi"/>
                <w:color w:val="000000"/>
                <w:sz w:val="20"/>
                <w:szCs w:val="20"/>
                <w:lang w:eastAsia="en-AU"/>
              </w:rPr>
              <w:t>0</w:t>
            </w:r>
          </w:p>
        </w:tc>
        <w:tc>
          <w:tcPr>
            <w:tcW w:w="0" w:type="dxa"/>
            <w:tcBorders>
              <w:right w:val="single" w:sz="4" w:space="0" w:color="auto"/>
            </w:tcBorders>
            <w:noWrap/>
            <w:hideMark/>
          </w:tcPr>
          <w:p w14:paraId="50B64931" w14:textId="77777777" w:rsidR="002D0D75" w:rsidRPr="00202769" w:rsidRDefault="002D0D75" w:rsidP="00FB72F6">
            <w:pPr>
              <w:jc w:val="both"/>
              <w:rPr>
                <w:rFonts w:eastAsia="Times New Roman" w:cstheme="minorHAnsi"/>
                <w:color w:val="000000"/>
                <w:sz w:val="20"/>
                <w:szCs w:val="20"/>
                <w:lang w:eastAsia="en-AU"/>
              </w:rPr>
            </w:pPr>
            <w:r w:rsidRPr="00202769">
              <w:rPr>
                <w:rFonts w:eastAsia="Times New Roman" w:cstheme="minorHAnsi"/>
                <w:color w:val="000000"/>
                <w:sz w:val="20"/>
                <w:szCs w:val="20"/>
                <w:lang w:eastAsia="en-AU"/>
              </w:rPr>
              <w:t>0</w:t>
            </w:r>
          </w:p>
        </w:tc>
      </w:tr>
      <w:tr w:rsidR="002D0D75" w:rsidRPr="00DA4BC0" w14:paraId="340367D9" w14:textId="77777777" w:rsidTr="0090285E">
        <w:trPr>
          <w:cnfStyle w:val="000000100000" w:firstRow="0" w:lastRow="0" w:firstColumn="0" w:lastColumn="0" w:oddVBand="0" w:evenVBand="0" w:oddHBand="1" w:evenHBand="0" w:firstRowFirstColumn="0" w:firstRowLastColumn="0" w:lastRowFirstColumn="0" w:lastRowLastColumn="0"/>
          <w:trHeight w:val="300"/>
        </w:trPr>
        <w:tc>
          <w:tcPr>
            <w:tcW w:w="0" w:type="dxa"/>
            <w:tcBorders>
              <w:left w:val="single" w:sz="4" w:space="0" w:color="auto"/>
              <w:bottom w:val="single" w:sz="4" w:space="0" w:color="auto"/>
            </w:tcBorders>
            <w:noWrap/>
            <w:hideMark/>
          </w:tcPr>
          <w:p w14:paraId="7821BADA" w14:textId="77777777" w:rsidR="002D0D75" w:rsidRPr="00202769" w:rsidRDefault="002D0D75" w:rsidP="00FB72F6">
            <w:pPr>
              <w:jc w:val="both"/>
              <w:rPr>
                <w:rFonts w:eastAsia="Times New Roman" w:cstheme="minorHAnsi"/>
                <w:color w:val="000000"/>
                <w:sz w:val="20"/>
                <w:szCs w:val="20"/>
                <w:lang w:eastAsia="en-AU"/>
              </w:rPr>
            </w:pPr>
            <w:r w:rsidRPr="00202769">
              <w:rPr>
                <w:rFonts w:eastAsia="Times New Roman" w:cstheme="minorHAnsi"/>
                <w:color w:val="000000"/>
                <w:sz w:val="20"/>
                <w:szCs w:val="20"/>
                <w:lang w:eastAsia="en-AU"/>
              </w:rPr>
              <w:t>Max</w:t>
            </w:r>
          </w:p>
        </w:tc>
        <w:tc>
          <w:tcPr>
            <w:tcW w:w="0" w:type="dxa"/>
            <w:tcBorders>
              <w:bottom w:val="single" w:sz="4" w:space="0" w:color="auto"/>
            </w:tcBorders>
            <w:noWrap/>
            <w:hideMark/>
          </w:tcPr>
          <w:p w14:paraId="410A3F6C" w14:textId="77777777" w:rsidR="002D0D75" w:rsidRPr="00202769" w:rsidRDefault="002D0D75" w:rsidP="00FB72F6">
            <w:pPr>
              <w:jc w:val="both"/>
              <w:rPr>
                <w:rFonts w:cstheme="minorHAnsi"/>
                <w:color w:val="000000"/>
                <w:sz w:val="20"/>
                <w:szCs w:val="20"/>
              </w:rPr>
            </w:pPr>
            <w:r w:rsidRPr="00202769">
              <w:rPr>
                <w:rFonts w:cstheme="minorHAnsi"/>
                <w:color w:val="000000"/>
                <w:sz w:val="20"/>
                <w:szCs w:val="20"/>
              </w:rPr>
              <w:t>13.49187</w:t>
            </w:r>
          </w:p>
        </w:tc>
        <w:tc>
          <w:tcPr>
            <w:tcW w:w="0" w:type="dxa"/>
            <w:tcBorders>
              <w:bottom w:val="single" w:sz="4" w:space="0" w:color="auto"/>
              <w:right w:val="single" w:sz="4" w:space="0" w:color="auto"/>
            </w:tcBorders>
            <w:noWrap/>
            <w:hideMark/>
          </w:tcPr>
          <w:p w14:paraId="412FE063" w14:textId="77777777" w:rsidR="002D0D75" w:rsidRPr="00202769" w:rsidRDefault="002D0D75" w:rsidP="00FB72F6">
            <w:pPr>
              <w:jc w:val="both"/>
              <w:rPr>
                <w:rFonts w:eastAsia="Times New Roman" w:cstheme="minorHAnsi"/>
                <w:color w:val="000000"/>
                <w:sz w:val="20"/>
                <w:szCs w:val="20"/>
                <w:lang w:eastAsia="en-AU"/>
              </w:rPr>
            </w:pPr>
            <w:r w:rsidRPr="00202769">
              <w:rPr>
                <w:rFonts w:eastAsia="Times New Roman" w:cstheme="minorHAnsi"/>
                <w:color w:val="000000"/>
                <w:sz w:val="20"/>
                <w:szCs w:val="20"/>
                <w:lang w:eastAsia="en-AU"/>
              </w:rPr>
              <w:t>1</w:t>
            </w:r>
          </w:p>
        </w:tc>
      </w:tr>
    </w:tbl>
    <w:p w14:paraId="5BE55D99" w14:textId="01B3D058" w:rsidR="00F41DD3" w:rsidRDefault="00F41DD3" w:rsidP="00FB72F6">
      <w:pPr>
        <w:pStyle w:val="BodyText"/>
        <w:jc w:val="both"/>
      </w:pPr>
    </w:p>
    <w:p w14:paraId="6A4C71A5" w14:textId="64D265CB" w:rsidR="00202769" w:rsidRPr="00C251DB" w:rsidRDefault="00415D01" w:rsidP="00FB72F6">
      <w:pPr>
        <w:pStyle w:val="Heading4"/>
        <w:jc w:val="both"/>
      </w:pPr>
      <w:bookmarkStart w:id="187" w:name="_Toc50528789"/>
      <w:r w:rsidRPr="00415D01">
        <w:t>Identify the normal year</w:t>
      </w:r>
      <w:bookmarkEnd w:id="187"/>
    </w:p>
    <w:p w14:paraId="1AF51C50" w14:textId="5D488F2A" w:rsidR="00AC794A" w:rsidRDefault="00AC794A" w:rsidP="00FB72F6">
      <w:pPr>
        <w:pStyle w:val="BodyText"/>
        <w:jc w:val="both"/>
      </w:pPr>
      <w:r>
        <w:t>The normal year is 1 Nov 2018 to 31 Oct 2019</w:t>
      </w:r>
      <w:r w:rsidR="005025B7">
        <w:t>.</w:t>
      </w:r>
      <w:r w:rsidR="002E0D28">
        <w:t xml:space="preserve"> As data is missing for the period 18 – 26/09/2019</w:t>
      </w:r>
      <w:r w:rsidR="002D0D75">
        <w:t xml:space="preserve"> the normal year has 356 days. </w:t>
      </w:r>
    </w:p>
    <w:p w14:paraId="28E37433" w14:textId="08960365" w:rsidR="00F41DD3" w:rsidRDefault="00AC794A" w:rsidP="00FB72F6">
      <w:pPr>
        <w:pStyle w:val="BodyText"/>
        <w:jc w:val="both"/>
      </w:pPr>
      <w:r>
        <w:t xml:space="preserve">The regression models developed are shown graphically </w:t>
      </w:r>
      <w:r w:rsidR="008C2086">
        <w:t xml:space="preserve">in </w:t>
      </w:r>
      <w:r w:rsidR="00D26AD3">
        <w:fldChar w:fldCharType="begin"/>
      </w:r>
      <w:r w:rsidR="00D26AD3">
        <w:instrText xml:space="preserve"> REF _Ref59619259 \h </w:instrText>
      </w:r>
      <w:r w:rsidR="00FB72F6">
        <w:instrText xml:space="preserve"> \* MERGEFORMAT </w:instrText>
      </w:r>
      <w:r w:rsidR="00D26AD3">
        <w:fldChar w:fldCharType="separate"/>
      </w:r>
      <w:r w:rsidR="00D26AD3">
        <w:t xml:space="preserve">Figure </w:t>
      </w:r>
      <w:r w:rsidR="00D26AD3">
        <w:rPr>
          <w:noProof/>
        </w:rPr>
        <w:t>7</w:t>
      </w:r>
      <w:r w:rsidR="00D26AD3">
        <w:fldChar w:fldCharType="end"/>
      </w:r>
      <w:r>
        <w:t>, when applied to the conditions of the normal year.</w:t>
      </w:r>
    </w:p>
    <w:p w14:paraId="00E65025" w14:textId="77777777" w:rsidR="00E603DA" w:rsidRDefault="00255342" w:rsidP="00FB72F6">
      <w:pPr>
        <w:pStyle w:val="BodyText"/>
        <w:keepNext/>
        <w:jc w:val="both"/>
      </w:pPr>
      <w:r>
        <w:rPr>
          <w:noProof/>
        </w:rPr>
        <w:drawing>
          <wp:inline distT="0" distB="0" distL="0" distR="0" wp14:anchorId="4FC02743" wp14:editId="76E43C69">
            <wp:extent cx="5926348" cy="333818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rotWithShape="1">
                    <a:blip r:embed="rId46">
                      <a:extLst>
                        <a:ext uri="{28A0092B-C50C-407E-A947-70E740481C1C}">
                          <a14:useLocalDpi xmlns:a14="http://schemas.microsoft.com/office/drawing/2010/main" val="0"/>
                        </a:ext>
                      </a:extLst>
                    </a:blip>
                    <a:srcRect l="1832" t="1963" r="1309" b="3082"/>
                    <a:stretch/>
                  </pic:blipFill>
                  <pic:spPr bwMode="auto">
                    <a:xfrm>
                      <a:off x="0" y="0"/>
                      <a:ext cx="5928463" cy="3339373"/>
                    </a:xfrm>
                    <a:prstGeom prst="rect">
                      <a:avLst/>
                    </a:prstGeom>
                    <a:ln>
                      <a:noFill/>
                    </a:ln>
                    <a:extLst>
                      <a:ext uri="{53640926-AAD7-44D8-BBD7-CCE9431645EC}">
                        <a14:shadowObscured xmlns:a14="http://schemas.microsoft.com/office/drawing/2010/main"/>
                      </a:ext>
                    </a:extLst>
                  </pic:spPr>
                </pic:pic>
              </a:graphicData>
            </a:graphic>
          </wp:inline>
        </w:drawing>
      </w:r>
    </w:p>
    <w:p w14:paraId="78DFB8BA" w14:textId="187B1AB6" w:rsidR="00AC794A" w:rsidRDefault="00E603DA" w:rsidP="0012769E">
      <w:pPr>
        <w:pStyle w:val="Caption"/>
        <w:spacing w:before="0"/>
        <w:jc w:val="both"/>
      </w:pPr>
      <w:bookmarkStart w:id="188" w:name="_Ref59619259"/>
      <w:bookmarkStart w:id="189" w:name="_Toc73622852"/>
      <w:r>
        <w:t xml:space="preserve">Figure </w:t>
      </w:r>
      <w:r>
        <w:fldChar w:fldCharType="begin"/>
      </w:r>
      <w:r>
        <w:instrText>SEQ Figure \* ARABIC</w:instrText>
      </w:r>
      <w:r>
        <w:fldChar w:fldCharType="separate"/>
      </w:r>
      <w:r w:rsidR="00EB0FC4">
        <w:rPr>
          <w:noProof/>
        </w:rPr>
        <w:t>7</w:t>
      </w:r>
      <w:r>
        <w:fldChar w:fldCharType="end"/>
      </w:r>
      <w:bookmarkEnd w:id="188"/>
      <w:r>
        <w:t xml:space="preserve"> </w:t>
      </w:r>
      <w:r w:rsidRPr="006509AC">
        <w:t>Mini method example - actual energy, modelled baseline, modelled operating</w:t>
      </w:r>
      <w:bookmarkEnd w:id="189"/>
    </w:p>
    <w:p w14:paraId="2EE8A52A" w14:textId="0598EAB0" w:rsidR="00D578F0" w:rsidRPr="00AE3194" w:rsidRDefault="006E785D" w:rsidP="00FB72F6">
      <w:pPr>
        <w:pStyle w:val="Heading4"/>
        <w:jc w:val="both"/>
      </w:pPr>
      <w:r w:rsidRPr="00AE3194">
        <w:t>D</w:t>
      </w:r>
      <w:r w:rsidR="00D578F0" w:rsidRPr="00AE3194">
        <w:t>e</w:t>
      </w:r>
      <w:r w:rsidRPr="00AE3194">
        <w:t>termine</w:t>
      </w:r>
      <w:r w:rsidR="00D578F0" w:rsidRPr="00AE3194">
        <w:t xml:space="preserve"> normal year</w:t>
      </w:r>
      <w:r w:rsidRPr="00AE3194">
        <w:t xml:space="preserve"> savings</w:t>
      </w:r>
    </w:p>
    <w:p w14:paraId="2C1EEA4A" w14:textId="442B35D3" w:rsidR="007A728B" w:rsidRDefault="007A728B" w:rsidP="00FB72F6">
      <w:pPr>
        <w:pStyle w:val="BodyText"/>
        <w:jc w:val="both"/>
      </w:pPr>
      <w:r>
        <w:t>Normal year savings are determined:</w:t>
      </w:r>
    </w:p>
    <w:p w14:paraId="390EE9F5" w14:textId="72D3AF1E" w:rsidR="007A728B" w:rsidRDefault="007A728B" w:rsidP="00FB72F6">
      <w:pPr>
        <w:pStyle w:val="BodyText"/>
        <w:jc w:val="both"/>
      </w:pPr>
      <w:r>
        <w:t>1.</w:t>
      </w:r>
      <w:r>
        <w:tab/>
      </w:r>
      <w:r w:rsidR="00BC474E" w:rsidRPr="0085164D">
        <w:t>Adjust</w:t>
      </w:r>
      <w:r w:rsidR="00BC474E">
        <w:t xml:space="preserve"> </w:t>
      </w:r>
      <w:r>
        <w:t xml:space="preserve">the baseline and operating models </w:t>
      </w:r>
      <w:r w:rsidRPr="00FE7556">
        <w:t xml:space="preserve">to </w:t>
      </w:r>
      <w:r w:rsidRPr="00EA38DA">
        <w:t xml:space="preserve">the </w:t>
      </w:r>
      <w:r w:rsidR="00C41EB2">
        <w:t xml:space="preserve">conditions of the </w:t>
      </w:r>
      <w:r w:rsidRPr="00E603DA">
        <w:t>normal</w:t>
      </w:r>
      <w:r>
        <w:t xml:space="preserve"> </w:t>
      </w:r>
      <w:r w:rsidR="00C41EB2">
        <w:t>year</w:t>
      </w:r>
      <w:r>
        <w:t>.</w:t>
      </w:r>
    </w:p>
    <w:p w14:paraId="0C322403" w14:textId="4B607C49" w:rsidR="007A728B" w:rsidRDefault="007A728B" w:rsidP="00FB72F6">
      <w:pPr>
        <w:pStyle w:val="BodyText"/>
        <w:ind w:left="567" w:hanging="567"/>
        <w:jc w:val="both"/>
      </w:pPr>
      <w:r>
        <w:t>2.</w:t>
      </w:r>
      <w:r>
        <w:tab/>
      </w:r>
      <w:r w:rsidR="002F5B89">
        <w:t xml:space="preserve">Calculate </w:t>
      </w:r>
      <w:r>
        <w:t xml:space="preserve">the normal year savings by summing the normalized energy savings for each interval of the normal year where the IVs fall within the eligible range. </w:t>
      </w:r>
      <w:r w:rsidR="00127B27">
        <w:t>I</w:t>
      </w:r>
      <w:r>
        <w:t xml:space="preserve">n time intervals where the eligible range is exceeded, an ERAF </w:t>
      </w:r>
      <w:r w:rsidR="006D5303">
        <w:t xml:space="preserve">is </w:t>
      </w:r>
      <w:r>
        <w:t>applied to allow for some of the savings in those intervals to be recognized.</w:t>
      </w:r>
    </w:p>
    <w:p w14:paraId="7A9C4FEB" w14:textId="32640AA7" w:rsidR="007A728B" w:rsidRDefault="007A728B" w:rsidP="00FB72F6">
      <w:pPr>
        <w:pStyle w:val="BodyText"/>
        <w:jc w:val="both"/>
      </w:pPr>
      <w:r>
        <w:t>3.</w:t>
      </w:r>
      <w:r>
        <w:tab/>
        <w:t>Determin</w:t>
      </w:r>
      <w:r w:rsidR="006D5303">
        <w:t>e</w:t>
      </w:r>
      <w:r>
        <w:t xml:space="preserve"> the uncertainty in the savings and the relative precision. </w:t>
      </w:r>
    </w:p>
    <w:p w14:paraId="2E84E576" w14:textId="08C0007C" w:rsidR="006E785D" w:rsidRDefault="007A728B" w:rsidP="00FB72F6">
      <w:pPr>
        <w:pStyle w:val="BodyText"/>
        <w:ind w:left="567" w:hanging="567"/>
        <w:jc w:val="both"/>
      </w:pPr>
      <w:r>
        <w:t>4.</w:t>
      </w:r>
      <w:r>
        <w:tab/>
        <w:t>Us</w:t>
      </w:r>
      <w:r w:rsidR="00F86D1E">
        <w:t>e</w:t>
      </w:r>
      <w:r>
        <w:t xml:space="preserve"> table 1 in the VEU M&amp;V Specifications</w:t>
      </w:r>
      <w:r w:rsidR="00B83D51">
        <w:t xml:space="preserve"> to</w:t>
      </w:r>
      <w:r>
        <w:t xml:space="preserve"> determi</w:t>
      </w:r>
      <w:r w:rsidR="006D5303">
        <w:t>ne</w:t>
      </w:r>
      <w:r>
        <w:t xml:space="preserve"> the accuracy factor and apply this to </w:t>
      </w:r>
      <w:r w:rsidR="00B83D51">
        <w:t>calculate</w:t>
      </w:r>
      <w:r>
        <w:t xml:space="preserve"> overall </w:t>
      </w:r>
      <w:r w:rsidRPr="00777E64">
        <w:t>savings</w:t>
      </w:r>
      <w:r w:rsidR="009A3C29" w:rsidRPr="00777E64">
        <w:t xml:space="preserve"> as </w:t>
      </w:r>
      <w:r w:rsidR="00CA3A8E" w:rsidRPr="0085164D">
        <w:t>usual</w:t>
      </w:r>
      <w:r w:rsidRPr="0085164D">
        <w:t>.</w:t>
      </w:r>
    </w:p>
    <w:p w14:paraId="1FC841FC" w14:textId="70AD3753" w:rsidR="006217E1" w:rsidRPr="00AF689E" w:rsidRDefault="006217E1" w:rsidP="00FB72F6">
      <w:pPr>
        <w:pStyle w:val="BodyText"/>
        <w:ind w:left="567" w:hanging="567"/>
        <w:jc w:val="both"/>
        <w:rPr>
          <w:b/>
          <w:bCs/>
        </w:rPr>
      </w:pPr>
      <w:r w:rsidRPr="00AF689E">
        <w:rPr>
          <w:b/>
          <w:bCs/>
        </w:rPr>
        <w:t xml:space="preserve">Step 1. </w:t>
      </w:r>
      <w:r w:rsidRPr="00777E64">
        <w:rPr>
          <w:b/>
          <w:bCs/>
        </w:rPr>
        <w:t>A</w:t>
      </w:r>
      <w:r w:rsidR="00C54401" w:rsidRPr="00777E64">
        <w:rPr>
          <w:b/>
          <w:bCs/>
        </w:rPr>
        <w:t>djust</w:t>
      </w:r>
      <w:r w:rsidRPr="00AF689E">
        <w:rPr>
          <w:b/>
          <w:bCs/>
        </w:rPr>
        <w:t xml:space="preserve"> the baseline and operating models to the normal period.</w:t>
      </w:r>
    </w:p>
    <w:p w14:paraId="609817EB" w14:textId="7E0CF9C0" w:rsidR="006217E1" w:rsidRDefault="006217E1" w:rsidP="00FB72F6">
      <w:pPr>
        <w:pStyle w:val="BodyText"/>
        <w:ind w:left="567" w:hanging="567"/>
        <w:jc w:val="both"/>
      </w:pPr>
      <w:r>
        <w:t xml:space="preserve">As shown in </w:t>
      </w:r>
      <w:r w:rsidR="00D26AD3">
        <w:fldChar w:fldCharType="begin"/>
      </w:r>
      <w:r w:rsidR="00D26AD3">
        <w:instrText xml:space="preserve"> REF _Ref59619259 \h </w:instrText>
      </w:r>
      <w:r w:rsidR="00FB72F6">
        <w:instrText xml:space="preserve"> \* MERGEFORMAT </w:instrText>
      </w:r>
      <w:r w:rsidR="00D26AD3">
        <w:fldChar w:fldCharType="separate"/>
      </w:r>
      <w:r w:rsidR="00D26AD3">
        <w:t xml:space="preserve">Figure </w:t>
      </w:r>
      <w:r w:rsidR="00D26AD3">
        <w:rPr>
          <w:noProof/>
        </w:rPr>
        <w:t>7</w:t>
      </w:r>
      <w:r w:rsidR="00D26AD3">
        <w:fldChar w:fldCharType="end"/>
      </w:r>
      <w:r w:rsidR="00155E4C">
        <w:t xml:space="preserve"> </w:t>
      </w:r>
      <w:r>
        <w:t>above.</w:t>
      </w:r>
    </w:p>
    <w:p w14:paraId="68CC35E6" w14:textId="77777777" w:rsidR="006217E1" w:rsidRPr="00AF689E" w:rsidRDefault="006217E1" w:rsidP="00FB72F6">
      <w:pPr>
        <w:pStyle w:val="BodyText"/>
        <w:ind w:left="567" w:hanging="567"/>
        <w:jc w:val="both"/>
        <w:rPr>
          <w:b/>
          <w:bCs/>
        </w:rPr>
      </w:pPr>
      <w:r w:rsidRPr="00AF689E">
        <w:rPr>
          <w:b/>
          <w:bCs/>
        </w:rPr>
        <w:t>Step 2. Determine the normal year savings</w:t>
      </w:r>
    </w:p>
    <w:p w14:paraId="7D3C9A42" w14:textId="77777777" w:rsidR="006217E1" w:rsidRDefault="006217E1" w:rsidP="00FB72F6">
      <w:pPr>
        <w:pStyle w:val="BodyText"/>
        <w:ind w:left="567" w:hanging="567"/>
        <w:jc w:val="both"/>
      </w:pPr>
      <w:r>
        <w:t>This method allows for some extension of the eligible range, by applying an ERAF.</w:t>
      </w:r>
    </w:p>
    <w:p w14:paraId="44D39688" w14:textId="5F8BCB85" w:rsidR="0020242F" w:rsidRDefault="006217E1" w:rsidP="00FB72F6">
      <w:pPr>
        <w:pStyle w:val="BodyText"/>
        <w:jc w:val="both"/>
      </w:pPr>
      <w:r>
        <w:t xml:space="preserve">For every percent that one interval in a normal year is outside the eligible range, the </w:t>
      </w:r>
      <w:r w:rsidR="00F627EA">
        <w:t>ERAF</w:t>
      </w:r>
      <w:r>
        <w:t xml:space="preserve"> shall</w:t>
      </w:r>
      <w:r w:rsidR="002F2E77">
        <w:t xml:space="preserve"> </w:t>
      </w:r>
      <w:r>
        <w:t xml:space="preserve">diminish </w:t>
      </w:r>
      <w:r w:rsidRPr="002C7F49">
        <w:t>by 2.5%.</w:t>
      </w:r>
      <w:r w:rsidR="0020242F">
        <w:t xml:space="preserve"> </w:t>
      </w:r>
    </w:p>
    <w:p w14:paraId="4FB47DC5" w14:textId="20498D16" w:rsidR="006217E1" w:rsidRDefault="00DA3568" w:rsidP="00FB72F6">
      <w:pPr>
        <w:pStyle w:val="BodyText"/>
        <w:jc w:val="both"/>
      </w:pPr>
      <w:r>
        <w:t>In this example o</w:t>
      </w:r>
      <w:r w:rsidR="006217E1">
        <w:t xml:space="preserve">ver the normal year, </w:t>
      </w:r>
      <w:r w:rsidR="00B35A79">
        <w:t xml:space="preserve">354 </w:t>
      </w:r>
      <w:r w:rsidR="006217E1">
        <w:t xml:space="preserve">days have IVs within the eligible range. A further </w:t>
      </w:r>
      <w:r w:rsidR="00AB33B6">
        <w:t>2</w:t>
      </w:r>
      <w:r w:rsidR="006217E1">
        <w:t xml:space="preserve"> days have IVs which are somewhat outside of the eligible range, and have the </w:t>
      </w:r>
      <w:r w:rsidR="00F4539B">
        <w:t xml:space="preserve">savings </w:t>
      </w:r>
      <w:r w:rsidR="006217E1">
        <w:t xml:space="preserve">diminished by 2.5% for every percent outside the eligible range. </w:t>
      </w:r>
    </w:p>
    <w:p w14:paraId="5A49C4BC" w14:textId="22D5FA22" w:rsidR="006217E1" w:rsidRDefault="00A7297E" w:rsidP="00FB72F6">
      <w:pPr>
        <w:pStyle w:val="BodyText"/>
        <w:jc w:val="both"/>
      </w:pPr>
      <w:r w:rsidRPr="00A7297E">
        <w:rPr>
          <w:u w:val="single"/>
        </w:rPr>
        <w:t>E</w:t>
      </w:r>
      <w:r w:rsidR="006217E1" w:rsidRPr="00A7297E">
        <w:rPr>
          <w:u w:val="single"/>
        </w:rPr>
        <w:t>xample</w:t>
      </w:r>
      <w:r w:rsidRPr="00A7297E">
        <w:rPr>
          <w:u w:val="single"/>
        </w:rPr>
        <w:t>:</w:t>
      </w:r>
      <w:r w:rsidR="006217E1">
        <w:t xml:space="preserve"> on 7 </w:t>
      </w:r>
      <w:r w:rsidR="00AB33B6">
        <w:t>Dec</w:t>
      </w:r>
      <w:r w:rsidR="006217E1">
        <w:t xml:space="preserve"> 2018 the normal year had </w:t>
      </w:r>
      <w:r w:rsidR="0084617F">
        <w:t>14.735</w:t>
      </w:r>
      <w:r w:rsidR="006217E1">
        <w:t xml:space="preserve"> </w:t>
      </w:r>
      <w:r w:rsidR="0084617F">
        <w:t>CDDs</w:t>
      </w:r>
      <w:r w:rsidR="006217E1">
        <w:t xml:space="preserve">. This is </w:t>
      </w:r>
      <w:r w:rsidR="0084617F">
        <w:t>9</w:t>
      </w:r>
      <w:r w:rsidR="006217E1">
        <w:t xml:space="preserve">% beyond the eligible range for </w:t>
      </w:r>
      <w:r w:rsidR="0084617F">
        <w:t>CDDs</w:t>
      </w:r>
      <w:r w:rsidR="006217E1">
        <w:t xml:space="preserve">. This resulted in an </w:t>
      </w:r>
      <w:r w:rsidR="00585488" w:rsidRPr="00777E64">
        <w:t>ERAF</w:t>
      </w:r>
      <w:r w:rsidR="006217E1" w:rsidRPr="00777E64">
        <w:t xml:space="preserve"> of (1-</w:t>
      </w:r>
      <w:r w:rsidR="00F3077E">
        <w:t>9</w:t>
      </w:r>
      <w:r w:rsidR="006217E1" w:rsidRPr="00777E64">
        <w:t>*2.</w:t>
      </w:r>
      <w:r w:rsidR="006217E1" w:rsidRPr="0085164D">
        <w:t xml:space="preserve">5% = </w:t>
      </w:r>
      <w:r w:rsidR="00F3077E">
        <w:t>78</w:t>
      </w:r>
      <w:r w:rsidR="006217E1" w:rsidRPr="0085164D">
        <w:t>%) being</w:t>
      </w:r>
      <w:r w:rsidR="006217E1">
        <w:t xml:space="preserve"> applied to the avoided energy for that day. </w:t>
      </w:r>
    </w:p>
    <w:p w14:paraId="5B0D35CA" w14:textId="2D1EA26A" w:rsidR="006217E1" w:rsidRDefault="006217E1" w:rsidP="00FB72F6">
      <w:pPr>
        <w:pStyle w:val="BodyText"/>
        <w:jc w:val="both"/>
      </w:pPr>
      <w:r>
        <w:t xml:space="preserve">The savings over the </w:t>
      </w:r>
      <w:r w:rsidRPr="00777E64">
        <w:t xml:space="preserve">normal year </w:t>
      </w:r>
      <w:r w:rsidR="00651AFC" w:rsidRPr="00777E64">
        <w:t>are</w:t>
      </w:r>
      <w:r w:rsidRPr="0085164D">
        <w:t xml:space="preserve"> </w:t>
      </w:r>
      <w:r w:rsidR="00F3077E">
        <w:t>80,583</w:t>
      </w:r>
      <w:r w:rsidRPr="0085164D">
        <w:t xml:space="preserve"> kWh</w:t>
      </w:r>
      <w:r w:rsidR="00215CF3" w:rsidRPr="00777E64">
        <w:t xml:space="preserve">, comprised of </w:t>
      </w:r>
      <w:r w:rsidR="009E62CF">
        <w:t>79,923</w:t>
      </w:r>
      <w:r w:rsidR="00215CF3" w:rsidRPr="0085164D">
        <w:t xml:space="preserve"> kWh from periods </w:t>
      </w:r>
      <w:r w:rsidR="008303BF">
        <w:t>within the eligible range</w:t>
      </w:r>
      <w:r w:rsidR="00215CF3" w:rsidRPr="0085164D">
        <w:t xml:space="preserve">, and </w:t>
      </w:r>
      <w:r w:rsidR="009E62CF">
        <w:t>661</w:t>
      </w:r>
      <w:r w:rsidR="00FF7421" w:rsidRPr="0085164D">
        <w:t xml:space="preserve"> kWh in periods where an ERAF has been applied</w:t>
      </w:r>
      <w:r w:rsidRPr="0085164D">
        <w:t>.</w:t>
      </w:r>
      <w:r>
        <w:t xml:space="preserve"> </w:t>
      </w:r>
    </w:p>
    <w:p w14:paraId="2A4C0BB3" w14:textId="77777777" w:rsidR="006217E1" w:rsidRPr="00DD2B52" w:rsidRDefault="006217E1" w:rsidP="00FB72F6">
      <w:pPr>
        <w:pStyle w:val="BodyText"/>
        <w:ind w:left="567" w:hanging="567"/>
        <w:jc w:val="both"/>
        <w:rPr>
          <w:b/>
          <w:bCs/>
        </w:rPr>
      </w:pPr>
      <w:r w:rsidRPr="00DD2B52">
        <w:rPr>
          <w:b/>
          <w:bCs/>
        </w:rPr>
        <w:t>Step 3. Determine uncertainty in savings and the relative precision.</w:t>
      </w:r>
    </w:p>
    <w:p w14:paraId="42698A86" w14:textId="2F2937A0" w:rsidR="006217E1" w:rsidRDefault="006217E1" w:rsidP="00FB72F6">
      <w:pPr>
        <w:pStyle w:val="BodyText"/>
        <w:jc w:val="both"/>
      </w:pPr>
      <w:r>
        <w:t>The uncertainty in the models at 90% confidence level over the modelled baseline and operating periods is</w:t>
      </w:r>
      <w:r w:rsidR="00651AFC">
        <w:t>:</w:t>
      </w:r>
    </w:p>
    <w:p w14:paraId="65F40EDE" w14:textId="77777777" w:rsidR="006217E1" w:rsidRDefault="006217E1" w:rsidP="00FB72F6">
      <w:pPr>
        <w:pStyle w:val="BodyText"/>
        <w:ind w:left="567" w:hanging="567"/>
        <w:jc w:val="both"/>
      </w:pPr>
      <w:r>
        <w:t>-</w:t>
      </w:r>
      <w:r>
        <w:tab/>
        <w:t>Baseline: 1,969 kWh</w:t>
      </w:r>
    </w:p>
    <w:p w14:paraId="5EEB52D5" w14:textId="77777777" w:rsidR="006217E1" w:rsidRDefault="006217E1" w:rsidP="00FB72F6">
      <w:pPr>
        <w:pStyle w:val="BodyText"/>
        <w:ind w:left="567" w:hanging="567"/>
        <w:jc w:val="both"/>
      </w:pPr>
      <w:r>
        <w:t>-</w:t>
      </w:r>
      <w:r>
        <w:tab/>
        <w:t>Operating: 2,156 kWh</w:t>
      </w:r>
    </w:p>
    <w:p w14:paraId="04D59CB5" w14:textId="42D3FADF" w:rsidR="006217E1" w:rsidRDefault="006217E1" w:rsidP="00FB72F6">
      <w:pPr>
        <w:pStyle w:val="BodyText"/>
        <w:ind w:left="567" w:hanging="567"/>
        <w:jc w:val="both"/>
      </w:pPr>
      <w:r>
        <w:t xml:space="preserve">Combined </w:t>
      </w:r>
      <w:r w:rsidR="00CF5DBE">
        <w:t xml:space="preserve">in quadrature the </w:t>
      </w:r>
      <w:r>
        <w:t>uncertainty is 2,919 kWh</w:t>
      </w:r>
    </w:p>
    <w:p w14:paraId="11E991BD" w14:textId="7CB9250C" w:rsidR="006217E1" w:rsidRDefault="006217E1" w:rsidP="00FB72F6">
      <w:pPr>
        <w:pStyle w:val="BodyText"/>
        <w:jc w:val="both"/>
      </w:pPr>
      <w:r>
        <w:t xml:space="preserve">The uncertainty is multiplied by </w:t>
      </w:r>
      <w:proofErr w:type="gramStart"/>
      <w:r>
        <w:t>sqrt(</w:t>
      </w:r>
      <w:proofErr w:type="gramEnd"/>
      <w:r>
        <w:t xml:space="preserve">365/134) (number of days in period) to get an annual uncertainty of </w:t>
      </w:r>
      <w:r w:rsidR="00E40301">
        <w:br/>
      </w:r>
      <w:r>
        <w:t>4,819 kWh.</w:t>
      </w:r>
    </w:p>
    <w:p w14:paraId="4888CC29" w14:textId="21FCD97D" w:rsidR="006217E1" w:rsidRDefault="006217E1" w:rsidP="00FB72F6">
      <w:pPr>
        <w:pStyle w:val="BodyText"/>
        <w:jc w:val="both"/>
      </w:pPr>
      <w:r>
        <w:t xml:space="preserve">This gives a relative </w:t>
      </w:r>
      <w:r w:rsidR="00AB7E7C">
        <w:t xml:space="preserve">precision </w:t>
      </w:r>
      <w:r>
        <w:t xml:space="preserve">in the savings of </w:t>
      </w:r>
      <w:r w:rsidR="00B604A5">
        <w:t>4,759/80,583</w:t>
      </w:r>
      <w:r w:rsidR="0085164D">
        <w:t xml:space="preserve"> </w:t>
      </w:r>
      <w:r>
        <w:t xml:space="preserve">= </w:t>
      </w:r>
      <w:r w:rsidR="00B604A5">
        <w:t>6</w:t>
      </w:r>
      <w:r>
        <w:t>%</w:t>
      </w:r>
      <w:r w:rsidR="0002424C">
        <w:t>, to be used with Table 1 in the M&amp;V Specifications</w:t>
      </w:r>
      <w:r>
        <w:t>.</w:t>
      </w:r>
    </w:p>
    <w:p w14:paraId="430D2C31" w14:textId="25F9D9FC" w:rsidR="006217E1" w:rsidRPr="00DD2B52" w:rsidRDefault="006217E1" w:rsidP="00FB72F6">
      <w:pPr>
        <w:pStyle w:val="BodyText"/>
        <w:ind w:left="567" w:hanging="567"/>
        <w:jc w:val="both"/>
        <w:rPr>
          <w:b/>
          <w:bCs/>
        </w:rPr>
      </w:pPr>
      <w:r w:rsidRPr="00777E64">
        <w:rPr>
          <w:b/>
          <w:bCs/>
        </w:rPr>
        <w:t>Step 4. Multiply the</w:t>
      </w:r>
      <w:r w:rsidR="00A805E5" w:rsidRPr="00777E64">
        <w:rPr>
          <w:b/>
          <w:bCs/>
        </w:rPr>
        <w:t xml:space="preserve"> </w:t>
      </w:r>
      <w:r w:rsidR="00FF7421" w:rsidRPr="0085164D">
        <w:rPr>
          <w:b/>
          <w:bCs/>
        </w:rPr>
        <w:t xml:space="preserve">saved </w:t>
      </w:r>
      <w:r w:rsidRPr="0085164D">
        <w:rPr>
          <w:b/>
          <w:bCs/>
        </w:rPr>
        <w:t xml:space="preserve">energy by the accuracy factor to determine </w:t>
      </w:r>
      <w:r w:rsidR="00D50FDC" w:rsidRPr="0085164D">
        <w:rPr>
          <w:b/>
          <w:bCs/>
        </w:rPr>
        <w:t xml:space="preserve">annual </w:t>
      </w:r>
      <w:r w:rsidR="00FF7421" w:rsidRPr="0085164D">
        <w:rPr>
          <w:b/>
          <w:bCs/>
        </w:rPr>
        <w:t>saved</w:t>
      </w:r>
      <w:r w:rsidR="00FF7421">
        <w:rPr>
          <w:b/>
          <w:bCs/>
        </w:rPr>
        <w:t xml:space="preserve"> </w:t>
      </w:r>
      <w:r w:rsidRPr="00DD2B52">
        <w:rPr>
          <w:b/>
          <w:bCs/>
        </w:rPr>
        <w:t>energy</w:t>
      </w:r>
    </w:p>
    <w:p w14:paraId="6B6531D5" w14:textId="049AF6E7" w:rsidR="006217E1" w:rsidRDefault="006217E1" w:rsidP="00FB72F6">
      <w:pPr>
        <w:pStyle w:val="BodyText"/>
        <w:ind w:left="567" w:hanging="567"/>
        <w:jc w:val="both"/>
      </w:pPr>
      <w:r>
        <w:t xml:space="preserve">For a relative precision of </w:t>
      </w:r>
      <w:r w:rsidR="00BE5B32">
        <w:t>6</w:t>
      </w:r>
      <w:r>
        <w:t>%, an accuracy factor of 1 applies (using table 1 in the VEU M&amp;V Specifications)</w:t>
      </w:r>
      <w:r w:rsidR="00201B8C">
        <w:t>.</w:t>
      </w:r>
    </w:p>
    <w:p w14:paraId="2435B702" w14:textId="7D2C5DED" w:rsidR="006217E1" w:rsidRPr="0085164D" w:rsidRDefault="006217E1" w:rsidP="00FB72F6">
      <w:pPr>
        <w:pStyle w:val="BodyText"/>
        <w:ind w:left="567" w:hanging="567"/>
        <w:jc w:val="both"/>
      </w:pPr>
      <w:r w:rsidRPr="00777E64">
        <w:t xml:space="preserve">Overall </w:t>
      </w:r>
      <w:r w:rsidR="00D50FDC" w:rsidRPr="00777E64">
        <w:t xml:space="preserve">annual </w:t>
      </w:r>
      <w:r w:rsidRPr="00777E64">
        <w:t>avoi</w:t>
      </w:r>
      <w:r w:rsidRPr="0085164D">
        <w:t>ded energy is thus:</w:t>
      </w:r>
    </w:p>
    <w:p w14:paraId="3BBAA0AB" w14:textId="6B15EF56" w:rsidR="006217E1" w:rsidRDefault="006217E1" w:rsidP="00FB72F6">
      <w:pPr>
        <w:pStyle w:val="BodyText"/>
        <w:ind w:left="567" w:hanging="567"/>
        <w:jc w:val="both"/>
      </w:pPr>
      <w:r w:rsidRPr="0085164D">
        <w:t xml:space="preserve">1 * </w:t>
      </w:r>
      <w:r w:rsidR="00BE5B32">
        <w:t>80,583</w:t>
      </w:r>
      <w:r w:rsidRPr="00777E64">
        <w:t xml:space="preserve">kWh = </w:t>
      </w:r>
      <w:r w:rsidR="00BE5B32">
        <w:t>80,583</w:t>
      </w:r>
      <w:r w:rsidRPr="00777E64">
        <w:t>kWh.</w:t>
      </w:r>
    </w:p>
    <w:p w14:paraId="1E820628" w14:textId="557707FB" w:rsidR="00A331DD" w:rsidRDefault="00A331DD" w:rsidP="00FB72F6">
      <w:pPr>
        <w:jc w:val="both"/>
        <w:rPr>
          <w:rFonts w:cs="Times New Roman"/>
          <w:lang w:eastAsia="en-US"/>
        </w:rPr>
      </w:pPr>
      <w:r>
        <w:br w:type="page"/>
      </w:r>
    </w:p>
    <w:p w14:paraId="2BE37097" w14:textId="2F7B5552" w:rsidR="005313B8" w:rsidRPr="00A03E36" w:rsidRDefault="005313B8" w:rsidP="00FB72F6">
      <w:pPr>
        <w:pStyle w:val="Heading1"/>
        <w:jc w:val="both"/>
      </w:pPr>
      <w:bookmarkStart w:id="190" w:name="_Toc59520355"/>
      <w:bookmarkStart w:id="191" w:name="_Toc54510783"/>
      <w:bookmarkStart w:id="192" w:name="_Toc54520347"/>
      <w:bookmarkStart w:id="193" w:name="_Ref57131035"/>
      <w:bookmarkStart w:id="194" w:name="_Toc59011658"/>
      <w:bookmarkStart w:id="195" w:name="_Toc75415082"/>
      <w:bookmarkEnd w:id="190"/>
      <w:r w:rsidRPr="00A03E36">
        <w:t>Avoided Energy Method</w:t>
      </w:r>
      <w:bookmarkEnd w:id="191"/>
      <w:bookmarkEnd w:id="192"/>
      <w:bookmarkEnd w:id="193"/>
      <w:bookmarkEnd w:id="194"/>
      <w:bookmarkEnd w:id="195"/>
    </w:p>
    <w:p w14:paraId="2984E9A8" w14:textId="21CDCDA1" w:rsidR="00795C50" w:rsidRPr="00A03E36" w:rsidRDefault="00795C50" w:rsidP="00FB72F6">
      <w:pPr>
        <w:pStyle w:val="Heading2"/>
        <w:jc w:val="both"/>
      </w:pPr>
      <w:bookmarkStart w:id="196" w:name="_Description_of_method"/>
      <w:bookmarkStart w:id="197" w:name="_Toc59011659"/>
      <w:bookmarkStart w:id="198" w:name="_Toc75415083"/>
      <w:bookmarkEnd w:id="196"/>
      <w:r w:rsidRPr="00A03E36">
        <w:t>Description of method</w:t>
      </w:r>
      <w:bookmarkEnd w:id="197"/>
      <w:bookmarkEnd w:id="198"/>
    </w:p>
    <w:p w14:paraId="2D308F22" w14:textId="438BA0CA" w:rsidR="00CB64E8" w:rsidRPr="0085164D" w:rsidRDefault="00CB64E8" w:rsidP="00FB72F6">
      <w:pPr>
        <w:pStyle w:val="BodyText"/>
        <w:jc w:val="both"/>
      </w:pPr>
      <w:r>
        <w:t xml:space="preserve">The avoided energy method </w:t>
      </w:r>
      <w:r w:rsidR="004A4954">
        <w:t xml:space="preserve">is used when </w:t>
      </w:r>
      <w:r w:rsidR="00D730FF">
        <w:t xml:space="preserve">one period (baseline or operating) is partially within COVID, and the other period is completely outside of COVID. This method </w:t>
      </w:r>
      <w:r>
        <w:t>can be used where it is not possible to build a model for both the baseline and operating period with a common set of IVs</w:t>
      </w:r>
      <w:r w:rsidR="002F14FD">
        <w:t>. This will be</w:t>
      </w:r>
      <w:r>
        <w:t xml:space="preserve"> because one or more of the </w:t>
      </w:r>
      <w:r w:rsidR="00F70530">
        <w:t>IV</w:t>
      </w:r>
      <w:r>
        <w:t xml:space="preserve">s </w:t>
      </w:r>
      <w:r w:rsidRPr="00777E64">
        <w:t>(</w:t>
      </w:r>
      <w:r w:rsidR="005A40E9" w:rsidRPr="0085164D">
        <w:t>typically the one used to de</w:t>
      </w:r>
      <w:r w:rsidR="00DE13DE" w:rsidRPr="0085164D">
        <w:t>s</w:t>
      </w:r>
      <w:r w:rsidR="005A40E9" w:rsidRPr="0085164D">
        <w:t>cribe the</w:t>
      </w:r>
      <w:r w:rsidRPr="0085164D">
        <w:t xml:space="preserve"> COVID impacted period), has zero or minimal variation in the other</w:t>
      </w:r>
      <w:r w:rsidR="0053256F" w:rsidRPr="00424895">
        <w:t>, COVID-free</w:t>
      </w:r>
      <w:r w:rsidRPr="00777E64">
        <w:t xml:space="preserve"> period</w:t>
      </w:r>
      <w:r w:rsidRPr="0085164D">
        <w:t xml:space="preserve">. </w:t>
      </w:r>
    </w:p>
    <w:p w14:paraId="3AEFDE39" w14:textId="77777777" w:rsidR="00CB64E8" w:rsidRPr="0085164D" w:rsidRDefault="00CB64E8" w:rsidP="00FB72F6">
      <w:pPr>
        <w:pStyle w:val="BodyText"/>
        <w:ind w:left="567" w:hanging="567"/>
        <w:jc w:val="both"/>
      </w:pPr>
      <w:r w:rsidRPr="0085164D">
        <w:t>This method can either be applied as:</w:t>
      </w:r>
    </w:p>
    <w:p w14:paraId="1F2D0681" w14:textId="144CC424" w:rsidR="00CB64E8" w:rsidRPr="0085164D" w:rsidRDefault="00CB64E8" w:rsidP="00FB72F6">
      <w:pPr>
        <w:pStyle w:val="BodyText"/>
        <w:ind w:left="567" w:hanging="567"/>
        <w:jc w:val="both"/>
      </w:pPr>
      <w:r w:rsidRPr="0085164D">
        <w:t>(a)</w:t>
      </w:r>
      <w:r w:rsidRPr="0085164D">
        <w:tab/>
        <w:t xml:space="preserve">The conventional IPMVP avoided energy method - “fore-casting” - where the baseline includes COVID, and the operating period </w:t>
      </w:r>
      <w:r w:rsidR="000B7C5E" w:rsidRPr="0085164D">
        <w:t>does not include COVID</w:t>
      </w:r>
      <w:r w:rsidRPr="0085164D">
        <w:t xml:space="preserve">; or </w:t>
      </w:r>
    </w:p>
    <w:p w14:paraId="09A3F26B" w14:textId="29CD2503" w:rsidR="00184D6E" w:rsidRDefault="00CB64E8" w:rsidP="00455D3B">
      <w:pPr>
        <w:pStyle w:val="BodyText"/>
        <w:ind w:left="567" w:hanging="567"/>
        <w:jc w:val="both"/>
      </w:pPr>
      <w:r w:rsidRPr="0085164D">
        <w:t>(b)</w:t>
      </w:r>
      <w:r w:rsidRPr="0085164D">
        <w:tab/>
        <w:t xml:space="preserve">The </w:t>
      </w:r>
      <w:r w:rsidR="005D195D" w:rsidRPr="0085164D">
        <w:t>“</w:t>
      </w:r>
      <w:r w:rsidRPr="0085164D">
        <w:t>back-casting</w:t>
      </w:r>
      <w:r w:rsidR="005D195D" w:rsidRPr="0085164D">
        <w:t>”</w:t>
      </w:r>
      <w:r w:rsidRPr="0085164D">
        <w:t xml:space="preserve"> method - where the operating period includes COVID, and the baseline period </w:t>
      </w:r>
      <w:r w:rsidR="000B7C5E" w:rsidRPr="0085164D">
        <w:t>does not include COVID</w:t>
      </w:r>
      <w:r w:rsidRPr="0085164D">
        <w:t>.</w:t>
      </w:r>
    </w:p>
    <w:p w14:paraId="17948AB3" w14:textId="47BCE282" w:rsidR="00461564" w:rsidRPr="00A03E36" w:rsidRDefault="00461564" w:rsidP="00FB72F6">
      <w:pPr>
        <w:pStyle w:val="Heading3"/>
        <w:jc w:val="both"/>
      </w:pPr>
      <w:bookmarkStart w:id="199" w:name="_Provisions_applicable_to_1"/>
      <w:bookmarkEnd w:id="199"/>
      <w:r w:rsidRPr="00424895">
        <w:rPr>
          <w:rFonts w:eastAsiaTheme="majorEastAsia"/>
        </w:rPr>
        <w:t xml:space="preserve"> </w:t>
      </w:r>
      <w:bookmarkStart w:id="200" w:name="_Toc54510785"/>
      <w:bookmarkStart w:id="201" w:name="_Toc54520349"/>
      <w:bookmarkStart w:id="202" w:name="_Toc59011660"/>
      <w:bookmarkStart w:id="203" w:name="_Toc75415084"/>
      <w:r w:rsidR="00184D6E" w:rsidRPr="00A03E36">
        <w:t>Provisions applicable to the avoided energy method</w:t>
      </w:r>
      <w:bookmarkEnd w:id="200"/>
      <w:bookmarkEnd w:id="201"/>
      <w:bookmarkEnd w:id="202"/>
      <w:bookmarkEnd w:id="203"/>
    </w:p>
    <w:p w14:paraId="58DB6715" w14:textId="4307E702" w:rsidR="003B5ACC" w:rsidRDefault="003B5ACC" w:rsidP="00FB72F6">
      <w:pPr>
        <w:pStyle w:val="BodyText"/>
        <w:jc w:val="both"/>
        <w:rPr>
          <w:lang w:eastAsia="en-AU"/>
        </w:rPr>
      </w:pPr>
      <w:r>
        <w:rPr>
          <w:lang w:eastAsia="en-AU"/>
        </w:rPr>
        <w:t>This method can only be applied where:</w:t>
      </w:r>
    </w:p>
    <w:p w14:paraId="740E690B" w14:textId="09EA5229" w:rsidR="003B5ACC" w:rsidRPr="0085164D" w:rsidRDefault="003B5ACC" w:rsidP="00FB72F6">
      <w:pPr>
        <w:pStyle w:val="BodyText"/>
        <w:ind w:firstLine="567"/>
        <w:jc w:val="both"/>
        <w:rPr>
          <w:lang w:eastAsia="en-AU"/>
        </w:rPr>
      </w:pPr>
      <w:r w:rsidRPr="00777E64">
        <w:rPr>
          <w:lang w:eastAsia="en-AU"/>
        </w:rPr>
        <w:t>a.</w:t>
      </w:r>
      <w:r w:rsidRPr="00777E64">
        <w:rPr>
          <w:lang w:eastAsia="en-AU"/>
        </w:rPr>
        <w:tab/>
      </w:r>
      <w:r w:rsidR="00D92E61" w:rsidRPr="0085164D">
        <w:rPr>
          <w:lang w:eastAsia="en-AU"/>
        </w:rPr>
        <w:t>One</w:t>
      </w:r>
      <w:r w:rsidRPr="0085164D">
        <w:rPr>
          <w:lang w:eastAsia="en-AU"/>
        </w:rPr>
        <w:t xml:space="preserve"> period includes time both during COVID and outside of </w:t>
      </w:r>
      <w:proofErr w:type="gramStart"/>
      <w:r w:rsidRPr="0085164D">
        <w:rPr>
          <w:lang w:eastAsia="en-AU"/>
        </w:rPr>
        <w:t>COVID;</w:t>
      </w:r>
      <w:proofErr w:type="gramEnd"/>
      <w:r w:rsidRPr="0085164D">
        <w:rPr>
          <w:lang w:eastAsia="en-AU"/>
        </w:rPr>
        <w:t xml:space="preserve"> and</w:t>
      </w:r>
    </w:p>
    <w:p w14:paraId="67E0B1B8" w14:textId="337F1D10" w:rsidR="003B5ACC" w:rsidRPr="00777E64" w:rsidRDefault="003B5ACC" w:rsidP="00FB72F6">
      <w:pPr>
        <w:pStyle w:val="BodyText"/>
        <w:ind w:firstLine="567"/>
        <w:jc w:val="both"/>
        <w:rPr>
          <w:lang w:eastAsia="en-AU"/>
        </w:rPr>
      </w:pPr>
      <w:r w:rsidRPr="0085164D">
        <w:rPr>
          <w:lang w:eastAsia="en-AU"/>
        </w:rPr>
        <w:t>b.</w:t>
      </w:r>
      <w:r w:rsidRPr="0085164D">
        <w:rPr>
          <w:lang w:eastAsia="en-AU"/>
        </w:rPr>
        <w:tab/>
        <w:t xml:space="preserve">The </w:t>
      </w:r>
      <w:r w:rsidR="00D92E61" w:rsidRPr="0085164D">
        <w:rPr>
          <w:lang w:eastAsia="en-AU"/>
        </w:rPr>
        <w:t>other</w:t>
      </w:r>
      <w:r w:rsidRPr="0085164D">
        <w:rPr>
          <w:lang w:eastAsia="en-AU"/>
        </w:rPr>
        <w:t xml:space="preserve"> period is </w:t>
      </w:r>
      <w:r w:rsidR="00A75FA5" w:rsidRPr="0085164D">
        <w:rPr>
          <w:lang w:eastAsia="en-AU"/>
        </w:rPr>
        <w:t>completely</w:t>
      </w:r>
      <w:r w:rsidRPr="0085164D">
        <w:rPr>
          <w:lang w:eastAsia="en-AU"/>
        </w:rPr>
        <w:t xml:space="preserve"> outside of COVID; and</w:t>
      </w:r>
    </w:p>
    <w:p w14:paraId="320EE13F" w14:textId="2E8ABF10" w:rsidR="003B5ACC" w:rsidRDefault="003B5ACC" w:rsidP="00FB72F6">
      <w:pPr>
        <w:pStyle w:val="BodyText"/>
        <w:ind w:left="1127" w:hanging="560"/>
        <w:jc w:val="both"/>
        <w:rPr>
          <w:lang w:eastAsia="en-AU"/>
        </w:rPr>
      </w:pPr>
      <w:r w:rsidRPr="0085164D">
        <w:rPr>
          <w:lang w:eastAsia="en-AU"/>
        </w:rPr>
        <w:t>c.</w:t>
      </w:r>
      <w:r w:rsidRPr="0085164D">
        <w:rPr>
          <w:lang w:eastAsia="en-AU"/>
        </w:rPr>
        <w:tab/>
        <w:t xml:space="preserve">At least 3 months (monthly or fortnightly model), 10 weeks (weekly model) or 30 days (daily model) of the </w:t>
      </w:r>
      <w:r w:rsidR="00A75FA5" w:rsidRPr="0085164D">
        <w:rPr>
          <w:lang w:eastAsia="en-AU"/>
        </w:rPr>
        <w:t xml:space="preserve">COVID-containing </w:t>
      </w:r>
      <w:r w:rsidRPr="0085164D">
        <w:rPr>
          <w:lang w:eastAsia="en-AU"/>
        </w:rPr>
        <w:t>period must be outside COVID; and</w:t>
      </w:r>
    </w:p>
    <w:p w14:paraId="7FE3FBF5" w14:textId="77777777" w:rsidR="003B5ACC" w:rsidRDefault="003B5ACC" w:rsidP="00FB72F6">
      <w:pPr>
        <w:pStyle w:val="BodyText"/>
        <w:ind w:left="1127" w:hanging="560"/>
        <w:jc w:val="both"/>
        <w:rPr>
          <w:lang w:eastAsia="en-AU"/>
        </w:rPr>
      </w:pPr>
      <w:r>
        <w:rPr>
          <w:lang w:eastAsia="en-AU"/>
        </w:rPr>
        <w:t>d.</w:t>
      </w:r>
      <w:r>
        <w:rPr>
          <w:lang w:eastAsia="en-AU"/>
        </w:rPr>
        <w:tab/>
        <w:t>Independent variables must satisfy both of the following conditions (noting that this may be possible with a single IV):</w:t>
      </w:r>
    </w:p>
    <w:p w14:paraId="6845F08B" w14:textId="43DA810C" w:rsidR="003B5ACC" w:rsidRDefault="003B5ACC" w:rsidP="00FB72F6">
      <w:pPr>
        <w:pStyle w:val="BodyText"/>
        <w:ind w:left="1701" w:hanging="567"/>
        <w:jc w:val="both"/>
        <w:rPr>
          <w:lang w:eastAsia="en-AU"/>
        </w:rPr>
      </w:pPr>
      <w:proofErr w:type="spellStart"/>
      <w:r>
        <w:rPr>
          <w:lang w:eastAsia="en-AU"/>
        </w:rPr>
        <w:t>i</w:t>
      </w:r>
      <w:proofErr w:type="spellEnd"/>
      <w:r>
        <w:rPr>
          <w:lang w:eastAsia="en-AU"/>
        </w:rPr>
        <w:t>.</w:t>
      </w:r>
      <w:r>
        <w:rPr>
          <w:lang w:eastAsia="en-AU"/>
        </w:rPr>
        <w:tab/>
        <w:t xml:space="preserve">At least one of the IVs must explain the variation in energy use during COVID. </w:t>
      </w:r>
      <w:r w:rsidR="00BB06A7">
        <w:rPr>
          <w:lang w:eastAsia="en-AU"/>
        </w:rPr>
        <w:t>E.g.</w:t>
      </w:r>
      <w:r>
        <w:rPr>
          <w:lang w:eastAsia="en-AU"/>
        </w:rPr>
        <w:t xml:space="preserve"> the number of people permitted in an enclosed space during COVID; and</w:t>
      </w:r>
    </w:p>
    <w:p w14:paraId="5E29FF27" w14:textId="30957557" w:rsidR="003B5ACC" w:rsidRDefault="003B5ACC" w:rsidP="00FB72F6">
      <w:pPr>
        <w:pStyle w:val="BodyText"/>
        <w:ind w:left="1701" w:hanging="567"/>
        <w:jc w:val="both"/>
        <w:rPr>
          <w:lang w:eastAsia="en-AU"/>
        </w:rPr>
      </w:pPr>
      <w:r>
        <w:rPr>
          <w:lang w:eastAsia="en-AU"/>
        </w:rPr>
        <w:t>ii.</w:t>
      </w:r>
      <w:r>
        <w:rPr>
          <w:lang w:eastAsia="en-AU"/>
        </w:rPr>
        <w:tab/>
        <w:t xml:space="preserve">At least one of the IVs must help explain energy use in the period outside of COVID. </w:t>
      </w:r>
      <w:r w:rsidR="00BB06A7">
        <w:rPr>
          <w:lang w:eastAsia="en-AU"/>
        </w:rPr>
        <w:t>E.g.</w:t>
      </w:r>
      <w:r>
        <w:rPr>
          <w:lang w:eastAsia="en-AU"/>
        </w:rPr>
        <w:t xml:space="preserve"> for many facilities</w:t>
      </w:r>
      <w:r w:rsidR="00CA278A">
        <w:rPr>
          <w:lang w:eastAsia="en-AU"/>
        </w:rPr>
        <w:t>,</w:t>
      </w:r>
      <w:r>
        <w:rPr>
          <w:lang w:eastAsia="en-AU"/>
        </w:rPr>
        <w:t xml:space="preserve"> HDD and/or CDD are determinants of energy use. </w:t>
      </w:r>
    </w:p>
    <w:p w14:paraId="0C2E6246" w14:textId="1E290D1B" w:rsidR="003B5ACC" w:rsidRDefault="003B5ACC" w:rsidP="00FB72F6">
      <w:pPr>
        <w:pStyle w:val="BodyText"/>
        <w:jc w:val="both"/>
        <w:rPr>
          <w:lang w:eastAsia="en-AU"/>
        </w:rPr>
      </w:pPr>
      <w:r>
        <w:rPr>
          <w:lang w:eastAsia="en-AU"/>
        </w:rPr>
        <w:t xml:space="preserve">If a baseline model already exists, and the back-cast version of this method is being applied, </w:t>
      </w:r>
      <w:r w:rsidR="0082547F" w:rsidRPr="003759C2">
        <w:rPr>
          <w:lang w:eastAsia="en-AU"/>
        </w:rPr>
        <w:t>the baselin</w:t>
      </w:r>
      <w:r w:rsidR="00045214">
        <w:rPr>
          <w:lang w:eastAsia="en-AU"/>
        </w:rPr>
        <w:t xml:space="preserve">e </w:t>
      </w:r>
      <w:r w:rsidR="0082547F" w:rsidRPr="003759C2">
        <w:rPr>
          <w:lang w:eastAsia="en-AU"/>
        </w:rPr>
        <w:t xml:space="preserve">model </w:t>
      </w:r>
      <w:r w:rsidR="00C32366">
        <w:rPr>
          <w:lang w:eastAsia="en-AU"/>
        </w:rPr>
        <w:t>must</w:t>
      </w:r>
      <w:r w:rsidR="0082547F" w:rsidRPr="003759C2">
        <w:rPr>
          <w:lang w:eastAsia="en-AU"/>
        </w:rPr>
        <w:t xml:space="preserve"> not be used</w:t>
      </w:r>
      <w:r w:rsidRPr="003759C2">
        <w:rPr>
          <w:lang w:eastAsia="en-AU"/>
        </w:rPr>
        <w:t>.</w:t>
      </w:r>
    </w:p>
    <w:p w14:paraId="6A7CC881" w14:textId="0C19BB0F" w:rsidR="003B5ACC" w:rsidRDefault="003B5ACC" w:rsidP="00FB72F6">
      <w:pPr>
        <w:pStyle w:val="BodyText"/>
        <w:jc w:val="both"/>
        <w:rPr>
          <w:lang w:eastAsia="en-AU"/>
        </w:rPr>
      </w:pPr>
      <w:r>
        <w:rPr>
          <w:lang w:eastAsia="en-AU"/>
        </w:rPr>
        <w:t xml:space="preserve">The </w:t>
      </w:r>
      <w:r w:rsidR="00FB3544" w:rsidRPr="0085164D">
        <w:rPr>
          <w:lang w:eastAsia="en-AU"/>
        </w:rPr>
        <w:t>COVID-free</w:t>
      </w:r>
      <w:r w:rsidRPr="00777E64">
        <w:rPr>
          <w:lang w:eastAsia="en-AU"/>
        </w:rPr>
        <w:t xml:space="preserve"> year must</w:t>
      </w:r>
      <w:r>
        <w:rPr>
          <w:lang w:eastAsia="en-AU"/>
        </w:rPr>
        <w:t xml:space="preserve"> be selected as the normal year, as described below in </w:t>
      </w:r>
      <w:hyperlink w:anchor="_Avoided_energy:_adjusting" w:history="1">
        <w:r w:rsidR="00662426">
          <w:rPr>
            <w:rStyle w:val="Hyperlink"/>
            <w:lang w:eastAsia="en-AU"/>
          </w:rPr>
          <w:t>section</w:t>
        </w:r>
        <w:r w:rsidR="00B25077" w:rsidRPr="00B25077">
          <w:rPr>
            <w:rStyle w:val="Hyperlink"/>
            <w:lang w:eastAsia="en-AU"/>
          </w:rPr>
          <w:t xml:space="preserve"> 6.1.2</w:t>
        </w:r>
      </w:hyperlink>
      <w:r w:rsidR="00E75B2C" w:rsidRPr="00141DA4">
        <w:t>.</w:t>
      </w:r>
    </w:p>
    <w:p w14:paraId="5024FC17" w14:textId="0FBC9044" w:rsidR="003B5ACC" w:rsidRDefault="003B5ACC" w:rsidP="00FB72F6">
      <w:pPr>
        <w:pStyle w:val="BodyText"/>
        <w:jc w:val="both"/>
        <w:rPr>
          <w:lang w:eastAsia="en-AU"/>
        </w:rPr>
      </w:pPr>
      <w:r>
        <w:rPr>
          <w:lang w:eastAsia="en-AU"/>
        </w:rPr>
        <w:t xml:space="preserve">A </w:t>
      </w:r>
      <w:hyperlink w:anchor="BAF" w:history="1">
        <w:r w:rsidRPr="00662426">
          <w:rPr>
            <w:rStyle w:val="Hyperlink"/>
            <w:lang w:eastAsia="en-AU"/>
          </w:rPr>
          <w:t>BAF</w:t>
        </w:r>
      </w:hyperlink>
      <w:r>
        <w:rPr>
          <w:lang w:eastAsia="en-AU"/>
        </w:rPr>
        <w:t xml:space="preserve"> must be applied, as described below in </w:t>
      </w:r>
      <w:hyperlink w:anchor="_Adjustments_to_allow" w:history="1">
        <w:r w:rsidRPr="00812580">
          <w:rPr>
            <w:u w:val="single"/>
          </w:rPr>
          <w:t xml:space="preserve">Section </w:t>
        </w:r>
        <w:r w:rsidR="00B25077">
          <w:rPr>
            <w:u w:val="single"/>
          </w:rPr>
          <w:t>6</w:t>
        </w:r>
        <w:r w:rsidRPr="00812580">
          <w:rPr>
            <w:u w:val="single"/>
          </w:rPr>
          <w:t>.1.3</w:t>
        </w:r>
      </w:hyperlink>
      <w:r w:rsidRPr="001322DC">
        <w:rPr>
          <w:lang w:eastAsia="en-AU"/>
        </w:rPr>
        <w:t>.</w:t>
      </w:r>
    </w:p>
    <w:p w14:paraId="72E8989C" w14:textId="74EA5C70" w:rsidR="00A331DD" w:rsidRDefault="003B5ACC" w:rsidP="00E1450E">
      <w:pPr>
        <w:pStyle w:val="BodyText"/>
        <w:jc w:val="both"/>
        <w:rPr>
          <w:lang w:eastAsia="en-AU"/>
        </w:rPr>
      </w:pPr>
      <w:r>
        <w:rPr>
          <w:lang w:eastAsia="en-AU"/>
        </w:rPr>
        <w:t xml:space="preserve">The overall uncertainty shall be the uncertainty in the </w:t>
      </w:r>
      <w:r w:rsidR="007D0FF7">
        <w:rPr>
          <w:lang w:eastAsia="en-AU"/>
        </w:rPr>
        <w:t xml:space="preserve">COVID-containing </w:t>
      </w:r>
      <w:r>
        <w:rPr>
          <w:lang w:eastAsia="en-AU"/>
        </w:rPr>
        <w:t>period multiplied by 2, as</w:t>
      </w:r>
      <w:r w:rsidR="002B47B3">
        <w:rPr>
          <w:lang w:eastAsia="en-AU"/>
        </w:rPr>
        <w:t xml:space="preserve"> </w:t>
      </w:r>
      <w:r>
        <w:rPr>
          <w:lang w:eastAsia="en-AU"/>
        </w:rPr>
        <w:t xml:space="preserve">described below in </w:t>
      </w:r>
      <w:hyperlink w:anchor="_Uncertainty_for_the" w:history="1">
        <w:r w:rsidRPr="00812580">
          <w:rPr>
            <w:u w:val="single"/>
          </w:rPr>
          <w:t xml:space="preserve">Section </w:t>
        </w:r>
        <w:r w:rsidR="00B25077">
          <w:rPr>
            <w:u w:val="single"/>
          </w:rPr>
          <w:t>6</w:t>
        </w:r>
        <w:r w:rsidRPr="00812580">
          <w:rPr>
            <w:u w:val="single"/>
          </w:rPr>
          <w:t>.1.4</w:t>
        </w:r>
      </w:hyperlink>
      <w:r w:rsidRPr="001322DC">
        <w:rPr>
          <w:lang w:eastAsia="en-AU"/>
        </w:rPr>
        <w:t>.</w:t>
      </w:r>
      <w:r w:rsidR="00681B23">
        <w:rPr>
          <w:lang w:eastAsia="en-AU"/>
        </w:rPr>
        <w:t xml:space="preserve"> </w:t>
      </w:r>
    </w:p>
    <w:p w14:paraId="1C4B5938" w14:textId="77777777" w:rsidR="00681B23" w:rsidRPr="00DF189F" w:rsidRDefault="00681B23" w:rsidP="00681B23">
      <w:pPr>
        <w:pStyle w:val="BodyText"/>
        <w:ind w:left="567" w:hanging="567"/>
        <w:jc w:val="both"/>
      </w:pPr>
      <w:r w:rsidRPr="00632DB3">
        <w:t xml:space="preserve">An example of this back-cast avoided energy method is shown in the </w:t>
      </w:r>
      <w:r>
        <w:t>box</w:t>
      </w:r>
      <w:r w:rsidRPr="00632DB3">
        <w:t xml:space="preserve"> below.</w:t>
      </w:r>
      <w:r>
        <w:rPr>
          <w:noProof/>
        </w:rPr>
        <mc:AlternateContent>
          <mc:Choice Requires="wps">
            <w:drawing>
              <wp:anchor distT="0" distB="0" distL="114300" distR="114300" simplePos="0" relativeHeight="251658260" behindDoc="0" locked="0" layoutInCell="1" allowOverlap="1" wp14:anchorId="5467EB94" wp14:editId="31C56974">
                <wp:simplePos x="0" y="0"/>
                <wp:positionH relativeFrom="column">
                  <wp:posOffset>70485</wp:posOffset>
                </wp:positionH>
                <wp:positionV relativeFrom="paragraph">
                  <wp:posOffset>203835</wp:posOffset>
                </wp:positionV>
                <wp:extent cx="6115050" cy="2343150"/>
                <wp:effectExtent l="0" t="0" r="0" b="0"/>
                <wp:wrapTopAndBottom/>
                <wp:docPr id="40" name="Rectangle 40"/>
                <wp:cNvGraphicFramePr/>
                <a:graphic xmlns:a="http://schemas.openxmlformats.org/drawingml/2006/main">
                  <a:graphicData uri="http://schemas.microsoft.com/office/word/2010/wordprocessingShape">
                    <wps:wsp>
                      <wps:cNvSpPr/>
                      <wps:spPr>
                        <a:xfrm>
                          <a:off x="0" y="0"/>
                          <a:ext cx="6115050" cy="23431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9AEC5" w14:textId="77777777" w:rsidR="00667F2A" w:rsidRPr="008A4BCF" w:rsidRDefault="00667F2A" w:rsidP="00681B23">
                            <w:pPr>
                              <w:spacing w:after="160" w:line="259" w:lineRule="auto"/>
                              <w:jc w:val="both"/>
                              <w:rPr>
                                <w:sz w:val="24"/>
                                <w:szCs w:val="24"/>
                              </w:rPr>
                            </w:pPr>
                            <w:r w:rsidRPr="008A4BCF">
                              <w:rPr>
                                <w:sz w:val="24"/>
                                <w:szCs w:val="24"/>
                              </w:rPr>
                              <w:t>A restaurant normally never closes and always has roughly the same number of staff at the site. An activity was implemented 2 months before COVID.</w:t>
                            </w:r>
                          </w:p>
                          <w:p w14:paraId="35A28765" w14:textId="77777777" w:rsidR="00667F2A" w:rsidRPr="008A4BCF" w:rsidRDefault="00667F2A" w:rsidP="00681B23">
                            <w:pPr>
                              <w:spacing w:after="160" w:line="259" w:lineRule="auto"/>
                              <w:jc w:val="both"/>
                              <w:rPr>
                                <w:sz w:val="24"/>
                                <w:szCs w:val="24"/>
                              </w:rPr>
                            </w:pPr>
                            <w:r w:rsidRPr="008A4BCF">
                              <w:rPr>
                                <w:sz w:val="24"/>
                                <w:szCs w:val="24"/>
                              </w:rPr>
                              <w:t>During COVID the restaurant had varying levels of closure and correspondingly different staffing levels. An operating period model, which covers both the period pre COVID and into COVID, is built with one of the IVs being number of staff working. The model satisfies the usual statistical requirements. The inclusion of the IV “number of staff working” is essential in building an operating period model that returns acceptable regression statistics. Another IV is HDD, which helps explain energy usage outside of COVID.</w:t>
                            </w:r>
                          </w:p>
                          <w:p w14:paraId="37310F01" w14:textId="77777777" w:rsidR="00667F2A" w:rsidRPr="008A4BCF" w:rsidRDefault="00667F2A" w:rsidP="00681B23">
                            <w:pPr>
                              <w:jc w:val="both"/>
                              <w:rPr>
                                <w:sz w:val="24"/>
                                <w:szCs w:val="24"/>
                              </w:rPr>
                            </w:pPr>
                            <w:r w:rsidRPr="008A4BCF">
                              <w:rPr>
                                <w:sz w:val="24"/>
                                <w:szCs w:val="24"/>
                              </w:rPr>
                              <w:t>This model is then back-cast to the conditions of the baseline “normal” year, and this is subtracted from the baseline “normal” year to calculate avoided energy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67EB94" id="Rectangle 40" o:spid="_x0000_s1051" style="position:absolute;left:0;text-align:left;margin-left:5.55pt;margin-top:16.05pt;width:481.5pt;height:184.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" fillcolor="#bfbfbf [2412]" stroked="f" strokeweight="2pt">
                <v:textbox>
                  <w:txbxContent>
                    <w:p w14:paraId="11A9AEC5" w14:textId="77777777" w:rsidR="00667F2A" w:rsidRPr="008A4BCF" w:rsidRDefault="00667F2A" w:rsidP="00681B23">
                      <w:pPr>
                        <w:spacing w:after="160" w:line="259" w:lineRule="auto"/>
                        <w:jc w:val="both"/>
                        <w:rPr>
                          <w:sz w:val="24"/>
                          <w:szCs w:val="24"/>
                        </w:rPr>
                      </w:pPr>
                      <w:r w:rsidRPr="008A4BCF">
                        <w:rPr>
                          <w:sz w:val="24"/>
                          <w:szCs w:val="24"/>
                        </w:rPr>
                        <w:t>A restaurant normally never closes and always has roughly the same number of staff at the site. An activity was implemented 2 months before COVID.</w:t>
                      </w:r>
                    </w:p>
                    <w:p w14:paraId="35A28765" w14:textId="77777777" w:rsidR="00667F2A" w:rsidRPr="008A4BCF" w:rsidRDefault="00667F2A" w:rsidP="00681B23">
                      <w:pPr>
                        <w:spacing w:after="160" w:line="259" w:lineRule="auto"/>
                        <w:jc w:val="both"/>
                        <w:rPr>
                          <w:sz w:val="24"/>
                          <w:szCs w:val="24"/>
                        </w:rPr>
                      </w:pPr>
                      <w:r w:rsidRPr="008A4BCF">
                        <w:rPr>
                          <w:sz w:val="24"/>
                          <w:szCs w:val="24"/>
                        </w:rPr>
                        <w:t>During COVID the restaurant had varying levels of closure and correspondingly different staffing levels. An operating period model, which covers both the period pre COVID and into COVID, is built with one of the IVs being number of staff working. The model satisfies the usual statistical requirements. The inclusion of the IV “number of staff working” is essential in building an operating period model that returns acceptable regression statistics. Another IV is HDD, which helps explain energy usage outside of COVID.</w:t>
                      </w:r>
                    </w:p>
                    <w:p w14:paraId="37310F01" w14:textId="77777777" w:rsidR="00667F2A" w:rsidRPr="008A4BCF" w:rsidRDefault="00667F2A" w:rsidP="00681B23">
                      <w:pPr>
                        <w:jc w:val="both"/>
                        <w:rPr>
                          <w:sz w:val="24"/>
                          <w:szCs w:val="24"/>
                        </w:rPr>
                      </w:pPr>
                      <w:r w:rsidRPr="008A4BCF">
                        <w:rPr>
                          <w:sz w:val="24"/>
                          <w:szCs w:val="24"/>
                        </w:rPr>
                        <w:t>This model is then back-cast to the conditions of the baseline “normal” year, and this is subtracted from the baseline “normal” year to calculate avoided energy use.</w:t>
                      </w:r>
                    </w:p>
                  </w:txbxContent>
                </v:textbox>
                <w10:wrap type="topAndBottom"/>
              </v:rect>
            </w:pict>
          </mc:Fallback>
        </mc:AlternateContent>
      </w:r>
    </w:p>
    <w:p w14:paraId="11AA7C1C" w14:textId="77777777" w:rsidR="00681B23" w:rsidRDefault="00681B23" w:rsidP="00681B23">
      <w:pPr>
        <w:pStyle w:val="BodyText"/>
        <w:jc w:val="both"/>
      </w:pPr>
    </w:p>
    <w:p w14:paraId="004FD4F7" w14:textId="77777777" w:rsidR="00681B23" w:rsidRDefault="00681B23" w:rsidP="00E1450E">
      <w:pPr>
        <w:pStyle w:val="BodyText"/>
        <w:jc w:val="both"/>
        <w:rPr>
          <w:lang w:eastAsia="en-AU"/>
        </w:rPr>
      </w:pPr>
    </w:p>
    <w:p w14:paraId="1BCB039B" w14:textId="19295581" w:rsidR="00050A0B" w:rsidRPr="00050A0B" w:rsidRDefault="00681B23" w:rsidP="00FB72F6">
      <w:pPr>
        <w:pStyle w:val="BodyText"/>
        <w:jc w:val="both"/>
        <w:rPr>
          <w:lang w:eastAsia="en-AU"/>
        </w:rPr>
      </w:pPr>
      <w:r>
        <w:rPr>
          <w:lang w:eastAsia="en-AU"/>
        </w:rPr>
        <w:fldChar w:fldCharType="begin"/>
      </w:r>
      <w:r>
        <w:rPr>
          <w:lang w:eastAsia="en-AU"/>
        </w:rPr>
        <w:instrText xml:space="preserve"> REF _Ref69989687 \h </w:instrText>
      </w:r>
      <w:r>
        <w:rPr>
          <w:lang w:eastAsia="en-AU"/>
        </w:rPr>
      </w:r>
      <w:r>
        <w:rPr>
          <w:lang w:eastAsia="en-AU"/>
        </w:rPr>
        <w:fldChar w:fldCharType="separate"/>
      </w:r>
      <w:r>
        <w:t xml:space="preserve">Figure </w:t>
      </w:r>
      <w:r>
        <w:rPr>
          <w:noProof/>
        </w:rPr>
        <w:t>8</w:t>
      </w:r>
      <w:r>
        <w:rPr>
          <w:lang w:eastAsia="en-AU"/>
        </w:rPr>
        <w:fldChar w:fldCharType="end"/>
      </w:r>
      <w:r w:rsidR="003B5ACC">
        <w:rPr>
          <w:lang w:eastAsia="en-AU"/>
        </w:rPr>
        <w:t xml:space="preserve"> shows examples of possible periods for the application of this method, with each row representing one possible scenario.</w:t>
      </w:r>
    </w:p>
    <w:tbl>
      <w:tblPr>
        <w:tblStyle w:val="TableGrid"/>
        <w:tblW w:w="79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4"/>
        <w:gridCol w:w="384"/>
        <w:gridCol w:w="384"/>
        <w:gridCol w:w="384"/>
        <w:gridCol w:w="383"/>
        <w:gridCol w:w="383"/>
        <w:gridCol w:w="383"/>
        <w:gridCol w:w="383"/>
        <w:gridCol w:w="382"/>
        <w:gridCol w:w="385"/>
        <w:gridCol w:w="383"/>
        <w:gridCol w:w="383"/>
        <w:gridCol w:w="383"/>
        <w:gridCol w:w="383"/>
        <w:gridCol w:w="383"/>
        <w:gridCol w:w="383"/>
        <w:gridCol w:w="385"/>
        <w:gridCol w:w="458"/>
        <w:gridCol w:w="458"/>
        <w:gridCol w:w="458"/>
        <w:gridCol w:w="41"/>
      </w:tblGrid>
      <w:tr w:rsidR="00A84126" w14:paraId="29832C38" w14:textId="77777777" w:rsidTr="00145108">
        <w:trPr>
          <w:cnfStyle w:val="100000000000" w:firstRow="1" w:lastRow="0" w:firstColumn="0" w:lastColumn="0" w:oddVBand="0" w:evenVBand="0" w:oddHBand="0" w:evenHBand="0" w:firstRowFirstColumn="0" w:firstRowLastColumn="0" w:lastRowFirstColumn="0" w:lastRowLastColumn="0"/>
          <w:trHeight w:val="35"/>
        </w:trPr>
        <w:tc>
          <w:tcPr>
            <w:cnfStyle w:val="000000000100" w:firstRow="0" w:lastRow="0" w:firstColumn="0" w:lastColumn="0" w:oddVBand="0" w:evenVBand="0" w:oddHBand="0" w:evenHBand="0" w:firstRowFirstColumn="1" w:firstRowLastColumn="0" w:lastRowFirstColumn="0" w:lastRowLastColumn="0"/>
            <w:tcW w:w="0" w:type="dxa"/>
            <w:shd w:val="clear" w:color="auto" w:fill="7030A0"/>
          </w:tcPr>
          <w:p w14:paraId="48762095" w14:textId="77777777" w:rsidR="00881BC4" w:rsidRDefault="00881BC4" w:rsidP="00FB72F6">
            <w:pPr>
              <w:jc w:val="both"/>
            </w:pPr>
          </w:p>
        </w:tc>
        <w:tc>
          <w:tcPr>
            <w:tcW w:w="0" w:type="dxa"/>
            <w:shd w:val="clear" w:color="auto" w:fill="7030A0"/>
          </w:tcPr>
          <w:p w14:paraId="76CCD981"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shd w:val="clear" w:color="auto" w:fill="7030A0"/>
          </w:tcPr>
          <w:p w14:paraId="2BC120DA"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shd w:val="clear" w:color="auto" w:fill="7030A0"/>
          </w:tcPr>
          <w:p w14:paraId="2B160FC2"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shd w:val="clear" w:color="auto" w:fill="99C7EB" w:themeFill="accent5"/>
          </w:tcPr>
          <w:p w14:paraId="086740AC"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shd w:val="clear" w:color="auto" w:fill="C9C6D2" w:themeFill="accent6" w:themeFillTint="99"/>
          </w:tcPr>
          <w:p w14:paraId="7C28CCFD"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shd w:val="clear" w:color="auto" w:fill="C9C6D2" w:themeFill="accent6" w:themeFillTint="99"/>
          </w:tcPr>
          <w:p w14:paraId="444D0331"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tcBorders>
              <w:right w:val="single" w:sz="18" w:space="0" w:color="auto"/>
            </w:tcBorders>
            <w:shd w:val="clear" w:color="auto" w:fill="C9C6D2" w:themeFill="accent6" w:themeFillTint="99"/>
          </w:tcPr>
          <w:p w14:paraId="59803D40"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235" w:type="dxa"/>
            <w:tcBorders>
              <w:top w:val="single" w:sz="18" w:space="0" w:color="auto"/>
              <w:left w:val="single" w:sz="18" w:space="0" w:color="auto"/>
            </w:tcBorders>
            <w:shd w:val="clear" w:color="auto" w:fill="C9C6D2" w:themeFill="accent6" w:themeFillTint="99"/>
          </w:tcPr>
          <w:p w14:paraId="27BAA0E9" w14:textId="77777777" w:rsidR="00881BC4" w:rsidRDefault="00881BC4" w:rsidP="00FB72F6">
            <w:pPr>
              <w:ind w:left="0"/>
              <w:jc w:val="both"/>
              <w:cnfStyle w:val="100000000000" w:firstRow="1" w:lastRow="0" w:firstColumn="0" w:lastColumn="0" w:oddVBand="0" w:evenVBand="0" w:oddHBand="0" w:evenHBand="0" w:firstRowFirstColumn="0" w:firstRowLastColumn="0" w:lastRowFirstColumn="0" w:lastRowLastColumn="0"/>
            </w:pPr>
            <w:r>
              <w:t>C</w:t>
            </w:r>
          </w:p>
        </w:tc>
        <w:tc>
          <w:tcPr>
            <w:tcW w:w="237" w:type="dxa"/>
            <w:tcBorders>
              <w:top w:val="single" w:sz="18" w:space="0" w:color="auto"/>
            </w:tcBorders>
            <w:shd w:val="clear" w:color="auto" w:fill="FF0000"/>
          </w:tcPr>
          <w:p w14:paraId="3DBBCA42"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tcBorders>
              <w:top w:val="single" w:sz="18" w:space="0" w:color="auto"/>
            </w:tcBorders>
            <w:shd w:val="clear" w:color="auto" w:fill="FF0000"/>
          </w:tcPr>
          <w:p w14:paraId="684B27FB"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tcBorders>
              <w:top w:val="single" w:sz="18" w:space="0" w:color="auto"/>
              <w:right w:val="single" w:sz="18" w:space="0" w:color="auto"/>
            </w:tcBorders>
            <w:shd w:val="clear" w:color="auto" w:fill="FF0000"/>
          </w:tcPr>
          <w:p w14:paraId="2649B881"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tcBorders>
              <w:left w:val="single" w:sz="18" w:space="0" w:color="auto"/>
            </w:tcBorders>
            <w:shd w:val="clear" w:color="auto" w:fill="FFFFFF" w:themeFill="background1"/>
          </w:tcPr>
          <w:p w14:paraId="7537EB0D"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shd w:val="clear" w:color="auto" w:fill="FFFFFF" w:themeFill="background1"/>
          </w:tcPr>
          <w:p w14:paraId="7D4148C8"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shd w:val="clear" w:color="auto" w:fill="FFFFFF" w:themeFill="background1"/>
          </w:tcPr>
          <w:p w14:paraId="4C92129F"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shd w:val="clear" w:color="auto" w:fill="FFFFFF" w:themeFill="background1"/>
          </w:tcPr>
          <w:p w14:paraId="1AE1423E"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shd w:val="clear" w:color="auto" w:fill="FFFFFF" w:themeFill="background1"/>
          </w:tcPr>
          <w:p w14:paraId="4EB70E41"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shd w:val="clear" w:color="auto" w:fill="auto"/>
          </w:tcPr>
          <w:p w14:paraId="5FAAA343"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shd w:val="clear" w:color="auto" w:fill="auto"/>
          </w:tcPr>
          <w:p w14:paraId="30461E67"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shd w:val="clear" w:color="auto" w:fill="auto"/>
          </w:tcPr>
          <w:p w14:paraId="0D091FD3"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p>
        </w:tc>
        <w:tc>
          <w:tcPr>
            <w:tcW w:w="0" w:type="dxa"/>
            <w:vMerge w:val="restart"/>
            <w:shd w:val="clear" w:color="auto" w:fill="auto"/>
          </w:tcPr>
          <w:p w14:paraId="3216A34A" w14:textId="77777777" w:rsidR="00881BC4" w:rsidRDefault="00881BC4" w:rsidP="00FB72F6">
            <w:pPr>
              <w:jc w:val="both"/>
              <w:cnfStyle w:val="100000000000" w:firstRow="1" w:lastRow="0" w:firstColumn="0" w:lastColumn="0" w:oddVBand="0" w:evenVBand="0" w:oddHBand="0" w:evenHBand="0" w:firstRowFirstColumn="0" w:firstRowLastColumn="0" w:lastRowFirstColumn="0" w:lastRowLastColumn="0"/>
            </w:pPr>
            <w:r>
              <w:t>Back-cast – model the operating period then back-cast to the baseline period</w:t>
            </w:r>
          </w:p>
        </w:tc>
      </w:tr>
      <w:tr w:rsidR="00812580" w14:paraId="6D2AE240" w14:textId="77777777" w:rsidTr="00485FC1">
        <w:tc>
          <w:tcPr>
            <w:tcW w:w="0" w:type="dxa"/>
            <w:shd w:val="clear" w:color="auto" w:fill="FFFFFF" w:themeFill="background1"/>
          </w:tcPr>
          <w:p w14:paraId="28442E1F" w14:textId="77777777" w:rsidR="00881BC4" w:rsidRDefault="00881BC4" w:rsidP="00FB72F6">
            <w:pPr>
              <w:jc w:val="both"/>
            </w:pPr>
          </w:p>
        </w:tc>
        <w:tc>
          <w:tcPr>
            <w:tcW w:w="0" w:type="dxa"/>
            <w:shd w:val="clear" w:color="auto" w:fill="7030A0"/>
          </w:tcPr>
          <w:p w14:paraId="5AAA2391" w14:textId="77777777" w:rsidR="00881BC4" w:rsidRDefault="00881BC4" w:rsidP="00FB72F6">
            <w:pPr>
              <w:jc w:val="both"/>
            </w:pPr>
          </w:p>
        </w:tc>
        <w:tc>
          <w:tcPr>
            <w:tcW w:w="0" w:type="dxa"/>
            <w:shd w:val="clear" w:color="auto" w:fill="7030A0"/>
          </w:tcPr>
          <w:p w14:paraId="4C235661" w14:textId="77777777" w:rsidR="00881BC4" w:rsidRDefault="00881BC4" w:rsidP="00FB72F6">
            <w:pPr>
              <w:jc w:val="both"/>
            </w:pPr>
          </w:p>
        </w:tc>
        <w:tc>
          <w:tcPr>
            <w:tcW w:w="0" w:type="dxa"/>
            <w:shd w:val="clear" w:color="auto" w:fill="7030A0"/>
          </w:tcPr>
          <w:p w14:paraId="02B5A5E0" w14:textId="77777777" w:rsidR="00881BC4" w:rsidRDefault="00881BC4" w:rsidP="00FB72F6">
            <w:pPr>
              <w:jc w:val="both"/>
            </w:pPr>
          </w:p>
        </w:tc>
        <w:tc>
          <w:tcPr>
            <w:tcW w:w="0" w:type="dxa"/>
            <w:shd w:val="clear" w:color="auto" w:fill="7030A0"/>
          </w:tcPr>
          <w:p w14:paraId="0DA945AA" w14:textId="77777777" w:rsidR="00881BC4" w:rsidRDefault="00881BC4" w:rsidP="00FB72F6">
            <w:pPr>
              <w:jc w:val="both"/>
            </w:pPr>
          </w:p>
        </w:tc>
        <w:tc>
          <w:tcPr>
            <w:tcW w:w="0" w:type="dxa"/>
            <w:shd w:val="clear" w:color="auto" w:fill="99C7EB" w:themeFill="accent5"/>
          </w:tcPr>
          <w:p w14:paraId="31E24295" w14:textId="77777777" w:rsidR="00881BC4" w:rsidRDefault="00881BC4" w:rsidP="00FB72F6">
            <w:pPr>
              <w:jc w:val="both"/>
            </w:pPr>
          </w:p>
        </w:tc>
        <w:tc>
          <w:tcPr>
            <w:tcW w:w="0" w:type="dxa"/>
            <w:shd w:val="clear" w:color="auto" w:fill="C9C6D2" w:themeFill="accent6" w:themeFillTint="99"/>
          </w:tcPr>
          <w:p w14:paraId="502124F8" w14:textId="77777777" w:rsidR="00881BC4" w:rsidRDefault="00881BC4" w:rsidP="00FB72F6">
            <w:pPr>
              <w:jc w:val="both"/>
            </w:pPr>
          </w:p>
        </w:tc>
        <w:tc>
          <w:tcPr>
            <w:tcW w:w="0" w:type="dxa"/>
            <w:tcBorders>
              <w:right w:val="single" w:sz="18" w:space="0" w:color="auto"/>
            </w:tcBorders>
            <w:shd w:val="clear" w:color="auto" w:fill="C9C6D2" w:themeFill="accent6" w:themeFillTint="99"/>
          </w:tcPr>
          <w:p w14:paraId="22942BF1" w14:textId="77777777" w:rsidR="00881BC4" w:rsidRDefault="00881BC4" w:rsidP="00FB72F6">
            <w:pPr>
              <w:jc w:val="both"/>
            </w:pPr>
          </w:p>
        </w:tc>
        <w:tc>
          <w:tcPr>
            <w:tcW w:w="235" w:type="dxa"/>
            <w:tcBorders>
              <w:left w:val="single" w:sz="18" w:space="0" w:color="auto"/>
            </w:tcBorders>
            <w:shd w:val="clear" w:color="auto" w:fill="C9C6D2" w:themeFill="accent6" w:themeFillTint="99"/>
          </w:tcPr>
          <w:p w14:paraId="29667AF8" w14:textId="77777777" w:rsidR="00881BC4" w:rsidRDefault="00881BC4" w:rsidP="00FB72F6">
            <w:pPr>
              <w:ind w:left="0"/>
              <w:jc w:val="both"/>
            </w:pPr>
            <w:r>
              <w:t>C</w:t>
            </w:r>
          </w:p>
        </w:tc>
        <w:tc>
          <w:tcPr>
            <w:tcW w:w="237" w:type="dxa"/>
            <w:shd w:val="clear" w:color="auto" w:fill="C9C6D2" w:themeFill="accent6" w:themeFillTint="99"/>
          </w:tcPr>
          <w:p w14:paraId="5B883B55" w14:textId="77777777" w:rsidR="00881BC4" w:rsidRDefault="00881BC4" w:rsidP="00FB72F6">
            <w:pPr>
              <w:ind w:left="0"/>
              <w:jc w:val="both"/>
            </w:pPr>
            <w:r>
              <w:t>C</w:t>
            </w:r>
          </w:p>
        </w:tc>
        <w:tc>
          <w:tcPr>
            <w:tcW w:w="0" w:type="dxa"/>
            <w:shd w:val="clear" w:color="auto" w:fill="FF0000"/>
          </w:tcPr>
          <w:p w14:paraId="14591169" w14:textId="77777777" w:rsidR="00881BC4" w:rsidRDefault="00881BC4" w:rsidP="00FB72F6">
            <w:pPr>
              <w:jc w:val="both"/>
            </w:pPr>
          </w:p>
        </w:tc>
        <w:tc>
          <w:tcPr>
            <w:tcW w:w="0" w:type="dxa"/>
            <w:tcBorders>
              <w:right w:val="single" w:sz="18" w:space="0" w:color="auto"/>
            </w:tcBorders>
            <w:shd w:val="clear" w:color="auto" w:fill="FF0000"/>
          </w:tcPr>
          <w:p w14:paraId="37FDA157" w14:textId="77777777" w:rsidR="00881BC4" w:rsidRDefault="00881BC4" w:rsidP="00FB72F6">
            <w:pPr>
              <w:jc w:val="both"/>
            </w:pPr>
          </w:p>
        </w:tc>
        <w:tc>
          <w:tcPr>
            <w:tcW w:w="0" w:type="dxa"/>
            <w:tcBorders>
              <w:left w:val="single" w:sz="18" w:space="0" w:color="auto"/>
            </w:tcBorders>
            <w:shd w:val="clear" w:color="auto" w:fill="FFFFFF" w:themeFill="background1"/>
          </w:tcPr>
          <w:p w14:paraId="1823694A" w14:textId="77777777" w:rsidR="00881BC4" w:rsidRDefault="00881BC4" w:rsidP="00FB72F6">
            <w:pPr>
              <w:jc w:val="both"/>
            </w:pPr>
          </w:p>
        </w:tc>
        <w:tc>
          <w:tcPr>
            <w:tcW w:w="0" w:type="dxa"/>
            <w:shd w:val="clear" w:color="auto" w:fill="FFFFFF" w:themeFill="background1"/>
          </w:tcPr>
          <w:p w14:paraId="218AF7D4" w14:textId="77777777" w:rsidR="00881BC4" w:rsidRDefault="00881BC4" w:rsidP="00FB72F6">
            <w:pPr>
              <w:jc w:val="both"/>
            </w:pPr>
          </w:p>
        </w:tc>
        <w:tc>
          <w:tcPr>
            <w:tcW w:w="0" w:type="dxa"/>
            <w:shd w:val="clear" w:color="auto" w:fill="FFFFFF" w:themeFill="background1"/>
          </w:tcPr>
          <w:p w14:paraId="6B523F7A" w14:textId="77777777" w:rsidR="00881BC4" w:rsidRDefault="00881BC4" w:rsidP="00FB72F6">
            <w:pPr>
              <w:jc w:val="both"/>
            </w:pPr>
          </w:p>
        </w:tc>
        <w:tc>
          <w:tcPr>
            <w:tcW w:w="0" w:type="dxa"/>
            <w:shd w:val="clear" w:color="auto" w:fill="FFFFFF" w:themeFill="background1"/>
          </w:tcPr>
          <w:p w14:paraId="4D5A25C1" w14:textId="77777777" w:rsidR="00881BC4" w:rsidRDefault="00881BC4" w:rsidP="00FB72F6">
            <w:pPr>
              <w:jc w:val="both"/>
            </w:pPr>
          </w:p>
        </w:tc>
        <w:tc>
          <w:tcPr>
            <w:tcW w:w="0" w:type="dxa"/>
            <w:shd w:val="clear" w:color="auto" w:fill="FFFFFF" w:themeFill="background1"/>
          </w:tcPr>
          <w:p w14:paraId="16672F76" w14:textId="77777777" w:rsidR="00881BC4" w:rsidRDefault="00881BC4" w:rsidP="00FB72F6">
            <w:pPr>
              <w:jc w:val="both"/>
            </w:pPr>
          </w:p>
        </w:tc>
        <w:tc>
          <w:tcPr>
            <w:tcW w:w="0" w:type="dxa"/>
            <w:shd w:val="clear" w:color="auto" w:fill="auto"/>
          </w:tcPr>
          <w:p w14:paraId="0F948D40" w14:textId="77777777" w:rsidR="00881BC4" w:rsidRDefault="00881BC4" w:rsidP="00FB72F6">
            <w:pPr>
              <w:jc w:val="both"/>
            </w:pPr>
          </w:p>
        </w:tc>
        <w:tc>
          <w:tcPr>
            <w:tcW w:w="0" w:type="dxa"/>
          </w:tcPr>
          <w:p w14:paraId="50FB7963" w14:textId="77777777" w:rsidR="00881BC4" w:rsidRDefault="00881BC4" w:rsidP="00FB72F6">
            <w:pPr>
              <w:jc w:val="both"/>
            </w:pPr>
          </w:p>
        </w:tc>
        <w:tc>
          <w:tcPr>
            <w:tcW w:w="0" w:type="dxa"/>
          </w:tcPr>
          <w:p w14:paraId="5A6C9A16" w14:textId="77777777" w:rsidR="00881BC4" w:rsidRDefault="00881BC4" w:rsidP="00FB72F6">
            <w:pPr>
              <w:jc w:val="both"/>
            </w:pPr>
          </w:p>
        </w:tc>
        <w:tc>
          <w:tcPr>
            <w:tcW w:w="0" w:type="dxa"/>
            <w:vMerge/>
          </w:tcPr>
          <w:p w14:paraId="13603701" w14:textId="77777777" w:rsidR="00881BC4" w:rsidRDefault="00881BC4" w:rsidP="00FB72F6">
            <w:pPr>
              <w:jc w:val="both"/>
            </w:pPr>
          </w:p>
        </w:tc>
      </w:tr>
      <w:tr w:rsidR="00A84126" w14:paraId="0102D4D0" w14:textId="77777777" w:rsidTr="0083616C">
        <w:trPr>
          <w:trHeight w:hRule="exact" w:val="340"/>
        </w:trPr>
        <w:tc>
          <w:tcPr>
            <w:tcW w:w="0" w:type="dxa"/>
            <w:shd w:val="clear" w:color="auto" w:fill="FFFFFF" w:themeFill="background1"/>
          </w:tcPr>
          <w:p w14:paraId="213696A1" w14:textId="77777777" w:rsidR="00881BC4" w:rsidRDefault="00881BC4" w:rsidP="00FB72F6">
            <w:pPr>
              <w:jc w:val="both"/>
            </w:pPr>
          </w:p>
        </w:tc>
        <w:tc>
          <w:tcPr>
            <w:tcW w:w="0" w:type="dxa"/>
            <w:shd w:val="clear" w:color="auto" w:fill="FFFFFF" w:themeFill="background1"/>
          </w:tcPr>
          <w:p w14:paraId="463D6F30" w14:textId="77777777" w:rsidR="00881BC4" w:rsidRDefault="00881BC4" w:rsidP="00FB72F6">
            <w:pPr>
              <w:jc w:val="both"/>
            </w:pPr>
          </w:p>
        </w:tc>
        <w:tc>
          <w:tcPr>
            <w:tcW w:w="0" w:type="dxa"/>
            <w:shd w:val="clear" w:color="auto" w:fill="7030A0"/>
          </w:tcPr>
          <w:p w14:paraId="3DDF4FF7" w14:textId="77777777" w:rsidR="00881BC4" w:rsidRDefault="00881BC4" w:rsidP="00FB72F6">
            <w:pPr>
              <w:jc w:val="both"/>
            </w:pPr>
          </w:p>
        </w:tc>
        <w:tc>
          <w:tcPr>
            <w:tcW w:w="0" w:type="dxa"/>
            <w:shd w:val="clear" w:color="auto" w:fill="7030A0"/>
          </w:tcPr>
          <w:p w14:paraId="3B0B942B" w14:textId="77777777" w:rsidR="00881BC4" w:rsidRDefault="00881BC4" w:rsidP="00FB72F6">
            <w:pPr>
              <w:jc w:val="both"/>
            </w:pPr>
          </w:p>
        </w:tc>
        <w:tc>
          <w:tcPr>
            <w:tcW w:w="0" w:type="dxa"/>
            <w:shd w:val="clear" w:color="auto" w:fill="7030A0"/>
          </w:tcPr>
          <w:p w14:paraId="463FFC81" w14:textId="77777777" w:rsidR="00881BC4" w:rsidRDefault="00881BC4" w:rsidP="00FB72F6">
            <w:pPr>
              <w:jc w:val="both"/>
            </w:pPr>
          </w:p>
        </w:tc>
        <w:tc>
          <w:tcPr>
            <w:tcW w:w="0" w:type="dxa"/>
            <w:shd w:val="clear" w:color="auto" w:fill="7030A0"/>
          </w:tcPr>
          <w:p w14:paraId="1FC6B443" w14:textId="77777777" w:rsidR="00881BC4" w:rsidRDefault="00881BC4" w:rsidP="00FB72F6">
            <w:pPr>
              <w:jc w:val="both"/>
            </w:pPr>
          </w:p>
        </w:tc>
        <w:tc>
          <w:tcPr>
            <w:tcW w:w="0" w:type="dxa"/>
            <w:shd w:val="clear" w:color="auto" w:fill="99C7EB" w:themeFill="accent5"/>
          </w:tcPr>
          <w:p w14:paraId="24FE2830" w14:textId="77777777" w:rsidR="00881BC4" w:rsidRDefault="00881BC4" w:rsidP="00FB72F6">
            <w:pPr>
              <w:jc w:val="both"/>
            </w:pPr>
          </w:p>
        </w:tc>
        <w:tc>
          <w:tcPr>
            <w:tcW w:w="0" w:type="dxa"/>
            <w:tcBorders>
              <w:right w:val="single" w:sz="18" w:space="0" w:color="auto"/>
            </w:tcBorders>
            <w:shd w:val="clear" w:color="auto" w:fill="C9C6D2" w:themeFill="accent6" w:themeFillTint="99"/>
          </w:tcPr>
          <w:p w14:paraId="4558759B" w14:textId="77777777" w:rsidR="00881BC4" w:rsidRDefault="00881BC4" w:rsidP="00FB72F6">
            <w:pPr>
              <w:jc w:val="both"/>
            </w:pPr>
          </w:p>
        </w:tc>
        <w:tc>
          <w:tcPr>
            <w:tcW w:w="235" w:type="dxa"/>
            <w:tcBorders>
              <w:left w:val="single" w:sz="18" w:space="0" w:color="auto"/>
            </w:tcBorders>
            <w:shd w:val="clear" w:color="auto" w:fill="C9C6D2" w:themeFill="accent6" w:themeFillTint="99"/>
          </w:tcPr>
          <w:p w14:paraId="6DA48FAD" w14:textId="77777777" w:rsidR="00881BC4" w:rsidRDefault="00881BC4" w:rsidP="00FB72F6">
            <w:pPr>
              <w:ind w:left="0"/>
              <w:jc w:val="both"/>
            </w:pPr>
            <w:r>
              <w:t>C</w:t>
            </w:r>
          </w:p>
        </w:tc>
        <w:tc>
          <w:tcPr>
            <w:tcW w:w="237" w:type="dxa"/>
            <w:shd w:val="clear" w:color="auto" w:fill="C9C6D2" w:themeFill="accent6" w:themeFillTint="99"/>
          </w:tcPr>
          <w:p w14:paraId="5D28CDEA" w14:textId="77777777" w:rsidR="00881BC4" w:rsidRDefault="00881BC4" w:rsidP="00FB72F6">
            <w:pPr>
              <w:ind w:left="0"/>
              <w:jc w:val="both"/>
            </w:pPr>
            <w:r>
              <w:t>C</w:t>
            </w:r>
          </w:p>
        </w:tc>
        <w:tc>
          <w:tcPr>
            <w:tcW w:w="0" w:type="dxa"/>
            <w:shd w:val="clear" w:color="auto" w:fill="C9C6D2" w:themeFill="accent6" w:themeFillTint="99"/>
          </w:tcPr>
          <w:p w14:paraId="017083C5" w14:textId="77777777" w:rsidR="00881BC4" w:rsidRDefault="00881BC4" w:rsidP="00FB72F6">
            <w:pPr>
              <w:ind w:left="0"/>
              <w:jc w:val="both"/>
            </w:pPr>
            <w:r>
              <w:t>C</w:t>
            </w:r>
          </w:p>
        </w:tc>
        <w:tc>
          <w:tcPr>
            <w:tcW w:w="0" w:type="dxa"/>
            <w:tcBorders>
              <w:right w:val="single" w:sz="18" w:space="0" w:color="auto"/>
            </w:tcBorders>
            <w:shd w:val="clear" w:color="auto" w:fill="FF0000"/>
          </w:tcPr>
          <w:p w14:paraId="547BD669" w14:textId="77777777" w:rsidR="00881BC4" w:rsidRDefault="00881BC4" w:rsidP="00FB72F6">
            <w:pPr>
              <w:jc w:val="both"/>
            </w:pPr>
          </w:p>
        </w:tc>
        <w:tc>
          <w:tcPr>
            <w:tcW w:w="0" w:type="dxa"/>
            <w:tcBorders>
              <w:left w:val="single" w:sz="18" w:space="0" w:color="auto"/>
            </w:tcBorders>
            <w:shd w:val="clear" w:color="auto" w:fill="FFFFFF" w:themeFill="background1"/>
          </w:tcPr>
          <w:p w14:paraId="2DDD5CAE" w14:textId="77777777" w:rsidR="00881BC4" w:rsidRPr="002B1C93" w:rsidRDefault="00881BC4" w:rsidP="00FB72F6">
            <w:pPr>
              <w:jc w:val="both"/>
              <w:rPr>
                <w:color w:val="FFFFFF" w:themeColor="background1"/>
              </w:rPr>
            </w:pPr>
          </w:p>
        </w:tc>
        <w:tc>
          <w:tcPr>
            <w:tcW w:w="0" w:type="dxa"/>
            <w:shd w:val="clear" w:color="auto" w:fill="FFFFFF" w:themeFill="background1"/>
          </w:tcPr>
          <w:p w14:paraId="203938AF" w14:textId="77777777" w:rsidR="00881BC4" w:rsidRPr="002B1C93" w:rsidRDefault="00881BC4" w:rsidP="00FB72F6">
            <w:pPr>
              <w:jc w:val="both"/>
              <w:rPr>
                <w:color w:val="FFFFFF" w:themeColor="background1"/>
              </w:rPr>
            </w:pPr>
          </w:p>
        </w:tc>
        <w:tc>
          <w:tcPr>
            <w:tcW w:w="0" w:type="dxa"/>
            <w:shd w:val="clear" w:color="auto" w:fill="FFFFFF" w:themeFill="background1"/>
          </w:tcPr>
          <w:p w14:paraId="4E405143" w14:textId="77777777" w:rsidR="00881BC4" w:rsidRDefault="00881BC4" w:rsidP="00FB72F6">
            <w:pPr>
              <w:jc w:val="both"/>
            </w:pPr>
          </w:p>
        </w:tc>
        <w:tc>
          <w:tcPr>
            <w:tcW w:w="0" w:type="dxa"/>
            <w:shd w:val="clear" w:color="auto" w:fill="FFFFFF" w:themeFill="background1"/>
          </w:tcPr>
          <w:p w14:paraId="147A6051" w14:textId="77777777" w:rsidR="00881BC4" w:rsidRDefault="00881BC4" w:rsidP="00FB72F6">
            <w:pPr>
              <w:jc w:val="both"/>
            </w:pPr>
          </w:p>
        </w:tc>
        <w:tc>
          <w:tcPr>
            <w:tcW w:w="0" w:type="dxa"/>
            <w:shd w:val="clear" w:color="auto" w:fill="FFFFFF" w:themeFill="background1"/>
          </w:tcPr>
          <w:p w14:paraId="35CDC943" w14:textId="77777777" w:rsidR="00881BC4" w:rsidRDefault="00881BC4" w:rsidP="00FB72F6">
            <w:pPr>
              <w:jc w:val="both"/>
            </w:pPr>
          </w:p>
        </w:tc>
        <w:tc>
          <w:tcPr>
            <w:tcW w:w="0" w:type="dxa"/>
            <w:shd w:val="clear" w:color="auto" w:fill="FFFFFF" w:themeFill="background1"/>
          </w:tcPr>
          <w:p w14:paraId="32AECDE8" w14:textId="77777777" w:rsidR="00881BC4" w:rsidRDefault="00881BC4" w:rsidP="00FB72F6">
            <w:pPr>
              <w:jc w:val="both"/>
            </w:pPr>
          </w:p>
        </w:tc>
        <w:tc>
          <w:tcPr>
            <w:tcW w:w="0" w:type="dxa"/>
            <w:shd w:val="clear" w:color="auto" w:fill="FFFFFF" w:themeFill="background1"/>
          </w:tcPr>
          <w:p w14:paraId="771E0A74" w14:textId="77777777" w:rsidR="00881BC4" w:rsidRDefault="00881BC4" w:rsidP="00FB72F6">
            <w:pPr>
              <w:jc w:val="both"/>
            </w:pPr>
          </w:p>
        </w:tc>
        <w:tc>
          <w:tcPr>
            <w:tcW w:w="0" w:type="dxa"/>
            <w:shd w:val="clear" w:color="auto" w:fill="FFFFFF" w:themeFill="background1"/>
          </w:tcPr>
          <w:p w14:paraId="568407CA" w14:textId="77777777" w:rsidR="00881BC4" w:rsidRDefault="00881BC4" w:rsidP="00FB72F6">
            <w:pPr>
              <w:jc w:val="both"/>
            </w:pPr>
          </w:p>
        </w:tc>
        <w:tc>
          <w:tcPr>
            <w:tcW w:w="0" w:type="dxa"/>
            <w:vMerge/>
            <w:shd w:val="clear" w:color="auto" w:fill="FFFFFF" w:themeFill="background1"/>
          </w:tcPr>
          <w:p w14:paraId="222BAFC5" w14:textId="77777777" w:rsidR="00881BC4" w:rsidRDefault="00881BC4" w:rsidP="00FB72F6">
            <w:pPr>
              <w:jc w:val="both"/>
            </w:pPr>
          </w:p>
        </w:tc>
      </w:tr>
      <w:tr w:rsidR="00A84126" w14:paraId="3EFEABFF" w14:textId="77777777" w:rsidTr="00485FC1">
        <w:tc>
          <w:tcPr>
            <w:tcW w:w="0" w:type="dxa"/>
            <w:shd w:val="clear" w:color="auto" w:fill="FFFFFF" w:themeFill="background1"/>
          </w:tcPr>
          <w:p w14:paraId="64AAE489" w14:textId="77777777" w:rsidR="00881BC4" w:rsidRDefault="00881BC4" w:rsidP="00FB72F6">
            <w:pPr>
              <w:jc w:val="both"/>
            </w:pPr>
          </w:p>
        </w:tc>
        <w:tc>
          <w:tcPr>
            <w:tcW w:w="0" w:type="dxa"/>
            <w:shd w:val="clear" w:color="auto" w:fill="FFFFFF" w:themeFill="background1"/>
          </w:tcPr>
          <w:p w14:paraId="0B0E45B9" w14:textId="77777777" w:rsidR="00881BC4" w:rsidRDefault="00881BC4" w:rsidP="00FB72F6">
            <w:pPr>
              <w:jc w:val="both"/>
            </w:pPr>
          </w:p>
        </w:tc>
        <w:tc>
          <w:tcPr>
            <w:tcW w:w="0" w:type="dxa"/>
            <w:shd w:val="clear" w:color="auto" w:fill="FFFFFF" w:themeFill="background1"/>
          </w:tcPr>
          <w:p w14:paraId="3D958301" w14:textId="77777777" w:rsidR="00881BC4" w:rsidRDefault="00881BC4" w:rsidP="00FB72F6">
            <w:pPr>
              <w:jc w:val="both"/>
            </w:pPr>
          </w:p>
        </w:tc>
        <w:tc>
          <w:tcPr>
            <w:tcW w:w="0" w:type="dxa"/>
            <w:shd w:val="clear" w:color="auto" w:fill="FFFFFF" w:themeFill="background1"/>
          </w:tcPr>
          <w:p w14:paraId="2BCF8B11" w14:textId="77777777" w:rsidR="00881BC4" w:rsidRDefault="00881BC4" w:rsidP="00FB72F6">
            <w:pPr>
              <w:jc w:val="both"/>
            </w:pPr>
          </w:p>
        </w:tc>
        <w:tc>
          <w:tcPr>
            <w:tcW w:w="0" w:type="dxa"/>
            <w:shd w:val="clear" w:color="auto" w:fill="FFFFFF" w:themeFill="background1"/>
          </w:tcPr>
          <w:p w14:paraId="5416CC83" w14:textId="77777777" w:rsidR="00881BC4" w:rsidRDefault="00881BC4" w:rsidP="00FB72F6">
            <w:pPr>
              <w:jc w:val="both"/>
            </w:pPr>
          </w:p>
        </w:tc>
        <w:tc>
          <w:tcPr>
            <w:tcW w:w="0" w:type="dxa"/>
            <w:shd w:val="clear" w:color="auto" w:fill="7030A0"/>
          </w:tcPr>
          <w:p w14:paraId="09B0A66B" w14:textId="77777777" w:rsidR="00881BC4" w:rsidRDefault="00881BC4" w:rsidP="00FB72F6">
            <w:pPr>
              <w:jc w:val="both"/>
            </w:pPr>
          </w:p>
        </w:tc>
        <w:tc>
          <w:tcPr>
            <w:tcW w:w="0" w:type="dxa"/>
            <w:shd w:val="clear" w:color="auto" w:fill="7030A0"/>
          </w:tcPr>
          <w:p w14:paraId="58ED0EC4" w14:textId="77777777" w:rsidR="00881BC4" w:rsidRDefault="00881BC4" w:rsidP="00FB72F6">
            <w:pPr>
              <w:jc w:val="both"/>
            </w:pPr>
          </w:p>
        </w:tc>
        <w:tc>
          <w:tcPr>
            <w:tcW w:w="0" w:type="dxa"/>
            <w:tcBorders>
              <w:right w:val="single" w:sz="18" w:space="0" w:color="auto"/>
            </w:tcBorders>
            <w:shd w:val="clear" w:color="auto" w:fill="7030A0"/>
          </w:tcPr>
          <w:p w14:paraId="195C6260" w14:textId="77777777" w:rsidR="00881BC4" w:rsidRDefault="00881BC4" w:rsidP="00FB72F6">
            <w:pPr>
              <w:jc w:val="both"/>
            </w:pPr>
          </w:p>
        </w:tc>
        <w:tc>
          <w:tcPr>
            <w:tcW w:w="235" w:type="dxa"/>
            <w:tcBorders>
              <w:left w:val="single" w:sz="18" w:space="0" w:color="auto"/>
            </w:tcBorders>
            <w:shd w:val="clear" w:color="auto" w:fill="7030A0"/>
          </w:tcPr>
          <w:p w14:paraId="0836C94E" w14:textId="77777777" w:rsidR="00881BC4" w:rsidRDefault="00881BC4" w:rsidP="00FB72F6">
            <w:pPr>
              <w:ind w:left="0"/>
              <w:jc w:val="both"/>
            </w:pPr>
            <w:r>
              <w:t>C</w:t>
            </w:r>
          </w:p>
        </w:tc>
        <w:tc>
          <w:tcPr>
            <w:tcW w:w="237" w:type="dxa"/>
            <w:shd w:val="clear" w:color="auto" w:fill="99C7EB" w:themeFill="accent5"/>
          </w:tcPr>
          <w:p w14:paraId="38D5734D" w14:textId="77777777" w:rsidR="00881BC4" w:rsidRDefault="00881BC4" w:rsidP="00FB72F6">
            <w:pPr>
              <w:jc w:val="both"/>
            </w:pPr>
          </w:p>
        </w:tc>
        <w:tc>
          <w:tcPr>
            <w:tcW w:w="0" w:type="dxa"/>
            <w:shd w:val="clear" w:color="auto" w:fill="FF0000"/>
          </w:tcPr>
          <w:p w14:paraId="6FB53320" w14:textId="77777777" w:rsidR="00881BC4" w:rsidRDefault="00881BC4" w:rsidP="00FB72F6">
            <w:pPr>
              <w:jc w:val="both"/>
            </w:pPr>
          </w:p>
        </w:tc>
        <w:tc>
          <w:tcPr>
            <w:tcW w:w="0" w:type="dxa"/>
            <w:tcBorders>
              <w:right w:val="single" w:sz="18" w:space="0" w:color="auto"/>
            </w:tcBorders>
            <w:shd w:val="clear" w:color="auto" w:fill="FF0000"/>
          </w:tcPr>
          <w:p w14:paraId="157750E2" w14:textId="77777777" w:rsidR="00881BC4" w:rsidRDefault="00881BC4" w:rsidP="00FB72F6">
            <w:pPr>
              <w:jc w:val="both"/>
            </w:pPr>
          </w:p>
        </w:tc>
        <w:tc>
          <w:tcPr>
            <w:tcW w:w="0" w:type="dxa"/>
            <w:tcBorders>
              <w:left w:val="single" w:sz="18" w:space="0" w:color="auto"/>
            </w:tcBorders>
            <w:shd w:val="clear" w:color="auto" w:fill="C9C6D2" w:themeFill="accent6" w:themeFillTint="99"/>
          </w:tcPr>
          <w:p w14:paraId="1D66A421" w14:textId="77777777" w:rsidR="00881BC4" w:rsidRPr="002B1C93" w:rsidRDefault="00881BC4" w:rsidP="00FB72F6">
            <w:pPr>
              <w:jc w:val="both"/>
              <w:rPr>
                <w:color w:val="C9C6D2" w:themeColor="accent6" w:themeTint="99"/>
              </w:rPr>
            </w:pPr>
          </w:p>
        </w:tc>
        <w:tc>
          <w:tcPr>
            <w:tcW w:w="0" w:type="dxa"/>
            <w:shd w:val="clear" w:color="auto" w:fill="C9C6D2" w:themeFill="accent6" w:themeFillTint="99"/>
          </w:tcPr>
          <w:p w14:paraId="05B3380B" w14:textId="77777777" w:rsidR="00881BC4" w:rsidRPr="002B1C93" w:rsidRDefault="00881BC4" w:rsidP="00FB72F6">
            <w:pPr>
              <w:jc w:val="both"/>
              <w:rPr>
                <w:color w:val="FFFFFF" w:themeColor="background1"/>
              </w:rPr>
            </w:pPr>
          </w:p>
        </w:tc>
        <w:tc>
          <w:tcPr>
            <w:tcW w:w="0" w:type="dxa"/>
            <w:shd w:val="clear" w:color="auto" w:fill="C9C6D2" w:themeFill="accent6" w:themeFillTint="99"/>
          </w:tcPr>
          <w:p w14:paraId="4779BE5C" w14:textId="77777777" w:rsidR="00881BC4" w:rsidRPr="00D3050F" w:rsidRDefault="00881BC4" w:rsidP="00FB72F6">
            <w:pPr>
              <w:jc w:val="both"/>
              <w:rPr>
                <w:color w:val="FFFFFF" w:themeColor="background1"/>
              </w:rPr>
            </w:pPr>
          </w:p>
        </w:tc>
        <w:tc>
          <w:tcPr>
            <w:tcW w:w="0" w:type="dxa"/>
            <w:shd w:val="clear" w:color="auto" w:fill="C9C6D2" w:themeFill="accent6" w:themeFillTint="99"/>
          </w:tcPr>
          <w:p w14:paraId="2488AA63" w14:textId="77777777" w:rsidR="00881BC4" w:rsidRPr="00D3050F" w:rsidRDefault="00881BC4" w:rsidP="00FB72F6">
            <w:pPr>
              <w:jc w:val="both"/>
              <w:rPr>
                <w:color w:val="FFFFFF" w:themeColor="background1"/>
              </w:rPr>
            </w:pPr>
          </w:p>
        </w:tc>
        <w:tc>
          <w:tcPr>
            <w:tcW w:w="0" w:type="dxa"/>
            <w:shd w:val="clear" w:color="auto" w:fill="FFFFFF" w:themeFill="background1"/>
          </w:tcPr>
          <w:p w14:paraId="29FD5F13" w14:textId="77777777" w:rsidR="00881BC4" w:rsidRPr="00D3050F" w:rsidRDefault="00881BC4" w:rsidP="00FB72F6">
            <w:pPr>
              <w:jc w:val="both"/>
              <w:rPr>
                <w:color w:val="FFFFFF" w:themeColor="background1"/>
              </w:rPr>
            </w:pPr>
          </w:p>
        </w:tc>
        <w:tc>
          <w:tcPr>
            <w:tcW w:w="0" w:type="dxa"/>
            <w:shd w:val="clear" w:color="auto" w:fill="FFFFFF" w:themeFill="background1"/>
          </w:tcPr>
          <w:p w14:paraId="78351DD6" w14:textId="77777777" w:rsidR="00881BC4" w:rsidRPr="00D3050F" w:rsidRDefault="00881BC4" w:rsidP="00FB72F6">
            <w:pPr>
              <w:jc w:val="both"/>
              <w:rPr>
                <w:color w:val="FFFFFF" w:themeColor="background1"/>
              </w:rPr>
            </w:pPr>
          </w:p>
        </w:tc>
        <w:tc>
          <w:tcPr>
            <w:tcW w:w="0" w:type="dxa"/>
            <w:shd w:val="clear" w:color="auto" w:fill="FFFFFF" w:themeFill="background1"/>
          </w:tcPr>
          <w:p w14:paraId="28C694F4" w14:textId="77777777" w:rsidR="00881BC4" w:rsidRPr="00D3050F" w:rsidRDefault="00881BC4" w:rsidP="00FB72F6">
            <w:pPr>
              <w:jc w:val="both"/>
              <w:rPr>
                <w:color w:val="FFFFFF" w:themeColor="background1"/>
              </w:rPr>
            </w:pPr>
          </w:p>
        </w:tc>
        <w:tc>
          <w:tcPr>
            <w:tcW w:w="0" w:type="dxa"/>
            <w:shd w:val="clear" w:color="auto" w:fill="FFFFFF" w:themeFill="background1"/>
          </w:tcPr>
          <w:p w14:paraId="654D1201" w14:textId="77777777" w:rsidR="00881BC4" w:rsidRPr="00D3050F" w:rsidRDefault="00881BC4" w:rsidP="00FB72F6">
            <w:pPr>
              <w:jc w:val="both"/>
              <w:rPr>
                <w:color w:val="FFFFFF" w:themeColor="background1"/>
              </w:rPr>
            </w:pPr>
          </w:p>
        </w:tc>
        <w:tc>
          <w:tcPr>
            <w:tcW w:w="0" w:type="dxa"/>
            <w:vMerge w:val="restart"/>
            <w:shd w:val="clear" w:color="auto" w:fill="FFFFFF" w:themeFill="background1"/>
          </w:tcPr>
          <w:p w14:paraId="58B8A780" w14:textId="77777777" w:rsidR="00881BC4" w:rsidRPr="00CB2417" w:rsidRDefault="00881BC4" w:rsidP="00FB72F6">
            <w:pPr>
              <w:jc w:val="both"/>
            </w:pPr>
            <w:r>
              <w:t>Fore-cast – model the baseline then fore-cast to the operating period</w:t>
            </w:r>
          </w:p>
        </w:tc>
      </w:tr>
      <w:tr w:rsidR="00A84126" w14:paraId="4E8D2C44" w14:textId="77777777" w:rsidTr="00485FC1">
        <w:tc>
          <w:tcPr>
            <w:tcW w:w="0" w:type="dxa"/>
            <w:shd w:val="clear" w:color="auto" w:fill="FFFFFF" w:themeFill="background1"/>
          </w:tcPr>
          <w:p w14:paraId="4B192EF3" w14:textId="77777777" w:rsidR="00881BC4" w:rsidRDefault="00881BC4" w:rsidP="00FB72F6">
            <w:pPr>
              <w:jc w:val="both"/>
            </w:pPr>
          </w:p>
        </w:tc>
        <w:tc>
          <w:tcPr>
            <w:tcW w:w="0" w:type="dxa"/>
            <w:shd w:val="clear" w:color="auto" w:fill="FFFFFF" w:themeFill="background1"/>
          </w:tcPr>
          <w:p w14:paraId="202B0DE6" w14:textId="77777777" w:rsidR="00881BC4" w:rsidRDefault="00881BC4" w:rsidP="00FB72F6">
            <w:pPr>
              <w:jc w:val="both"/>
            </w:pPr>
          </w:p>
        </w:tc>
        <w:tc>
          <w:tcPr>
            <w:tcW w:w="0" w:type="dxa"/>
            <w:shd w:val="clear" w:color="auto" w:fill="FFFFFF" w:themeFill="background1"/>
          </w:tcPr>
          <w:p w14:paraId="2EC1006E" w14:textId="77777777" w:rsidR="00881BC4" w:rsidRDefault="00881BC4" w:rsidP="00FB72F6">
            <w:pPr>
              <w:jc w:val="both"/>
            </w:pPr>
          </w:p>
        </w:tc>
        <w:tc>
          <w:tcPr>
            <w:tcW w:w="0" w:type="dxa"/>
            <w:shd w:val="clear" w:color="auto" w:fill="FFFFFF" w:themeFill="background1"/>
          </w:tcPr>
          <w:p w14:paraId="3D3A4790" w14:textId="77777777" w:rsidR="00881BC4" w:rsidRDefault="00881BC4" w:rsidP="00FB72F6">
            <w:pPr>
              <w:jc w:val="both"/>
            </w:pPr>
          </w:p>
        </w:tc>
        <w:tc>
          <w:tcPr>
            <w:tcW w:w="0" w:type="dxa"/>
            <w:shd w:val="clear" w:color="auto" w:fill="FFFFFF" w:themeFill="background1"/>
          </w:tcPr>
          <w:p w14:paraId="7FD843B6" w14:textId="77777777" w:rsidR="00881BC4" w:rsidRDefault="00881BC4" w:rsidP="00FB72F6">
            <w:pPr>
              <w:jc w:val="both"/>
            </w:pPr>
          </w:p>
        </w:tc>
        <w:tc>
          <w:tcPr>
            <w:tcW w:w="0" w:type="dxa"/>
            <w:shd w:val="clear" w:color="auto" w:fill="FFFFFF" w:themeFill="background1"/>
          </w:tcPr>
          <w:p w14:paraId="26AAAC9B" w14:textId="77777777" w:rsidR="00881BC4" w:rsidRDefault="00881BC4" w:rsidP="00FB72F6">
            <w:pPr>
              <w:jc w:val="both"/>
            </w:pPr>
          </w:p>
        </w:tc>
        <w:tc>
          <w:tcPr>
            <w:tcW w:w="0" w:type="dxa"/>
            <w:shd w:val="clear" w:color="auto" w:fill="7030A0"/>
          </w:tcPr>
          <w:p w14:paraId="7CAC8A26" w14:textId="77777777" w:rsidR="00881BC4" w:rsidRDefault="00881BC4" w:rsidP="00FB72F6">
            <w:pPr>
              <w:jc w:val="both"/>
            </w:pPr>
          </w:p>
        </w:tc>
        <w:tc>
          <w:tcPr>
            <w:tcW w:w="0" w:type="dxa"/>
            <w:tcBorders>
              <w:right w:val="single" w:sz="18" w:space="0" w:color="auto"/>
            </w:tcBorders>
            <w:shd w:val="clear" w:color="auto" w:fill="7030A0"/>
          </w:tcPr>
          <w:p w14:paraId="023CDDD4" w14:textId="77777777" w:rsidR="00881BC4" w:rsidRDefault="00881BC4" w:rsidP="00FB72F6">
            <w:pPr>
              <w:jc w:val="both"/>
            </w:pPr>
          </w:p>
        </w:tc>
        <w:tc>
          <w:tcPr>
            <w:tcW w:w="235" w:type="dxa"/>
            <w:tcBorders>
              <w:left w:val="single" w:sz="18" w:space="0" w:color="auto"/>
            </w:tcBorders>
            <w:shd w:val="clear" w:color="auto" w:fill="7030A0"/>
          </w:tcPr>
          <w:p w14:paraId="7416B19B" w14:textId="77777777" w:rsidR="00881BC4" w:rsidRDefault="00881BC4" w:rsidP="00FB72F6">
            <w:pPr>
              <w:ind w:left="0"/>
              <w:jc w:val="both"/>
            </w:pPr>
            <w:r>
              <w:t>C</w:t>
            </w:r>
          </w:p>
        </w:tc>
        <w:tc>
          <w:tcPr>
            <w:tcW w:w="237" w:type="dxa"/>
            <w:shd w:val="clear" w:color="auto" w:fill="7030A0"/>
          </w:tcPr>
          <w:p w14:paraId="25A86BDE" w14:textId="77777777" w:rsidR="00881BC4" w:rsidRDefault="00881BC4" w:rsidP="00FB72F6">
            <w:pPr>
              <w:ind w:left="0"/>
              <w:jc w:val="both"/>
            </w:pPr>
            <w:r>
              <w:t>C</w:t>
            </w:r>
          </w:p>
        </w:tc>
        <w:tc>
          <w:tcPr>
            <w:tcW w:w="0" w:type="dxa"/>
            <w:shd w:val="clear" w:color="auto" w:fill="FF0000"/>
          </w:tcPr>
          <w:p w14:paraId="493EE510" w14:textId="77777777" w:rsidR="00881BC4" w:rsidRDefault="00881BC4" w:rsidP="00FB72F6">
            <w:pPr>
              <w:jc w:val="both"/>
            </w:pPr>
          </w:p>
        </w:tc>
        <w:tc>
          <w:tcPr>
            <w:tcW w:w="0" w:type="dxa"/>
            <w:tcBorders>
              <w:right w:val="single" w:sz="18" w:space="0" w:color="auto"/>
            </w:tcBorders>
            <w:shd w:val="clear" w:color="auto" w:fill="99C7EB" w:themeFill="accent5"/>
          </w:tcPr>
          <w:p w14:paraId="0CE6603F" w14:textId="77777777" w:rsidR="00881BC4" w:rsidRDefault="00881BC4" w:rsidP="00FB72F6">
            <w:pPr>
              <w:jc w:val="both"/>
            </w:pPr>
          </w:p>
        </w:tc>
        <w:tc>
          <w:tcPr>
            <w:tcW w:w="0" w:type="dxa"/>
            <w:tcBorders>
              <w:left w:val="single" w:sz="18" w:space="0" w:color="auto"/>
            </w:tcBorders>
            <w:shd w:val="clear" w:color="auto" w:fill="C9C6D2" w:themeFill="accent6" w:themeFillTint="99"/>
          </w:tcPr>
          <w:p w14:paraId="7D0704A9" w14:textId="77777777" w:rsidR="00881BC4" w:rsidRPr="002B1C93" w:rsidRDefault="00881BC4" w:rsidP="00FB72F6">
            <w:pPr>
              <w:jc w:val="both"/>
              <w:rPr>
                <w:color w:val="C9C6D2" w:themeColor="accent6" w:themeTint="99"/>
              </w:rPr>
            </w:pPr>
          </w:p>
        </w:tc>
        <w:tc>
          <w:tcPr>
            <w:tcW w:w="0" w:type="dxa"/>
            <w:shd w:val="clear" w:color="auto" w:fill="C9C6D2" w:themeFill="accent6" w:themeFillTint="99"/>
          </w:tcPr>
          <w:p w14:paraId="114AB4F1" w14:textId="77777777" w:rsidR="00881BC4" w:rsidRPr="002B1C93" w:rsidRDefault="00881BC4" w:rsidP="00FB72F6">
            <w:pPr>
              <w:jc w:val="both"/>
              <w:rPr>
                <w:color w:val="FFFFFF" w:themeColor="background1"/>
              </w:rPr>
            </w:pPr>
          </w:p>
        </w:tc>
        <w:tc>
          <w:tcPr>
            <w:tcW w:w="0" w:type="dxa"/>
            <w:shd w:val="clear" w:color="auto" w:fill="C9C6D2" w:themeFill="accent6" w:themeFillTint="99"/>
          </w:tcPr>
          <w:p w14:paraId="7A0C4A9A" w14:textId="77777777" w:rsidR="00881BC4" w:rsidRPr="00D3050F" w:rsidRDefault="00881BC4" w:rsidP="00FB72F6">
            <w:pPr>
              <w:jc w:val="both"/>
              <w:rPr>
                <w:color w:val="FFFFFF" w:themeColor="background1"/>
              </w:rPr>
            </w:pPr>
          </w:p>
        </w:tc>
        <w:tc>
          <w:tcPr>
            <w:tcW w:w="0" w:type="dxa"/>
            <w:shd w:val="clear" w:color="auto" w:fill="C9C6D2" w:themeFill="accent6" w:themeFillTint="99"/>
          </w:tcPr>
          <w:p w14:paraId="4496F9F8" w14:textId="77777777" w:rsidR="00881BC4" w:rsidRPr="00D3050F" w:rsidRDefault="00881BC4" w:rsidP="00FB72F6">
            <w:pPr>
              <w:jc w:val="both"/>
              <w:rPr>
                <w:color w:val="FFFFFF" w:themeColor="background1"/>
              </w:rPr>
            </w:pPr>
          </w:p>
        </w:tc>
        <w:tc>
          <w:tcPr>
            <w:tcW w:w="0" w:type="dxa"/>
            <w:shd w:val="clear" w:color="auto" w:fill="FFFFFF" w:themeFill="background1"/>
          </w:tcPr>
          <w:p w14:paraId="6F007B07" w14:textId="77777777" w:rsidR="00881BC4" w:rsidRPr="00D3050F" w:rsidRDefault="00881BC4" w:rsidP="00FB72F6">
            <w:pPr>
              <w:jc w:val="both"/>
              <w:rPr>
                <w:color w:val="FFFFFF" w:themeColor="background1"/>
              </w:rPr>
            </w:pPr>
          </w:p>
        </w:tc>
        <w:tc>
          <w:tcPr>
            <w:tcW w:w="0" w:type="dxa"/>
            <w:shd w:val="clear" w:color="auto" w:fill="FFFFFF" w:themeFill="background1"/>
          </w:tcPr>
          <w:p w14:paraId="007CB6E1" w14:textId="77777777" w:rsidR="00881BC4" w:rsidRPr="00D3050F" w:rsidRDefault="00881BC4" w:rsidP="00FB72F6">
            <w:pPr>
              <w:jc w:val="both"/>
              <w:rPr>
                <w:color w:val="FFFFFF" w:themeColor="background1"/>
              </w:rPr>
            </w:pPr>
          </w:p>
        </w:tc>
        <w:tc>
          <w:tcPr>
            <w:tcW w:w="0" w:type="dxa"/>
            <w:shd w:val="clear" w:color="auto" w:fill="FFFFFF" w:themeFill="background1"/>
          </w:tcPr>
          <w:p w14:paraId="4B80889D" w14:textId="77777777" w:rsidR="00881BC4" w:rsidRPr="00D3050F" w:rsidRDefault="00881BC4" w:rsidP="00FB72F6">
            <w:pPr>
              <w:jc w:val="both"/>
              <w:rPr>
                <w:color w:val="FFFFFF" w:themeColor="background1"/>
              </w:rPr>
            </w:pPr>
          </w:p>
        </w:tc>
        <w:tc>
          <w:tcPr>
            <w:tcW w:w="0" w:type="dxa"/>
            <w:shd w:val="clear" w:color="auto" w:fill="FFFFFF" w:themeFill="background1"/>
          </w:tcPr>
          <w:p w14:paraId="1D05D5B1" w14:textId="77777777" w:rsidR="00881BC4" w:rsidRPr="00D3050F" w:rsidRDefault="00881BC4" w:rsidP="00FB72F6">
            <w:pPr>
              <w:jc w:val="both"/>
              <w:rPr>
                <w:color w:val="FFFFFF" w:themeColor="background1"/>
              </w:rPr>
            </w:pPr>
          </w:p>
        </w:tc>
        <w:tc>
          <w:tcPr>
            <w:tcW w:w="0" w:type="dxa"/>
            <w:vMerge/>
            <w:shd w:val="clear" w:color="auto" w:fill="FFFFFF" w:themeFill="background1"/>
          </w:tcPr>
          <w:p w14:paraId="03E3A066" w14:textId="77777777" w:rsidR="00881BC4" w:rsidRPr="00D3050F" w:rsidRDefault="00881BC4" w:rsidP="00FB72F6">
            <w:pPr>
              <w:jc w:val="both"/>
              <w:rPr>
                <w:color w:val="FFFFFF" w:themeColor="background1"/>
              </w:rPr>
            </w:pPr>
          </w:p>
        </w:tc>
      </w:tr>
      <w:tr w:rsidR="00A84126" w14:paraId="424B2843" w14:textId="77777777" w:rsidTr="00485FC1">
        <w:tc>
          <w:tcPr>
            <w:tcW w:w="0" w:type="dxa"/>
            <w:shd w:val="clear" w:color="auto" w:fill="FFFFFF" w:themeFill="background1"/>
          </w:tcPr>
          <w:p w14:paraId="18E803EC" w14:textId="77777777" w:rsidR="00881BC4" w:rsidRDefault="00881BC4" w:rsidP="00FB72F6">
            <w:pPr>
              <w:jc w:val="both"/>
            </w:pPr>
          </w:p>
        </w:tc>
        <w:tc>
          <w:tcPr>
            <w:tcW w:w="0" w:type="dxa"/>
            <w:shd w:val="clear" w:color="auto" w:fill="FFFFFF" w:themeFill="background1"/>
          </w:tcPr>
          <w:p w14:paraId="17EB38B2" w14:textId="77777777" w:rsidR="00881BC4" w:rsidRDefault="00881BC4" w:rsidP="00FB72F6">
            <w:pPr>
              <w:jc w:val="both"/>
            </w:pPr>
          </w:p>
        </w:tc>
        <w:tc>
          <w:tcPr>
            <w:tcW w:w="0" w:type="dxa"/>
            <w:shd w:val="clear" w:color="auto" w:fill="FFFFFF" w:themeFill="background1"/>
          </w:tcPr>
          <w:p w14:paraId="35EAD4D7" w14:textId="77777777" w:rsidR="00881BC4" w:rsidRDefault="00881BC4" w:rsidP="00FB72F6">
            <w:pPr>
              <w:jc w:val="both"/>
            </w:pPr>
          </w:p>
        </w:tc>
        <w:tc>
          <w:tcPr>
            <w:tcW w:w="0" w:type="dxa"/>
            <w:shd w:val="clear" w:color="auto" w:fill="FFFFFF" w:themeFill="background1"/>
          </w:tcPr>
          <w:p w14:paraId="0CF3FD39" w14:textId="77777777" w:rsidR="00881BC4" w:rsidRDefault="00881BC4" w:rsidP="00FB72F6">
            <w:pPr>
              <w:jc w:val="both"/>
            </w:pPr>
          </w:p>
        </w:tc>
        <w:tc>
          <w:tcPr>
            <w:tcW w:w="0" w:type="dxa"/>
            <w:shd w:val="clear" w:color="auto" w:fill="FFFFFF" w:themeFill="background1"/>
          </w:tcPr>
          <w:p w14:paraId="07462144" w14:textId="77777777" w:rsidR="00881BC4" w:rsidRDefault="00881BC4" w:rsidP="00FB72F6">
            <w:pPr>
              <w:jc w:val="both"/>
            </w:pPr>
          </w:p>
        </w:tc>
        <w:tc>
          <w:tcPr>
            <w:tcW w:w="0" w:type="dxa"/>
            <w:shd w:val="clear" w:color="auto" w:fill="FFFFFF" w:themeFill="background1"/>
          </w:tcPr>
          <w:p w14:paraId="2876F1F7" w14:textId="77777777" w:rsidR="00881BC4" w:rsidRDefault="00881BC4" w:rsidP="00FB72F6">
            <w:pPr>
              <w:jc w:val="both"/>
            </w:pPr>
          </w:p>
        </w:tc>
        <w:tc>
          <w:tcPr>
            <w:tcW w:w="0" w:type="dxa"/>
            <w:shd w:val="clear" w:color="auto" w:fill="FFFFFF" w:themeFill="background1"/>
          </w:tcPr>
          <w:p w14:paraId="762D5669" w14:textId="77777777" w:rsidR="00881BC4" w:rsidRDefault="00881BC4" w:rsidP="00FB72F6">
            <w:pPr>
              <w:jc w:val="both"/>
            </w:pPr>
          </w:p>
        </w:tc>
        <w:tc>
          <w:tcPr>
            <w:tcW w:w="0" w:type="dxa"/>
            <w:tcBorders>
              <w:right w:val="single" w:sz="18" w:space="0" w:color="auto"/>
            </w:tcBorders>
            <w:shd w:val="clear" w:color="auto" w:fill="7030A0"/>
          </w:tcPr>
          <w:p w14:paraId="4458F780" w14:textId="77777777" w:rsidR="00881BC4" w:rsidRDefault="00881BC4" w:rsidP="00FB72F6">
            <w:pPr>
              <w:jc w:val="both"/>
            </w:pPr>
          </w:p>
        </w:tc>
        <w:tc>
          <w:tcPr>
            <w:tcW w:w="235" w:type="dxa"/>
            <w:tcBorders>
              <w:left w:val="single" w:sz="18" w:space="0" w:color="auto"/>
            </w:tcBorders>
            <w:shd w:val="clear" w:color="auto" w:fill="7030A0"/>
          </w:tcPr>
          <w:p w14:paraId="241BBEFF" w14:textId="77777777" w:rsidR="00881BC4" w:rsidRDefault="00881BC4" w:rsidP="00FB72F6">
            <w:pPr>
              <w:ind w:left="0"/>
              <w:jc w:val="both"/>
            </w:pPr>
            <w:r>
              <w:t>C</w:t>
            </w:r>
          </w:p>
        </w:tc>
        <w:tc>
          <w:tcPr>
            <w:tcW w:w="237" w:type="dxa"/>
            <w:shd w:val="clear" w:color="auto" w:fill="7030A0"/>
          </w:tcPr>
          <w:p w14:paraId="577AF9C7" w14:textId="77777777" w:rsidR="00881BC4" w:rsidRDefault="00881BC4" w:rsidP="00FB72F6">
            <w:pPr>
              <w:ind w:left="0"/>
              <w:jc w:val="both"/>
            </w:pPr>
            <w:r>
              <w:t>C</w:t>
            </w:r>
          </w:p>
        </w:tc>
        <w:tc>
          <w:tcPr>
            <w:tcW w:w="0" w:type="dxa"/>
            <w:shd w:val="clear" w:color="auto" w:fill="7030A0"/>
          </w:tcPr>
          <w:p w14:paraId="23CD2987" w14:textId="77777777" w:rsidR="00881BC4" w:rsidRDefault="00881BC4" w:rsidP="00FB72F6">
            <w:pPr>
              <w:ind w:left="0"/>
              <w:jc w:val="both"/>
            </w:pPr>
            <w:r>
              <w:t>C</w:t>
            </w:r>
          </w:p>
        </w:tc>
        <w:tc>
          <w:tcPr>
            <w:tcW w:w="0" w:type="dxa"/>
            <w:tcBorders>
              <w:right w:val="single" w:sz="18" w:space="0" w:color="auto"/>
            </w:tcBorders>
            <w:shd w:val="clear" w:color="auto" w:fill="99C7EB" w:themeFill="accent5"/>
          </w:tcPr>
          <w:p w14:paraId="10BED88B" w14:textId="77777777" w:rsidR="00881BC4" w:rsidRDefault="00881BC4" w:rsidP="00FB72F6">
            <w:pPr>
              <w:jc w:val="both"/>
            </w:pPr>
          </w:p>
        </w:tc>
        <w:tc>
          <w:tcPr>
            <w:tcW w:w="0" w:type="dxa"/>
            <w:tcBorders>
              <w:left w:val="single" w:sz="18" w:space="0" w:color="auto"/>
            </w:tcBorders>
            <w:shd w:val="clear" w:color="auto" w:fill="C9C6D2" w:themeFill="accent6" w:themeFillTint="99"/>
          </w:tcPr>
          <w:p w14:paraId="0485FE54" w14:textId="77777777" w:rsidR="00881BC4" w:rsidRPr="002B1C93" w:rsidRDefault="00881BC4" w:rsidP="00FB72F6">
            <w:pPr>
              <w:jc w:val="both"/>
              <w:rPr>
                <w:color w:val="C9C6D2" w:themeColor="accent6" w:themeTint="99"/>
              </w:rPr>
            </w:pPr>
          </w:p>
        </w:tc>
        <w:tc>
          <w:tcPr>
            <w:tcW w:w="0" w:type="dxa"/>
            <w:shd w:val="clear" w:color="auto" w:fill="C9C6D2" w:themeFill="accent6" w:themeFillTint="99"/>
          </w:tcPr>
          <w:p w14:paraId="237A87FA" w14:textId="77777777" w:rsidR="00881BC4" w:rsidRPr="002B1C93" w:rsidRDefault="00881BC4" w:rsidP="00FB72F6">
            <w:pPr>
              <w:jc w:val="both"/>
              <w:rPr>
                <w:color w:val="FFFFFF" w:themeColor="background1"/>
              </w:rPr>
            </w:pPr>
          </w:p>
        </w:tc>
        <w:tc>
          <w:tcPr>
            <w:tcW w:w="0" w:type="dxa"/>
            <w:shd w:val="clear" w:color="auto" w:fill="C9C6D2" w:themeFill="accent6" w:themeFillTint="99"/>
          </w:tcPr>
          <w:p w14:paraId="2EBF42C9" w14:textId="77777777" w:rsidR="00881BC4" w:rsidRPr="00D3050F" w:rsidRDefault="00881BC4" w:rsidP="00FB72F6">
            <w:pPr>
              <w:jc w:val="both"/>
              <w:rPr>
                <w:color w:val="FFFFFF" w:themeColor="background1"/>
              </w:rPr>
            </w:pPr>
          </w:p>
        </w:tc>
        <w:tc>
          <w:tcPr>
            <w:tcW w:w="0" w:type="dxa"/>
            <w:shd w:val="clear" w:color="auto" w:fill="C9C6D2" w:themeFill="accent6" w:themeFillTint="99"/>
          </w:tcPr>
          <w:p w14:paraId="7A71DF00" w14:textId="77777777" w:rsidR="00881BC4" w:rsidRPr="00D3050F" w:rsidRDefault="00881BC4" w:rsidP="00FB72F6">
            <w:pPr>
              <w:jc w:val="both"/>
              <w:rPr>
                <w:color w:val="FFFFFF" w:themeColor="background1"/>
              </w:rPr>
            </w:pPr>
          </w:p>
        </w:tc>
        <w:tc>
          <w:tcPr>
            <w:tcW w:w="0" w:type="dxa"/>
            <w:shd w:val="clear" w:color="auto" w:fill="FFFFFF" w:themeFill="background1"/>
          </w:tcPr>
          <w:p w14:paraId="7D84F5DD" w14:textId="77777777" w:rsidR="00881BC4" w:rsidRPr="00D3050F" w:rsidRDefault="00881BC4" w:rsidP="00FB72F6">
            <w:pPr>
              <w:jc w:val="both"/>
              <w:rPr>
                <w:color w:val="FFFFFF" w:themeColor="background1"/>
              </w:rPr>
            </w:pPr>
          </w:p>
        </w:tc>
        <w:tc>
          <w:tcPr>
            <w:tcW w:w="0" w:type="dxa"/>
            <w:shd w:val="clear" w:color="auto" w:fill="FFFFFF" w:themeFill="background1"/>
          </w:tcPr>
          <w:p w14:paraId="70D90AA8" w14:textId="77777777" w:rsidR="00881BC4" w:rsidRPr="00D3050F" w:rsidRDefault="00881BC4" w:rsidP="00FB72F6">
            <w:pPr>
              <w:jc w:val="both"/>
              <w:rPr>
                <w:color w:val="FFFFFF" w:themeColor="background1"/>
              </w:rPr>
            </w:pPr>
          </w:p>
        </w:tc>
        <w:tc>
          <w:tcPr>
            <w:tcW w:w="0" w:type="dxa"/>
            <w:shd w:val="clear" w:color="auto" w:fill="FFFFFF" w:themeFill="background1"/>
          </w:tcPr>
          <w:p w14:paraId="517AB41C" w14:textId="77777777" w:rsidR="00881BC4" w:rsidRPr="00D3050F" w:rsidRDefault="00881BC4" w:rsidP="00FB72F6">
            <w:pPr>
              <w:jc w:val="both"/>
              <w:rPr>
                <w:color w:val="FFFFFF" w:themeColor="background1"/>
              </w:rPr>
            </w:pPr>
          </w:p>
        </w:tc>
        <w:tc>
          <w:tcPr>
            <w:tcW w:w="0" w:type="dxa"/>
            <w:shd w:val="clear" w:color="auto" w:fill="FFFFFF" w:themeFill="background1"/>
          </w:tcPr>
          <w:p w14:paraId="6B5C715B" w14:textId="77777777" w:rsidR="00881BC4" w:rsidRPr="00D3050F" w:rsidRDefault="00881BC4" w:rsidP="00FB72F6">
            <w:pPr>
              <w:jc w:val="both"/>
              <w:rPr>
                <w:color w:val="FFFFFF" w:themeColor="background1"/>
              </w:rPr>
            </w:pPr>
          </w:p>
        </w:tc>
        <w:tc>
          <w:tcPr>
            <w:tcW w:w="0" w:type="dxa"/>
            <w:vMerge/>
            <w:shd w:val="clear" w:color="auto" w:fill="FFFFFF" w:themeFill="background1"/>
          </w:tcPr>
          <w:p w14:paraId="5475B26F" w14:textId="77777777" w:rsidR="00881BC4" w:rsidRPr="00D3050F" w:rsidRDefault="00881BC4" w:rsidP="00FB72F6">
            <w:pPr>
              <w:jc w:val="both"/>
              <w:rPr>
                <w:color w:val="FFFFFF" w:themeColor="background1"/>
              </w:rPr>
            </w:pPr>
          </w:p>
        </w:tc>
      </w:tr>
      <w:tr w:rsidR="00A84126" w14:paraId="5CEB6F4F" w14:textId="77777777" w:rsidTr="00485FC1">
        <w:tc>
          <w:tcPr>
            <w:tcW w:w="0" w:type="dxa"/>
            <w:shd w:val="clear" w:color="auto" w:fill="FFFFFF" w:themeFill="background1"/>
          </w:tcPr>
          <w:p w14:paraId="5854674F" w14:textId="77777777" w:rsidR="00881BC4" w:rsidRDefault="00881BC4" w:rsidP="00FB72F6">
            <w:pPr>
              <w:jc w:val="both"/>
            </w:pPr>
          </w:p>
        </w:tc>
        <w:tc>
          <w:tcPr>
            <w:tcW w:w="0" w:type="dxa"/>
            <w:shd w:val="clear" w:color="auto" w:fill="FFFFFF" w:themeFill="background1"/>
          </w:tcPr>
          <w:p w14:paraId="390C1ACA" w14:textId="77777777" w:rsidR="00881BC4" w:rsidRDefault="00881BC4" w:rsidP="00FB72F6">
            <w:pPr>
              <w:jc w:val="both"/>
            </w:pPr>
          </w:p>
        </w:tc>
        <w:tc>
          <w:tcPr>
            <w:tcW w:w="0" w:type="dxa"/>
            <w:shd w:val="clear" w:color="auto" w:fill="FFFFFF" w:themeFill="background1"/>
          </w:tcPr>
          <w:p w14:paraId="206C901A" w14:textId="77777777" w:rsidR="00881BC4" w:rsidRDefault="00881BC4" w:rsidP="00FB72F6">
            <w:pPr>
              <w:jc w:val="both"/>
            </w:pPr>
          </w:p>
        </w:tc>
        <w:tc>
          <w:tcPr>
            <w:tcW w:w="0" w:type="dxa"/>
            <w:shd w:val="clear" w:color="auto" w:fill="FFFFFF" w:themeFill="background1"/>
          </w:tcPr>
          <w:p w14:paraId="7FE0EB51" w14:textId="77777777" w:rsidR="00881BC4" w:rsidRDefault="00881BC4" w:rsidP="00FB72F6">
            <w:pPr>
              <w:jc w:val="both"/>
            </w:pPr>
          </w:p>
        </w:tc>
        <w:tc>
          <w:tcPr>
            <w:tcW w:w="0" w:type="dxa"/>
            <w:shd w:val="clear" w:color="auto" w:fill="FFFFFF" w:themeFill="background1"/>
          </w:tcPr>
          <w:p w14:paraId="72B07344" w14:textId="77777777" w:rsidR="00881BC4" w:rsidRDefault="00881BC4" w:rsidP="00FB72F6">
            <w:pPr>
              <w:jc w:val="both"/>
            </w:pPr>
          </w:p>
        </w:tc>
        <w:tc>
          <w:tcPr>
            <w:tcW w:w="0" w:type="dxa"/>
            <w:shd w:val="clear" w:color="auto" w:fill="FFFFFF" w:themeFill="background1"/>
          </w:tcPr>
          <w:p w14:paraId="7642E6D2" w14:textId="77777777" w:rsidR="00881BC4" w:rsidRPr="006844F6" w:rsidRDefault="00881BC4" w:rsidP="00FB72F6">
            <w:pPr>
              <w:jc w:val="both"/>
              <w:rPr>
                <w:b/>
                <w:bCs/>
              </w:rPr>
            </w:pPr>
          </w:p>
        </w:tc>
        <w:tc>
          <w:tcPr>
            <w:tcW w:w="0" w:type="dxa"/>
            <w:shd w:val="clear" w:color="auto" w:fill="FFFFFF" w:themeFill="background1"/>
          </w:tcPr>
          <w:p w14:paraId="7F9DEE83" w14:textId="77777777" w:rsidR="00881BC4" w:rsidRDefault="00881BC4" w:rsidP="00FB72F6">
            <w:pPr>
              <w:jc w:val="both"/>
            </w:pPr>
          </w:p>
        </w:tc>
        <w:tc>
          <w:tcPr>
            <w:tcW w:w="0" w:type="dxa"/>
            <w:tcBorders>
              <w:right w:val="single" w:sz="18" w:space="0" w:color="auto"/>
            </w:tcBorders>
            <w:shd w:val="clear" w:color="auto" w:fill="FFFFFF" w:themeFill="background1"/>
          </w:tcPr>
          <w:p w14:paraId="68D40AE7" w14:textId="77777777" w:rsidR="00881BC4" w:rsidRDefault="00881BC4" w:rsidP="00FB72F6">
            <w:pPr>
              <w:jc w:val="both"/>
            </w:pPr>
          </w:p>
        </w:tc>
        <w:tc>
          <w:tcPr>
            <w:tcW w:w="235" w:type="dxa"/>
            <w:tcBorders>
              <w:left w:val="single" w:sz="18" w:space="0" w:color="auto"/>
            </w:tcBorders>
            <w:shd w:val="clear" w:color="auto" w:fill="FF0000"/>
          </w:tcPr>
          <w:p w14:paraId="29B32EBD" w14:textId="77777777" w:rsidR="00881BC4" w:rsidRDefault="00881BC4" w:rsidP="00FB72F6">
            <w:pPr>
              <w:jc w:val="both"/>
            </w:pPr>
          </w:p>
        </w:tc>
        <w:tc>
          <w:tcPr>
            <w:tcW w:w="237" w:type="dxa"/>
            <w:shd w:val="clear" w:color="auto" w:fill="7030A0"/>
          </w:tcPr>
          <w:p w14:paraId="5A14D4F0" w14:textId="77777777" w:rsidR="00881BC4" w:rsidRDefault="00881BC4" w:rsidP="00FB72F6">
            <w:pPr>
              <w:ind w:left="0"/>
              <w:jc w:val="both"/>
            </w:pPr>
            <w:r>
              <w:t>C</w:t>
            </w:r>
          </w:p>
        </w:tc>
        <w:tc>
          <w:tcPr>
            <w:tcW w:w="0" w:type="dxa"/>
            <w:shd w:val="clear" w:color="auto" w:fill="7030A0"/>
          </w:tcPr>
          <w:p w14:paraId="6C39D194" w14:textId="77777777" w:rsidR="00881BC4" w:rsidRDefault="00881BC4" w:rsidP="00FB72F6">
            <w:pPr>
              <w:ind w:left="0"/>
              <w:jc w:val="both"/>
            </w:pPr>
            <w:r>
              <w:t>C</w:t>
            </w:r>
          </w:p>
        </w:tc>
        <w:tc>
          <w:tcPr>
            <w:tcW w:w="0" w:type="dxa"/>
            <w:tcBorders>
              <w:right w:val="single" w:sz="18" w:space="0" w:color="auto"/>
            </w:tcBorders>
            <w:shd w:val="clear" w:color="auto" w:fill="7030A0"/>
          </w:tcPr>
          <w:p w14:paraId="012A052B" w14:textId="77777777" w:rsidR="00881BC4" w:rsidRDefault="00881BC4" w:rsidP="00FB72F6">
            <w:pPr>
              <w:ind w:left="0"/>
              <w:jc w:val="both"/>
            </w:pPr>
            <w:r>
              <w:t>C</w:t>
            </w:r>
          </w:p>
        </w:tc>
        <w:tc>
          <w:tcPr>
            <w:tcW w:w="0" w:type="dxa"/>
            <w:tcBorders>
              <w:left w:val="single" w:sz="18" w:space="0" w:color="auto"/>
            </w:tcBorders>
            <w:shd w:val="clear" w:color="auto" w:fill="7030A0"/>
          </w:tcPr>
          <w:p w14:paraId="4414F366" w14:textId="77777777" w:rsidR="00881BC4" w:rsidRDefault="00881BC4" w:rsidP="00FB72F6">
            <w:pPr>
              <w:jc w:val="both"/>
            </w:pPr>
          </w:p>
        </w:tc>
        <w:tc>
          <w:tcPr>
            <w:tcW w:w="0" w:type="dxa"/>
            <w:shd w:val="clear" w:color="auto" w:fill="99C7EB" w:themeFill="accent5"/>
          </w:tcPr>
          <w:p w14:paraId="72CA7368" w14:textId="77777777" w:rsidR="00881BC4" w:rsidRDefault="00881BC4" w:rsidP="00FB72F6">
            <w:pPr>
              <w:jc w:val="both"/>
            </w:pPr>
          </w:p>
        </w:tc>
        <w:tc>
          <w:tcPr>
            <w:tcW w:w="0" w:type="dxa"/>
            <w:shd w:val="clear" w:color="auto" w:fill="C9C6D2" w:themeFill="accent6" w:themeFillTint="99"/>
          </w:tcPr>
          <w:p w14:paraId="5BBA62E7" w14:textId="77777777" w:rsidR="00881BC4" w:rsidRDefault="00881BC4" w:rsidP="00FB72F6">
            <w:pPr>
              <w:jc w:val="both"/>
            </w:pPr>
          </w:p>
        </w:tc>
        <w:tc>
          <w:tcPr>
            <w:tcW w:w="0" w:type="dxa"/>
            <w:shd w:val="clear" w:color="auto" w:fill="C9C6D2" w:themeFill="accent6" w:themeFillTint="99"/>
          </w:tcPr>
          <w:p w14:paraId="18711728" w14:textId="77777777" w:rsidR="00881BC4" w:rsidRDefault="00881BC4" w:rsidP="00FB72F6">
            <w:pPr>
              <w:jc w:val="both"/>
            </w:pPr>
          </w:p>
        </w:tc>
        <w:tc>
          <w:tcPr>
            <w:tcW w:w="0" w:type="dxa"/>
            <w:shd w:val="clear" w:color="auto" w:fill="C9C6D2" w:themeFill="accent6" w:themeFillTint="99"/>
          </w:tcPr>
          <w:p w14:paraId="459207D6" w14:textId="77777777" w:rsidR="00881BC4" w:rsidRDefault="00881BC4" w:rsidP="00FB72F6">
            <w:pPr>
              <w:jc w:val="both"/>
            </w:pPr>
          </w:p>
        </w:tc>
        <w:tc>
          <w:tcPr>
            <w:tcW w:w="0" w:type="dxa"/>
            <w:shd w:val="clear" w:color="auto" w:fill="C9C6D2" w:themeFill="accent6" w:themeFillTint="99"/>
          </w:tcPr>
          <w:p w14:paraId="0E438053" w14:textId="77777777" w:rsidR="00881BC4" w:rsidRDefault="00881BC4" w:rsidP="00FB72F6">
            <w:pPr>
              <w:jc w:val="both"/>
            </w:pPr>
          </w:p>
        </w:tc>
        <w:tc>
          <w:tcPr>
            <w:tcW w:w="0" w:type="dxa"/>
            <w:shd w:val="clear" w:color="auto" w:fill="FFFFFF" w:themeFill="background1"/>
          </w:tcPr>
          <w:p w14:paraId="4E9EB2FD" w14:textId="77777777" w:rsidR="00881BC4" w:rsidRDefault="00881BC4" w:rsidP="00FB72F6">
            <w:pPr>
              <w:jc w:val="both"/>
            </w:pPr>
          </w:p>
        </w:tc>
        <w:tc>
          <w:tcPr>
            <w:tcW w:w="0" w:type="dxa"/>
            <w:shd w:val="clear" w:color="auto" w:fill="FFFFFF" w:themeFill="background1"/>
          </w:tcPr>
          <w:p w14:paraId="39456EA6" w14:textId="77777777" w:rsidR="00881BC4" w:rsidRDefault="00881BC4" w:rsidP="00FB72F6">
            <w:pPr>
              <w:jc w:val="both"/>
            </w:pPr>
          </w:p>
        </w:tc>
        <w:tc>
          <w:tcPr>
            <w:tcW w:w="0" w:type="dxa"/>
            <w:vMerge/>
            <w:shd w:val="clear" w:color="auto" w:fill="FFFFFF" w:themeFill="background1"/>
          </w:tcPr>
          <w:p w14:paraId="37B2AEDF" w14:textId="77777777" w:rsidR="00881BC4" w:rsidRDefault="00881BC4" w:rsidP="00FB72F6">
            <w:pPr>
              <w:jc w:val="both"/>
            </w:pPr>
          </w:p>
        </w:tc>
      </w:tr>
      <w:tr w:rsidR="00A84126" w14:paraId="285CD4AF" w14:textId="77777777" w:rsidTr="00485FC1">
        <w:tc>
          <w:tcPr>
            <w:tcW w:w="0" w:type="dxa"/>
            <w:shd w:val="clear" w:color="auto" w:fill="FFFFFF" w:themeFill="background1"/>
          </w:tcPr>
          <w:p w14:paraId="4F1A22C8" w14:textId="77777777" w:rsidR="00881BC4" w:rsidRDefault="00881BC4" w:rsidP="00FB72F6">
            <w:pPr>
              <w:jc w:val="both"/>
            </w:pPr>
          </w:p>
        </w:tc>
        <w:tc>
          <w:tcPr>
            <w:tcW w:w="0" w:type="dxa"/>
            <w:shd w:val="clear" w:color="auto" w:fill="FFFFFF" w:themeFill="background1"/>
          </w:tcPr>
          <w:p w14:paraId="38B540E0" w14:textId="77777777" w:rsidR="00881BC4" w:rsidRDefault="00881BC4" w:rsidP="00FB72F6">
            <w:pPr>
              <w:jc w:val="both"/>
            </w:pPr>
          </w:p>
        </w:tc>
        <w:tc>
          <w:tcPr>
            <w:tcW w:w="0" w:type="dxa"/>
            <w:shd w:val="clear" w:color="auto" w:fill="FFFFFF" w:themeFill="background1"/>
          </w:tcPr>
          <w:p w14:paraId="1C86B2A2" w14:textId="77777777" w:rsidR="00881BC4" w:rsidRDefault="00881BC4" w:rsidP="00FB72F6">
            <w:pPr>
              <w:jc w:val="both"/>
            </w:pPr>
          </w:p>
        </w:tc>
        <w:tc>
          <w:tcPr>
            <w:tcW w:w="0" w:type="dxa"/>
            <w:shd w:val="clear" w:color="auto" w:fill="FFFFFF" w:themeFill="background1"/>
          </w:tcPr>
          <w:p w14:paraId="767FC1D9" w14:textId="77777777" w:rsidR="00881BC4" w:rsidRDefault="00881BC4" w:rsidP="00FB72F6">
            <w:pPr>
              <w:jc w:val="both"/>
            </w:pPr>
          </w:p>
        </w:tc>
        <w:tc>
          <w:tcPr>
            <w:tcW w:w="0" w:type="dxa"/>
            <w:shd w:val="clear" w:color="auto" w:fill="FFFFFF" w:themeFill="background1"/>
          </w:tcPr>
          <w:p w14:paraId="1E3C893C" w14:textId="77777777" w:rsidR="00881BC4" w:rsidRDefault="00881BC4" w:rsidP="00FB72F6">
            <w:pPr>
              <w:jc w:val="both"/>
            </w:pPr>
          </w:p>
        </w:tc>
        <w:tc>
          <w:tcPr>
            <w:tcW w:w="0" w:type="dxa"/>
            <w:shd w:val="clear" w:color="auto" w:fill="FFFFFF" w:themeFill="background1"/>
          </w:tcPr>
          <w:p w14:paraId="13698FC0" w14:textId="77777777" w:rsidR="00881BC4" w:rsidRDefault="00881BC4" w:rsidP="00FB72F6">
            <w:pPr>
              <w:jc w:val="both"/>
            </w:pPr>
          </w:p>
        </w:tc>
        <w:tc>
          <w:tcPr>
            <w:tcW w:w="0" w:type="dxa"/>
            <w:shd w:val="clear" w:color="auto" w:fill="FFFFFF" w:themeFill="background1"/>
          </w:tcPr>
          <w:p w14:paraId="53BC8121" w14:textId="77777777" w:rsidR="00881BC4" w:rsidRDefault="00881BC4" w:rsidP="00FB72F6">
            <w:pPr>
              <w:jc w:val="both"/>
            </w:pPr>
          </w:p>
        </w:tc>
        <w:tc>
          <w:tcPr>
            <w:tcW w:w="0" w:type="dxa"/>
            <w:tcBorders>
              <w:right w:val="single" w:sz="18" w:space="0" w:color="auto"/>
            </w:tcBorders>
            <w:shd w:val="clear" w:color="auto" w:fill="FFFFFF" w:themeFill="background1"/>
          </w:tcPr>
          <w:p w14:paraId="01B2BAAA" w14:textId="77777777" w:rsidR="00881BC4" w:rsidRDefault="00881BC4" w:rsidP="00FB72F6">
            <w:pPr>
              <w:jc w:val="both"/>
            </w:pPr>
          </w:p>
        </w:tc>
        <w:tc>
          <w:tcPr>
            <w:tcW w:w="235" w:type="dxa"/>
            <w:tcBorders>
              <w:left w:val="single" w:sz="18" w:space="0" w:color="auto"/>
            </w:tcBorders>
            <w:shd w:val="clear" w:color="auto" w:fill="FF0000"/>
          </w:tcPr>
          <w:p w14:paraId="40AFBFE8" w14:textId="77777777" w:rsidR="00881BC4" w:rsidRDefault="00881BC4" w:rsidP="00FB72F6">
            <w:pPr>
              <w:jc w:val="both"/>
            </w:pPr>
          </w:p>
        </w:tc>
        <w:tc>
          <w:tcPr>
            <w:tcW w:w="237" w:type="dxa"/>
            <w:shd w:val="clear" w:color="auto" w:fill="FF0000"/>
          </w:tcPr>
          <w:p w14:paraId="3162114F" w14:textId="77777777" w:rsidR="00881BC4" w:rsidRDefault="00881BC4" w:rsidP="00FB72F6">
            <w:pPr>
              <w:jc w:val="both"/>
            </w:pPr>
          </w:p>
        </w:tc>
        <w:tc>
          <w:tcPr>
            <w:tcW w:w="0" w:type="dxa"/>
            <w:shd w:val="clear" w:color="auto" w:fill="7030A0"/>
          </w:tcPr>
          <w:p w14:paraId="1A3ECF01" w14:textId="77777777" w:rsidR="00881BC4" w:rsidRDefault="00881BC4" w:rsidP="00FB72F6">
            <w:pPr>
              <w:ind w:left="0"/>
              <w:jc w:val="both"/>
            </w:pPr>
            <w:r>
              <w:t>C</w:t>
            </w:r>
          </w:p>
        </w:tc>
        <w:tc>
          <w:tcPr>
            <w:tcW w:w="0" w:type="dxa"/>
            <w:tcBorders>
              <w:right w:val="single" w:sz="18" w:space="0" w:color="auto"/>
            </w:tcBorders>
            <w:shd w:val="clear" w:color="auto" w:fill="7030A0"/>
          </w:tcPr>
          <w:p w14:paraId="769821E4" w14:textId="77777777" w:rsidR="00881BC4" w:rsidRDefault="00881BC4" w:rsidP="00FB72F6">
            <w:pPr>
              <w:ind w:left="0"/>
              <w:jc w:val="both"/>
            </w:pPr>
            <w:r>
              <w:t>C</w:t>
            </w:r>
          </w:p>
        </w:tc>
        <w:tc>
          <w:tcPr>
            <w:tcW w:w="0" w:type="dxa"/>
            <w:tcBorders>
              <w:left w:val="single" w:sz="18" w:space="0" w:color="auto"/>
            </w:tcBorders>
            <w:shd w:val="clear" w:color="auto" w:fill="7030A0"/>
          </w:tcPr>
          <w:p w14:paraId="45592170" w14:textId="77777777" w:rsidR="00881BC4" w:rsidRDefault="00881BC4" w:rsidP="00FB72F6">
            <w:pPr>
              <w:jc w:val="both"/>
            </w:pPr>
          </w:p>
        </w:tc>
        <w:tc>
          <w:tcPr>
            <w:tcW w:w="0" w:type="dxa"/>
            <w:shd w:val="clear" w:color="auto" w:fill="7030A0"/>
          </w:tcPr>
          <w:p w14:paraId="0764980A" w14:textId="77777777" w:rsidR="00881BC4" w:rsidRDefault="00881BC4" w:rsidP="00FB72F6">
            <w:pPr>
              <w:jc w:val="both"/>
            </w:pPr>
          </w:p>
        </w:tc>
        <w:tc>
          <w:tcPr>
            <w:tcW w:w="0" w:type="dxa"/>
            <w:shd w:val="clear" w:color="auto" w:fill="99C7EB" w:themeFill="accent5"/>
          </w:tcPr>
          <w:p w14:paraId="39295CA6" w14:textId="77777777" w:rsidR="00881BC4" w:rsidRDefault="00881BC4" w:rsidP="00FB72F6">
            <w:pPr>
              <w:jc w:val="both"/>
            </w:pPr>
          </w:p>
        </w:tc>
        <w:tc>
          <w:tcPr>
            <w:tcW w:w="0" w:type="dxa"/>
            <w:shd w:val="clear" w:color="auto" w:fill="C9C6D2" w:themeFill="accent6" w:themeFillTint="99"/>
          </w:tcPr>
          <w:p w14:paraId="02D41BCF" w14:textId="77777777" w:rsidR="00881BC4" w:rsidRDefault="00881BC4" w:rsidP="00FB72F6">
            <w:pPr>
              <w:jc w:val="both"/>
            </w:pPr>
          </w:p>
        </w:tc>
        <w:tc>
          <w:tcPr>
            <w:tcW w:w="0" w:type="dxa"/>
            <w:shd w:val="clear" w:color="auto" w:fill="C9C6D2" w:themeFill="accent6" w:themeFillTint="99"/>
          </w:tcPr>
          <w:p w14:paraId="1E3B7CF6" w14:textId="77777777" w:rsidR="00881BC4" w:rsidRDefault="00881BC4" w:rsidP="00FB72F6">
            <w:pPr>
              <w:jc w:val="both"/>
            </w:pPr>
          </w:p>
        </w:tc>
        <w:tc>
          <w:tcPr>
            <w:tcW w:w="0" w:type="dxa"/>
            <w:shd w:val="clear" w:color="auto" w:fill="C9C6D2" w:themeFill="accent6" w:themeFillTint="99"/>
          </w:tcPr>
          <w:p w14:paraId="6B35BC03" w14:textId="77777777" w:rsidR="00881BC4" w:rsidRDefault="00881BC4" w:rsidP="00FB72F6">
            <w:pPr>
              <w:jc w:val="both"/>
            </w:pPr>
          </w:p>
        </w:tc>
        <w:tc>
          <w:tcPr>
            <w:tcW w:w="0" w:type="dxa"/>
            <w:shd w:val="clear" w:color="auto" w:fill="C9C6D2" w:themeFill="accent6" w:themeFillTint="99"/>
          </w:tcPr>
          <w:p w14:paraId="077ABD59" w14:textId="77777777" w:rsidR="00881BC4" w:rsidRDefault="00881BC4" w:rsidP="00FB72F6">
            <w:pPr>
              <w:jc w:val="both"/>
            </w:pPr>
          </w:p>
        </w:tc>
        <w:tc>
          <w:tcPr>
            <w:tcW w:w="0" w:type="dxa"/>
            <w:shd w:val="clear" w:color="auto" w:fill="FFFFFF" w:themeFill="background1"/>
          </w:tcPr>
          <w:p w14:paraId="0ABEB55C" w14:textId="77777777" w:rsidR="00881BC4" w:rsidRDefault="00881BC4" w:rsidP="00FB72F6">
            <w:pPr>
              <w:jc w:val="both"/>
            </w:pPr>
          </w:p>
        </w:tc>
        <w:tc>
          <w:tcPr>
            <w:tcW w:w="0" w:type="dxa"/>
            <w:vMerge/>
            <w:shd w:val="clear" w:color="auto" w:fill="FFFFFF" w:themeFill="background1"/>
          </w:tcPr>
          <w:p w14:paraId="51403C79" w14:textId="77777777" w:rsidR="00881BC4" w:rsidRDefault="00881BC4" w:rsidP="00FB72F6">
            <w:pPr>
              <w:jc w:val="both"/>
            </w:pPr>
          </w:p>
        </w:tc>
      </w:tr>
      <w:tr w:rsidR="00A84126" w14:paraId="30D901E8" w14:textId="77777777" w:rsidTr="0083616C">
        <w:trPr>
          <w:trHeight w:hRule="exact" w:val="340"/>
        </w:trPr>
        <w:tc>
          <w:tcPr>
            <w:tcW w:w="236" w:type="dxa"/>
            <w:shd w:val="clear" w:color="auto" w:fill="FFFFFF" w:themeFill="background1"/>
          </w:tcPr>
          <w:p w14:paraId="0C58188A" w14:textId="77777777" w:rsidR="00881BC4" w:rsidRDefault="00881BC4" w:rsidP="00FB72F6">
            <w:pPr>
              <w:jc w:val="both"/>
            </w:pPr>
          </w:p>
        </w:tc>
        <w:tc>
          <w:tcPr>
            <w:tcW w:w="236" w:type="dxa"/>
            <w:shd w:val="clear" w:color="auto" w:fill="FFFFFF" w:themeFill="background1"/>
          </w:tcPr>
          <w:p w14:paraId="2AB22D3E" w14:textId="77777777" w:rsidR="00881BC4" w:rsidRDefault="00881BC4" w:rsidP="00FB72F6">
            <w:pPr>
              <w:jc w:val="both"/>
            </w:pPr>
          </w:p>
        </w:tc>
        <w:tc>
          <w:tcPr>
            <w:tcW w:w="236" w:type="dxa"/>
            <w:shd w:val="clear" w:color="auto" w:fill="FFFFFF" w:themeFill="background1"/>
          </w:tcPr>
          <w:p w14:paraId="107E6577" w14:textId="77777777" w:rsidR="00881BC4" w:rsidRDefault="00881BC4" w:rsidP="00FB72F6">
            <w:pPr>
              <w:jc w:val="both"/>
            </w:pPr>
          </w:p>
        </w:tc>
        <w:tc>
          <w:tcPr>
            <w:tcW w:w="236" w:type="dxa"/>
            <w:shd w:val="clear" w:color="auto" w:fill="FFFFFF" w:themeFill="background1"/>
          </w:tcPr>
          <w:p w14:paraId="5C0733B6" w14:textId="77777777" w:rsidR="00881BC4" w:rsidRDefault="00881BC4" w:rsidP="00FB72F6">
            <w:pPr>
              <w:jc w:val="both"/>
            </w:pPr>
          </w:p>
        </w:tc>
        <w:tc>
          <w:tcPr>
            <w:tcW w:w="236" w:type="dxa"/>
            <w:shd w:val="clear" w:color="auto" w:fill="FFFFFF" w:themeFill="background1"/>
          </w:tcPr>
          <w:p w14:paraId="1B57B0C6" w14:textId="77777777" w:rsidR="00881BC4" w:rsidRDefault="00881BC4" w:rsidP="00FB72F6">
            <w:pPr>
              <w:jc w:val="both"/>
            </w:pPr>
          </w:p>
        </w:tc>
        <w:tc>
          <w:tcPr>
            <w:tcW w:w="236" w:type="dxa"/>
            <w:shd w:val="clear" w:color="auto" w:fill="FFFFFF" w:themeFill="background1"/>
          </w:tcPr>
          <w:p w14:paraId="0E2565BD" w14:textId="77777777" w:rsidR="00881BC4" w:rsidRDefault="00881BC4" w:rsidP="00FB72F6">
            <w:pPr>
              <w:jc w:val="both"/>
            </w:pPr>
          </w:p>
        </w:tc>
        <w:tc>
          <w:tcPr>
            <w:tcW w:w="236" w:type="dxa"/>
            <w:shd w:val="clear" w:color="auto" w:fill="FFFFFF" w:themeFill="background1"/>
          </w:tcPr>
          <w:p w14:paraId="4BBCB3EA" w14:textId="77777777" w:rsidR="00881BC4" w:rsidRDefault="00881BC4" w:rsidP="00FB72F6">
            <w:pPr>
              <w:jc w:val="both"/>
            </w:pPr>
          </w:p>
        </w:tc>
        <w:tc>
          <w:tcPr>
            <w:tcW w:w="236" w:type="dxa"/>
            <w:tcBorders>
              <w:right w:val="single" w:sz="18" w:space="0" w:color="auto"/>
            </w:tcBorders>
            <w:shd w:val="clear" w:color="auto" w:fill="FFFFFF" w:themeFill="background1"/>
          </w:tcPr>
          <w:p w14:paraId="214EF0F3" w14:textId="77777777" w:rsidR="00881BC4" w:rsidRDefault="00881BC4" w:rsidP="00FB72F6">
            <w:pPr>
              <w:jc w:val="both"/>
            </w:pPr>
          </w:p>
        </w:tc>
        <w:tc>
          <w:tcPr>
            <w:tcW w:w="235" w:type="dxa"/>
            <w:tcBorders>
              <w:left w:val="single" w:sz="18" w:space="0" w:color="auto"/>
              <w:bottom w:val="single" w:sz="18" w:space="0" w:color="auto"/>
            </w:tcBorders>
            <w:shd w:val="clear" w:color="auto" w:fill="FF0000"/>
          </w:tcPr>
          <w:p w14:paraId="6C7E650E" w14:textId="77777777" w:rsidR="00881BC4" w:rsidRDefault="00881BC4" w:rsidP="00FB72F6">
            <w:pPr>
              <w:jc w:val="both"/>
            </w:pPr>
          </w:p>
        </w:tc>
        <w:tc>
          <w:tcPr>
            <w:tcW w:w="237" w:type="dxa"/>
            <w:tcBorders>
              <w:bottom w:val="single" w:sz="18" w:space="0" w:color="auto"/>
            </w:tcBorders>
            <w:shd w:val="clear" w:color="auto" w:fill="FF0000"/>
          </w:tcPr>
          <w:p w14:paraId="47F7AE91" w14:textId="77777777" w:rsidR="00881BC4" w:rsidRDefault="00881BC4" w:rsidP="00FB72F6">
            <w:pPr>
              <w:jc w:val="both"/>
            </w:pPr>
          </w:p>
        </w:tc>
        <w:tc>
          <w:tcPr>
            <w:tcW w:w="236" w:type="dxa"/>
            <w:tcBorders>
              <w:bottom w:val="single" w:sz="18" w:space="0" w:color="auto"/>
            </w:tcBorders>
            <w:shd w:val="clear" w:color="auto" w:fill="FF0000"/>
          </w:tcPr>
          <w:p w14:paraId="03F0BA7C" w14:textId="77777777" w:rsidR="00881BC4" w:rsidRDefault="00881BC4" w:rsidP="00FB72F6">
            <w:pPr>
              <w:jc w:val="both"/>
            </w:pPr>
          </w:p>
        </w:tc>
        <w:tc>
          <w:tcPr>
            <w:tcW w:w="236" w:type="dxa"/>
            <w:tcBorders>
              <w:bottom w:val="single" w:sz="18" w:space="0" w:color="auto"/>
              <w:right w:val="single" w:sz="18" w:space="0" w:color="auto"/>
            </w:tcBorders>
            <w:shd w:val="clear" w:color="auto" w:fill="7030A0"/>
          </w:tcPr>
          <w:p w14:paraId="452ED74D" w14:textId="77777777" w:rsidR="00881BC4" w:rsidRDefault="00881BC4" w:rsidP="00FB72F6">
            <w:pPr>
              <w:ind w:left="0"/>
              <w:jc w:val="both"/>
            </w:pPr>
            <w:r>
              <w:t>C</w:t>
            </w:r>
          </w:p>
        </w:tc>
        <w:tc>
          <w:tcPr>
            <w:tcW w:w="236" w:type="dxa"/>
            <w:tcBorders>
              <w:left w:val="single" w:sz="18" w:space="0" w:color="auto"/>
            </w:tcBorders>
            <w:shd w:val="clear" w:color="auto" w:fill="7030A0"/>
          </w:tcPr>
          <w:p w14:paraId="31067DEA" w14:textId="77777777" w:rsidR="00881BC4" w:rsidRDefault="00881BC4" w:rsidP="00FB72F6">
            <w:pPr>
              <w:jc w:val="both"/>
            </w:pPr>
          </w:p>
        </w:tc>
        <w:tc>
          <w:tcPr>
            <w:tcW w:w="236" w:type="dxa"/>
            <w:shd w:val="clear" w:color="auto" w:fill="7030A0"/>
          </w:tcPr>
          <w:p w14:paraId="611944C9" w14:textId="77777777" w:rsidR="00881BC4" w:rsidRDefault="00881BC4" w:rsidP="00FB72F6">
            <w:pPr>
              <w:jc w:val="both"/>
            </w:pPr>
          </w:p>
        </w:tc>
        <w:tc>
          <w:tcPr>
            <w:tcW w:w="236" w:type="dxa"/>
            <w:shd w:val="clear" w:color="auto" w:fill="7030A0"/>
          </w:tcPr>
          <w:p w14:paraId="2170B780" w14:textId="77777777" w:rsidR="00881BC4" w:rsidRDefault="00881BC4" w:rsidP="00FB72F6">
            <w:pPr>
              <w:jc w:val="both"/>
            </w:pPr>
          </w:p>
        </w:tc>
        <w:tc>
          <w:tcPr>
            <w:tcW w:w="236" w:type="dxa"/>
            <w:shd w:val="clear" w:color="auto" w:fill="99C7EB" w:themeFill="accent5"/>
          </w:tcPr>
          <w:p w14:paraId="7C3C733A" w14:textId="77777777" w:rsidR="00881BC4" w:rsidRDefault="00881BC4" w:rsidP="00FB72F6">
            <w:pPr>
              <w:jc w:val="both"/>
            </w:pPr>
          </w:p>
        </w:tc>
        <w:tc>
          <w:tcPr>
            <w:tcW w:w="237" w:type="dxa"/>
            <w:shd w:val="clear" w:color="auto" w:fill="C9C6D2" w:themeFill="accent6" w:themeFillTint="99"/>
          </w:tcPr>
          <w:p w14:paraId="361D6E15" w14:textId="77777777" w:rsidR="00881BC4" w:rsidRDefault="00881BC4" w:rsidP="00FB72F6">
            <w:pPr>
              <w:jc w:val="both"/>
            </w:pPr>
          </w:p>
        </w:tc>
        <w:tc>
          <w:tcPr>
            <w:tcW w:w="282" w:type="dxa"/>
            <w:shd w:val="clear" w:color="auto" w:fill="C9C6D2" w:themeFill="accent6" w:themeFillTint="99"/>
          </w:tcPr>
          <w:p w14:paraId="2214F8C4" w14:textId="77777777" w:rsidR="00881BC4" w:rsidRDefault="00881BC4" w:rsidP="00FB72F6">
            <w:pPr>
              <w:jc w:val="both"/>
            </w:pPr>
          </w:p>
        </w:tc>
        <w:tc>
          <w:tcPr>
            <w:tcW w:w="282" w:type="dxa"/>
            <w:shd w:val="clear" w:color="auto" w:fill="C9C6D2" w:themeFill="accent6" w:themeFillTint="99"/>
          </w:tcPr>
          <w:p w14:paraId="19984894" w14:textId="77777777" w:rsidR="00881BC4" w:rsidRDefault="00881BC4" w:rsidP="00FB72F6">
            <w:pPr>
              <w:jc w:val="both"/>
            </w:pPr>
          </w:p>
        </w:tc>
        <w:tc>
          <w:tcPr>
            <w:tcW w:w="282" w:type="dxa"/>
            <w:shd w:val="clear" w:color="auto" w:fill="C9C6D2" w:themeFill="accent6" w:themeFillTint="99"/>
          </w:tcPr>
          <w:p w14:paraId="02251349" w14:textId="77777777" w:rsidR="00881BC4" w:rsidRDefault="00881BC4" w:rsidP="00FB72F6">
            <w:pPr>
              <w:jc w:val="both"/>
            </w:pPr>
          </w:p>
        </w:tc>
        <w:tc>
          <w:tcPr>
            <w:tcW w:w="3074" w:type="dxa"/>
            <w:vMerge/>
            <w:shd w:val="clear" w:color="auto" w:fill="auto"/>
          </w:tcPr>
          <w:p w14:paraId="63618FDD" w14:textId="77777777" w:rsidR="00881BC4" w:rsidRDefault="00881BC4" w:rsidP="00FB72F6">
            <w:pPr>
              <w:jc w:val="both"/>
            </w:pPr>
          </w:p>
        </w:tc>
      </w:tr>
    </w:tbl>
    <w:p w14:paraId="102AEBFD" w14:textId="77777777" w:rsidR="00881BC4" w:rsidRDefault="00881BC4" w:rsidP="00FB72F6">
      <w:pPr>
        <w:jc w:val="both"/>
      </w:pPr>
    </w:p>
    <w:tbl>
      <w:tblPr>
        <w:tblStyle w:val="TableGrid"/>
        <w:tblW w:w="0" w:type="auto"/>
        <w:tblLook w:val="04A0" w:firstRow="1" w:lastRow="0" w:firstColumn="1" w:lastColumn="0" w:noHBand="0" w:noVBand="1"/>
      </w:tblPr>
      <w:tblGrid>
        <w:gridCol w:w="361"/>
        <w:gridCol w:w="3180"/>
      </w:tblGrid>
      <w:tr w:rsidR="00881BC4" w14:paraId="368B0D4D" w14:textId="77777777" w:rsidTr="0083616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541" w:type="dxa"/>
            <w:gridSpan w:val="2"/>
            <w:tcBorders>
              <w:top w:val="single" w:sz="2" w:space="0" w:color="auto"/>
              <w:left w:val="single" w:sz="2" w:space="0" w:color="auto"/>
              <w:bottom w:val="single" w:sz="2" w:space="0" w:color="auto"/>
              <w:right w:val="single" w:sz="2" w:space="0" w:color="auto"/>
            </w:tcBorders>
            <w:shd w:val="clear" w:color="auto" w:fill="auto"/>
          </w:tcPr>
          <w:p w14:paraId="59AC000E" w14:textId="77777777" w:rsidR="00881BC4" w:rsidRDefault="00881BC4" w:rsidP="00FB72F6">
            <w:pPr>
              <w:jc w:val="both"/>
            </w:pPr>
            <w:r>
              <w:t>Legend</w:t>
            </w:r>
          </w:p>
        </w:tc>
      </w:tr>
      <w:tr w:rsidR="00881BC4" w14:paraId="52F2699A" w14:textId="77777777" w:rsidTr="0083616C">
        <w:tc>
          <w:tcPr>
            <w:tcW w:w="361" w:type="dxa"/>
            <w:tcBorders>
              <w:top w:val="single" w:sz="2" w:space="0" w:color="auto"/>
              <w:left w:val="single" w:sz="2" w:space="0" w:color="auto"/>
              <w:bottom w:val="single" w:sz="2" w:space="0" w:color="auto"/>
              <w:right w:val="single" w:sz="2" w:space="0" w:color="auto"/>
            </w:tcBorders>
            <w:shd w:val="clear" w:color="auto" w:fill="auto"/>
          </w:tcPr>
          <w:p w14:paraId="0F8A1240" w14:textId="77777777" w:rsidR="00881BC4" w:rsidRDefault="00881BC4" w:rsidP="00FB72F6">
            <w:pPr>
              <w:jc w:val="both"/>
            </w:pPr>
          </w:p>
        </w:tc>
        <w:tc>
          <w:tcPr>
            <w:tcW w:w="3180" w:type="dxa"/>
            <w:tcBorders>
              <w:top w:val="single" w:sz="2" w:space="0" w:color="auto"/>
              <w:left w:val="single" w:sz="2" w:space="0" w:color="auto"/>
              <w:bottom w:val="single" w:sz="2" w:space="0" w:color="auto"/>
              <w:right w:val="single" w:sz="2" w:space="0" w:color="auto"/>
            </w:tcBorders>
          </w:tcPr>
          <w:p w14:paraId="3EEADB78" w14:textId="77777777" w:rsidR="00881BC4" w:rsidRDefault="00881BC4" w:rsidP="00FB72F6">
            <w:pPr>
              <w:jc w:val="both"/>
            </w:pPr>
            <w:r>
              <w:t>3 months</w:t>
            </w:r>
          </w:p>
        </w:tc>
      </w:tr>
      <w:tr w:rsidR="00881BC4" w14:paraId="326E87C3" w14:textId="77777777" w:rsidTr="0083616C">
        <w:tc>
          <w:tcPr>
            <w:tcW w:w="361" w:type="dxa"/>
            <w:tcBorders>
              <w:top w:val="single" w:sz="2" w:space="0" w:color="auto"/>
              <w:left w:val="single" w:sz="2" w:space="0" w:color="auto"/>
              <w:bottom w:val="single" w:sz="2" w:space="0" w:color="auto"/>
              <w:right w:val="single" w:sz="2" w:space="0" w:color="auto"/>
            </w:tcBorders>
            <w:shd w:val="clear" w:color="auto" w:fill="7030A0"/>
          </w:tcPr>
          <w:p w14:paraId="38CA1F13" w14:textId="77777777" w:rsidR="00881BC4" w:rsidRPr="0083616C" w:rsidRDefault="00881BC4" w:rsidP="00FB72F6">
            <w:pPr>
              <w:jc w:val="both"/>
              <w:rPr>
                <w:b/>
                <w:bCs/>
              </w:rPr>
            </w:pPr>
            <w:r w:rsidRPr="0083616C">
              <w:rPr>
                <w:b/>
                <w:bCs/>
              </w:rPr>
              <w:t>C</w:t>
            </w:r>
          </w:p>
        </w:tc>
        <w:tc>
          <w:tcPr>
            <w:tcW w:w="3180" w:type="dxa"/>
            <w:tcBorders>
              <w:top w:val="single" w:sz="2" w:space="0" w:color="auto"/>
              <w:left w:val="single" w:sz="2" w:space="0" w:color="auto"/>
              <w:bottom w:val="single" w:sz="2" w:space="0" w:color="auto"/>
              <w:right w:val="single" w:sz="2" w:space="0" w:color="auto"/>
            </w:tcBorders>
          </w:tcPr>
          <w:p w14:paraId="3D16E57C" w14:textId="77777777" w:rsidR="00881BC4" w:rsidRDefault="00881BC4" w:rsidP="00FB72F6">
            <w:pPr>
              <w:jc w:val="both"/>
            </w:pPr>
            <w:r>
              <w:t>Baseline into COVID</w:t>
            </w:r>
          </w:p>
        </w:tc>
      </w:tr>
      <w:tr w:rsidR="00881BC4" w14:paraId="055BD1BF" w14:textId="77777777" w:rsidTr="0083616C">
        <w:tc>
          <w:tcPr>
            <w:tcW w:w="361" w:type="dxa"/>
            <w:tcBorders>
              <w:top w:val="single" w:sz="2" w:space="0" w:color="auto"/>
              <w:left w:val="single" w:sz="2" w:space="0" w:color="auto"/>
              <w:bottom w:val="single" w:sz="2" w:space="0" w:color="auto"/>
              <w:right w:val="single" w:sz="2" w:space="0" w:color="auto"/>
            </w:tcBorders>
            <w:shd w:val="clear" w:color="auto" w:fill="7030A0"/>
          </w:tcPr>
          <w:p w14:paraId="555B02C7" w14:textId="77777777" w:rsidR="00881BC4" w:rsidRDefault="00881BC4" w:rsidP="00FB72F6">
            <w:pPr>
              <w:jc w:val="both"/>
            </w:pPr>
          </w:p>
        </w:tc>
        <w:tc>
          <w:tcPr>
            <w:tcW w:w="3180" w:type="dxa"/>
            <w:tcBorders>
              <w:top w:val="single" w:sz="2" w:space="0" w:color="auto"/>
              <w:left w:val="single" w:sz="2" w:space="0" w:color="auto"/>
              <w:bottom w:val="single" w:sz="2" w:space="0" w:color="auto"/>
              <w:right w:val="single" w:sz="2" w:space="0" w:color="auto"/>
            </w:tcBorders>
          </w:tcPr>
          <w:p w14:paraId="1F867C50" w14:textId="77777777" w:rsidR="00881BC4" w:rsidRDefault="00881BC4" w:rsidP="00FB72F6">
            <w:pPr>
              <w:jc w:val="both"/>
            </w:pPr>
            <w:r>
              <w:t>Baseline</w:t>
            </w:r>
          </w:p>
        </w:tc>
      </w:tr>
      <w:tr w:rsidR="00881BC4" w14:paraId="1F5E63AE" w14:textId="77777777" w:rsidTr="0083616C">
        <w:tc>
          <w:tcPr>
            <w:tcW w:w="361" w:type="dxa"/>
            <w:tcBorders>
              <w:top w:val="single" w:sz="2" w:space="0" w:color="auto"/>
              <w:left w:val="single" w:sz="2" w:space="0" w:color="auto"/>
              <w:bottom w:val="single" w:sz="2" w:space="0" w:color="auto"/>
              <w:right w:val="single" w:sz="2" w:space="0" w:color="auto"/>
            </w:tcBorders>
            <w:shd w:val="clear" w:color="auto" w:fill="99C7EB" w:themeFill="accent5"/>
          </w:tcPr>
          <w:p w14:paraId="2E8A4735" w14:textId="77777777" w:rsidR="00881BC4" w:rsidRDefault="00881BC4" w:rsidP="00FB72F6">
            <w:pPr>
              <w:jc w:val="both"/>
            </w:pPr>
          </w:p>
        </w:tc>
        <w:tc>
          <w:tcPr>
            <w:tcW w:w="3180" w:type="dxa"/>
            <w:tcBorders>
              <w:top w:val="single" w:sz="2" w:space="0" w:color="auto"/>
              <w:left w:val="single" w:sz="2" w:space="0" w:color="auto"/>
              <w:bottom w:val="single" w:sz="2" w:space="0" w:color="auto"/>
              <w:right w:val="single" w:sz="2" w:space="0" w:color="auto"/>
            </w:tcBorders>
          </w:tcPr>
          <w:p w14:paraId="09DA8649" w14:textId="0DF6563F" w:rsidR="00881BC4" w:rsidRDefault="00E21630" w:rsidP="00FB72F6">
            <w:pPr>
              <w:jc w:val="both"/>
            </w:pPr>
            <w:r>
              <w:t>Project works</w:t>
            </w:r>
          </w:p>
        </w:tc>
      </w:tr>
      <w:tr w:rsidR="00881BC4" w14:paraId="369AFD70" w14:textId="77777777" w:rsidTr="0083616C">
        <w:tc>
          <w:tcPr>
            <w:tcW w:w="361" w:type="dxa"/>
            <w:tcBorders>
              <w:top w:val="single" w:sz="2" w:space="0" w:color="auto"/>
              <w:left w:val="single" w:sz="2" w:space="0" w:color="auto"/>
              <w:bottom w:val="single" w:sz="2" w:space="0" w:color="auto"/>
              <w:right w:val="single" w:sz="2" w:space="0" w:color="auto"/>
            </w:tcBorders>
            <w:shd w:val="clear" w:color="auto" w:fill="C9C6D2" w:themeFill="accent6" w:themeFillTint="99"/>
          </w:tcPr>
          <w:p w14:paraId="0322D6CB" w14:textId="77777777" w:rsidR="00881BC4" w:rsidRDefault="00881BC4" w:rsidP="00FB72F6">
            <w:pPr>
              <w:jc w:val="both"/>
            </w:pPr>
            <w:r>
              <w:t>C</w:t>
            </w:r>
          </w:p>
        </w:tc>
        <w:tc>
          <w:tcPr>
            <w:tcW w:w="3180" w:type="dxa"/>
            <w:tcBorders>
              <w:top w:val="single" w:sz="2" w:space="0" w:color="auto"/>
              <w:left w:val="single" w:sz="2" w:space="0" w:color="auto"/>
              <w:bottom w:val="single" w:sz="2" w:space="0" w:color="auto"/>
              <w:right w:val="single" w:sz="2" w:space="0" w:color="auto"/>
            </w:tcBorders>
          </w:tcPr>
          <w:p w14:paraId="6A96CF48" w14:textId="77777777" w:rsidR="00881BC4" w:rsidRDefault="00881BC4" w:rsidP="00FB72F6">
            <w:pPr>
              <w:jc w:val="both"/>
            </w:pPr>
            <w:r>
              <w:t>Operating into COVID</w:t>
            </w:r>
          </w:p>
        </w:tc>
      </w:tr>
      <w:tr w:rsidR="00881BC4" w14:paraId="61B55B1B" w14:textId="77777777" w:rsidTr="0083616C">
        <w:tc>
          <w:tcPr>
            <w:tcW w:w="361" w:type="dxa"/>
            <w:tcBorders>
              <w:top w:val="single" w:sz="2" w:space="0" w:color="auto"/>
              <w:left w:val="single" w:sz="2" w:space="0" w:color="auto"/>
              <w:bottom w:val="single" w:sz="18" w:space="0" w:color="auto"/>
              <w:right w:val="single" w:sz="2" w:space="0" w:color="auto"/>
            </w:tcBorders>
            <w:shd w:val="clear" w:color="auto" w:fill="C9C6D2" w:themeFill="accent6" w:themeFillTint="99"/>
          </w:tcPr>
          <w:p w14:paraId="72F97AF7" w14:textId="77777777" w:rsidR="00881BC4" w:rsidRDefault="00881BC4" w:rsidP="00FB72F6">
            <w:pPr>
              <w:jc w:val="both"/>
            </w:pPr>
          </w:p>
        </w:tc>
        <w:tc>
          <w:tcPr>
            <w:tcW w:w="3180" w:type="dxa"/>
            <w:tcBorders>
              <w:top w:val="single" w:sz="2" w:space="0" w:color="auto"/>
              <w:left w:val="single" w:sz="2" w:space="0" w:color="auto"/>
              <w:bottom w:val="single" w:sz="2" w:space="0" w:color="auto"/>
              <w:right w:val="single" w:sz="2" w:space="0" w:color="auto"/>
            </w:tcBorders>
          </w:tcPr>
          <w:p w14:paraId="67EF484B" w14:textId="77777777" w:rsidR="00881BC4" w:rsidRDefault="00881BC4" w:rsidP="00FB72F6">
            <w:pPr>
              <w:jc w:val="both"/>
            </w:pPr>
            <w:r>
              <w:t>Operating</w:t>
            </w:r>
          </w:p>
        </w:tc>
      </w:tr>
      <w:tr w:rsidR="00881BC4" w14:paraId="309FD2DE" w14:textId="77777777" w:rsidTr="0083616C">
        <w:tc>
          <w:tcPr>
            <w:tcW w:w="361" w:type="dxa"/>
            <w:tcBorders>
              <w:top w:val="single" w:sz="18" w:space="0" w:color="auto"/>
              <w:left w:val="single" w:sz="18" w:space="0" w:color="auto"/>
              <w:bottom w:val="single" w:sz="18" w:space="0" w:color="auto"/>
              <w:right w:val="single" w:sz="18" w:space="0" w:color="auto"/>
            </w:tcBorders>
            <w:shd w:val="clear" w:color="auto" w:fill="FF0000"/>
          </w:tcPr>
          <w:p w14:paraId="0575104D" w14:textId="77777777" w:rsidR="00881BC4" w:rsidRDefault="00881BC4" w:rsidP="00FB72F6">
            <w:pPr>
              <w:jc w:val="both"/>
            </w:pPr>
          </w:p>
        </w:tc>
        <w:tc>
          <w:tcPr>
            <w:tcW w:w="3180" w:type="dxa"/>
            <w:tcBorders>
              <w:top w:val="single" w:sz="2" w:space="0" w:color="auto"/>
              <w:left w:val="single" w:sz="18" w:space="0" w:color="auto"/>
              <w:bottom w:val="single" w:sz="2" w:space="0" w:color="auto"/>
              <w:right w:val="single" w:sz="2" w:space="0" w:color="auto"/>
            </w:tcBorders>
            <w:shd w:val="clear" w:color="auto" w:fill="auto"/>
          </w:tcPr>
          <w:p w14:paraId="76FF0641" w14:textId="77777777" w:rsidR="00881BC4" w:rsidRDefault="00881BC4" w:rsidP="00FB72F6">
            <w:pPr>
              <w:keepNext/>
              <w:jc w:val="both"/>
            </w:pPr>
            <w:r>
              <w:t>COVID impacted period</w:t>
            </w:r>
          </w:p>
        </w:tc>
      </w:tr>
    </w:tbl>
    <w:p w14:paraId="7E694DCF" w14:textId="1EBC1C0F" w:rsidR="00881BC4" w:rsidRDefault="00881BC4" w:rsidP="00802579">
      <w:pPr>
        <w:pStyle w:val="Caption"/>
        <w:spacing w:before="0"/>
        <w:jc w:val="both"/>
      </w:pPr>
      <w:bookmarkStart w:id="204" w:name="_Ref69989687"/>
      <w:bookmarkStart w:id="205" w:name="_Toc54520387"/>
      <w:bookmarkStart w:id="206" w:name="_Toc59436147"/>
      <w:bookmarkStart w:id="207" w:name="_Toc73622853"/>
      <w:r>
        <w:t xml:space="preserve">Figure </w:t>
      </w:r>
      <w:r>
        <w:fldChar w:fldCharType="begin"/>
      </w:r>
      <w:r>
        <w:instrText>SEQ Figure \* ARABIC</w:instrText>
      </w:r>
      <w:r>
        <w:fldChar w:fldCharType="separate"/>
      </w:r>
      <w:r w:rsidR="00EB0FC4">
        <w:rPr>
          <w:noProof/>
        </w:rPr>
        <w:t>8</w:t>
      </w:r>
      <w:r>
        <w:fldChar w:fldCharType="end"/>
      </w:r>
      <w:bookmarkEnd w:id="204"/>
      <w:r>
        <w:t xml:space="preserve"> Examples of possible avoided energy periods</w:t>
      </w:r>
      <w:bookmarkEnd w:id="205"/>
      <w:bookmarkEnd w:id="206"/>
      <w:bookmarkEnd w:id="207"/>
    </w:p>
    <w:p w14:paraId="0C56D364" w14:textId="4D22323E" w:rsidR="004A7992" w:rsidRDefault="004A7992" w:rsidP="00FB72F6">
      <w:pPr>
        <w:pStyle w:val="BodyText"/>
        <w:jc w:val="both"/>
      </w:pPr>
      <w:r>
        <w:t xml:space="preserve">To determine the savings that are eligible for VEECs under this method, savings need to be adjusted </w:t>
      </w:r>
      <w:r w:rsidR="006F6DD5">
        <w:t>consider</w:t>
      </w:r>
      <w:r w:rsidR="00DD2AAF">
        <w:t>ing</w:t>
      </w:r>
      <w:r w:rsidR="006F6DD5">
        <w:t>:</w:t>
      </w:r>
      <w:r>
        <w:t xml:space="preserve"> </w:t>
      </w:r>
    </w:p>
    <w:p w14:paraId="79F85EAB" w14:textId="068CDE45" w:rsidR="004A7992" w:rsidRDefault="004A7992" w:rsidP="00FB72F6">
      <w:pPr>
        <w:pStyle w:val="BodyText"/>
        <w:ind w:left="567" w:hanging="567"/>
        <w:jc w:val="both"/>
      </w:pPr>
      <w:r>
        <w:t>1.</w:t>
      </w:r>
      <w:r>
        <w:tab/>
        <w:t>The conditions of a normal year</w:t>
      </w:r>
      <w:r w:rsidR="005534B4">
        <w:t xml:space="preserve"> (this is also required by projects not suing COVID provisions)</w:t>
      </w:r>
      <w:r>
        <w:t xml:space="preserve">. This adjustment is described in </w:t>
      </w:r>
      <w:hyperlink w:anchor="_Avoided_energy:_adjusting" w:history="1">
        <w:r w:rsidRPr="00662426">
          <w:rPr>
            <w:rStyle w:val="Hyperlink"/>
          </w:rPr>
          <w:t xml:space="preserve">section </w:t>
        </w:r>
        <w:r w:rsidR="00B25077">
          <w:rPr>
            <w:rStyle w:val="Hyperlink"/>
          </w:rPr>
          <w:t>6</w:t>
        </w:r>
        <w:r w:rsidRPr="00662426">
          <w:rPr>
            <w:rStyle w:val="Hyperlink"/>
          </w:rPr>
          <w:t>.1.2</w:t>
        </w:r>
      </w:hyperlink>
      <w:r>
        <w:t xml:space="preserve"> below. </w:t>
      </w:r>
    </w:p>
    <w:p w14:paraId="714D9DFE" w14:textId="04C85269" w:rsidR="008A0A73" w:rsidRPr="0085164D" w:rsidRDefault="004A7992" w:rsidP="00455D3B">
      <w:pPr>
        <w:pStyle w:val="BodyText"/>
        <w:ind w:left="567" w:hanging="567"/>
        <w:jc w:val="both"/>
      </w:pPr>
      <w:r>
        <w:t>2.</w:t>
      </w:r>
      <w:r>
        <w:tab/>
        <w:t xml:space="preserve">The significance of those variables which are included in the model, but which do not vary much, or at all, in </w:t>
      </w:r>
      <w:r w:rsidRPr="00777E64">
        <w:t xml:space="preserve">the </w:t>
      </w:r>
      <w:r w:rsidR="00AD7830" w:rsidRPr="0085164D">
        <w:t>COVID-free</w:t>
      </w:r>
      <w:r w:rsidRPr="0085164D">
        <w:t xml:space="preserve"> period. This adjustment is described in </w:t>
      </w:r>
      <w:hyperlink w:anchor="_Adjustments_to_allow" w:history="1">
        <w:r w:rsidRPr="00EA5DD0">
          <w:rPr>
            <w:rStyle w:val="Hyperlink"/>
          </w:rPr>
          <w:t xml:space="preserve">section </w:t>
        </w:r>
        <w:r w:rsidR="00B25077">
          <w:rPr>
            <w:rStyle w:val="Hyperlink"/>
          </w:rPr>
          <w:t>6</w:t>
        </w:r>
        <w:r w:rsidRPr="00EA5DD0">
          <w:rPr>
            <w:rStyle w:val="Hyperlink"/>
          </w:rPr>
          <w:t>.1.3</w:t>
        </w:r>
      </w:hyperlink>
      <w:r w:rsidRPr="0085164D">
        <w:t xml:space="preserve"> below.</w:t>
      </w:r>
      <w:bookmarkStart w:id="208" w:name="_Toc54510786"/>
      <w:bookmarkStart w:id="209" w:name="_Toc54520350"/>
    </w:p>
    <w:p w14:paraId="3185C7E5" w14:textId="69ED816A" w:rsidR="008A0A73" w:rsidRPr="00A03E36" w:rsidRDefault="008A0A73" w:rsidP="00FB72F6">
      <w:pPr>
        <w:pStyle w:val="Heading3"/>
        <w:jc w:val="both"/>
      </w:pPr>
      <w:bookmarkStart w:id="210" w:name="_Avoided_energy:_adjusting"/>
      <w:bookmarkStart w:id="211" w:name="_Toc59011661"/>
      <w:bookmarkStart w:id="212" w:name="_Toc75415085"/>
      <w:bookmarkStart w:id="213" w:name="_Hlk55574178"/>
      <w:bookmarkEnd w:id="210"/>
      <w:r w:rsidRPr="00A03E36">
        <w:t xml:space="preserve">Avoided energy: adjusting to </w:t>
      </w:r>
      <w:r w:rsidR="00670D42" w:rsidRPr="00A03E36">
        <w:t xml:space="preserve">normal year </w:t>
      </w:r>
      <w:r w:rsidRPr="00A03E36">
        <w:t>conditions</w:t>
      </w:r>
      <w:bookmarkEnd w:id="208"/>
      <w:bookmarkEnd w:id="209"/>
      <w:bookmarkEnd w:id="211"/>
      <w:bookmarkEnd w:id="212"/>
      <w:r w:rsidRPr="00A03E36">
        <w:t xml:space="preserve"> </w:t>
      </w:r>
    </w:p>
    <w:bookmarkEnd w:id="213"/>
    <w:p w14:paraId="545CC2E3" w14:textId="302C71FA" w:rsidR="007A728B" w:rsidRPr="0085164D" w:rsidRDefault="009F2975" w:rsidP="00FB72F6">
      <w:pPr>
        <w:pStyle w:val="BodyText"/>
        <w:jc w:val="both"/>
      </w:pPr>
      <w:r w:rsidRPr="0085164D">
        <w:t>The COVID-free period must be sel</w:t>
      </w:r>
      <w:r w:rsidR="009A0782" w:rsidRPr="0085164D">
        <w:t xml:space="preserve">ected as the normal year. This is because a regression model does not exist for the COVID-free period, so it cannot be adjusted. </w:t>
      </w:r>
    </w:p>
    <w:p w14:paraId="712DAE1B" w14:textId="4ADF8300" w:rsidR="00054877" w:rsidRPr="00A03E36" w:rsidRDefault="00054877" w:rsidP="00FB72F6">
      <w:pPr>
        <w:pStyle w:val="Heading3"/>
        <w:jc w:val="both"/>
      </w:pPr>
      <w:bookmarkStart w:id="214" w:name="_Adjustments_to_allow"/>
      <w:bookmarkStart w:id="215" w:name="_Toc54510787"/>
      <w:bookmarkStart w:id="216" w:name="_Toc54520351"/>
      <w:bookmarkStart w:id="217" w:name="_Toc59011662"/>
      <w:bookmarkStart w:id="218" w:name="_Toc75415086"/>
      <w:bookmarkEnd w:id="214"/>
      <w:r w:rsidRPr="00A03E36">
        <w:t xml:space="preserve">Adjustments to allow for IVs that don’t vary at all, or by a minimal amount, </w:t>
      </w:r>
      <w:bookmarkEnd w:id="215"/>
      <w:bookmarkEnd w:id="216"/>
      <w:r w:rsidR="003C5FE1" w:rsidRPr="00A03E36">
        <w:t>outside of</w:t>
      </w:r>
      <w:r w:rsidR="00BA4BFC" w:rsidRPr="00A03E36">
        <w:t xml:space="preserve"> COVID</w:t>
      </w:r>
      <w:bookmarkEnd w:id="217"/>
      <w:bookmarkEnd w:id="218"/>
    </w:p>
    <w:p w14:paraId="2BE8C56D" w14:textId="6965FDC0" w:rsidR="009877D2" w:rsidRDefault="009877D2" w:rsidP="00FB72F6">
      <w:pPr>
        <w:pStyle w:val="BodyText"/>
        <w:jc w:val="both"/>
      </w:pPr>
      <w:r w:rsidRPr="0085164D">
        <w:t xml:space="preserve">An IV that helps explain variations in energy use during COVID will “dampen” the performance of that model when applied to the conditions </w:t>
      </w:r>
      <w:r w:rsidR="00C91FA3" w:rsidRPr="0085164D">
        <w:t>outside of COVID</w:t>
      </w:r>
      <w:r w:rsidRPr="0085164D">
        <w:t xml:space="preserve">, where that same IV may not vary at all, or only by a minimal amount. Typically, such </w:t>
      </w:r>
      <w:r w:rsidR="009F6F3A" w:rsidRPr="0085164D">
        <w:t>an</w:t>
      </w:r>
      <w:r w:rsidRPr="0085164D">
        <w:t xml:space="preserve"> IV would not be useful in explaining energy use in the </w:t>
      </w:r>
      <w:r w:rsidR="00E46F63" w:rsidRPr="0085164D">
        <w:t>COVID-free</w:t>
      </w:r>
      <w:r w:rsidRPr="0085164D">
        <w:t xml:space="preserve"> period (e.g. were a model to be developed, it would have a low t-stat). It may additionally bias the model, particularly where the </w:t>
      </w:r>
      <w:r w:rsidR="00874EC6" w:rsidRPr="0085164D">
        <w:t xml:space="preserve">COVID-containing </w:t>
      </w:r>
      <w:r w:rsidRPr="0085164D">
        <w:t>period only has a small percentage of data that is COVID free. This bias may be significant.</w:t>
      </w:r>
      <w:r>
        <w:t xml:space="preserve"> </w:t>
      </w:r>
    </w:p>
    <w:p w14:paraId="1BEAA983" w14:textId="0BC2256E" w:rsidR="009877D2" w:rsidRDefault="009877D2" w:rsidP="00FB72F6">
      <w:pPr>
        <w:pStyle w:val="BodyText"/>
        <w:jc w:val="both"/>
      </w:pPr>
      <w:r>
        <w:t xml:space="preserve">In this case a Bias Adjustment Factor (BAF) must be calculated based on the relative contribution to overall variation in energy use, during the </w:t>
      </w:r>
      <w:r w:rsidR="00F84036">
        <w:t xml:space="preserve">COVID-containing </w:t>
      </w:r>
      <w:r>
        <w:t xml:space="preserve">period, from those IVs that aren’t used to account for COVID caused variation in energy use. The calculation of the BAF is described above in </w:t>
      </w:r>
      <w:hyperlink w:anchor="BAF" w:history="1">
        <w:r w:rsidRPr="00662426">
          <w:rPr>
            <w:rStyle w:val="Hyperlink"/>
          </w:rPr>
          <w:t xml:space="preserve">section </w:t>
        </w:r>
        <w:r w:rsidR="00B25077">
          <w:rPr>
            <w:rStyle w:val="Hyperlink"/>
          </w:rPr>
          <w:t>3.1</w:t>
        </w:r>
      </w:hyperlink>
      <w:r>
        <w:t xml:space="preserve">. </w:t>
      </w:r>
    </w:p>
    <w:p w14:paraId="01A1B0FC" w14:textId="1E76A1A0" w:rsidR="00DC49B5" w:rsidRDefault="00EF1ABB" w:rsidP="00FB72F6">
      <w:pPr>
        <w:pStyle w:val="BodyText"/>
        <w:jc w:val="both"/>
      </w:pPr>
      <w:r>
        <w:rPr>
          <w:noProof/>
        </w:rPr>
        <mc:AlternateContent>
          <mc:Choice Requires="wps">
            <w:drawing>
              <wp:anchor distT="0" distB="0" distL="114300" distR="114300" simplePos="0" relativeHeight="251658262" behindDoc="0" locked="0" layoutInCell="1" allowOverlap="1" wp14:anchorId="7C7C44BC" wp14:editId="4823352A">
                <wp:simplePos x="0" y="0"/>
                <wp:positionH relativeFrom="margin">
                  <wp:align>left</wp:align>
                </wp:positionH>
                <wp:positionV relativeFrom="paragraph">
                  <wp:posOffset>227665</wp:posOffset>
                </wp:positionV>
                <wp:extent cx="6115050" cy="6591300"/>
                <wp:effectExtent l="0" t="0" r="0" b="0"/>
                <wp:wrapTopAndBottom/>
                <wp:docPr id="46" name="Rectangle 46"/>
                <wp:cNvGraphicFramePr/>
                <a:graphic xmlns:a="http://schemas.openxmlformats.org/drawingml/2006/main">
                  <a:graphicData uri="http://schemas.microsoft.com/office/word/2010/wordprocessingShape">
                    <wps:wsp>
                      <wps:cNvSpPr/>
                      <wps:spPr>
                        <a:xfrm>
                          <a:off x="0" y="0"/>
                          <a:ext cx="6115050" cy="65913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99D806" w14:textId="7BE6032F" w:rsidR="00667F2A" w:rsidRPr="008A4BCF" w:rsidRDefault="00667F2A" w:rsidP="00771462">
                            <w:pPr>
                              <w:spacing w:after="160" w:line="259" w:lineRule="auto"/>
                              <w:jc w:val="both"/>
                              <w:rPr>
                                <w:sz w:val="24"/>
                                <w:szCs w:val="24"/>
                              </w:rPr>
                            </w:pPr>
                            <w:r w:rsidRPr="008A4BCF">
                              <w:rPr>
                                <w:sz w:val="24"/>
                                <w:szCs w:val="24"/>
                              </w:rPr>
                              <w:t xml:space="preserve">A daily kWh model is developed that covers a period both during COVID and outside of COVID has two IVs – HDD and percent occupancy. </w:t>
                            </w:r>
                          </w:p>
                          <w:p w14:paraId="4C9EE53D" w14:textId="63D94038" w:rsidR="00667F2A" w:rsidRPr="008A4BCF" w:rsidRDefault="00667F2A" w:rsidP="00771462">
                            <w:pPr>
                              <w:spacing w:after="160" w:line="259" w:lineRule="auto"/>
                              <w:jc w:val="both"/>
                              <w:rPr>
                                <w:sz w:val="24"/>
                                <w:szCs w:val="24"/>
                              </w:rPr>
                            </w:pPr>
                            <w:r w:rsidRPr="008A4BCF">
                              <w:rPr>
                                <w:sz w:val="24"/>
                                <w:szCs w:val="24"/>
                              </w:rPr>
                              <w:t xml:space="preserve">Percent occupancy is used to explain the variation in energy usage during COVID. Outside of COVID percent occupancy is constant at 100%. </w:t>
                            </w:r>
                          </w:p>
                          <w:p w14:paraId="06CD2051" w14:textId="77777777" w:rsidR="00667F2A" w:rsidRPr="008A4BCF" w:rsidRDefault="00667F2A" w:rsidP="00771462">
                            <w:pPr>
                              <w:spacing w:after="160" w:line="259" w:lineRule="auto"/>
                              <w:jc w:val="both"/>
                              <w:rPr>
                                <w:sz w:val="24"/>
                                <w:szCs w:val="24"/>
                              </w:rPr>
                            </w:pPr>
                            <w:r w:rsidRPr="008A4BCF">
                              <w:rPr>
                                <w:sz w:val="24"/>
                                <w:szCs w:val="24"/>
                              </w:rPr>
                              <w:t>Over the COVID-containing period, HDD has a max of 12, a min of 0, and an average value of 4, with a coefficient of 30 in the regression. On average, it contributes 4 x 30 = 120 kWh of daily usage.</w:t>
                            </w:r>
                          </w:p>
                          <w:p w14:paraId="4BB8614E" w14:textId="77777777" w:rsidR="00667F2A" w:rsidRPr="008A4BCF" w:rsidRDefault="00667F2A" w:rsidP="00771462">
                            <w:pPr>
                              <w:spacing w:after="160" w:line="259" w:lineRule="auto"/>
                              <w:jc w:val="both"/>
                              <w:rPr>
                                <w:sz w:val="24"/>
                                <w:szCs w:val="24"/>
                              </w:rPr>
                            </w:pPr>
                            <w:r w:rsidRPr="008A4BCF">
                              <w:rPr>
                                <w:sz w:val="24"/>
                                <w:szCs w:val="24"/>
                              </w:rPr>
                              <w:t>Percent occupancy has a max of 100%, a min of 0, and an average value of 30%, with a coefficient of 500 in the regression. On average, it contributes 30% x 500 = 150 kWh of daily usage over the COVID-containing period.</w:t>
                            </w:r>
                          </w:p>
                          <w:p w14:paraId="089BC961" w14:textId="77777777" w:rsidR="00667F2A" w:rsidRPr="008A4BCF" w:rsidRDefault="00667F2A" w:rsidP="00771462">
                            <w:pPr>
                              <w:spacing w:after="160" w:line="259" w:lineRule="auto"/>
                              <w:jc w:val="both"/>
                              <w:rPr>
                                <w:sz w:val="24"/>
                                <w:szCs w:val="24"/>
                              </w:rPr>
                            </w:pPr>
                            <w:r w:rsidRPr="008A4BCF">
                              <w:rPr>
                                <w:sz w:val="24"/>
                                <w:szCs w:val="24"/>
                              </w:rPr>
                              <w:t>On average, 120 + 150 = 270 kWh of daily usage in the model is explained by HDD and percent occupancy.</w:t>
                            </w:r>
                          </w:p>
                          <w:p w14:paraId="3B2C60D8" w14:textId="77777777" w:rsidR="00667F2A" w:rsidRPr="008A4BCF" w:rsidRDefault="00667F2A" w:rsidP="00771462">
                            <w:pPr>
                              <w:spacing w:after="160" w:line="259" w:lineRule="auto"/>
                              <w:jc w:val="both"/>
                              <w:rPr>
                                <w:sz w:val="24"/>
                                <w:szCs w:val="24"/>
                              </w:rPr>
                            </w:pPr>
                            <w:r w:rsidRPr="008A4BCF">
                              <w:rPr>
                                <w:sz w:val="24"/>
                                <w:szCs w:val="24"/>
                              </w:rPr>
                              <w:t>For the COVID-containing period, HDD accounts for, on average, 120/270 = 44% of the variation in energy use.</w:t>
                            </w:r>
                          </w:p>
                          <w:p w14:paraId="07E9B342" w14:textId="77777777" w:rsidR="00667F2A" w:rsidRPr="008A4BCF" w:rsidRDefault="00667F2A" w:rsidP="00771462">
                            <w:pPr>
                              <w:spacing w:after="160" w:line="259" w:lineRule="auto"/>
                              <w:jc w:val="both"/>
                              <w:rPr>
                                <w:sz w:val="24"/>
                                <w:szCs w:val="24"/>
                              </w:rPr>
                            </w:pPr>
                            <w:r w:rsidRPr="008A4BCF">
                              <w:rPr>
                                <w:sz w:val="24"/>
                                <w:szCs w:val="24"/>
                              </w:rPr>
                              <w:t xml:space="preserve">The adjustment factor is the square root of the relative contribution to overall variation in energy use, during the COVID-containing period, from those IVs that don’t account for COVID caused variation in energy use. </w:t>
                            </w:r>
                          </w:p>
                          <w:p w14:paraId="1065E26A" w14:textId="77777777" w:rsidR="00667F2A" w:rsidRPr="008A4BCF" w:rsidRDefault="00667F2A" w:rsidP="00771462">
                            <w:pPr>
                              <w:spacing w:after="160" w:line="259" w:lineRule="auto"/>
                              <w:jc w:val="both"/>
                              <w:rPr>
                                <w:sz w:val="24"/>
                                <w:szCs w:val="24"/>
                              </w:rPr>
                            </w:pPr>
                            <w:r w:rsidRPr="008A4BCF">
                              <w:rPr>
                                <w:sz w:val="24"/>
                                <w:szCs w:val="24"/>
                              </w:rPr>
                              <w:t xml:space="preserve">In this case, HDD is the only IV that isn’t used to account for the COVID caused variation in energy usage. The adjustment factor is thus </w:t>
                            </w:r>
                            <w:proofErr w:type="gramStart"/>
                            <w:r w:rsidRPr="008A4BCF">
                              <w:rPr>
                                <w:sz w:val="24"/>
                                <w:szCs w:val="24"/>
                              </w:rPr>
                              <w:t>sqrt(</w:t>
                            </w:r>
                            <w:proofErr w:type="gramEnd"/>
                            <w:r w:rsidRPr="008A4BCF">
                              <w:rPr>
                                <w:sz w:val="24"/>
                                <w:szCs w:val="24"/>
                              </w:rPr>
                              <w:t xml:space="preserve">44%) = 0.67. </w:t>
                            </w:r>
                          </w:p>
                          <w:p w14:paraId="7B4851CC" w14:textId="6CB900F0" w:rsidR="00667F2A" w:rsidRPr="008A4BCF" w:rsidRDefault="00667F2A" w:rsidP="00771462">
                            <w:pPr>
                              <w:spacing w:after="160" w:line="259" w:lineRule="auto"/>
                              <w:jc w:val="both"/>
                              <w:rPr>
                                <w:sz w:val="24"/>
                                <w:szCs w:val="24"/>
                              </w:rPr>
                            </w:pPr>
                            <w:r w:rsidRPr="008A4BCF">
                              <w:rPr>
                                <w:sz w:val="24"/>
                                <w:szCs w:val="24"/>
                              </w:rPr>
                              <w:t>Expressing the above in terms of the formula for BAF</w:t>
                            </w:r>
                          </w:p>
                          <w:p w14:paraId="107DEE31" w14:textId="0F1F436D" w:rsidR="00667F2A" w:rsidRPr="00771462" w:rsidRDefault="00667F2A" w:rsidP="008A4BCF">
                            <w:pPr>
                              <w:pStyle w:val="ListParagraph"/>
                              <w:spacing w:after="160" w:line="259" w:lineRule="auto"/>
                              <w:jc w:val="both"/>
                            </w:pPr>
                            <w:r w:rsidRPr="008A4BCF">
                              <w:rPr>
                                <w:sz w:val="24"/>
                                <w:szCs w:val="24"/>
                              </w:rPr>
                              <w:t>BAF =</w:t>
                            </w:r>
                            <w:r w:rsidRPr="00771462">
                              <w:t xml:space="preserve"> </w:t>
                            </w:r>
                            <m:oMath>
                              <m:rad>
                                <m:radPr>
                                  <m:degHide m:val="1"/>
                                  <m:ctrlPr>
                                    <w:rPr>
                                      <w:rFonts w:ascii="Cambria Math" w:hAnsi="Cambria Math"/>
                                      <w:sz w:val="32"/>
                                      <w:szCs w:val="32"/>
                                    </w:rPr>
                                  </m:ctrlPr>
                                </m:radPr>
                                <m:deg/>
                                <m:e>
                                  <m:f>
                                    <m:fPr>
                                      <m:ctrlPr>
                                        <w:rPr>
                                          <w:rFonts w:ascii="Cambria Math" w:hAnsi="Cambria Math"/>
                                          <w:sz w:val="32"/>
                                          <w:szCs w:val="32"/>
                                        </w:rPr>
                                      </m:ctrlPr>
                                    </m:fPr>
                                    <m:num>
                                      <m:nary>
                                        <m:naryPr>
                                          <m:chr m:val="∑"/>
                                          <m:limLoc m:val="undOvr"/>
                                          <m:ctrlPr>
                                            <w:rPr>
                                              <w:rFonts w:ascii="Cambria Math" w:hAnsi="Cambria Math"/>
                                              <w:sz w:val="32"/>
                                              <w:szCs w:val="32"/>
                                            </w:rPr>
                                          </m:ctrlPr>
                                        </m:naryPr>
                                        <m:sub>
                                          <m:r>
                                            <w:rPr>
                                              <w:rFonts w:ascii="Cambria Math" w:hAnsi="Cambria Math"/>
                                              <w:sz w:val="32"/>
                                              <w:szCs w:val="32"/>
                                            </w:rPr>
                                            <m:t>k</m:t>
                                          </m:r>
                                          <m:r>
                                            <m:rPr>
                                              <m:sty m:val="p"/>
                                            </m:rPr>
                                            <w:rPr>
                                              <w:rFonts w:ascii="Cambria Math" w:hAnsi="Cambria Math"/>
                                              <w:sz w:val="32"/>
                                              <w:szCs w:val="32"/>
                                            </w:rPr>
                                            <m:t>=1</m:t>
                                          </m:r>
                                        </m:sub>
                                        <m:sup>
                                          <m:r>
                                            <w:rPr>
                                              <w:rFonts w:ascii="Cambria Math" w:hAnsi="Cambria Math"/>
                                              <w:sz w:val="32"/>
                                              <w:szCs w:val="32"/>
                                            </w:rPr>
                                            <m:t>k</m:t>
                                          </m:r>
                                          <m:r>
                                            <m:rPr>
                                              <m:sty m:val="p"/>
                                            </m:rPr>
                                            <w:rPr>
                                              <w:rFonts w:ascii="Cambria Math" w:hAnsi="Cambria Math"/>
                                              <w:sz w:val="32"/>
                                              <w:szCs w:val="32"/>
                                            </w:rPr>
                                            <m:t>=</m:t>
                                          </m:r>
                                          <m:r>
                                            <w:rPr>
                                              <w:rFonts w:ascii="Cambria Math" w:hAnsi="Cambria Math"/>
                                              <w:sz w:val="32"/>
                                              <w:szCs w:val="32"/>
                                            </w:rPr>
                                            <m:t>m</m:t>
                                          </m:r>
                                        </m:sup>
                                        <m:e>
                                          <m:r>
                                            <m:rPr>
                                              <m:sty m:val="p"/>
                                            </m:rP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IVNcoeff</m:t>
                                              </m:r>
                                            </m:e>
                                            <m:sub>
                                              <m:r>
                                                <w:rPr>
                                                  <w:rFonts w:ascii="Cambria Math" w:hAnsi="Cambria Math"/>
                                                  <w:sz w:val="32"/>
                                                  <w:szCs w:val="32"/>
                                                </w:rPr>
                                                <m:t>k</m:t>
                                              </m:r>
                                            </m:sub>
                                          </m:sSub>
                                          <m:r>
                                            <m:rPr>
                                              <m:sty m:val="p"/>
                                            </m:rPr>
                                            <w:rPr>
                                              <w:rFonts w:ascii="Cambria Math" w:hAnsi="Cambria Math"/>
                                              <w:sz w:val="32"/>
                                              <w:szCs w:val="32"/>
                                            </w:rPr>
                                            <m:t xml:space="preserve"> x </m:t>
                                          </m:r>
                                          <m:sSub>
                                            <m:sSubPr>
                                              <m:ctrlPr>
                                                <w:rPr>
                                                  <w:rFonts w:ascii="Cambria Math" w:hAnsi="Cambria Math"/>
                                                  <w:sz w:val="32"/>
                                                  <w:szCs w:val="32"/>
                                                </w:rPr>
                                              </m:ctrlPr>
                                            </m:sSubPr>
                                            <m:e>
                                              <m:acc>
                                                <m:accPr>
                                                  <m:chr m:val="̅"/>
                                                  <m:ctrlPr>
                                                    <w:rPr>
                                                      <w:rFonts w:ascii="Cambria Math" w:hAnsi="Cambria Math"/>
                                                      <w:sz w:val="32"/>
                                                      <w:szCs w:val="32"/>
                                                    </w:rPr>
                                                  </m:ctrlPr>
                                                </m:accPr>
                                                <m:e>
                                                  <m:r>
                                                    <w:rPr>
                                                      <w:rFonts w:ascii="Cambria Math" w:hAnsi="Cambria Math"/>
                                                      <w:sz w:val="32"/>
                                                      <w:szCs w:val="32"/>
                                                    </w:rPr>
                                                    <m:t>IVN</m:t>
                                                  </m:r>
                                                </m:e>
                                              </m:acc>
                                            </m:e>
                                            <m:sub>
                                              <m:r>
                                                <w:rPr>
                                                  <w:rFonts w:ascii="Cambria Math" w:hAnsi="Cambria Math"/>
                                                  <w:sz w:val="32"/>
                                                  <w:szCs w:val="32"/>
                                                </w:rPr>
                                                <m:t>k</m:t>
                                              </m:r>
                                            </m:sub>
                                          </m:sSub>
                                          <m:r>
                                            <m:rPr>
                                              <m:sty m:val="p"/>
                                            </m:rPr>
                                            <w:rPr>
                                              <w:rFonts w:ascii="Cambria Math" w:hAnsi="Cambria Math"/>
                                              <w:sz w:val="32"/>
                                              <w:szCs w:val="32"/>
                                            </w:rPr>
                                            <m:t>)</m:t>
                                          </m:r>
                                        </m:e>
                                      </m:nary>
                                    </m:num>
                                    <m:den>
                                      <m:nary>
                                        <m:naryPr>
                                          <m:chr m:val="∑"/>
                                          <m:limLoc m:val="undOvr"/>
                                          <m:ctrlPr>
                                            <w:rPr>
                                              <w:rFonts w:ascii="Cambria Math" w:hAnsi="Cambria Math"/>
                                              <w:sz w:val="32"/>
                                              <w:szCs w:val="32"/>
                                            </w:rPr>
                                          </m:ctrlPr>
                                        </m:naryPr>
                                        <m:sub>
                                          <m:r>
                                            <w:rPr>
                                              <w:rFonts w:ascii="Cambria Math" w:hAnsi="Cambria Math"/>
                                              <w:sz w:val="32"/>
                                              <w:szCs w:val="32"/>
                                            </w:rPr>
                                            <m:t>j</m:t>
                                          </m:r>
                                          <m:r>
                                            <m:rPr>
                                              <m:sty m:val="p"/>
                                            </m:rPr>
                                            <w:rPr>
                                              <w:rFonts w:ascii="Cambria Math" w:hAnsi="Cambria Math"/>
                                              <w:sz w:val="32"/>
                                              <w:szCs w:val="32"/>
                                            </w:rPr>
                                            <m:t>=1</m:t>
                                          </m:r>
                                        </m:sub>
                                        <m:sup>
                                          <m:r>
                                            <w:rPr>
                                              <w:rFonts w:ascii="Cambria Math" w:hAnsi="Cambria Math"/>
                                              <w:sz w:val="32"/>
                                              <w:szCs w:val="32"/>
                                            </w:rPr>
                                            <m:t>j</m:t>
                                          </m:r>
                                          <m:r>
                                            <m:rPr>
                                              <m:sty m:val="p"/>
                                            </m:rPr>
                                            <w:rPr>
                                              <w:rFonts w:ascii="Cambria Math" w:hAnsi="Cambria Math"/>
                                              <w:sz w:val="32"/>
                                              <w:szCs w:val="32"/>
                                            </w:rPr>
                                            <m:t>=</m:t>
                                          </m:r>
                                          <m:r>
                                            <w:rPr>
                                              <w:rFonts w:ascii="Cambria Math" w:hAnsi="Cambria Math"/>
                                              <w:sz w:val="32"/>
                                              <w:szCs w:val="32"/>
                                            </w:rPr>
                                            <m:t>n</m:t>
                                          </m:r>
                                        </m:sup>
                                        <m:e>
                                          <m:r>
                                            <m:rPr>
                                              <m:sty m:val="p"/>
                                            </m:rP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IVcoeff</m:t>
                                              </m:r>
                                            </m:e>
                                            <m:sub>
                                              <m:r>
                                                <w:rPr>
                                                  <w:rFonts w:ascii="Cambria Math" w:hAnsi="Cambria Math"/>
                                                  <w:sz w:val="32"/>
                                                  <w:szCs w:val="32"/>
                                                </w:rPr>
                                                <m:t>j</m:t>
                                              </m:r>
                                            </m:sub>
                                          </m:sSub>
                                          <m:r>
                                            <m:rPr>
                                              <m:sty m:val="p"/>
                                            </m:rPr>
                                            <w:rPr>
                                              <w:rFonts w:ascii="Cambria Math" w:hAnsi="Cambria Math"/>
                                              <w:sz w:val="32"/>
                                              <w:szCs w:val="32"/>
                                            </w:rPr>
                                            <m:t xml:space="preserve"> x </m:t>
                                          </m:r>
                                          <m:sSub>
                                            <m:sSubPr>
                                              <m:ctrlPr>
                                                <w:rPr>
                                                  <w:rFonts w:ascii="Cambria Math" w:hAnsi="Cambria Math"/>
                                                  <w:sz w:val="32"/>
                                                  <w:szCs w:val="32"/>
                                                </w:rPr>
                                              </m:ctrlPr>
                                            </m:sSubPr>
                                            <m:e>
                                              <m:acc>
                                                <m:accPr>
                                                  <m:chr m:val="̅"/>
                                                  <m:ctrlPr>
                                                    <w:rPr>
                                                      <w:rFonts w:ascii="Cambria Math" w:hAnsi="Cambria Math"/>
                                                      <w:sz w:val="32"/>
                                                      <w:szCs w:val="32"/>
                                                    </w:rPr>
                                                  </m:ctrlPr>
                                                </m:accPr>
                                                <m:e>
                                                  <m:r>
                                                    <w:rPr>
                                                      <w:rFonts w:ascii="Cambria Math" w:hAnsi="Cambria Math"/>
                                                      <w:sz w:val="32"/>
                                                      <w:szCs w:val="32"/>
                                                    </w:rPr>
                                                    <m:t>IV</m:t>
                                                  </m:r>
                                                </m:e>
                                              </m:acc>
                                            </m:e>
                                            <m:sub>
                                              <m:r>
                                                <w:rPr>
                                                  <w:rFonts w:ascii="Cambria Math" w:hAnsi="Cambria Math"/>
                                                  <w:sz w:val="32"/>
                                                  <w:szCs w:val="32"/>
                                                </w:rPr>
                                                <m:t>j</m:t>
                                              </m:r>
                                            </m:sub>
                                          </m:sSub>
                                        </m:e>
                                      </m:nary>
                                      <m:r>
                                        <m:rPr>
                                          <m:sty m:val="p"/>
                                        </m:rPr>
                                        <w:rPr>
                                          <w:rFonts w:ascii="Cambria Math" w:hAnsi="Cambria Math"/>
                                          <w:sz w:val="32"/>
                                          <w:szCs w:val="32"/>
                                        </w:rPr>
                                        <m:t>)</m:t>
                                      </m:r>
                                    </m:den>
                                  </m:f>
                                </m:e>
                              </m:rad>
                            </m:oMath>
                          </w:p>
                          <w:p w14:paraId="4A27877F" w14:textId="77777777" w:rsidR="00667F2A" w:rsidRPr="008A4BCF" w:rsidRDefault="00667F2A" w:rsidP="00771462">
                            <w:pPr>
                              <w:spacing w:after="160" w:line="259" w:lineRule="auto"/>
                              <w:jc w:val="both"/>
                              <w:rPr>
                                <w:sz w:val="24"/>
                                <w:szCs w:val="24"/>
                              </w:rPr>
                            </w:pPr>
                            <w:r w:rsidRPr="008A4BCF">
                              <w:rPr>
                                <w:sz w:val="24"/>
                                <w:szCs w:val="24"/>
                              </w:rPr>
                              <w:t>Where the IVN is HDD, and the IVs are HDD and percent occupancy.</w:t>
                            </w:r>
                          </w:p>
                          <w:p w14:paraId="1F1BABD4" w14:textId="6985E7BB" w:rsidR="00667F2A" w:rsidRPr="00771462" w:rsidRDefault="00667F2A" w:rsidP="00771462">
                            <w:pPr>
                              <w:jc w:val="both"/>
                            </w:pPr>
                            <w:r w:rsidRPr="00771462">
                              <w:t xml:space="preserve">BAF = </w:t>
                            </w:r>
                            <m:oMath>
                              <m:rad>
                                <m:radPr>
                                  <m:degHide m:val="1"/>
                                  <m:ctrlPr>
                                    <w:rPr>
                                      <w:rFonts w:ascii="Cambria Math" w:hAnsi="Cambria Math"/>
                                      <w:sz w:val="32"/>
                                      <w:szCs w:val="32"/>
                                    </w:rPr>
                                  </m:ctrlPr>
                                </m:radPr>
                                <m:deg/>
                                <m:e>
                                  <m:f>
                                    <m:fPr>
                                      <m:ctrlPr>
                                        <w:rPr>
                                          <w:rFonts w:ascii="Cambria Math" w:hAnsi="Cambria Math"/>
                                          <w:sz w:val="32"/>
                                          <w:szCs w:val="32"/>
                                        </w:rPr>
                                      </m:ctrlPr>
                                    </m:fPr>
                                    <m:num>
                                      <m:r>
                                        <m:rPr>
                                          <m:sty m:val="p"/>
                                        </m:rPr>
                                        <w:rPr>
                                          <w:rFonts w:ascii="Cambria Math" w:hAnsi="Cambria Math"/>
                                          <w:sz w:val="32"/>
                                          <w:szCs w:val="32"/>
                                        </w:rPr>
                                        <m:t>30 x 4</m:t>
                                      </m:r>
                                    </m:num>
                                    <m:den>
                                      <m:r>
                                        <m:rPr>
                                          <m:sty m:val="p"/>
                                        </m:rPr>
                                        <w:rPr>
                                          <w:rFonts w:ascii="Cambria Math" w:hAnsi="Cambria Math"/>
                                          <w:sz w:val="32"/>
                                          <w:szCs w:val="32"/>
                                        </w:rPr>
                                        <m:t>30 x 4+500 x 0.3</m:t>
                                      </m:r>
                                    </m:den>
                                  </m:f>
                                </m:e>
                              </m:rad>
                            </m:oMath>
                            <w:r w:rsidRPr="00771462">
                              <w:t xml:space="preserve"> = 0.67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7C44BC" id="Rectangle 46" o:spid="_x0000_s1052" style="position:absolute;left:0;text-align:left;margin-left:0;margin-top:17.95pt;width:481.5pt;height:519pt;z-index:25165826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" fillcolor="#bfbfbf [2412]" stroked="f" strokeweight="2pt">
                <v:textbox>
                  <w:txbxContent>
                    <w:p w14:paraId="0B99D806" w14:textId="7BE6032F" w:rsidR="00667F2A" w:rsidRPr="008A4BCF" w:rsidRDefault="00667F2A" w:rsidP="00771462">
                      <w:pPr>
                        <w:spacing w:after="160" w:line="259" w:lineRule="auto"/>
                        <w:jc w:val="both"/>
                        <w:rPr>
                          <w:sz w:val="24"/>
                          <w:szCs w:val="24"/>
                        </w:rPr>
                      </w:pPr>
                      <w:r w:rsidRPr="008A4BCF">
                        <w:rPr>
                          <w:sz w:val="24"/>
                          <w:szCs w:val="24"/>
                        </w:rPr>
                        <w:t xml:space="preserve">A daily kWh model is developed that covers a period both during COVID and outside of COVID has two IVs – HDD and percent occupancy. </w:t>
                      </w:r>
                    </w:p>
                    <w:p w14:paraId="4C9EE53D" w14:textId="63D94038" w:rsidR="00667F2A" w:rsidRPr="008A4BCF" w:rsidRDefault="00667F2A" w:rsidP="00771462">
                      <w:pPr>
                        <w:spacing w:after="160" w:line="259" w:lineRule="auto"/>
                        <w:jc w:val="both"/>
                        <w:rPr>
                          <w:sz w:val="24"/>
                          <w:szCs w:val="24"/>
                        </w:rPr>
                      </w:pPr>
                      <w:r w:rsidRPr="008A4BCF">
                        <w:rPr>
                          <w:sz w:val="24"/>
                          <w:szCs w:val="24"/>
                        </w:rPr>
                        <w:t xml:space="preserve">Percent occupancy is used to explain the variation in energy usage during COVID. Outside of COVID percent occupancy is constant at 100%. </w:t>
                      </w:r>
                    </w:p>
                    <w:p w14:paraId="06CD2051" w14:textId="77777777" w:rsidR="00667F2A" w:rsidRPr="008A4BCF" w:rsidRDefault="00667F2A" w:rsidP="00771462">
                      <w:pPr>
                        <w:spacing w:after="160" w:line="259" w:lineRule="auto"/>
                        <w:jc w:val="both"/>
                        <w:rPr>
                          <w:sz w:val="24"/>
                          <w:szCs w:val="24"/>
                        </w:rPr>
                      </w:pPr>
                      <w:r w:rsidRPr="008A4BCF">
                        <w:rPr>
                          <w:sz w:val="24"/>
                          <w:szCs w:val="24"/>
                        </w:rPr>
                        <w:t>Over the COVID-containing period, HDD has a max of 12, a min of 0, and an average value of 4, with a coefficient of 30 in the regression. On average, it contributes 4 x 30 = 120 kWh of daily usage.</w:t>
                      </w:r>
                    </w:p>
                    <w:p w14:paraId="4BB8614E" w14:textId="77777777" w:rsidR="00667F2A" w:rsidRPr="008A4BCF" w:rsidRDefault="00667F2A" w:rsidP="00771462">
                      <w:pPr>
                        <w:spacing w:after="160" w:line="259" w:lineRule="auto"/>
                        <w:jc w:val="both"/>
                        <w:rPr>
                          <w:sz w:val="24"/>
                          <w:szCs w:val="24"/>
                        </w:rPr>
                      </w:pPr>
                      <w:r w:rsidRPr="008A4BCF">
                        <w:rPr>
                          <w:sz w:val="24"/>
                          <w:szCs w:val="24"/>
                        </w:rPr>
                        <w:t>Percent occupancy has a max of 100%, a min of 0, and an average value of 30%, with a coefficient of 500 in the regression. On average, it contributes 30% x 500 = 150 kWh of daily usage over the COVID-containing period.</w:t>
                      </w:r>
                    </w:p>
                    <w:p w14:paraId="089BC961" w14:textId="77777777" w:rsidR="00667F2A" w:rsidRPr="008A4BCF" w:rsidRDefault="00667F2A" w:rsidP="00771462">
                      <w:pPr>
                        <w:spacing w:after="160" w:line="259" w:lineRule="auto"/>
                        <w:jc w:val="both"/>
                        <w:rPr>
                          <w:sz w:val="24"/>
                          <w:szCs w:val="24"/>
                        </w:rPr>
                      </w:pPr>
                      <w:r w:rsidRPr="008A4BCF">
                        <w:rPr>
                          <w:sz w:val="24"/>
                          <w:szCs w:val="24"/>
                        </w:rPr>
                        <w:t>On average, 120 + 150 = 270 kWh of daily usage in the model is explained by HDD and percent occupancy.</w:t>
                      </w:r>
                    </w:p>
                    <w:p w14:paraId="3B2C60D8" w14:textId="77777777" w:rsidR="00667F2A" w:rsidRPr="008A4BCF" w:rsidRDefault="00667F2A" w:rsidP="00771462">
                      <w:pPr>
                        <w:spacing w:after="160" w:line="259" w:lineRule="auto"/>
                        <w:jc w:val="both"/>
                        <w:rPr>
                          <w:sz w:val="24"/>
                          <w:szCs w:val="24"/>
                        </w:rPr>
                      </w:pPr>
                      <w:r w:rsidRPr="008A4BCF">
                        <w:rPr>
                          <w:sz w:val="24"/>
                          <w:szCs w:val="24"/>
                        </w:rPr>
                        <w:t>For the COVID-containing period, HDD accounts for, on average, 120/270 = 44% of the variation in energy use.</w:t>
                      </w:r>
                    </w:p>
                    <w:p w14:paraId="07E9B342" w14:textId="77777777" w:rsidR="00667F2A" w:rsidRPr="008A4BCF" w:rsidRDefault="00667F2A" w:rsidP="00771462">
                      <w:pPr>
                        <w:spacing w:after="160" w:line="259" w:lineRule="auto"/>
                        <w:jc w:val="both"/>
                        <w:rPr>
                          <w:sz w:val="24"/>
                          <w:szCs w:val="24"/>
                        </w:rPr>
                      </w:pPr>
                      <w:r w:rsidRPr="008A4BCF">
                        <w:rPr>
                          <w:sz w:val="24"/>
                          <w:szCs w:val="24"/>
                        </w:rPr>
                        <w:t xml:space="preserve">The adjustment factor is the square root of the relative contribution to overall variation in energy use, during the COVID-containing period, from those IVs that don’t account for COVID caused variation in energy use. </w:t>
                      </w:r>
                    </w:p>
                    <w:p w14:paraId="1065E26A" w14:textId="77777777" w:rsidR="00667F2A" w:rsidRPr="008A4BCF" w:rsidRDefault="00667F2A" w:rsidP="00771462">
                      <w:pPr>
                        <w:spacing w:after="160" w:line="259" w:lineRule="auto"/>
                        <w:jc w:val="both"/>
                        <w:rPr>
                          <w:sz w:val="24"/>
                          <w:szCs w:val="24"/>
                        </w:rPr>
                      </w:pPr>
                      <w:r w:rsidRPr="008A4BCF">
                        <w:rPr>
                          <w:sz w:val="24"/>
                          <w:szCs w:val="24"/>
                        </w:rPr>
                        <w:t xml:space="preserve">In this case, HDD is the only IV that isn’t used to account for the COVID caused variation in energy usage. The adjustment factor is thus </w:t>
                      </w:r>
                      <w:proofErr w:type="gramStart"/>
                      <w:r w:rsidRPr="008A4BCF">
                        <w:rPr>
                          <w:sz w:val="24"/>
                          <w:szCs w:val="24"/>
                        </w:rPr>
                        <w:t>sqrt(</w:t>
                      </w:r>
                      <w:proofErr w:type="gramEnd"/>
                      <w:r w:rsidRPr="008A4BCF">
                        <w:rPr>
                          <w:sz w:val="24"/>
                          <w:szCs w:val="24"/>
                        </w:rPr>
                        <w:t xml:space="preserve">44%) = 0.67. </w:t>
                      </w:r>
                    </w:p>
                    <w:p w14:paraId="7B4851CC" w14:textId="6CB900F0" w:rsidR="00667F2A" w:rsidRPr="008A4BCF" w:rsidRDefault="00667F2A" w:rsidP="00771462">
                      <w:pPr>
                        <w:spacing w:after="160" w:line="259" w:lineRule="auto"/>
                        <w:jc w:val="both"/>
                        <w:rPr>
                          <w:sz w:val="24"/>
                          <w:szCs w:val="24"/>
                        </w:rPr>
                      </w:pPr>
                      <w:r w:rsidRPr="008A4BCF">
                        <w:rPr>
                          <w:sz w:val="24"/>
                          <w:szCs w:val="24"/>
                        </w:rPr>
                        <w:t>Expressing the above in terms of the formula for BAF</w:t>
                      </w:r>
                    </w:p>
                    <w:p w14:paraId="107DEE31" w14:textId="0F1F436D" w:rsidR="00667F2A" w:rsidRPr="00771462" w:rsidRDefault="00667F2A" w:rsidP="008A4BCF">
                      <w:pPr>
                        <w:pStyle w:val="ListParagraph"/>
                        <w:spacing w:after="160" w:line="259" w:lineRule="auto"/>
                        <w:jc w:val="both"/>
                      </w:pPr>
                      <w:r w:rsidRPr="008A4BCF">
                        <w:rPr>
                          <w:sz w:val="24"/>
                          <w:szCs w:val="24"/>
                        </w:rPr>
                        <w:t>BAF =</w:t>
                      </w:r>
                      <w:r w:rsidRPr="00771462">
                        <w:t xml:space="preserve"> </w:t>
                      </w:r>
                      <m:oMath>
                        <m:rad>
                          <m:radPr>
                            <m:degHide m:val="1"/>
                            <m:ctrlPr>
                              <w:rPr>
                                <w:rFonts w:ascii="Cambria Math" w:hAnsi="Cambria Math"/>
                                <w:sz w:val="32"/>
                                <w:szCs w:val="32"/>
                              </w:rPr>
                            </m:ctrlPr>
                          </m:radPr>
                          <m:deg/>
                          <m:e>
                            <m:f>
                              <m:fPr>
                                <m:ctrlPr>
                                  <w:rPr>
                                    <w:rFonts w:ascii="Cambria Math" w:hAnsi="Cambria Math"/>
                                    <w:sz w:val="32"/>
                                    <w:szCs w:val="32"/>
                                  </w:rPr>
                                </m:ctrlPr>
                              </m:fPr>
                              <m:num>
                                <m:nary>
                                  <m:naryPr>
                                    <m:chr m:val="∑"/>
                                    <m:limLoc m:val="undOvr"/>
                                    <m:ctrlPr>
                                      <w:rPr>
                                        <w:rFonts w:ascii="Cambria Math" w:hAnsi="Cambria Math"/>
                                        <w:sz w:val="32"/>
                                        <w:szCs w:val="32"/>
                                      </w:rPr>
                                    </m:ctrlPr>
                                  </m:naryPr>
                                  <m:sub>
                                    <m:r>
                                      <w:rPr>
                                        <w:rFonts w:ascii="Cambria Math" w:hAnsi="Cambria Math"/>
                                        <w:sz w:val="32"/>
                                        <w:szCs w:val="32"/>
                                      </w:rPr>
                                      <m:t>k</m:t>
                                    </m:r>
                                    <m:r>
                                      <m:rPr>
                                        <m:sty m:val="p"/>
                                      </m:rPr>
                                      <w:rPr>
                                        <w:rFonts w:ascii="Cambria Math" w:hAnsi="Cambria Math"/>
                                        <w:sz w:val="32"/>
                                        <w:szCs w:val="32"/>
                                      </w:rPr>
                                      <m:t>=1</m:t>
                                    </m:r>
                                  </m:sub>
                                  <m:sup>
                                    <m:r>
                                      <w:rPr>
                                        <w:rFonts w:ascii="Cambria Math" w:hAnsi="Cambria Math"/>
                                        <w:sz w:val="32"/>
                                        <w:szCs w:val="32"/>
                                      </w:rPr>
                                      <m:t>k</m:t>
                                    </m:r>
                                    <m:r>
                                      <m:rPr>
                                        <m:sty m:val="p"/>
                                      </m:rPr>
                                      <w:rPr>
                                        <w:rFonts w:ascii="Cambria Math" w:hAnsi="Cambria Math"/>
                                        <w:sz w:val="32"/>
                                        <w:szCs w:val="32"/>
                                      </w:rPr>
                                      <m:t>=</m:t>
                                    </m:r>
                                    <m:r>
                                      <w:rPr>
                                        <w:rFonts w:ascii="Cambria Math" w:hAnsi="Cambria Math"/>
                                        <w:sz w:val="32"/>
                                        <w:szCs w:val="32"/>
                                      </w:rPr>
                                      <m:t>m</m:t>
                                    </m:r>
                                  </m:sup>
                                  <m:e>
                                    <m:r>
                                      <m:rPr>
                                        <m:sty m:val="p"/>
                                      </m:rP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IVNcoeff</m:t>
                                        </m:r>
                                      </m:e>
                                      <m:sub>
                                        <m:r>
                                          <w:rPr>
                                            <w:rFonts w:ascii="Cambria Math" w:hAnsi="Cambria Math"/>
                                            <w:sz w:val="32"/>
                                            <w:szCs w:val="32"/>
                                          </w:rPr>
                                          <m:t>k</m:t>
                                        </m:r>
                                      </m:sub>
                                    </m:sSub>
                                    <m:r>
                                      <m:rPr>
                                        <m:sty m:val="p"/>
                                      </m:rPr>
                                      <w:rPr>
                                        <w:rFonts w:ascii="Cambria Math" w:hAnsi="Cambria Math"/>
                                        <w:sz w:val="32"/>
                                        <w:szCs w:val="32"/>
                                      </w:rPr>
                                      <m:t xml:space="preserve"> x </m:t>
                                    </m:r>
                                    <m:sSub>
                                      <m:sSubPr>
                                        <m:ctrlPr>
                                          <w:rPr>
                                            <w:rFonts w:ascii="Cambria Math" w:hAnsi="Cambria Math"/>
                                            <w:sz w:val="32"/>
                                            <w:szCs w:val="32"/>
                                          </w:rPr>
                                        </m:ctrlPr>
                                      </m:sSubPr>
                                      <m:e>
                                        <m:acc>
                                          <m:accPr>
                                            <m:chr m:val="̅"/>
                                            <m:ctrlPr>
                                              <w:rPr>
                                                <w:rFonts w:ascii="Cambria Math" w:hAnsi="Cambria Math"/>
                                                <w:sz w:val="32"/>
                                                <w:szCs w:val="32"/>
                                              </w:rPr>
                                            </m:ctrlPr>
                                          </m:accPr>
                                          <m:e>
                                            <m:r>
                                              <w:rPr>
                                                <w:rFonts w:ascii="Cambria Math" w:hAnsi="Cambria Math"/>
                                                <w:sz w:val="32"/>
                                                <w:szCs w:val="32"/>
                                              </w:rPr>
                                              <m:t>IVN</m:t>
                                            </m:r>
                                          </m:e>
                                        </m:acc>
                                      </m:e>
                                      <m:sub>
                                        <m:r>
                                          <w:rPr>
                                            <w:rFonts w:ascii="Cambria Math" w:hAnsi="Cambria Math"/>
                                            <w:sz w:val="32"/>
                                            <w:szCs w:val="32"/>
                                          </w:rPr>
                                          <m:t>k</m:t>
                                        </m:r>
                                      </m:sub>
                                    </m:sSub>
                                    <m:r>
                                      <m:rPr>
                                        <m:sty m:val="p"/>
                                      </m:rPr>
                                      <w:rPr>
                                        <w:rFonts w:ascii="Cambria Math" w:hAnsi="Cambria Math"/>
                                        <w:sz w:val="32"/>
                                        <w:szCs w:val="32"/>
                                      </w:rPr>
                                      <m:t>)</m:t>
                                    </m:r>
                                  </m:e>
                                </m:nary>
                              </m:num>
                              <m:den>
                                <m:nary>
                                  <m:naryPr>
                                    <m:chr m:val="∑"/>
                                    <m:limLoc m:val="undOvr"/>
                                    <m:ctrlPr>
                                      <w:rPr>
                                        <w:rFonts w:ascii="Cambria Math" w:hAnsi="Cambria Math"/>
                                        <w:sz w:val="32"/>
                                        <w:szCs w:val="32"/>
                                      </w:rPr>
                                    </m:ctrlPr>
                                  </m:naryPr>
                                  <m:sub>
                                    <m:r>
                                      <w:rPr>
                                        <w:rFonts w:ascii="Cambria Math" w:hAnsi="Cambria Math"/>
                                        <w:sz w:val="32"/>
                                        <w:szCs w:val="32"/>
                                      </w:rPr>
                                      <m:t>j</m:t>
                                    </m:r>
                                    <m:r>
                                      <m:rPr>
                                        <m:sty m:val="p"/>
                                      </m:rPr>
                                      <w:rPr>
                                        <w:rFonts w:ascii="Cambria Math" w:hAnsi="Cambria Math"/>
                                        <w:sz w:val="32"/>
                                        <w:szCs w:val="32"/>
                                      </w:rPr>
                                      <m:t>=1</m:t>
                                    </m:r>
                                  </m:sub>
                                  <m:sup>
                                    <m:r>
                                      <w:rPr>
                                        <w:rFonts w:ascii="Cambria Math" w:hAnsi="Cambria Math"/>
                                        <w:sz w:val="32"/>
                                        <w:szCs w:val="32"/>
                                      </w:rPr>
                                      <m:t>j</m:t>
                                    </m:r>
                                    <m:r>
                                      <m:rPr>
                                        <m:sty m:val="p"/>
                                      </m:rPr>
                                      <w:rPr>
                                        <w:rFonts w:ascii="Cambria Math" w:hAnsi="Cambria Math"/>
                                        <w:sz w:val="32"/>
                                        <w:szCs w:val="32"/>
                                      </w:rPr>
                                      <m:t>=</m:t>
                                    </m:r>
                                    <m:r>
                                      <w:rPr>
                                        <w:rFonts w:ascii="Cambria Math" w:hAnsi="Cambria Math"/>
                                        <w:sz w:val="32"/>
                                        <w:szCs w:val="32"/>
                                      </w:rPr>
                                      <m:t>n</m:t>
                                    </m:r>
                                  </m:sup>
                                  <m:e>
                                    <m:r>
                                      <m:rPr>
                                        <m:sty m:val="p"/>
                                      </m:rP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IVcoeff</m:t>
                                        </m:r>
                                      </m:e>
                                      <m:sub>
                                        <m:r>
                                          <w:rPr>
                                            <w:rFonts w:ascii="Cambria Math" w:hAnsi="Cambria Math"/>
                                            <w:sz w:val="32"/>
                                            <w:szCs w:val="32"/>
                                          </w:rPr>
                                          <m:t>j</m:t>
                                        </m:r>
                                      </m:sub>
                                    </m:sSub>
                                    <m:r>
                                      <m:rPr>
                                        <m:sty m:val="p"/>
                                      </m:rPr>
                                      <w:rPr>
                                        <w:rFonts w:ascii="Cambria Math" w:hAnsi="Cambria Math"/>
                                        <w:sz w:val="32"/>
                                        <w:szCs w:val="32"/>
                                      </w:rPr>
                                      <m:t xml:space="preserve"> x </m:t>
                                    </m:r>
                                    <m:sSub>
                                      <m:sSubPr>
                                        <m:ctrlPr>
                                          <w:rPr>
                                            <w:rFonts w:ascii="Cambria Math" w:hAnsi="Cambria Math"/>
                                            <w:sz w:val="32"/>
                                            <w:szCs w:val="32"/>
                                          </w:rPr>
                                        </m:ctrlPr>
                                      </m:sSubPr>
                                      <m:e>
                                        <m:acc>
                                          <m:accPr>
                                            <m:chr m:val="̅"/>
                                            <m:ctrlPr>
                                              <w:rPr>
                                                <w:rFonts w:ascii="Cambria Math" w:hAnsi="Cambria Math"/>
                                                <w:sz w:val="32"/>
                                                <w:szCs w:val="32"/>
                                              </w:rPr>
                                            </m:ctrlPr>
                                          </m:accPr>
                                          <m:e>
                                            <m:r>
                                              <w:rPr>
                                                <w:rFonts w:ascii="Cambria Math" w:hAnsi="Cambria Math"/>
                                                <w:sz w:val="32"/>
                                                <w:szCs w:val="32"/>
                                              </w:rPr>
                                              <m:t>IV</m:t>
                                            </m:r>
                                          </m:e>
                                        </m:acc>
                                      </m:e>
                                      <m:sub>
                                        <m:r>
                                          <w:rPr>
                                            <w:rFonts w:ascii="Cambria Math" w:hAnsi="Cambria Math"/>
                                            <w:sz w:val="32"/>
                                            <w:szCs w:val="32"/>
                                          </w:rPr>
                                          <m:t>j</m:t>
                                        </m:r>
                                      </m:sub>
                                    </m:sSub>
                                  </m:e>
                                </m:nary>
                                <m:r>
                                  <m:rPr>
                                    <m:sty m:val="p"/>
                                  </m:rPr>
                                  <w:rPr>
                                    <w:rFonts w:ascii="Cambria Math" w:hAnsi="Cambria Math"/>
                                    <w:sz w:val="32"/>
                                    <w:szCs w:val="32"/>
                                  </w:rPr>
                                  <m:t>)</m:t>
                                </m:r>
                              </m:den>
                            </m:f>
                          </m:e>
                        </m:rad>
                      </m:oMath>
                    </w:p>
                    <w:p w14:paraId="4A27877F" w14:textId="77777777" w:rsidR="00667F2A" w:rsidRPr="008A4BCF" w:rsidRDefault="00667F2A" w:rsidP="00771462">
                      <w:pPr>
                        <w:spacing w:after="160" w:line="259" w:lineRule="auto"/>
                        <w:jc w:val="both"/>
                        <w:rPr>
                          <w:sz w:val="24"/>
                          <w:szCs w:val="24"/>
                        </w:rPr>
                      </w:pPr>
                      <w:r w:rsidRPr="008A4BCF">
                        <w:rPr>
                          <w:sz w:val="24"/>
                          <w:szCs w:val="24"/>
                        </w:rPr>
                        <w:t>Where the IVN is HDD, and the IVs are HDD and percent occupancy.</w:t>
                      </w:r>
                    </w:p>
                    <w:p w14:paraId="1F1BABD4" w14:textId="6985E7BB" w:rsidR="00667F2A" w:rsidRPr="00771462" w:rsidRDefault="00667F2A" w:rsidP="00771462">
                      <w:pPr>
                        <w:jc w:val="both"/>
                      </w:pPr>
                      <w:r w:rsidRPr="00771462">
                        <w:t xml:space="preserve">BAF = </w:t>
                      </w:r>
                      <m:oMath>
                        <m:rad>
                          <m:radPr>
                            <m:degHide m:val="1"/>
                            <m:ctrlPr>
                              <w:rPr>
                                <w:rFonts w:ascii="Cambria Math" w:hAnsi="Cambria Math"/>
                                <w:sz w:val="32"/>
                                <w:szCs w:val="32"/>
                              </w:rPr>
                            </m:ctrlPr>
                          </m:radPr>
                          <m:deg/>
                          <m:e>
                            <m:f>
                              <m:fPr>
                                <m:ctrlPr>
                                  <w:rPr>
                                    <w:rFonts w:ascii="Cambria Math" w:hAnsi="Cambria Math"/>
                                    <w:sz w:val="32"/>
                                    <w:szCs w:val="32"/>
                                  </w:rPr>
                                </m:ctrlPr>
                              </m:fPr>
                              <m:num>
                                <m:r>
                                  <m:rPr>
                                    <m:sty m:val="p"/>
                                  </m:rPr>
                                  <w:rPr>
                                    <w:rFonts w:ascii="Cambria Math" w:hAnsi="Cambria Math"/>
                                    <w:sz w:val="32"/>
                                    <w:szCs w:val="32"/>
                                  </w:rPr>
                                  <m:t>30 x 4</m:t>
                                </m:r>
                              </m:num>
                              <m:den>
                                <m:r>
                                  <m:rPr>
                                    <m:sty m:val="p"/>
                                  </m:rPr>
                                  <w:rPr>
                                    <w:rFonts w:ascii="Cambria Math" w:hAnsi="Cambria Math"/>
                                    <w:sz w:val="32"/>
                                    <w:szCs w:val="32"/>
                                  </w:rPr>
                                  <m:t>30 x 4+500 x 0.3</m:t>
                                </m:r>
                              </m:den>
                            </m:f>
                          </m:e>
                        </m:rad>
                      </m:oMath>
                      <w:r w:rsidRPr="00771462">
                        <w:t xml:space="preserve"> = 0.67</w:t>
                      </w:r>
                    </w:p>
                  </w:txbxContent>
                </v:textbox>
                <w10:wrap type="topAndBottom" anchorx="margin"/>
              </v:rect>
            </w:pict>
          </mc:Fallback>
        </mc:AlternateContent>
      </w:r>
      <w:r w:rsidR="009877D2">
        <w:t>An example of BAF calculation is shown in the box below.</w:t>
      </w:r>
    </w:p>
    <w:p w14:paraId="213F0743" w14:textId="6482B261" w:rsidR="00443C94" w:rsidRDefault="00443C94" w:rsidP="00FB72F6">
      <w:pPr>
        <w:pStyle w:val="BodyText"/>
        <w:jc w:val="both"/>
      </w:pPr>
    </w:p>
    <w:p w14:paraId="05021F10" w14:textId="75ED20E8" w:rsidR="00DE7EFE" w:rsidRPr="00A03E36" w:rsidRDefault="70165D43" w:rsidP="00FB72F6">
      <w:pPr>
        <w:pStyle w:val="Heading3"/>
        <w:jc w:val="both"/>
      </w:pPr>
      <w:bookmarkStart w:id="219" w:name="_Uncertainty_for_the"/>
      <w:bookmarkStart w:id="220" w:name="_Toc59011663"/>
      <w:bookmarkStart w:id="221" w:name="_Toc75415087"/>
      <w:bookmarkEnd w:id="219"/>
      <w:r w:rsidRPr="00A03E36">
        <w:t>Uncertainty for the avoided energy method</w:t>
      </w:r>
      <w:bookmarkEnd w:id="220"/>
      <w:bookmarkEnd w:id="221"/>
    </w:p>
    <w:p w14:paraId="19B0824B" w14:textId="0223849A" w:rsidR="00DE7EFE" w:rsidRDefault="09758B3E" w:rsidP="00FB72F6">
      <w:pPr>
        <w:pStyle w:val="BodyText"/>
        <w:jc w:val="both"/>
      </w:pPr>
      <w:r>
        <w:t>The determination of overall uncertainty when calculating normal year savings requires combining the uncertainty of the baseline model and the operating period model in</w:t>
      </w:r>
      <w:r w:rsidR="006856FD">
        <w:t xml:space="preserve"> </w:t>
      </w:r>
      <w:r>
        <w:t xml:space="preserve">quadrature. </w:t>
      </w:r>
    </w:p>
    <w:p w14:paraId="5007DB56" w14:textId="078F73C6" w:rsidR="00DE7EFE" w:rsidRDefault="70165D43" w:rsidP="00455D3B">
      <w:pPr>
        <w:pStyle w:val="BodyText"/>
        <w:jc w:val="both"/>
      </w:pPr>
      <w:r>
        <w:t xml:space="preserve">As the uncertainty in this case is only based on one model, to account for the fact that uncertainty would increase if a </w:t>
      </w:r>
      <w:r w:rsidRPr="00777E64">
        <w:t xml:space="preserve">second model was also used (as is the case when </w:t>
      </w:r>
      <w:r w:rsidRPr="0085164D">
        <w:t xml:space="preserve">calculating normal year savings), multiply the uncertainty in the </w:t>
      </w:r>
      <w:r w:rsidR="000E5277" w:rsidRPr="0085164D">
        <w:t xml:space="preserve">COVID-containing </w:t>
      </w:r>
      <w:r w:rsidRPr="0085164D">
        <w:t>period regression, by two.</w:t>
      </w:r>
    </w:p>
    <w:p w14:paraId="1CEEC207" w14:textId="2BFF0ECB" w:rsidR="0755E6DA" w:rsidRPr="00A00C49" w:rsidRDefault="755F58AE" w:rsidP="00FB72F6">
      <w:pPr>
        <w:pStyle w:val="Heading2"/>
        <w:jc w:val="both"/>
      </w:pPr>
      <w:bookmarkStart w:id="222" w:name="_Toc59011664"/>
      <w:bookmarkStart w:id="223" w:name="_Toc75415088"/>
      <w:r w:rsidRPr="00A03E36">
        <w:t>Example of the avoided energy method</w:t>
      </w:r>
      <w:bookmarkEnd w:id="222"/>
      <w:bookmarkEnd w:id="223"/>
    </w:p>
    <w:p w14:paraId="7AE91E40" w14:textId="3021A1A2" w:rsidR="00DE7EFE" w:rsidRDefault="49F5EB7C" w:rsidP="00FB72F6">
      <w:pPr>
        <w:pStyle w:val="BodyText"/>
        <w:jc w:val="both"/>
      </w:pPr>
      <w:r>
        <w:t xml:space="preserve">The facility is </w:t>
      </w:r>
      <w:r w:rsidR="00827C85">
        <w:t xml:space="preserve">a </w:t>
      </w:r>
      <w:proofErr w:type="gramStart"/>
      <w:r>
        <w:t>licensed premises</w:t>
      </w:r>
      <w:proofErr w:type="gramEnd"/>
      <w:r>
        <w:t xml:space="preserve"> located in suburban Melbourne. An upgrade activity was implemented in late January 2020. The site wishes to create VEECs for the upgrade activity. </w:t>
      </w:r>
    </w:p>
    <w:p w14:paraId="3C675361" w14:textId="7C67D460" w:rsidR="00DE7EFE" w:rsidRDefault="4D901E25" w:rsidP="00FB72F6">
      <w:pPr>
        <w:pStyle w:val="BodyText"/>
        <w:jc w:val="both"/>
      </w:pPr>
      <w:r>
        <w:t>Further details are tabled below.</w:t>
      </w:r>
    </w:p>
    <w:p w14:paraId="49FF876D" w14:textId="00289FF8" w:rsidR="00783F1B" w:rsidRDefault="00783F1B" w:rsidP="00455D3B">
      <w:pPr>
        <w:pStyle w:val="Caption"/>
        <w:spacing w:after="0"/>
        <w:jc w:val="both"/>
      </w:pPr>
      <w:bookmarkStart w:id="224" w:name="_Toc73622870"/>
      <w:r>
        <w:t xml:space="preserve">Table </w:t>
      </w:r>
      <w:r>
        <w:fldChar w:fldCharType="begin"/>
      </w:r>
      <w:r>
        <w:instrText>SEQ Table \* ARABIC</w:instrText>
      </w:r>
      <w:r>
        <w:fldChar w:fldCharType="separate"/>
      </w:r>
      <w:r w:rsidR="000F4D3C">
        <w:rPr>
          <w:noProof/>
        </w:rPr>
        <w:t>11</w:t>
      </w:r>
      <w:r>
        <w:fldChar w:fldCharType="end"/>
      </w:r>
      <w:r>
        <w:t xml:space="preserve"> </w:t>
      </w:r>
      <w:r w:rsidRPr="00691E86">
        <w:t>Avoided energy method example - site details</w:t>
      </w:r>
      <w:bookmarkEnd w:id="224"/>
    </w:p>
    <w:tbl>
      <w:tblPr>
        <w:tblStyle w:val="TableGrid"/>
        <w:tblW w:w="4927" w:type="pct"/>
        <w:tblLook w:val="00A0" w:firstRow="1" w:lastRow="0" w:firstColumn="1" w:lastColumn="0" w:noHBand="0" w:noVBand="0"/>
      </w:tblPr>
      <w:tblGrid>
        <w:gridCol w:w="2268"/>
        <w:gridCol w:w="7230"/>
      </w:tblGrid>
      <w:tr w:rsidR="00384E2E" w:rsidRPr="001515BB" w14:paraId="1D9F3F19" w14:textId="77777777" w:rsidTr="004668E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194" w:type="pct"/>
          </w:tcPr>
          <w:p w14:paraId="001ECD70" w14:textId="56762D54" w:rsidR="00384E2E" w:rsidRPr="001515BB" w:rsidRDefault="00384E2E" w:rsidP="00FB72F6">
            <w:pPr>
              <w:keepNext/>
              <w:keepLines/>
              <w:jc w:val="both"/>
              <w:rPr>
                <w:rFonts w:cs="Arial"/>
                <w:b/>
                <w:color w:val="FFFFFF"/>
              </w:rPr>
            </w:pPr>
            <w:bookmarkStart w:id="225" w:name="_Hlk56513324"/>
            <w:r>
              <w:rPr>
                <w:rFonts w:cs="Arial"/>
                <w:b/>
                <w:color w:val="FFFFFF"/>
              </w:rPr>
              <w:t>Site type</w:t>
            </w:r>
          </w:p>
        </w:tc>
        <w:tc>
          <w:tcPr>
            <w:cnfStyle w:val="000010000000" w:firstRow="0" w:lastRow="0" w:firstColumn="0" w:lastColumn="0" w:oddVBand="1" w:evenVBand="0" w:oddHBand="0" w:evenHBand="0" w:firstRowFirstColumn="0" w:firstRowLastColumn="0" w:lastRowFirstColumn="0" w:lastRowLastColumn="0"/>
            <w:tcW w:w="3806" w:type="pct"/>
          </w:tcPr>
          <w:p w14:paraId="38BBF47D" w14:textId="27A2BE1F" w:rsidR="00384E2E" w:rsidRPr="001515BB" w:rsidRDefault="00D20E46" w:rsidP="00FB72F6">
            <w:pPr>
              <w:jc w:val="both"/>
              <w:rPr>
                <w:rFonts w:cs="Arial"/>
                <w:b/>
                <w:color w:val="FFFFFF"/>
              </w:rPr>
            </w:pPr>
            <w:r>
              <w:rPr>
                <w:rFonts w:cs="Arial"/>
                <w:b/>
                <w:color w:val="FFFFFF"/>
              </w:rPr>
              <w:t>Licensed premises</w:t>
            </w:r>
          </w:p>
        </w:tc>
      </w:tr>
      <w:tr w:rsidR="00384E2E" w:rsidRPr="001515BB" w14:paraId="6AD0AB04" w14:textId="77777777" w:rsidTr="004668E7">
        <w:tc>
          <w:tcPr>
            <w:tcW w:w="1194" w:type="pct"/>
          </w:tcPr>
          <w:p w14:paraId="0144623A" w14:textId="739F73BC" w:rsidR="00384E2E" w:rsidRPr="001515BB" w:rsidRDefault="00384E2E" w:rsidP="00FB72F6">
            <w:pPr>
              <w:jc w:val="both"/>
              <w:rPr>
                <w:rFonts w:cs="Arial"/>
              </w:rPr>
            </w:pPr>
            <w:r>
              <w:rPr>
                <w:rFonts w:cs="Arial"/>
              </w:rPr>
              <w:t>Location</w:t>
            </w:r>
          </w:p>
        </w:tc>
        <w:tc>
          <w:tcPr>
            <w:cnfStyle w:val="000010000000" w:firstRow="0" w:lastRow="0" w:firstColumn="0" w:lastColumn="0" w:oddVBand="1" w:evenVBand="0" w:oddHBand="0" w:evenHBand="0" w:firstRowFirstColumn="0" w:firstRowLastColumn="0" w:lastRowFirstColumn="0" w:lastRowLastColumn="0"/>
            <w:tcW w:w="3806" w:type="pct"/>
          </w:tcPr>
          <w:p w14:paraId="25989D20" w14:textId="534B6B4C" w:rsidR="00384E2E" w:rsidRPr="001515BB" w:rsidRDefault="00384E2E" w:rsidP="00FB72F6">
            <w:pPr>
              <w:jc w:val="both"/>
              <w:rPr>
                <w:rFonts w:cs="Arial"/>
              </w:rPr>
            </w:pPr>
            <w:r>
              <w:rPr>
                <w:rFonts w:cs="Arial"/>
              </w:rPr>
              <w:t>Suburban Melbourne</w:t>
            </w:r>
          </w:p>
        </w:tc>
      </w:tr>
      <w:tr w:rsidR="00384E2E" w:rsidRPr="001515BB" w14:paraId="3CEC3299" w14:textId="77777777" w:rsidTr="004668E7">
        <w:tc>
          <w:tcPr>
            <w:tcW w:w="1194" w:type="pct"/>
          </w:tcPr>
          <w:p w14:paraId="623DA2D9" w14:textId="3F3D0759" w:rsidR="00384E2E" w:rsidRPr="001515BB" w:rsidRDefault="00FD60EF" w:rsidP="00FB72F6">
            <w:pPr>
              <w:jc w:val="both"/>
              <w:rPr>
                <w:rFonts w:cs="Arial"/>
              </w:rPr>
            </w:pPr>
            <w:r w:rsidRPr="00FD60EF">
              <w:rPr>
                <w:rFonts w:cs="Arial"/>
              </w:rPr>
              <w:t>Changes at site likely to impact energy use (apart from COVID)</w:t>
            </w:r>
          </w:p>
        </w:tc>
        <w:tc>
          <w:tcPr>
            <w:cnfStyle w:val="000010000000" w:firstRow="0" w:lastRow="0" w:firstColumn="0" w:lastColumn="0" w:oddVBand="1" w:evenVBand="0" w:oddHBand="0" w:evenHBand="0" w:firstRowFirstColumn="0" w:firstRowLastColumn="0" w:lastRowFirstColumn="0" w:lastRowLastColumn="0"/>
            <w:tcW w:w="3806" w:type="pct"/>
          </w:tcPr>
          <w:p w14:paraId="719D5C56" w14:textId="5610AE31" w:rsidR="00384E2E" w:rsidRPr="001515BB" w:rsidRDefault="00FD60EF" w:rsidP="00FB72F6">
            <w:pPr>
              <w:jc w:val="both"/>
              <w:rPr>
                <w:rFonts w:cs="Arial"/>
              </w:rPr>
            </w:pPr>
            <w:r w:rsidRPr="00FD60EF">
              <w:rPr>
                <w:rFonts w:cs="Arial"/>
              </w:rPr>
              <w:t>There were no recorded changes from 1 July 2018 up until the period 20 January to 2 Feb 2020, which is when the upgrade activity was implemented</w:t>
            </w:r>
          </w:p>
        </w:tc>
      </w:tr>
      <w:tr w:rsidR="00384E2E" w:rsidRPr="001515BB" w14:paraId="5E9A0E8B" w14:textId="77777777" w:rsidTr="004668E7">
        <w:tc>
          <w:tcPr>
            <w:tcW w:w="1194" w:type="pct"/>
          </w:tcPr>
          <w:p w14:paraId="4C5DEC07" w14:textId="2FA903A1" w:rsidR="00384E2E" w:rsidRPr="001515BB" w:rsidRDefault="00FD60EF" w:rsidP="00FB72F6">
            <w:pPr>
              <w:jc w:val="both"/>
              <w:rPr>
                <w:rFonts w:cs="Arial"/>
              </w:rPr>
            </w:pPr>
            <w:r w:rsidRPr="00FD60EF">
              <w:rPr>
                <w:rFonts w:cs="Arial"/>
              </w:rPr>
              <w:t>COVID response</w:t>
            </w:r>
          </w:p>
        </w:tc>
        <w:tc>
          <w:tcPr>
            <w:cnfStyle w:val="000010000000" w:firstRow="0" w:lastRow="0" w:firstColumn="0" w:lastColumn="0" w:oddVBand="1" w:evenVBand="0" w:oddHBand="0" w:evenHBand="0" w:firstRowFirstColumn="0" w:firstRowLastColumn="0" w:lastRowFirstColumn="0" w:lastRowLastColumn="0"/>
            <w:tcW w:w="3806" w:type="pct"/>
          </w:tcPr>
          <w:p w14:paraId="73DA26BB" w14:textId="77777777" w:rsidR="00FD60EF" w:rsidRDefault="00FD60EF" w:rsidP="00FB72F6">
            <w:pPr>
              <w:ind w:left="680" w:hanging="567"/>
              <w:jc w:val="both"/>
            </w:pPr>
            <w:r>
              <w:t>-</w:t>
            </w:r>
            <w:r>
              <w:tab/>
              <w:t>From 23 March to 31 March 2020 the site was closed to the public, however 50% of staff remained at work.</w:t>
            </w:r>
          </w:p>
          <w:p w14:paraId="130CB891" w14:textId="77777777" w:rsidR="00FD60EF" w:rsidRDefault="00FD60EF" w:rsidP="00FB72F6">
            <w:pPr>
              <w:ind w:left="680" w:hanging="567"/>
              <w:jc w:val="both"/>
            </w:pPr>
            <w:r>
              <w:t>-</w:t>
            </w:r>
            <w:r>
              <w:tab/>
              <w:t xml:space="preserve">From 1 April to 31 May 2020 the site was closed to the public; however, 50% of staff came back to work from 26 May. </w:t>
            </w:r>
          </w:p>
          <w:p w14:paraId="6A11440D" w14:textId="77777777" w:rsidR="00FD60EF" w:rsidRDefault="00FD60EF" w:rsidP="00FB72F6">
            <w:pPr>
              <w:ind w:left="680" w:hanging="567"/>
              <w:jc w:val="both"/>
            </w:pPr>
            <w:r>
              <w:t>-</w:t>
            </w:r>
            <w:r>
              <w:tab/>
              <w:t xml:space="preserve">From 1 June the site was open, with a maximum of 20 patrons permitted, with 75% of staff at work. </w:t>
            </w:r>
          </w:p>
          <w:p w14:paraId="4A349738" w14:textId="336C9B76" w:rsidR="00384E2E" w:rsidRPr="009C6F0D" w:rsidRDefault="00FD60EF" w:rsidP="00FB72F6">
            <w:pPr>
              <w:ind w:left="680" w:hanging="567"/>
              <w:jc w:val="both"/>
            </w:pPr>
            <w:r>
              <w:t>-</w:t>
            </w:r>
            <w:r>
              <w:tab/>
              <w:t>From 15 June the site closed to the public, however 75% of staff remained at work, providing take away food. This was the situation up to the point of latest data (30 July 2020).</w:t>
            </w:r>
          </w:p>
        </w:tc>
      </w:tr>
      <w:tr w:rsidR="00384E2E" w:rsidRPr="001515BB" w14:paraId="3444F4BA" w14:textId="77777777" w:rsidTr="004668E7">
        <w:tc>
          <w:tcPr>
            <w:tcW w:w="1194" w:type="pct"/>
          </w:tcPr>
          <w:p w14:paraId="572CC41C" w14:textId="29631A84" w:rsidR="00384E2E" w:rsidRPr="00FD60EF" w:rsidRDefault="00384E2E" w:rsidP="00FB72F6">
            <w:pPr>
              <w:jc w:val="both"/>
              <w:rPr>
                <w:rFonts w:cs="Arial"/>
                <w:b/>
                <w:bCs/>
                <w:i/>
                <w:iCs/>
              </w:rPr>
            </w:pPr>
            <w:r w:rsidRPr="00FD60EF">
              <w:rPr>
                <w:rFonts w:cs="Arial"/>
                <w:b/>
                <w:bCs/>
                <w:i/>
                <w:iCs/>
              </w:rPr>
              <w:t>Data Sources</w:t>
            </w:r>
          </w:p>
        </w:tc>
        <w:tc>
          <w:tcPr>
            <w:cnfStyle w:val="000010000000" w:firstRow="0" w:lastRow="0" w:firstColumn="0" w:lastColumn="0" w:oddVBand="1" w:evenVBand="0" w:oddHBand="0" w:evenHBand="0" w:firstRowFirstColumn="0" w:firstRowLastColumn="0" w:lastRowFirstColumn="0" w:lastRowLastColumn="0"/>
            <w:tcW w:w="3806" w:type="pct"/>
          </w:tcPr>
          <w:p w14:paraId="6B6C494D" w14:textId="122B96A3" w:rsidR="00384E2E" w:rsidRPr="001515BB" w:rsidRDefault="00384E2E" w:rsidP="00FB72F6">
            <w:pPr>
              <w:jc w:val="both"/>
              <w:rPr>
                <w:rFonts w:cs="Arial"/>
              </w:rPr>
            </w:pPr>
          </w:p>
        </w:tc>
      </w:tr>
      <w:tr w:rsidR="00384E2E" w:rsidRPr="001515BB" w14:paraId="3DCAEBAF" w14:textId="77777777" w:rsidTr="004668E7">
        <w:tc>
          <w:tcPr>
            <w:tcW w:w="1194" w:type="pct"/>
          </w:tcPr>
          <w:p w14:paraId="546D50D2" w14:textId="07803445" w:rsidR="00384E2E" w:rsidRPr="001515BB" w:rsidRDefault="00FD60EF" w:rsidP="00FB72F6">
            <w:pPr>
              <w:jc w:val="both"/>
              <w:rPr>
                <w:rFonts w:cs="Arial"/>
              </w:rPr>
            </w:pPr>
            <w:r>
              <w:rPr>
                <w:rFonts w:cs="Arial"/>
              </w:rPr>
              <w:t>Interval data</w:t>
            </w:r>
          </w:p>
        </w:tc>
        <w:tc>
          <w:tcPr>
            <w:cnfStyle w:val="000010000000" w:firstRow="0" w:lastRow="0" w:firstColumn="0" w:lastColumn="0" w:oddVBand="1" w:evenVBand="0" w:oddHBand="0" w:evenHBand="0" w:firstRowFirstColumn="0" w:firstRowLastColumn="0" w:lastRowFirstColumn="0" w:lastRowLastColumn="0"/>
            <w:tcW w:w="3806" w:type="pct"/>
          </w:tcPr>
          <w:p w14:paraId="00C26C8C" w14:textId="051805A3" w:rsidR="00384E2E" w:rsidRPr="001515BB" w:rsidRDefault="00FD60EF" w:rsidP="00FB72F6">
            <w:pPr>
              <w:jc w:val="both"/>
              <w:rPr>
                <w:rFonts w:cs="Arial"/>
              </w:rPr>
            </w:pPr>
            <w:r>
              <w:rPr>
                <w:rFonts w:cs="Arial"/>
              </w:rPr>
              <w:t>Site</w:t>
            </w:r>
          </w:p>
        </w:tc>
      </w:tr>
      <w:tr w:rsidR="00FD60EF" w:rsidRPr="001515BB" w14:paraId="67C832C0" w14:textId="77777777" w:rsidTr="004668E7">
        <w:tc>
          <w:tcPr>
            <w:tcW w:w="1194" w:type="pct"/>
          </w:tcPr>
          <w:p w14:paraId="7E466051" w14:textId="3F1C436C" w:rsidR="00FD60EF" w:rsidRPr="001515BB" w:rsidRDefault="00FD60EF" w:rsidP="00FB72F6">
            <w:pPr>
              <w:jc w:val="both"/>
            </w:pPr>
            <w:r>
              <w:t>Weather data</w:t>
            </w:r>
          </w:p>
        </w:tc>
        <w:tc>
          <w:tcPr>
            <w:cnfStyle w:val="000010000000" w:firstRow="0" w:lastRow="0" w:firstColumn="0" w:lastColumn="0" w:oddVBand="1" w:evenVBand="0" w:oddHBand="0" w:evenHBand="0" w:firstRowFirstColumn="0" w:firstRowLastColumn="0" w:lastRowFirstColumn="0" w:lastRowLastColumn="0"/>
            <w:tcW w:w="3806" w:type="pct"/>
          </w:tcPr>
          <w:p w14:paraId="6CE9FE28" w14:textId="032E3D46" w:rsidR="00FD60EF" w:rsidRPr="001515BB" w:rsidRDefault="00FD60EF" w:rsidP="00FB72F6">
            <w:pPr>
              <w:jc w:val="both"/>
            </w:pPr>
            <w:r>
              <w:t>BOM data</w:t>
            </w:r>
          </w:p>
        </w:tc>
      </w:tr>
      <w:tr w:rsidR="00384E2E" w:rsidRPr="001515BB" w14:paraId="5004F6D2" w14:textId="77777777" w:rsidTr="004668E7">
        <w:tc>
          <w:tcPr>
            <w:tcW w:w="1194" w:type="pct"/>
          </w:tcPr>
          <w:p w14:paraId="20CAFFA1" w14:textId="3566DDBE" w:rsidR="00384E2E" w:rsidRPr="001515BB" w:rsidRDefault="00FD60EF" w:rsidP="00FB72F6">
            <w:pPr>
              <w:jc w:val="both"/>
            </w:pPr>
            <w:r>
              <w:t>Closed to public</w:t>
            </w:r>
          </w:p>
        </w:tc>
        <w:tc>
          <w:tcPr>
            <w:cnfStyle w:val="000010000000" w:firstRow="0" w:lastRow="0" w:firstColumn="0" w:lastColumn="0" w:oddVBand="1" w:evenVBand="0" w:oddHBand="0" w:evenHBand="0" w:firstRowFirstColumn="0" w:firstRowLastColumn="0" w:lastRowFirstColumn="0" w:lastRowLastColumn="0"/>
            <w:tcW w:w="3806" w:type="pct"/>
          </w:tcPr>
          <w:p w14:paraId="26BD8786" w14:textId="04BF21EA" w:rsidR="00384E2E" w:rsidRPr="001515BB" w:rsidRDefault="00155878" w:rsidP="00FB72F6">
            <w:pPr>
              <w:jc w:val="both"/>
            </w:pPr>
            <w:r>
              <w:t xml:space="preserve">Screenshots of site </w:t>
            </w:r>
            <w:proofErr w:type="spellStart"/>
            <w:r>
              <w:t>facebook</w:t>
            </w:r>
            <w:proofErr w:type="spellEnd"/>
            <w:r>
              <w:t xml:space="preserve"> page</w:t>
            </w:r>
          </w:p>
        </w:tc>
      </w:tr>
      <w:bookmarkEnd w:id="225"/>
    </w:tbl>
    <w:p w14:paraId="727EB444" w14:textId="77777777" w:rsidR="00DE7EFE" w:rsidRDefault="00DE7EFE" w:rsidP="00FB72F6">
      <w:pPr>
        <w:pStyle w:val="BodyText"/>
        <w:jc w:val="both"/>
      </w:pPr>
    </w:p>
    <w:p w14:paraId="0A658FB2" w14:textId="6B8AD130" w:rsidR="001F0E60" w:rsidRPr="00A03E36" w:rsidRDefault="001F0E60" w:rsidP="00FB72F6">
      <w:pPr>
        <w:pStyle w:val="Heading3"/>
        <w:jc w:val="both"/>
      </w:pPr>
      <w:bookmarkStart w:id="226" w:name="_Toc54505335"/>
      <w:bookmarkStart w:id="227" w:name="_Toc54510790"/>
      <w:bookmarkStart w:id="228" w:name="_Toc54520354"/>
      <w:bookmarkStart w:id="229" w:name="_Toc59011666"/>
      <w:bookmarkStart w:id="230" w:name="_Toc75415089"/>
      <w:r w:rsidRPr="00A03E36">
        <w:t>Identify whether COVID has impacted on site energy usage.</w:t>
      </w:r>
      <w:bookmarkEnd w:id="226"/>
      <w:bookmarkEnd w:id="227"/>
      <w:bookmarkEnd w:id="228"/>
      <w:bookmarkEnd w:id="229"/>
      <w:bookmarkEnd w:id="230"/>
    </w:p>
    <w:p w14:paraId="3D7242B4" w14:textId="6E87B6B0" w:rsidR="00164A4A" w:rsidRDefault="00164A4A" w:rsidP="00FB72F6">
      <w:pPr>
        <w:pStyle w:val="BodyText"/>
        <w:jc w:val="both"/>
      </w:pPr>
      <w:r w:rsidRPr="00164A4A">
        <w:t xml:space="preserve">Energy usage has changed, this change can be attributed to COVID-induced changes </w:t>
      </w:r>
      <w:r w:rsidR="00B849F2">
        <w:t>in</w:t>
      </w:r>
      <w:r w:rsidRPr="00164A4A">
        <w:t xml:space="preserve"> use.</w:t>
      </w:r>
    </w:p>
    <w:p w14:paraId="686BB428" w14:textId="77777777" w:rsidR="008B18E9" w:rsidRPr="00A03E36" w:rsidRDefault="008B18E9" w:rsidP="00FB72F6">
      <w:pPr>
        <w:pStyle w:val="Heading3"/>
        <w:jc w:val="both"/>
      </w:pPr>
      <w:bookmarkStart w:id="231" w:name="_Toc54510791"/>
      <w:bookmarkStart w:id="232" w:name="_Toc54520355"/>
      <w:bookmarkStart w:id="233" w:name="_Toc59011667"/>
      <w:bookmarkStart w:id="234" w:name="_Toc75415090"/>
      <w:r w:rsidRPr="00A03E36">
        <w:t>Describe the impacts COVID has had on site energy usage</w:t>
      </w:r>
      <w:bookmarkEnd w:id="231"/>
      <w:bookmarkEnd w:id="232"/>
      <w:bookmarkEnd w:id="233"/>
      <w:bookmarkEnd w:id="234"/>
    </w:p>
    <w:p w14:paraId="36EDBD86" w14:textId="79B56476" w:rsidR="00164A4A" w:rsidRDefault="00287949" w:rsidP="00FB72F6">
      <w:pPr>
        <w:pStyle w:val="BodyText"/>
        <w:jc w:val="both"/>
      </w:pPr>
      <w:r w:rsidRPr="00287949">
        <w:t>Interval data plotted below shows a significant change in energy consumption during COVID.</w:t>
      </w:r>
    </w:p>
    <w:p w14:paraId="4CCA5B8A" w14:textId="77777777" w:rsidR="00E603DA" w:rsidRDefault="00191790" w:rsidP="00FB72F6">
      <w:pPr>
        <w:pStyle w:val="BodyText"/>
        <w:keepNext/>
        <w:jc w:val="both"/>
      </w:pPr>
      <w:r>
        <w:rPr>
          <w:noProof/>
        </w:rPr>
        <w:drawing>
          <wp:inline distT="0" distB="0" distL="0" distR="0" wp14:anchorId="51383594" wp14:editId="121C38F7">
            <wp:extent cx="5917721" cy="2447925"/>
            <wp:effectExtent l="0" t="0" r="6985" b="0"/>
            <wp:docPr id="37" name="Chart 37">
              <a:extLst xmlns:a="http://schemas.openxmlformats.org/drawingml/2006/main">
                <a:ext uri="{FF2B5EF4-FFF2-40B4-BE49-F238E27FC236}">
                  <a16:creationId xmlns:a16="http://schemas.microsoft.com/office/drawing/2014/main" id="{A0CD9139-037B-4D9D-96B4-CCB640AE80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AA7ED1E" w14:textId="3D8E866A" w:rsidR="00287949" w:rsidRDefault="00E603DA" w:rsidP="00455D3B">
      <w:pPr>
        <w:pStyle w:val="Caption"/>
        <w:spacing w:before="0"/>
        <w:jc w:val="both"/>
      </w:pPr>
      <w:bookmarkStart w:id="235" w:name="_Toc73622854"/>
      <w:r>
        <w:t xml:space="preserve">Figure </w:t>
      </w:r>
      <w:r>
        <w:fldChar w:fldCharType="begin"/>
      </w:r>
      <w:r>
        <w:instrText>SEQ Figure \* ARABIC</w:instrText>
      </w:r>
      <w:r>
        <w:fldChar w:fldCharType="separate"/>
      </w:r>
      <w:r w:rsidR="00EB0FC4">
        <w:rPr>
          <w:noProof/>
        </w:rPr>
        <w:t>9</w:t>
      </w:r>
      <w:r>
        <w:fldChar w:fldCharType="end"/>
      </w:r>
      <w:r>
        <w:t xml:space="preserve"> </w:t>
      </w:r>
      <w:r w:rsidRPr="005C2E6C">
        <w:t>Avoided energy method example - change in energy usage due to COVID</w:t>
      </w:r>
      <w:bookmarkEnd w:id="235"/>
    </w:p>
    <w:p w14:paraId="5BE8A1F9" w14:textId="4ED10DCE" w:rsidR="004E1C68" w:rsidRPr="00A03E36" w:rsidRDefault="00B550D8" w:rsidP="00FB72F6">
      <w:pPr>
        <w:pStyle w:val="Heading3"/>
        <w:jc w:val="both"/>
      </w:pPr>
      <w:bookmarkStart w:id="236" w:name="_Toc59457056"/>
      <w:bookmarkStart w:id="237" w:name="_Toc59517080"/>
      <w:bookmarkStart w:id="238" w:name="_Toc59517217"/>
      <w:bookmarkStart w:id="239" w:name="_Toc59517990"/>
      <w:bookmarkStart w:id="240" w:name="_Toc59518062"/>
      <w:bookmarkStart w:id="241" w:name="_Toc59519939"/>
      <w:bookmarkStart w:id="242" w:name="_Toc59520365"/>
      <w:bookmarkStart w:id="243" w:name="_Toc59457057"/>
      <w:bookmarkStart w:id="244" w:name="_Toc59517081"/>
      <w:bookmarkStart w:id="245" w:name="_Toc59517218"/>
      <w:bookmarkStart w:id="246" w:name="_Toc59517991"/>
      <w:bookmarkStart w:id="247" w:name="_Toc59518063"/>
      <w:bookmarkStart w:id="248" w:name="_Toc59519940"/>
      <w:bookmarkStart w:id="249" w:name="_Toc59520366"/>
      <w:bookmarkStart w:id="250" w:name="_Toc59011668"/>
      <w:bookmarkStart w:id="251" w:name="_Toc75415091"/>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A03E36">
        <w:t>Explain how the site’s COVID response has caused a change in energy usage</w:t>
      </w:r>
      <w:bookmarkEnd w:id="250"/>
      <w:bookmarkEnd w:id="251"/>
    </w:p>
    <w:p w14:paraId="64D53758" w14:textId="42F9044E" w:rsidR="00B550D8" w:rsidRDefault="00597751" w:rsidP="00FB72F6">
      <w:pPr>
        <w:pStyle w:val="BodyText"/>
        <w:jc w:val="both"/>
        <w:rPr>
          <w:lang w:eastAsia="en-AU"/>
        </w:rPr>
      </w:pPr>
      <w:r w:rsidRPr="00597751">
        <w:rPr>
          <w:lang w:eastAsia="en-AU"/>
        </w:rPr>
        <w:t>As shown below there have been site closures, different staffing levels, and reduced patronage, all of which have reduced energy usage.</w:t>
      </w:r>
    </w:p>
    <w:p w14:paraId="6B2691FA" w14:textId="77777777" w:rsidR="009676AD" w:rsidRDefault="009676AD">
      <w:pPr>
        <w:rPr>
          <w:b/>
          <w:bCs/>
          <w:sz w:val="16"/>
        </w:rPr>
      </w:pPr>
      <w:r>
        <w:br w:type="page"/>
      </w:r>
    </w:p>
    <w:p w14:paraId="73877135" w14:textId="61C20429" w:rsidR="0053223C" w:rsidRDefault="0053223C" w:rsidP="00455D3B">
      <w:pPr>
        <w:pStyle w:val="Caption"/>
        <w:spacing w:after="0"/>
        <w:jc w:val="both"/>
      </w:pPr>
      <w:bookmarkStart w:id="252" w:name="_Toc73622871"/>
      <w:r>
        <w:t xml:space="preserve">Table </w:t>
      </w:r>
      <w:r>
        <w:fldChar w:fldCharType="begin"/>
      </w:r>
      <w:r>
        <w:instrText>SEQ Table \* ARABIC</w:instrText>
      </w:r>
      <w:r>
        <w:fldChar w:fldCharType="separate"/>
      </w:r>
      <w:r w:rsidR="000F4D3C">
        <w:rPr>
          <w:noProof/>
        </w:rPr>
        <w:t>12</w:t>
      </w:r>
      <w:r>
        <w:fldChar w:fldCharType="end"/>
      </w:r>
      <w:r>
        <w:t xml:space="preserve"> </w:t>
      </w:r>
      <w:r w:rsidRPr="005753FA">
        <w:t>Avoided energy method example - COVID induced changes which have impacted on energy usage</w:t>
      </w:r>
      <w:bookmarkEnd w:id="252"/>
    </w:p>
    <w:tbl>
      <w:tblPr>
        <w:tblStyle w:val="TableGrid"/>
        <w:tblW w:w="4927" w:type="pct"/>
        <w:tblLook w:val="00A0" w:firstRow="1" w:lastRow="0" w:firstColumn="1" w:lastColumn="0" w:noHBand="0" w:noVBand="0"/>
      </w:tblPr>
      <w:tblGrid>
        <w:gridCol w:w="1134"/>
        <w:gridCol w:w="4702"/>
        <w:gridCol w:w="3662"/>
      </w:tblGrid>
      <w:tr w:rsidR="00166F8F" w:rsidRPr="001515BB" w14:paraId="4EBA0372" w14:textId="0D099136" w:rsidTr="004668E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97" w:type="pct"/>
          </w:tcPr>
          <w:p w14:paraId="0E886FF6" w14:textId="5DBE4C01" w:rsidR="00166F8F" w:rsidRPr="001515BB" w:rsidRDefault="00166F8F" w:rsidP="00FB72F6">
            <w:pPr>
              <w:keepNext/>
              <w:keepLines/>
              <w:jc w:val="both"/>
              <w:rPr>
                <w:rFonts w:cs="Arial"/>
                <w:b/>
                <w:color w:val="FFFFFF"/>
              </w:rPr>
            </w:pPr>
            <w:r>
              <w:rPr>
                <w:rFonts w:cs="Arial"/>
                <w:b/>
                <w:color w:val="FFFFFF"/>
              </w:rPr>
              <w:t>Date of change</w:t>
            </w:r>
          </w:p>
        </w:tc>
        <w:tc>
          <w:tcPr>
            <w:cnfStyle w:val="000010000000" w:firstRow="0" w:lastRow="0" w:firstColumn="0" w:lastColumn="0" w:oddVBand="1" w:evenVBand="0" w:oddHBand="0" w:evenHBand="0" w:firstRowFirstColumn="0" w:firstRowLastColumn="0" w:lastRowFirstColumn="0" w:lastRowLastColumn="0"/>
            <w:tcW w:w="2475" w:type="pct"/>
          </w:tcPr>
          <w:p w14:paraId="233BF886" w14:textId="2115F4F0" w:rsidR="00166F8F" w:rsidRPr="001515BB" w:rsidRDefault="00166F8F" w:rsidP="00FB72F6">
            <w:pPr>
              <w:jc w:val="both"/>
              <w:rPr>
                <w:rFonts w:cs="Arial"/>
                <w:b/>
                <w:color w:val="FFFFFF"/>
              </w:rPr>
            </w:pPr>
            <w:r>
              <w:rPr>
                <w:rFonts w:cs="Arial"/>
                <w:b/>
                <w:color w:val="FFFFFF"/>
              </w:rPr>
              <w:t xml:space="preserve">Change trigger </w:t>
            </w:r>
          </w:p>
        </w:tc>
        <w:tc>
          <w:tcPr>
            <w:tcW w:w="1928" w:type="pct"/>
          </w:tcPr>
          <w:p w14:paraId="43148E1F" w14:textId="37D1C507" w:rsidR="00166F8F" w:rsidRDefault="00166F8F" w:rsidP="00FB72F6">
            <w:pPr>
              <w:jc w:val="both"/>
              <w:cnfStyle w:val="100000000000" w:firstRow="1" w:lastRow="0" w:firstColumn="0" w:lastColumn="0" w:oddVBand="0" w:evenVBand="0" w:oddHBand="0" w:evenHBand="0" w:firstRowFirstColumn="0" w:firstRowLastColumn="0" w:lastRowFirstColumn="0" w:lastRowLastColumn="0"/>
              <w:rPr>
                <w:b/>
                <w:color w:val="FFFFFF"/>
              </w:rPr>
            </w:pPr>
            <w:r>
              <w:rPr>
                <w:b/>
                <w:color w:val="FFFFFF"/>
              </w:rPr>
              <w:t>Change at site impacting on energy</w:t>
            </w:r>
          </w:p>
        </w:tc>
      </w:tr>
      <w:tr w:rsidR="00166F8F" w:rsidRPr="001515BB" w14:paraId="494D6BE2" w14:textId="08D26FB0" w:rsidTr="004668E7">
        <w:tc>
          <w:tcPr>
            <w:tcW w:w="597" w:type="pct"/>
          </w:tcPr>
          <w:p w14:paraId="5123134A" w14:textId="1C799995" w:rsidR="00166F8F" w:rsidRPr="001515BB" w:rsidRDefault="00166F8F" w:rsidP="00FB72F6">
            <w:pPr>
              <w:jc w:val="both"/>
              <w:rPr>
                <w:rFonts w:cs="Arial"/>
              </w:rPr>
            </w:pPr>
            <w:r>
              <w:rPr>
                <w:rFonts w:cs="Arial"/>
              </w:rPr>
              <w:t>22 Mar 2020</w:t>
            </w:r>
          </w:p>
        </w:tc>
        <w:tc>
          <w:tcPr>
            <w:cnfStyle w:val="000010000000" w:firstRow="0" w:lastRow="0" w:firstColumn="0" w:lastColumn="0" w:oddVBand="1" w:evenVBand="0" w:oddHBand="0" w:evenHBand="0" w:firstRowFirstColumn="0" w:firstRowLastColumn="0" w:lastRowFirstColumn="0" w:lastRowLastColumn="0"/>
            <w:tcW w:w="2475" w:type="pct"/>
          </w:tcPr>
          <w:p w14:paraId="49A7E6C8" w14:textId="284F97A2" w:rsidR="00166F8F" w:rsidRPr="001515BB" w:rsidRDefault="00166F8F" w:rsidP="00FB72F6">
            <w:pPr>
              <w:jc w:val="both"/>
              <w:rPr>
                <w:rFonts w:cs="Arial"/>
              </w:rPr>
            </w:pPr>
            <w:r w:rsidRPr="00166F8F">
              <w:rPr>
                <w:rFonts w:cs="Arial"/>
              </w:rPr>
              <w:t>Shutdown of all non-essential activities over next 48 hours announced by Premier</w:t>
            </w:r>
          </w:p>
        </w:tc>
        <w:tc>
          <w:tcPr>
            <w:tcW w:w="1928" w:type="pct"/>
          </w:tcPr>
          <w:p w14:paraId="0C1358C8" w14:textId="6C583C9B" w:rsidR="00166F8F" w:rsidRDefault="004E3A3E" w:rsidP="00FB72F6">
            <w:pPr>
              <w:jc w:val="both"/>
              <w:cnfStyle w:val="000000000000" w:firstRow="0" w:lastRow="0" w:firstColumn="0" w:lastColumn="0" w:oddVBand="0" w:evenVBand="0" w:oddHBand="0" w:evenHBand="0" w:firstRowFirstColumn="0" w:firstRowLastColumn="0" w:lastRowFirstColumn="0" w:lastRowLastColumn="0"/>
            </w:pPr>
            <w:r w:rsidRPr="004E3A3E">
              <w:t>Shut down planned</w:t>
            </w:r>
          </w:p>
        </w:tc>
      </w:tr>
      <w:tr w:rsidR="00166F8F" w:rsidRPr="001515BB" w14:paraId="2A0FF4E7" w14:textId="43AE06C4" w:rsidTr="004668E7">
        <w:tc>
          <w:tcPr>
            <w:tcW w:w="597" w:type="pct"/>
          </w:tcPr>
          <w:p w14:paraId="3A30A627" w14:textId="2DC715BC" w:rsidR="00166F8F" w:rsidRPr="001515BB" w:rsidRDefault="00166F8F" w:rsidP="00FB72F6">
            <w:pPr>
              <w:jc w:val="both"/>
              <w:rPr>
                <w:rFonts w:cs="Arial"/>
              </w:rPr>
            </w:pPr>
            <w:r>
              <w:rPr>
                <w:rFonts w:cs="Arial"/>
              </w:rPr>
              <w:t>23 Mar 2020</w:t>
            </w:r>
          </w:p>
        </w:tc>
        <w:tc>
          <w:tcPr>
            <w:cnfStyle w:val="000010000000" w:firstRow="0" w:lastRow="0" w:firstColumn="0" w:lastColumn="0" w:oddVBand="1" w:evenVBand="0" w:oddHBand="0" w:evenHBand="0" w:firstRowFirstColumn="0" w:firstRowLastColumn="0" w:lastRowFirstColumn="0" w:lastRowLastColumn="0"/>
            <w:tcW w:w="2475" w:type="pct"/>
          </w:tcPr>
          <w:p w14:paraId="7762F2F7" w14:textId="68AD4EC5" w:rsidR="00166F8F" w:rsidRPr="001515BB" w:rsidRDefault="00166F8F" w:rsidP="00FB72F6">
            <w:pPr>
              <w:jc w:val="both"/>
              <w:rPr>
                <w:rFonts w:cs="Arial"/>
              </w:rPr>
            </w:pPr>
            <w:r w:rsidRPr="00166F8F">
              <w:rPr>
                <w:rFonts w:cs="Arial"/>
              </w:rPr>
              <w:t>Stage 2 restrictions announced by Premier, beginning midnight</w:t>
            </w:r>
          </w:p>
        </w:tc>
        <w:tc>
          <w:tcPr>
            <w:tcW w:w="1928" w:type="pct"/>
          </w:tcPr>
          <w:p w14:paraId="06467415" w14:textId="59BED8CE" w:rsidR="00166F8F" w:rsidRPr="00FD60EF" w:rsidRDefault="004E3A3E" w:rsidP="00FB72F6">
            <w:pPr>
              <w:jc w:val="both"/>
              <w:cnfStyle w:val="000000000000" w:firstRow="0" w:lastRow="0" w:firstColumn="0" w:lastColumn="0" w:oddVBand="0" w:evenVBand="0" w:oddHBand="0" w:evenHBand="0" w:firstRowFirstColumn="0" w:firstRowLastColumn="0" w:lastRowFirstColumn="0" w:lastRowLastColumn="0"/>
            </w:pPr>
            <w:r w:rsidRPr="004E3A3E">
              <w:t>Site closed to public, 50% of staff remain</w:t>
            </w:r>
          </w:p>
        </w:tc>
      </w:tr>
      <w:tr w:rsidR="00166F8F" w:rsidRPr="001515BB" w14:paraId="006842F4" w14:textId="25FD5A19" w:rsidTr="004668E7">
        <w:tc>
          <w:tcPr>
            <w:tcW w:w="597" w:type="pct"/>
          </w:tcPr>
          <w:p w14:paraId="41330F78" w14:textId="22E2226D" w:rsidR="00166F8F" w:rsidRPr="001515BB" w:rsidRDefault="00166F8F" w:rsidP="00FB72F6">
            <w:pPr>
              <w:jc w:val="both"/>
              <w:rPr>
                <w:rFonts w:cs="Arial"/>
              </w:rPr>
            </w:pPr>
            <w:r>
              <w:rPr>
                <w:rFonts w:cs="Arial"/>
              </w:rPr>
              <w:t>1 Apr 2020</w:t>
            </w:r>
          </w:p>
        </w:tc>
        <w:tc>
          <w:tcPr>
            <w:cnfStyle w:val="000010000000" w:firstRow="0" w:lastRow="0" w:firstColumn="0" w:lastColumn="0" w:oddVBand="1" w:evenVBand="0" w:oddHBand="0" w:evenHBand="0" w:firstRowFirstColumn="0" w:firstRowLastColumn="0" w:lastRowFirstColumn="0" w:lastRowLastColumn="0"/>
            <w:tcW w:w="2475" w:type="pct"/>
          </w:tcPr>
          <w:p w14:paraId="356F0D91" w14:textId="6DB812E3" w:rsidR="00166F8F" w:rsidRPr="009C6F0D" w:rsidRDefault="00166F8F" w:rsidP="00FB72F6">
            <w:pPr>
              <w:ind w:left="680" w:hanging="567"/>
              <w:jc w:val="both"/>
            </w:pPr>
            <w:r w:rsidRPr="00166F8F">
              <w:t>Introduction of stage 3 restrictions</w:t>
            </w:r>
          </w:p>
        </w:tc>
        <w:tc>
          <w:tcPr>
            <w:tcW w:w="1928" w:type="pct"/>
          </w:tcPr>
          <w:p w14:paraId="03763DE3" w14:textId="79256610" w:rsidR="00166F8F" w:rsidRDefault="004E3A3E" w:rsidP="00FB72F6">
            <w:pPr>
              <w:jc w:val="both"/>
              <w:cnfStyle w:val="000000000000" w:firstRow="0" w:lastRow="0" w:firstColumn="0" w:lastColumn="0" w:oddVBand="0" w:evenVBand="0" w:oddHBand="0" w:evenHBand="0" w:firstRowFirstColumn="0" w:firstRowLastColumn="0" w:lastRowFirstColumn="0" w:lastRowLastColumn="0"/>
            </w:pPr>
            <w:r w:rsidRPr="004E3A3E">
              <w:t>Site completely shut, no staff at work</w:t>
            </w:r>
          </w:p>
        </w:tc>
      </w:tr>
      <w:tr w:rsidR="00166F8F" w:rsidRPr="001515BB" w14:paraId="1789C0FA" w14:textId="64AA8EED" w:rsidTr="004668E7">
        <w:tc>
          <w:tcPr>
            <w:tcW w:w="597" w:type="pct"/>
          </w:tcPr>
          <w:p w14:paraId="3ADD44DC" w14:textId="487C229F" w:rsidR="00166F8F" w:rsidRPr="00166F8F" w:rsidRDefault="00166F8F" w:rsidP="00FB72F6">
            <w:pPr>
              <w:jc w:val="both"/>
              <w:rPr>
                <w:rFonts w:cs="Arial"/>
              </w:rPr>
            </w:pPr>
            <w:r w:rsidRPr="00166F8F">
              <w:rPr>
                <w:rFonts w:cs="Arial"/>
              </w:rPr>
              <w:t>26 May 2020</w:t>
            </w:r>
          </w:p>
        </w:tc>
        <w:tc>
          <w:tcPr>
            <w:cnfStyle w:val="000010000000" w:firstRow="0" w:lastRow="0" w:firstColumn="0" w:lastColumn="0" w:oddVBand="1" w:evenVBand="0" w:oddHBand="0" w:evenHBand="0" w:firstRowFirstColumn="0" w:firstRowLastColumn="0" w:lastRowFirstColumn="0" w:lastRowLastColumn="0"/>
            <w:tcW w:w="2475" w:type="pct"/>
          </w:tcPr>
          <w:p w14:paraId="55A78AEE" w14:textId="0231195A" w:rsidR="00166F8F" w:rsidRPr="001515BB" w:rsidRDefault="00166F8F" w:rsidP="00FB72F6">
            <w:pPr>
              <w:jc w:val="both"/>
              <w:rPr>
                <w:rFonts w:cs="Arial"/>
              </w:rPr>
            </w:pPr>
            <w:r w:rsidRPr="00166F8F">
              <w:rPr>
                <w:rFonts w:cs="Arial"/>
              </w:rPr>
              <w:t>Anticipation of relaxed restrictions</w:t>
            </w:r>
          </w:p>
        </w:tc>
        <w:tc>
          <w:tcPr>
            <w:tcW w:w="1928" w:type="pct"/>
          </w:tcPr>
          <w:p w14:paraId="7E3A0B50" w14:textId="668F7194" w:rsidR="00166F8F" w:rsidRPr="001515BB" w:rsidRDefault="004E3A3E" w:rsidP="00FB72F6">
            <w:pPr>
              <w:jc w:val="both"/>
              <w:cnfStyle w:val="000000000000" w:firstRow="0" w:lastRow="0" w:firstColumn="0" w:lastColumn="0" w:oddVBand="0" w:evenVBand="0" w:oddHBand="0" w:evenHBand="0" w:firstRowFirstColumn="0" w:firstRowLastColumn="0" w:lastRowFirstColumn="0" w:lastRowLastColumn="0"/>
            </w:pPr>
            <w:r w:rsidRPr="004E3A3E">
              <w:t>50% of staff return to work to prepare for reopening</w:t>
            </w:r>
          </w:p>
        </w:tc>
      </w:tr>
      <w:tr w:rsidR="00166F8F" w:rsidRPr="001515BB" w14:paraId="19602B4B" w14:textId="67B9FE4A" w:rsidTr="004668E7">
        <w:tc>
          <w:tcPr>
            <w:tcW w:w="597" w:type="pct"/>
          </w:tcPr>
          <w:p w14:paraId="1ABCFB9B" w14:textId="379AB4FB" w:rsidR="00166F8F" w:rsidRPr="001515BB" w:rsidRDefault="00166F8F" w:rsidP="00FB72F6">
            <w:pPr>
              <w:jc w:val="both"/>
              <w:rPr>
                <w:rFonts w:cs="Arial"/>
              </w:rPr>
            </w:pPr>
            <w:r>
              <w:rPr>
                <w:rFonts w:cs="Arial"/>
              </w:rPr>
              <w:t>1 Jun 2020</w:t>
            </w:r>
          </w:p>
        </w:tc>
        <w:tc>
          <w:tcPr>
            <w:cnfStyle w:val="000010000000" w:firstRow="0" w:lastRow="0" w:firstColumn="0" w:lastColumn="0" w:oddVBand="1" w:evenVBand="0" w:oddHBand="0" w:evenHBand="0" w:firstRowFirstColumn="0" w:firstRowLastColumn="0" w:lastRowFirstColumn="0" w:lastRowLastColumn="0"/>
            <w:tcW w:w="2475" w:type="pct"/>
          </w:tcPr>
          <w:p w14:paraId="5F0D3968" w14:textId="24AF70EB" w:rsidR="00166F8F" w:rsidRPr="001515BB" w:rsidRDefault="004E3A3E" w:rsidP="00FB72F6">
            <w:pPr>
              <w:jc w:val="both"/>
              <w:rPr>
                <w:rFonts w:cs="Arial"/>
              </w:rPr>
            </w:pPr>
            <w:r w:rsidRPr="004E3A3E">
              <w:rPr>
                <w:rFonts w:cs="Arial"/>
              </w:rPr>
              <w:t>Restrictions further eased, with restaurants and cafes allowed to reopen with up to 20 patrons inside</w:t>
            </w:r>
          </w:p>
        </w:tc>
        <w:tc>
          <w:tcPr>
            <w:tcW w:w="1928" w:type="pct"/>
          </w:tcPr>
          <w:p w14:paraId="655D548B" w14:textId="0A7F913A" w:rsidR="00166F8F" w:rsidRDefault="009D2E36" w:rsidP="00FB72F6">
            <w:pPr>
              <w:jc w:val="both"/>
              <w:cnfStyle w:val="000000000000" w:firstRow="0" w:lastRow="0" w:firstColumn="0" w:lastColumn="0" w:oddVBand="0" w:evenVBand="0" w:oddHBand="0" w:evenHBand="0" w:firstRowFirstColumn="0" w:firstRowLastColumn="0" w:lastRowFirstColumn="0" w:lastRowLastColumn="0"/>
            </w:pPr>
            <w:r w:rsidRPr="009D2E36">
              <w:t>Site reopened, with 75% staff, max of 20 patrons permitted</w:t>
            </w:r>
          </w:p>
        </w:tc>
      </w:tr>
      <w:tr w:rsidR="004E3A3E" w:rsidRPr="001515BB" w14:paraId="2AA49C5C" w14:textId="77777777" w:rsidTr="004668E7">
        <w:tc>
          <w:tcPr>
            <w:tcW w:w="597" w:type="pct"/>
          </w:tcPr>
          <w:p w14:paraId="7F144325" w14:textId="130DC61D" w:rsidR="004E3A3E" w:rsidRDefault="004E3A3E" w:rsidP="00FB72F6">
            <w:pPr>
              <w:jc w:val="both"/>
            </w:pPr>
            <w:r>
              <w:t>15 Jun 2020</w:t>
            </w:r>
          </w:p>
        </w:tc>
        <w:tc>
          <w:tcPr>
            <w:cnfStyle w:val="000010000000" w:firstRow="0" w:lastRow="0" w:firstColumn="0" w:lastColumn="0" w:oddVBand="1" w:evenVBand="0" w:oddHBand="0" w:evenHBand="0" w:firstRowFirstColumn="0" w:firstRowLastColumn="0" w:lastRowFirstColumn="0" w:lastRowLastColumn="0"/>
            <w:tcW w:w="2475" w:type="pct"/>
          </w:tcPr>
          <w:p w14:paraId="4760E08C" w14:textId="2B1CFBD0" w:rsidR="004E3A3E" w:rsidRPr="001515BB" w:rsidRDefault="004E3A3E" w:rsidP="00FB72F6">
            <w:pPr>
              <w:jc w:val="both"/>
            </w:pPr>
            <w:r w:rsidRPr="004E3A3E">
              <w:t>Rising COVID case numbers in Victoria</w:t>
            </w:r>
          </w:p>
        </w:tc>
        <w:tc>
          <w:tcPr>
            <w:tcW w:w="1928" w:type="pct"/>
          </w:tcPr>
          <w:p w14:paraId="6A93294F" w14:textId="5C16B87C" w:rsidR="004E3A3E" w:rsidRDefault="009D2E36" w:rsidP="00FB72F6">
            <w:pPr>
              <w:jc w:val="both"/>
              <w:cnfStyle w:val="000000000000" w:firstRow="0" w:lastRow="0" w:firstColumn="0" w:lastColumn="0" w:oddVBand="0" w:evenVBand="0" w:oddHBand="0" w:evenHBand="0" w:firstRowFirstColumn="0" w:firstRowLastColumn="0" w:lastRowFirstColumn="0" w:lastRowLastColumn="0"/>
            </w:pPr>
            <w:r w:rsidRPr="009D2E36">
              <w:t>Site closes on-site service but offers takeaway</w:t>
            </w:r>
          </w:p>
        </w:tc>
      </w:tr>
    </w:tbl>
    <w:p w14:paraId="7AECBAC7" w14:textId="77777777" w:rsidR="003F2E43" w:rsidRDefault="003F2E43" w:rsidP="00FB72F6">
      <w:pPr>
        <w:pStyle w:val="BodyText"/>
        <w:jc w:val="both"/>
      </w:pPr>
    </w:p>
    <w:p w14:paraId="1732521A" w14:textId="77777777" w:rsidR="00F61713" w:rsidRDefault="00F61713" w:rsidP="00FB72F6">
      <w:pPr>
        <w:pStyle w:val="BodyText"/>
        <w:jc w:val="both"/>
      </w:pPr>
      <w:r>
        <w:t>Available data includes:</w:t>
      </w:r>
    </w:p>
    <w:p w14:paraId="00846DDD" w14:textId="77777777" w:rsidR="00F61713" w:rsidRDefault="00F61713" w:rsidP="00FB72F6">
      <w:pPr>
        <w:pStyle w:val="BodyText"/>
        <w:jc w:val="both"/>
      </w:pPr>
      <w:r>
        <w:t>-</w:t>
      </w:r>
      <w:r>
        <w:tab/>
        <w:t>Interval data</w:t>
      </w:r>
    </w:p>
    <w:p w14:paraId="73777686" w14:textId="77777777" w:rsidR="00F61713" w:rsidRDefault="00F61713" w:rsidP="00FB72F6">
      <w:pPr>
        <w:pStyle w:val="BodyText"/>
        <w:jc w:val="both"/>
      </w:pPr>
      <w:r>
        <w:t>-</w:t>
      </w:r>
      <w:r>
        <w:tab/>
        <w:t>Weather data</w:t>
      </w:r>
    </w:p>
    <w:p w14:paraId="490AD835" w14:textId="77777777" w:rsidR="00F61713" w:rsidRDefault="00F61713" w:rsidP="00FB72F6">
      <w:pPr>
        <w:pStyle w:val="BodyText"/>
        <w:jc w:val="both"/>
      </w:pPr>
      <w:r>
        <w:t>-</w:t>
      </w:r>
      <w:r>
        <w:tab/>
        <w:t>Staff percent at work</w:t>
      </w:r>
    </w:p>
    <w:p w14:paraId="47ED1EE2" w14:textId="598F0E5B" w:rsidR="00F61713" w:rsidRDefault="00F61713" w:rsidP="00FB72F6">
      <w:pPr>
        <w:pStyle w:val="BodyText"/>
        <w:jc w:val="both"/>
      </w:pPr>
      <w:r>
        <w:t>-</w:t>
      </w:r>
      <w:r>
        <w:tab/>
        <w:t>Number of patrons allowed. For the pre-COVID period its assumed 100 patrons are allowed.</w:t>
      </w:r>
    </w:p>
    <w:p w14:paraId="53A623BB" w14:textId="6236D539" w:rsidR="00F61713" w:rsidRPr="00A03E36" w:rsidRDefault="0025293C" w:rsidP="00FB72F6">
      <w:pPr>
        <w:pStyle w:val="Heading3"/>
        <w:jc w:val="both"/>
      </w:pPr>
      <w:bookmarkStart w:id="253" w:name="_Toc59011670"/>
      <w:bookmarkStart w:id="254" w:name="_Toc75415092"/>
      <w:r w:rsidRPr="00A03E36">
        <w:t>Identify the COVID impacted period</w:t>
      </w:r>
      <w:bookmarkEnd w:id="253"/>
      <w:bookmarkEnd w:id="254"/>
    </w:p>
    <w:p w14:paraId="4CBD2311" w14:textId="4C1BDC74" w:rsidR="00B463C6" w:rsidRDefault="00B463C6" w:rsidP="00FB72F6">
      <w:pPr>
        <w:pStyle w:val="BodyText"/>
        <w:jc w:val="both"/>
      </w:pPr>
      <w:r w:rsidRPr="00B463C6">
        <w:t>The start of the COVID impacted period is 23 March 2020, when the site was closed. The likely date of the end of the COVID impacted period is unknown.</w:t>
      </w:r>
    </w:p>
    <w:p w14:paraId="3815A027" w14:textId="6C924EAC" w:rsidR="00B463C6" w:rsidRPr="00A03E36" w:rsidRDefault="0032552F" w:rsidP="00FB72F6">
      <w:pPr>
        <w:pStyle w:val="Heading3"/>
        <w:jc w:val="both"/>
      </w:pPr>
      <w:bookmarkStart w:id="255" w:name="_Toc59011671"/>
      <w:bookmarkStart w:id="256" w:name="_Toc75415093"/>
      <w:r w:rsidRPr="00A03E36">
        <w:t>Select the method</w:t>
      </w:r>
      <w:bookmarkEnd w:id="255"/>
      <w:bookmarkEnd w:id="256"/>
    </w:p>
    <w:p w14:paraId="182BD7F5" w14:textId="4DF169D3" w:rsidR="00E31CFC" w:rsidRDefault="00E31CFC" w:rsidP="00FB72F6">
      <w:pPr>
        <w:pStyle w:val="BodyText"/>
        <w:jc w:val="both"/>
      </w:pPr>
      <w:r w:rsidRPr="00E31CFC">
        <w:t>The avoided energy method shall be applied</w:t>
      </w:r>
      <w:r>
        <w:t>.</w:t>
      </w:r>
    </w:p>
    <w:p w14:paraId="134BCD7B" w14:textId="6297EA44" w:rsidR="00E31CFC" w:rsidRPr="00A03E36" w:rsidRDefault="00696311" w:rsidP="00FB72F6">
      <w:pPr>
        <w:pStyle w:val="Heading3"/>
        <w:jc w:val="both"/>
      </w:pPr>
      <w:bookmarkStart w:id="257" w:name="_Toc59011672"/>
      <w:bookmarkStart w:id="258" w:name="_Toc75415094"/>
      <w:r w:rsidRPr="00A03E36">
        <w:t>Is there a new normal?</w:t>
      </w:r>
      <w:bookmarkEnd w:id="257"/>
      <w:bookmarkEnd w:id="258"/>
    </w:p>
    <w:p w14:paraId="2573DF22" w14:textId="5FD6EF23" w:rsidR="009654F4" w:rsidRDefault="009654F4" w:rsidP="00FB72F6">
      <w:pPr>
        <w:pStyle w:val="BodyText"/>
        <w:jc w:val="both"/>
      </w:pPr>
      <w:r w:rsidRPr="009654F4">
        <w:t>N/A. VEECs are being created before the end of the COVID impacted period.</w:t>
      </w:r>
    </w:p>
    <w:p w14:paraId="69CFA7C5" w14:textId="04DC8C8D" w:rsidR="009654F4" w:rsidRPr="00A03E36" w:rsidRDefault="00F63791" w:rsidP="00FB72F6">
      <w:pPr>
        <w:pStyle w:val="Heading3"/>
        <w:jc w:val="both"/>
      </w:pPr>
      <w:bookmarkStart w:id="259" w:name="_Toc59011673"/>
      <w:bookmarkStart w:id="260" w:name="_Toc75415095"/>
      <w:r w:rsidRPr="00A03E36">
        <w:t>Application of the method</w:t>
      </w:r>
      <w:bookmarkEnd w:id="259"/>
      <w:bookmarkEnd w:id="260"/>
    </w:p>
    <w:p w14:paraId="13BD5CB8" w14:textId="72D170FB" w:rsidR="00F63791" w:rsidRDefault="00C328A6" w:rsidP="00FB72F6">
      <w:pPr>
        <w:pStyle w:val="Heading4"/>
        <w:jc w:val="both"/>
      </w:pPr>
      <w:r w:rsidRPr="00C328A6">
        <w:t>Check that the data meets the requirements of the method</w:t>
      </w:r>
    </w:p>
    <w:p w14:paraId="67E83003" w14:textId="271459E7" w:rsidR="00681B23" w:rsidRPr="00681B23" w:rsidRDefault="00681B23" w:rsidP="00681B23">
      <w:pPr>
        <w:pStyle w:val="BodyText"/>
        <w:jc w:val="both"/>
        <w:rPr>
          <w:lang w:eastAsia="en-AU"/>
        </w:rPr>
      </w:pPr>
      <w:r>
        <w:rPr>
          <w:lang w:eastAsia="en-AU"/>
        </w:rPr>
        <w:fldChar w:fldCharType="begin"/>
      </w:r>
      <w:r>
        <w:rPr>
          <w:lang w:eastAsia="en-AU"/>
        </w:rPr>
        <w:instrText xml:space="preserve"> REF _Ref69989796 \h </w:instrText>
      </w:r>
      <w:r>
        <w:rPr>
          <w:lang w:eastAsia="en-AU"/>
        </w:rPr>
      </w:r>
      <w:r>
        <w:rPr>
          <w:lang w:eastAsia="en-AU"/>
        </w:rPr>
        <w:fldChar w:fldCharType="separate"/>
      </w:r>
      <w:r>
        <w:t xml:space="preserve">Table </w:t>
      </w:r>
      <w:r>
        <w:rPr>
          <w:noProof/>
        </w:rPr>
        <w:t>13</w:t>
      </w:r>
      <w:r>
        <w:rPr>
          <w:lang w:eastAsia="en-AU"/>
        </w:rPr>
        <w:fldChar w:fldCharType="end"/>
      </w:r>
      <w:r>
        <w:rPr>
          <w:lang w:eastAsia="en-AU"/>
        </w:rPr>
        <w:t xml:space="preserve"> shows an example of how to check that the requirements for these COVID provisions are being met.</w:t>
      </w:r>
    </w:p>
    <w:p w14:paraId="40AFEAF7" w14:textId="77777777" w:rsidR="009676AD" w:rsidRDefault="009676AD">
      <w:pPr>
        <w:rPr>
          <w:b/>
          <w:bCs/>
          <w:sz w:val="16"/>
        </w:rPr>
      </w:pPr>
      <w:bookmarkStart w:id="261" w:name="_Ref69989796"/>
      <w:r>
        <w:br w:type="page"/>
      </w:r>
    </w:p>
    <w:p w14:paraId="1DE8282C" w14:textId="41BB120A" w:rsidR="00783F1B" w:rsidRDefault="00783F1B" w:rsidP="00455D3B">
      <w:pPr>
        <w:pStyle w:val="Caption"/>
        <w:spacing w:after="0"/>
        <w:jc w:val="both"/>
      </w:pPr>
      <w:bookmarkStart w:id="262" w:name="_Toc73622872"/>
      <w:r>
        <w:t xml:space="preserve">Table </w:t>
      </w:r>
      <w:r>
        <w:fldChar w:fldCharType="begin"/>
      </w:r>
      <w:r>
        <w:instrText>SEQ Table \* ARABIC</w:instrText>
      </w:r>
      <w:r>
        <w:fldChar w:fldCharType="separate"/>
      </w:r>
      <w:r w:rsidR="000F4D3C">
        <w:rPr>
          <w:noProof/>
        </w:rPr>
        <w:t>13</w:t>
      </w:r>
      <w:r>
        <w:fldChar w:fldCharType="end"/>
      </w:r>
      <w:bookmarkEnd w:id="261"/>
      <w:r>
        <w:t xml:space="preserve"> </w:t>
      </w:r>
      <w:r w:rsidRPr="00EC1E57">
        <w:t>Avoided energy method example - check against method provisions</w:t>
      </w:r>
      <w:bookmarkEnd w:id="262"/>
    </w:p>
    <w:tbl>
      <w:tblPr>
        <w:tblStyle w:val="TableGrid"/>
        <w:tblW w:w="4927" w:type="pct"/>
        <w:tblLook w:val="00A0" w:firstRow="1" w:lastRow="0" w:firstColumn="1" w:lastColumn="0" w:noHBand="0" w:noVBand="0"/>
      </w:tblPr>
      <w:tblGrid>
        <w:gridCol w:w="3260"/>
        <w:gridCol w:w="6238"/>
      </w:tblGrid>
      <w:tr w:rsidR="009548E6" w:rsidRPr="001515BB" w14:paraId="6256F02C" w14:textId="77777777" w:rsidTr="004668E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716" w:type="pct"/>
          </w:tcPr>
          <w:p w14:paraId="1AEF6A46" w14:textId="553C7647" w:rsidR="009548E6" w:rsidRPr="001515BB" w:rsidRDefault="009548E6" w:rsidP="00FB72F6">
            <w:pPr>
              <w:keepNext/>
              <w:keepLines/>
              <w:jc w:val="both"/>
              <w:rPr>
                <w:rFonts w:cs="Arial"/>
                <w:b/>
                <w:color w:val="FFFFFF"/>
              </w:rPr>
            </w:pPr>
            <w:r>
              <w:rPr>
                <w:rFonts w:cs="Arial"/>
                <w:b/>
                <w:color w:val="FFFFFF"/>
              </w:rPr>
              <w:t>Provision</w:t>
            </w:r>
          </w:p>
        </w:tc>
        <w:tc>
          <w:tcPr>
            <w:cnfStyle w:val="000010000000" w:firstRow="0" w:lastRow="0" w:firstColumn="0" w:lastColumn="0" w:oddVBand="1" w:evenVBand="0" w:oddHBand="0" w:evenHBand="0" w:firstRowFirstColumn="0" w:firstRowLastColumn="0" w:lastRowFirstColumn="0" w:lastRowLastColumn="0"/>
            <w:tcW w:w="3284" w:type="pct"/>
          </w:tcPr>
          <w:p w14:paraId="6DCCBC0B" w14:textId="661D35C7" w:rsidR="009548E6" w:rsidRPr="001515BB" w:rsidRDefault="009548E6" w:rsidP="00FB72F6">
            <w:pPr>
              <w:jc w:val="both"/>
              <w:rPr>
                <w:rFonts w:cs="Arial"/>
                <w:b/>
                <w:color w:val="FFFFFF"/>
              </w:rPr>
            </w:pPr>
            <w:r>
              <w:rPr>
                <w:rFonts w:cs="Arial"/>
                <w:b/>
                <w:color w:val="FFFFFF"/>
              </w:rPr>
              <w:t>Is the requirement met?</w:t>
            </w:r>
          </w:p>
        </w:tc>
      </w:tr>
      <w:tr w:rsidR="009548E6" w:rsidRPr="001515BB" w14:paraId="5A14591F" w14:textId="77777777" w:rsidTr="004668E7">
        <w:tc>
          <w:tcPr>
            <w:tcW w:w="1716" w:type="pct"/>
          </w:tcPr>
          <w:p w14:paraId="3C48C3B1" w14:textId="6A603963" w:rsidR="009548E6" w:rsidRPr="001515BB" w:rsidRDefault="009548E6" w:rsidP="00FB72F6">
            <w:pPr>
              <w:jc w:val="both"/>
              <w:rPr>
                <w:rFonts w:cs="Arial"/>
              </w:rPr>
            </w:pPr>
            <w:r w:rsidRPr="009548E6">
              <w:rPr>
                <w:rFonts w:cs="Arial"/>
              </w:rPr>
              <w:t xml:space="preserve">The </w:t>
            </w:r>
            <w:r w:rsidR="00C81A84">
              <w:rPr>
                <w:rFonts w:cs="Arial"/>
              </w:rPr>
              <w:t>COVID-containing</w:t>
            </w:r>
            <w:r w:rsidR="00C81A84" w:rsidRPr="009548E6">
              <w:rPr>
                <w:rFonts w:cs="Arial"/>
              </w:rPr>
              <w:t xml:space="preserve"> </w:t>
            </w:r>
            <w:r w:rsidRPr="009548E6">
              <w:rPr>
                <w:rFonts w:cs="Arial"/>
              </w:rPr>
              <w:t>period includes time both during COVID and outside of COVID</w:t>
            </w:r>
          </w:p>
        </w:tc>
        <w:tc>
          <w:tcPr>
            <w:cnfStyle w:val="000010000000" w:firstRow="0" w:lastRow="0" w:firstColumn="0" w:lastColumn="0" w:oddVBand="1" w:evenVBand="0" w:oddHBand="0" w:evenHBand="0" w:firstRowFirstColumn="0" w:firstRowLastColumn="0" w:lastRowFirstColumn="0" w:lastRowLastColumn="0"/>
            <w:tcW w:w="3284" w:type="pct"/>
          </w:tcPr>
          <w:p w14:paraId="4E8832DE" w14:textId="41FB99BA" w:rsidR="009548E6" w:rsidRPr="001515BB" w:rsidRDefault="00CF2720" w:rsidP="00FB72F6">
            <w:pPr>
              <w:jc w:val="both"/>
              <w:rPr>
                <w:rFonts w:cs="Arial"/>
              </w:rPr>
            </w:pPr>
            <w:r w:rsidRPr="00CF2720">
              <w:rPr>
                <w:rFonts w:cs="Arial"/>
              </w:rPr>
              <w:t>Yes. The operating period includes time in and out of COVID</w:t>
            </w:r>
            <w:r w:rsidR="007F3F8D">
              <w:rPr>
                <w:rFonts w:cs="Arial"/>
              </w:rPr>
              <w:t>.</w:t>
            </w:r>
          </w:p>
        </w:tc>
      </w:tr>
      <w:tr w:rsidR="009548E6" w:rsidRPr="001515BB" w14:paraId="6868DB0E" w14:textId="77777777" w:rsidTr="004668E7">
        <w:tc>
          <w:tcPr>
            <w:tcW w:w="1716" w:type="pct"/>
          </w:tcPr>
          <w:p w14:paraId="59ABD85F" w14:textId="1657483B" w:rsidR="009548E6" w:rsidRPr="001515BB" w:rsidRDefault="009548E6" w:rsidP="00FB72F6">
            <w:pPr>
              <w:jc w:val="both"/>
              <w:rPr>
                <w:rFonts w:cs="Arial"/>
              </w:rPr>
            </w:pPr>
            <w:r w:rsidRPr="009548E6">
              <w:rPr>
                <w:rFonts w:cs="Arial"/>
              </w:rPr>
              <w:t xml:space="preserve">The </w:t>
            </w:r>
            <w:r w:rsidR="00664DB5">
              <w:rPr>
                <w:rFonts w:cs="Arial"/>
              </w:rPr>
              <w:t>COVID-free</w:t>
            </w:r>
            <w:r w:rsidRPr="009548E6">
              <w:rPr>
                <w:rFonts w:cs="Arial"/>
              </w:rPr>
              <w:t xml:space="preserve"> period is in a period</w:t>
            </w:r>
            <w:r w:rsidR="00C472E9">
              <w:rPr>
                <w:rFonts w:cs="Arial"/>
              </w:rPr>
              <w:t xml:space="preserve"> completely</w:t>
            </w:r>
            <w:r w:rsidRPr="009548E6">
              <w:rPr>
                <w:rFonts w:cs="Arial"/>
              </w:rPr>
              <w:t xml:space="preserve"> outside of COVID</w:t>
            </w:r>
          </w:p>
        </w:tc>
        <w:tc>
          <w:tcPr>
            <w:cnfStyle w:val="000010000000" w:firstRow="0" w:lastRow="0" w:firstColumn="0" w:lastColumn="0" w:oddVBand="1" w:evenVBand="0" w:oddHBand="0" w:evenHBand="0" w:firstRowFirstColumn="0" w:firstRowLastColumn="0" w:lastRowFirstColumn="0" w:lastRowLastColumn="0"/>
            <w:tcW w:w="3284" w:type="pct"/>
          </w:tcPr>
          <w:p w14:paraId="309893BF" w14:textId="6C453BAD" w:rsidR="009548E6" w:rsidRPr="001515BB" w:rsidRDefault="00CF2720" w:rsidP="00FB72F6">
            <w:pPr>
              <w:jc w:val="both"/>
              <w:rPr>
                <w:rFonts w:cs="Arial"/>
              </w:rPr>
            </w:pPr>
            <w:r w:rsidRPr="00CF2720">
              <w:rPr>
                <w:rFonts w:cs="Arial"/>
              </w:rPr>
              <w:t>Yes. The baseline occurs before COVID</w:t>
            </w:r>
            <w:r w:rsidR="007F3F8D">
              <w:rPr>
                <w:rFonts w:cs="Arial"/>
              </w:rPr>
              <w:t>.</w:t>
            </w:r>
          </w:p>
        </w:tc>
      </w:tr>
      <w:tr w:rsidR="009548E6" w:rsidRPr="001515BB" w14:paraId="0C138D04" w14:textId="77777777" w:rsidTr="004668E7">
        <w:tc>
          <w:tcPr>
            <w:tcW w:w="1716" w:type="pct"/>
          </w:tcPr>
          <w:p w14:paraId="19A88BAB" w14:textId="27713D87" w:rsidR="009548E6" w:rsidRPr="001515BB" w:rsidRDefault="009548E6" w:rsidP="00FB72F6">
            <w:pPr>
              <w:jc w:val="both"/>
              <w:rPr>
                <w:rFonts w:cs="Arial"/>
              </w:rPr>
            </w:pPr>
            <w:r w:rsidRPr="009548E6">
              <w:rPr>
                <w:rFonts w:cs="Arial"/>
              </w:rPr>
              <w:t xml:space="preserve">At least 3 months (monthly or fortnightly model), 10 weeks (weekly model) or 30 days (daily model) of the </w:t>
            </w:r>
            <w:r w:rsidR="00C81A84">
              <w:rPr>
                <w:rFonts w:cs="Arial"/>
              </w:rPr>
              <w:t>COVID-containing</w:t>
            </w:r>
            <w:r w:rsidR="00C81A84" w:rsidRPr="009548E6">
              <w:rPr>
                <w:rFonts w:cs="Arial"/>
              </w:rPr>
              <w:t xml:space="preserve"> </w:t>
            </w:r>
            <w:r w:rsidRPr="009548E6">
              <w:rPr>
                <w:rFonts w:cs="Arial"/>
              </w:rPr>
              <w:t>period must be outside COVID</w:t>
            </w:r>
          </w:p>
        </w:tc>
        <w:tc>
          <w:tcPr>
            <w:cnfStyle w:val="000010000000" w:firstRow="0" w:lastRow="0" w:firstColumn="0" w:lastColumn="0" w:oddVBand="1" w:evenVBand="0" w:oddHBand="0" w:evenHBand="0" w:firstRowFirstColumn="0" w:firstRowLastColumn="0" w:lastRowFirstColumn="0" w:lastRowLastColumn="0"/>
            <w:tcW w:w="3284" w:type="pct"/>
          </w:tcPr>
          <w:p w14:paraId="28FCFA1A" w14:textId="370F4426" w:rsidR="009548E6" w:rsidRPr="009C6F0D" w:rsidRDefault="00CF2720" w:rsidP="00FB72F6">
            <w:pPr>
              <w:jc w:val="both"/>
            </w:pPr>
            <w:r w:rsidRPr="00CF2720">
              <w:t>The operating period will start from 3 Feb 2020, straight after the activity commissioning was completed. This gives 49 days (7 weeks) before COVID restrictions were implemented (on 23 March). So, the requirement is met, but only for a daily model</w:t>
            </w:r>
            <w:r w:rsidR="007F3F8D">
              <w:t>.</w:t>
            </w:r>
          </w:p>
        </w:tc>
      </w:tr>
      <w:tr w:rsidR="009548E6" w:rsidRPr="001515BB" w14:paraId="4B3D3E78" w14:textId="77777777" w:rsidTr="004668E7">
        <w:tc>
          <w:tcPr>
            <w:tcW w:w="1716" w:type="pct"/>
          </w:tcPr>
          <w:p w14:paraId="65159690" w14:textId="183A2230" w:rsidR="009548E6" w:rsidRPr="009548E6" w:rsidRDefault="009548E6" w:rsidP="00FB72F6">
            <w:pPr>
              <w:jc w:val="both"/>
              <w:rPr>
                <w:rFonts w:cs="Arial"/>
              </w:rPr>
            </w:pPr>
            <w:r w:rsidRPr="009548E6">
              <w:rPr>
                <w:rFonts w:cs="Arial"/>
              </w:rPr>
              <w:t>At least one of the IVs must explain the variation in energy use during COVID</w:t>
            </w:r>
          </w:p>
        </w:tc>
        <w:tc>
          <w:tcPr>
            <w:cnfStyle w:val="000010000000" w:firstRow="0" w:lastRow="0" w:firstColumn="0" w:lastColumn="0" w:oddVBand="1" w:evenVBand="0" w:oddHBand="0" w:evenHBand="0" w:firstRowFirstColumn="0" w:firstRowLastColumn="0" w:lastRowFirstColumn="0" w:lastRowLastColumn="0"/>
            <w:tcW w:w="3284" w:type="pct"/>
          </w:tcPr>
          <w:p w14:paraId="083DF06D" w14:textId="44CB452E" w:rsidR="009548E6" w:rsidRPr="001515BB" w:rsidRDefault="00CF2720" w:rsidP="00FB72F6">
            <w:pPr>
              <w:jc w:val="both"/>
              <w:rPr>
                <w:rFonts w:cs="Arial"/>
              </w:rPr>
            </w:pPr>
            <w:r w:rsidRPr="00CF2720">
              <w:rPr>
                <w:rFonts w:cs="Arial"/>
              </w:rPr>
              <w:t>In the operating period permissible patrons and percent staff in attendance explain the variation in energy use. For both t stats &gt; |2| are achieved</w:t>
            </w:r>
            <w:r w:rsidR="00EF78B0">
              <w:rPr>
                <w:rFonts w:cs="Arial"/>
              </w:rPr>
              <w:t>.</w:t>
            </w:r>
          </w:p>
        </w:tc>
      </w:tr>
      <w:tr w:rsidR="009548E6" w:rsidRPr="001515BB" w14:paraId="7F15BF91" w14:textId="77777777" w:rsidTr="004668E7">
        <w:tc>
          <w:tcPr>
            <w:tcW w:w="1716" w:type="pct"/>
          </w:tcPr>
          <w:p w14:paraId="07925644" w14:textId="4386708E" w:rsidR="009548E6" w:rsidRPr="001515BB" w:rsidRDefault="009548E6" w:rsidP="00FB72F6">
            <w:pPr>
              <w:jc w:val="both"/>
              <w:rPr>
                <w:rFonts w:cs="Arial"/>
              </w:rPr>
            </w:pPr>
            <w:r w:rsidRPr="009548E6">
              <w:rPr>
                <w:rFonts w:cs="Arial"/>
              </w:rPr>
              <w:t>If a baseline model already exists, and the back-cast version of this method is being applied, it must be abandoned</w:t>
            </w:r>
          </w:p>
        </w:tc>
        <w:tc>
          <w:tcPr>
            <w:cnfStyle w:val="000010000000" w:firstRow="0" w:lastRow="0" w:firstColumn="0" w:lastColumn="0" w:oddVBand="1" w:evenVBand="0" w:oddHBand="0" w:evenHBand="0" w:firstRowFirstColumn="0" w:firstRowLastColumn="0" w:lastRowFirstColumn="0" w:lastRowLastColumn="0"/>
            <w:tcW w:w="3284" w:type="pct"/>
          </w:tcPr>
          <w:p w14:paraId="14042BEC" w14:textId="4529D4F2" w:rsidR="009548E6" w:rsidRPr="001515BB" w:rsidRDefault="00CF2720" w:rsidP="00FB72F6">
            <w:pPr>
              <w:jc w:val="both"/>
              <w:rPr>
                <w:rFonts w:cs="Arial"/>
              </w:rPr>
            </w:pPr>
            <w:r w:rsidRPr="00CF2720">
              <w:rPr>
                <w:rFonts w:cs="Arial"/>
              </w:rPr>
              <w:t>No baseline model already exists</w:t>
            </w:r>
            <w:r w:rsidR="00EF78B0">
              <w:rPr>
                <w:rFonts w:cs="Arial"/>
              </w:rPr>
              <w:t>.</w:t>
            </w:r>
          </w:p>
        </w:tc>
      </w:tr>
      <w:tr w:rsidR="009548E6" w:rsidRPr="001515BB" w14:paraId="2BE4F618" w14:textId="77777777" w:rsidTr="004668E7">
        <w:tc>
          <w:tcPr>
            <w:tcW w:w="1716" w:type="pct"/>
          </w:tcPr>
          <w:p w14:paraId="00631EC8" w14:textId="3E521EB6" w:rsidR="009548E6" w:rsidRPr="001515BB" w:rsidRDefault="009548E6" w:rsidP="00FB72F6">
            <w:pPr>
              <w:jc w:val="both"/>
            </w:pPr>
            <w:r w:rsidRPr="009548E6">
              <w:t xml:space="preserve">The </w:t>
            </w:r>
            <w:r w:rsidR="00712BD4">
              <w:t>COVID-free</w:t>
            </w:r>
            <w:r w:rsidRPr="009548E6">
              <w:t xml:space="preserve"> year must be selected as the normal year</w:t>
            </w:r>
          </w:p>
        </w:tc>
        <w:tc>
          <w:tcPr>
            <w:cnfStyle w:val="000010000000" w:firstRow="0" w:lastRow="0" w:firstColumn="0" w:lastColumn="0" w:oddVBand="1" w:evenVBand="0" w:oddHBand="0" w:evenHBand="0" w:firstRowFirstColumn="0" w:firstRowLastColumn="0" w:lastRowFirstColumn="0" w:lastRowLastColumn="0"/>
            <w:tcW w:w="3284" w:type="pct"/>
          </w:tcPr>
          <w:p w14:paraId="75A090EE" w14:textId="70DB1C95" w:rsidR="009548E6" w:rsidRPr="001515BB" w:rsidRDefault="00CF2720" w:rsidP="00FB72F6">
            <w:pPr>
              <w:jc w:val="both"/>
            </w:pPr>
            <w:r w:rsidRPr="00CF2720">
              <w:t>The baseline period is chosen as the normal year. It runs from 20 January 2019 to 19 January 2020</w:t>
            </w:r>
            <w:r w:rsidR="00EF78B0">
              <w:t>.</w:t>
            </w:r>
          </w:p>
        </w:tc>
      </w:tr>
      <w:tr w:rsidR="009548E6" w:rsidRPr="001515BB" w14:paraId="13393F90" w14:textId="77777777" w:rsidTr="004668E7">
        <w:tc>
          <w:tcPr>
            <w:tcW w:w="1716" w:type="pct"/>
          </w:tcPr>
          <w:p w14:paraId="09C1D3B5" w14:textId="686958B4" w:rsidR="009548E6" w:rsidRPr="001515BB" w:rsidRDefault="00CF2720" w:rsidP="00FB72F6">
            <w:pPr>
              <w:jc w:val="both"/>
            </w:pPr>
            <w:r w:rsidRPr="00CF2720">
              <w:t>A Bias Adjustment Factor (BAF) must be applied</w:t>
            </w:r>
          </w:p>
        </w:tc>
        <w:tc>
          <w:tcPr>
            <w:cnfStyle w:val="000010000000" w:firstRow="0" w:lastRow="0" w:firstColumn="0" w:lastColumn="0" w:oddVBand="1" w:evenVBand="0" w:oddHBand="0" w:evenHBand="0" w:firstRowFirstColumn="0" w:firstRowLastColumn="0" w:lastRowFirstColumn="0" w:lastRowLastColumn="0"/>
            <w:tcW w:w="3284" w:type="pct"/>
          </w:tcPr>
          <w:p w14:paraId="6BE38A30" w14:textId="20E463B6" w:rsidR="009548E6" w:rsidRPr="001515BB" w:rsidRDefault="00CF2720" w:rsidP="00FB72F6">
            <w:pPr>
              <w:jc w:val="both"/>
            </w:pPr>
            <w:r w:rsidRPr="00CF2720">
              <w:t>As shown below</w:t>
            </w:r>
            <w:r w:rsidR="00EF78B0">
              <w:t>.</w:t>
            </w:r>
          </w:p>
        </w:tc>
      </w:tr>
      <w:tr w:rsidR="009548E6" w:rsidRPr="001515BB" w14:paraId="7A38F012" w14:textId="77777777" w:rsidTr="004668E7">
        <w:tc>
          <w:tcPr>
            <w:tcW w:w="1716" w:type="pct"/>
          </w:tcPr>
          <w:p w14:paraId="265B91BD" w14:textId="676B557F" w:rsidR="009548E6" w:rsidRPr="001515BB" w:rsidRDefault="00CF2720" w:rsidP="00FB72F6">
            <w:pPr>
              <w:jc w:val="both"/>
            </w:pPr>
            <w:r w:rsidRPr="00CF2720">
              <w:t xml:space="preserve">The overall uncertainty shall be the uncertainty in the </w:t>
            </w:r>
            <w:r w:rsidR="007D0FF7">
              <w:t>COVID-containing</w:t>
            </w:r>
            <w:r w:rsidR="007D0FF7" w:rsidRPr="00CF2720">
              <w:t xml:space="preserve"> </w:t>
            </w:r>
            <w:r w:rsidRPr="00CF2720">
              <w:t>period multiplied by 2</w:t>
            </w:r>
          </w:p>
        </w:tc>
        <w:tc>
          <w:tcPr>
            <w:cnfStyle w:val="000010000000" w:firstRow="0" w:lastRow="0" w:firstColumn="0" w:lastColumn="0" w:oddVBand="1" w:evenVBand="0" w:oddHBand="0" w:evenHBand="0" w:firstRowFirstColumn="0" w:firstRowLastColumn="0" w:lastRowFirstColumn="0" w:lastRowLastColumn="0"/>
            <w:tcW w:w="3284" w:type="pct"/>
          </w:tcPr>
          <w:p w14:paraId="21F2C9EB" w14:textId="79751FCE" w:rsidR="009548E6" w:rsidRPr="001515BB" w:rsidRDefault="00CF2720" w:rsidP="00FB72F6">
            <w:pPr>
              <w:jc w:val="both"/>
            </w:pPr>
            <w:r w:rsidRPr="00CF2720">
              <w:t>As shown below</w:t>
            </w:r>
            <w:r w:rsidR="00905487">
              <w:t>.</w:t>
            </w:r>
          </w:p>
        </w:tc>
      </w:tr>
    </w:tbl>
    <w:p w14:paraId="1CD2ABCB" w14:textId="77777777" w:rsidR="00DA3407" w:rsidRPr="00803F85" w:rsidRDefault="00DA3407" w:rsidP="00FB72F6">
      <w:pPr>
        <w:pStyle w:val="BodyText"/>
        <w:jc w:val="both"/>
        <w:rPr>
          <w:rFonts w:asciiTheme="majorHAnsi" w:hAnsiTheme="majorHAnsi" w:cstheme="majorHAnsi"/>
        </w:rPr>
      </w:pPr>
    </w:p>
    <w:p w14:paraId="2F30F09D" w14:textId="59593796" w:rsidR="00DF3498" w:rsidRPr="00895677" w:rsidRDefault="00885DA8" w:rsidP="00FB72F6">
      <w:pPr>
        <w:pStyle w:val="BodyText"/>
        <w:jc w:val="both"/>
        <w:rPr>
          <w:rFonts w:asciiTheme="majorHAnsi" w:eastAsiaTheme="majorEastAsia" w:hAnsiTheme="majorHAnsi" w:cstheme="majorBidi"/>
          <w:b/>
          <w:bCs/>
          <w:i/>
          <w:iCs/>
          <w:color w:val="494847"/>
          <w:lang w:eastAsia="en-AU"/>
        </w:rPr>
      </w:pPr>
      <w:bookmarkStart w:id="263" w:name="_Toc50528778"/>
      <w:r>
        <w:rPr>
          <w:b/>
          <w:bCs/>
          <w:i/>
          <w:iCs/>
          <w:lang w:eastAsia="en-AU"/>
        </w:rPr>
        <w:t>7.2.</w:t>
      </w:r>
      <w:r w:rsidR="00201884">
        <w:rPr>
          <w:b/>
          <w:bCs/>
          <w:i/>
          <w:iCs/>
          <w:lang w:eastAsia="en-AU"/>
        </w:rPr>
        <w:t>7.2</w:t>
      </w:r>
      <w:r w:rsidR="00201884">
        <w:rPr>
          <w:b/>
          <w:bCs/>
          <w:i/>
          <w:iCs/>
          <w:lang w:eastAsia="en-AU"/>
        </w:rPr>
        <w:tab/>
      </w:r>
      <w:r w:rsidR="00DF3498" w:rsidRPr="00895677">
        <w:rPr>
          <w:rFonts w:asciiTheme="majorHAnsi" w:eastAsiaTheme="majorEastAsia" w:hAnsiTheme="majorHAnsi" w:cstheme="majorBidi"/>
          <w:b/>
          <w:bCs/>
          <w:i/>
          <w:iCs/>
          <w:color w:val="494847"/>
          <w:lang w:eastAsia="en-AU"/>
        </w:rPr>
        <w:t>Identify the period to be modelled</w:t>
      </w:r>
      <w:bookmarkEnd w:id="263"/>
    </w:p>
    <w:p w14:paraId="63B892C2" w14:textId="3C3DEB43" w:rsidR="002B0843" w:rsidRDefault="002B0843" w:rsidP="00FB72F6">
      <w:pPr>
        <w:pStyle w:val="BodyText"/>
        <w:jc w:val="both"/>
      </w:pPr>
      <w:r>
        <w:t xml:space="preserve">The </w:t>
      </w:r>
      <w:r w:rsidR="00712BD4">
        <w:t xml:space="preserve">COVID-containing period, in this case the </w:t>
      </w:r>
      <w:r>
        <w:t>operating period</w:t>
      </w:r>
      <w:r w:rsidR="00712BD4">
        <w:t>,</w:t>
      </w:r>
      <w:r>
        <w:t xml:space="preserve"> will be modelled. </w:t>
      </w:r>
    </w:p>
    <w:p w14:paraId="33E7F170" w14:textId="18FA8E1F" w:rsidR="002B0843" w:rsidRDefault="002B0843" w:rsidP="00FB72F6">
      <w:pPr>
        <w:pStyle w:val="BodyText"/>
        <w:jc w:val="both"/>
      </w:pPr>
      <w:r>
        <w:t xml:space="preserve">The operating period is considered to run from 3 February 2020. It would normally run for 12 months, but for the purpose of creating this example is considered to run to 30 July 2020. Note that a short operating period, less than a full operating cycle, is not in compliance with the requirements of this </w:t>
      </w:r>
      <w:r w:rsidR="009F6F3A">
        <w:t>method and</w:t>
      </w:r>
      <w:r>
        <w:t xml:space="preserve"> has only been </w:t>
      </w:r>
      <w:r w:rsidR="00D32563">
        <w:t xml:space="preserve">used </w:t>
      </w:r>
      <w:r>
        <w:t>to illustrate application of the model, with complete data not yet available.</w:t>
      </w:r>
    </w:p>
    <w:p w14:paraId="25707CF2" w14:textId="7CB39C23" w:rsidR="002B0843" w:rsidRPr="00895677" w:rsidRDefault="00850BC9" w:rsidP="00FB72F6">
      <w:pPr>
        <w:pStyle w:val="BodyText"/>
        <w:jc w:val="both"/>
        <w:rPr>
          <w:rFonts w:asciiTheme="majorHAnsi" w:eastAsiaTheme="majorEastAsia" w:hAnsiTheme="majorHAnsi" w:cstheme="majorBidi"/>
          <w:b/>
          <w:bCs/>
          <w:i/>
          <w:iCs/>
          <w:color w:val="494847"/>
          <w:lang w:eastAsia="en-AU"/>
        </w:rPr>
      </w:pPr>
      <w:r w:rsidRPr="00850BC9">
        <w:rPr>
          <w:b/>
          <w:bCs/>
          <w:i/>
          <w:iCs/>
        </w:rPr>
        <w:t>7.2.7.3</w:t>
      </w:r>
      <w:r w:rsidRPr="00850BC9">
        <w:rPr>
          <w:b/>
          <w:bCs/>
          <w:i/>
          <w:iCs/>
        </w:rPr>
        <w:tab/>
      </w:r>
      <w:r w:rsidRPr="00895677">
        <w:rPr>
          <w:rFonts w:asciiTheme="majorHAnsi" w:eastAsiaTheme="majorEastAsia" w:hAnsiTheme="majorHAnsi" w:cstheme="majorBidi"/>
          <w:b/>
          <w:bCs/>
          <w:i/>
          <w:iCs/>
          <w:color w:val="494847"/>
          <w:lang w:eastAsia="en-AU"/>
        </w:rPr>
        <w:t>Develop the model</w:t>
      </w:r>
    </w:p>
    <w:p w14:paraId="1AB3F452" w14:textId="009D2332" w:rsidR="00152EF0" w:rsidRDefault="009F6F3A" w:rsidP="00FB72F6">
      <w:pPr>
        <w:pStyle w:val="BodyText"/>
        <w:jc w:val="both"/>
      </w:pPr>
      <w:r>
        <w:t>An</w:t>
      </w:r>
      <w:r w:rsidR="00152EF0">
        <w:t xml:space="preserve"> operating model has been built using HDD, CDD, permissible patrons, </w:t>
      </w:r>
      <w:r w:rsidR="00911BE5">
        <w:t xml:space="preserve">and </w:t>
      </w:r>
      <w:r w:rsidR="00152EF0">
        <w:t xml:space="preserve">percent staff in attendance. In this way we capture a range of independent variables spanning both the period before COVID and during COVID. </w:t>
      </w:r>
    </w:p>
    <w:p w14:paraId="782F8FCC" w14:textId="34F66EC7" w:rsidR="00DA3407" w:rsidRDefault="00152EF0" w:rsidP="00FB72F6">
      <w:pPr>
        <w:pStyle w:val="BodyText"/>
        <w:jc w:val="both"/>
      </w:pPr>
      <w:r>
        <w:t xml:space="preserve">The HDD and CDD balance point are both set at </w:t>
      </w:r>
      <w:r w:rsidR="00911BE5">
        <w:t>15°C</w:t>
      </w:r>
      <w:r>
        <w:t>, based on a scatterplot of kWh vs temperature in the baseline period. This scatterplot also confirms that HDD and CDD drive energy usage.</w:t>
      </w:r>
    </w:p>
    <w:p w14:paraId="58E3D5A8" w14:textId="32EF0EE1" w:rsidR="00EB0FC4" w:rsidRDefault="3346D75B" w:rsidP="00FB72F6">
      <w:pPr>
        <w:pStyle w:val="BodyText"/>
        <w:keepNext/>
        <w:jc w:val="both"/>
      </w:pPr>
      <w:r>
        <w:rPr>
          <w:noProof/>
        </w:rPr>
        <w:drawing>
          <wp:inline distT="0" distB="0" distL="0" distR="0" wp14:anchorId="39416709" wp14:editId="3040F8BF">
            <wp:extent cx="4410075" cy="2628265"/>
            <wp:effectExtent l="0" t="0" r="952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rotWithShape="1">
                    <a:blip r:embed="rId48">
                      <a:extLst>
                        <a:ext uri="{28A0092B-C50C-407E-A947-70E740481C1C}">
                          <a14:useLocalDpi xmlns:a14="http://schemas.microsoft.com/office/drawing/2010/main" val="0"/>
                        </a:ext>
                      </a:extLst>
                    </a:blip>
                    <a:srcRect l="1662" t="1724" r="2123" b="3082"/>
                    <a:stretch/>
                  </pic:blipFill>
                  <pic:spPr bwMode="auto">
                    <a:xfrm>
                      <a:off x="0" y="0"/>
                      <a:ext cx="4411142" cy="2628901"/>
                    </a:xfrm>
                    <a:prstGeom prst="rect">
                      <a:avLst/>
                    </a:prstGeom>
                    <a:ln>
                      <a:noFill/>
                    </a:ln>
                    <a:extLst>
                      <a:ext uri="{53640926-AAD7-44D8-BBD7-CCE9431645EC}">
                        <a14:shadowObscured xmlns:a14="http://schemas.microsoft.com/office/drawing/2010/main"/>
                      </a:ext>
                    </a:extLst>
                  </pic:spPr>
                </pic:pic>
              </a:graphicData>
            </a:graphic>
          </wp:inline>
        </w:drawing>
      </w:r>
    </w:p>
    <w:p w14:paraId="5D8C0C92" w14:textId="445B5279" w:rsidR="00152EF0" w:rsidRDefault="00EB0FC4" w:rsidP="00455D3B">
      <w:pPr>
        <w:pStyle w:val="Caption"/>
        <w:spacing w:before="0"/>
        <w:jc w:val="both"/>
      </w:pPr>
      <w:bookmarkStart w:id="264" w:name="_Toc73622855"/>
      <w:r>
        <w:t xml:space="preserve">Figure </w:t>
      </w:r>
      <w:r>
        <w:fldChar w:fldCharType="begin"/>
      </w:r>
      <w:r>
        <w:instrText>SEQ Figure \* ARABIC</w:instrText>
      </w:r>
      <w:r>
        <w:fldChar w:fldCharType="separate"/>
      </w:r>
      <w:r>
        <w:rPr>
          <w:noProof/>
        </w:rPr>
        <w:t>10</w:t>
      </w:r>
      <w:r>
        <w:fldChar w:fldCharType="end"/>
      </w:r>
      <w:r>
        <w:t xml:space="preserve"> </w:t>
      </w:r>
      <w:r w:rsidRPr="00211CEC">
        <w:t>Avoided energy method example - Baseline energy vs temperature scatterplot</w:t>
      </w:r>
      <w:bookmarkEnd w:id="264"/>
    </w:p>
    <w:p w14:paraId="21ABDB28" w14:textId="10946AA5" w:rsidR="00DC2949" w:rsidRPr="00CF40C6" w:rsidRDefault="009C5480" w:rsidP="00FB72F6">
      <w:pPr>
        <w:pStyle w:val="BodyText"/>
        <w:jc w:val="both"/>
      </w:pPr>
      <w:r w:rsidRPr="009C5480">
        <w:t>The operating period model has the following coefficients, and range of IVs:</w:t>
      </w:r>
    </w:p>
    <w:p w14:paraId="2DFBF1C7" w14:textId="356381B6" w:rsidR="00783F1B" w:rsidRDefault="00783F1B" w:rsidP="00455D3B">
      <w:pPr>
        <w:pStyle w:val="Caption"/>
        <w:spacing w:after="0"/>
        <w:jc w:val="both"/>
      </w:pPr>
      <w:bookmarkStart w:id="265" w:name="_Toc73622873"/>
      <w:r>
        <w:t xml:space="preserve">Table </w:t>
      </w:r>
      <w:r>
        <w:fldChar w:fldCharType="begin"/>
      </w:r>
      <w:r>
        <w:instrText>SEQ Table \* ARABIC</w:instrText>
      </w:r>
      <w:r>
        <w:fldChar w:fldCharType="separate"/>
      </w:r>
      <w:r w:rsidR="000F4D3C">
        <w:rPr>
          <w:noProof/>
        </w:rPr>
        <w:t>14</w:t>
      </w:r>
      <w:r>
        <w:fldChar w:fldCharType="end"/>
      </w:r>
      <w:r>
        <w:t xml:space="preserve"> </w:t>
      </w:r>
      <w:r w:rsidRPr="00B44653">
        <w:t>Avoided energy method example - model coefficients</w:t>
      </w:r>
      <w:bookmarkEnd w:id="265"/>
    </w:p>
    <w:tbl>
      <w:tblPr>
        <w:tblStyle w:val="PlainTable51"/>
        <w:tblW w:w="8216" w:type="dxa"/>
        <w:tblLook w:val="04A0" w:firstRow="1" w:lastRow="0" w:firstColumn="1" w:lastColumn="0" w:noHBand="0" w:noVBand="1"/>
      </w:tblPr>
      <w:tblGrid>
        <w:gridCol w:w="1341"/>
        <w:gridCol w:w="1387"/>
        <w:gridCol w:w="1387"/>
        <w:gridCol w:w="1276"/>
        <w:gridCol w:w="1409"/>
        <w:gridCol w:w="1416"/>
      </w:tblGrid>
      <w:tr w:rsidR="00CA4872" w:rsidRPr="00CA4872" w14:paraId="69A62475" w14:textId="77777777" w:rsidTr="00CA487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41" w:type="dxa"/>
            <w:tcBorders>
              <w:top w:val="single" w:sz="4" w:space="0" w:color="auto"/>
              <w:left w:val="single" w:sz="4" w:space="0" w:color="auto"/>
            </w:tcBorders>
          </w:tcPr>
          <w:p w14:paraId="2268142E" w14:textId="77777777" w:rsidR="00CA4872" w:rsidRPr="00CA4872" w:rsidRDefault="00CA4872" w:rsidP="00FB72F6">
            <w:pPr>
              <w:jc w:val="both"/>
              <w:rPr>
                <w:rFonts w:asciiTheme="majorHAnsi" w:hAnsiTheme="majorHAnsi" w:cstheme="majorHAnsi"/>
                <w:color w:val="000000"/>
                <w:sz w:val="20"/>
                <w:szCs w:val="20"/>
              </w:rPr>
            </w:pPr>
          </w:p>
        </w:tc>
        <w:tc>
          <w:tcPr>
            <w:tcW w:w="1387" w:type="dxa"/>
            <w:tcBorders>
              <w:top w:val="single" w:sz="4" w:space="0" w:color="auto"/>
            </w:tcBorders>
            <w:noWrap/>
            <w:hideMark/>
          </w:tcPr>
          <w:p w14:paraId="0DDAE362" w14:textId="77777777" w:rsidR="00CA4872" w:rsidRPr="00CA4872" w:rsidRDefault="00CA4872" w:rsidP="00FB72F6">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Intercept</w:t>
            </w:r>
          </w:p>
        </w:tc>
        <w:tc>
          <w:tcPr>
            <w:tcW w:w="1387" w:type="dxa"/>
            <w:tcBorders>
              <w:top w:val="single" w:sz="4" w:space="0" w:color="auto"/>
            </w:tcBorders>
            <w:noWrap/>
            <w:hideMark/>
          </w:tcPr>
          <w:p w14:paraId="2151E2B2" w14:textId="77777777" w:rsidR="00CA4872" w:rsidRPr="00CA4872" w:rsidRDefault="00CA4872" w:rsidP="00FB72F6">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HDD</w:t>
            </w:r>
          </w:p>
        </w:tc>
        <w:tc>
          <w:tcPr>
            <w:tcW w:w="1276" w:type="dxa"/>
            <w:tcBorders>
              <w:top w:val="single" w:sz="4" w:space="0" w:color="auto"/>
            </w:tcBorders>
            <w:noWrap/>
            <w:hideMark/>
          </w:tcPr>
          <w:p w14:paraId="5D729410" w14:textId="77777777" w:rsidR="00CA4872" w:rsidRPr="00CA4872" w:rsidRDefault="00CA4872" w:rsidP="00FB72F6">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CDD</w:t>
            </w:r>
          </w:p>
        </w:tc>
        <w:tc>
          <w:tcPr>
            <w:tcW w:w="1409" w:type="dxa"/>
            <w:tcBorders>
              <w:top w:val="single" w:sz="4" w:space="0" w:color="auto"/>
            </w:tcBorders>
            <w:noWrap/>
            <w:hideMark/>
          </w:tcPr>
          <w:p w14:paraId="0FA71C02" w14:textId="77777777" w:rsidR="00CA4872" w:rsidRPr="00CA4872" w:rsidRDefault="00CA4872" w:rsidP="00FB72F6">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Permissible patrons</w:t>
            </w:r>
          </w:p>
        </w:tc>
        <w:tc>
          <w:tcPr>
            <w:tcW w:w="1416" w:type="dxa"/>
            <w:tcBorders>
              <w:top w:val="single" w:sz="4" w:space="0" w:color="auto"/>
              <w:right w:val="single" w:sz="4" w:space="0" w:color="auto"/>
            </w:tcBorders>
          </w:tcPr>
          <w:p w14:paraId="18EA2550" w14:textId="77777777" w:rsidR="00CA4872" w:rsidRPr="00CA4872" w:rsidRDefault="00CA4872" w:rsidP="00FB72F6">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Percent staff in attendance (1 = 100%)</w:t>
            </w:r>
          </w:p>
        </w:tc>
      </w:tr>
      <w:tr w:rsidR="00CA4872" w:rsidRPr="00CA4872" w14:paraId="1A9A2BEF" w14:textId="77777777" w:rsidTr="00CA48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1" w:type="dxa"/>
            <w:tcBorders>
              <w:left w:val="single" w:sz="4" w:space="0" w:color="auto"/>
            </w:tcBorders>
          </w:tcPr>
          <w:p w14:paraId="25D197C3" w14:textId="77777777" w:rsidR="00CA4872" w:rsidRPr="00CA4872" w:rsidRDefault="00CA4872" w:rsidP="00FB72F6">
            <w:pPr>
              <w:jc w:val="both"/>
              <w:rPr>
                <w:rFonts w:asciiTheme="majorHAnsi" w:hAnsiTheme="majorHAnsi" w:cstheme="majorHAnsi"/>
                <w:color w:val="000000"/>
                <w:sz w:val="20"/>
                <w:szCs w:val="20"/>
              </w:rPr>
            </w:pPr>
            <w:r w:rsidRPr="00CA4872">
              <w:rPr>
                <w:rFonts w:asciiTheme="majorHAnsi" w:hAnsiTheme="majorHAnsi" w:cstheme="majorHAnsi"/>
                <w:color w:val="000000"/>
                <w:sz w:val="20"/>
                <w:szCs w:val="20"/>
              </w:rPr>
              <w:t>Coefficient</w:t>
            </w:r>
          </w:p>
        </w:tc>
        <w:tc>
          <w:tcPr>
            <w:tcW w:w="1387" w:type="dxa"/>
            <w:noWrap/>
            <w:vAlign w:val="bottom"/>
            <w:hideMark/>
          </w:tcPr>
          <w:p w14:paraId="74B7E5F5" w14:textId="77777777" w:rsidR="00CA4872" w:rsidRPr="00CA4872" w:rsidRDefault="00CA4872" w:rsidP="00FB72F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832.0367278</w:t>
            </w:r>
          </w:p>
        </w:tc>
        <w:tc>
          <w:tcPr>
            <w:tcW w:w="1387" w:type="dxa"/>
            <w:noWrap/>
            <w:vAlign w:val="bottom"/>
            <w:hideMark/>
          </w:tcPr>
          <w:p w14:paraId="4DFDEB34" w14:textId="77777777" w:rsidR="00CA4872" w:rsidRPr="00CA4872" w:rsidRDefault="00CA4872" w:rsidP="00FB72F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14.52649384</w:t>
            </w:r>
          </w:p>
        </w:tc>
        <w:tc>
          <w:tcPr>
            <w:tcW w:w="1276" w:type="dxa"/>
            <w:noWrap/>
            <w:vAlign w:val="bottom"/>
            <w:hideMark/>
          </w:tcPr>
          <w:p w14:paraId="213505D4" w14:textId="77777777" w:rsidR="00CA4872" w:rsidRPr="00CA4872" w:rsidRDefault="00CA4872" w:rsidP="00FB72F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29.9298042</w:t>
            </w:r>
          </w:p>
        </w:tc>
        <w:tc>
          <w:tcPr>
            <w:tcW w:w="1409" w:type="dxa"/>
            <w:noWrap/>
            <w:vAlign w:val="bottom"/>
            <w:hideMark/>
          </w:tcPr>
          <w:p w14:paraId="0A2D6AFD" w14:textId="77777777" w:rsidR="00CA4872" w:rsidRPr="00CA4872" w:rsidRDefault="00CA4872" w:rsidP="00FB72F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1.17831</w:t>
            </w:r>
          </w:p>
        </w:tc>
        <w:tc>
          <w:tcPr>
            <w:tcW w:w="1416" w:type="dxa"/>
            <w:tcBorders>
              <w:right w:val="single" w:sz="4" w:space="0" w:color="auto"/>
            </w:tcBorders>
            <w:vAlign w:val="bottom"/>
          </w:tcPr>
          <w:p w14:paraId="0B6E1EA4" w14:textId="77777777" w:rsidR="00CA4872" w:rsidRPr="00CA4872" w:rsidRDefault="00CA4872" w:rsidP="00FB72F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488.8961</w:t>
            </w:r>
          </w:p>
        </w:tc>
      </w:tr>
      <w:tr w:rsidR="00CA4872" w:rsidRPr="00CA4872" w14:paraId="7EDE5FE8" w14:textId="77777777" w:rsidTr="00CA4872">
        <w:trPr>
          <w:trHeight w:val="300"/>
        </w:trPr>
        <w:tc>
          <w:tcPr>
            <w:cnfStyle w:val="001000000000" w:firstRow="0" w:lastRow="0" w:firstColumn="1" w:lastColumn="0" w:oddVBand="0" w:evenVBand="0" w:oddHBand="0" w:evenHBand="0" w:firstRowFirstColumn="0" w:firstRowLastColumn="0" w:lastRowFirstColumn="0" w:lastRowLastColumn="0"/>
            <w:tcW w:w="1341" w:type="dxa"/>
            <w:tcBorders>
              <w:left w:val="single" w:sz="4" w:space="0" w:color="auto"/>
            </w:tcBorders>
          </w:tcPr>
          <w:p w14:paraId="279425B3" w14:textId="77777777" w:rsidR="00CA4872" w:rsidRPr="00CA4872" w:rsidRDefault="00CA4872" w:rsidP="00FB72F6">
            <w:pPr>
              <w:jc w:val="both"/>
              <w:rPr>
                <w:rFonts w:asciiTheme="majorHAnsi" w:hAnsiTheme="majorHAnsi" w:cstheme="majorHAnsi"/>
                <w:color w:val="000000"/>
                <w:sz w:val="20"/>
                <w:szCs w:val="20"/>
              </w:rPr>
            </w:pPr>
            <w:proofErr w:type="spellStart"/>
            <w:proofErr w:type="gramStart"/>
            <w:r w:rsidRPr="00CA4872">
              <w:rPr>
                <w:rFonts w:asciiTheme="majorHAnsi" w:hAnsiTheme="majorHAnsi" w:cstheme="majorHAnsi"/>
                <w:color w:val="000000"/>
                <w:sz w:val="20"/>
                <w:szCs w:val="20"/>
              </w:rPr>
              <w:t>t.stat</w:t>
            </w:r>
            <w:proofErr w:type="spellEnd"/>
            <w:proofErr w:type="gramEnd"/>
          </w:p>
        </w:tc>
        <w:tc>
          <w:tcPr>
            <w:tcW w:w="1387" w:type="dxa"/>
            <w:noWrap/>
            <w:vAlign w:val="bottom"/>
          </w:tcPr>
          <w:p w14:paraId="79770E81" w14:textId="77777777" w:rsidR="00CA4872" w:rsidRPr="00CA4872" w:rsidRDefault="00CA4872" w:rsidP="00FB72F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52.7207244</w:t>
            </w:r>
          </w:p>
        </w:tc>
        <w:tc>
          <w:tcPr>
            <w:tcW w:w="1387" w:type="dxa"/>
            <w:noWrap/>
            <w:vAlign w:val="bottom"/>
          </w:tcPr>
          <w:p w14:paraId="677459D4" w14:textId="77777777" w:rsidR="00CA4872" w:rsidRPr="00CA4872" w:rsidRDefault="00CA4872" w:rsidP="00FB72F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4.90741382</w:t>
            </w:r>
          </w:p>
        </w:tc>
        <w:tc>
          <w:tcPr>
            <w:tcW w:w="1276" w:type="dxa"/>
            <w:noWrap/>
            <w:vAlign w:val="bottom"/>
          </w:tcPr>
          <w:p w14:paraId="75A71AAA" w14:textId="77777777" w:rsidR="00CA4872" w:rsidRPr="00CA4872" w:rsidRDefault="00CA4872" w:rsidP="00FB72F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3.09268415</w:t>
            </w:r>
          </w:p>
        </w:tc>
        <w:tc>
          <w:tcPr>
            <w:tcW w:w="1409" w:type="dxa"/>
            <w:noWrap/>
            <w:vAlign w:val="bottom"/>
          </w:tcPr>
          <w:p w14:paraId="26B6E73E" w14:textId="77777777" w:rsidR="00CA4872" w:rsidRPr="00CA4872" w:rsidRDefault="00CA4872" w:rsidP="00FB72F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3.665548</w:t>
            </w:r>
          </w:p>
        </w:tc>
        <w:tc>
          <w:tcPr>
            <w:tcW w:w="1416" w:type="dxa"/>
            <w:tcBorders>
              <w:right w:val="single" w:sz="4" w:space="0" w:color="auto"/>
            </w:tcBorders>
            <w:vAlign w:val="bottom"/>
          </w:tcPr>
          <w:p w14:paraId="51D1F630" w14:textId="77777777" w:rsidR="00CA4872" w:rsidRPr="00CA4872" w:rsidRDefault="00CA4872" w:rsidP="00FB72F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19.76127</w:t>
            </w:r>
          </w:p>
        </w:tc>
      </w:tr>
      <w:tr w:rsidR="00CA4872" w:rsidRPr="00CA4872" w14:paraId="08EA8CC1" w14:textId="77777777" w:rsidTr="00CA48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1" w:type="dxa"/>
            <w:tcBorders>
              <w:left w:val="single" w:sz="4" w:space="0" w:color="auto"/>
            </w:tcBorders>
          </w:tcPr>
          <w:p w14:paraId="34124AA2" w14:textId="77777777" w:rsidR="00CA4872" w:rsidRPr="00CA4872" w:rsidRDefault="00CA4872" w:rsidP="00FB72F6">
            <w:pPr>
              <w:jc w:val="both"/>
              <w:rPr>
                <w:rFonts w:asciiTheme="majorHAnsi" w:hAnsiTheme="majorHAnsi" w:cstheme="majorHAnsi"/>
                <w:color w:val="000000"/>
                <w:sz w:val="20"/>
                <w:szCs w:val="20"/>
              </w:rPr>
            </w:pPr>
            <w:r w:rsidRPr="00CA4872">
              <w:rPr>
                <w:rFonts w:asciiTheme="majorHAnsi" w:hAnsiTheme="majorHAnsi" w:cstheme="majorHAnsi"/>
                <w:color w:val="000000"/>
                <w:sz w:val="20"/>
                <w:szCs w:val="20"/>
              </w:rPr>
              <w:t>Min</w:t>
            </w:r>
          </w:p>
        </w:tc>
        <w:tc>
          <w:tcPr>
            <w:tcW w:w="1387" w:type="dxa"/>
            <w:noWrap/>
          </w:tcPr>
          <w:p w14:paraId="3CC5EC5D" w14:textId="77777777" w:rsidR="00CA4872" w:rsidRPr="00CA4872" w:rsidRDefault="00CA4872" w:rsidP="00FB72F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1387" w:type="dxa"/>
            <w:noWrap/>
            <w:vAlign w:val="bottom"/>
          </w:tcPr>
          <w:p w14:paraId="10097884" w14:textId="77777777" w:rsidR="00CA4872" w:rsidRPr="00CA4872" w:rsidRDefault="00CA4872" w:rsidP="00FB72F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0</w:t>
            </w:r>
          </w:p>
        </w:tc>
        <w:tc>
          <w:tcPr>
            <w:tcW w:w="1276" w:type="dxa"/>
            <w:noWrap/>
            <w:vAlign w:val="bottom"/>
          </w:tcPr>
          <w:p w14:paraId="5661136E" w14:textId="77777777" w:rsidR="00CA4872" w:rsidRPr="00CA4872" w:rsidRDefault="00CA4872" w:rsidP="00FB72F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0</w:t>
            </w:r>
          </w:p>
        </w:tc>
        <w:tc>
          <w:tcPr>
            <w:tcW w:w="1409" w:type="dxa"/>
            <w:noWrap/>
            <w:vAlign w:val="bottom"/>
          </w:tcPr>
          <w:p w14:paraId="653334A1" w14:textId="77777777" w:rsidR="00CA4872" w:rsidRPr="00CA4872" w:rsidRDefault="00CA4872" w:rsidP="00FB72F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0</w:t>
            </w:r>
          </w:p>
        </w:tc>
        <w:tc>
          <w:tcPr>
            <w:tcW w:w="1416" w:type="dxa"/>
            <w:tcBorders>
              <w:right w:val="single" w:sz="4" w:space="0" w:color="auto"/>
            </w:tcBorders>
            <w:vAlign w:val="bottom"/>
          </w:tcPr>
          <w:p w14:paraId="7877043D" w14:textId="77777777" w:rsidR="00CA4872" w:rsidRPr="00CA4872" w:rsidRDefault="00CA4872" w:rsidP="00FB72F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0</w:t>
            </w:r>
          </w:p>
        </w:tc>
      </w:tr>
      <w:tr w:rsidR="00CA4872" w:rsidRPr="00CA4872" w14:paraId="1B35ACF5" w14:textId="77777777" w:rsidTr="00CA4872">
        <w:trPr>
          <w:trHeight w:val="300"/>
        </w:trPr>
        <w:tc>
          <w:tcPr>
            <w:cnfStyle w:val="001000000000" w:firstRow="0" w:lastRow="0" w:firstColumn="1" w:lastColumn="0" w:oddVBand="0" w:evenVBand="0" w:oddHBand="0" w:evenHBand="0" w:firstRowFirstColumn="0" w:firstRowLastColumn="0" w:lastRowFirstColumn="0" w:lastRowLastColumn="0"/>
            <w:tcW w:w="1341" w:type="dxa"/>
            <w:tcBorders>
              <w:left w:val="single" w:sz="4" w:space="0" w:color="auto"/>
              <w:bottom w:val="single" w:sz="4" w:space="0" w:color="auto"/>
            </w:tcBorders>
          </w:tcPr>
          <w:p w14:paraId="29266D81" w14:textId="77777777" w:rsidR="00CA4872" w:rsidRPr="00CA4872" w:rsidRDefault="00CA4872" w:rsidP="00FB72F6">
            <w:pPr>
              <w:jc w:val="both"/>
              <w:rPr>
                <w:rFonts w:asciiTheme="majorHAnsi" w:hAnsiTheme="majorHAnsi" w:cstheme="majorHAnsi"/>
                <w:color w:val="000000"/>
                <w:sz w:val="20"/>
                <w:szCs w:val="20"/>
              </w:rPr>
            </w:pPr>
            <w:r w:rsidRPr="00CA4872">
              <w:rPr>
                <w:rFonts w:asciiTheme="majorHAnsi" w:hAnsiTheme="majorHAnsi" w:cstheme="majorHAnsi"/>
                <w:color w:val="000000"/>
                <w:sz w:val="20"/>
                <w:szCs w:val="20"/>
              </w:rPr>
              <w:t>Max</w:t>
            </w:r>
          </w:p>
        </w:tc>
        <w:tc>
          <w:tcPr>
            <w:tcW w:w="1387" w:type="dxa"/>
            <w:tcBorders>
              <w:bottom w:val="single" w:sz="4" w:space="0" w:color="auto"/>
            </w:tcBorders>
            <w:noWrap/>
          </w:tcPr>
          <w:p w14:paraId="4243B9D7" w14:textId="77777777" w:rsidR="00CA4872" w:rsidRPr="00CA4872" w:rsidRDefault="00CA4872" w:rsidP="00FB72F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1387" w:type="dxa"/>
            <w:tcBorders>
              <w:bottom w:val="single" w:sz="4" w:space="0" w:color="auto"/>
            </w:tcBorders>
            <w:noWrap/>
            <w:vAlign w:val="bottom"/>
          </w:tcPr>
          <w:p w14:paraId="3B3D4DFD" w14:textId="77777777" w:rsidR="00CA4872" w:rsidRPr="00CA4872" w:rsidRDefault="00CA4872" w:rsidP="00FB72F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11.4994</w:t>
            </w:r>
          </w:p>
        </w:tc>
        <w:tc>
          <w:tcPr>
            <w:tcW w:w="1276" w:type="dxa"/>
            <w:tcBorders>
              <w:bottom w:val="single" w:sz="4" w:space="0" w:color="auto"/>
            </w:tcBorders>
            <w:noWrap/>
            <w:vAlign w:val="bottom"/>
          </w:tcPr>
          <w:p w14:paraId="39E5B76E" w14:textId="77777777" w:rsidR="00CA4872" w:rsidRPr="00CA4872" w:rsidRDefault="00CA4872" w:rsidP="00FB72F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6.1723</w:t>
            </w:r>
          </w:p>
        </w:tc>
        <w:tc>
          <w:tcPr>
            <w:tcW w:w="1409" w:type="dxa"/>
            <w:tcBorders>
              <w:bottom w:val="single" w:sz="4" w:space="0" w:color="auto"/>
            </w:tcBorders>
            <w:noWrap/>
            <w:vAlign w:val="bottom"/>
          </w:tcPr>
          <w:p w14:paraId="3CBACC9B" w14:textId="77777777" w:rsidR="00CA4872" w:rsidRPr="00CA4872" w:rsidRDefault="00CA4872" w:rsidP="00FB72F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100</w:t>
            </w:r>
          </w:p>
        </w:tc>
        <w:tc>
          <w:tcPr>
            <w:tcW w:w="1416" w:type="dxa"/>
            <w:tcBorders>
              <w:bottom w:val="single" w:sz="4" w:space="0" w:color="auto"/>
              <w:right w:val="single" w:sz="4" w:space="0" w:color="auto"/>
            </w:tcBorders>
            <w:vAlign w:val="bottom"/>
          </w:tcPr>
          <w:p w14:paraId="65482163" w14:textId="77777777" w:rsidR="00CA4872" w:rsidRPr="00CA4872" w:rsidRDefault="00CA4872" w:rsidP="00FB72F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CA4872">
              <w:rPr>
                <w:rFonts w:asciiTheme="majorHAnsi" w:hAnsiTheme="majorHAnsi" w:cstheme="majorHAnsi"/>
                <w:color w:val="000000"/>
                <w:sz w:val="20"/>
                <w:szCs w:val="20"/>
              </w:rPr>
              <w:t>1</w:t>
            </w:r>
          </w:p>
        </w:tc>
      </w:tr>
    </w:tbl>
    <w:p w14:paraId="6E2F2C65" w14:textId="77777777" w:rsidR="00DC2949" w:rsidRPr="00DC2949" w:rsidRDefault="00DC2949" w:rsidP="00FB72F6">
      <w:pPr>
        <w:pStyle w:val="BodyText"/>
        <w:jc w:val="both"/>
        <w:rPr>
          <w:rFonts w:cstheme="minorHAnsi"/>
          <w:b/>
          <w:bCs/>
        </w:rPr>
      </w:pPr>
    </w:p>
    <w:p w14:paraId="517EF9A8" w14:textId="5EA42E72" w:rsidR="00EF14B3" w:rsidRDefault="00EF14B3" w:rsidP="00FB72F6">
      <w:pPr>
        <w:pStyle w:val="BodyText"/>
        <w:jc w:val="both"/>
      </w:pPr>
      <w:r w:rsidRPr="00EF14B3">
        <w:t>The model passes the IPMVP regression tests.</w:t>
      </w:r>
    </w:p>
    <w:p w14:paraId="7F279F99" w14:textId="013C2080" w:rsidR="00783F1B" w:rsidRDefault="00783F1B" w:rsidP="00455D3B">
      <w:pPr>
        <w:pStyle w:val="Caption"/>
        <w:spacing w:after="0"/>
        <w:jc w:val="both"/>
      </w:pPr>
      <w:bookmarkStart w:id="266" w:name="_Toc73622874"/>
      <w:r>
        <w:t xml:space="preserve">Table </w:t>
      </w:r>
      <w:r>
        <w:fldChar w:fldCharType="begin"/>
      </w:r>
      <w:r>
        <w:instrText>SEQ Table \* ARABIC</w:instrText>
      </w:r>
      <w:r>
        <w:fldChar w:fldCharType="separate"/>
      </w:r>
      <w:r w:rsidR="000F4D3C">
        <w:rPr>
          <w:noProof/>
        </w:rPr>
        <w:t>15</w:t>
      </w:r>
      <w:r>
        <w:fldChar w:fldCharType="end"/>
      </w:r>
      <w:r>
        <w:t xml:space="preserve"> </w:t>
      </w:r>
      <w:r w:rsidRPr="006E1A9D">
        <w:t>Avoided energy method example - check against IPMVP regression tests</w:t>
      </w:r>
      <w:bookmarkEnd w:id="266"/>
    </w:p>
    <w:tbl>
      <w:tblPr>
        <w:tblStyle w:val="PlainTable13"/>
        <w:tblW w:w="6875" w:type="dxa"/>
        <w:tblLook w:val="0420" w:firstRow="1" w:lastRow="0" w:firstColumn="0" w:lastColumn="0" w:noHBand="0" w:noVBand="1"/>
      </w:tblPr>
      <w:tblGrid>
        <w:gridCol w:w="1825"/>
        <w:gridCol w:w="2659"/>
        <w:gridCol w:w="1719"/>
        <w:gridCol w:w="672"/>
      </w:tblGrid>
      <w:tr w:rsidR="00DE5613" w:rsidRPr="00DE5613" w14:paraId="44ADB3A8" w14:textId="77777777" w:rsidTr="00895677">
        <w:trPr>
          <w:cnfStyle w:val="100000000000" w:firstRow="1" w:lastRow="0" w:firstColumn="0" w:lastColumn="0" w:oddVBand="0" w:evenVBand="0" w:oddHBand="0" w:evenHBand="0" w:firstRowFirstColumn="0" w:firstRowLastColumn="0" w:lastRowFirstColumn="0" w:lastRowLastColumn="0"/>
          <w:trHeight w:val="300"/>
        </w:trPr>
        <w:tc>
          <w:tcPr>
            <w:tcW w:w="1825" w:type="dxa"/>
            <w:noWrap/>
            <w:hideMark/>
          </w:tcPr>
          <w:p w14:paraId="55CD94AE" w14:textId="77777777" w:rsidR="00DE5613" w:rsidRPr="00DE5613" w:rsidRDefault="00DE5613" w:rsidP="00FB72F6">
            <w:pPr>
              <w:jc w:val="both"/>
              <w:rPr>
                <w:rFonts w:asciiTheme="majorHAnsi" w:hAnsiTheme="majorHAnsi" w:cstheme="majorHAnsi"/>
                <w:color w:val="000000"/>
                <w:sz w:val="20"/>
                <w:szCs w:val="20"/>
              </w:rPr>
            </w:pPr>
            <w:proofErr w:type="spellStart"/>
            <w:r w:rsidRPr="00DE5613">
              <w:rPr>
                <w:rFonts w:asciiTheme="majorHAnsi" w:hAnsiTheme="majorHAnsi" w:cstheme="majorHAnsi"/>
                <w:color w:val="000000"/>
                <w:sz w:val="20"/>
                <w:szCs w:val="20"/>
              </w:rPr>
              <w:t>Cvrmse</w:t>
            </w:r>
            <w:proofErr w:type="spellEnd"/>
          </w:p>
        </w:tc>
        <w:tc>
          <w:tcPr>
            <w:tcW w:w="2659" w:type="dxa"/>
            <w:noWrap/>
            <w:hideMark/>
          </w:tcPr>
          <w:p w14:paraId="4ACDC6C7" w14:textId="77777777" w:rsidR="00DE5613" w:rsidRPr="00DE5613" w:rsidRDefault="00DE5613" w:rsidP="00FB72F6">
            <w:pPr>
              <w:jc w:val="both"/>
              <w:rPr>
                <w:rFonts w:asciiTheme="majorHAnsi" w:hAnsiTheme="majorHAnsi" w:cstheme="majorHAnsi"/>
                <w:color w:val="000000"/>
                <w:sz w:val="20"/>
                <w:szCs w:val="20"/>
              </w:rPr>
            </w:pPr>
            <w:r w:rsidRPr="00DE5613">
              <w:rPr>
                <w:rFonts w:asciiTheme="majorHAnsi" w:hAnsiTheme="majorHAnsi" w:cstheme="majorHAnsi"/>
                <w:color w:val="000000"/>
                <w:sz w:val="20"/>
                <w:szCs w:val="20"/>
              </w:rPr>
              <w:t>0.075394908</w:t>
            </w:r>
          </w:p>
        </w:tc>
        <w:tc>
          <w:tcPr>
            <w:tcW w:w="1719" w:type="dxa"/>
            <w:noWrap/>
            <w:hideMark/>
          </w:tcPr>
          <w:p w14:paraId="534FABE4" w14:textId="77777777" w:rsidR="00DE5613" w:rsidRPr="00DE5613" w:rsidRDefault="00DE5613" w:rsidP="00FB72F6">
            <w:pPr>
              <w:jc w:val="both"/>
              <w:rPr>
                <w:rFonts w:asciiTheme="majorHAnsi" w:hAnsiTheme="majorHAnsi" w:cstheme="majorHAnsi"/>
                <w:color w:val="000000"/>
                <w:sz w:val="20"/>
                <w:szCs w:val="20"/>
              </w:rPr>
            </w:pPr>
            <w:r w:rsidRPr="00DE5613">
              <w:rPr>
                <w:rFonts w:asciiTheme="majorHAnsi" w:hAnsiTheme="majorHAnsi" w:cstheme="majorHAnsi"/>
                <w:color w:val="000000"/>
                <w:sz w:val="20"/>
                <w:szCs w:val="20"/>
              </w:rPr>
              <w:t>&lt;0.2</w:t>
            </w:r>
          </w:p>
        </w:tc>
        <w:tc>
          <w:tcPr>
            <w:tcW w:w="672" w:type="dxa"/>
            <w:noWrap/>
            <w:hideMark/>
          </w:tcPr>
          <w:p w14:paraId="32821D60" w14:textId="77777777" w:rsidR="00DE5613" w:rsidRPr="00DE5613" w:rsidRDefault="00DE5613" w:rsidP="00FB72F6">
            <w:pPr>
              <w:jc w:val="both"/>
              <w:rPr>
                <w:rFonts w:asciiTheme="majorHAnsi" w:hAnsiTheme="majorHAnsi" w:cstheme="majorHAnsi"/>
                <w:color w:val="000000"/>
                <w:sz w:val="20"/>
                <w:szCs w:val="20"/>
              </w:rPr>
            </w:pPr>
            <w:r w:rsidRPr="00DE5613">
              <w:rPr>
                <w:rFonts w:asciiTheme="majorHAnsi" w:hAnsiTheme="majorHAnsi" w:cstheme="majorHAnsi"/>
                <w:color w:val="000000"/>
                <w:sz w:val="20"/>
                <w:szCs w:val="20"/>
              </w:rPr>
              <w:t>Y</w:t>
            </w:r>
          </w:p>
        </w:tc>
      </w:tr>
      <w:tr w:rsidR="00DE5613" w:rsidRPr="00DE5613" w14:paraId="408B66F8" w14:textId="77777777" w:rsidTr="00895677">
        <w:trPr>
          <w:cnfStyle w:val="000000100000" w:firstRow="0" w:lastRow="0" w:firstColumn="0" w:lastColumn="0" w:oddVBand="0" w:evenVBand="0" w:oddHBand="1" w:evenHBand="0" w:firstRowFirstColumn="0" w:firstRowLastColumn="0" w:lastRowFirstColumn="0" w:lastRowLastColumn="0"/>
          <w:trHeight w:val="300"/>
        </w:trPr>
        <w:tc>
          <w:tcPr>
            <w:tcW w:w="1825" w:type="dxa"/>
            <w:noWrap/>
            <w:hideMark/>
          </w:tcPr>
          <w:p w14:paraId="56D20E52" w14:textId="77777777" w:rsidR="00DE5613" w:rsidRPr="00DE5613" w:rsidRDefault="00DE5613" w:rsidP="00FB72F6">
            <w:pPr>
              <w:jc w:val="both"/>
              <w:rPr>
                <w:rFonts w:asciiTheme="majorHAnsi" w:hAnsiTheme="majorHAnsi" w:cstheme="majorHAnsi"/>
                <w:color w:val="000000"/>
                <w:sz w:val="20"/>
                <w:szCs w:val="20"/>
              </w:rPr>
            </w:pPr>
            <w:r w:rsidRPr="00DE5613">
              <w:rPr>
                <w:rFonts w:asciiTheme="majorHAnsi" w:hAnsiTheme="majorHAnsi" w:cstheme="majorHAnsi"/>
                <w:color w:val="000000"/>
                <w:sz w:val="20"/>
                <w:szCs w:val="20"/>
              </w:rPr>
              <w:t>R2</w:t>
            </w:r>
          </w:p>
        </w:tc>
        <w:tc>
          <w:tcPr>
            <w:tcW w:w="2659" w:type="dxa"/>
            <w:noWrap/>
            <w:hideMark/>
          </w:tcPr>
          <w:p w14:paraId="537C34E8" w14:textId="77777777" w:rsidR="00DE5613" w:rsidRPr="00DE5613" w:rsidRDefault="00DE5613" w:rsidP="00FB72F6">
            <w:pPr>
              <w:jc w:val="both"/>
              <w:rPr>
                <w:rFonts w:asciiTheme="majorHAnsi" w:hAnsiTheme="majorHAnsi" w:cstheme="majorHAnsi"/>
                <w:color w:val="000000"/>
                <w:sz w:val="20"/>
                <w:szCs w:val="20"/>
              </w:rPr>
            </w:pPr>
            <w:r w:rsidRPr="00DE5613">
              <w:rPr>
                <w:rFonts w:asciiTheme="majorHAnsi" w:hAnsiTheme="majorHAnsi" w:cstheme="majorHAnsi"/>
                <w:color w:val="000000"/>
                <w:sz w:val="20"/>
                <w:szCs w:val="20"/>
              </w:rPr>
              <w:t>0.874363624</w:t>
            </w:r>
          </w:p>
        </w:tc>
        <w:tc>
          <w:tcPr>
            <w:tcW w:w="1719" w:type="dxa"/>
            <w:noWrap/>
            <w:hideMark/>
          </w:tcPr>
          <w:p w14:paraId="5F068F4E" w14:textId="77777777" w:rsidR="00DE5613" w:rsidRPr="00DE5613" w:rsidRDefault="00DE5613" w:rsidP="00FB72F6">
            <w:pPr>
              <w:jc w:val="both"/>
              <w:rPr>
                <w:rFonts w:asciiTheme="majorHAnsi" w:hAnsiTheme="majorHAnsi" w:cstheme="majorHAnsi"/>
                <w:color w:val="000000"/>
                <w:sz w:val="20"/>
                <w:szCs w:val="20"/>
              </w:rPr>
            </w:pPr>
            <w:r w:rsidRPr="00DE5613">
              <w:rPr>
                <w:rFonts w:asciiTheme="majorHAnsi" w:hAnsiTheme="majorHAnsi" w:cstheme="majorHAnsi"/>
                <w:color w:val="000000"/>
                <w:sz w:val="20"/>
                <w:szCs w:val="20"/>
              </w:rPr>
              <w:t>&gt;0.75</w:t>
            </w:r>
          </w:p>
        </w:tc>
        <w:tc>
          <w:tcPr>
            <w:tcW w:w="672" w:type="dxa"/>
            <w:noWrap/>
            <w:hideMark/>
          </w:tcPr>
          <w:p w14:paraId="19B49A2D" w14:textId="77777777" w:rsidR="00DE5613" w:rsidRPr="00DE5613" w:rsidRDefault="00DE5613" w:rsidP="00FB72F6">
            <w:pPr>
              <w:jc w:val="both"/>
              <w:rPr>
                <w:rFonts w:asciiTheme="majorHAnsi" w:hAnsiTheme="majorHAnsi" w:cstheme="majorHAnsi"/>
                <w:color w:val="000000"/>
                <w:sz w:val="20"/>
                <w:szCs w:val="20"/>
              </w:rPr>
            </w:pPr>
            <w:r w:rsidRPr="00DE5613">
              <w:rPr>
                <w:rFonts w:asciiTheme="majorHAnsi" w:hAnsiTheme="majorHAnsi" w:cstheme="majorHAnsi"/>
                <w:color w:val="000000"/>
                <w:sz w:val="20"/>
                <w:szCs w:val="20"/>
              </w:rPr>
              <w:t>Y</w:t>
            </w:r>
          </w:p>
        </w:tc>
      </w:tr>
      <w:tr w:rsidR="00DE5613" w:rsidRPr="00DE5613" w14:paraId="48E74D6A" w14:textId="77777777" w:rsidTr="00895677">
        <w:trPr>
          <w:trHeight w:val="300"/>
        </w:trPr>
        <w:tc>
          <w:tcPr>
            <w:tcW w:w="1825" w:type="dxa"/>
            <w:noWrap/>
            <w:hideMark/>
          </w:tcPr>
          <w:p w14:paraId="3EFA21E5" w14:textId="77777777" w:rsidR="00DE5613" w:rsidRPr="00DE5613" w:rsidRDefault="00DE5613" w:rsidP="00FB72F6">
            <w:pPr>
              <w:jc w:val="both"/>
              <w:rPr>
                <w:rFonts w:asciiTheme="majorHAnsi" w:hAnsiTheme="majorHAnsi" w:cstheme="majorHAnsi"/>
                <w:color w:val="000000"/>
                <w:sz w:val="20"/>
                <w:szCs w:val="20"/>
              </w:rPr>
            </w:pPr>
            <w:proofErr w:type="spellStart"/>
            <w:r w:rsidRPr="00DE5613">
              <w:rPr>
                <w:rFonts w:asciiTheme="majorHAnsi" w:hAnsiTheme="majorHAnsi" w:cstheme="majorHAnsi"/>
                <w:color w:val="000000"/>
                <w:sz w:val="20"/>
                <w:szCs w:val="20"/>
              </w:rPr>
              <w:t>tstats</w:t>
            </w:r>
            <w:proofErr w:type="spellEnd"/>
          </w:p>
        </w:tc>
        <w:tc>
          <w:tcPr>
            <w:tcW w:w="2659" w:type="dxa"/>
            <w:noWrap/>
            <w:hideMark/>
          </w:tcPr>
          <w:p w14:paraId="1CF313F4" w14:textId="77777777" w:rsidR="00DE5613" w:rsidRPr="00DE5613" w:rsidRDefault="00DE5613" w:rsidP="00FB72F6">
            <w:pPr>
              <w:jc w:val="both"/>
              <w:rPr>
                <w:rFonts w:asciiTheme="majorHAnsi" w:hAnsiTheme="majorHAnsi" w:cstheme="majorHAnsi"/>
                <w:color w:val="000000"/>
                <w:sz w:val="20"/>
                <w:szCs w:val="20"/>
              </w:rPr>
            </w:pPr>
          </w:p>
        </w:tc>
        <w:tc>
          <w:tcPr>
            <w:tcW w:w="1719" w:type="dxa"/>
            <w:noWrap/>
            <w:hideMark/>
          </w:tcPr>
          <w:p w14:paraId="34512F3D" w14:textId="77777777" w:rsidR="00DE5613" w:rsidRPr="00DE5613" w:rsidRDefault="00DE5613" w:rsidP="00FB72F6">
            <w:pPr>
              <w:jc w:val="both"/>
              <w:rPr>
                <w:rFonts w:asciiTheme="majorHAnsi" w:hAnsiTheme="majorHAnsi" w:cstheme="majorHAnsi"/>
                <w:color w:val="000000"/>
                <w:sz w:val="20"/>
                <w:szCs w:val="20"/>
              </w:rPr>
            </w:pPr>
            <w:r w:rsidRPr="00DE5613">
              <w:rPr>
                <w:rFonts w:asciiTheme="majorHAnsi" w:hAnsiTheme="majorHAnsi" w:cstheme="majorHAnsi"/>
                <w:color w:val="000000"/>
                <w:sz w:val="20"/>
                <w:szCs w:val="20"/>
              </w:rPr>
              <w:t>&gt;|2|</w:t>
            </w:r>
          </w:p>
        </w:tc>
        <w:tc>
          <w:tcPr>
            <w:tcW w:w="672" w:type="dxa"/>
            <w:noWrap/>
            <w:hideMark/>
          </w:tcPr>
          <w:p w14:paraId="298E0876" w14:textId="77777777" w:rsidR="00DE5613" w:rsidRPr="00DE5613" w:rsidRDefault="00DE5613" w:rsidP="00FB72F6">
            <w:pPr>
              <w:jc w:val="both"/>
              <w:rPr>
                <w:rFonts w:asciiTheme="majorHAnsi" w:hAnsiTheme="majorHAnsi" w:cstheme="majorHAnsi"/>
                <w:color w:val="000000"/>
                <w:sz w:val="20"/>
                <w:szCs w:val="20"/>
              </w:rPr>
            </w:pPr>
            <w:r w:rsidRPr="00DE5613">
              <w:rPr>
                <w:rFonts w:asciiTheme="majorHAnsi" w:hAnsiTheme="majorHAnsi" w:cstheme="majorHAnsi"/>
                <w:color w:val="000000"/>
                <w:sz w:val="20"/>
                <w:szCs w:val="20"/>
              </w:rPr>
              <w:t>Y</w:t>
            </w:r>
          </w:p>
        </w:tc>
      </w:tr>
      <w:tr w:rsidR="00DE5613" w:rsidRPr="00DE5613" w14:paraId="0AD1F36C" w14:textId="77777777" w:rsidTr="00895677">
        <w:trPr>
          <w:cnfStyle w:val="000000100000" w:firstRow="0" w:lastRow="0" w:firstColumn="0" w:lastColumn="0" w:oddVBand="0" w:evenVBand="0" w:oddHBand="1" w:evenHBand="0" w:firstRowFirstColumn="0" w:firstRowLastColumn="0" w:lastRowFirstColumn="0" w:lastRowLastColumn="0"/>
          <w:trHeight w:val="300"/>
        </w:trPr>
        <w:tc>
          <w:tcPr>
            <w:tcW w:w="1825" w:type="dxa"/>
            <w:noWrap/>
            <w:hideMark/>
          </w:tcPr>
          <w:p w14:paraId="6C91BE56" w14:textId="77777777" w:rsidR="00DE5613" w:rsidRPr="00DE5613" w:rsidRDefault="00DE5613" w:rsidP="00FB72F6">
            <w:pPr>
              <w:jc w:val="both"/>
              <w:rPr>
                <w:rFonts w:asciiTheme="majorHAnsi" w:hAnsiTheme="majorHAnsi" w:cstheme="majorHAnsi"/>
                <w:color w:val="000000"/>
                <w:sz w:val="20"/>
                <w:szCs w:val="20"/>
              </w:rPr>
            </w:pPr>
            <w:r w:rsidRPr="00DE5613">
              <w:rPr>
                <w:rFonts w:asciiTheme="majorHAnsi" w:hAnsiTheme="majorHAnsi" w:cstheme="majorHAnsi"/>
                <w:color w:val="000000"/>
                <w:sz w:val="20"/>
                <w:szCs w:val="20"/>
              </w:rPr>
              <w:t>Bias error</w:t>
            </w:r>
          </w:p>
        </w:tc>
        <w:tc>
          <w:tcPr>
            <w:tcW w:w="2659" w:type="dxa"/>
            <w:noWrap/>
            <w:hideMark/>
          </w:tcPr>
          <w:p w14:paraId="2E3FD97C" w14:textId="77777777" w:rsidR="00DE5613" w:rsidRPr="00DE5613" w:rsidRDefault="00DE5613" w:rsidP="00FB72F6">
            <w:pPr>
              <w:jc w:val="both"/>
              <w:rPr>
                <w:rFonts w:asciiTheme="majorHAnsi" w:hAnsiTheme="majorHAnsi" w:cstheme="majorHAnsi"/>
                <w:color w:val="000000"/>
                <w:sz w:val="20"/>
                <w:szCs w:val="20"/>
              </w:rPr>
            </w:pPr>
            <w:r w:rsidRPr="00DE5613">
              <w:rPr>
                <w:rFonts w:asciiTheme="majorHAnsi" w:hAnsiTheme="majorHAnsi" w:cstheme="majorHAnsi"/>
                <w:color w:val="000000"/>
                <w:sz w:val="20"/>
                <w:szCs w:val="20"/>
              </w:rPr>
              <w:t>0.000%</w:t>
            </w:r>
          </w:p>
        </w:tc>
        <w:tc>
          <w:tcPr>
            <w:tcW w:w="1719" w:type="dxa"/>
            <w:noWrap/>
            <w:hideMark/>
          </w:tcPr>
          <w:p w14:paraId="628747C8" w14:textId="77777777" w:rsidR="00DE5613" w:rsidRPr="00DE5613" w:rsidRDefault="00DE5613" w:rsidP="00FB72F6">
            <w:pPr>
              <w:jc w:val="both"/>
              <w:rPr>
                <w:rFonts w:asciiTheme="majorHAnsi" w:hAnsiTheme="majorHAnsi" w:cstheme="majorHAnsi"/>
                <w:color w:val="000000"/>
                <w:sz w:val="20"/>
                <w:szCs w:val="20"/>
              </w:rPr>
            </w:pPr>
            <w:r w:rsidRPr="00DE5613">
              <w:rPr>
                <w:rFonts w:asciiTheme="majorHAnsi" w:hAnsiTheme="majorHAnsi" w:cstheme="majorHAnsi"/>
                <w:color w:val="000000"/>
                <w:sz w:val="20"/>
                <w:szCs w:val="20"/>
              </w:rPr>
              <w:t>&lt; 0.005%</w:t>
            </w:r>
          </w:p>
        </w:tc>
        <w:tc>
          <w:tcPr>
            <w:tcW w:w="672" w:type="dxa"/>
            <w:noWrap/>
            <w:hideMark/>
          </w:tcPr>
          <w:p w14:paraId="7AD9A669" w14:textId="77777777" w:rsidR="00DE5613" w:rsidRPr="00DE5613" w:rsidRDefault="00DE5613" w:rsidP="00FB72F6">
            <w:pPr>
              <w:jc w:val="both"/>
              <w:rPr>
                <w:rFonts w:asciiTheme="majorHAnsi" w:hAnsiTheme="majorHAnsi" w:cstheme="majorHAnsi"/>
                <w:color w:val="000000"/>
                <w:sz w:val="20"/>
                <w:szCs w:val="20"/>
              </w:rPr>
            </w:pPr>
            <w:r w:rsidRPr="00DE5613">
              <w:rPr>
                <w:rFonts w:asciiTheme="majorHAnsi" w:hAnsiTheme="majorHAnsi" w:cstheme="majorHAnsi"/>
                <w:color w:val="000000"/>
                <w:sz w:val="20"/>
                <w:szCs w:val="20"/>
              </w:rPr>
              <w:t>Y</w:t>
            </w:r>
          </w:p>
        </w:tc>
      </w:tr>
    </w:tbl>
    <w:p w14:paraId="502DDA14" w14:textId="77777777" w:rsidR="00CA4872" w:rsidRPr="000A7CCA" w:rsidRDefault="00CA4872" w:rsidP="00FB72F6">
      <w:pPr>
        <w:pStyle w:val="BodyText"/>
        <w:jc w:val="both"/>
      </w:pPr>
    </w:p>
    <w:p w14:paraId="4AA94265" w14:textId="5DDE4157" w:rsidR="00A331DD" w:rsidRDefault="00B323C9" w:rsidP="00FB72F6">
      <w:pPr>
        <w:pStyle w:val="BodyText"/>
        <w:jc w:val="both"/>
      </w:pPr>
      <w:r w:rsidRPr="00777E64">
        <w:t>The eligible range of values in the operating period is determined by adding 5% of the range, as tabled below.</w:t>
      </w:r>
      <w:r w:rsidR="007A7679">
        <w:t xml:space="preserve"> </w:t>
      </w:r>
    </w:p>
    <w:p w14:paraId="6FC1C343" w14:textId="2AEA8525" w:rsidR="00783F1B" w:rsidRDefault="00783F1B" w:rsidP="00455D3B">
      <w:pPr>
        <w:pStyle w:val="Caption"/>
        <w:spacing w:after="0"/>
        <w:jc w:val="both"/>
      </w:pPr>
      <w:bookmarkStart w:id="267" w:name="_Toc73622875"/>
      <w:r>
        <w:t xml:space="preserve">Table </w:t>
      </w:r>
      <w:r>
        <w:fldChar w:fldCharType="begin"/>
      </w:r>
      <w:r>
        <w:instrText>SEQ Table \* ARABIC</w:instrText>
      </w:r>
      <w:r>
        <w:fldChar w:fldCharType="separate"/>
      </w:r>
      <w:r w:rsidR="000F4D3C">
        <w:rPr>
          <w:noProof/>
        </w:rPr>
        <w:t>16</w:t>
      </w:r>
      <w:r>
        <w:fldChar w:fldCharType="end"/>
      </w:r>
      <w:r>
        <w:t xml:space="preserve"> </w:t>
      </w:r>
      <w:r w:rsidRPr="00AF0145">
        <w:t>Avoided energy method example - eligible range</w:t>
      </w:r>
      <w:bookmarkEnd w:id="267"/>
    </w:p>
    <w:tbl>
      <w:tblPr>
        <w:tblStyle w:val="PlainTable19"/>
        <w:tblW w:w="0" w:type="auto"/>
        <w:tblLook w:val="0420" w:firstRow="1" w:lastRow="0" w:firstColumn="0" w:lastColumn="0" w:noHBand="0" w:noVBand="1"/>
      </w:tblPr>
      <w:tblGrid>
        <w:gridCol w:w="3823"/>
        <w:gridCol w:w="1275"/>
        <w:gridCol w:w="1418"/>
      </w:tblGrid>
      <w:tr w:rsidR="007A7679" w14:paraId="241BDF21" w14:textId="77777777" w:rsidTr="00D47F3F">
        <w:trPr>
          <w:cnfStyle w:val="100000000000" w:firstRow="1" w:lastRow="0" w:firstColumn="0" w:lastColumn="0" w:oddVBand="0" w:evenVBand="0" w:oddHBand="0" w:evenHBand="0" w:firstRowFirstColumn="0" w:firstRowLastColumn="0" w:lastRowFirstColumn="0" w:lastRowLastColumn="0"/>
        </w:trPr>
        <w:tc>
          <w:tcPr>
            <w:tcW w:w="3823" w:type="dxa"/>
          </w:tcPr>
          <w:p w14:paraId="42916738" w14:textId="77777777" w:rsidR="007A7679" w:rsidRPr="00D47F3F" w:rsidRDefault="007A7679" w:rsidP="00FB72F6">
            <w:pPr>
              <w:pStyle w:val="BodyText"/>
              <w:jc w:val="both"/>
              <w:rPr>
                <w:sz w:val="20"/>
                <w:szCs w:val="20"/>
              </w:rPr>
            </w:pPr>
          </w:p>
        </w:tc>
        <w:tc>
          <w:tcPr>
            <w:tcW w:w="1275" w:type="dxa"/>
          </w:tcPr>
          <w:p w14:paraId="5F319BEB" w14:textId="40B638D8" w:rsidR="007A7679" w:rsidRPr="00D47F3F" w:rsidRDefault="00F06310" w:rsidP="00FB72F6">
            <w:pPr>
              <w:pStyle w:val="BodyText"/>
              <w:jc w:val="both"/>
              <w:rPr>
                <w:sz w:val="20"/>
                <w:szCs w:val="20"/>
              </w:rPr>
            </w:pPr>
            <w:r>
              <w:t>Baseline period</w:t>
            </w:r>
          </w:p>
        </w:tc>
        <w:tc>
          <w:tcPr>
            <w:tcW w:w="1418" w:type="dxa"/>
          </w:tcPr>
          <w:p w14:paraId="0D3778A4" w14:textId="29AF849F" w:rsidR="007A7679" w:rsidRPr="00D47F3F" w:rsidRDefault="00F06310" w:rsidP="00FB72F6">
            <w:pPr>
              <w:pStyle w:val="BodyText"/>
              <w:jc w:val="both"/>
              <w:rPr>
                <w:sz w:val="20"/>
                <w:szCs w:val="20"/>
              </w:rPr>
            </w:pPr>
            <w:r>
              <w:t>Operating period</w:t>
            </w:r>
          </w:p>
        </w:tc>
      </w:tr>
      <w:tr w:rsidR="007A7679" w14:paraId="7E00C206" w14:textId="77777777" w:rsidTr="00D47F3F">
        <w:trPr>
          <w:cnfStyle w:val="000000100000" w:firstRow="0" w:lastRow="0" w:firstColumn="0" w:lastColumn="0" w:oddVBand="0" w:evenVBand="0" w:oddHBand="1" w:evenHBand="0" w:firstRowFirstColumn="0" w:firstRowLastColumn="0" w:lastRowFirstColumn="0" w:lastRowLastColumn="0"/>
        </w:trPr>
        <w:tc>
          <w:tcPr>
            <w:tcW w:w="3823" w:type="dxa"/>
          </w:tcPr>
          <w:p w14:paraId="34E1FFDF" w14:textId="77777777" w:rsidR="007A7679" w:rsidRPr="00D47F3F" w:rsidRDefault="007A7679" w:rsidP="00FB72F6">
            <w:pPr>
              <w:pStyle w:val="BodyText"/>
              <w:jc w:val="both"/>
              <w:rPr>
                <w:sz w:val="20"/>
                <w:szCs w:val="20"/>
              </w:rPr>
            </w:pPr>
            <w:r w:rsidRPr="007A7679">
              <w:t>Min daily avg temperature (deg C)</w:t>
            </w:r>
          </w:p>
        </w:tc>
        <w:tc>
          <w:tcPr>
            <w:tcW w:w="1275" w:type="dxa"/>
          </w:tcPr>
          <w:p w14:paraId="5D21F0C4" w14:textId="77777777" w:rsidR="007A7679" w:rsidRPr="00D47F3F" w:rsidRDefault="007A7679" w:rsidP="00FB72F6">
            <w:pPr>
              <w:pStyle w:val="BodyText"/>
              <w:jc w:val="both"/>
              <w:rPr>
                <w:sz w:val="20"/>
                <w:szCs w:val="20"/>
              </w:rPr>
            </w:pPr>
            <w:r w:rsidRPr="007A7679">
              <w:t>3.5</w:t>
            </w:r>
          </w:p>
        </w:tc>
        <w:tc>
          <w:tcPr>
            <w:tcW w:w="1418" w:type="dxa"/>
          </w:tcPr>
          <w:p w14:paraId="7A1E7879" w14:textId="444908A6" w:rsidR="007A7679" w:rsidRPr="00D47F3F" w:rsidRDefault="003E2284" w:rsidP="00FB72F6">
            <w:pPr>
              <w:pStyle w:val="BodyText"/>
              <w:jc w:val="both"/>
              <w:rPr>
                <w:sz w:val="20"/>
                <w:szCs w:val="20"/>
              </w:rPr>
            </w:pPr>
            <w:r>
              <w:rPr>
                <w:sz w:val="20"/>
                <w:szCs w:val="20"/>
              </w:rPr>
              <w:t>2.1</w:t>
            </w:r>
          </w:p>
        </w:tc>
      </w:tr>
      <w:tr w:rsidR="007A7679" w14:paraId="21B468AE" w14:textId="77777777" w:rsidTr="00D47F3F">
        <w:tc>
          <w:tcPr>
            <w:tcW w:w="3823" w:type="dxa"/>
          </w:tcPr>
          <w:p w14:paraId="7E205AFC" w14:textId="77777777" w:rsidR="007A7679" w:rsidRPr="00D47F3F" w:rsidRDefault="007A7679" w:rsidP="00FB72F6">
            <w:pPr>
              <w:pStyle w:val="BodyText"/>
              <w:jc w:val="both"/>
              <w:rPr>
                <w:sz w:val="20"/>
                <w:szCs w:val="20"/>
              </w:rPr>
            </w:pPr>
            <w:r w:rsidRPr="007A7679">
              <w:t>Max daily average temperature (deg C)</w:t>
            </w:r>
          </w:p>
        </w:tc>
        <w:tc>
          <w:tcPr>
            <w:tcW w:w="1275" w:type="dxa"/>
          </w:tcPr>
          <w:p w14:paraId="3A4F6AA9" w14:textId="5B315DEC" w:rsidR="007A7679" w:rsidRPr="00D47F3F" w:rsidRDefault="004D40D2" w:rsidP="00FB72F6">
            <w:pPr>
              <w:pStyle w:val="BodyText"/>
              <w:jc w:val="both"/>
              <w:rPr>
                <w:sz w:val="20"/>
                <w:szCs w:val="20"/>
              </w:rPr>
            </w:pPr>
            <w:r>
              <w:rPr>
                <w:sz w:val="20"/>
                <w:szCs w:val="20"/>
              </w:rPr>
              <w:t>25.9</w:t>
            </w:r>
          </w:p>
        </w:tc>
        <w:tc>
          <w:tcPr>
            <w:tcW w:w="1418" w:type="dxa"/>
          </w:tcPr>
          <w:p w14:paraId="13BBABA4" w14:textId="77777777" w:rsidR="007A7679" w:rsidRPr="00D47F3F" w:rsidRDefault="007A7679" w:rsidP="00FB72F6">
            <w:pPr>
              <w:pStyle w:val="BodyText"/>
              <w:jc w:val="both"/>
              <w:rPr>
                <w:sz w:val="20"/>
                <w:szCs w:val="20"/>
              </w:rPr>
            </w:pPr>
            <w:r w:rsidRPr="007A7679">
              <w:t>21.8</w:t>
            </w:r>
          </w:p>
        </w:tc>
      </w:tr>
      <w:tr w:rsidR="007A7679" w14:paraId="3A68B41E" w14:textId="77777777" w:rsidTr="00D47F3F">
        <w:trPr>
          <w:cnfStyle w:val="000000100000" w:firstRow="0" w:lastRow="0" w:firstColumn="0" w:lastColumn="0" w:oddVBand="0" w:evenVBand="0" w:oddHBand="1" w:evenHBand="0" w:firstRowFirstColumn="0" w:firstRowLastColumn="0" w:lastRowFirstColumn="0" w:lastRowLastColumn="0"/>
        </w:trPr>
        <w:tc>
          <w:tcPr>
            <w:tcW w:w="3823" w:type="dxa"/>
          </w:tcPr>
          <w:p w14:paraId="2120943C" w14:textId="77777777" w:rsidR="007A7679" w:rsidRPr="00D47F3F" w:rsidRDefault="007A7679" w:rsidP="00FB72F6">
            <w:pPr>
              <w:pStyle w:val="BodyText"/>
              <w:jc w:val="both"/>
              <w:rPr>
                <w:sz w:val="20"/>
                <w:szCs w:val="20"/>
              </w:rPr>
            </w:pPr>
            <w:r w:rsidRPr="007A7679">
              <w:t>Range (deg C)</w:t>
            </w:r>
          </w:p>
        </w:tc>
        <w:tc>
          <w:tcPr>
            <w:tcW w:w="1275" w:type="dxa"/>
          </w:tcPr>
          <w:p w14:paraId="79E37E09" w14:textId="4D7F8C8C" w:rsidR="007A7679" w:rsidRPr="00D47F3F" w:rsidRDefault="007A7679" w:rsidP="00FB72F6">
            <w:pPr>
              <w:pStyle w:val="BodyText"/>
              <w:jc w:val="both"/>
              <w:rPr>
                <w:sz w:val="20"/>
                <w:szCs w:val="20"/>
              </w:rPr>
            </w:pPr>
            <w:r w:rsidRPr="007A7679">
              <w:t xml:space="preserve">3.5 to </w:t>
            </w:r>
            <w:r w:rsidR="004D40D2">
              <w:t>21.8</w:t>
            </w:r>
          </w:p>
        </w:tc>
        <w:tc>
          <w:tcPr>
            <w:tcW w:w="1418" w:type="dxa"/>
          </w:tcPr>
          <w:p w14:paraId="276720F9" w14:textId="313FA6F5" w:rsidR="007A7679" w:rsidRPr="00D47F3F" w:rsidRDefault="007A7679" w:rsidP="00FB72F6">
            <w:pPr>
              <w:pStyle w:val="BodyText"/>
              <w:jc w:val="both"/>
              <w:rPr>
                <w:sz w:val="20"/>
                <w:szCs w:val="20"/>
              </w:rPr>
            </w:pPr>
          </w:p>
        </w:tc>
      </w:tr>
      <w:tr w:rsidR="007A7679" w14:paraId="5ECD0585" w14:textId="77777777" w:rsidTr="00D47F3F">
        <w:tc>
          <w:tcPr>
            <w:tcW w:w="3823" w:type="dxa"/>
          </w:tcPr>
          <w:p w14:paraId="5DD2BD8F" w14:textId="70CFB7E4" w:rsidR="007A7679" w:rsidRPr="00D47F3F" w:rsidRDefault="007A7679" w:rsidP="00FB72F6">
            <w:pPr>
              <w:pStyle w:val="BodyText"/>
              <w:jc w:val="both"/>
              <w:rPr>
                <w:sz w:val="20"/>
                <w:szCs w:val="20"/>
              </w:rPr>
            </w:pPr>
            <w:r w:rsidRPr="007A7679">
              <w:t xml:space="preserve">Eligible range </w:t>
            </w:r>
            <w:r w:rsidR="00C4685F">
              <w:rPr>
                <w:sz w:val="20"/>
                <w:szCs w:val="20"/>
              </w:rPr>
              <w:t xml:space="preserve">= Range </w:t>
            </w:r>
            <w:r w:rsidR="00C4685F">
              <w:rPr>
                <w:rFonts w:cstheme="minorHAnsi"/>
                <w:sz w:val="20"/>
                <w:szCs w:val="20"/>
              </w:rPr>
              <w:t>±</w:t>
            </w:r>
            <w:r w:rsidR="00C4685F">
              <w:rPr>
                <w:sz w:val="20"/>
                <w:szCs w:val="20"/>
              </w:rPr>
              <w:t xml:space="preserve"> 5% </w:t>
            </w:r>
            <w:r w:rsidR="00C4685F" w:rsidRPr="00E842F5">
              <w:rPr>
                <w:sz w:val="20"/>
                <w:szCs w:val="20"/>
              </w:rPr>
              <w:t>(deg C)</w:t>
            </w:r>
          </w:p>
        </w:tc>
        <w:tc>
          <w:tcPr>
            <w:tcW w:w="1275" w:type="dxa"/>
          </w:tcPr>
          <w:p w14:paraId="78BF0EE8" w14:textId="71F4E582" w:rsidR="007A7679" w:rsidRPr="00D47F3F" w:rsidRDefault="007A7679" w:rsidP="00FB72F6">
            <w:pPr>
              <w:pStyle w:val="BodyText"/>
              <w:jc w:val="both"/>
              <w:rPr>
                <w:sz w:val="20"/>
                <w:szCs w:val="20"/>
              </w:rPr>
            </w:pPr>
            <w:r w:rsidRPr="007A7679">
              <w:t>2.</w:t>
            </w:r>
            <w:r w:rsidR="00454B1E">
              <w:t>5</w:t>
            </w:r>
            <w:r w:rsidRPr="007A7679">
              <w:t xml:space="preserve">9 to </w:t>
            </w:r>
            <w:r w:rsidR="00454B1E">
              <w:t>22.72</w:t>
            </w:r>
          </w:p>
        </w:tc>
        <w:tc>
          <w:tcPr>
            <w:tcW w:w="1418" w:type="dxa"/>
          </w:tcPr>
          <w:p w14:paraId="54ABD311" w14:textId="5B15AAA1" w:rsidR="007A7679" w:rsidRPr="00D47F3F" w:rsidRDefault="007A7679" w:rsidP="00FB72F6">
            <w:pPr>
              <w:pStyle w:val="BodyText"/>
              <w:jc w:val="both"/>
              <w:rPr>
                <w:sz w:val="20"/>
                <w:szCs w:val="20"/>
              </w:rPr>
            </w:pPr>
          </w:p>
        </w:tc>
      </w:tr>
    </w:tbl>
    <w:p w14:paraId="388B208C" w14:textId="77777777" w:rsidR="00DE5613" w:rsidRDefault="00DE5613" w:rsidP="00FB72F6">
      <w:pPr>
        <w:pStyle w:val="BodyText"/>
        <w:jc w:val="both"/>
      </w:pPr>
    </w:p>
    <w:p w14:paraId="786F6111" w14:textId="19FE283A" w:rsidR="00DE5613" w:rsidRPr="00D47F3F" w:rsidRDefault="000A5EF9" w:rsidP="00FB72F6">
      <w:pPr>
        <w:pStyle w:val="BodyText"/>
        <w:jc w:val="both"/>
        <w:rPr>
          <w:rFonts w:asciiTheme="majorHAnsi" w:eastAsiaTheme="majorEastAsia" w:hAnsiTheme="majorHAnsi" w:cstheme="majorBidi"/>
          <w:b/>
          <w:bCs/>
          <w:i/>
          <w:iCs/>
          <w:color w:val="494847"/>
          <w:lang w:eastAsia="en-AU"/>
        </w:rPr>
      </w:pPr>
      <w:r w:rsidRPr="00777E64">
        <w:rPr>
          <w:b/>
          <w:bCs/>
          <w:i/>
          <w:iCs/>
        </w:rPr>
        <w:t>7.2.7.4</w:t>
      </w:r>
      <w:r w:rsidRPr="00777E64">
        <w:rPr>
          <w:b/>
          <w:bCs/>
          <w:i/>
          <w:iCs/>
        </w:rPr>
        <w:tab/>
      </w:r>
      <w:r w:rsidRPr="00D47F3F">
        <w:rPr>
          <w:rFonts w:asciiTheme="majorHAnsi" w:eastAsiaTheme="majorEastAsia" w:hAnsiTheme="majorHAnsi" w:cstheme="majorBidi"/>
          <w:b/>
          <w:bCs/>
          <w:i/>
          <w:iCs/>
          <w:color w:val="494847"/>
          <w:lang w:eastAsia="en-AU"/>
        </w:rPr>
        <w:t xml:space="preserve">Identify the </w:t>
      </w:r>
      <w:r w:rsidR="006972F2" w:rsidRPr="00D47F3F">
        <w:rPr>
          <w:rFonts w:asciiTheme="majorHAnsi" w:eastAsiaTheme="majorEastAsia" w:hAnsiTheme="majorHAnsi" w:cstheme="majorBidi"/>
          <w:b/>
          <w:bCs/>
          <w:i/>
          <w:iCs/>
          <w:color w:val="494847"/>
          <w:lang w:eastAsia="en-AU"/>
        </w:rPr>
        <w:t>normal year</w:t>
      </w:r>
      <w:r w:rsidRPr="00D47F3F">
        <w:rPr>
          <w:rFonts w:asciiTheme="majorHAnsi" w:eastAsiaTheme="majorEastAsia" w:hAnsiTheme="majorHAnsi" w:cstheme="majorBidi"/>
          <w:b/>
          <w:bCs/>
          <w:i/>
          <w:iCs/>
          <w:color w:val="494847"/>
          <w:lang w:eastAsia="en-AU"/>
        </w:rPr>
        <w:t xml:space="preserve"> period</w:t>
      </w:r>
    </w:p>
    <w:p w14:paraId="496B9E7F" w14:textId="4659EDE5" w:rsidR="0047175C" w:rsidRPr="00C4685F" w:rsidRDefault="0047175C" w:rsidP="00FB72F6">
      <w:pPr>
        <w:pStyle w:val="BodyText"/>
        <w:jc w:val="both"/>
      </w:pPr>
      <w:r w:rsidRPr="00C4685F">
        <w:t xml:space="preserve">The </w:t>
      </w:r>
      <w:r w:rsidR="006104D3" w:rsidRPr="00C4685F">
        <w:t>normal year must be chosen to be the COVID-free</w:t>
      </w:r>
      <w:r w:rsidRPr="00C4685F">
        <w:t xml:space="preserve"> period</w:t>
      </w:r>
      <w:r w:rsidR="006104D3" w:rsidRPr="00C4685F">
        <w:t>, in this example it</w:t>
      </w:r>
      <w:r w:rsidRPr="00C4685F">
        <w:t xml:space="preserve"> is the baseline. </w:t>
      </w:r>
    </w:p>
    <w:p w14:paraId="40AC4DE5" w14:textId="24ADF9F7" w:rsidR="0047175C" w:rsidRPr="00C4685F" w:rsidRDefault="0047175C" w:rsidP="00FB72F6">
      <w:pPr>
        <w:pStyle w:val="BodyText"/>
        <w:jc w:val="both"/>
      </w:pPr>
      <w:r w:rsidRPr="00C4685F">
        <w:t xml:space="preserve">The baseline is considered to run from 20 January 2019 to 19 January 2020 (the day before the </w:t>
      </w:r>
      <w:r w:rsidR="000176EF">
        <w:t>project works start</w:t>
      </w:r>
      <w:r w:rsidRPr="00C4685F">
        <w:t>)</w:t>
      </w:r>
      <w:r w:rsidR="00C02F19" w:rsidRPr="00C4685F">
        <w:t>.</w:t>
      </w:r>
      <w:r w:rsidRPr="00C4685F">
        <w:t xml:space="preserve"> </w:t>
      </w:r>
    </w:p>
    <w:p w14:paraId="6596D70F" w14:textId="7499D354" w:rsidR="00981F90" w:rsidRDefault="0047175C" w:rsidP="00FB72F6">
      <w:pPr>
        <w:pStyle w:val="BodyText"/>
        <w:jc w:val="both"/>
      </w:pPr>
      <w:r w:rsidRPr="00C4685F">
        <w:t xml:space="preserve">The regression model developed from the operating period, back-cast into the baseline period, is shown </w:t>
      </w:r>
      <w:r w:rsidR="00C24C4A" w:rsidRPr="00C4685F">
        <w:t xml:space="preserve">in </w:t>
      </w:r>
      <w:r w:rsidR="00FF4CE7">
        <w:fldChar w:fldCharType="begin"/>
      </w:r>
      <w:r w:rsidR="00FF4CE7">
        <w:instrText xml:space="preserve"> REF _Ref60917329 \h </w:instrText>
      </w:r>
      <w:r w:rsidR="00FB72F6">
        <w:instrText xml:space="preserve"> \* MERGEFORMAT </w:instrText>
      </w:r>
      <w:r w:rsidR="00FF4CE7">
        <w:fldChar w:fldCharType="separate"/>
      </w:r>
      <w:r w:rsidR="002D6058">
        <w:t xml:space="preserve">Figure </w:t>
      </w:r>
      <w:r w:rsidR="002D6058">
        <w:rPr>
          <w:noProof/>
        </w:rPr>
        <w:t>10</w:t>
      </w:r>
      <w:r w:rsidR="00FF4CE7">
        <w:fldChar w:fldCharType="end"/>
      </w:r>
      <w:r w:rsidR="00155E4C" w:rsidRPr="00777E64">
        <w:t xml:space="preserve"> </w:t>
      </w:r>
      <w:r w:rsidRPr="00777E64">
        <w:t>overleaf.</w:t>
      </w:r>
    </w:p>
    <w:p w14:paraId="305DA654" w14:textId="77777777" w:rsidR="009676AD" w:rsidRPr="00D47F3F" w:rsidRDefault="009676AD" w:rsidP="009676AD">
      <w:pPr>
        <w:pStyle w:val="BodyText"/>
        <w:jc w:val="both"/>
        <w:rPr>
          <w:rFonts w:asciiTheme="majorHAnsi" w:eastAsiaTheme="majorEastAsia" w:hAnsiTheme="majorHAnsi" w:cstheme="majorBidi"/>
          <w:b/>
          <w:bCs/>
          <w:i/>
          <w:iCs/>
          <w:color w:val="494847"/>
          <w:lang w:eastAsia="en-AU"/>
        </w:rPr>
      </w:pPr>
      <w:r w:rsidRPr="00866B1C">
        <w:rPr>
          <w:b/>
          <w:bCs/>
          <w:i/>
          <w:iCs/>
        </w:rPr>
        <w:t>7.2.7.5</w:t>
      </w:r>
      <w:r w:rsidRPr="00866B1C">
        <w:rPr>
          <w:b/>
          <w:bCs/>
          <w:i/>
          <w:iCs/>
        </w:rPr>
        <w:tab/>
      </w:r>
      <w:r w:rsidRPr="00D47F3F">
        <w:rPr>
          <w:rFonts w:asciiTheme="majorHAnsi" w:eastAsiaTheme="majorEastAsia" w:hAnsiTheme="majorHAnsi" w:cstheme="majorBidi"/>
          <w:b/>
          <w:bCs/>
          <w:i/>
          <w:iCs/>
          <w:color w:val="494847"/>
          <w:lang w:eastAsia="en-AU"/>
        </w:rPr>
        <w:t>Determine avoided energy</w:t>
      </w:r>
    </w:p>
    <w:p w14:paraId="13C2BD62" w14:textId="77777777" w:rsidR="009676AD" w:rsidRPr="00145999" w:rsidRDefault="009676AD" w:rsidP="009676AD">
      <w:pPr>
        <w:jc w:val="both"/>
        <w:rPr>
          <w:rFonts w:cs="Times New Roman"/>
          <w:lang w:eastAsia="en-US"/>
        </w:rPr>
      </w:pPr>
      <w:r w:rsidRPr="00145999">
        <w:rPr>
          <w:rFonts w:cs="Times New Roman"/>
          <w:lang w:eastAsia="en-US"/>
        </w:rPr>
        <w:t>Avoided energy is determined:</w:t>
      </w:r>
    </w:p>
    <w:p w14:paraId="30E81C6A" w14:textId="77777777" w:rsidR="009676AD" w:rsidRPr="00145999" w:rsidRDefault="009676AD" w:rsidP="009676AD">
      <w:pPr>
        <w:jc w:val="both"/>
        <w:rPr>
          <w:rFonts w:cs="Times New Roman"/>
          <w:lang w:eastAsia="en-US"/>
        </w:rPr>
      </w:pPr>
      <w:r w:rsidRPr="00145999">
        <w:rPr>
          <w:rFonts w:cs="Times New Roman"/>
          <w:lang w:eastAsia="en-US"/>
        </w:rPr>
        <w:t>1.</w:t>
      </w:r>
      <w:r w:rsidRPr="00145999">
        <w:rPr>
          <w:rFonts w:cs="Times New Roman"/>
          <w:lang w:eastAsia="en-US"/>
        </w:rPr>
        <w:tab/>
        <w:t>Back</w:t>
      </w:r>
      <w:r>
        <w:rPr>
          <w:rFonts w:cs="Times New Roman"/>
          <w:lang w:eastAsia="en-US"/>
        </w:rPr>
        <w:t>-</w:t>
      </w:r>
      <w:r w:rsidRPr="00145999">
        <w:rPr>
          <w:rFonts w:cs="Times New Roman"/>
          <w:lang w:eastAsia="en-US"/>
        </w:rPr>
        <w:t xml:space="preserve">cast the operating model back to the conditions of the baseline.  </w:t>
      </w:r>
    </w:p>
    <w:p w14:paraId="5396D0BE" w14:textId="77777777" w:rsidR="009676AD" w:rsidRPr="00C4685F" w:rsidRDefault="009676AD" w:rsidP="009676AD">
      <w:pPr>
        <w:ind w:left="567" w:hanging="567"/>
        <w:jc w:val="both"/>
        <w:rPr>
          <w:rFonts w:cs="Times New Roman"/>
          <w:lang w:eastAsia="en-US"/>
        </w:rPr>
      </w:pPr>
      <w:r w:rsidRPr="00145999">
        <w:rPr>
          <w:rFonts w:cs="Times New Roman"/>
          <w:lang w:eastAsia="en-US"/>
        </w:rPr>
        <w:t>2.</w:t>
      </w:r>
      <w:r w:rsidRPr="00145999">
        <w:rPr>
          <w:rFonts w:cs="Times New Roman"/>
          <w:lang w:eastAsia="en-US"/>
        </w:rPr>
        <w:tab/>
      </w:r>
      <w:r w:rsidRPr="00777E64">
        <w:rPr>
          <w:rFonts w:cs="Times New Roman"/>
          <w:lang w:eastAsia="en-US"/>
        </w:rPr>
        <w:t>Determin</w:t>
      </w:r>
      <w:r w:rsidRPr="00C4685F">
        <w:rPr>
          <w:rFonts w:cs="Times New Roman"/>
          <w:lang w:eastAsia="en-US"/>
        </w:rPr>
        <w:t>e the raw</w:t>
      </w:r>
      <w:r w:rsidRPr="00777E64">
        <w:rPr>
          <w:rFonts w:cs="Times New Roman"/>
          <w:lang w:eastAsia="en-US"/>
        </w:rPr>
        <w:t xml:space="preserve"> avoided energy in the baseline by summing the avoided energy for each interval in the baseline where I</w:t>
      </w:r>
      <w:r w:rsidRPr="00C4685F">
        <w:rPr>
          <w:rFonts w:cs="Times New Roman"/>
          <w:lang w:eastAsia="en-US"/>
        </w:rPr>
        <w:t xml:space="preserve">Vs fall within the eligible range of the operating period. </w:t>
      </w:r>
    </w:p>
    <w:p w14:paraId="5BD2F8BD" w14:textId="77777777" w:rsidR="009676AD" w:rsidRPr="00C4685F" w:rsidRDefault="009676AD" w:rsidP="009676AD">
      <w:pPr>
        <w:ind w:left="567" w:hanging="567"/>
        <w:jc w:val="both"/>
        <w:rPr>
          <w:rFonts w:cs="Times New Roman"/>
          <w:lang w:eastAsia="en-US"/>
        </w:rPr>
      </w:pPr>
      <w:r w:rsidRPr="00C4685F">
        <w:rPr>
          <w:rFonts w:cs="Times New Roman"/>
          <w:lang w:eastAsia="en-US"/>
        </w:rPr>
        <w:t>3.</w:t>
      </w:r>
      <w:r w:rsidRPr="00C4685F">
        <w:rPr>
          <w:rFonts w:cs="Times New Roman"/>
          <w:lang w:eastAsia="en-US"/>
        </w:rPr>
        <w:tab/>
        <w:t>Adjust the avoided energy to account for IVs that don’t vary much in the COVID-free period by applying a BAF.</w:t>
      </w:r>
    </w:p>
    <w:p w14:paraId="479D6432" w14:textId="77777777" w:rsidR="009676AD" w:rsidRPr="00C4685F" w:rsidRDefault="009676AD" w:rsidP="009676AD">
      <w:pPr>
        <w:jc w:val="both"/>
        <w:rPr>
          <w:rFonts w:cs="Times New Roman"/>
          <w:lang w:eastAsia="en-US"/>
        </w:rPr>
      </w:pPr>
      <w:r w:rsidRPr="00C4685F">
        <w:rPr>
          <w:rFonts w:cs="Times New Roman"/>
          <w:lang w:eastAsia="en-US"/>
        </w:rPr>
        <w:t>4.</w:t>
      </w:r>
      <w:r w:rsidRPr="00C4685F">
        <w:rPr>
          <w:rFonts w:cs="Times New Roman"/>
          <w:lang w:eastAsia="en-US"/>
        </w:rPr>
        <w:tab/>
        <w:t xml:space="preserve">Determine the uncertainty in the savings and the relative precision. </w:t>
      </w:r>
    </w:p>
    <w:p w14:paraId="7C199D77" w14:textId="77777777" w:rsidR="009676AD" w:rsidRPr="00C4685F" w:rsidRDefault="009676AD" w:rsidP="009676AD">
      <w:pPr>
        <w:ind w:left="567" w:hanging="567"/>
        <w:jc w:val="both"/>
        <w:rPr>
          <w:rFonts w:cs="Times New Roman"/>
          <w:lang w:eastAsia="en-US"/>
        </w:rPr>
      </w:pPr>
      <w:r w:rsidRPr="00C4685F">
        <w:rPr>
          <w:rFonts w:cs="Times New Roman"/>
          <w:lang w:eastAsia="en-US"/>
        </w:rPr>
        <w:t>5.</w:t>
      </w:r>
      <w:r w:rsidRPr="00C4685F">
        <w:rPr>
          <w:rFonts w:cs="Times New Roman"/>
          <w:lang w:eastAsia="en-US"/>
        </w:rPr>
        <w:tab/>
        <w:t xml:space="preserve">Using table 1 in the VEU M&amp;V Specifications and the relative precision, determine the accuracy factor and apply this to determine overall savings. </w:t>
      </w:r>
    </w:p>
    <w:p w14:paraId="7DBACD1F" w14:textId="77777777" w:rsidR="009676AD" w:rsidRPr="00C4685F" w:rsidRDefault="009676AD" w:rsidP="009676AD">
      <w:pPr>
        <w:jc w:val="both"/>
        <w:rPr>
          <w:rFonts w:cs="Times New Roman"/>
          <w:lang w:eastAsia="en-US"/>
        </w:rPr>
      </w:pPr>
    </w:p>
    <w:p w14:paraId="025C17E0" w14:textId="77777777" w:rsidR="009676AD" w:rsidRPr="00C4685F" w:rsidRDefault="009676AD" w:rsidP="009676AD">
      <w:pPr>
        <w:jc w:val="both"/>
        <w:rPr>
          <w:rFonts w:cs="Times New Roman"/>
          <w:b/>
          <w:bCs/>
          <w:lang w:eastAsia="en-US"/>
        </w:rPr>
      </w:pPr>
      <w:r w:rsidRPr="00C4685F">
        <w:rPr>
          <w:rFonts w:cs="Times New Roman"/>
          <w:b/>
          <w:bCs/>
          <w:lang w:eastAsia="en-US"/>
        </w:rPr>
        <w:t>Step 1. Back-cast the operating period model to the conditions of the baseline</w:t>
      </w:r>
    </w:p>
    <w:p w14:paraId="220C985C" w14:textId="4C92B904" w:rsidR="009676AD" w:rsidRPr="00C4685F" w:rsidRDefault="009676AD" w:rsidP="009676AD">
      <w:pPr>
        <w:jc w:val="both"/>
        <w:rPr>
          <w:rFonts w:cs="Times New Roman"/>
          <w:lang w:eastAsia="en-US"/>
        </w:rPr>
      </w:pPr>
      <w:r w:rsidRPr="00C4685F">
        <w:rPr>
          <w:rFonts w:cs="Times New Roman"/>
          <w:lang w:eastAsia="en-US"/>
        </w:rPr>
        <w:t xml:space="preserve">As shown in </w:t>
      </w:r>
      <w:r>
        <w:fldChar w:fldCharType="begin"/>
      </w:r>
      <w:r>
        <w:instrText xml:space="preserve"> REF _Ref60917329 \h  \* MERGEFORMAT </w:instrText>
      </w:r>
      <w:r>
        <w:fldChar w:fldCharType="separate"/>
      </w:r>
      <w:r>
        <w:t xml:space="preserve">Figure </w:t>
      </w:r>
      <w:r>
        <w:rPr>
          <w:noProof/>
        </w:rPr>
        <w:t>10</w:t>
      </w:r>
      <w:r>
        <w:fldChar w:fldCharType="end"/>
      </w:r>
      <w:r w:rsidRPr="00777E64">
        <w:rPr>
          <w:rFonts w:cs="Times New Roman"/>
          <w:lang w:eastAsia="en-US"/>
        </w:rPr>
        <w:t xml:space="preserve"> above.</w:t>
      </w:r>
    </w:p>
    <w:p w14:paraId="583DCCCD" w14:textId="77777777" w:rsidR="009676AD" w:rsidRPr="00C4685F" w:rsidRDefault="009676AD" w:rsidP="009676AD">
      <w:pPr>
        <w:jc w:val="both"/>
        <w:rPr>
          <w:rFonts w:cs="Times New Roman"/>
          <w:lang w:eastAsia="en-US"/>
        </w:rPr>
      </w:pPr>
    </w:p>
    <w:p w14:paraId="55E6BAF9" w14:textId="77777777" w:rsidR="009676AD" w:rsidRPr="00C4685F" w:rsidRDefault="009676AD" w:rsidP="009676AD">
      <w:pPr>
        <w:jc w:val="both"/>
        <w:rPr>
          <w:rFonts w:cs="Times New Roman"/>
          <w:b/>
          <w:bCs/>
          <w:lang w:eastAsia="en-US"/>
        </w:rPr>
      </w:pPr>
      <w:r w:rsidRPr="00C4685F">
        <w:rPr>
          <w:rFonts w:cs="Times New Roman"/>
          <w:b/>
          <w:bCs/>
          <w:lang w:eastAsia="en-US"/>
        </w:rPr>
        <w:t>Step 2. Determine the avoided energy in the baseline</w:t>
      </w:r>
    </w:p>
    <w:p w14:paraId="0F9FCEE2" w14:textId="77777777" w:rsidR="009676AD" w:rsidRPr="00C4685F" w:rsidRDefault="009676AD" w:rsidP="009676AD">
      <w:pPr>
        <w:jc w:val="both"/>
        <w:rPr>
          <w:rFonts w:cs="Times New Roman"/>
          <w:lang w:eastAsia="en-US"/>
        </w:rPr>
      </w:pPr>
      <w:r w:rsidRPr="00C4685F">
        <w:rPr>
          <w:rFonts w:cs="Times New Roman"/>
          <w:lang w:eastAsia="en-US"/>
        </w:rPr>
        <w:t>Over the 365 days of the baseline period, 22 days have IVs outside the eligible range of IVs. The total avoided energy for the remaining 343 days is 84,468 kWh.</w:t>
      </w:r>
    </w:p>
    <w:p w14:paraId="00D06136" w14:textId="77777777" w:rsidR="009676AD" w:rsidRPr="00C4685F" w:rsidRDefault="009676AD" w:rsidP="009676AD">
      <w:pPr>
        <w:jc w:val="both"/>
        <w:rPr>
          <w:rFonts w:cs="Times New Roman"/>
          <w:lang w:eastAsia="en-US"/>
        </w:rPr>
      </w:pPr>
    </w:p>
    <w:p w14:paraId="552E156E" w14:textId="77777777" w:rsidR="009676AD" w:rsidRPr="00C4685F" w:rsidRDefault="009676AD" w:rsidP="009676AD">
      <w:pPr>
        <w:jc w:val="both"/>
        <w:rPr>
          <w:rFonts w:cs="Times New Roman"/>
          <w:b/>
          <w:bCs/>
          <w:lang w:eastAsia="en-US"/>
        </w:rPr>
      </w:pPr>
      <w:r w:rsidRPr="00C4685F">
        <w:rPr>
          <w:rFonts w:cs="Times New Roman"/>
          <w:b/>
          <w:bCs/>
          <w:lang w:eastAsia="en-US"/>
        </w:rPr>
        <w:t>Step 3. Adjust the avoided energy to account for IVs that don’t vary much in the COVID-free period, by applying a BAF.</w:t>
      </w:r>
    </w:p>
    <w:p w14:paraId="63F8FB5F" w14:textId="77777777" w:rsidR="009676AD" w:rsidRPr="00C4685F" w:rsidRDefault="009676AD" w:rsidP="009676AD">
      <w:pPr>
        <w:jc w:val="both"/>
        <w:rPr>
          <w:rFonts w:cs="Times New Roman"/>
          <w:lang w:eastAsia="en-US"/>
        </w:rPr>
      </w:pPr>
      <w:r w:rsidRPr="00C4685F">
        <w:rPr>
          <w:rFonts w:cs="Times New Roman"/>
          <w:lang w:eastAsia="en-US"/>
        </w:rPr>
        <w:t>The IVs that vary little in the COVID free period (i.e. the baseline) are in this case:</w:t>
      </w:r>
    </w:p>
    <w:p w14:paraId="61D04BB8" w14:textId="77777777" w:rsidR="009676AD" w:rsidRPr="00C4685F" w:rsidRDefault="009676AD" w:rsidP="009676AD">
      <w:pPr>
        <w:ind w:left="567" w:hanging="567"/>
        <w:jc w:val="both"/>
        <w:rPr>
          <w:rFonts w:cs="Times New Roman"/>
          <w:lang w:eastAsia="en-US"/>
        </w:rPr>
      </w:pPr>
      <w:r w:rsidRPr="00C4685F">
        <w:rPr>
          <w:rFonts w:cs="Times New Roman"/>
          <w:lang w:eastAsia="en-US"/>
        </w:rPr>
        <w:t>-</w:t>
      </w:r>
      <w:r w:rsidRPr="00C4685F">
        <w:rPr>
          <w:rFonts w:cs="Times New Roman"/>
          <w:lang w:eastAsia="en-US"/>
        </w:rPr>
        <w:tab/>
        <w:t>Staff percent at work. We consider that in the baseline 100% of the number of staff who are usually at work, are at work at all the times (even though this won’t be 100% of the total staff count, as some may be absent on any given day for holidays or sick leave).</w:t>
      </w:r>
    </w:p>
    <w:p w14:paraId="0EF5B461" w14:textId="77777777" w:rsidR="009676AD" w:rsidRPr="00C4685F" w:rsidRDefault="009676AD" w:rsidP="009676AD">
      <w:pPr>
        <w:jc w:val="both"/>
        <w:rPr>
          <w:rFonts w:cs="Times New Roman"/>
          <w:lang w:eastAsia="en-US"/>
        </w:rPr>
      </w:pPr>
      <w:r w:rsidRPr="00C4685F">
        <w:rPr>
          <w:rFonts w:cs="Times New Roman"/>
          <w:lang w:eastAsia="en-US"/>
        </w:rPr>
        <w:t>-</w:t>
      </w:r>
      <w:r w:rsidRPr="00C4685F">
        <w:rPr>
          <w:rFonts w:cs="Times New Roman"/>
          <w:lang w:eastAsia="en-US"/>
        </w:rPr>
        <w:tab/>
        <w:t>Number of patrons allowed. In the baseline this is at its maximum value of 100 patrons.</w:t>
      </w:r>
    </w:p>
    <w:p w14:paraId="03159B40" w14:textId="77777777" w:rsidR="009676AD" w:rsidRPr="00C4685F" w:rsidRDefault="009676AD" w:rsidP="009676AD">
      <w:pPr>
        <w:jc w:val="both"/>
        <w:rPr>
          <w:rFonts w:cs="Times New Roman"/>
          <w:lang w:eastAsia="en-US"/>
        </w:rPr>
      </w:pPr>
    </w:p>
    <w:p w14:paraId="148D0CF4" w14:textId="2877CD92" w:rsidR="009676AD" w:rsidRPr="00145999" w:rsidRDefault="009676AD" w:rsidP="009676AD">
      <w:pPr>
        <w:jc w:val="both"/>
        <w:rPr>
          <w:rFonts w:cs="Times New Roman"/>
          <w:lang w:eastAsia="en-US"/>
        </w:rPr>
      </w:pPr>
      <w:r w:rsidRPr="00C4685F">
        <w:rPr>
          <w:rFonts w:cs="Times New Roman"/>
          <w:lang w:eastAsia="en-US"/>
        </w:rPr>
        <w:t>Because of this, the projection of the baseline back into the operating period may exhibit bias and needs to be adjusted. The BAF is based on the relative contribution to overall variation in energy use, during the COVID-containing period, from those IVs that aren’t used to account for COVID caused variation in energy use.</w:t>
      </w:r>
      <w:r w:rsidRPr="00145999">
        <w:rPr>
          <w:rFonts w:cs="Times New Roman"/>
          <w:lang w:eastAsia="en-US"/>
        </w:rPr>
        <w:t xml:space="preserve"> </w:t>
      </w:r>
    </w:p>
    <w:p w14:paraId="0236B15B" w14:textId="77777777" w:rsidR="009676AD" w:rsidRDefault="009676AD" w:rsidP="009676AD">
      <w:pPr>
        <w:jc w:val="both"/>
        <w:rPr>
          <w:rFonts w:cs="Times New Roman"/>
          <w:lang w:eastAsia="en-US"/>
        </w:rPr>
      </w:pPr>
    </w:p>
    <w:p w14:paraId="073E92D4" w14:textId="77777777" w:rsidR="009676AD" w:rsidRPr="00AE2788" w:rsidRDefault="009676AD" w:rsidP="009676AD">
      <w:pPr>
        <w:jc w:val="both"/>
        <w:rPr>
          <w:rFonts w:cs="Times New Roman"/>
          <w:lang w:eastAsia="en-US"/>
        </w:rPr>
      </w:pPr>
      <w:r w:rsidRPr="00145999">
        <w:rPr>
          <w:rFonts w:cs="Times New Roman"/>
          <w:lang w:eastAsia="en-US"/>
        </w:rPr>
        <w:t>The relative contribution of each IV to the variation in daily usage is shown in the table below</w:t>
      </w:r>
    </w:p>
    <w:p w14:paraId="06938D4A" w14:textId="77777777" w:rsidR="009676AD" w:rsidRDefault="009676AD" w:rsidP="009676AD">
      <w:pPr>
        <w:pStyle w:val="Caption"/>
        <w:spacing w:after="0"/>
        <w:jc w:val="both"/>
      </w:pPr>
      <w:bookmarkStart w:id="268" w:name="_Toc73622876"/>
      <w:r>
        <w:t xml:space="preserve">Table </w:t>
      </w:r>
      <w:r>
        <w:fldChar w:fldCharType="begin"/>
      </w:r>
      <w:r>
        <w:instrText>SEQ Table \* ARABIC</w:instrText>
      </w:r>
      <w:r>
        <w:fldChar w:fldCharType="separate"/>
      </w:r>
      <w:r>
        <w:rPr>
          <w:noProof/>
        </w:rPr>
        <w:t>17</w:t>
      </w:r>
      <w:r>
        <w:fldChar w:fldCharType="end"/>
      </w:r>
      <w:r>
        <w:t xml:space="preserve"> </w:t>
      </w:r>
      <w:r w:rsidRPr="00E02DE8">
        <w:t>Avoided energy method example – contribution of IVs to variation in daily energy use</w:t>
      </w:r>
      <w:bookmarkEnd w:id="268"/>
    </w:p>
    <w:tbl>
      <w:tblPr>
        <w:tblStyle w:val="PlainTable14"/>
        <w:tblW w:w="8639" w:type="dxa"/>
        <w:tblLook w:val="0420" w:firstRow="1" w:lastRow="0" w:firstColumn="0" w:lastColumn="0" w:noHBand="0" w:noVBand="1"/>
      </w:tblPr>
      <w:tblGrid>
        <w:gridCol w:w="1473"/>
        <w:gridCol w:w="1198"/>
        <w:gridCol w:w="1197"/>
        <w:gridCol w:w="2128"/>
        <w:gridCol w:w="1446"/>
        <w:gridCol w:w="1197"/>
      </w:tblGrid>
      <w:tr w:rsidR="009676AD" w:rsidRPr="007F63ED" w14:paraId="3A73FAFD" w14:textId="77777777" w:rsidTr="00116CC2">
        <w:trPr>
          <w:cnfStyle w:val="100000000000" w:firstRow="1" w:lastRow="0" w:firstColumn="0" w:lastColumn="0" w:oddVBand="0" w:evenVBand="0" w:oddHBand="0" w:evenHBand="0" w:firstRowFirstColumn="0" w:firstRowLastColumn="0" w:lastRowFirstColumn="0" w:lastRowLastColumn="0"/>
          <w:trHeight w:val="858"/>
        </w:trPr>
        <w:tc>
          <w:tcPr>
            <w:tcW w:w="1473" w:type="dxa"/>
            <w:noWrap/>
            <w:hideMark/>
          </w:tcPr>
          <w:p w14:paraId="659FF1D0" w14:textId="77777777" w:rsidR="009676AD" w:rsidRPr="007F63ED" w:rsidRDefault="009676AD" w:rsidP="00116CC2">
            <w:pPr>
              <w:jc w:val="both"/>
              <w:rPr>
                <w:rFonts w:cstheme="minorHAnsi"/>
                <w:sz w:val="20"/>
                <w:szCs w:val="20"/>
              </w:rPr>
            </w:pPr>
          </w:p>
        </w:tc>
        <w:tc>
          <w:tcPr>
            <w:tcW w:w="1198" w:type="dxa"/>
            <w:hideMark/>
          </w:tcPr>
          <w:p w14:paraId="440CB45F"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HDD</w:t>
            </w:r>
          </w:p>
        </w:tc>
        <w:tc>
          <w:tcPr>
            <w:tcW w:w="1197" w:type="dxa"/>
            <w:hideMark/>
          </w:tcPr>
          <w:p w14:paraId="36708478"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CDD</w:t>
            </w:r>
          </w:p>
        </w:tc>
        <w:tc>
          <w:tcPr>
            <w:tcW w:w="2128" w:type="dxa"/>
            <w:hideMark/>
          </w:tcPr>
          <w:p w14:paraId="1596AEE9"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Permissible patrons/enclosed space</w:t>
            </w:r>
          </w:p>
        </w:tc>
        <w:tc>
          <w:tcPr>
            <w:tcW w:w="1446" w:type="dxa"/>
            <w:hideMark/>
          </w:tcPr>
          <w:p w14:paraId="50C0E6C7"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Percent staff in attendance</w:t>
            </w:r>
          </w:p>
        </w:tc>
        <w:tc>
          <w:tcPr>
            <w:tcW w:w="1197" w:type="dxa"/>
            <w:hideMark/>
          </w:tcPr>
          <w:p w14:paraId="13623ABC"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Total</w:t>
            </w:r>
          </w:p>
        </w:tc>
      </w:tr>
      <w:tr w:rsidR="009676AD" w:rsidRPr="007F63ED" w14:paraId="16973231" w14:textId="77777777" w:rsidTr="00116CC2">
        <w:trPr>
          <w:cnfStyle w:val="000000100000" w:firstRow="0" w:lastRow="0" w:firstColumn="0" w:lastColumn="0" w:oddVBand="0" w:evenVBand="0" w:oddHBand="1" w:evenHBand="0" w:firstRowFirstColumn="0" w:firstRowLastColumn="0" w:lastRowFirstColumn="0" w:lastRowLastColumn="0"/>
          <w:trHeight w:val="300"/>
        </w:trPr>
        <w:tc>
          <w:tcPr>
            <w:tcW w:w="1473" w:type="dxa"/>
            <w:hideMark/>
          </w:tcPr>
          <w:p w14:paraId="0E709AB3"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Average value</w:t>
            </w:r>
          </w:p>
        </w:tc>
        <w:tc>
          <w:tcPr>
            <w:tcW w:w="1198" w:type="dxa"/>
            <w:noWrap/>
            <w:hideMark/>
          </w:tcPr>
          <w:p w14:paraId="10EB6FE4"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3.597078</w:t>
            </w:r>
          </w:p>
        </w:tc>
        <w:tc>
          <w:tcPr>
            <w:tcW w:w="1197" w:type="dxa"/>
            <w:noWrap/>
            <w:hideMark/>
          </w:tcPr>
          <w:p w14:paraId="33302D69"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0.728947</w:t>
            </w:r>
          </w:p>
        </w:tc>
        <w:tc>
          <w:tcPr>
            <w:tcW w:w="2128" w:type="dxa"/>
            <w:noWrap/>
            <w:hideMark/>
          </w:tcPr>
          <w:p w14:paraId="5A4AD5BB"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28.58757</w:t>
            </w:r>
          </w:p>
        </w:tc>
        <w:tc>
          <w:tcPr>
            <w:tcW w:w="1446" w:type="dxa"/>
            <w:noWrap/>
            <w:hideMark/>
          </w:tcPr>
          <w:p w14:paraId="03F656CE"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0.563559</w:t>
            </w:r>
          </w:p>
        </w:tc>
        <w:tc>
          <w:tcPr>
            <w:tcW w:w="1197" w:type="dxa"/>
            <w:noWrap/>
            <w:hideMark/>
          </w:tcPr>
          <w:p w14:paraId="1C6CD795" w14:textId="77777777" w:rsidR="009676AD" w:rsidRPr="007F63ED" w:rsidRDefault="009676AD" w:rsidP="00116CC2">
            <w:pPr>
              <w:jc w:val="both"/>
              <w:rPr>
                <w:rFonts w:cstheme="minorHAnsi"/>
                <w:color w:val="000000"/>
                <w:sz w:val="20"/>
                <w:szCs w:val="20"/>
              </w:rPr>
            </w:pPr>
          </w:p>
        </w:tc>
      </w:tr>
      <w:tr w:rsidR="009676AD" w:rsidRPr="007F63ED" w14:paraId="754618F1" w14:textId="77777777" w:rsidTr="00116CC2">
        <w:trPr>
          <w:trHeight w:val="300"/>
        </w:trPr>
        <w:tc>
          <w:tcPr>
            <w:tcW w:w="1473" w:type="dxa"/>
            <w:hideMark/>
          </w:tcPr>
          <w:p w14:paraId="416D4B15"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Regression coefficient</w:t>
            </w:r>
          </w:p>
        </w:tc>
        <w:tc>
          <w:tcPr>
            <w:tcW w:w="1198" w:type="dxa"/>
            <w:noWrap/>
            <w:hideMark/>
          </w:tcPr>
          <w:p w14:paraId="18E630D5"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15.09848</w:t>
            </w:r>
          </w:p>
        </w:tc>
        <w:tc>
          <w:tcPr>
            <w:tcW w:w="1197" w:type="dxa"/>
            <w:noWrap/>
            <w:hideMark/>
          </w:tcPr>
          <w:p w14:paraId="51EC2ACD"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38.01465</w:t>
            </w:r>
          </w:p>
        </w:tc>
        <w:tc>
          <w:tcPr>
            <w:tcW w:w="2128" w:type="dxa"/>
            <w:noWrap/>
            <w:hideMark/>
          </w:tcPr>
          <w:p w14:paraId="6C32E8FD"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1.383299</w:t>
            </w:r>
          </w:p>
        </w:tc>
        <w:tc>
          <w:tcPr>
            <w:tcW w:w="1446" w:type="dxa"/>
            <w:noWrap/>
            <w:hideMark/>
          </w:tcPr>
          <w:p w14:paraId="78212F0A"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487.0784</w:t>
            </w:r>
          </w:p>
        </w:tc>
        <w:tc>
          <w:tcPr>
            <w:tcW w:w="1197" w:type="dxa"/>
            <w:noWrap/>
            <w:hideMark/>
          </w:tcPr>
          <w:p w14:paraId="2C1679A9" w14:textId="77777777" w:rsidR="009676AD" w:rsidRPr="007F63ED" w:rsidRDefault="009676AD" w:rsidP="00116CC2">
            <w:pPr>
              <w:jc w:val="both"/>
              <w:rPr>
                <w:rFonts w:cstheme="minorHAnsi"/>
                <w:color w:val="000000"/>
                <w:sz w:val="20"/>
                <w:szCs w:val="20"/>
              </w:rPr>
            </w:pPr>
          </w:p>
        </w:tc>
      </w:tr>
      <w:tr w:rsidR="009676AD" w:rsidRPr="007F63ED" w14:paraId="130EE416" w14:textId="77777777" w:rsidTr="00116CC2">
        <w:trPr>
          <w:cnfStyle w:val="000000100000" w:firstRow="0" w:lastRow="0" w:firstColumn="0" w:lastColumn="0" w:oddVBand="0" w:evenVBand="0" w:oddHBand="1" w:evenHBand="0" w:firstRowFirstColumn="0" w:firstRowLastColumn="0" w:lastRowFirstColumn="0" w:lastRowLastColumn="0"/>
          <w:trHeight w:val="900"/>
        </w:trPr>
        <w:tc>
          <w:tcPr>
            <w:tcW w:w="1473" w:type="dxa"/>
            <w:hideMark/>
          </w:tcPr>
          <w:p w14:paraId="1D37B982"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Contribution to avg usage in each interval of the model (kWh) = Avg value x regression coefficient</w:t>
            </w:r>
          </w:p>
        </w:tc>
        <w:tc>
          <w:tcPr>
            <w:tcW w:w="1198" w:type="dxa"/>
            <w:noWrap/>
            <w:hideMark/>
          </w:tcPr>
          <w:p w14:paraId="7DD46FB0"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54.31041</w:t>
            </w:r>
          </w:p>
        </w:tc>
        <w:tc>
          <w:tcPr>
            <w:tcW w:w="1197" w:type="dxa"/>
            <w:noWrap/>
            <w:hideMark/>
          </w:tcPr>
          <w:p w14:paraId="59CDAD5E"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27.71068</w:t>
            </w:r>
          </w:p>
        </w:tc>
        <w:tc>
          <w:tcPr>
            <w:tcW w:w="2128" w:type="dxa"/>
            <w:noWrap/>
            <w:hideMark/>
          </w:tcPr>
          <w:p w14:paraId="4280E7DC"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39.54517</w:t>
            </w:r>
          </w:p>
        </w:tc>
        <w:tc>
          <w:tcPr>
            <w:tcW w:w="1446" w:type="dxa"/>
            <w:noWrap/>
            <w:hideMark/>
          </w:tcPr>
          <w:p w14:paraId="664BAE4C"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274.4976</w:t>
            </w:r>
          </w:p>
        </w:tc>
        <w:tc>
          <w:tcPr>
            <w:tcW w:w="1197" w:type="dxa"/>
            <w:noWrap/>
            <w:hideMark/>
          </w:tcPr>
          <w:p w14:paraId="006A8F7A"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396.0638</w:t>
            </w:r>
          </w:p>
        </w:tc>
      </w:tr>
      <w:tr w:rsidR="009676AD" w:rsidRPr="007F63ED" w14:paraId="7E631C59" w14:textId="77777777" w:rsidTr="00116CC2">
        <w:trPr>
          <w:trHeight w:val="300"/>
        </w:trPr>
        <w:tc>
          <w:tcPr>
            <w:tcW w:w="1473" w:type="dxa"/>
            <w:hideMark/>
          </w:tcPr>
          <w:p w14:paraId="3D50CC47"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Percent of total</w:t>
            </w:r>
          </w:p>
        </w:tc>
        <w:tc>
          <w:tcPr>
            <w:tcW w:w="1198" w:type="dxa"/>
            <w:noWrap/>
            <w:hideMark/>
          </w:tcPr>
          <w:p w14:paraId="5FB98C2E"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14%</w:t>
            </w:r>
          </w:p>
        </w:tc>
        <w:tc>
          <w:tcPr>
            <w:tcW w:w="1197" w:type="dxa"/>
            <w:noWrap/>
            <w:hideMark/>
          </w:tcPr>
          <w:p w14:paraId="6C43B4B3"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7%</w:t>
            </w:r>
          </w:p>
        </w:tc>
        <w:tc>
          <w:tcPr>
            <w:tcW w:w="2128" w:type="dxa"/>
            <w:noWrap/>
            <w:hideMark/>
          </w:tcPr>
          <w:p w14:paraId="7C7817C2"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10%</w:t>
            </w:r>
          </w:p>
        </w:tc>
        <w:tc>
          <w:tcPr>
            <w:tcW w:w="1446" w:type="dxa"/>
            <w:noWrap/>
            <w:hideMark/>
          </w:tcPr>
          <w:p w14:paraId="26345A80"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69%</w:t>
            </w:r>
          </w:p>
        </w:tc>
        <w:tc>
          <w:tcPr>
            <w:tcW w:w="1197" w:type="dxa"/>
            <w:noWrap/>
            <w:hideMark/>
          </w:tcPr>
          <w:p w14:paraId="41809F11" w14:textId="77777777" w:rsidR="009676AD" w:rsidRPr="007F63ED" w:rsidRDefault="009676AD" w:rsidP="00116CC2">
            <w:pPr>
              <w:jc w:val="both"/>
              <w:rPr>
                <w:rFonts w:cstheme="minorHAnsi"/>
                <w:color w:val="000000"/>
                <w:sz w:val="20"/>
                <w:szCs w:val="20"/>
              </w:rPr>
            </w:pPr>
            <w:r w:rsidRPr="007F63ED">
              <w:rPr>
                <w:rFonts w:cstheme="minorHAnsi"/>
                <w:color w:val="000000"/>
                <w:sz w:val="20"/>
                <w:szCs w:val="20"/>
              </w:rPr>
              <w:t>100%</w:t>
            </w:r>
          </w:p>
        </w:tc>
      </w:tr>
    </w:tbl>
    <w:p w14:paraId="483DFF82" w14:textId="77777777" w:rsidR="009676AD" w:rsidRDefault="009676AD" w:rsidP="00FB72F6">
      <w:pPr>
        <w:pStyle w:val="BodyText"/>
        <w:jc w:val="both"/>
      </w:pPr>
    </w:p>
    <w:p w14:paraId="24F527B6" w14:textId="77777777" w:rsidR="00C4685F" w:rsidRDefault="00C4685F" w:rsidP="00FB72F6">
      <w:pPr>
        <w:pStyle w:val="BodyText"/>
        <w:jc w:val="both"/>
        <w:sectPr w:rsidR="00C4685F" w:rsidSect="000F4A59">
          <w:footerReference w:type="even" r:id="rId49"/>
          <w:footerReference w:type="default" r:id="rId50"/>
          <w:pgSz w:w="11907" w:h="16840" w:code="9"/>
          <w:pgMar w:top="1134" w:right="1134" w:bottom="1134" w:left="1134" w:header="284" w:footer="284" w:gutter="0"/>
          <w:cols w:space="720"/>
          <w:docGrid w:linePitch="360"/>
        </w:sectPr>
      </w:pPr>
    </w:p>
    <w:p w14:paraId="7AD26133" w14:textId="28B438D6" w:rsidR="00C4685F" w:rsidRDefault="00C4685F" w:rsidP="00FB72F6">
      <w:pPr>
        <w:pStyle w:val="BodyText"/>
        <w:jc w:val="both"/>
      </w:pPr>
    </w:p>
    <w:p w14:paraId="791ACF68" w14:textId="77777777" w:rsidR="00EB0FC4" w:rsidRDefault="44CC1321" w:rsidP="00FB72F6">
      <w:pPr>
        <w:pStyle w:val="BodyText"/>
        <w:keepNext/>
        <w:jc w:val="both"/>
      </w:pPr>
      <w:r>
        <w:rPr>
          <w:noProof/>
        </w:rPr>
        <w:drawing>
          <wp:inline distT="0" distB="0" distL="0" distR="0" wp14:anchorId="28BAF917" wp14:editId="415A7533">
            <wp:extent cx="8715375" cy="49911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rotWithShape="1">
                    <a:blip r:embed="rId51">
                      <a:extLst>
                        <a:ext uri="{28A0092B-C50C-407E-A947-70E740481C1C}">
                          <a14:useLocalDpi xmlns:a14="http://schemas.microsoft.com/office/drawing/2010/main" val="0"/>
                        </a:ext>
                      </a:extLst>
                    </a:blip>
                    <a:srcRect l="750" t="1842" r="1137" b="1687"/>
                    <a:stretch/>
                  </pic:blipFill>
                  <pic:spPr bwMode="auto">
                    <a:xfrm>
                      <a:off x="0" y="0"/>
                      <a:ext cx="8716000" cy="4991458"/>
                    </a:xfrm>
                    <a:prstGeom prst="rect">
                      <a:avLst/>
                    </a:prstGeom>
                    <a:ln>
                      <a:noFill/>
                    </a:ln>
                    <a:extLst>
                      <a:ext uri="{53640926-AAD7-44D8-BBD7-CCE9431645EC}">
                        <a14:shadowObscured xmlns:a14="http://schemas.microsoft.com/office/drawing/2010/main"/>
                      </a:ext>
                    </a:extLst>
                  </pic:spPr>
                </pic:pic>
              </a:graphicData>
            </a:graphic>
          </wp:inline>
        </w:drawing>
      </w:r>
    </w:p>
    <w:p w14:paraId="04CCEE77" w14:textId="0642333E" w:rsidR="00E603DA" w:rsidRDefault="00EB0FC4" w:rsidP="00D65D12">
      <w:pPr>
        <w:pStyle w:val="Caption"/>
        <w:spacing w:before="0"/>
        <w:jc w:val="both"/>
      </w:pPr>
      <w:bookmarkStart w:id="269" w:name="_Ref60917329"/>
      <w:bookmarkStart w:id="270" w:name="_Toc73622856"/>
      <w:r>
        <w:t xml:space="preserve">Figure </w:t>
      </w:r>
      <w:r>
        <w:fldChar w:fldCharType="begin"/>
      </w:r>
      <w:r>
        <w:instrText>SEQ Figure \* ARABIC</w:instrText>
      </w:r>
      <w:r>
        <w:fldChar w:fldCharType="separate"/>
      </w:r>
      <w:r w:rsidR="002D6058">
        <w:rPr>
          <w:noProof/>
        </w:rPr>
        <w:t>10</w:t>
      </w:r>
      <w:r>
        <w:fldChar w:fldCharType="end"/>
      </w:r>
      <w:bookmarkEnd w:id="269"/>
      <w:r>
        <w:t xml:space="preserve"> </w:t>
      </w:r>
      <w:r w:rsidRPr="00F55659">
        <w:t>Avoided energy method example - actual energy, modelled baseline, modelled operating</w:t>
      </w:r>
      <w:bookmarkEnd w:id="270"/>
    </w:p>
    <w:p w14:paraId="0E2B58F3" w14:textId="77777777" w:rsidR="00C4685F" w:rsidRDefault="00C4685F" w:rsidP="00FB72F6">
      <w:pPr>
        <w:pStyle w:val="BodyText"/>
        <w:jc w:val="both"/>
        <w:rPr>
          <w:lang w:eastAsia="en-AU"/>
        </w:rPr>
        <w:sectPr w:rsidR="00C4685F" w:rsidSect="00D47F3F">
          <w:pgSz w:w="16840" w:h="11907" w:orient="landscape" w:code="9"/>
          <w:pgMar w:top="1134" w:right="1134" w:bottom="1134" w:left="1134" w:header="284" w:footer="284" w:gutter="0"/>
          <w:cols w:space="720"/>
          <w:docGrid w:linePitch="360"/>
        </w:sectPr>
      </w:pPr>
    </w:p>
    <w:p w14:paraId="739937B7" w14:textId="0B6A0BAD" w:rsidR="00330C31" w:rsidRPr="00330C31" w:rsidRDefault="00330C31" w:rsidP="00FB72F6">
      <w:pPr>
        <w:spacing w:after="160" w:line="259" w:lineRule="auto"/>
        <w:jc w:val="both"/>
        <w:rPr>
          <w:rFonts w:eastAsia="Calibri" w:cstheme="minorHAnsi"/>
          <w:color w:val="auto"/>
          <w:lang w:eastAsia="en-US"/>
        </w:rPr>
      </w:pPr>
      <w:r w:rsidRPr="00330C31">
        <w:rPr>
          <w:rFonts w:eastAsia="Calibri" w:cstheme="minorHAnsi"/>
          <w:color w:val="auto"/>
          <w:lang w:eastAsia="en-US"/>
        </w:rPr>
        <w:t>The Bias Adjustment Factor is calculated as follows:</w:t>
      </w:r>
    </w:p>
    <w:p w14:paraId="57FB5241" w14:textId="60037870" w:rsidR="00330C31" w:rsidRPr="00330C31" w:rsidRDefault="00330C31" w:rsidP="00FB72F6">
      <w:pPr>
        <w:spacing w:after="160" w:line="259" w:lineRule="auto"/>
        <w:jc w:val="both"/>
        <w:rPr>
          <w:rFonts w:ascii="Calibri" w:eastAsia="Calibri" w:hAnsi="Calibri" w:cs="Times New Roman"/>
          <w:color w:val="auto"/>
          <w:sz w:val="22"/>
          <w:szCs w:val="22"/>
          <w:lang w:eastAsia="en-US"/>
        </w:rPr>
      </w:pPr>
      <w:r w:rsidRPr="00330C31">
        <w:rPr>
          <w:rFonts w:eastAsia="Calibri" w:cstheme="minorHAnsi"/>
          <w:color w:val="auto"/>
          <w:lang w:eastAsia="en-US"/>
        </w:rPr>
        <w:t>BAF =</w:t>
      </w:r>
      <w:r w:rsidRPr="00330C31">
        <w:rPr>
          <w:rFonts w:ascii="Calibri" w:eastAsia="Calibri" w:hAnsi="Calibri" w:cs="Times New Roman"/>
          <w:color w:val="auto"/>
          <w:sz w:val="22"/>
          <w:szCs w:val="22"/>
          <w:lang w:eastAsia="en-US"/>
        </w:rPr>
        <w:t xml:space="preserve"> </w:t>
      </w:r>
      <m:oMath>
        <m:rad>
          <m:radPr>
            <m:degHide m:val="1"/>
            <m:ctrlPr>
              <w:rPr>
                <w:rFonts w:ascii="Cambria Math" w:eastAsia="Calibri" w:hAnsi="Cambria Math" w:cs="Times New Roman"/>
                <w:color w:val="auto"/>
                <w:sz w:val="22"/>
                <w:szCs w:val="22"/>
                <w:lang w:eastAsia="en-US"/>
              </w:rPr>
            </m:ctrlPr>
          </m:radPr>
          <m:deg/>
          <m:e>
            <m:f>
              <m:fPr>
                <m:ctrlPr>
                  <w:rPr>
                    <w:rFonts w:ascii="Cambria Math" w:eastAsia="Calibri" w:hAnsi="Cambria Math" w:cs="Times New Roman"/>
                    <w:color w:val="auto"/>
                    <w:sz w:val="22"/>
                    <w:szCs w:val="22"/>
                    <w:lang w:eastAsia="en-US"/>
                  </w:rPr>
                </m:ctrlPr>
              </m:fPr>
              <m:num>
                <m:nary>
                  <m:naryPr>
                    <m:chr m:val="∑"/>
                    <m:limLoc m:val="undOvr"/>
                    <m:ctrlPr>
                      <w:rPr>
                        <w:rFonts w:ascii="Cambria Math" w:eastAsia="Calibri" w:hAnsi="Cambria Math" w:cs="Times New Roman"/>
                        <w:color w:val="auto"/>
                        <w:sz w:val="22"/>
                        <w:szCs w:val="22"/>
                        <w:lang w:eastAsia="en-US"/>
                      </w:rPr>
                    </m:ctrlPr>
                  </m:naryPr>
                  <m:sub>
                    <m:r>
                      <w:rPr>
                        <w:rFonts w:ascii="Cambria Math" w:eastAsia="Calibri" w:hAnsi="Cambria Math" w:cs="Times New Roman"/>
                        <w:color w:val="auto"/>
                        <w:sz w:val="22"/>
                        <w:szCs w:val="22"/>
                        <w:lang w:eastAsia="en-US"/>
                      </w:rPr>
                      <m:t>k</m:t>
                    </m:r>
                    <m:r>
                      <m:rPr>
                        <m:sty m:val="p"/>
                      </m:rPr>
                      <w:rPr>
                        <w:rFonts w:ascii="Cambria Math" w:eastAsia="Calibri" w:hAnsi="Cambria Math" w:cs="Times New Roman"/>
                        <w:color w:val="auto"/>
                        <w:sz w:val="22"/>
                        <w:szCs w:val="22"/>
                        <w:lang w:eastAsia="en-US"/>
                      </w:rPr>
                      <m:t>=1</m:t>
                    </m:r>
                  </m:sub>
                  <m:sup>
                    <m:r>
                      <w:rPr>
                        <w:rFonts w:ascii="Cambria Math" w:eastAsia="Calibri" w:hAnsi="Cambria Math" w:cs="Times New Roman"/>
                        <w:color w:val="auto"/>
                        <w:sz w:val="22"/>
                        <w:szCs w:val="22"/>
                        <w:lang w:eastAsia="en-US"/>
                      </w:rPr>
                      <m:t>k</m:t>
                    </m:r>
                    <m:r>
                      <m:rPr>
                        <m:sty m:val="p"/>
                      </m:rPr>
                      <w:rPr>
                        <w:rFonts w:ascii="Cambria Math" w:eastAsia="Calibri" w:hAnsi="Cambria Math" w:cs="Times New Roman"/>
                        <w:color w:val="auto"/>
                        <w:sz w:val="22"/>
                        <w:szCs w:val="22"/>
                        <w:lang w:eastAsia="en-US"/>
                      </w:rPr>
                      <m:t>=</m:t>
                    </m:r>
                    <m:r>
                      <w:rPr>
                        <w:rFonts w:ascii="Cambria Math" w:eastAsia="Calibri" w:hAnsi="Cambria Math" w:cs="Times New Roman"/>
                        <w:color w:val="auto"/>
                        <w:sz w:val="22"/>
                        <w:szCs w:val="22"/>
                        <w:lang w:eastAsia="en-US"/>
                      </w:rPr>
                      <m:t>m</m:t>
                    </m:r>
                  </m:sup>
                  <m:e>
                    <m:r>
                      <m:rPr>
                        <m:sty m:val="p"/>
                      </m:rPr>
                      <w:rPr>
                        <w:rFonts w:ascii="Cambria Math" w:eastAsia="Calibri" w:hAnsi="Cambria Math" w:cs="Times New Roman"/>
                        <w:color w:val="auto"/>
                        <w:sz w:val="22"/>
                        <w:szCs w:val="22"/>
                        <w:lang w:eastAsia="en-US"/>
                      </w:rPr>
                      <m:t>(</m:t>
                    </m:r>
                    <m:sSub>
                      <m:sSubPr>
                        <m:ctrlPr>
                          <w:rPr>
                            <w:rFonts w:ascii="Cambria Math" w:eastAsia="Calibri" w:hAnsi="Cambria Math" w:cs="Times New Roman"/>
                            <w:color w:val="auto"/>
                            <w:sz w:val="22"/>
                            <w:szCs w:val="22"/>
                            <w:lang w:eastAsia="en-US"/>
                          </w:rPr>
                        </m:ctrlPr>
                      </m:sSubPr>
                      <m:e>
                        <m:r>
                          <w:rPr>
                            <w:rFonts w:ascii="Cambria Math" w:eastAsia="Calibri" w:hAnsi="Cambria Math" w:cs="Times New Roman"/>
                            <w:color w:val="auto"/>
                            <w:sz w:val="22"/>
                            <w:szCs w:val="22"/>
                            <w:lang w:eastAsia="en-US"/>
                          </w:rPr>
                          <m:t>IVNcoeff</m:t>
                        </m:r>
                      </m:e>
                      <m:sub>
                        <m:r>
                          <w:rPr>
                            <w:rFonts w:ascii="Cambria Math" w:eastAsia="Calibri" w:hAnsi="Cambria Math" w:cs="Times New Roman"/>
                            <w:color w:val="auto"/>
                            <w:sz w:val="22"/>
                            <w:szCs w:val="22"/>
                            <w:lang w:eastAsia="en-US"/>
                          </w:rPr>
                          <m:t>k</m:t>
                        </m:r>
                      </m:sub>
                    </m:sSub>
                    <m:r>
                      <m:rPr>
                        <m:sty m:val="p"/>
                      </m:rPr>
                      <w:rPr>
                        <w:rFonts w:ascii="Cambria Math" w:eastAsia="Calibri" w:hAnsi="Cambria Math" w:cs="Times New Roman"/>
                        <w:color w:val="auto"/>
                        <w:sz w:val="22"/>
                        <w:szCs w:val="22"/>
                        <w:lang w:eastAsia="en-US"/>
                      </w:rPr>
                      <m:t xml:space="preserve"> x </m:t>
                    </m:r>
                    <m:sSub>
                      <m:sSubPr>
                        <m:ctrlPr>
                          <w:rPr>
                            <w:rFonts w:ascii="Cambria Math" w:eastAsia="Calibri" w:hAnsi="Cambria Math" w:cs="Times New Roman"/>
                            <w:color w:val="auto"/>
                            <w:sz w:val="22"/>
                            <w:szCs w:val="22"/>
                            <w:lang w:eastAsia="en-US"/>
                          </w:rPr>
                        </m:ctrlPr>
                      </m:sSubPr>
                      <m:e>
                        <m:acc>
                          <m:accPr>
                            <m:chr m:val="̅"/>
                            <m:ctrlPr>
                              <w:rPr>
                                <w:rFonts w:ascii="Cambria Math" w:eastAsia="Calibri" w:hAnsi="Cambria Math" w:cs="Times New Roman"/>
                                <w:color w:val="auto"/>
                                <w:sz w:val="22"/>
                                <w:szCs w:val="22"/>
                                <w:lang w:eastAsia="en-US"/>
                              </w:rPr>
                            </m:ctrlPr>
                          </m:accPr>
                          <m:e>
                            <m:r>
                              <w:rPr>
                                <w:rFonts w:ascii="Cambria Math" w:eastAsia="Calibri" w:hAnsi="Cambria Math" w:cs="Times New Roman"/>
                                <w:color w:val="auto"/>
                                <w:sz w:val="22"/>
                                <w:szCs w:val="22"/>
                                <w:lang w:eastAsia="en-US"/>
                              </w:rPr>
                              <m:t>IVN</m:t>
                            </m:r>
                          </m:e>
                        </m:acc>
                      </m:e>
                      <m:sub>
                        <m:r>
                          <w:rPr>
                            <w:rFonts w:ascii="Cambria Math" w:eastAsia="Calibri" w:hAnsi="Cambria Math" w:cs="Times New Roman"/>
                            <w:color w:val="auto"/>
                            <w:sz w:val="22"/>
                            <w:szCs w:val="22"/>
                            <w:lang w:eastAsia="en-US"/>
                          </w:rPr>
                          <m:t>k</m:t>
                        </m:r>
                      </m:sub>
                    </m:sSub>
                    <m:r>
                      <m:rPr>
                        <m:sty m:val="p"/>
                      </m:rPr>
                      <w:rPr>
                        <w:rFonts w:ascii="Cambria Math" w:eastAsia="Calibri" w:hAnsi="Cambria Math" w:cs="Times New Roman"/>
                        <w:color w:val="auto"/>
                        <w:sz w:val="22"/>
                        <w:szCs w:val="22"/>
                        <w:lang w:eastAsia="en-US"/>
                      </w:rPr>
                      <m:t>)</m:t>
                    </m:r>
                  </m:e>
                </m:nary>
              </m:num>
              <m:den>
                <m:nary>
                  <m:naryPr>
                    <m:chr m:val="∑"/>
                    <m:limLoc m:val="undOvr"/>
                    <m:ctrlPr>
                      <w:rPr>
                        <w:rFonts w:ascii="Cambria Math" w:eastAsia="Calibri" w:hAnsi="Cambria Math" w:cs="Times New Roman"/>
                        <w:color w:val="auto"/>
                        <w:sz w:val="22"/>
                        <w:szCs w:val="22"/>
                        <w:lang w:eastAsia="en-US"/>
                      </w:rPr>
                    </m:ctrlPr>
                  </m:naryPr>
                  <m:sub>
                    <m:r>
                      <w:rPr>
                        <w:rFonts w:ascii="Cambria Math" w:eastAsia="Calibri" w:hAnsi="Cambria Math" w:cs="Times New Roman"/>
                        <w:color w:val="auto"/>
                        <w:sz w:val="22"/>
                        <w:szCs w:val="22"/>
                        <w:lang w:eastAsia="en-US"/>
                      </w:rPr>
                      <m:t>j</m:t>
                    </m:r>
                    <m:r>
                      <m:rPr>
                        <m:sty m:val="p"/>
                      </m:rPr>
                      <w:rPr>
                        <w:rFonts w:ascii="Cambria Math" w:eastAsia="Calibri" w:hAnsi="Cambria Math" w:cs="Times New Roman"/>
                        <w:color w:val="auto"/>
                        <w:sz w:val="22"/>
                        <w:szCs w:val="22"/>
                        <w:lang w:eastAsia="en-US"/>
                      </w:rPr>
                      <m:t>=1</m:t>
                    </m:r>
                  </m:sub>
                  <m:sup>
                    <m:r>
                      <w:rPr>
                        <w:rFonts w:ascii="Cambria Math" w:eastAsia="Calibri" w:hAnsi="Cambria Math" w:cs="Times New Roman"/>
                        <w:color w:val="auto"/>
                        <w:sz w:val="22"/>
                        <w:szCs w:val="22"/>
                        <w:lang w:eastAsia="en-US"/>
                      </w:rPr>
                      <m:t>j</m:t>
                    </m:r>
                    <m:r>
                      <m:rPr>
                        <m:sty m:val="p"/>
                      </m:rPr>
                      <w:rPr>
                        <w:rFonts w:ascii="Cambria Math" w:eastAsia="Calibri" w:hAnsi="Cambria Math" w:cs="Times New Roman"/>
                        <w:color w:val="auto"/>
                        <w:sz w:val="22"/>
                        <w:szCs w:val="22"/>
                        <w:lang w:eastAsia="en-US"/>
                      </w:rPr>
                      <m:t>=</m:t>
                    </m:r>
                    <m:r>
                      <w:rPr>
                        <w:rFonts w:ascii="Cambria Math" w:eastAsia="Calibri" w:hAnsi="Cambria Math" w:cs="Times New Roman"/>
                        <w:color w:val="auto"/>
                        <w:sz w:val="22"/>
                        <w:szCs w:val="22"/>
                        <w:lang w:eastAsia="en-US"/>
                      </w:rPr>
                      <m:t>n</m:t>
                    </m:r>
                  </m:sup>
                  <m:e>
                    <m:r>
                      <m:rPr>
                        <m:sty m:val="p"/>
                      </m:rPr>
                      <w:rPr>
                        <w:rFonts w:ascii="Cambria Math" w:eastAsia="Calibri" w:hAnsi="Cambria Math" w:cs="Times New Roman"/>
                        <w:color w:val="auto"/>
                        <w:sz w:val="22"/>
                        <w:szCs w:val="22"/>
                        <w:lang w:eastAsia="en-US"/>
                      </w:rPr>
                      <m:t>(</m:t>
                    </m:r>
                    <m:sSub>
                      <m:sSubPr>
                        <m:ctrlPr>
                          <w:rPr>
                            <w:rFonts w:ascii="Cambria Math" w:eastAsia="Calibri" w:hAnsi="Cambria Math" w:cs="Times New Roman"/>
                            <w:color w:val="auto"/>
                            <w:sz w:val="22"/>
                            <w:szCs w:val="22"/>
                            <w:lang w:eastAsia="en-US"/>
                          </w:rPr>
                        </m:ctrlPr>
                      </m:sSubPr>
                      <m:e>
                        <m:r>
                          <w:rPr>
                            <w:rFonts w:ascii="Cambria Math" w:eastAsia="Calibri" w:hAnsi="Cambria Math" w:cs="Times New Roman"/>
                            <w:color w:val="auto"/>
                            <w:sz w:val="22"/>
                            <w:szCs w:val="22"/>
                            <w:lang w:eastAsia="en-US"/>
                          </w:rPr>
                          <m:t>IVcoeff</m:t>
                        </m:r>
                      </m:e>
                      <m:sub>
                        <m:r>
                          <w:rPr>
                            <w:rFonts w:ascii="Cambria Math" w:eastAsia="Calibri" w:hAnsi="Cambria Math" w:cs="Times New Roman"/>
                            <w:color w:val="auto"/>
                            <w:sz w:val="22"/>
                            <w:szCs w:val="22"/>
                            <w:lang w:eastAsia="en-US"/>
                          </w:rPr>
                          <m:t>j</m:t>
                        </m:r>
                      </m:sub>
                    </m:sSub>
                    <m:r>
                      <m:rPr>
                        <m:sty m:val="p"/>
                      </m:rPr>
                      <w:rPr>
                        <w:rFonts w:ascii="Cambria Math" w:eastAsia="Calibri" w:hAnsi="Cambria Math" w:cs="Times New Roman"/>
                        <w:color w:val="auto"/>
                        <w:sz w:val="22"/>
                        <w:szCs w:val="22"/>
                        <w:lang w:eastAsia="en-US"/>
                      </w:rPr>
                      <m:t xml:space="preserve"> x </m:t>
                    </m:r>
                    <m:sSub>
                      <m:sSubPr>
                        <m:ctrlPr>
                          <w:rPr>
                            <w:rFonts w:ascii="Cambria Math" w:eastAsia="Calibri" w:hAnsi="Cambria Math" w:cs="Times New Roman"/>
                            <w:color w:val="auto"/>
                            <w:sz w:val="22"/>
                            <w:szCs w:val="22"/>
                            <w:lang w:eastAsia="en-US"/>
                          </w:rPr>
                        </m:ctrlPr>
                      </m:sSubPr>
                      <m:e>
                        <m:acc>
                          <m:accPr>
                            <m:chr m:val="̅"/>
                            <m:ctrlPr>
                              <w:rPr>
                                <w:rFonts w:ascii="Cambria Math" w:eastAsia="Calibri" w:hAnsi="Cambria Math" w:cs="Times New Roman"/>
                                <w:color w:val="auto"/>
                                <w:sz w:val="22"/>
                                <w:szCs w:val="22"/>
                                <w:lang w:eastAsia="en-US"/>
                              </w:rPr>
                            </m:ctrlPr>
                          </m:accPr>
                          <m:e>
                            <m:r>
                              <w:rPr>
                                <w:rFonts w:ascii="Cambria Math" w:eastAsia="Calibri" w:hAnsi="Cambria Math" w:cs="Times New Roman"/>
                                <w:color w:val="auto"/>
                                <w:sz w:val="22"/>
                                <w:szCs w:val="22"/>
                                <w:lang w:eastAsia="en-US"/>
                              </w:rPr>
                              <m:t>IV</m:t>
                            </m:r>
                          </m:e>
                        </m:acc>
                      </m:e>
                      <m:sub>
                        <m:r>
                          <w:rPr>
                            <w:rFonts w:ascii="Cambria Math" w:eastAsia="Calibri" w:hAnsi="Cambria Math" w:cs="Times New Roman"/>
                            <w:color w:val="auto"/>
                            <w:sz w:val="22"/>
                            <w:szCs w:val="22"/>
                            <w:lang w:eastAsia="en-US"/>
                          </w:rPr>
                          <m:t>j</m:t>
                        </m:r>
                      </m:sub>
                    </m:sSub>
                  </m:e>
                </m:nary>
                <m:r>
                  <m:rPr>
                    <m:sty m:val="p"/>
                  </m:rPr>
                  <w:rPr>
                    <w:rFonts w:ascii="Cambria Math" w:eastAsia="Calibri" w:hAnsi="Cambria Math" w:cs="Times New Roman"/>
                    <w:color w:val="auto"/>
                    <w:sz w:val="22"/>
                    <w:szCs w:val="22"/>
                    <w:lang w:eastAsia="en-US"/>
                  </w:rPr>
                  <m:t>)</m:t>
                </m:r>
              </m:den>
            </m:f>
          </m:e>
        </m:rad>
      </m:oMath>
    </w:p>
    <w:p w14:paraId="523EE6D9" w14:textId="77777777" w:rsidR="00EB2D51" w:rsidRDefault="00EB2D51" w:rsidP="00FB72F6">
      <w:pPr>
        <w:pStyle w:val="BodyText"/>
        <w:jc w:val="both"/>
      </w:pPr>
    </w:p>
    <w:p w14:paraId="1CBD8CB9" w14:textId="77777777" w:rsidR="00B707C2" w:rsidRPr="00B707C2" w:rsidRDefault="00B707C2" w:rsidP="00FB72F6">
      <w:pPr>
        <w:spacing w:after="160" w:line="259" w:lineRule="auto"/>
        <w:jc w:val="both"/>
        <w:rPr>
          <w:rFonts w:cstheme="minorHAnsi"/>
          <w:color w:val="auto"/>
          <w:lang w:eastAsia="en-US"/>
        </w:rPr>
      </w:pPr>
      <w:r w:rsidRPr="00B707C2">
        <w:rPr>
          <w:rFonts w:cstheme="minorHAnsi"/>
          <w:color w:val="auto"/>
          <w:lang w:eastAsia="en-US"/>
        </w:rPr>
        <w:t>The:</w:t>
      </w:r>
    </w:p>
    <w:p w14:paraId="2ECC6562" w14:textId="00305308" w:rsidR="00B707C2" w:rsidRPr="00B707C2" w:rsidRDefault="00B707C2" w:rsidP="00FB72F6">
      <w:pPr>
        <w:numPr>
          <w:ilvl w:val="0"/>
          <w:numId w:val="25"/>
        </w:numPr>
        <w:spacing w:after="160" w:line="259" w:lineRule="auto"/>
        <w:contextualSpacing/>
        <w:jc w:val="both"/>
        <w:rPr>
          <w:rFonts w:cstheme="minorHAnsi"/>
          <w:color w:val="auto"/>
          <w:lang w:eastAsia="en-US"/>
        </w:rPr>
      </w:pPr>
      <w:r w:rsidRPr="00B707C2">
        <w:rPr>
          <w:rFonts w:cstheme="minorHAnsi"/>
          <w:color w:val="auto"/>
          <w:lang w:eastAsia="en-US"/>
        </w:rPr>
        <w:t>IVNs are HDD and CDD</w:t>
      </w:r>
    </w:p>
    <w:p w14:paraId="725A21B6" w14:textId="77777777" w:rsidR="00B707C2" w:rsidRDefault="00B707C2" w:rsidP="00FB72F6">
      <w:pPr>
        <w:numPr>
          <w:ilvl w:val="0"/>
          <w:numId w:val="25"/>
        </w:numPr>
        <w:spacing w:after="160" w:line="259" w:lineRule="auto"/>
        <w:contextualSpacing/>
        <w:jc w:val="both"/>
        <w:rPr>
          <w:rFonts w:cstheme="minorHAnsi"/>
          <w:color w:val="auto"/>
          <w:lang w:eastAsia="en-US"/>
        </w:rPr>
      </w:pPr>
      <w:r w:rsidRPr="00B707C2">
        <w:rPr>
          <w:rFonts w:cstheme="minorHAnsi"/>
          <w:color w:val="auto"/>
          <w:lang w:eastAsia="en-US"/>
        </w:rPr>
        <w:t>IVs are HDD, CDD, permissible patrons/enclosed space, percent staff in attendance</w:t>
      </w:r>
    </w:p>
    <w:p w14:paraId="016121B3" w14:textId="77777777" w:rsidR="00F06CB0" w:rsidRPr="00B707C2" w:rsidRDefault="00F06CB0" w:rsidP="00FB72F6">
      <w:pPr>
        <w:spacing w:after="160" w:line="259" w:lineRule="auto"/>
        <w:contextualSpacing/>
        <w:jc w:val="both"/>
        <w:rPr>
          <w:rFonts w:cstheme="minorHAnsi"/>
          <w:color w:val="auto"/>
          <w:lang w:eastAsia="en-US"/>
        </w:rPr>
      </w:pPr>
    </w:p>
    <w:p w14:paraId="06CC3D67" w14:textId="77777777" w:rsidR="00B707C2" w:rsidRPr="00B707C2" w:rsidRDefault="00B707C2" w:rsidP="00FB72F6">
      <w:pPr>
        <w:spacing w:after="160" w:line="259" w:lineRule="auto"/>
        <w:jc w:val="both"/>
        <w:rPr>
          <w:rFonts w:ascii="Calibri" w:hAnsi="Calibri" w:cs="Times New Roman"/>
          <w:color w:val="auto"/>
          <w:sz w:val="22"/>
          <w:szCs w:val="22"/>
          <w:lang w:eastAsia="en-US"/>
        </w:rPr>
      </w:pPr>
      <w:r w:rsidRPr="00B707C2">
        <w:rPr>
          <w:rFonts w:eastAsia="Calibri" w:cstheme="minorHAnsi"/>
          <w:color w:val="auto"/>
          <w:lang w:eastAsia="en-US"/>
        </w:rPr>
        <w:t>BAF =</w:t>
      </w:r>
      <w:r w:rsidRPr="00B707C2">
        <w:rPr>
          <w:rFonts w:ascii="Calibri" w:eastAsia="Calibri" w:hAnsi="Calibri" w:cs="Times New Roman"/>
          <w:color w:val="auto"/>
          <w:sz w:val="22"/>
          <w:szCs w:val="22"/>
          <w:lang w:eastAsia="en-US"/>
        </w:rPr>
        <w:t xml:space="preserve"> </w:t>
      </w:r>
      <m:oMath>
        <m:rad>
          <m:radPr>
            <m:degHide m:val="1"/>
            <m:ctrlPr>
              <w:rPr>
                <w:rFonts w:ascii="Cambria Math" w:eastAsia="Calibri" w:hAnsi="Cambria Math" w:cs="Times New Roman"/>
                <w:i/>
                <w:color w:val="auto"/>
                <w:sz w:val="22"/>
                <w:szCs w:val="22"/>
                <w:lang w:eastAsia="en-US"/>
              </w:rPr>
            </m:ctrlPr>
          </m:radPr>
          <m:deg/>
          <m:e>
            <m:f>
              <m:fPr>
                <m:ctrlPr>
                  <w:rPr>
                    <w:rFonts w:ascii="Cambria Math" w:eastAsia="Calibri" w:hAnsi="Cambria Math" w:cs="Times New Roman"/>
                    <w:i/>
                    <w:color w:val="auto"/>
                    <w:sz w:val="22"/>
                    <w:szCs w:val="22"/>
                    <w:lang w:eastAsia="en-US"/>
                  </w:rPr>
                </m:ctrlPr>
              </m:fPr>
              <m:num>
                <m:r>
                  <w:rPr>
                    <w:rFonts w:ascii="Cambria Math" w:eastAsia="Calibri" w:hAnsi="Cambria Math" w:cs="Times New Roman"/>
                    <w:color w:val="auto"/>
                    <w:sz w:val="22"/>
                    <w:szCs w:val="22"/>
                    <w:lang w:eastAsia="en-US"/>
                  </w:rPr>
                  <m:t xml:space="preserve">3.597078 </m:t>
                </m:r>
                <m:r>
                  <m:rPr>
                    <m:sty m:val="p"/>
                  </m:rPr>
                  <w:rPr>
                    <w:rFonts w:ascii="Cambria Math" w:eastAsia="Calibri" w:hAnsi="Cambria Math" w:cs="Times New Roman"/>
                    <w:color w:val="auto"/>
                    <w:sz w:val="22"/>
                    <w:szCs w:val="22"/>
                    <w:lang w:eastAsia="en-US"/>
                  </w:rPr>
                  <m:t>x</m:t>
                </m:r>
                <m:r>
                  <w:rPr>
                    <w:rFonts w:ascii="Cambria Math" w:eastAsia="Calibri" w:hAnsi="Cambria Math" w:cs="Times New Roman"/>
                    <w:color w:val="auto"/>
                    <w:sz w:val="22"/>
                    <w:szCs w:val="22"/>
                    <w:lang w:eastAsia="en-US"/>
                  </w:rPr>
                  <m:t xml:space="preserve"> 15.09848+0.728947 </m:t>
                </m:r>
                <m:r>
                  <m:rPr>
                    <m:sty m:val="p"/>
                  </m:rPr>
                  <w:rPr>
                    <w:rFonts w:ascii="Cambria Math" w:eastAsia="Calibri" w:hAnsi="Cambria Math" w:cs="Times New Roman"/>
                    <w:color w:val="auto"/>
                    <w:sz w:val="22"/>
                    <w:szCs w:val="22"/>
                    <w:lang w:eastAsia="en-US"/>
                  </w:rPr>
                  <m:t>x</m:t>
                </m:r>
                <m:r>
                  <w:rPr>
                    <w:rFonts w:ascii="Cambria Math" w:eastAsia="Calibri" w:hAnsi="Cambria Math" w:cs="Times New Roman"/>
                    <w:color w:val="auto"/>
                    <w:sz w:val="22"/>
                    <w:szCs w:val="22"/>
                    <w:lang w:eastAsia="en-US"/>
                  </w:rPr>
                  <m:t xml:space="preserve"> 38.01465 </m:t>
                </m:r>
              </m:num>
              <m:den>
                <m:r>
                  <w:rPr>
                    <w:rFonts w:ascii="Cambria Math" w:eastAsia="Calibri" w:hAnsi="Cambria Math" w:cs="Times New Roman"/>
                    <w:color w:val="auto"/>
                    <w:sz w:val="22"/>
                    <w:szCs w:val="22"/>
                    <w:lang w:eastAsia="en-US"/>
                  </w:rPr>
                  <m:t xml:space="preserve">3.597078 </m:t>
                </m:r>
                <m:r>
                  <m:rPr>
                    <m:sty m:val="p"/>
                  </m:rPr>
                  <w:rPr>
                    <w:rFonts w:ascii="Cambria Math" w:eastAsia="Calibri" w:hAnsi="Cambria Math" w:cs="Times New Roman"/>
                    <w:color w:val="auto"/>
                    <w:sz w:val="22"/>
                    <w:szCs w:val="22"/>
                    <w:lang w:eastAsia="en-US"/>
                  </w:rPr>
                  <m:t>x</m:t>
                </m:r>
                <m:r>
                  <w:rPr>
                    <w:rFonts w:ascii="Cambria Math" w:eastAsia="Calibri" w:hAnsi="Cambria Math" w:cs="Times New Roman"/>
                    <w:color w:val="auto"/>
                    <w:sz w:val="22"/>
                    <w:szCs w:val="22"/>
                    <w:lang w:eastAsia="en-US"/>
                  </w:rPr>
                  <m:t xml:space="preserve"> 15.09848+0.728947 </m:t>
                </m:r>
                <m:r>
                  <m:rPr>
                    <m:sty m:val="p"/>
                  </m:rPr>
                  <w:rPr>
                    <w:rFonts w:ascii="Cambria Math" w:eastAsia="Calibri" w:hAnsi="Cambria Math" w:cs="Times New Roman"/>
                    <w:color w:val="auto"/>
                    <w:sz w:val="22"/>
                    <w:szCs w:val="22"/>
                    <w:lang w:eastAsia="en-US"/>
                  </w:rPr>
                  <m:t>x</m:t>
                </m:r>
                <m:r>
                  <w:rPr>
                    <w:rFonts w:ascii="Cambria Math" w:eastAsia="Calibri" w:hAnsi="Cambria Math" w:cs="Times New Roman"/>
                    <w:color w:val="auto"/>
                    <w:sz w:val="22"/>
                    <w:szCs w:val="22"/>
                    <w:lang w:eastAsia="en-US"/>
                  </w:rPr>
                  <m:t xml:space="preserve"> 38.01465 +28.58757 </m:t>
                </m:r>
                <m:r>
                  <m:rPr>
                    <m:sty m:val="p"/>
                  </m:rPr>
                  <w:rPr>
                    <w:rFonts w:ascii="Cambria Math" w:eastAsia="Calibri" w:hAnsi="Cambria Math" w:cs="Times New Roman"/>
                    <w:color w:val="auto"/>
                    <w:sz w:val="22"/>
                    <w:szCs w:val="22"/>
                    <w:lang w:eastAsia="en-US"/>
                  </w:rPr>
                  <m:t>x</m:t>
                </m:r>
                <m:r>
                  <w:rPr>
                    <w:rFonts w:ascii="Cambria Math" w:eastAsia="Calibri" w:hAnsi="Cambria Math" w:cs="Times New Roman"/>
                    <w:color w:val="auto"/>
                    <w:sz w:val="22"/>
                    <w:szCs w:val="22"/>
                    <w:lang w:eastAsia="en-US"/>
                  </w:rPr>
                  <m:t xml:space="preserve"> 1,383299+0.563559 </m:t>
                </m:r>
                <m:r>
                  <m:rPr>
                    <m:sty m:val="p"/>
                  </m:rPr>
                  <w:rPr>
                    <w:rFonts w:ascii="Cambria Math" w:eastAsia="Calibri" w:hAnsi="Cambria Math" w:cs="Times New Roman"/>
                    <w:color w:val="auto"/>
                    <w:sz w:val="22"/>
                    <w:szCs w:val="22"/>
                    <w:lang w:eastAsia="en-US"/>
                  </w:rPr>
                  <m:t>x</m:t>
                </m:r>
                <m:r>
                  <w:rPr>
                    <w:rFonts w:ascii="Cambria Math" w:eastAsia="Calibri" w:hAnsi="Cambria Math" w:cs="Times New Roman"/>
                    <w:color w:val="auto"/>
                    <w:sz w:val="22"/>
                    <w:szCs w:val="22"/>
                    <w:lang w:eastAsia="en-US"/>
                  </w:rPr>
                  <m:t xml:space="preserve"> 487.0784</m:t>
                </m:r>
              </m:den>
            </m:f>
          </m:e>
        </m:rad>
      </m:oMath>
      <w:r w:rsidRPr="00B707C2">
        <w:rPr>
          <w:rFonts w:ascii="Calibri" w:hAnsi="Calibri" w:cs="Times New Roman"/>
          <w:color w:val="auto"/>
          <w:sz w:val="22"/>
          <w:szCs w:val="22"/>
          <w:lang w:eastAsia="en-US"/>
        </w:rPr>
        <w:t xml:space="preserve"> </w:t>
      </w:r>
      <w:r w:rsidRPr="00B707C2">
        <w:rPr>
          <w:rFonts w:cstheme="minorHAnsi"/>
          <w:color w:val="auto"/>
          <w:lang w:eastAsia="en-US"/>
        </w:rPr>
        <w:t>= 0.455</w:t>
      </w:r>
    </w:p>
    <w:p w14:paraId="67E3799E" w14:textId="77777777" w:rsidR="00B707C2" w:rsidRDefault="00B707C2" w:rsidP="00FB72F6">
      <w:pPr>
        <w:pStyle w:val="BodyText"/>
        <w:jc w:val="both"/>
      </w:pPr>
    </w:p>
    <w:p w14:paraId="43DAC13E" w14:textId="77777777" w:rsidR="00526CE8" w:rsidRDefault="00526CE8" w:rsidP="00FB72F6">
      <w:pPr>
        <w:pStyle w:val="BodyText"/>
        <w:jc w:val="both"/>
      </w:pPr>
      <w:r>
        <w:t>Another way of calculating the BAF that provides the same result:</w:t>
      </w:r>
    </w:p>
    <w:p w14:paraId="3A343DD7" w14:textId="6743656C" w:rsidR="00526CE8" w:rsidRDefault="00526CE8" w:rsidP="00FB72F6">
      <w:pPr>
        <w:pStyle w:val="BodyText"/>
        <w:ind w:firstLine="567"/>
        <w:jc w:val="both"/>
      </w:pPr>
      <w:r>
        <w:t xml:space="preserve">HDD and CDD </w:t>
      </w:r>
      <w:r w:rsidR="001A032B">
        <w:t>d</w:t>
      </w:r>
      <w:r>
        <w:t>o not explain the variation in energy use during COVID</w:t>
      </w:r>
    </w:p>
    <w:p w14:paraId="0135448A" w14:textId="1F96C2B1" w:rsidR="00526CE8" w:rsidRDefault="00526CE8" w:rsidP="00FB72F6">
      <w:pPr>
        <w:pStyle w:val="BodyText"/>
        <w:ind w:left="567"/>
        <w:jc w:val="both"/>
      </w:pPr>
      <w:r>
        <w:t xml:space="preserve">These two variables account for 14% + 7% = 21% of the variation in energy </w:t>
      </w:r>
      <w:r w:rsidRPr="00777E64">
        <w:t xml:space="preserve">usage in the </w:t>
      </w:r>
      <w:r w:rsidR="005245CD" w:rsidRPr="00C4685F">
        <w:t xml:space="preserve">COVID-containing </w:t>
      </w:r>
      <w:r w:rsidRPr="00C4685F">
        <w:t>period.</w:t>
      </w:r>
      <w:r>
        <w:t xml:space="preserve"> </w:t>
      </w:r>
    </w:p>
    <w:p w14:paraId="73931708" w14:textId="58EE146D" w:rsidR="00526CE8" w:rsidRDefault="00526CE8" w:rsidP="00FB72F6">
      <w:pPr>
        <w:pStyle w:val="BodyText"/>
        <w:jc w:val="both"/>
      </w:pPr>
      <w:r>
        <w:t xml:space="preserve">The BAF is thus sqrt (0.21) = 0.455 </w:t>
      </w:r>
    </w:p>
    <w:p w14:paraId="481C7DA6" w14:textId="6CE770E3" w:rsidR="00526CE8" w:rsidRDefault="00526CE8" w:rsidP="00FB72F6">
      <w:pPr>
        <w:pStyle w:val="BodyText"/>
        <w:jc w:val="both"/>
      </w:pPr>
      <w:r>
        <w:t>Adjusted avoided energy = 0.455 * 84,468 kWh = 38,439 kWh.</w:t>
      </w:r>
    </w:p>
    <w:p w14:paraId="56EE0FD1" w14:textId="77777777" w:rsidR="00EB2D51" w:rsidRDefault="00EB2D51" w:rsidP="00FB72F6">
      <w:pPr>
        <w:pStyle w:val="BodyText"/>
        <w:jc w:val="both"/>
      </w:pPr>
    </w:p>
    <w:p w14:paraId="5268B7C2" w14:textId="77777777" w:rsidR="007736CC" w:rsidRPr="007736CC" w:rsidRDefault="007736CC" w:rsidP="00FB72F6">
      <w:pPr>
        <w:pStyle w:val="BodyText"/>
        <w:jc w:val="both"/>
        <w:rPr>
          <w:b/>
          <w:bCs/>
        </w:rPr>
      </w:pPr>
      <w:r w:rsidRPr="007736CC">
        <w:rPr>
          <w:b/>
          <w:bCs/>
        </w:rPr>
        <w:t>Step 4. Determine uncertainty in savings and the relative precision.</w:t>
      </w:r>
    </w:p>
    <w:p w14:paraId="165E7FBF" w14:textId="4C9758ED" w:rsidR="007736CC" w:rsidRDefault="007736CC" w:rsidP="00FB72F6">
      <w:pPr>
        <w:pStyle w:val="BodyText"/>
        <w:jc w:val="both"/>
      </w:pPr>
      <w:r>
        <w:t xml:space="preserve">The operating model period covers </w:t>
      </w:r>
      <w:r w:rsidRPr="007A3AC8">
        <w:t>177</w:t>
      </w:r>
      <w:r w:rsidR="003F38CE">
        <w:t xml:space="preserve"> </w:t>
      </w:r>
      <w:r w:rsidR="007A3AC8">
        <w:t>d</w:t>
      </w:r>
      <w:r>
        <w:t xml:space="preserve">ays. The uncertainty over this period at the 90% confidence level, </w:t>
      </w:r>
      <w:r w:rsidR="00CA2035">
        <w:t>ignoring</w:t>
      </w:r>
      <w:r>
        <w:t xml:space="preserve"> </w:t>
      </w:r>
      <w:r w:rsidR="009F6F3A">
        <w:t>autocorrelation</w:t>
      </w:r>
      <w:r>
        <w:t>, is 1,614 kWh.</w:t>
      </w:r>
    </w:p>
    <w:p w14:paraId="433CB80A" w14:textId="7AACE2BA" w:rsidR="007736CC" w:rsidRDefault="007736CC" w:rsidP="00FB72F6">
      <w:pPr>
        <w:pStyle w:val="BodyText"/>
        <w:jc w:val="both"/>
      </w:pPr>
      <w:r>
        <w:t>The uncertainty is multiplied by 2, which gives an uncertainty of 3,229 kWh</w:t>
      </w:r>
      <w:r w:rsidR="008B4C3C">
        <w:t>.</w:t>
      </w:r>
    </w:p>
    <w:p w14:paraId="3C6D8038" w14:textId="0A5BB9CE" w:rsidR="00023D11" w:rsidRDefault="00023D11" w:rsidP="00FB72F6">
      <w:pPr>
        <w:pStyle w:val="BodyText"/>
        <w:jc w:val="both"/>
      </w:pPr>
      <w:r>
        <w:t xml:space="preserve">In this case the savings uncertainty, based on 177 days, is expanded out </w:t>
      </w:r>
      <w:r w:rsidR="006A44A7">
        <w:t xml:space="preserve">to </w:t>
      </w:r>
      <w:r>
        <w:t xml:space="preserve">what it would be over 365 days. </w:t>
      </w:r>
      <w:r w:rsidR="00B804FF">
        <w:t>Noting that only for the purposes of this example (and not in the real-life application of this method) is the operating period less than a year long.</w:t>
      </w:r>
    </w:p>
    <w:p w14:paraId="4FDCABC0" w14:textId="77777777" w:rsidR="00023D11" w:rsidRDefault="00023D11" w:rsidP="00FB72F6">
      <w:pPr>
        <w:pStyle w:val="BodyText"/>
        <w:jc w:val="both"/>
      </w:pPr>
      <w:r>
        <w:t xml:space="preserve">Uncertainty over 365 days = 3,229 * </w:t>
      </w:r>
      <w:proofErr w:type="gramStart"/>
      <w:r>
        <w:t>sqrt(</w:t>
      </w:r>
      <w:proofErr w:type="gramEnd"/>
      <w:r>
        <w:t>365/177) = 4,637 kWh.</w:t>
      </w:r>
    </w:p>
    <w:p w14:paraId="5FB5C28F" w14:textId="0E04740A" w:rsidR="00023D11" w:rsidRDefault="00023D11" w:rsidP="00FB72F6">
      <w:pPr>
        <w:pStyle w:val="BodyText"/>
        <w:jc w:val="both"/>
      </w:pPr>
      <w:r>
        <w:t>This gives a relative uncertainty</w:t>
      </w:r>
      <w:r w:rsidR="00E640C6">
        <w:t>,</w:t>
      </w:r>
      <w:r>
        <w:t xml:space="preserve"> </w:t>
      </w:r>
      <w:r w:rsidR="00E640C6">
        <w:t xml:space="preserve">called relative </w:t>
      </w:r>
      <w:r w:rsidR="00F07672">
        <w:t>precision</w:t>
      </w:r>
      <w:r w:rsidR="00E640C6">
        <w:t xml:space="preserve"> under VEU,</w:t>
      </w:r>
      <w:r w:rsidR="00F07672">
        <w:t xml:space="preserve"> </w:t>
      </w:r>
      <w:r>
        <w:t xml:space="preserve">in the savings of 4,737/38,439 = 12%.  </w:t>
      </w:r>
    </w:p>
    <w:p w14:paraId="1111AA01" w14:textId="77777777" w:rsidR="00B804FF" w:rsidRPr="00023D11" w:rsidRDefault="00B804FF" w:rsidP="00FB72F6">
      <w:pPr>
        <w:pStyle w:val="BodyText"/>
        <w:jc w:val="both"/>
        <w:rPr>
          <w:b/>
          <w:bCs/>
        </w:rPr>
      </w:pPr>
    </w:p>
    <w:p w14:paraId="237998A4" w14:textId="26FFDB02" w:rsidR="00023D11" w:rsidRPr="00023D11" w:rsidRDefault="00023D11" w:rsidP="00FB72F6">
      <w:pPr>
        <w:pStyle w:val="BodyText"/>
        <w:jc w:val="both"/>
        <w:rPr>
          <w:b/>
          <w:bCs/>
        </w:rPr>
      </w:pPr>
      <w:r w:rsidRPr="00023D11">
        <w:rPr>
          <w:b/>
          <w:bCs/>
        </w:rPr>
        <w:t xml:space="preserve">Step 5. Multiply the </w:t>
      </w:r>
      <w:r w:rsidR="00D93374">
        <w:rPr>
          <w:b/>
          <w:bCs/>
        </w:rPr>
        <w:t>s</w:t>
      </w:r>
      <w:r w:rsidRPr="00023D11">
        <w:rPr>
          <w:b/>
          <w:bCs/>
        </w:rPr>
        <w:t xml:space="preserve">aved energy by the accuracy factor to determine overall </w:t>
      </w:r>
      <w:r w:rsidR="00D50FDC">
        <w:rPr>
          <w:b/>
          <w:bCs/>
        </w:rPr>
        <w:t xml:space="preserve">annual </w:t>
      </w:r>
      <w:r w:rsidRPr="00023D11">
        <w:rPr>
          <w:b/>
          <w:bCs/>
        </w:rPr>
        <w:t>avoided energy</w:t>
      </w:r>
    </w:p>
    <w:p w14:paraId="0AE1874D" w14:textId="77777777" w:rsidR="00023D11" w:rsidRDefault="00023D11" w:rsidP="00FB72F6">
      <w:pPr>
        <w:pStyle w:val="BodyText"/>
        <w:jc w:val="both"/>
      </w:pPr>
      <w:r>
        <w:t>For a relative precision of 12%, an accuracy factor of 1 applies (using table 1 in the VEU M&amp;V Specifications)</w:t>
      </w:r>
    </w:p>
    <w:p w14:paraId="09103F89" w14:textId="5198A14B" w:rsidR="00023D11" w:rsidRDefault="00023D11" w:rsidP="00FB72F6">
      <w:pPr>
        <w:pStyle w:val="BodyText"/>
        <w:jc w:val="both"/>
      </w:pPr>
      <w:r>
        <w:t xml:space="preserve">Overall </w:t>
      </w:r>
      <w:r w:rsidR="00D93374">
        <w:t>sav</w:t>
      </w:r>
      <w:r>
        <w:t xml:space="preserve">ed energy </w:t>
      </w:r>
      <w:r w:rsidRPr="00777E64">
        <w:t xml:space="preserve">that </w:t>
      </w:r>
      <w:r w:rsidR="00603D8A" w:rsidRPr="00C4685F">
        <w:t>year</w:t>
      </w:r>
      <w:r w:rsidRPr="00777E64">
        <w:t xml:space="preserve"> is thus</w:t>
      </w:r>
      <w:r>
        <w:t>:</w:t>
      </w:r>
    </w:p>
    <w:p w14:paraId="4F6224D7" w14:textId="28B62B2A" w:rsidR="00023D11" w:rsidRDefault="00023D11" w:rsidP="00FB72F6">
      <w:pPr>
        <w:pStyle w:val="BodyText"/>
        <w:jc w:val="both"/>
      </w:pPr>
      <w:r>
        <w:t>1 * 38,439 kWh = 38,439 kWh.</w:t>
      </w:r>
    </w:p>
    <w:p w14:paraId="6FA2A779" w14:textId="0E49EAA3" w:rsidR="00A331DD" w:rsidRDefault="00A331DD" w:rsidP="00FB72F6">
      <w:pPr>
        <w:jc w:val="both"/>
        <w:rPr>
          <w:rFonts w:cs="Times New Roman"/>
          <w:lang w:eastAsia="en-US"/>
        </w:rPr>
      </w:pPr>
      <w:r>
        <w:br w:type="page"/>
      </w:r>
    </w:p>
    <w:p w14:paraId="77951A1A" w14:textId="7159490F" w:rsidR="007736CC" w:rsidRDefault="00EC5E77" w:rsidP="00FB72F6">
      <w:pPr>
        <w:pStyle w:val="Heading1"/>
        <w:jc w:val="both"/>
      </w:pPr>
      <w:bookmarkStart w:id="271" w:name="_Toc59520372"/>
      <w:bookmarkStart w:id="272" w:name="_Toc59520373"/>
      <w:bookmarkStart w:id="273" w:name="_Ref57131058"/>
      <w:bookmarkStart w:id="274" w:name="_Toc59011679"/>
      <w:bookmarkStart w:id="275" w:name="_Toc75415096"/>
      <w:bookmarkEnd w:id="271"/>
      <w:bookmarkEnd w:id="272"/>
      <w:r w:rsidRPr="00EC5E77">
        <w:t>Usual but Accounting for COVID method</w:t>
      </w:r>
      <w:bookmarkEnd w:id="273"/>
      <w:bookmarkEnd w:id="274"/>
      <w:bookmarkEnd w:id="275"/>
    </w:p>
    <w:p w14:paraId="51EBDD38" w14:textId="61DE33E5" w:rsidR="007736CC" w:rsidRPr="00203999" w:rsidRDefault="00627837" w:rsidP="00FB72F6">
      <w:pPr>
        <w:pStyle w:val="Heading2"/>
        <w:jc w:val="both"/>
      </w:pPr>
      <w:bookmarkStart w:id="276" w:name="_Description_of_method_1"/>
      <w:bookmarkStart w:id="277" w:name="_Toc59011680"/>
      <w:bookmarkStart w:id="278" w:name="_Toc75415097"/>
      <w:bookmarkEnd w:id="276"/>
      <w:r w:rsidRPr="00203999">
        <w:t>Description of method</w:t>
      </w:r>
      <w:bookmarkEnd w:id="277"/>
      <w:bookmarkEnd w:id="278"/>
    </w:p>
    <w:p w14:paraId="5CADAA18" w14:textId="77777777" w:rsidR="00AD7617" w:rsidRDefault="00AD7617" w:rsidP="00FB72F6">
      <w:pPr>
        <w:pStyle w:val="BodyText"/>
        <w:jc w:val="both"/>
        <w:rPr>
          <w:lang w:eastAsia="en-AU"/>
        </w:rPr>
      </w:pPr>
      <w:r>
        <w:rPr>
          <w:lang w:eastAsia="en-AU"/>
        </w:rPr>
        <w:t>This method assumes that:</w:t>
      </w:r>
    </w:p>
    <w:p w14:paraId="0D63512F" w14:textId="207F7690" w:rsidR="00AD7617" w:rsidRDefault="00AD7617" w:rsidP="00FB72F6">
      <w:pPr>
        <w:pStyle w:val="BodyText"/>
        <w:ind w:left="567" w:hanging="567"/>
        <w:jc w:val="both"/>
        <w:rPr>
          <w:lang w:eastAsia="en-AU"/>
        </w:rPr>
      </w:pPr>
      <w:r>
        <w:rPr>
          <w:lang w:eastAsia="en-AU"/>
        </w:rPr>
        <w:t>(a)</w:t>
      </w:r>
      <w:r>
        <w:rPr>
          <w:lang w:eastAsia="en-AU"/>
        </w:rPr>
        <w:tab/>
        <w:t>Both part of the baseline and part of the operating period occur during COVID</w:t>
      </w:r>
      <w:r w:rsidR="00C62D81">
        <w:rPr>
          <w:lang w:eastAsia="en-AU"/>
        </w:rPr>
        <w:t>,</w:t>
      </w:r>
      <w:r>
        <w:rPr>
          <w:lang w:eastAsia="en-AU"/>
        </w:rPr>
        <w:t xml:space="preserve"> and neither the entire baseline nor the entire operating period occur during COVID; or</w:t>
      </w:r>
    </w:p>
    <w:p w14:paraId="362E3238" w14:textId="77777777" w:rsidR="00AD7617" w:rsidRDefault="00AD7617" w:rsidP="00FB72F6">
      <w:pPr>
        <w:pStyle w:val="BodyText"/>
        <w:jc w:val="both"/>
        <w:rPr>
          <w:lang w:eastAsia="en-AU"/>
        </w:rPr>
      </w:pPr>
      <w:r>
        <w:rPr>
          <w:lang w:eastAsia="en-AU"/>
        </w:rPr>
        <w:t>(b)</w:t>
      </w:r>
      <w:r>
        <w:rPr>
          <w:lang w:eastAsia="en-AU"/>
        </w:rPr>
        <w:tab/>
        <w:t xml:space="preserve">The entire baseline and entire operating periods are out of COVID. </w:t>
      </w:r>
    </w:p>
    <w:p w14:paraId="25496663" w14:textId="289EDDBE" w:rsidR="00AD7617" w:rsidRDefault="00AD7617" w:rsidP="00FB72F6">
      <w:pPr>
        <w:pStyle w:val="BodyText"/>
        <w:jc w:val="both"/>
        <w:rPr>
          <w:lang w:eastAsia="en-AU"/>
        </w:rPr>
      </w:pPr>
      <w:r>
        <w:rPr>
          <w:lang w:eastAsia="en-AU"/>
        </w:rPr>
        <w:t xml:space="preserve">The normal year must be a period with no COVID. </w:t>
      </w:r>
    </w:p>
    <w:p w14:paraId="6FD45EDB" w14:textId="0BE9A7DA" w:rsidR="00A15C97" w:rsidRDefault="00AD7617" w:rsidP="00FB72F6">
      <w:pPr>
        <w:pStyle w:val="BodyText"/>
        <w:jc w:val="both"/>
        <w:rPr>
          <w:lang w:eastAsia="en-AU"/>
        </w:rPr>
      </w:pPr>
      <w:r>
        <w:rPr>
          <w:lang w:eastAsia="en-AU"/>
        </w:rPr>
        <w:t>The figure below shows examples of possible periods for the application of this method, with each row representing a possible scenario.</w:t>
      </w:r>
    </w:p>
    <w:tbl>
      <w:tblPr>
        <w:tblStyle w:val="TableGrid"/>
        <w:tblW w:w="65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9"/>
        <w:gridCol w:w="338"/>
        <w:gridCol w:w="339"/>
        <w:gridCol w:w="339"/>
        <w:gridCol w:w="339"/>
        <w:gridCol w:w="610"/>
        <w:gridCol w:w="610"/>
        <w:gridCol w:w="339"/>
        <w:gridCol w:w="59"/>
        <w:gridCol w:w="339"/>
        <w:gridCol w:w="610"/>
        <w:gridCol w:w="610"/>
        <w:gridCol w:w="339"/>
        <w:gridCol w:w="339"/>
        <w:gridCol w:w="339"/>
        <w:gridCol w:w="339"/>
        <w:gridCol w:w="339"/>
      </w:tblGrid>
      <w:tr w:rsidR="00A84126" w:rsidRPr="00D3050F" w14:paraId="64E53A4A" w14:textId="77777777" w:rsidTr="0083745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6" w:type="dxa"/>
            <w:shd w:val="clear" w:color="auto" w:fill="FFFFFF" w:themeFill="background1"/>
          </w:tcPr>
          <w:p w14:paraId="6B7F0453" w14:textId="77777777" w:rsidR="00A97DD2" w:rsidRDefault="00A97DD2" w:rsidP="00FB72F6">
            <w:pPr>
              <w:jc w:val="both"/>
            </w:pPr>
          </w:p>
        </w:tc>
        <w:tc>
          <w:tcPr>
            <w:tcW w:w="325" w:type="dxa"/>
            <w:shd w:val="clear" w:color="auto" w:fill="FFFFFF" w:themeFill="background1"/>
          </w:tcPr>
          <w:p w14:paraId="02D5D885" w14:textId="77777777" w:rsidR="00A97DD2" w:rsidRDefault="00A97DD2" w:rsidP="00FB72F6">
            <w:pPr>
              <w:jc w:val="both"/>
              <w:cnfStyle w:val="100000000000" w:firstRow="1" w:lastRow="0" w:firstColumn="0" w:lastColumn="0" w:oddVBand="0" w:evenVBand="0" w:oddHBand="0" w:evenHBand="0" w:firstRowFirstColumn="0" w:firstRowLastColumn="0" w:lastRowFirstColumn="0" w:lastRowLastColumn="0"/>
            </w:pPr>
          </w:p>
        </w:tc>
        <w:tc>
          <w:tcPr>
            <w:tcW w:w="325" w:type="dxa"/>
            <w:shd w:val="clear" w:color="auto" w:fill="7030A0"/>
          </w:tcPr>
          <w:p w14:paraId="60E01D3D" w14:textId="77777777" w:rsidR="00A97DD2" w:rsidRDefault="00A97DD2" w:rsidP="00FB72F6">
            <w:pPr>
              <w:jc w:val="both"/>
              <w:cnfStyle w:val="100000000000" w:firstRow="1" w:lastRow="0" w:firstColumn="0" w:lastColumn="0" w:oddVBand="0" w:evenVBand="0" w:oddHBand="0" w:evenHBand="0" w:firstRowFirstColumn="0" w:firstRowLastColumn="0" w:lastRowFirstColumn="0" w:lastRowLastColumn="0"/>
            </w:pPr>
          </w:p>
        </w:tc>
        <w:tc>
          <w:tcPr>
            <w:tcW w:w="325" w:type="dxa"/>
            <w:shd w:val="clear" w:color="auto" w:fill="7030A0"/>
          </w:tcPr>
          <w:p w14:paraId="10CE8C79" w14:textId="77777777" w:rsidR="00A97DD2" w:rsidRDefault="00A97DD2" w:rsidP="00FB72F6">
            <w:pPr>
              <w:jc w:val="both"/>
              <w:cnfStyle w:val="100000000000" w:firstRow="1" w:lastRow="0" w:firstColumn="0" w:lastColumn="0" w:oddVBand="0" w:evenVBand="0" w:oddHBand="0" w:evenHBand="0" w:firstRowFirstColumn="0" w:firstRowLastColumn="0" w:lastRowFirstColumn="0" w:lastRowLastColumn="0"/>
            </w:pPr>
          </w:p>
        </w:tc>
        <w:tc>
          <w:tcPr>
            <w:tcW w:w="325" w:type="dxa"/>
            <w:shd w:val="clear" w:color="auto" w:fill="7030A0"/>
          </w:tcPr>
          <w:p w14:paraId="5EEFCA3C" w14:textId="77777777" w:rsidR="00A97DD2" w:rsidRDefault="00A97DD2" w:rsidP="00FB72F6">
            <w:pPr>
              <w:jc w:val="both"/>
              <w:cnfStyle w:val="100000000000" w:firstRow="1" w:lastRow="0" w:firstColumn="0" w:lastColumn="0" w:oddVBand="0" w:evenVBand="0" w:oddHBand="0" w:evenHBand="0" w:firstRowFirstColumn="0" w:firstRowLastColumn="0" w:lastRowFirstColumn="0" w:lastRowLastColumn="0"/>
            </w:pPr>
          </w:p>
        </w:tc>
        <w:tc>
          <w:tcPr>
            <w:tcW w:w="585" w:type="dxa"/>
            <w:tcBorders>
              <w:right w:val="single" w:sz="18" w:space="0" w:color="auto"/>
            </w:tcBorders>
            <w:shd w:val="clear" w:color="auto" w:fill="7030A0"/>
          </w:tcPr>
          <w:p w14:paraId="302E3631" w14:textId="77777777" w:rsidR="00A97DD2" w:rsidRDefault="00A97DD2" w:rsidP="00FB72F6">
            <w:pPr>
              <w:jc w:val="both"/>
              <w:cnfStyle w:val="100000000000" w:firstRow="1" w:lastRow="0" w:firstColumn="0" w:lastColumn="0" w:oddVBand="0" w:evenVBand="0" w:oddHBand="0" w:evenHBand="0" w:firstRowFirstColumn="0" w:firstRowLastColumn="0" w:lastRowFirstColumn="0" w:lastRowLastColumn="0"/>
            </w:pPr>
          </w:p>
        </w:tc>
        <w:tc>
          <w:tcPr>
            <w:tcW w:w="585" w:type="dxa"/>
            <w:tcBorders>
              <w:top w:val="single" w:sz="18" w:space="0" w:color="auto"/>
              <w:left w:val="single" w:sz="18" w:space="0" w:color="auto"/>
            </w:tcBorders>
            <w:shd w:val="clear" w:color="auto" w:fill="FF0000"/>
          </w:tcPr>
          <w:p w14:paraId="77E1B9D5" w14:textId="77777777" w:rsidR="00A97DD2" w:rsidRDefault="00A97DD2" w:rsidP="00FB72F6">
            <w:pPr>
              <w:jc w:val="both"/>
              <w:cnfStyle w:val="100000000000" w:firstRow="1" w:lastRow="0" w:firstColumn="0" w:lastColumn="0" w:oddVBand="0" w:evenVBand="0" w:oddHBand="0" w:evenHBand="0" w:firstRowFirstColumn="0" w:firstRowLastColumn="0" w:lastRowFirstColumn="0" w:lastRowLastColumn="0"/>
            </w:pPr>
          </w:p>
        </w:tc>
        <w:tc>
          <w:tcPr>
            <w:tcW w:w="325" w:type="dxa"/>
            <w:tcBorders>
              <w:top w:val="single" w:sz="18" w:space="0" w:color="auto"/>
            </w:tcBorders>
            <w:shd w:val="clear" w:color="auto" w:fill="99C7EB" w:themeFill="accent5"/>
          </w:tcPr>
          <w:p w14:paraId="29A31DE3" w14:textId="77777777" w:rsidR="00A97DD2" w:rsidRDefault="00A97DD2" w:rsidP="00FB72F6">
            <w:pPr>
              <w:jc w:val="both"/>
              <w:cnfStyle w:val="100000000000" w:firstRow="1" w:lastRow="0" w:firstColumn="0" w:lastColumn="0" w:oddVBand="0" w:evenVBand="0" w:oddHBand="0" w:evenHBand="0" w:firstRowFirstColumn="0" w:firstRowLastColumn="0" w:lastRowFirstColumn="0" w:lastRowLastColumn="0"/>
            </w:pPr>
          </w:p>
        </w:tc>
        <w:tc>
          <w:tcPr>
            <w:tcW w:w="57" w:type="dxa"/>
            <w:tcBorders>
              <w:top w:val="single" w:sz="18" w:space="0" w:color="auto"/>
              <w:right w:val="nil"/>
            </w:tcBorders>
            <w:shd w:val="clear" w:color="auto" w:fill="FF0000"/>
          </w:tcPr>
          <w:p w14:paraId="25B02D5D" w14:textId="77777777" w:rsidR="00A97DD2" w:rsidRDefault="00A97DD2" w:rsidP="00FB72F6">
            <w:pPr>
              <w:jc w:val="both"/>
              <w:cnfStyle w:val="100000000000" w:firstRow="1" w:lastRow="0" w:firstColumn="0" w:lastColumn="0" w:oddVBand="0" w:evenVBand="0" w:oddHBand="0" w:evenHBand="0" w:firstRowFirstColumn="0" w:firstRowLastColumn="0" w:lastRowFirstColumn="0" w:lastRowLastColumn="0"/>
            </w:pPr>
          </w:p>
        </w:tc>
        <w:tc>
          <w:tcPr>
            <w:tcW w:w="325" w:type="dxa"/>
            <w:tcBorders>
              <w:top w:val="single" w:sz="18" w:space="0" w:color="auto"/>
              <w:left w:val="nil"/>
            </w:tcBorders>
            <w:shd w:val="clear" w:color="auto" w:fill="FF0000"/>
          </w:tcPr>
          <w:p w14:paraId="71BE4A87" w14:textId="57319F11" w:rsidR="00A97DD2" w:rsidRDefault="00A97DD2" w:rsidP="00FB72F6">
            <w:pPr>
              <w:jc w:val="both"/>
              <w:cnfStyle w:val="100000000000" w:firstRow="1" w:lastRow="0" w:firstColumn="0" w:lastColumn="0" w:oddVBand="0" w:evenVBand="0" w:oddHBand="0" w:evenHBand="0" w:firstRowFirstColumn="0" w:firstRowLastColumn="0" w:lastRowFirstColumn="0" w:lastRowLastColumn="0"/>
            </w:pPr>
          </w:p>
        </w:tc>
        <w:tc>
          <w:tcPr>
            <w:tcW w:w="585" w:type="dxa"/>
            <w:tcBorders>
              <w:top w:val="single" w:sz="18" w:space="0" w:color="auto"/>
              <w:right w:val="single" w:sz="18" w:space="0" w:color="auto"/>
            </w:tcBorders>
            <w:shd w:val="clear" w:color="auto" w:fill="FF0000"/>
          </w:tcPr>
          <w:p w14:paraId="2C3E1EAC" w14:textId="77777777" w:rsidR="00A97DD2" w:rsidRDefault="00A97DD2" w:rsidP="00FB72F6">
            <w:pPr>
              <w:jc w:val="both"/>
              <w:cnfStyle w:val="100000000000" w:firstRow="1" w:lastRow="0" w:firstColumn="0" w:lastColumn="0" w:oddVBand="0" w:evenVBand="0" w:oddHBand="0" w:evenHBand="0" w:firstRowFirstColumn="0" w:firstRowLastColumn="0" w:lastRowFirstColumn="0" w:lastRowLastColumn="0"/>
            </w:pPr>
          </w:p>
        </w:tc>
        <w:tc>
          <w:tcPr>
            <w:tcW w:w="585" w:type="dxa"/>
            <w:tcBorders>
              <w:left w:val="single" w:sz="18" w:space="0" w:color="auto"/>
            </w:tcBorders>
            <w:shd w:val="clear" w:color="auto" w:fill="C9C6D2" w:themeFill="accent6" w:themeFillTint="99"/>
          </w:tcPr>
          <w:p w14:paraId="662B6940" w14:textId="77777777" w:rsidR="00A97DD2" w:rsidRPr="002B1C93" w:rsidRDefault="00A97DD2" w:rsidP="00FB72F6">
            <w:pPr>
              <w:jc w:val="both"/>
              <w:cnfStyle w:val="100000000000" w:firstRow="1" w:lastRow="0" w:firstColumn="0" w:lastColumn="0" w:oddVBand="0" w:evenVBand="0" w:oddHBand="0" w:evenHBand="0" w:firstRowFirstColumn="0" w:firstRowLastColumn="0" w:lastRowFirstColumn="0" w:lastRowLastColumn="0"/>
              <w:rPr>
                <w:color w:val="C9C6D2" w:themeColor="accent6" w:themeTint="99"/>
              </w:rPr>
            </w:pPr>
          </w:p>
        </w:tc>
        <w:tc>
          <w:tcPr>
            <w:tcW w:w="325" w:type="dxa"/>
            <w:shd w:val="clear" w:color="auto" w:fill="C9C6D2" w:themeFill="accent6" w:themeFillTint="99"/>
          </w:tcPr>
          <w:p w14:paraId="2A71A201" w14:textId="77777777" w:rsidR="00A97DD2" w:rsidRPr="002B1C93" w:rsidRDefault="00A97DD2" w:rsidP="00FB72F6">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325" w:type="dxa"/>
            <w:shd w:val="clear" w:color="auto" w:fill="C9C6D2" w:themeFill="accent6" w:themeFillTint="99"/>
          </w:tcPr>
          <w:p w14:paraId="6460CD76" w14:textId="77777777" w:rsidR="00A97DD2" w:rsidRPr="00D3050F" w:rsidRDefault="00A97DD2" w:rsidP="00FB72F6">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325" w:type="dxa"/>
            <w:shd w:val="clear" w:color="auto" w:fill="C9C6D2" w:themeFill="accent6" w:themeFillTint="99"/>
          </w:tcPr>
          <w:p w14:paraId="70B7248C" w14:textId="77777777" w:rsidR="00A97DD2" w:rsidRPr="00D3050F" w:rsidRDefault="00A97DD2" w:rsidP="00FB72F6">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325" w:type="dxa"/>
            <w:shd w:val="clear" w:color="auto" w:fill="FFFFFF" w:themeFill="background1"/>
          </w:tcPr>
          <w:p w14:paraId="3D01F24A" w14:textId="77777777" w:rsidR="00A97DD2" w:rsidRPr="00D3050F" w:rsidRDefault="00A97DD2" w:rsidP="00FB72F6">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325" w:type="dxa"/>
            <w:shd w:val="clear" w:color="auto" w:fill="FFFFFF" w:themeFill="background1"/>
          </w:tcPr>
          <w:p w14:paraId="0EB8DC39" w14:textId="77777777" w:rsidR="00A97DD2" w:rsidRPr="00D3050F" w:rsidRDefault="00A97DD2" w:rsidP="00FB72F6">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A84126" w:rsidRPr="00D3050F" w14:paraId="2BACFE8C" w14:textId="77777777" w:rsidTr="0083745F">
        <w:tc>
          <w:tcPr>
            <w:tcW w:w="326" w:type="dxa"/>
            <w:shd w:val="clear" w:color="auto" w:fill="FFFFFF" w:themeFill="background1"/>
          </w:tcPr>
          <w:p w14:paraId="48FA22F1" w14:textId="77777777" w:rsidR="00A97DD2" w:rsidRDefault="00A97DD2" w:rsidP="00FB72F6">
            <w:pPr>
              <w:jc w:val="both"/>
            </w:pPr>
          </w:p>
        </w:tc>
        <w:tc>
          <w:tcPr>
            <w:tcW w:w="325" w:type="dxa"/>
            <w:shd w:val="clear" w:color="auto" w:fill="FFFFFF" w:themeFill="background1"/>
          </w:tcPr>
          <w:p w14:paraId="3F1B4D45" w14:textId="77777777" w:rsidR="00A97DD2" w:rsidRDefault="00A97DD2" w:rsidP="00FB72F6">
            <w:pPr>
              <w:jc w:val="both"/>
            </w:pPr>
          </w:p>
        </w:tc>
        <w:tc>
          <w:tcPr>
            <w:tcW w:w="325" w:type="dxa"/>
            <w:shd w:val="clear" w:color="auto" w:fill="FFFFFF" w:themeFill="background1"/>
          </w:tcPr>
          <w:p w14:paraId="1570221E" w14:textId="77777777" w:rsidR="00A97DD2" w:rsidRDefault="00A97DD2" w:rsidP="00FB72F6">
            <w:pPr>
              <w:jc w:val="both"/>
            </w:pPr>
          </w:p>
        </w:tc>
        <w:tc>
          <w:tcPr>
            <w:tcW w:w="325" w:type="dxa"/>
            <w:shd w:val="clear" w:color="auto" w:fill="7030A0"/>
          </w:tcPr>
          <w:p w14:paraId="09D98868" w14:textId="77777777" w:rsidR="00A97DD2" w:rsidRDefault="00A97DD2" w:rsidP="00FB72F6">
            <w:pPr>
              <w:jc w:val="both"/>
            </w:pPr>
          </w:p>
        </w:tc>
        <w:tc>
          <w:tcPr>
            <w:tcW w:w="325" w:type="dxa"/>
            <w:shd w:val="clear" w:color="auto" w:fill="7030A0"/>
          </w:tcPr>
          <w:p w14:paraId="7952B766" w14:textId="77777777" w:rsidR="00A97DD2" w:rsidRDefault="00A97DD2" w:rsidP="00FB72F6">
            <w:pPr>
              <w:jc w:val="both"/>
            </w:pPr>
          </w:p>
        </w:tc>
        <w:tc>
          <w:tcPr>
            <w:tcW w:w="585" w:type="dxa"/>
            <w:tcBorders>
              <w:right w:val="single" w:sz="18" w:space="0" w:color="auto"/>
            </w:tcBorders>
            <w:shd w:val="clear" w:color="auto" w:fill="7030A0"/>
          </w:tcPr>
          <w:p w14:paraId="7552B80A" w14:textId="77777777" w:rsidR="00A97DD2" w:rsidRDefault="00A97DD2" w:rsidP="00FB72F6">
            <w:pPr>
              <w:jc w:val="both"/>
            </w:pPr>
          </w:p>
        </w:tc>
        <w:tc>
          <w:tcPr>
            <w:tcW w:w="585" w:type="dxa"/>
            <w:tcBorders>
              <w:left w:val="single" w:sz="18" w:space="0" w:color="auto"/>
            </w:tcBorders>
            <w:shd w:val="clear" w:color="auto" w:fill="7030A0"/>
          </w:tcPr>
          <w:p w14:paraId="016B5EBC" w14:textId="77777777" w:rsidR="00A97DD2" w:rsidRDefault="00A97DD2" w:rsidP="00FB72F6">
            <w:pPr>
              <w:jc w:val="both"/>
            </w:pPr>
            <w:r>
              <w:t>C</w:t>
            </w:r>
          </w:p>
        </w:tc>
        <w:tc>
          <w:tcPr>
            <w:tcW w:w="325" w:type="dxa"/>
            <w:shd w:val="clear" w:color="auto" w:fill="99C7EB" w:themeFill="accent5"/>
          </w:tcPr>
          <w:p w14:paraId="0F1DF298" w14:textId="77777777" w:rsidR="00A97DD2" w:rsidRDefault="00A97DD2" w:rsidP="00FB72F6">
            <w:pPr>
              <w:jc w:val="both"/>
            </w:pPr>
          </w:p>
        </w:tc>
        <w:tc>
          <w:tcPr>
            <w:tcW w:w="57" w:type="dxa"/>
            <w:tcBorders>
              <w:right w:val="nil"/>
            </w:tcBorders>
            <w:shd w:val="clear" w:color="auto" w:fill="FF0000"/>
          </w:tcPr>
          <w:p w14:paraId="489A123C" w14:textId="77777777" w:rsidR="00A97DD2" w:rsidRDefault="00A97DD2" w:rsidP="00FB72F6">
            <w:pPr>
              <w:jc w:val="both"/>
            </w:pPr>
          </w:p>
        </w:tc>
        <w:tc>
          <w:tcPr>
            <w:tcW w:w="325" w:type="dxa"/>
            <w:tcBorders>
              <w:left w:val="nil"/>
            </w:tcBorders>
            <w:shd w:val="clear" w:color="auto" w:fill="FF0000"/>
          </w:tcPr>
          <w:p w14:paraId="0AF06FB7" w14:textId="703F5483" w:rsidR="00A97DD2" w:rsidRDefault="00A97DD2" w:rsidP="00FB72F6">
            <w:pPr>
              <w:jc w:val="both"/>
            </w:pPr>
          </w:p>
        </w:tc>
        <w:tc>
          <w:tcPr>
            <w:tcW w:w="585" w:type="dxa"/>
            <w:tcBorders>
              <w:right w:val="single" w:sz="18" w:space="0" w:color="auto"/>
            </w:tcBorders>
            <w:shd w:val="clear" w:color="auto" w:fill="C9C6D2" w:themeFill="accent6" w:themeFillTint="99"/>
          </w:tcPr>
          <w:p w14:paraId="44FA6AD4" w14:textId="77777777" w:rsidR="00A97DD2" w:rsidRDefault="00A97DD2" w:rsidP="00FB72F6">
            <w:pPr>
              <w:jc w:val="both"/>
            </w:pPr>
            <w:r>
              <w:t>C</w:t>
            </w:r>
          </w:p>
        </w:tc>
        <w:tc>
          <w:tcPr>
            <w:tcW w:w="585" w:type="dxa"/>
            <w:tcBorders>
              <w:left w:val="single" w:sz="18" w:space="0" w:color="auto"/>
            </w:tcBorders>
            <w:shd w:val="clear" w:color="auto" w:fill="C9C6D2" w:themeFill="accent6" w:themeFillTint="99"/>
          </w:tcPr>
          <w:p w14:paraId="55E110B5" w14:textId="77777777" w:rsidR="00A97DD2" w:rsidRPr="002B1C93" w:rsidRDefault="00A97DD2" w:rsidP="00FB72F6">
            <w:pPr>
              <w:jc w:val="both"/>
              <w:rPr>
                <w:color w:val="C9C6D2" w:themeColor="accent6" w:themeTint="99"/>
              </w:rPr>
            </w:pPr>
          </w:p>
        </w:tc>
        <w:tc>
          <w:tcPr>
            <w:tcW w:w="325" w:type="dxa"/>
            <w:shd w:val="clear" w:color="auto" w:fill="C9C6D2" w:themeFill="accent6" w:themeFillTint="99"/>
          </w:tcPr>
          <w:p w14:paraId="364ACF10" w14:textId="77777777" w:rsidR="00A97DD2" w:rsidRPr="002B1C93" w:rsidRDefault="00A97DD2" w:rsidP="00FB72F6">
            <w:pPr>
              <w:jc w:val="both"/>
              <w:rPr>
                <w:color w:val="FFFFFF" w:themeColor="background1"/>
              </w:rPr>
            </w:pPr>
          </w:p>
        </w:tc>
        <w:tc>
          <w:tcPr>
            <w:tcW w:w="325" w:type="dxa"/>
            <w:shd w:val="clear" w:color="auto" w:fill="C9C6D2" w:themeFill="accent6" w:themeFillTint="99"/>
          </w:tcPr>
          <w:p w14:paraId="6EF67472" w14:textId="77777777" w:rsidR="00A97DD2" w:rsidRPr="00D3050F" w:rsidRDefault="00A97DD2" w:rsidP="00FB72F6">
            <w:pPr>
              <w:jc w:val="both"/>
              <w:rPr>
                <w:color w:val="FFFFFF" w:themeColor="background1"/>
              </w:rPr>
            </w:pPr>
          </w:p>
        </w:tc>
        <w:tc>
          <w:tcPr>
            <w:tcW w:w="325" w:type="dxa"/>
            <w:shd w:val="clear" w:color="auto" w:fill="auto"/>
          </w:tcPr>
          <w:p w14:paraId="7FDE3F3C" w14:textId="77777777" w:rsidR="00A97DD2" w:rsidRPr="00D3050F" w:rsidRDefault="00A97DD2" w:rsidP="00FB72F6">
            <w:pPr>
              <w:jc w:val="both"/>
              <w:rPr>
                <w:color w:val="FFFFFF" w:themeColor="background1"/>
              </w:rPr>
            </w:pPr>
          </w:p>
        </w:tc>
        <w:tc>
          <w:tcPr>
            <w:tcW w:w="325" w:type="dxa"/>
            <w:shd w:val="clear" w:color="auto" w:fill="FFFFFF" w:themeFill="background1"/>
          </w:tcPr>
          <w:p w14:paraId="0C2CCA86" w14:textId="77777777" w:rsidR="00A97DD2" w:rsidRPr="00D3050F" w:rsidRDefault="00A97DD2" w:rsidP="00FB72F6">
            <w:pPr>
              <w:jc w:val="both"/>
              <w:rPr>
                <w:color w:val="FFFFFF" w:themeColor="background1"/>
              </w:rPr>
            </w:pPr>
          </w:p>
        </w:tc>
        <w:tc>
          <w:tcPr>
            <w:tcW w:w="325" w:type="dxa"/>
            <w:shd w:val="clear" w:color="auto" w:fill="FFFFFF" w:themeFill="background1"/>
          </w:tcPr>
          <w:p w14:paraId="2D62358C" w14:textId="77777777" w:rsidR="00A97DD2" w:rsidRPr="00D3050F" w:rsidRDefault="00A97DD2" w:rsidP="00FB72F6">
            <w:pPr>
              <w:jc w:val="both"/>
              <w:rPr>
                <w:color w:val="FFFFFF" w:themeColor="background1"/>
              </w:rPr>
            </w:pPr>
          </w:p>
        </w:tc>
      </w:tr>
      <w:tr w:rsidR="00A84126" w:rsidRPr="00D3050F" w14:paraId="46741998" w14:textId="77777777" w:rsidTr="0083745F">
        <w:tc>
          <w:tcPr>
            <w:tcW w:w="326" w:type="dxa"/>
            <w:shd w:val="clear" w:color="auto" w:fill="FFFFFF" w:themeFill="background1"/>
          </w:tcPr>
          <w:p w14:paraId="26AE0DAA" w14:textId="77777777" w:rsidR="00A97DD2" w:rsidRDefault="00A97DD2" w:rsidP="00FB72F6">
            <w:pPr>
              <w:jc w:val="both"/>
            </w:pPr>
          </w:p>
        </w:tc>
        <w:tc>
          <w:tcPr>
            <w:tcW w:w="325" w:type="dxa"/>
            <w:shd w:val="clear" w:color="auto" w:fill="FFFFFF" w:themeFill="background1"/>
          </w:tcPr>
          <w:p w14:paraId="7E4EED33" w14:textId="77777777" w:rsidR="00A97DD2" w:rsidRDefault="00A97DD2" w:rsidP="00FB72F6">
            <w:pPr>
              <w:jc w:val="both"/>
            </w:pPr>
          </w:p>
        </w:tc>
        <w:tc>
          <w:tcPr>
            <w:tcW w:w="325" w:type="dxa"/>
            <w:shd w:val="clear" w:color="auto" w:fill="FFFFFF" w:themeFill="background1"/>
          </w:tcPr>
          <w:p w14:paraId="34EEB171" w14:textId="77777777" w:rsidR="00A97DD2" w:rsidRDefault="00A97DD2" w:rsidP="00FB72F6">
            <w:pPr>
              <w:jc w:val="both"/>
            </w:pPr>
          </w:p>
        </w:tc>
        <w:tc>
          <w:tcPr>
            <w:tcW w:w="325" w:type="dxa"/>
            <w:shd w:val="clear" w:color="auto" w:fill="FFFFFF" w:themeFill="background1"/>
          </w:tcPr>
          <w:p w14:paraId="441A15E4" w14:textId="77777777" w:rsidR="00A97DD2" w:rsidRDefault="00A97DD2" w:rsidP="00FB72F6">
            <w:pPr>
              <w:jc w:val="both"/>
            </w:pPr>
          </w:p>
        </w:tc>
        <w:tc>
          <w:tcPr>
            <w:tcW w:w="325" w:type="dxa"/>
            <w:shd w:val="clear" w:color="auto" w:fill="7030A0"/>
          </w:tcPr>
          <w:p w14:paraId="37C69D80" w14:textId="77777777" w:rsidR="00A97DD2" w:rsidRDefault="00A97DD2" w:rsidP="00FB72F6">
            <w:pPr>
              <w:jc w:val="both"/>
            </w:pPr>
          </w:p>
        </w:tc>
        <w:tc>
          <w:tcPr>
            <w:tcW w:w="585" w:type="dxa"/>
            <w:tcBorders>
              <w:right w:val="single" w:sz="18" w:space="0" w:color="auto"/>
            </w:tcBorders>
            <w:shd w:val="clear" w:color="auto" w:fill="7030A0"/>
          </w:tcPr>
          <w:p w14:paraId="599510E3" w14:textId="77777777" w:rsidR="00A97DD2" w:rsidRDefault="00A97DD2" w:rsidP="00FB72F6">
            <w:pPr>
              <w:jc w:val="both"/>
            </w:pPr>
          </w:p>
        </w:tc>
        <w:tc>
          <w:tcPr>
            <w:tcW w:w="585" w:type="dxa"/>
            <w:tcBorders>
              <w:left w:val="single" w:sz="18" w:space="0" w:color="auto"/>
              <w:bottom w:val="single" w:sz="18" w:space="0" w:color="auto"/>
            </w:tcBorders>
            <w:shd w:val="clear" w:color="auto" w:fill="7030A0"/>
          </w:tcPr>
          <w:p w14:paraId="46B5C90E" w14:textId="77777777" w:rsidR="00A97DD2" w:rsidRDefault="00A97DD2" w:rsidP="00FB72F6">
            <w:pPr>
              <w:jc w:val="both"/>
            </w:pPr>
            <w:r>
              <w:t>C</w:t>
            </w:r>
          </w:p>
        </w:tc>
        <w:tc>
          <w:tcPr>
            <w:tcW w:w="325" w:type="dxa"/>
            <w:tcBorders>
              <w:bottom w:val="single" w:sz="18" w:space="0" w:color="auto"/>
            </w:tcBorders>
            <w:shd w:val="clear" w:color="auto" w:fill="7030A0"/>
          </w:tcPr>
          <w:p w14:paraId="46EEE9D7" w14:textId="77777777" w:rsidR="00A97DD2" w:rsidRDefault="00A97DD2" w:rsidP="00FB72F6">
            <w:pPr>
              <w:jc w:val="both"/>
            </w:pPr>
            <w:r>
              <w:t>C</w:t>
            </w:r>
          </w:p>
        </w:tc>
        <w:tc>
          <w:tcPr>
            <w:tcW w:w="57" w:type="dxa"/>
            <w:tcBorders>
              <w:bottom w:val="single" w:sz="18" w:space="0" w:color="auto"/>
              <w:right w:val="nil"/>
            </w:tcBorders>
            <w:shd w:val="clear" w:color="auto" w:fill="99C7EB" w:themeFill="accent5"/>
          </w:tcPr>
          <w:p w14:paraId="56DEE386" w14:textId="77777777" w:rsidR="00A97DD2" w:rsidRDefault="00A97DD2" w:rsidP="00FB72F6">
            <w:pPr>
              <w:jc w:val="both"/>
            </w:pPr>
          </w:p>
        </w:tc>
        <w:tc>
          <w:tcPr>
            <w:tcW w:w="325" w:type="dxa"/>
            <w:tcBorders>
              <w:left w:val="nil"/>
              <w:bottom w:val="single" w:sz="18" w:space="0" w:color="auto"/>
            </w:tcBorders>
            <w:shd w:val="clear" w:color="auto" w:fill="C9C6D2" w:themeFill="accent6" w:themeFillTint="99"/>
          </w:tcPr>
          <w:p w14:paraId="568DA915" w14:textId="58C69F6C" w:rsidR="00A97DD2" w:rsidRDefault="00A97DD2" w:rsidP="00FB72F6">
            <w:pPr>
              <w:jc w:val="both"/>
            </w:pPr>
            <w:r>
              <w:t>C</w:t>
            </w:r>
          </w:p>
        </w:tc>
        <w:tc>
          <w:tcPr>
            <w:tcW w:w="585" w:type="dxa"/>
            <w:tcBorders>
              <w:bottom w:val="single" w:sz="18" w:space="0" w:color="auto"/>
              <w:right w:val="single" w:sz="18" w:space="0" w:color="auto"/>
            </w:tcBorders>
            <w:shd w:val="clear" w:color="auto" w:fill="C9C6D2" w:themeFill="accent6" w:themeFillTint="99"/>
          </w:tcPr>
          <w:p w14:paraId="139C6B84" w14:textId="77777777" w:rsidR="00A97DD2" w:rsidRDefault="00A97DD2" w:rsidP="00FB72F6">
            <w:pPr>
              <w:jc w:val="both"/>
            </w:pPr>
            <w:r>
              <w:t>C</w:t>
            </w:r>
          </w:p>
        </w:tc>
        <w:tc>
          <w:tcPr>
            <w:tcW w:w="585" w:type="dxa"/>
            <w:tcBorders>
              <w:left w:val="single" w:sz="18" w:space="0" w:color="auto"/>
            </w:tcBorders>
            <w:shd w:val="clear" w:color="auto" w:fill="C9C6D2" w:themeFill="accent6" w:themeFillTint="99"/>
          </w:tcPr>
          <w:p w14:paraId="72D5551B" w14:textId="77777777" w:rsidR="00A97DD2" w:rsidRPr="002B1C93" w:rsidRDefault="00A97DD2" w:rsidP="00FB72F6">
            <w:pPr>
              <w:jc w:val="both"/>
              <w:rPr>
                <w:color w:val="C9C6D2" w:themeColor="accent6" w:themeTint="99"/>
              </w:rPr>
            </w:pPr>
          </w:p>
        </w:tc>
        <w:tc>
          <w:tcPr>
            <w:tcW w:w="325" w:type="dxa"/>
            <w:shd w:val="clear" w:color="auto" w:fill="C9C6D2" w:themeFill="accent6" w:themeFillTint="99"/>
          </w:tcPr>
          <w:p w14:paraId="7D2EE8D0" w14:textId="77777777" w:rsidR="00A97DD2" w:rsidRPr="002B1C93" w:rsidRDefault="00A97DD2" w:rsidP="00FB72F6">
            <w:pPr>
              <w:jc w:val="both"/>
              <w:rPr>
                <w:color w:val="FFFFFF" w:themeColor="background1"/>
              </w:rPr>
            </w:pPr>
          </w:p>
        </w:tc>
        <w:tc>
          <w:tcPr>
            <w:tcW w:w="325" w:type="dxa"/>
            <w:shd w:val="clear" w:color="auto" w:fill="auto"/>
          </w:tcPr>
          <w:p w14:paraId="0BA66515" w14:textId="77777777" w:rsidR="00A97DD2" w:rsidRPr="00D3050F" w:rsidRDefault="00A97DD2" w:rsidP="00FB72F6">
            <w:pPr>
              <w:jc w:val="both"/>
              <w:rPr>
                <w:color w:val="FFFFFF" w:themeColor="background1"/>
              </w:rPr>
            </w:pPr>
          </w:p>
        </w:tc>
        <w:tc>
          <w:tcPr>
            <w:tcW w:w="325" w:type="dxa"/>
            <w:shd w:val="clear" w:color="auto" w:fill="auto"/>
          </w:tcPr>
          <w:p w14:paraId="0980914D" w14:textId="77777777" w:rsidR="00A97DD2" w:rsidRPr="00D3050F" w:rsidRDefault="00A97DD2" w:rsidP="00FB72F6">
            <w:pPr>
              <w:jc w:val="both"/>
              <w:rPr>
                <w:color w:val="FFFFFF" w:themeColor="background1"/>
              </w:rPr>
            </w:pPr>
          </w:p>
        </w:tc>
        <w:tc>
          <w:tcPr>
            <w:tcW w:w="325" w:type="dxa"/>
            <w:shd w:val="clear" w:color="auto" w:fill="FFFFFF" w:themeFill="background1"/>
          </w:tcPr>
          <w:p w14:paraId="2452F311" w14:textId="77777777" w:rsidR="00A97DD2" w:rsidRPr="00D3050F" w:rsidRDefault="00A97DD2" w:rsidP="00FB72F6">
            <w:pPr>
              <w:jc w:val="both"/>
              <w:rPr>
                <w:color w:val="FFFFFF" w:themeColor="background1"/>
              </w:rPr>
            </w:pPr>
          </w:p>
        </w:tc>
        <w:tc>
          <w:tcPr>
            <w:tcW w:w="325" w:type="dxa"/>
            <w:shd w:val="clear" w:color="auto" w:fill="FFFFFF" w:themeFill="background1"/>
          </w:tcPr>
          <w:p w14:paraId="1D43A094" w14:textId="77777777" w:rsidR="00A97DD2" w:rsidRPr="00D3050F" w:rsidRDefault="00A97DD2" w:rsidP="00FB72F6">
            <w:pPr>
              <w:jc w:val="both"/>
              <w:rPr>
                <w:color w:val="FFFFFF" w:themeColor="background1"/>
              </w:rPr>
            </w:pPr>
          </w:p>
        </w:tc>
      </w:tr>
    </w:tbl>
    <w:p w14:paraId="6F06AF29" w14:textId="77777777" w:rsidR="00485FC1" w:rsidRDefault="00485FC1" w:rsidP="00FB72F6">
      <w:pPr>
        <w:jc w:val="both"/>
      </w:pPr>
    </w:p>
    <w:tbl>
      <w:tblPr>
        <w:tblStyle w:val="TableGrid"/>
        <w:tblW w:w="0" w:type="auto"/>
        <w:tblLook w:val="04A0" w:firstRow="1" w:lastRow="0" w:firstColumn="1" w:lastColumn="0" w:noHBand="0" w:noVBand="1"/>
      </w:tblPr>
      <w:tblGrid>
        <w:gridCol w:w="361"/>
        <w:gridCol w:w="2755"/>
      </w:tblGrid>
      <w:tr w:rsidR="00485FC1" w14:paraId="756583DB" w14:textId="77777777" w:rsidTr="00D9337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116" w:type="dxa"/>
            <w:gridSpan w:val="2"/>
            <w:tcBorders>
              <w:top w:val="single" w:sz="2" w:space="0" w:color="auto"/>
              <w:left w:val="single" w:sz="2" w:space="0" w:color="auto"/>
              <w:bottom w:val="single" w:sz="2" w:space="0" w:color="auto"/>
              <w:right w:val="single" w:sz="2" w:space="0" w:color="auto"/>
            </w:tcBorders>
            <w:shd w:val="clear" w:color="auto" w:fill="auto"/>
          </w:tcPr>
          <w:p w14:paraId="6E7ABB04" w14:textId="77777777" w:rsidR="00485FC1" w:rsidRDefault="00485FC1" w:rsidP="00FB72F6">
            <w:pPr>
              <w:jc w:val="both"/>
            </w:pPr>
            <w:r>
              <w:t>Legend</w:t>
            </w:r>
          </w:p>
        </w:tc>
      </w:tr>
      <w:tr w:rsidR="00485FC1" w14:paraId="119963AB" w14:textId="77777777" w:rsidTr="00D93374">
        <w:tc>
          <w:tcPr>
            <w:tcW w:w="361" w:type="dxa"/>
            <w:tcBorders>
              <w:top w:val="single" w:sz="2" w:space="0" w:color="auto"/>
              <w:left w:val="single" w:sz="2" w:space="0" w:color="auto"/>
              <w:bottom w:val="single" w:sz="2" w:space="0" w:color="auto"/>
              <w:right w:val="single" w:sz="2" w:space="0" w:color="auto"/>
            </w:tcBorders>
            <w:shd w:val="clear" w:color="auto" w:fill="auto"/>
          </w:tcPr>
          <w:p w14:paraId="52806F0E" w14:textId="77777777" w:rsidR="00485FC1" w:rsidRDefault="00485FC1" w:rsidP="00FB72F6">
            <w:pPr>
              <w:jc w:val="both"/>
            </w:pPr>
          </w:p>
        </w:tc>
        <w:tc>
          <w:tcPr>
            <w:tcW w:w="2755" w:type="dxa"/>
            <w:tcBorders>
              <w:top w:val="single" w:sz="2" w:space="0" w:color="auto"/>
              <w:left w:val="single" w:sz="2" w:space="0" w:color="auto"/>
              <w:bottom w:val="single" w:sz="2" w:space="0" w:color="auto"/>
              <w:right w:val="single" w:sz="2" w:space="0" w:color="auto"/>
            </w:tcBorders>
          </w:tcPr>
          <w:p w14:paraId="243147BA" w14:textId="77777777" w:rsidR="00485FC1" w:rsidRDefault="00485FC1" w:rsidP="00FB72F6">
            <w:pPr>
              <w:jc w:val="both"/>
            </w:pPr>
            <w:r>
              <w:t>3 months</w:t>
            </w:r>
          </w:p>
        </w:tc>
      </w:tr>
      <w:tr w:rsidR="00485FC1" w14:paraId="0AE4F10C" w14:textId="77777777" w:rsidTr="00D93374">
        <w:tc>
          <w:tcPr>
            <w:tcW w:w="361" w:type="dxa"/>
            <w:tcBorders>
              <w:top w:val="single" w:sz="2" w:space="0" w:color="auto"/>
              <w:left w:val="single" w:sz="2" w:space="0" w:color="auto"/>
              <w:bottom w:val="single" w:sz="2" w:space="0" w:color="auto"/>
              <w:right w:val="single" w:sz="2" w:space="0" w:color="auto"/>
            </w:tcBorders>
            <w:shd w:val="clear" w:color="auto" w:fill="7030A0"/>
          </w:tcPr>
          <w:p w14:paraId="44915A55" w14:textId="77777777" w:rsidR="00485FC1" w:rsidRDefault="00485FC1" w:rsidP="00FB72F6">
            <w:pPr>
              <w:jc w:val="both"/>
            </w:pPr>
            <w:r>
              <w:t>C</w:t>
            </w:r>
          </w:p>
        </w:tc>
        <w:tc>
          <w:tcPr>
            <w:tcW w:w="2755" w:type="dxa"/>
            <w:tcBorders>
              <w:top w:val="single" w:sz="2" w:space="0" w:color="auto"/>
              <w:left w:val="single" w:sz="2" w:space="0" w:color="auto"/>
              <w:bottom w:val="single" w:sz="2" w:space="0" w:color="auto"/>
              <w:right w:val="single" w:sz="2" w:space="0" w:color="auto"/>
            </w:tcBorders>
          </w:tcPr>
          <w:p w14:paraId="17434619" w14:textId="77777777" w:rsidR="00485FC1" w:rsidRDefault="00485FC1" w:rsidP="00FB72F6">
            <w:pPr>
              <w:jc w:val="both"/>
            </w:pPr>
            <w:r>
              <w:t>Baseline into COVID</w:t>
            </w:r>
          </w:p>
        </w:tc>
      </w:tr>
      <w:tr w:rsidR="00485FC1" w14:paraId="7B874300" w14:textId="77777777" w:rsidTr="00D93374">
        <w:tc>
          <w:tcPr>
            <w:tcW w:w="361" w:type="dxa"/>
            <w:tcBorders>
              <w:top w:val="single" w:sz="2" w:space="0" w:color="auto"/>
              <w:left w:val="single" w:sz="2" w:space="0" w:color="auto"/>
              <w:bottom w:val="single" w:sz="2" w:space="0" w:color="auto"/>
              <w:right w:val="single" w:sz="2" w:space="0" w:color="auto"/>
            </w:tcBorders>
            <w:shd w:val="clear" w:color="auto" w:fill="7030A0"/>
          </w:tcPr>
          <w:p w14:paraId="0C00032C" w14:textId="77777777" w:rsidR="00485FC1" w:rsidRDefault="00485FC1" w:rsidP="00FB72F6">
            <w:pPr>
              <w:jc w:val="both"/>
            </w:pPr>
          </w:p>
        </w:tc>
        <w:tc>
          <w:tcPr>
            <w:tcW w:w="2755" w:type="dxa"/>
            <w:tcBorders>
              <w:top w:val="single" w:sz="2" w:space="0" w:color="auto"/>
              <w:left w:val="single" w:sz="2" w:space="0" w:color="auto"/>
              <w:bottom w:val="single" w:sz="2" w:space="0" w:color="auto"/>
              <w:right w:val="single" w:sz="2" w:space="0" w:color="auto"/>
            </w:tcBorders>
          </w:tcPr>
          <w:p w14:paraId="77867018" w14:textId="77777777" w:rsidR="00485FC1" w:rsidRDefault="00485FC1" w:rsidP="00FB72F6">
            <w:pPr>
              <w:jc w:val="both"/>
            </w:pPr>
            <w:r>
              <w:t>Baseline</w:t>
            </w:r>
          </w:p>
        </w:tc>
      </w:tr>
      <w:tr w:rsidR="00485FC1" w14:paraId="16C42811" w14:textId="77777777" w:rsidTr="00D93374">
        <w:tc>
          <w:tcPr>
            <w:tcW w:w="361" w:type="dxa"/>
            <w:tcBorders>
              <w:top w:val="single" w:sz="2" w:space="0" w:color="auto"/>
              <w:left w:val="single" w:sz="2" w:space="0" w:color="auto"/>
              <w:bottom w:val="single" w:sz="2" w:space="0" w:color="auto"/>
              <w:right w:val="single" w:sz="2" w:space="0" w:color="auto"/>
            </w:tcBorders>
            <w:shd w:val="clear" w:color="auto" w:fill="99C7EB" w:themeFill="accent5"/>
          </w:tcPr>
          <w:p w14:paraId="0F2241A0" w14:textId="77777777" w:rsidR="00485FC1" w:rsidRDefault="00485FC1" w:rsidP="00FB72F6">
            <w:pPr>
              <w:jc w:val="both"/>
            </w:pPr>
          </w:p>
        </w:tc>
        <w:tc>
          <w:tcPr>
            <w:tcW w:w="2755" w:type="dxa"/>
            <w:tcBorders>
              <w:top w:val="single" w:sz="2" w:space="0" w:color="auto"/>
              <w:left w:val="single" w:sz="2" w:space="0" w:color="auto"/>
              <w:bottom w:val="single" w:sz="2" w:space="0" w:color="auto"/>
              <w:right w:val="single" w:sz="2" w:space="0" w:color="auto"/>
            </w:tcBorders>
          </w:tcPr>
          <w:p w14:paraId="303C5CE2" w14:textId="3C22BBE7" w:rsidR="00485FC1" w:rsidRDefault="00E21630" w:rsidP="00FB72F6">
            <w:pPr>
              <w:jc w:val="both"/>
            </w:pPr>
            <w:r>
              <w:t>Project works</w:t>
            </w:r>
          </w:p>
        </w:tc>
      </w:tr>
      <w:tr w:rsidR="00485FC1" w14:paraId="251E7276" w14:textId="77777777" w:rsidTr="00D93374">
        <w:tc>
          <w:tcPr>
            <w:tcW w:w="361" w:type="dxa"/>
            <w:tcBorders>
              <w:top w:val="single" w:sz="2" w:space="0" w:color="auto"/>
              <w:left w:val="single" w:sz="2" w:space="0" w:color="auto"/>
              <w:bottom w:val="single" w:sz="2" w:space="0" w:color="auto"/>
              <w:right w:val="single" w:sz="2" w:space="0" w:color="auto"/>
            </w:tcBorders>
            <w:shd w:val="clear" w:color="auto" w:fill="C9C6D2" w:themeFill="accent6" w:themeFillTint="99"/>
          </w:tcPr>
          <w:p w14:paraId="7E41BF1B" w14:textId="77777777" w:rsidR="00485FC1" w:rsidRDefault="00485FC1" w:rsidP="00FB72F6">
            <w:pPr>
              <w:jc w:val="both"/>
            </w:pPr>
            <w:r>
              <w:t>C</w:t>
            </w:r>
          </w:p>
        </w:tc>
        <w:tc>
          <w:tcPr>
            <w:tcW w:w="2755" w:type="dxa"/>
            <w:tcBorders>
              <w:top w:val="single" w:sz="2" w:space="0" w:color="auto"/>
              <w:left w:val="single" w:sz="2" w:space="0" w:color="auto"/>
              <w:bottom w:val="single" w:sz="2" w:space="0" w:color="auto"/>
              <w:right w:val="single" w:sz="2" w:space="0" w:color="auto"/>
            </w:tcBorders>
          </w:tcPr>
          <w:p w14:paraId="3B4D7215" w14:textId="77777777" w:rsidR="00485FC1" w:rsidRDefault="00485FC1" w:rsidP="00FB72F6">
            <w:pPr>
              <w:jc w:val="both"/>
            </w:pPr>
            <w:r>
              <w:t>Operating into COVID</w:t>
            </w:r>
          </w:p>
        </w:tc>
      </w:tr>
      <w:tr w:rsidR="00485FC1" w14:paraId="6BD8A346" w14:textId="77777777" w:rsidTr="00D93374">
        <w:tc>
          <w:tcPr>
            <w:tcW w:w="361" w:type="dxa"/>
            <w:tcBorders>
              <w:top w:val="single" w:sz="2" w:space="0" w:color="auto"/>
              <w:left w:val="single" w:sz="2" w:space="0" w:color="auto"/>
              <w:bottom w:val="single" w:sz="18" w:space="0" w:color="auto"/>
              <w:right w:val="single" w:sz="2" w:space="0" w:color="auto"/>
            </w:tcBorders>
            <w:shd w:val="clear" w:color="auto" w:fill="C9C6D2" w:themeFill="accent6" w:themeFillTint="99"/>
          </w:tcPr>
          <w:p w14:paraId="1C19E2C0" w14:textId="77777777" w:rsidR="00485FC1" w:rsidRDefault="00485FC1" w:rsidP="00FB72F6">
            <w:pPr>
              <w:jc w:val="both"/>
            </w:pPr>
          </w:p>
        </w:tc>
        <w:tc>
          <w:tcPr>
            <w:tcW w:w="2755" w:type="dxa"/>
            <w:tcBorders>
              <w:top w:val="single" w:sz="2" w:space="0" w:color="auto"/>
              <w:left w:val="single" w:sz="2" w:space="0" w:color="auto"/>
              <w:bottom w:val="single" w:sz="2" w:space="0" w:color="auto"/>
              <w:right w:val="single" w:sz="2" w:space="0" w:color="auto"/>
            </w:tcBorders>
          </w:tcPr>
          <w:p w14:paraId="281C96F9" w14:textId="77777777" w:rsidR="00485FC1" w:rsidRDefault="00485FC1" w:rsidP="00FB72F6">
            <w:pPr>
              <w:jc w:val="both"/>
            </w:pPr>
            <w:r>
              <w:t>Operating</w:t>
            </w:r>
          </w:p>
        </w:tc>
      </w:tr>
      <w:tr w:rsidR="00485FC1" w14:paraId="1E91C772" w14:textId="77777777" w:rsidTr="00D93374">
        <w:tc>
          <w:tcPr>
            <w:tcW w:w="361" w:type="dxa"/>
            <w:tcBorders>
              <w:top w:val="single" w:sz="18" w:space="0" w:color="auto"/>
              <w:left w:val="single" w:sz="18" w:space="0" w:color="auto"/>
              <w:bottom w:val="single" w:sz="18" w:space="0" w:color="auto"/>
              <w:right w:val="single" w:sz="18" w:space="0" w:color="auto"/>
            </w:tcBorders>
            <w:shd w:val="clear" w:color="auto" w:fill="FF0000"/>
          </w:tcPr>
          <w:p w14:paraId="70FCA5F2" w14:textId="77777777" w:rsidR="00485FC1" w:rsidRDefault="00485FC1" w:rsidP="00FB72F6">
            <w:pPr>
              <w:jc w:val="both"/>
            </w:pPr>
          </w:p>
        </w:tc>
        <w:tc>
          <w:tcPr>
            <w:tcW w:w="2755" w:type="dxa"/>
            <w:tcBorders>
              <w:top w:val="single" w:sz="2" w:space="0" w:color="auto"/>
              <w:left w:val="single" w:sz="18" w:space="0" w:color="auto"/>
              <w:bottom w:val="single" w:sz="2" w:space="0" w:color="auto"/>
              <w:right w:val="single" w:sz="2" w:space="0" w:color="auto"/>
            </w:tcBorders>
            <w:shd w:val="clear" w:color="auto" w:fill="auto"/>
          </w:tcPr>
          <w:p w14:paraId="277715F3" w14:textId="77777777" w:rsidR="00485FC1" w:rsidRDefault="00485FC1" w:rsidP="00FB72F6">
            <w:pPr>
              <w:keepNext/>
              <w:jc w:val="both"/>
            </w:pPr>
            <w:r>
              <w:t>COVID impacted period</w:t>
            </w:r>
          </w:p>
        </w:tc>
      </w:tr>
    </w:tbl>
    <w:p w14:paraId="765FAB63" w14:textId="2FA707A3" w:rsidR="00A15C97" w:rsidRDefault="00485FC1" w:rsidP="00AE2788">
      <w:pPr>
        <w:pStyle w:val="Caption"/>
        <w:spacing w:before="0"/>
        <w:jc w:val="both"/>
      </w:pPr>
      <w:bookmarkStart w:id="279" w:name="_Toc54520393"/>
      <w:bookmarkStart w:id="280" w:name="_Toc59436148"/>
      <w:bookmarkStart w:id="281" w:name="_Toc73622857"/>
      <w:r>
        <w:t xml:space="preserve">Figure </w:t>
      </w:r>
      <w:r>
        <w:fldChar w:fldCharType="begin"/>
      </w:r>
      <w:r>
        <w:instrText>SEQ Figure \* ARABIC</w:instrText>
      </w:r>
      <w:r>
        <w:fldChar w:fldCharType="separate"/>
      </w:r>
      <w:r w:rsidR="002D6058">
        <w:rPr>
          <w:noProof/>
        </w:rPr>
        <w:t>11</w:t>
      </w:r>
      <w:r>
        <w:fldChar w:fldCharType="end"/>
      </w:r>
      <w:r>
        <w:t xml:space="preserve"> Examples of possible usual but accounting for COVID periods.</w:t>
      </w:r>
      <w:bookmarkEnd w:id="279"/>
      <w:bookmarkEnd w:id="280"/>
      <w:bookmarkEnd w:id="281"/>
    </w:p>
    <w:p w14:paraId="3C5ECF3B" w14:textId="719576C3" w:rsidR="00A15C97" w:rsidRPr="00203999" w:rsidRDefault="00F90971" w:rsidP="00FB72F6">
      <w:pPr>
        <w:pStyle w:val="Heading3"/>
        <w:jc w:val="both"/>
      </w:pPr>
      <w:bookmarkStart w:id="282" w:name="_Provisions_applicable_to_2"/>
      <w:bookmarkStart w:id="283" w:name="_Toc59011681"/>
      <w:bookmarkStart w:id="284" w:name="_Toc75415098"/>
      <w:bookmarkEnd w:id="282"/>
      <w:r w:rsidRPr="00203999">
        <w:t>Provisions applicable to the usual but accounting for COVID method</w:t>
      </w:r>
      <w:bookmarkEnd w:id="283"/>
      <w:bookmarkEnd w:id="284"/>
    </w:p>
    <w:p w14:paraId="4EDEEA09" w14:textId="19679828" w:rsidR="00504177" w:rsidRDefault="00711F2E" w:rsidP="00FB72F6">
      <w:pPr>
        <w:pStyle w:val="BodyText"/>
        <w:jc w:val="both"/>
        <w:rPr>
          <w:lang w:eastAsia="en-AU"/>
        </w:rPr>
      </w:pPr>
      <w:r>
        <w:rPr>
          <w:lang w:eastAsia="en-AU"/>
        </w:rPr>
        <w:t>This method can be applied where e</w:t>
      </w:r>
      <w:r w:rsidR="00504177">
        <w:rPr>
          <w:lang w:eastAsia="en-AU"/>
        </w:rPr>
        <w:t>ither:</w:t>
      </w:r>
    </w:p>
    <w:p w14:paraId="58C53735" w14:textId="7FFE8ECA" w:rsidR="00504177" w:rsidRDefault="00504177" w:rsidP="00FB72F6">
      <w:pPr>
        <w:pStyle w:val="BodyText"/>
        <w:numPr>
          <w:ilvl w:val="0"/>
          <w:numId w:val="40"/>
        </w:numPr>
        <w:jc w:val="both"/>
        <w:rPr>
          <w:lang w:eastAsia="en-AU"/>
        </w:rPr>
      </w:pPr>
      <w:r>
        <w:rPr>
          <w:lang w:eastAsia="en-AU"/>
        </w:rPr>
        <w:t>Both part of the baseline, and part of the operating period, occur during COVID and neither the entire</w:t>
      </w:r>
      <w:r w:rsidR="00BA4388">
        <w:rPr>
          <w:lang w:eastAsia="en-AU"/>
        </w:rPr>
        <w:t xml:space="preserve"> </w:t>
      </w:r>
      <w:r>
        <w:rPr>
          <w:lang w:eastAsia="en-AU"/>
        </w:rPr>
        <w:t>baseline, nor the entire operating period, occur during COVID; or</w:t>
      </w:r>
    </w:p>
    <w:p w14:paraId="20E3C13A" w14:textId="33B57ACB" w:rsidR="00504177" w:rsidRDefault="00504177" w:rsidP="00FB72F6">
      <w:pPr>
        <w:pStyle w:val="BodyText"/>
        <w:numPr>
          <w:ilvl w:val="0"/>
          <w:numId w:val="40"/>
        </w:numPr>
        <w:jc w:val="both"/>
        <w:rPr>
          <w:lang w:eastAsia="en-AU"/>
        </w:rPr>
      </w:pPr>
      <w:r>
        <w:rPr>
          <w:lang w:eastAsia="en-AU"/>
        </w:rPr>
        <w:t xml:space="preserve">The entire baseline and entire operating periods are out of COVID. </w:t>
      </w:r>
    </w:p>
    <w:p w14:paraId="5C7880CC" w14:textId="48BACC71" w:rsidR="00504177" w:rsidRDefault="00504177" w:rsidP="00FB72F6">
      <w:pPr>
        <w:pStyle w:val="BodyText"/>
        <w:jc w:val="both"/>
        <w:rPr>
          <w:lang w:eastAsia="en-AU"/>
        </w:rPr>
      </w:pPr>
      <w:r>
        <w:rPr>
          <w:lang w:eastAsia="en-AU"/>
        </w:rPr>
        <w:t>I</w:t>
      </w:r>
      <w:r w:rsidR="00520634">
        <w:rPr>
          <w:lang w:eastAsia="en-AU"/>
        </w:rPr>
        <w:t>f</w:t>
      </w:r>
      <w:r>
        <w:rPr>
          <w:lang w:eastAsia="en-AU"/>
        </w:rPr>
        <w:t xml:space="preserve"> both part of the baseline, and part of the operating period, occur during COVID</w:t>
      </w:r>
      <w:r w:rsidR="00155231">
        <w:rPr>
          <w:lang w:eastAsia="en-AU"/>
        </w:rPr>
        <w:t>:</w:t>
      </w:r>
    </w:p>
    <w:p w14:paraId="15F1EAD4" w14:textId="16E56DFA" w:rsidR="00504177" w:rsidRDefault="00504177" w:rsidP="00FB72F6">
      <w:pPr>
        <w:pStyle w:val="BodyText"/>
        <w:numPr>
          <w:ilvl w:val="0"/>
          <w:numId w:val="41"/>
        </w:numPr>
        <w:jc w:val="both"/>
        <w:rPr>
          <w:lang w:eastAsia="en-AU"/>
        </w:rPr>
      </w:pPr>
      <w:r>
        <w:rPr>
          <w:lang w:eastAsia="en-AU"/>
        </w:rPr>
        <w:t>Independent variables which account for the changed energy use during COVID must be included in the model</w:t>
      </w:r>
      <w:r w:rsidR="00155231">
        <w:rPr>
          <w:lang w:eastAsia="en-AU"/>
        </w:rPr>
        <w:t>;</w:t>
      </w:r>
      <w:r>
        <w:rPr>
          <w:lang w:eastAsia="en-AU"/>
        </w:rPr>
        <w:t xml:space="preserve"> </w:t>
      </w:r>
      <w:r w:rsidR="008D4A2A">
        <w:rPr>
          <w:lang w:eastAsia="en-AU"/>
        </w:rPr>
        <w:t>and</w:t>
      </w:r>
    </w:p>
    <w:p w14:paraId="7CCA7CE3" w14:textId="78B08926" w:rsidR="00504177" w:rsidRDefault="00504177" w:rsidP="00FB72F6">
      <w:pPr>
        <w:pStyle w:val="BodyText"/>
        <w:numPr>
          <w:ilvl w:val="0"/>
          <w:numId w:val="41"/>
        </w:numPr>
        <w:jc w:val="both"/>
        <w:rPr>
          <w:lang w:eastAsia="en-AU"/>
        </w:rPr>
      </w:pPr>
      <w:r>
        <w:rPr>
          <w:lang w:eastAsia="en-AU"/>
        </w:rPr>
        <w:t xml:space="preserve">The proportion of time in COVID must be roughly the same for both the operating period model and baseline model. The period with the longest time in COVID should </w:t>
      </w:r>
      <w:r w:rsidR="00173A29">
        <w:rPr>
          <w:lang w:eastAsia="en-AU"/>
        </w:rPr>
        <w:t>have</w:t>
      </w:r>
      <w:r>
        <w:rPr>
          <w:lang w:eastAsia="en-AU"/>
        </w:rPr>
        <w:t xml:space="preserve"> no more than 130% of the </w:t>
      </w:r>
      <w:r w:rsidR="00D60D47">
        <w:rPr>
          <w:lang w:eastAsia="en-AU"/>
        </w:rPr>
        <w:t xml:space="preserve">time in COVID compared </w:t>
      </w:r>
      <w:r>
        <w:rPr>
          <w:lang w:eastAsia="en-AU"/>
        </w:rPr>
        <w:t>with the shortest time in COVID</w:t>
      </w:r>
      <w:r w:rsidR="008D4A2A">
        <w:rPr>
          <w:lang w:eastAsia="en-AU"/>
        </w:rPr>
        <w:t>; and</w:t>
      </w:r>
    </w:p>
    <w:p w14:paraId="7F26014E" w14:textId="7698AF13" w:rsidR="00504177" w:rsidRPr="00891171" w:rsidRDefault="00504177" w:rsidP="00FB72F6">
      <w:pPr>
        <w:pStyle w:val="BodyText"/>
        <w:numPr>
          <w:ilvl w:val="0"/>
          <w:numId w:val="41"/>
        </w:numPr>
        <w:jc w:val="both"/>
        <w:rPr>
          <w:rStyle w:val="Hyperlink"/>
          <w:lang w:eastAsia="en-AU"/>
        </w:rPr>
      </w:pPr>
      <w:r>
        <w:rPr>
          <w:lang w:eastAsia="en-AU"/>
        </w:rPr>
        <w:t xml:space="preserve">If the normal year does not have the full range of IVs that are used to account for the changed energy use during COVID, a BAF must be applied, as described below in section </w:t>
      </w:r>
      <w:r w:rsidR="00891171">
        <w:rPr>
          <w:lang w:eastAsia="en-AU"/>
        </w:rPr>
        <w:fldChar w:fldCharType="begin"/>
      </w:r>
      <w:r w:rsidR="00891171">
        <w:rPr>
          <w:lang w:eastAsia="en-AU"/>
        </w:rPr>
        <w:instrText xml:space="preserve"> HYPERLINK  \l "_Determination_of_the" </w:instrText>
      </w:r>
      <w:r w:rsidR="00891171">
        <w:rPr>
          <w:lang w:eastAsia="en-AU"/>
        </w:rPr>
        <w:fldChar w:fldCharType="separate"/>
      </w:r>
      <w:r w:rsidR="00B25077">
        <w:rPr>
          <w:rStyle w:val="Hyperlink"/>
          <w:lang w:eastAsia="en-AU"/>
        </w:rPr>
        <w:t>7</w:t>
      </w:r>
      <w:r w:rsidRPr="00891171">
        <w:rPr>
          <w:rStyle w:val="Hyperlink"/>
          <w:lang w:eastAsia="en-AU"/>
        </w:rPr>
        <w:t>.1.2.</w:t>
      </w:r>
      <w:r w:rsidR="008D4A2A">
        <w:rPr>
          <w:rStyle w:val="Hyperlink"/>
          <w:lang w:eastAsia="en-AU"/>
        </w:rPr>
        <w:t>; and</w:t>
      </w:r>
    </w:p>
    <w:p w14:paraId="49FD650B" w14:textId="75FFA28D" w:rsidR="00A15C97" w:rsidRDefault="00504177" w:rsidP="00FB72F6">
      <w:pPr>
        <w:pStyle w:val="BodyText"/>
        <w:numPr>
          <w:ilvl w:val="0"/>
          <w:numId w:val="41"/>
        </w:numPr>
        <w:jc w:val="both"/>
        <w:rPr>
          <w:lang w:eastAsia="en-AU"/>
        </w:rPr>
      </w:pPr>
      <w:r w:rsidRPr="00891171">
        <w:rPr>
          <w:rStyle w:val="Hyperlink"/>
          <w:lang w:eastAsia="en-AU"/>
        </w:rPr>
        <w:t>At lea</w:t>
      </w:r>
      <w:r w:rsidR="00891171">
        <w:rPr>
          <w:lang w:eastAsia="en-AU"/>
        </w:rPr>
        <w:fldChar w:fldCharType="end"/>
      </w:r>
      <w:r w:rsidRPr="00B9643B">
        <w:rPr>
          <w:u w:val="single"/>
          <w:lang w:eastAsia="en-AU"/>
        </w:rPr>
        <w:t>st</w:t>
      </w:r>
      <w:r>
        <w:rPr>
          <w:lang w:eastAsia="en-AU"/>
        </w:rPr>
        <w:t xml:space="preserve"> 3 months (monthly or fortnightly model), 10 weeks (weekly model) or 30 days (daily model), for both the baseline and operating periods, must be both outside and inside COVID</w:t>
      </w:r>
      <w:r w:rsidR="008D4A2A">
        <w:rPr>
          <w:lang w:eastAsia="en-AU"/>
        </w:rPr>
        <w:t>.</w:t>
      </w:r>
    </w:p>
    <w:p w14:paraId="1BEA5DC3" w14:textId="0DFA1C85" w:rsidR="00A15C97" w:rsidRPr="00203999" w:rsidRDefault="00DA43EC" w:rsidP="00FB72F6">
      <w:pPr>
        <w:pStyle w:val="Heading3"/>
        <w:jc w:val="both"/>
      </w:pPr>
      <w:bookmarkStart w:id="285" w:name="_Determination_of_the"/>
      <w:bookmarkStart w:id="286" w:name="_Toc59011682"/>
      <w:bookmarkStart w:id="287" w:name="_Ref70002798"/>
      <w:bookmarkStart w:id="288" w:name="_Toc75415099"/>
      <w:bookmarkEnd w:id="285"/>
      <w:r w:rsidRPr="00203999">
        <w:t>Determination of the BAF for normal year savings when models may be skewed by COVID</w:t>
      </w:r>
      <w:bookmarkEnd w:id="286"/>
      <w:bookmarkEnd w:id="287"/>
      <w:bookmarkEnd w:id="288"/>
    </w:p>
    <w:p w14:paraId="1F68F5C1" w14:textId="485C30E2" w:rsidR="00D72384" w:rsidRDefault="00585B14" w:rsidP="00FB72F6">
      <w:pPr>
        <w:pStyle w:val="BodyText"/>
        <w:jc w:val="both"/>
        <w:rPr>
          <w:lang w:eastAsia="en-AU"/>
        </w:rPr>
      </w:pPr>
      <w:r>
        <w:rPr>
          <w:lang w:eastAsia="en-AU"/>
        </w:rPr>
        <w:t xml:space="preserve">An IV that helps explain variations in energy use during COVID will “dampen” the </w:t>
      </w:r>
      <w:r w:rsidR="00CB48F9">
        <w:rPr>
          <w:lang w:eastAsia="en-AU"/>
        </w:rPr>
        <w:t xml:space="preserve">sensitivity </w:t>
      </w:r>
      <w:r>
        <w:rPr>
          <w:lang w:eastAsia="en-AU"/>
        </w:rPr>
        <w:t xml:space="preserve">of that model </w:t>
      </w:r>
      <w:r w:rsidR="00CB48F9">
        <w:rPr>
          <w:lang w:eastAsia="en-AU"/>
        </w:rPr>
        <w:t xml:space="preserve">to other IVs </w:t>
      </w:r>
      <w:r>
        <w:rPr>
          <w:lang w:eastAsia="en-AU"/>
        </w:rPr>
        <w:t xml:space="preserve">when applied outside of COVID. </w:t>
      </w:r>
      <w:r w:rsidR="009F6F3A">
        <w:rPr>
          <w:lang w:eastAsia="en-AU"/>
        </w:rPr>
        <w:t>Thus,</w:t>
      </w:r>
      <w:r>
        <w:rPr>
          <w:lang w:eastAsia="en-AU"/>
        </w:rPr>
        <w:t xml:space="preserve"> a Bias Adjustment Factor (BAF) needs to be applied.</w:t>
      </w:r>
    </w:p>
    <w:p w14:paraId="7360BE2C" w14:textId="77777777" w:rsidR="00585B14" w:rsidRDefault="00585B14" w:rsidP="00FB72F6">
      <w:pPr>
        <w:pStyle w:val="BodyText"/>
        <w:jc w:val="both"/>
        <w:rPr>
          <w:lang w:eastAsia="en-AU"/>
        </w:rPr>
      </w:pPr>
      <w:r>
        <w:rPr>
          <w:lang w:eastAsia="en-AU"/>
        </w:rPr>
        <w:t>The BAF factor shall be calculated as follows:</w:t>
      </w:r>
    </w:p>
    <w:p w14:paraId="616C81A3" w14:textId="2F121C87" w:rsidR="00585B14" w:rsidRDefault="00585B14" w:rsidP="00FB72F6">
      <w:pPr>
        <w:pStyle w:val="BodyText"/>
        <w:jc w:val="both"/>
        <w:rPr>
          <w:lang w:eastAsia="en-AU"/>
        </w:rPr>
      </w:pPr>
      <w:r>
        <w:rPr>
          <w:lang w:eastAsia="en-AU"/>
        </w:rPr>
        <w:t>1.</w:t>
      </w:r>
      <w:r>
        <w:rPr>
          <w:lang w:eastAsia="en-AU"/>
        </w:rPr>
        <w:tab/>
        <w:t xml:space="preserve">Calculate the BAF for each model (baseline and operating) as described in </w:t>
      </w:r>
      <w:hyperlink w:anchor="BAF" w:history="1">
        <w:r w:rsidRPr="00F926A5">
          <w:rPr>
            <w:rStyle w:val="Hyperlink"/>
            <w:lang w:eastAsia="en-AU"/>
          </w:rPr>
          <w:t xml:space="preserve">section </w:t>
        </w:r>
        <w:r w:rsidR="00B25077">
          <w:rPr>
            <w:rStyle w:val="Hyperlink"/>
            <w:lang w:eastAsia="en-AU"/>
          </w:rPr>
          <w:t>3</w:t>
        </w:r>
      </w:hyperlink>
      <w:r>
        <w:rPr>
          <w:lang w:eastAsia="en-AU"/>
        </w:rPr>
        <w:t>.</w:t>
      </w:r>
    </w:p>
    <w:p w14:paraId="1AB63A89" w14:textId="77777777" w:rsidR="00585B14" w:rsidRDefault="00585B14" w:rsidP="00FB72F6">
      <w:pPr>
        <w:pStyle w:val="BodyText"/>
        <w:jc w:val="both"/>
        <w:rPr>
          <w:lang w:eastAsia="en-AU"/>
        </w:rPr>
      </w:pPr>
      <w:r>
        <w:rPr>
          <w:lang w:eastAsia="en-AU"/>
        </w:rPr>
        <w:t>2.</w:t>
      </w:r>
      <w:r>
        <w:rPr>
          <w:lang w:eastAsia="en-AU"/>
        </w:rPr>
        <w:tab/>
        <w:t>Select the lowest of the BAFs from the two models.</w:t>
      </w:r>
    </w:p>
    <w:p w14:paraId="5BF057F5" w14:textId="77777777" w:rsidR="00585B14" w:rsidRDefault="00585B14" w:rsidP="00FB72F6">
      <w:pPr>
        <w:pStyle w:val="BodyText"/>
        <w:jc w:val="both"/>
        <w:rPr>
          <w:lang w:eastAsia="en-AU"/>
        </w:rPr>
      </w:pPr>
      <w:r>
        <w:rPr>
          <w:lang w:eastAsia="en-AU"/>
        </w:rPr>
        <w:t>3.</w:t>
      </w:r>
      <w:r>
        <w:rPr>
          <w:lang w:eastAsia="en-AU"/>
        </w:rPr>
        <w:tab/>
        <w:t>Take the average of this BAF, and 1, to determine the overall BAF.</w:t>
      </w:r>
    </w:p>
    <w:p w14:paraId="53FABD5A" w14:textId="0DF2C038" w:rsidR="0003614A" w:rsidRDefault="00771462" w:rsidP="00FB72F6">
      <w:pPr>
        <w:pStyle w:val="BodyText"/>
        <w:jc w:val="both"/>
        <w:rPr>
          <w:lang w:eastAsia="en-AU"/>
        </w:rPr>
      </w:pPr>
      <w:r>
        <w:rPr>
          <w:noProof/>
        </w:rPr>
        <mc:AlternateContent>
          <mc:Choice Requires="wps">
            <w:drawing>
              <wp:anchor distT="0" distB="0" distL="114300" distR="114300" simplePos="0" relativeHeight="251658259" behindDoc="0" locked="0" layoutInCell="1" allowOverlap="1" wp14:anchorId="4B4660C8" wp14:editId="02679F37">
                <wp:simplePos x="0" y="0"/>
                <wp:positionH relativeFrom="margin">
                  <wp:align>right</wp:align>
                </wp:positionH>
                <wp:positionV relativeFrom="paragraph">
                  <wp:posOffset>321310</wp:posOffset>
                </wp:positionV>
                <wp:extent cx="6115050" cy="1323975"/>
                <wp:effectExtent l="0" t="0" r="0" b="9525"/>
                <wp:wrapTopAndBottom/>
                <wp:docPr id="53" name="Rectangle 53"/>
                <wp:cNvGraphicFramePr/>
                <a:graphic xmlns:a="http://schemas.openxmlformats.org/drawingml/2006/main">
                  <a:graphicData uri="http://schemas.microsoft.com/office/word/2010/wordprocessingShape">
                    <wps:wsp>
                      <wps:cNvSpPr/>
                      <wps:spPr>
                        <a:xfrm>
                          <a:off x="0" y="0"/>
                          <a:ext cx="6115050" cy="13239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792433" w14:textId="77777777" w:rsidR="00667F2A" w:rsidRPr="008A4BCF" w:rsidRDefault="00667F2A" w:rsidP="00771462">
                            <w:pPr>
                              <w:spacing w:after="160" w:line="259" w:lineRule="auto"/>
                              <w:jc w:val="both"/>
                              <w:rPr>
                                <w:sz w:val="24"/>
                                <w:szCs w:val="24"/>
                              </w:rPr>
                            </w:pPr>
                            <w:r w:rsidRPr="008A4BCF">
                              <w:rPr>
                                <w:sz w:val="24"/>
                                <w:szCs w:val="24"/>
                              </w:rPr>
                              <w:t>A BAF of 0.5 is calculated for the baseline, and 0.6 for the operating period.</w:t>
                            </w:r>
                          </w:p>
                          <w:p w14:paraId="1E6E7BE4" w14:textId="77777777" w:rsidR="00667F2A" w:rsidRPr="008A4BCF" w:rsidRDefault="00667F2A" w:rsidP="00771462">
                            <w:pPr>
                              <w:spacing w:after="160" w:line="259" w:lineRule="auto"/>
                              <w:jc w:val="both"/>
                              <w:rPr>
                                <w:sz w:val="24"/>
                                <w:szCs w:val="24"/>
                              </w:rPr>
                            </w:pPr>
                            <w:r w:rsidRPr="008A4BCF">
                              <w:rPr>
                                <w:sz w:val="24"/>
                                <w:szCs w:val="24"/>
                              </w:rPr>
                              <w:t>The lowest of the BAFs is 0.5.</w:t>
                            </w:r>
                          </w:p>
                          <w:p w14:paraId="0F93989F" w14:textId="77777777" w:rsidR="00667F2A" w:rsidRPr="008A4BCF" w:rsidRDefault="00667F2A" w:rsidP="00771462">
                            <w:pPr>
                              <w:spacing w:after="160" w:line="259" w:lineRule="auto"/>
                              <w:jc w:val="both"/>
                              <w:rPr>
                                <w:sz w:val="24"/>
                                <w:szCs w:val="24"/>
                              </w:rPr>
                            </w:pPr>
                            <w:r w:rsidRPr="008A4BCF">
                              <w:rPr>
                                <w:sz w:val="24"/>
                                <w:szCs w:val="24"/>
                              </w:rPr>
                              <w:t>The average of 0.5 and 1, is 0.75</w:t>
                            </w:r>
                          </w:p>
                          <w:p w14:paraId="296B4219" w14:textId="2C52C77B" w:rsidR="00667F2A" w:rsidRPr="008A4BCF" w:rsidRDefault="00667F2A" w:rsidP="00771462">
                            <w:pPr>
                              <w:jc w:val="both"/>
                              <w:rPr>
                                <w:sz w:val="24"/>
                                <w:szCs w:val="24"/>
                              </w:rPr>
                            </w:pPr>
                            <w:r w:rsidRPr="008A4BCF">
                              <w:rPr>
                                <w:sz w:val="24"/>
                                <w:szCs w:val="24"/>
                              </w:rPr>
                              <w:t>The resulting BAF is 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4660C8" id="Rectangle 53" o:spid="_x0000_s1053" style="position:absolute;left:0;text-align:left;margin-left:430.3pt;margin-top:25.3pt;width:481.5pt;height:104.25pt;z-index:25165825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" fillcolor="#bfbfbf [2412]" stroked="f" strokeweight="2pt">
                <v:textbox>
                  <w:txbxContent>
                    <w:p w14:paraId="0C792433" w14:textId="77777777" w:rsidR="00667F2A" w:rsidRPr="008A4BCF" w:rsidRDefault="00667F2A" w:rsidP="00771462">
                      <w:pPr>
                        <w:spacing w:after="160" w:line="259" w:lineRule="auto"/>
                        <w:jc w:val="both"/>
                        <w:rPr>
                          <w:sz w:val="24"/>
                          <w:szCs w:val="24"/>
                        </w:rPr>
                      </w:pPr>
                      <w:r w:rsidRPr="008A4BCF">
                        <w:rPr>
                          <w:sz w:val="24"/>
                          <w:szCs w:val="24"/>
                        </w:rPr>
                        <w:t>A BAF of 0.5 is calculated for the baseline, and 0.6 for the operating period.</w:t>
                      </w:r>
                    </w:p>
                    <w:p w14:paraId="1E6E7BE4" w14:textId="77777777" w:rsidR="00667F2A" w:rsidRPr="008A4BCF" w:rsidRDefault="00667F2A" w:rsidP="00771462">
                      <w:pPr>
                        <w:spacing w:after="160" w:line="259" w:lineRule="auto"/>
                        <w:jc w:val="both"/>
                        <w:rPr>
                          <w:sz w:val="24"/>
                          <w:szCs w:val="24"/>
                        </w:rPr>
                      </w:pPr>
                      <w:r w:rsidRPr="008A4BCF">
                        <w:rPr>
                          <w:sz w:val="24"/>
                          <w:szCs w:val="24"/>
                        </w:rPr>
                        <w:t>The lowest of the BAFs is 0.5.</w:t>
                      </w:r>
                    </w:p>
                    <w:p w14:paraId="0F93989F" w14:textId="77777777" w:rsidR="00667F2A" w:rsidRPr="008A4BCF" w:rsidRDefault="00667F2A" w:rsidP="00771462">
                      <w:pPr>
                        <w:spacing w:after="160" w:line="259" w:lineRule="auto"/>
                        <w:jc w:val="both"/>
                        <w:rPr>
                          <w:sz w:val="24"/>
                          <w:szCs w:val="24"/>
                        </w:rPr>
                      </w:pPr>
                      <w:r w:rsidRPr="008A4BCF">
                        <w:rPr>
                          <w:sz w:val="24"/>
                          <w:szCs w:val="24"/>
                        </w:rPr>
                        <w:t>The average of 0.5 and 1, is 0.75</w:t>
                      </w:r>
                    </w:p>
                    <w:p w14:paraId="296B4219" w14:textId="2C52C77B" w:rsidR="00667F2A" w:rsidRPr="008A4BCF" w:rsidRDefault="00667F2A" w:rsidP="00771462">
                      <w:pPr>
                        <w:jc w:val="both"/>
                        <w:rPr>
                          <w:sz w:val="24"/>
                          <w:szCs w:val="24"/>
                        </w:rPr>
                      </w:pPr>
                      <w:r w:rsidRPr="008A4BCF">
                        <w:rPr>
                          <w:sz w:val="24"/>
                          <w:szCs w:val="24"/>
                        </w:rPr>
                        <w:t>The resulting BAF is 0.75.</w:t>
                      </w:r>
                    </w:p>
                  </w:txbxContent>
                </v:textbox>
                <w10:wrap type="topAndBottom" anchorx="margin"/>
              </v:rect>
            </w:pict>
          </mc:Fallback>
        </mc:AlternateContent>
      </w:r>
      <w:r w:rsidR="00585B14">
        <w:rPr>
          <w:lang w:eastAsia="en-AU"/>
        </w:rPr>
        <w:t>An example of the adjustment factor calculation is shown in the box below.</w:t>
      </w:r>
    </w:p>
    <w:p w14:paraId="2B498588" w14:textId="4364D2AB" w:rsidR="00771462" w:rsidRDefault="00771462" w:rsidP="00FB72F6">
      <w:pPr>
        <w:pStyle w:val="BodyText"/>
        <w:jc w:val="both"/>
        <w:rPr>
          <w:lang w:eastAsia="en-AU"/>
        </w:rPr>
      </w:pPr>
    </w:p>
    <w:p w14:paraId="412A9858" w14:textId="6B0BFE1F" w:rsidR="0003614A" w:rsidRDefault="00CF00DF" w:rsidP="00FB72F6">
      <w:pPr>
        <w:pStyle w:val="BodyText"/>
        <w:jc w:val="both"/>
        <w:rPr>
          <w:lang w:eastAsia="en-AU"/>
        </w:rPr>
      </w:pPr>
      <w:r>
        <w:rPr>
          <w:lang w:eastAsia="en-AU"/>
        </w:rPr>
        <w:t>The BAF</w:t>
      </w:r>
      <w:r w:rsidR="00620116">
        <w:rPr>
          <w:lang w:eastAsia="en-AU"/>
        </w:rPr>
        <w:t xml:space="preserve"> may additionally bias the model, particularly where the modelled </w:t>
      </w:r>
      <w:r w:rsidR="007D0FF7">
        <w:rPr>
          <w:lang w:eastAsia="en-AU"/>
        </w:rPr>
        <w:t xml:space="preserve">(COVID-containing) </w:t>
      </w:r>
      <w:r w:rsidR="00620116">
        <w:rPr>
          <w:lang w:eastAsia="en-AU"/>
        </w:rPr>
        <w:t>period only has a small percentage of data that is COVID-free. The bias, however, would apply to both operating period and baseline models, and thus be expected to cancel out some of its effect.</w:t>
      </w:r>
    </w:p>
    <w:p w14:paraId="0A604F90" w14:textId="3D83D958" w:rsidR="00A15C97" w:rsidRPr="00203999" w:rsidRDefault="00BF47E8" w:rsidP="00FB72F6">
      <w:pPr>
        <w:pStyle w:val="Heading2"/>
        <w:jc w:val="both"/>
      </w:pPr>
      <w:bookmarkStart w:id="289" w:name="_Toc59011683"/>
      <w:bookmarkStart w:id="290" w:name="_Toc75415100"/>
      <w:r w:rsidRPr="00203999">
        <w:t>Example of the Usual but accounting for COVID method</w:t>
      </w:r>
      <w:bookmarkEnd w:id="289"/>
      <w:bookmarkEnd w:id="290"/>
    </w:p>
    <w:p w14:paraId="73D788D5" w14:textId="4620D1B0" w:rsidR="007949BC" w:rsidRDefault="007949BC" w:rsidP="00FB72F6">
      <w:pPr>
        <w:pStyle w:val="BodyText"/>
        <w:jc w:val="both"/>
        <w:rPr>
          <w:lang w:eastAsia="en-AU"/>
        </w:rPr>
      </w:pPr>
      <w:r>
        <w:rPr>
          <w:lang w:eastAsia="en-AU"/>
        </w:rPr>
        <w:t xml:space="preserve">This example illustrates development of the baseline model only. </w:t>
      </w:r>
      <w:r w:rsidR="00034A47">
        <w:rPr>
          <w:lang w:eastAsia="en-AU"/>
        </w:rPr>
        <w:t>At the time of writing</w:t>
      </w:r>
      <w:r w:rsidR="000A1FD1">
        <w:rPr>
          <w:lang w:eastAsia="en-AU"/>
        </w:rPr>
        <w:t>,</w:t>
      </w:r>
      <w:r w:rsidR="00034A47">
        <w:rPr>
          <w:lang w:eastAsia="en-AU"/>
        </w:rPr>
        <w:t xml:space="preserve"> </w:t>
      </w:r>
      <w:r w:rsidR="00C76A5E">
        <w:rPr>
          <w:lang w:eastAsia="en-AU"/>
        </w:rPr>
        <w:t xml:space="preserve">it </w:t>
      </w:r>
      <w:r w:rsidR="003A25EC">
        <w:rPr>
          <w:lang w:eastAsia="en-AU"/>
        </w:rPr>
        <w:t>is not possible to provide a complete example, as COVID has not yet finished.</w:t>
      </w:r>
    </w:p>
    <w:p w14:paraId="2EA9404A" w14:textId="13967137" w:rsidR="007949BC" w:rsidRDefault="007949BC" w:rsidP="00FB72F6">
      <w:pPr>
        <w:pStyle w:val="BodyText"/>
        <w:jc w:val="both"/>
        <w:rPr>
          <w:lang w:eastAsia="en-AU"/>
        </w:rPr>
      </w:pPr>
      <w:r>
        <w:rPr>
          <w:lang w:eastAsia="en-AU"/>
        </w:rPr>
        <w:t xml:space="preserve">The facility is an office located in suburban Melbourne. </w:t>
      </w:r>
      <w:r w:rsidR="00493F1F">
        <w:rPr>
          <w:lang w:eastAsia="en-AU"/>
        </w:rPr>
        <w:t>U</w:t>
      </w:r>
      <w:r>
        <w:rPr>
          <w:lang w:eastAsia="en-AU"/>
        </w:rPr>
        <w:t xml:space="preserve">pgrade </w:t>
      </w:r>
      <w:r w:rsidR="00493F1F">
        <w:rPr>
          <w:lang w:eastAsia="en-AU"/>
        </w:rPr>
        <w:t>works were carried out</w:t>
      </w:r>
      <w:r>
        <w:rPr>
          <w:lang w:eastAsia="en-AU"/>
        </w:rPr>
        <w:t xml:space="preserve"> during COVID, starting on 11 </w:t>
      </w:r>
      <w:proofErr w:type="gramStart"/>
      <w:r>
        <w:rPr>
          <w:lang w:eastAsia="en-AU"/>
        </w:rPr>
        <w:t>July</w:t>
      </w:r>
      <w:proofErr w:type="gramEnd"/>
      <w:r>
        <w:rPr>
          <w:lang w:eastAsia="en-AU"/>
        </w:rPr>
        <w:t xml:space="preserve"> and running through to 4 August 2020. The site wishes to create VEECs for the upgrade. </w:t>
      </w:r>
    </w:p>
    <w:p w14:paraId="23236BBC" w14:textId="32F06EC1" w:rsidR="00BF47E8" w:rsidRDefault="007949BC" w:rsidP="00FB72F6">
      <w:pPr>
        <w:pStyle w:val="BodyText"/>
        <w:jc w:val="both"/>
        <w:rPr>
          <w:lang w:eastAsia="en-AU"/>
        </w:rPr>
      </w:pPr>
      <w:r>
        <w:rPr>
          <w:lang w:eastAsia="en-AU"/>
        </w:rPr>
        <w:t>Further details are tabled below.</w:t>
      </w:r>
    </w:p>
    <w:p w14:paraId="0CD583E0" w14:textId="7EE2E3F8" w:rsidR="00783F1B" w:rsidRDefault="00783F1B" w:rsidP="000C176E">
      <w:pPr>
        <w:pStyle w:val="Caption"/>
        <w:spacing w:after="0"/>
        <w:jc w:val="both"/>
      </w:pPr>
      <w:bookmarkStart w:id="291" w:name="_Toc73622877"/>
      <w:r>
        <w:t xml:space="preserve">Table </w:t>
      </w:r>
      <w:r>
        <w:fldChar w:fldCharType="begin"/>
      </w:r>
      <w:r>
        <w:instrText>SEQ Table \* ARABIC</w:instrText>
      </w:r>
      <w:r>
        <w:fldChar w:fldCharType="separate"/>
      </w:r>
      <w:r w:rsidR="000F4D3C">
        <w:rPr>
          <w:noProof/>
        </w:rPr>
        <w:t>18</w:t>
      </w:r>
      <w:r>
        <w:fldChar w:fldCharType="end"/>
      </w:r>
      <w:r>
        <w:t xml:space="preserve"> </w:t>
      </w:r>
      <w:r w:rsidRPr="00316F3A">
        <w:t>Usual but accounting for COVID method example - site details</w:t>
      </w:r>
      <w:bookmarkEnd w:id="291"/>
    </w:p>
    <w:tbl>
      <w:tblPr>
        <w:tblStyle w:val="TableGrid"/>
        <w:tblW w:w="4927" w:type="pct"/>
        <w:tblLook w:val="00A0" w:firstRow="1" w:lastRow="0" w:firstColumn="1" w:lastColumn="0" w:noHBand="0" w:noVBand="0"/>
      </w:tblPr>
      <w:tblGrid>
        <w:gridCol w:w="2694"/>
        <w:gridCol w:w="6804"/>
      </w:tblGrid>
      <w:tr w:rsidR="00CF40C6" w:rsidRPr="001515BB" w14:paraId="00313215" w14:textId="77777777" w:rsidTr="004668E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418" w:type="pct"/>
          </w:tcPr>
          <w:p w14:paraId="0595E69D" w14:textId="3C5CC97C" w:rsidR="00CF40C6" w:rsidRPr="001515BB" w:rsidRDefault="00CF40C6" w:rsidP="00FB72F6">
            <w:pPr>
              <w:keepNext/>
              <w:keepLines/>
              <w:jc w:val="both"/>
              <w:rPr>
                <w:rFonts w:cs="Arial"/>
                <w:b/>
                <w:color w:val="FFFFFF"/>
              </w:rPr>
            </w:pPr>
            <w:r>
              <w:rPr>
                <w:rFonts w:cs="Arial"/>
                <w:b/>
                <w:color w:val="FFFFFF"/>
              </w:rPr>
              <w:t>Site type</w:t>
            </w:r>
          </w:p>
        </w:tc>
        <w:tc>
          <w:tcPr>
            <w:cnfStyle w:val="000010000000" w:firstRow="0" w:lastRow="0" w:firstColumn="0" w:lastColumn="0" w:oddVBand="1" w:evenVBand="0" w:oddHBand="0" w:evenHBand="0" w:firstRowFirstColumn="0" w:firstRowLastColumn="0" w:lastRowFirstColumn="0" w:lastRowLastColumn="0"/>
            <w:tcW w:w="3582" w:type="pct"/>
          </w:tcPr>
          <w:p w14:paraId="62BCCDD4" w14:textId="2A6AD9E0" w:rsidR="00CF40C6" w:rsidRPr="001515BB" w:rsidRDefault="00CF40C6" w:rsidP="00FB72F6">
            <w:pPr>
              <w:jc w:val="both"/>
              <w:rPr>
                <w:rFonts w:cs="Arial"/>
                <w:b/>
                <w:color w:val="FFFFFF"/>
              </w:rPr>
            </w:pPr>
            <w:r>
              <w:rPr>
                <w:rFonts w:cs="Arial"/>
                <w:b/>
                <w:color w:val="FFFFFF"/>
              </w:rPr>
              <w:t>Office</w:t>
            </w:r>
          </w:p>
        </w:tc>
      </w:tr>
      <w:tr w:rsidR="00CF40C6" w:rsidRPr="001515BB" w14:paraId="219C804F" w14:textId="77777777" w:rsidTr="004668E7">
        <w:tc>
          <w:tcPr>
            <w:tcW w:w="1418" w:type="pct"/>
          </w:tcPr>
          <w:p w14:paraId="7A5B10F7" w14:textId="51E6641E" w:rsidR="00CF40C6" w:rsidRPr="001515BB" w:rsidRDefault="00CF40C6" w:rsidP="00FB72F6">
            <w:pPr>
              <w:jc w:val="both"/>
              <w:rPr>
                <w:rFonts w:cs="Arial"/>
              </w:rPr>
            </w:pPr>
            <w:r>
              <w:rPr>
                <w:rFonts w:cs="Arial"/>
              </w:rPr>
              <w:t>Location</w:t>
            </w:r>
          </w:p>
        </w:tc>
        <w:tc>
          <w:tcPr>
            <w:cnfStyle w:val="000010000000" w:firstRow="0" w:lastRow="0" w:firstColumn="0" w:lastColumn="0" w:oddVBand="1" w:evenVBand="0" w:oddHBand="0" w:evenHBand="0" w:firstRowFirstColumn="0" w:firstRowLastColumn="0" w:lastRowFirstColumn="0" w:lastRowLastColumn="0"/>
            <w:tcW w:w="3582" w:type="pct"/>
          </w:tcPr>
          <w:p w14:paraId="12A6BC8F" w14:textId="2D1E0922" w:rsidR="00CF40C6" w:rsidRPr="001515BB" w:rsidRDefault="00CF40C6" w:rsidP="00FB72F6">
            <w:pPr>
              <w:jc w:val="both"/>
              <w:rPr>
                <w:rFonts w:cs="Arial"/>
              </w:rPr>
            </w:pPr>
            <w:r>
              <w:rPr>
                <w:rFonts w:cs="Arial"/>
              </w:rPr>
              <w:t>Suburban Melbourne</w:t>
            </w:r>
          </w:p>
        </w:tc>
      </w:tr>
      <w:tr w:rsidR="00CF40C6" w:rsidRPr="001515BB" w14:paraId="3FAE79D4" w14:textId="77777777" w:rsidTr="004668E7">
        <w:tc>
          <w:tcPr>
            <w:tcW w:w="1418" w:type="pct"/>
          </w:tcPr>
          <w:p w14:paraId="0BF31FAF" w14:textId="4FEA4469" w:rsidR="00CF40C6" w:rsidRPr="001515BB" w:rsidRDefault="00CF40C6" w:rsidP="00FB72F6">
            <w:pPr>
              <w:jc w:val="both"/>
              <w:rPr>
                <w:rFonts w:cs="Arial"/>
              </w:rPr>
            </w:pPr>
            <w:r w:rsidRPr="00CF40C6">
              <w:rPr>
                <w:rFonts w:cs="Arial"/>
              </w:rPr>
              <w:t>Changes at site likely to impact energy use (apart from COVID)</w:t>
            </w:r>
          </w:p>
        </w:tc>
        <w:tc>
          <w:tcPr>
            <w:cnfStyle w:val="000010000000" w:firstRow="0" w:lastRow="0" w:firstColumn="0" w:lastColumn="0" w:oddVBand="1" w:evenVBand="0" w:oddHBand="0" w:evenHBand="0" w:firstRowFirstColumn="0" w:firstRowLastColumn="0" w:lastRowFirstColumn="0" w:lastRowLastColumn="0"/>
            <w:tcW w:w="3582" w:type="pct"/>
          </w:tcPr>
          <w:p w14:paraId="09132CE8" w14:textId="0B287C9A" w:rsidR="00CF40C6" w:rsidRPr="001515BB" w:rsidRDefault="00DB2883" w:rsidP="00FB72F6">
            <w:pPr>
              <w:jc w:val="both"/>
              <w:rPr>
                <w:rFonts w:cs="Arial"/>
              </w:rPr>
            </w:pPr>
            <w:r w:rsidRPr="00DB2883">
              <w:rPr>
                <w:rFonts w:cs="Arial"/>
              </w:rPr>
              <w:t xml:space="preserve">There were no recorded changes from 1 July 2018 up until around 11 July 2020, when the </w:t>
            </w:r>
            <w:r w:rsidR="001104F1">
              <w:rPr>
                <w:rFonts w:cs="Arial"/>
              </w:rPr>
              <w:t>project works started</w:t>
            </w:r>
            <w:r w:rsidRPr="00DB2883">
              <w:rPr>
                <w:rFonts w:cs="Arial"/>
              </w:rPr>
              <w:t xml:space="preserve">. The </w:t>
            </w:r>
            <w:r w:rsidR="003E1D26">
              <w:rPr>
                <w:rFonts w:cs="Arial"/>
              </w:rPr>
              <w:t>project works</w:t>
            </w:r>
            <w:r w:rsidRPr="00DB2883">
              <w:rPr>
                <w:rFonts w:cs="Arial"/>
              </w:rPr>
              <w:t xml:space="preserve"> took about 3 weeks</w:t>
            </w:r>
            <w:r w:rsidR="00EC56F5">
              <w:rPr>
                <w:rFonts w:cs="Arial"/>
              </w:rPr>
              <w:t>.</w:t>
            </w:r>
          </w:p>
        </w:tc>
      </w:tr>
      <w:tr w:rsidR="00CF40C6" w:rsidRPr="001515BB" w14:paraId="6B106ED0" w14:textId="77777777" w:rsidTr="004668E7">
        <w:tc>
          <w:tcPr>
            <w:tcW w:w="1418" w:type="pct"/>
          </w:tcPr>
          <w:p w14:paraId="238480AD" w14:textId="21569A4A" w:rsidR="00CF40C6" w:rsidRPr="001515BB" w:rsidRDefault="00DB2883" w:rsidP="00FB72F6">
            <w:pPr>
              <w:jc w:val="both"/>
              <w:rPr>
                <w:rFonts w:cs="Arial"/>
              </w:rPr>
            </w:pPr>
            <w:r w:rsidRPr="00DB2883">
              <w:rPr>
                <w:rFonts w:cs="Arial"/>
              </w:rPr>
              <w:t>COVID response</w:t>
            </w:r>
          </w:p>
        </w:tc>
        <w:tc>
          <w:tcPr>
            <w:cnfStyle w:val="000010000000" w:firstRow="0" w:lastRow="0" w:firstColumn="0" w:lastColumn="0" w:oddVBand="1" w:evenVBand="0" w:oddHBand="0" w:evenHBand="0" w:firstRowFirstColumn="0" w:firstRowLastColumn="0" w:lastRowFirstColumn="0" w:lastRowLastColumn="0"/>
            <w:tcW w:w="3582" w:type="pct"/>
          </w:tcPr>
          <w:p w14:paraId="2D492B57" w14:textId="3C847B00" w:rsidR="00CF40C6" w:rsidRPr="009C6F0D" w:rsidRDefault="00DB2883" w:rsidP="00FB72F6">
            <w:pPr>
              <w:jc w:val="both"/>
            </w:pPr>
            <w:r w:rsidRPr="00DB2883">
              <w:t>From 16 March 2020 the number of staff attending the office dropped. The site was closed to the public then too</w:t>
            </w:r>
            <w:r w:rsidR="00EC56F5">
              <w:t>.</w:t>
            </w:r>
          </w:p>
        </w:tc>
      </w:tr>
      <w:tr w:rsidR="00CF40C6" w:rsidRPr="001515BB" w14:paraId="4F44C2C7" w14:textId="77777777" w:rsidTr="004668E7">
        <w:tc>
          <w:tcPr>
            <w:tcW w:w="1418" w:type="pct"/>
          </w:tcPr>
          <w:p w14:paraId="707802F7" w14:textId="6136AF2E" w:rsidR="00CF40C6" w:rsidRPr="00254885" w:rsidRDefault="00DB2883" w:rsidP="00FB72F6">
            <w:pPr>
              <w:jc w:val="both"/>
              <w:rPr>
                <w:rFonts w:cs="Arial"/>
                <w:b/>
                <w:bCs/>
                <w:i/>
                <w:iCs/>
              </w:rPr>
            </w:pPr>
            <w:r w:rsidRPr="00254885">
              <w:rPr>
                <w:rFonts w:cs="Arial"/>
                <w:b/>
                <w:bCs/>
                <w:i/>
                <w:iCs/>
              </w:rPr>
              <w:t xml:space="preserve">Data </w:t>
            </w:r>
            <w:r w:rsidR="00254885" w:rsidRPr="00254885">
              <w:rPr>
                <w:rFonts w:cs="Arial"/>
                <w:b/>
                <w:bCs/>
                <w:i/>
                <w:iCs/>
              </w:rPr>
              <w:t>sources</w:t>
            </w:r>
          </w:p>
        </w:tc>
        <w:tc>
          <w:tcPr>
            <w:cnfStyle w:val="000010000000" w:firstRow="0" w:lastRow="0" w:firstColumn="0" w:lastColumn="0" w:oddVBand="1" w:evenVBand="0" w:oddHBand="0" w:evenHBand="0" w:firstRowFirstColumn="0" w:firstRowLastColumn="0" w:lastRowFirstColumn="0" w:lastRowLastColumn="0"/>
            <w:tcW w:w="3582" w:type="pct"/>
          </w:tcPr>
          <w:p w14:paraId="4716C307" w14:textId="356BACC5" w:rsidR="00CF40C6" w:rsidRPr="001515BB" w:rsidRDefault="00CF40C6" w:rsidP="00FB72F6">
            <w:pPr>
              <w:jc w:val="both"/>
              <w:rPr>
                <w:rFonts w:cs="Arial"/>
              </w:rPr>
            </w:pPr>
          </w:p>
        </w:tc>
      </w:tr>
      <w:tr w:rsidR="00CF40C6" w:rsidRPr="001515BB" w14:paraId="33B60D1D" w14:textId="77777777" w:rsidTr="004668E7">
        <w:tc>
          <w:tcPr>
            <w:tcW w:w="1418" w:type="pct"/>
          </w:tcPr>
          <w:p w14:paraId="1BF120F7" w14:textId="48356736" w:rsidR="00CF40C6" w:rsidRPr="001515BB" w:rsidRDefault="00254885" w:rsidP="00FB72F6">
            <w:pPr>
              <w:jc w:val="both"/>
              <w:rPr>
                <w:rFonts w:cs="Arial"/>
              </w:rPr>
            </w:pPr>
            <w:r>
              <w:rPr>
                <w:rFonts w:cs="Arial"/>
              </w:rPr>
              <w:t>Interval data</w:t>
            </w:r>
          </w:p>
        </w:tc>
        <w:tc>
          <w:tcPr>
            <w:cnfStyle w:val="000010000000" w:firstRow="0" w:lastRow="0" w:firstColumn="0" w:lastColumn="0" w:oddVBand="1" w:evenVBand="0" w:oddHBand="0" w:evenHBand="0" w:firstRowFirstColumn="0" w:firstRowLastColumn="0" w:lastRowFirstColumn="0" w:lastRowLastColumn="0"/>
            <w:tcW w:w="3582" w:type="pct"/>
          </w:tcPr>
          <w:p w14:paraId="0C8A60F3" w14:textId="4ADD455E" w:rsidR="00CF40C6" w:rsidRPr="001515BB" w:rsidRDefault="00254885" w:rsidP="00FB72F6">
            <w:pPr>
              <w:jc w:val="both"/>
              <w:rPr>
                <w:rFonts w:cs="Arial"/>
              </w:rPr>
            </w:pPr>
            <w:r>
              <w:rPr>
                <w:rFonts w:cs="Arial"/>
              </w:rPr>
              <w:t>Site</w:t>
            </w:r>
          </w:p>
        </w:tc>
      </w:tr>
      <w:tr w:rsidR="00CF40C6" w:rsidRPr="001515BB" w14:paraId="5D2931EF" w14:textId="77777777" w:rsidTr="004668E7">
        <w:tc>
          <w:tcPr>
            <w:tcW w:w="1418" w:type="pct"/>
          </w:tcPr>
          <w:p w14:paraId="6A21EC45" w14:textId="252951B5" w:rsidR="00CF40C6" w:rsidRPr="001515BB" w:rsidRDefault="00254885" w:rsidP="00FB72F6">
            <w:pPr>
              <w:jc w:val="both"/>
            </w:pPr>
            <w:r>
              <w:t>Weather data</w:t>
            </w:r>
          </w:p>
        </w:tc>
        <w:tc>
          <w:tcPr>
            <w:cnfStyle w:val="000010000000" w:firstRow="0" w:lastRow="0" w:firstColumn="0" w:lastColumn="0" w:oddVBand="1" w:evenVBand="0" w:oddHBand="0" w:evenHBand="0" w:firstRowFirstColumn="0" w:firstRowLastColumn="0" w:lastRowFirstColumn="0" w:lastRowLastColumn="0"/>
            <w:tcW w:w="3582" w:type="pct"/>
          </w:tcPr>
          <w:p w14:paraId="327211FF" w14:textId="0F736FF8" w:rsidR="00CF40C6" w:rsidRPr="001515BB" w:rsidRDefault="00254885" w:rsidP="00FB72F6">
            <w:pPr>
              <w:jc w:val="both"/>
            </w:pPr>
            <w:r>
              <w:t>BOM data</w:t>
            </w:r>
          </w:p>
        </w:tc>
      </w:tr>
      <w:tr w:rsidR="00CF40C6" w:rsidRPr="001515BB" w14:paraId="47A87FC2" w14:textId="77777777" w:rsidTr="004668E7">
        <w:tc>
          <w:tcPr>
            <w:tcW w:w="1418" w:type="pct"/>
          </w:tcPr>
          <w:p w14:paraId="106D96E9" w14:textId="325E516E" w:rsidR="00CF40C6" w:rsidRPr="00777E64" w:rsidRDefault="00254885" w:rsidP="00FB72F6">
            <w:pPr>
              <w:jc w:val="both"/>
            </w:pPr>
            <w:r w:rsidRPr="00777E64">
              <w:t>Closed to public</w:t>
            </w:r>
          </w:p>
        </w:tc>
        <w:tc>
          <w:tcPr>
            <w:cnfStyle w:val="000010000000" w:firstRow="0" w:lastRow="0" w:firstColumn="0" w:lastColumn="0" w:oddVBand="1" w:evenVBand="0" w:oddHBand="0" w:evenHBand="0" w:firstRowFirstColumn="0" w:firstRowLastColumn="0" w:lastRowFirstColumn="0" w:lastRowLastColumn="0"/>
            <w:tcW w:w="3582" w:type="pct"/>
          </w:tcPr>
          <w:p w14:paraId="57433080" w14:textId="3D67DD64" w:rsidR="00CF40C6" w:rsidRPr="00777E64" w:rsidRDefault="00254885" w:rsidP="00FB72F6">
            <w:pPr>
              <w:jc w:val="both"/>
            </w:pPr>
            <w:r w:rsidRPr="00155E4C">
              <w:t xml:space="preserve">As </w:t>
            </w:r>
            <w:r w:rsidR="006B0254" w:rsidRPr="00155E4C">
              <w:t xml:space="preserve">evidenced by </w:t>
            </w:r>
            <w:r w:rsidR="006E5C2A" w:rsidRPr="00155E4C">
              <w:t xml:space="preserve">a screenshot of the facility’s public facing website, and </w:t>
            </w:r>
            <w:r w:rsidRPr="00155E4C">
              <w:t>advised by facility manager, who has signed a statutory declaration</w:t>
            </w:r>
            <w:r w:rsidR="002D7552" w:rsidRPr="00155E4C">
              <w:t>.</w:t>
            </w:r>
          </w:p>
        </w:tc>
      </w:tr>
      <w:tr w:rsidR="00CF40C6" w:rsidRPr="001515BB" w14:paraId="64B3915F" w14:textId="77777777" w:rsidTr="004668E7">
        <w:tc>
          <w:tcPr>
            <w:tcW w:w="1418" w:type="pct"/>
          </w:tcPr>
          <w:p w14:paraId="263A067A" w14:textId="396732B1" w:rsidR="00CF40C6" w:rsidRPr="001515BB" w:rsidRDefault="00254885" w:rsidP="00FB72F6">
            <w:pPr>
              <w:jc w:val="both"/>
            </w:pPr>
            <w:r>
              <w:t>Occupancy period</w:t>
            </w:r>
          </w:p>
        </w:tc>
        <w:tc>
          <w:tcPr>
            <w:cnfStyle w:val="000010000000" w:firstRow="0" w:lastRow="0" w:firstColumn="0" w:lastColumn="0" w:oddVBand="1" w:evenVBand="0" w:oddHBand="0" w:evenHBand="0" w:firstRowFirstColumn="0" w:firstRowLastColumn="0" w:lastRowFirstColumn="0" w:lastRowLastColumn="0"/>
            <w:tcW w:w="3582" w:type="pct"/>
          </w:tcPr>
          <w:p w14:paraId="1B17375C" w14:textId="6334071B" w:rsidR="00CF40C6" w:rsidRPr="001515BB" w:rsidRDefault="00983DAA" w:rsidP="00FB72F6">
            <w:pPr>
              <w:jc w:val="both"/>
            </w:pPr>
            <w:r>
              <w:t xml:space="preserve">IT records showing </w:t>
            </w:r>
            <w:proofErr w:type="spellStart"/>
            <w:r>
              <w:t>wifi</w:t>
            </w:r>
            <w:proofErr w:type="spellEnd"/>
            <w:r>
              <w:t xml:space="preserve"> connections at the site. </w:t>
            </w:r>
          </w:p>
        </w:tc>
      </w:tr>
    </w:tbl>
    <w:p w14:paraId="5F732CD7" w14:textId="492CA3FC" w:rsidR="00C24C4A" w:rsidRPr="00093C46" w:rsidRDefault="00C24C4A" w:rsidP="00FB72F6">
      <w:pPr>
        <w:pStyle w:val="BodyText"/>
        <w:jc w:val="both"/>
        <w:rPr>
          <w:rFonts w:cstheme="minorHAnsi"/>
          <w:b/>
          <w:i/>
          <w:sz w:val="16"/>
          <w:szCs w:val="16"/>
          <w:lang w:eastAsia="en-AU"/>
        </w:rPr>
      </w:pPr>
    </w:p>
    <w:p w14:paraId="3E39E139" w14:textId="5E01924A" w:rsidR="007949BC" w:rsidRPr="00203999" w:rsidRDefault="005846B5" w:rsidP="00FB72F6">
      <w:pPr>
        <w:pStyle w:val="Heading3"/>
        <w:jc w:val="both"/>
      </w:pPr>
      <w:bookmarkStart w:id="292" w:name="_Toc59011685"/>
      <w:bookmarkStart w:id="293" w:name="_Toc75415101"/>
      <w:r w:rsidRPr="00203999">
        <w:t>Identify whether COVID has impacted on site energy usage.</w:t>
      </w:r>
      <w:bookmarkEnd w:id="292"/>
      <w:bookmarkEnd w:id="293"/>
    </w:p>
    <w:p w14:paraId="4F93ED4C" w14:textId="4DAE3548" w:rsidR="003A40E1" w:rsidRPr="00155E4C" w:rsidRDefault="00A57B0C" w:rsidP="00FB72F6">
      <w:pPr>
        <w:pStyle w:val="BodyText"/>
        <w:jc w:val="both"/>
        <w:rPr>
          <w:lang w:eastAsia="en-AU"/>
        </w:rPr>
      </w:pPr>
      <w:r w:rsidRPr="00777E64">
        <w:rPr>
          <w:lang w:eastAsia="en-AU"/>
        </w:rPr>
        <w:t xml:space="preserve">Changed </w:t>
      </w:r>
      <w:r w:rsidRPr="00155E4C">
        <w:rPr>
          <w:lang w:eastAsia="en-AU"/>
        </w:rPr>
        <w:t>e</w:t>
      </w:r>
      <w:r w:rsidR="003A40E1" w:rsidRPr="00155E4C">
        <w:rPr>
          <w:lang w:eastAsia="en-AU"/>
        </w:rPr>
        <w:t xml:space="preserve">nergy usage can be attributed to COVID-induced </w:t>
      </w:r>
      <w:r w:rsidR="00F82906" w:rsidRPr="00155E4C">
        <w:rPr>
          <w:lang w:eastAsia="en-AU"/>
        </w:rPr>
        <w:t xml:space="preserve">differences in </w:t>
      </w:r>
      <w:r w:rsidR="003A40E1" w:rsidRPr="00155E4C">
        <w:rPr>
          <w:lang w:eastAsia="en-AU"/>
        </w:rPr>
        <w:t>the way the site is used.</w:t>
      </w:r>
    </w:p>
    <w:p w14:paraId="10EFE1C1" w14:textId="0BB38CA5" w:rsidR="003A40E1" w:rsidRPr="00203999" w:rsidRDefault="00FA6493" w:rsidP="00FB72F6">
      <w:pPr>
        <w:pStyle w:val="Heading3"/>
        <w:jc w:val="both"/>
      </w:pPr>
      <w:bookmarkStart w:id="294" w:name="_Toc59011686"/>
      <w:bookmarkStart w:id="295" w:name="_Toc75415102"/>
      <w:r w:rsidRPr="00203999">
        <w:t xml:space="preserve">Describe the impacts </w:t>
      </w:r>
      <w:r w:rsidR="002D7552" w:rsidRPr="00203999">
        <w:t xml:space="preserve">of </w:t>
      </w:r>
      <w:r w:rsidRPr="00203999">
        <w:t>COVID on site energy usage</w:t>
      </w:r>
      <w:bookmarkEnd w:id="294"/>
      <w:bookmarkEnd w:id="295"/>
    </w:p>
    <w:p w14:paraId="2795A80B" w14:textId="3C0700E3" w:rsidR="00510B4D" w:rsidRDefault="00510B4D" w:rsidP="00FB72F6">
      <w:pPr>
        <w:pStyle w:val="BodyText"/>
        <w:jc w:val="both"/>
        <w:rPr>
          <w:lang w:eastAsia="en-AU"/>
        </w:rPr>
      </w:pPr>
      <w:r w:rsidRPr="00155E4C">
        <w:rPr>
          <w:lang w:eastAsia="en-AU"/>
        </w:rPr>
        <w:t>Site electricity consumption has dropped</w:t>
      </w:r>
      <w:r w:rsidR="00D74E35" w:rsidRPr="00155E4C">
        <w:rPr>
          <w:lang w:eastAsia="en-AU"/>
        </w:rPr>
        <w:t xml:space="preserve"> due to COVID</w:t>
      </w:r>
      <w:r w:rsidRPr="00155E4C">
        <w:rPr>
          <w:lang w:eastAsia="en-AU"/>
        </w:rPr>
        <w:t>, as shown in the daily load profiles below for May (harsher restrictions) and June (restrictions eased) 2020 vs 2019</w:t>
      </w:r>
      <w:r w:rsidRPr="00510B4D">
        <w:rPr>
          <w:lang w:eastAsia="en-AU"/>
        </w:rPr>
        <w:t>.</w:t>
      </w:r>
    </w:p>
    <w:p w14:paraId="7AEEA6CC" w14:textId="2A83253E" w:rsidR="00510B4D" w:rsidRDefault="16B8E185" w:rsidP="00FB72F6">
      <w:pPr>
        <w:pStyle w:val="BodyText"/>
        <w:jc w:val="both"/>
        <w:rPr>
          <w:lang w:eastAsia="en-AU"/>
        </w:rPr>
      </w:pPr>
      <w:r>
        <w:rPr>
          <w:noProof/>
        </w:rPr>
        <w:drawing>
          <wp:inline distT="0" distB="0" distL="0" distR="0" wp14:anchorId="0438955E" wp14:editId="10785AC3">
            <wp:extent cx="5624423" cy="2811670"/>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rotWithShape="1">
                    <a:blip r:embed="rId52">
                      <a:extLst>
                        <a:ext uri="{28A0092B-C50C-407E-A947-70E740481C1C}">
                          <a14:useLocalDpi xmlns:a14="http://schemas.microsoft.com/office/drawing/2010/main" val="0"/>
                        </a:ext>
                      </a:extLst>
                    </a:blip>
                    <a:srcRect l="754" t="13800" r="1005" b="8623"/>
                    <a:stretch/>
                  </pic:blipFill>
                  <pic:spPr bwMode="auto">
                    <a:xfrm>
                      <a:off x="0" y="0"/>
                      <a:ext cx="5626684" cy="2812800"/>
                    </a:xfrm>
                    <a:prstGeom prst="rect">
                      <a:avLst/>
                    </a:prstGeom>
                    <a:ln>
                      <a:noFill/>
                    </a:ln>
                    <a:extLst>
                      <a:ext uri="{53640926-AAD7-44D8-BBD7-CCE9431645EC}">
                        <a14:shadowObscured xmlns:a14="http://schemas.microsoft.com/office/drawing/2010/main"/>
                      </a:ext>
                    </a:extLst>
                  </pic:spPr>
                </pic:pic>
              </a:graphicData>
            </a:graphic>
          </wp:inline>
        </w:drawing>
      </w:r>
    </w:p>
    <w:p w14:paraId="7B24252E" w14:textId="77777777" w:rsidR="00D23C68" w:rsidRDefault="00D23C68" w:rsidP="00FB72F6">
      <w:pPr>
        <w:pStyle w:val="BodyText"/>
        <w:jc w:val="both"/>
        <w:rPr>
          <w:lang w:eastAsia="en-AU"/>
        </w:rPr>
      </w:pPr>
    </w:p>
    <w:p w14:paraId="76F27DCC" w14:textId="77777777" w:rsidR="00EB0FC4" w:rsidRDefault="18ADDE18" w:rsidP="00FB72F6">
      <w:pPr>
        <w:pStyle w:val="BodyText"/>
        <w:keepNext/>
        <w:jc w:val="both"/>
      </w:pPr>
      <w:r>
        <w:rPr>
          <w:noProof/>
        </w:rPr>
        <w:drawing>
          <wp:inline distT="0" distB="0" distL="0" distR="0" wp14:anchorId="41B8DB9D" wp14:editId="51279EE6">
            <wp:extent cx="5624195" cy="28200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rotWithShape="1">
                    <a:blip r:embed="rId53">
                      <a:extLst>
                        <a:ext uri="{28A0092B-C50C-407E-A947-70E740481C1C}">
                          <a14:useLocalDpi xmlns:a14="http://schemas.microsoft.com/office/drawing/2010/main" val="0"/>
                        </a:ext>
                      </a:extLst>
                    </a:blip>
                    <a:srcRect l="1205" t="13551" r="626" b="8695"/>
                    <a:stretch/>
                  </pic:blipFill>
                  <pic:spPr bwMode="auto">
                    <a:xfrm>
                      <a:off x="0" y="0"/>
                      <a:ext cx="5626630" cy="2821256"/>
                    </a:xfrm>
                    <a:prstGeom prst="rect">
                      <a:avLst/>
                    </a:prstGeom>
                    <a:ln>
                      <a:noFill/>
                    </a:ln>
                    <a:extLst>
                      <a:ext uri="{53640926-AAD7-44D8-BBD7-CCE9431645EC}">
                        <a14:shadowObscured xmlns:a14="http://schemas.microsoft.com/office/drawing/2010/main"/>
                      </a:ext>
                    </a:extLst>
                  </pic:spPr>
                </pic:pic>
              </a:graphicData>
            </a:graphic>
          </wp:inline>
        </w:drawing>
      </w:r>
    </w:p>
    <w:p w14:paraId="3EDBE08F" w14:textId="1E925254" w:rsidR="00C24C4A" w:rsidRPr="00C24C4A" w:rsidRDefault="00EB0FC4" w:rsidP="00DD0242">
      <w:pPr>
        <w:pStyle w:val="Caption"/>
        <w:spacing w:before="0"/>
        <w:jc w:val="both"/>
      </w:pPr>
      <w:bookmarkStart w:id="296" w:name="_Toc73622858"/>
      <w:r>
        <w:t xml:space="preserve">Figure </w:t>
      </w:r>
      <w:r>
        <w:fldChar w:fldCharType="begin"/>
      </w:r>
      <w:r>
        <w:instrText>SEQ Figure \* ARABIC</w:instrText>
      </w:r>
      <w:r>
        <w:fldChar w:fldCharType="separate"/>
      </w:r>
      <w:r w:rsidR="002D6058">
        <w:rPr>
          <w:noProof/>
        </w:rPr>
        <w:t>12</w:t>
      </w:r>
      <w:r>
        <w:fldChar w:fldCharType="end"/>
      </w:r>
      <w:r>
        <w:t xml:space="preserve"> </w:t>
      </w:r>
      <w:r w:rsidRPr="004C4603">
        <w:t>Usual but accounting for COVID method example - change in energy usage due to COVID</w:t>
      </w:r>
      <w:bookmarkEnd w:id="296"/>
    </w:p>
    <w:p w14:paraId="2F2BE2E9" w14:textId="6B5782F5" w:rsidR="007949BC" w:rsidRPr="00203999" w:rsidRDefault="00193007" w:rsidP="00FB72F6">
      <w:pPr>
        <w:pStyle w:val="Heading3"/>
        <w:jc w:val="both"/>
      </w:pPr>
      <w:bookmarkStart w:id="297" w:name="_Toc59011687"/>
      <w:bookmarkStart w:id="298" w:name="_Toc75415103"/>
      <w:r w:rsidRPr="00203999">
        <w:t>Explain how the site’s COVID response has caused a change in energy usage</w:t>
      </w:r>
      <w:bookmarkEnd w:id="297"/>
      <w:bookmarkEnd w:id="298"/>
    </w:p>
    <w:p w14:paraId="58B4EF23" w14:textId="1C0FCDD7" w:rsidR="00081DE2" w:rsidRDefault="00ED6B52" w:rsidP="00FB72F6">
      <w:pPr>
        <w:pStyle w:val="BodyText"/>
        <w:jc w:val="both"/>
        <w:rPr>
          <w:lang w:eastAsia="en-AU"/>
        </w:rPr>
      </w:pPr>
      <w:r w:rsidRPr="00ED6B52">
        <w:rPr>
          <w:lang w:eastAsia="en-AU"/>
        </w:rPr>
        <w:t>The lowered number of staff attending the office has reduced use of lifts, ventilation</w:t>
      </w:r>
      <w:r w:rsidR="00B436E1">
        <w:rPr>
          <w:lang w:eastAsia="en-AU"/>
        </w:rPr>
        <w:t xml:space="preserve"> requirements</w:t>
      </w:r>
      <w:r w:rsidRPr="00ED6B52">
        <w:rPr>
          <w:lang w:eastAsia="en-AU"/>
        </w:rPr>
        <w:t>, IT loads, and lighting usage.</w:t>
      </w:r>
    </w:p>
    <w:p w14:paraId="716EBB7B" w14:textId="0AF379EB" w:rsidR="00783F1B" w:rsidRDefault="00783F1B" w:rsidP="00DD0242">
      <w:pPr>
        <w:pStyle w:val="Caption"/>
        <w:spacing w:after="0"/>
        <w:jc w:val="both"/>
      </w:pPr>
      <w:bookmarkStart w:id="299" w:name="_Toc73622878"/>
      <w:r>
        <w:t xml:space="preserve">Table </w:t>
      </w:r>
      <w:r>
        <w:fldChar w:fldCharType="begin"/>
      </w:r>
      <w:r>
        <w:instrText>SEQ Table \* ARABIC</w:instrText>
      </w:r>
      <w:r>
        <w:fldChar w:fldCharType="separate"/>
      </w:r>
      <w:r w:rsidR="000F4D3C">
        <w:rPr>
          <w:noProof/>
        </w:rPr>
        <w:t>19</w:t>
      </w:r>
      <w:r>
        <w:fldChar w:fldCharType="end"/>
      </w:r>
      <w:r>
        <w:t xml:space="preserve"> </w:t>
      </w:r>
      <w:r w:rsidRPr="00CB6D1D">
        <w:t>Usual but accounting for COVID method example - how COVID has impacted on energy usage</w:t>
      </w:r>
      <w:bookmarkEnd w:id="299"/>
    </w:p>
    <w:tbl>
      <w:tblPr>
        <w:tblStyle w:val="TableGrid"/>
        <w:tblW w:w="5000" w:type="pct"/>
        <w:tblLook w:val="00A0" w:firstRow="1" w:lastRow="0" w:firstColumn="1" w:lastColumn="0" w:noHBand="0" w:noVBand="0"/>
      </w:tblPr>
      <w:tblGrid>
        <w:gridCol w:w="1495"/>
        <w:gridCol w:w="4072"/>
        <w:gridCol w:w="4072"/>
      </w:tblGrid>
      <w:tr w:rsidR="00800ABD" w:rsidRPr="001515BB" w14:paraId="7B0D8D35" w14:textId="1D930437" w:rsidTr="00800AB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775" w:type="pct"/>
          </w:tcPr>
          <w:p w14:paraId="7C60A7DF" w14:textId="1305A29E" w:rsidR="00800ABD" w:rsidRPr="001515BB" w:rsidRDefault="00E5703A" w:rsidP="00FB72F6">
            <w:pPr>
              <w:keepNext/>
              <w:keepLines/>
              <w:jc w:val="both"/>
              <w:rPr>
                <w:rFonts w:cs="Arial"/>
                <w:b/>
                <w:color w:val="FFFFFF"/>
              </w:rPr>
            </w:pPr>
            <w:r>
              <w:rPr>
                <w:rFonts w:cs="Arial"/>
                <w:b/>
                <w:color w:val="FFFFFF"/>
              </w:rPr>
              <w:t>Date of change</w:t>
            </w:r>
          </w:p>
        </w:tc>
        <w:tc>
          <w:tcPr>
            <w:cnfStyle w:val="000010000000" w:firstRow="0" w:lastRow="0" w:firstColumn="0" w:lastColumn="0" w:oddVBand="1" w:evenVBand="0" w:oddHBand="0" w:evenHBand="0" w:firstRowFirstColumn="0" w:firstRowLastColumn="0" w:lastRowFirstColumn="0" w:lastRowLastColumn="0"/>
            <w:tcW w:w="2112" w:type="pct"/>
          </w:tcPr>
          <w:p w14:paraId="23151684" w14:textId="4A2E69AB" w:rsidR="00800ABD" w:rsidRPr="001515BB" w:rsidRDefault="00E5703A" w:rsidP="00FB72F6">
            <w:pPr>
              <w:jc w:val="both"/>
              <w:rPr>
                <w:rFonts w:cs="Arial"/>
                <w:b/>
                <w:color w:val="FFFFFF"/>
              </w:rPr>
            </w:pPr>
            <w:r>
              <w:rPr>
                <w:rFonts w:cs="Arial"/>
                <w:b/>
                <w:color w:val="FFFFFF"/>
              </w:rPr>
              <w:t>Change trigger</w:t>
            </w:r>
          </w:p>
        </w:tc>
        <w:tc>
          <w:tcPr>
            <w:tcW w:w="2112" w:type="pct"/>
          </w:tcPr>
          <w:p w14:paraId="2C157C3D" w14:textId="302B68ED" w:rsidR="00800ABD" w:rsidRDefault="00E5703A" w:rsidP="00FB72F6">
            <w:pPr>
              <w:jc w:val="both"/>
              <w:cnfStyle w:val="100000000000" w:firstRow="1" w:lastRow="0" w:firstColumn="0" w:lastColumn="0" w:oddVBand="0" w:evenVBand="0" w:oddHBand="0" w:evenHBand="0" w:firstRowFirstColumn="0" w:firstRowLastColumn="0" w:lastRowFirstColumn="0" w:lastRowLastColumn="0"/>
              <w:rPr>
                <w:b/>
                <w:color w:val="FFFFFF"/>
              </w:rPr>
            </w:pPr>
            <w:r>
              <w:rPr>
                <w:b/>
                <w:color w:val="FFFFFF"/>
              </w:rPr>
              <w:t>Change description</w:t>
            </w:r>
          </w:p>
        </w:tc>
      </w:tr>
      <w:tr w:rsidR="00800ABD" w:rsidRPr="001515BB" w14:paraId="68B10005" w14:textId="2E5AD8F6" w:rsidTr="00800ABD">
        <w:tc>
          <w:tcPr>
            <w:tcW w:w="775" w:type="pct"/>
          </w:tcPr>
          <w:p w14:paraId="51EF207D" w14:textId="7C51027B" w:rsidR="00800ABD" w:rsidRPr="001515BB" w:rsidRDefault="00E5703A" w:rsidP="00FB72F6">
            <w:pPr>
              <w:jc w:val="both"/>
              <w:rPr>
                <w:rFonts w:cs="Arial"/>
              </w:rPr>
            </w:pPr>
            <w:r>
              <w:rPr>
                <w:rFonts w:cs="Arial"/>
              </w:rPr>
              <w:t>16 Mar 2020</w:t>
            </w:r>
          </w:p>
        </w:tc>
        <w:tc>
          <w:tcPr>
            <w:cnfStyle w:val="000010000000" w:firstRow="0" w:lastRow="0" w:firstColumn="0" w:lastColumn="0" w:oddVBand="1" w:evenVBand="0" w:oddHBand="0" w:evenHBand="0" w:firstRowFirstColumn="0" w:firstRowLastColumn="0" w:lastRowFirstColumn="0" w:lastRowLastColumn="0"/>
            <w:tcW w:w="2112" w:type="pct"/>
          </w:tcPr>
          <w:p w14:paraId="5DBE4D86" w14:textId="07F17E4A" w:rsidR="00800ABD" w:rsidRPr="001515BB" w:rsidRDefault="00E5703A" w:rsidP="00FB72F6">
            <w:pPr>
              <w:jc w:val="both"/>
              <w:rPr>
                <w:rFonts w:cs="Arial"/>
              </w:rPr>
            </w:pPr>
            <w:r>
              <w:rPr>
                <w:rFonts w:cs="Arial"/>
              </w:rPr>
              <w:t>Premier declares a state of emergency</w:t>
            </w:r>
          </w:p>
        </w:tc>
        <w:tc>
          <w:tcPr>
            <w:tcW w:w="2112" w:type="pct"/>
          </w:tcPr>
          <w:p w14:paraId="6E4224A4" w14:textId="1DBC481E" w:rsidR="00800ABD" w:rsidRDefault="00E5703A" w:rsidP="00FB72F6">
            <w:pPr>
              <w:jc w:val="both"/>
              <w:cnfStyle w:val="000000000000" w:firstRow="0" w:lastRow="0" w:firstColumn="0" w:lastColumn="0" w:oddVBand="0" w:evenVBand="0" w:oddHBand="0" w:evenHBand="0" w:firstRowFirstColumn="0" w:firstRowLastColumn="0" w:lastRowFirstColumn="0" w:lastRowLastColumn="0"/>
            </w:pPr>
            <w:r w:rsidRPr="00E5703A">
              <w:t>Number of staff at site drop</w:t>
            </w:r>
            <w:r w:rsidR="00E20F2B">
              <w:t>s</w:t>
            </w:r>
            <w:r w:rsidRPr="00E5703A">
              <w:t xml:space="preserve"> to 20% of staff usually at site. Site closed to public</w:t>
            </w:r>
          </w:p>
        </w:tc>
      </w:tr>
    </w:tbl>
    <w:p w14:paraId="70F8133C" w14:textId="77777777" w:rsidR="007622C5" w:rsidRDefault="007622C5" w:rsidP="00FB72F6">
      <w:pPr>
        <w:pStyle w:val="BodyText"/>
        <w:jc w:val="both"/>
        <w:rPr>
          <w:lang w:eastAsia="en-AU"/>
        </w:rPr>
      </w:pPr>
    </w:p>
    <w:p w14:paraId="6F0F4B98" w14:textId="0FF2CEE6" w:rsidR="007622C5" w:rsidRDefault="007622C5" w:rsidP="00FB72F6">
      <w:pPr>
        <w:pStyle w:val="BodyText"/>
        <w:jc w:val="both"/>
        <w:rPr>
          <w:lang w:eastAsia="en-AU"/>
        </w:rPr>
      </w:pPr>
      <w:r>
        <w:rPr>
          <w:lang w:eastAsia="en-AU"/>
        </w:rPr>
        <w:t>Available data includes:</w:t>
      </w:r>
    </w:p>
    <w:p w14:paraId="38D40945" w14:textId="77777777" w:rsidR="007622C5" w:rsidRDefault="007622C5" w:rsidP="00FB72F6">
      <w:pPr>
        <w:pStyle w:val="BodyText"/>
        <w:jc w:val="both"/>
        <w:rPr>
          <w:lang w:eastAsia="en-AU"/>
        </w:rPr>
      </w:pPr>
      <w:r>
        <w:rPr>
          <w:lang w:eastAsia="en-AU"/>
        </w:rPr>
        <w:t>-</w:t>
      </w:r>
      <w:r>
        <w:rPr>
          <w:lang w:eastAsia="en-AU"/>
        </w:rPr>
        <w:tab/>
        <w:t>Interval data</w:t>
      </w:r>
    </w:p>
    <w:p w14:paraId="39746A11" w14:textId="77777777" w:rsidR="007622C5" w:rsidRDefault="007622C5" w:rsidP="00FB72F6">
      <w:pPr>
        <w:pStyle w:val="BodyText"/>
        <w:jc w:val="both"/>
        <w:rPr>
          <w:lang w:eastAsia="en-AU"/>
        </w:rPr>
      </w:pPr>
      <w:r>
        <w:rPr>
          <w:lang w:eastAsia="en-AU"/>
        </w:rPr>
        <w:t>-</w:t>
      </w:r>
      <w:r>
        <w:rPr>
          <w:lang w:eastAsia="en-AU"/>
        </w:rPr>
        <w:tab/>
        <w:t>Weather data</w:t>
      </w:r>
    </w:p>
    <w:p w14:paraId="4215EB63" w14:textId="77777777" w:rsidR="007622C5" w:rsidRDefault="007622C5" w:rsidP="00FB72F6">
      <w:pPr>
        <w:pStyle w:val="BodyText"/>
        <w:jc w:val="both"/>
        <w:rPr>
          <w:lang w:eastAsia="en-AU"/>
        </w:rPr>
      </w:pPr>
      <w:r>
        <w:rPr>
          <w:lang w:eastAsia="en-AU"/>
        </w:rPr>
        <w:t>-</w:t>
      </w:r>
      <w:r>
        <w:rPr>
          <w:lang w:eastAsia="en-AU"/>
        </w:rPr>
        <w:tab/>
        <w:t>Public holidays that have occurred on weekdays</w:t>
      </w:r>
    </w:p>
    <w:p w14:paraId="5DF40D4E" w14:textId="77777777" w:rsidR="007622C5" w:rsidRDefault="007622C5" w:rsidP="00FB72F6">
      <w:pPr>
        <w:pStyle w:val="BodyText"/>
        <w:jc w:val="both"/>
        <w:rPr>
          <w:lang w:eastAsia="en-AU"/>
        </w:rPr>
      </w:pPr>
      <w:r>
        <w:rPr>
          <w:lang w:eastAsia="en-AU"/>
        </w:rPr>
        <w:t>-</w:t>
      </w:r>
      <w:r>
        <w:rPr>
          <w:lang w:eastAsia="en-AU"/>
        </w:rPr>
        <w:tab/>
        <w:t>Occupancy percent</w:t>
      </w:r>
    </w:p>
    <w:p w14:paraId="377A217A" w14:textId="74E60D4E" w:rsidR="007622C5" w:rsidRDefault="007622C5" w:rsidP="00FB72F6">
      <w:pPr>
        <w:pStyle w:val="BodyText"/>
        <w:jc w:val="both"/>
        <w:rPr>
          <w:lang w:eastAsia="en-AU"/>
        </w:rPr>
      </w:pPr>
      <w:r>
        <w:rPr>
          <w:lang w:eastAsia="en-AU"/>
        </w:rPr>
        <w:t>-</w:t>
      </w:r>
      <w:r>
        <w:rPr>
          <w:lang w:eastAsia="en-AU"/>
        </w:rPr>
        <w:tab/>
        <w:t>Whether or not the site is closed to the public</w:t>
      </w:r>
    </w:p>
    <w:p w14:paraId="6DEE4B35" w14:textId="363E74F1" w:rsidR="007622C5" w:rsidRPr="00203999" w:rsidRDefault="003547F2" w:rsidP="00FB72F6">
      <w:pPr>
        <w:pStyle w:val="Heading3"/>
        <w:jc w:val="both"/>
      </w:pPr>
      <w:bookmarkStart w:id="300" w:name="_Toc59011689"/>
      <w:bookmarkStart w:id="301" w:name="_Toc75415104"/>
      <w:r w:rsidRPr="00203999">
        <w:t>Identify the COVID impacted period</w:t>
      </w:r>
      <w:bookmarkEnd w:id="300"/>
      <w:bookmarkEnd w:id="301"/>
    </w:p>
    <w:p w14:paraId="7FB86DB6" w14:textId="305EEF99" w:rsidR="00C21B2A" w:rsidRDefault="00C21B2A" w:rsidP="00FB72F6">
      <w:pPr>
        <w:pStyle w:val="BodyText"/>
        <w:jc w:val="both"/>
        <w:rPr>
          <w:lang w:eastAsia="en-AU"/>
        </w:rPr>
      </w:pPr>
      <w:r w:rsidRPr="00C21B2A">
        <w:rPr>
          <w:lang w:eastAsia="en-AU"/>
        </w:rPr>
        <w:t xml:space="preserve">COVID impacts begin from 23 March 2020, when restrictions were first imposed, </w:t>
      </w:r>
      <w:r w:rsidRPr="00777E64">
        <w:rPr>
          <w:lang w:eastAsia="en-AU"/>
        </w:rPr>
        <w:t xml:space="preserve">and </w:t>
      </w:r>
      <w:r w:rsidR="00984BD4" w:rsidRPr="00777E64">
        <w:rPr>
          <w:lang w:eastAsia="en-AU"/>
        </w:rPr>
        <w:t>are</w:t>
      </w:r>
      <w:r w:rsidRPr="00155E4C">
        <w:rPr>
          <w:lang w:eastAsia="en-AU"/>
        </w:rPr>
        <w:t xml:space="preserve"> </w:t>
      </w:r>
      <w:r w:rsidRPr="00C21B2A">
        <w:rPr>
          <w:lang w:eastAsia="en-AU"/>
        </w:rPr>
        <w:t>ongoing</w:t>
      </w:r>
      <w:r>
        <w:rPr>
          <w:lang w:eastAsia="en-AU"/>
        </w:rPr>
        <w:t>.</w:t>
      </w:r>
    </w:p>
    <w:p w14:paraId="373CB4EA" w14:textId="0002F415" w:rsidR="00C21B2A" w:rsidRPr="00203999" w:rsidRDefault="00C01E7A" w:rsidP="00FB72F6">
      <w:pPr>
        <w:pStyle w:val="Heading3"/>
        <w:jc w:val="both"/>
      </w:pPr>
      <w:bookmarkStart w:id="302" w:name="_Toc59011690"/>
      <w:bookmarkStart w:id="303" w:name="_Toc75415105"/>
      <w:r w:rsidRPr="00203999">
        <w:t>Select the method</w:t>
      </w:r>
      <w:bookmarkEnd w:id="302"/>
      <w:bookmarkEnd w:id="303"/>
    </w:p>
    <w:p w14:paraId="083CC040" w14:textId="09154FE9" w:rsidR="00DC1B3F" w:rsidRDefault="00DC1B3F" w:rsidP="00FB72F6">
      <w:pPr>
        <w:pStyle w:val="BodyText"/>
        <w:jc w:val="both"/>
        <w:rPr>
          <w:lang w:eastAsia="en-AU"/>
        </w:rPr>
      </w:pPr>
      <w:r w:rsidRPr="00DC1B3F">
        <w:rPr>
          <w:lang w:eastAsia="en-AU"/>
        </w:rPr>
        <w:t>The usual but accounting for COVID method shall be applied</w:t>
      </w:r>
      <w:r>
        <w:rPr>
          <w:lang w:eastAsia="en-AU"/>
        </w:rPr>
        <w:t>.</w:t>
      </w:r>
    </w:p>
    <w:p w14:paraId="53C446D3" w14:textId="0C5A6CD9" w:rsidR="00DC1B3F" w:rsidRPr="00203999" w:rsidRDefault="005137CB" w:rsidP="00FB72F6">
      <w:pPr>
        <w:pStyle w:val="Heading3"/>
        <w:jc w:val="both"/>
      </w:pPr>
      <w:bookmarkStart w:id="304" w:name="_Toc59011691"/>
      <w:bookmarkStart w:id="305" w:name="_Toc75415106"/>
      <w:r w:rsidRPr="00203999">
        <w:t>Is there a new normal?</w:t>
      </w:r>
      <w:bookmarkEnd w:id="304"/>
      <w:bookmarkEnd w:id="305"/>
    </w:p>
    <w:p w14:paraId="50016B1E" w14:textId="2ECC0D6C" w:rsidR="007949BC" w:rsidRDefault="00B5015B" w:rsidP="00FB72F6">
      <w:pPr>
        <w:pStyle w:val="BodyText"/>
        <w:jc w:val="both"/>
        <w:rPr>
          <w:lang w:eastAsia="en-AU"/>
        </w:rPr>
      </w:pPr>
      <w:r w:rsidRPr="00B5015B">
        <w:rPr>
          <w:lang w:eastAsia="en-AU"/>
        </w:rPr>
        <w:t>N/A. VEECs are being created before the end of the COVID impacted period (for the purpose of this example only).</w:t>
      </w:r>
    </w:p>
    <w:p w14:paraId="1A74560B" w14:textId="040E828D" w:rsidR="007F30BA" w:rsidRPr="00203999" w:rsidRDefault="007F30BA" w:rsidP="00FB72F6">
      <w:pPr>
        <w:pStyle w:val="Heading3"/>
        <w:jc w:val="both"/>
      </w:pPr>
      <w:bookmarkStart w:id="306" w:name="_Toc59011692"/>
      <w:bookmarkStart w:id="307" w:name="_Toc75415107"/>
      <w:r w:rsidRPr="00203999">
        <w:t>Application of the method</w:t>
      </w:r>
      <w:bookmarkEnd w:id="306"/>
      <w:bookmarkEnd w:id="307"/>
    </w:p>
    <w:p w14:paraId="0C1ECF3C" w14:textId="1412ACC0" w:rsidR="0090637A" w:rsidRDefault="004F1E81" w:rsidP="00DD0242">
      <w:pPr>
        <w:pStyle w:val="Heading4"/>
      </w:pPr>
      <w:r w:rsidRPr="00D93374">
        <w:t>Check that the provisions applicable to the method are me</w:t>
      </w:r>
      <w:r w:rsidR="00337A3D" w:rsidRPr="00D93374">
        <w:t>t</w:t>
      </w:r>
    </w:p>
    <w:p w14:paraId="563D9890" w14:textId="610B26BA" w:rsidR="00DD0242" w:rsidRPr="00DD0242" w:rsidRDefault="00DD0242" w:rsidP="00FB72F6">
      <w:pPr>
        <w:pStyle w:val="BodyText"/>
        <w:jc w:val="both"/>
        <w:rPr>
          <w:lang w:eastAsia="en-AU"/>
        </w:rPr>
      </w:pPr>
      <w:r>
        <w:rPr>
          <w:lang w:eastAsia="en-AU"/>
        </w:rPr>
        <w:fldChar w:fldCharType="begin"/>
      </w:r>
      <w:r>
        <w:rPr>
          <w:lang w:eastAsia="en-AU"/>
        </w:rPr>
        <w:instrText xml:space="preserve"> REF _Ref69988628 \h </w:instrText>
      </w:r>
      <w:r>
        <w:rPr>
          <w:lang w:eastAsia="en-AU"/>
        </w:rPr>
      </w:r>
      <w:r>
        <w:rPr>
          <w:lang w:eastAsia="en-AU"/>
        </w:rPr>
        <w:fldChar w:fldCharType="separate"/>
      </w:r>
      <w:r>
        <w:t xml:space="preserve">Table </w:t>
      </w:r>
      <w:r>
        <w:rPr>
          <w:noProof/>
        </w:rPr>
        <w:t>20</w:t>
      </w:r>
      <w:r>
        <w:rPr>
          <w:lang w:eastAsia="en-AU"/>
        </w:rPr>
        <w:fldChar w:fldCharType="end"/>
      </w:r>
      <w:r>
        <w:rPr>
          <w:lang w:eastAsia="en-AU"/>
        </w:rPr>
        <w:t xml:space="preserve"> </w:t>
      </w:r>
      <w:r w:rsidR="00CA626F">
        <w:rPr>
          <w:lang w:eastAsia="en-AU"/>
        </w:rPr>
        <w:t>shows an example of how to check that the requirements for these COVID provisions are being met.</w:t>
      </w:r>
    </w:p>
    <w:p w14:paraId="12D4C4D6" w14:textId="01D43A4F" w:rsidR="00783F1B" w:rsidRDefault="00783F1B" w:rsidP="00DD0242">
      <w:pPr>
        <w:pStyle w:val="Caption"/>
        <w:spacing w:after="0"/>
        <w:jc w:val="both"/>
      </w:pPr>
      <w:bookmarkStart w:id="308" w:name="_Ref69988628"/>
      <w:bookmarkStart w:id="309" w:name="_Toc73622879"/>
      <w:r>
        <w:t xml:space="preserve">Table </w:t>
      </w:r>
      <w:r>
        <w:fldChar w:fldCharType="begin"/>
      </w:r>
      <w:r>
        <w:instrText>SEQ Table \* ARABIC</w:instrText>
      </w:r>
      <w:r>
        <w:fldChar w:fldCharType="separate"/>
      </w:r>
      <w:r w:rsidR="000F4D3C">
        <w:rPr>
          <w:noProof/>
        </w:rPr>
        <w:t>20</w:t>
      </w:r>
      <w:r>
        <w:fldChar w:fldCharType="end"/>
      </w:r>
      <w:bookmarkEnd w:id="308"/>
      <w:r>
        <w:t xml:space="preserve"> </w:t>
      </w:r>
      <w:r w:rsidRPr="004C532A">
        <w:t>Usual but accounting for COVID method example - check against method provisions</w:t>
      </w:r>
      <w:bookmarkEnd w:id="309"/>
    </w:p>
    <w:tbl>
      <w:tblPr>
        <w:tblStyle w:val="TableGrid"/>
        <w:tblW w:w="4927" w:type="pct"/>
        <w:tblLook w:val="00A0" w:firstRow="1" w:lastRow="0" w:firstColumn="1" w:lastColumn="0" w:noHBand="0" w:noVBand="0"/>
      </w:tblPr>
      <w:tblGrid>
        <w:gridCol w:w="4821"/>
        <w:gridCol w:w="4677"/>
      </w:tblGrid>
      <w:tr w:rsidR="00D625B0" w:rsidRPr="001515BB" w14:paraId="2A8AAFFB" w14:textId="77777777" w:rsidTr="004668E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538" w:type="pct"/>
          </w:tcPr>
          <w:p w14:paraId="0CCDC53E" w14:textId="71DB2B40" w:rsidR="00D625B0" w:rsidRPr="001515BB" w:rsidRDefault="00D625B0" w:rsidP="00FB72F6">
            <w:pPr>
              <w:keepNext/>
              <w:keepLines/>
              <w:jc w:val="both"/>
              <w:rPr>
                <w:rFonts w:cs="Arial"/>
                <w:b/>
                <w:color w:val="FFFFFF"/>
              </w:rPr>
            </w:pPr>
            <w:r>
              <w:rPr>
                <w:rFonts w:cs="Arial"/>
                <w:b/>
                <w:color w:val="FFFFFF"/>
              </w:rPr>
              <w:t>Provision</w:t>
            </w:r>
          </w:p>
        </w:tc>
        <w:tc>
          <w:tcPr>
            <w:cnfStyle w:val="000010000000" w:firstRow="0" w:lastRow="0" w:firstColumn="0" w:lastColumn="0" w:oddVBand="1" w:evenVBand="0" w:oddHBand="0" w:evenHBand="0" w:firstRowFirstColumn="0" w:firstRowLastColumn="0" w:lastRowFirstColumn="0" w:lastRowLastColumn="0"/>
            <w:tcW w:w="2462" w:type="pct"/>
          </w:tcPr>
          <w:p w14:paraId="4D149AFD" w14:textId="3BA8A55F" w:rsidR="00D625B0" w:rsidRPr="001515BB" w:rsidRDefault="00D625B0" w:rsidP="00FB72F6">
            <w:pPr>
              <w:jc w:val="both"/>
              <w:rPr>
                <w:rFonts w:cs="Arial"/>
                <w:b/>
                <w:color w:val="FFFFFF"/>
              </w:rPr>
            </w:pPr>
            <w:r>
              <w:rPr>
                <w:rFonts w:cs="Arial"/>
                <w:b/>
                <w:color w:val="FFFFFF"/>
              </w:rPr>
              <w:t>Is the requirement met?</w:t>
            </w:r>
          </w:p>
        </w:tc>
      </w:tr>
      <w:tr w:rsidR="00D625B0" w:rsidRPr="001515BB" w14:paraId="582CA8BC" w14:textId="77777777" w:rsidTr="004668E7">
        <w:tc>
          <w:tcPr>
            <w:tcW w:w="2538" w:type="pct"/>
          </w:tcPr>
          <w:p w14:paraId="0E822463" w14:textId="77777777" w:rsidR="00D625B0" w:rsidRPr="00D625B0" w:rsidRDefault="00D625B0" w:rsidP="00FB72F6">
            <w:pPr>
              <w:jc w:val="both"/>
              <w:rPr>
                <w:rFonts w:cs="Arial"/>
              </w:rPr>
            </w:pPr>
            <w:r w:rsidRPr="00D625B0">
              <w:rPr>
                <w:rFonts w:cs="Arial"/>
              </w:rPr>
              <w:t>Either:</w:t>
            </w:r>
          </w:p>
          <w:p w14:paraId="31BA9FC4" w14:textId="77777777" w:rsidR="00D625B0" w:rsidRPr="00D625B0" w:rsidRDefault="00D625B0" w:rsidP="00FB72F6">
            <w:pPr>
              <w:ind w:left="680" w:hanging="567"/>
              <w:jc w:val="both"/>
              <w:rPr>
                <w:rFonts w:cs="Arial"/>
              </w:rPr>
            </w:pPr>
            <w:r w:rsidRPr="00D625B0">
              <w:rPr>
                <w:rFonts w:cs="Arial"/>
              </w:rPr>
              <w:t>a.</w:t>
            </w:r>
            <w:r w:rsidRPr="00D625B0">
              <w:rPr>
                <w:rFonts w:cs="Arial"/>
              </w:rPr>
              <w:tab/>
              <w:t>Both part of the baseline, and part of the operating period, occur during COVID and neither the entire baseline, nor the entire operating period, occur during COVID; or</w:t>
            </w:r>
          </w:p>
          <w:p w14:paraId="258E0262" w14:textId="5F8FE5B6" w:rsidR="00D625B0" w:rsidRPr="001515BB" w:rsidRDefault="00D625B0" w:rsidP="00FB72F6">
            <w:pPr>
              <w:ind w:left="680" w:hanging="567"/>
              <w:jc w:val="both"/>
              <w:rPr>
                <w:rFonts w:cs="Arial"/>
              </w:rPr>
            </w:pPr>
            <w:r w:rsidRPr="00D625B0">
              <w:rPr>
                <w:rFonts w:cs="Arial"/>
              </w:rPr>
              <w:t>b.</w:t>
            </w:r>
            <w:r w:rsidRPr="00D625B0">
              <w:rPr>
                <w:rFonts w:cs="Arial"/>
              </w:rPr>
              <w:tab/>
              <w:t>The entire baseline and entire operating periods are out of COVID.</w:t>
            </w:r>
          </w:p>
        </w:tc>
        <w:tc>
          <w:tcPr>
            <w:cnfStyle w:val="000010000000" w:firstRow="0" w:lastRow="0" w:firstColumn="0" w:lastColumn="0" w:oddVBand="1" w:evenVBand="0" w:oddHBand="0" w:evenHBand="0" w:firstRowFirstColumn="0" w:firstRowLastColumn="0" w:lastRowFirstColumn="0" w:lastRowLastColumn="0"/>
            <w:tcW w:w="2462" w:type="pct"/>
          </w:tcPr>
          <w:p w14:paraId="2C8ACF74" w14:textId="77777777" w:rsidR="00D625B0" w:rsidRPr="00D625B0" w:rsidRDefault="00D625B0" w:rsidP="00FB72F6">
            <w:pPr>
              <w:jc w:val="both"/>
              <w:rPr>
                <w:rFonts w:cs="Arial"/>
              </w:rPr>
            </w:pPr>
            <w:r w:rsidRPr="00D625B0">
              <w:rPr>
                <w:rFonts w:cs="Arial"/>
              </w:rPr>
              <w:t xml:space="preserve">Part of the baseline, and part of the operating period, occur during COVID and neither the entire baseline, nor the entire operating period, occur during COVID. </w:t>
            </w:r>
          </w:p>
          <w:p w14:paraId="64455AD2" w14:textId="77777777" w:rsidR="00D625B0" w:rsidRPr="00D625B0" w:rsidRDefault="00D625B0" w:rsidP="00FB72F6">
            <w:pPr>
              <w:jc w:val="both"/>
              <w:rPr>
                <w:rFonts w:cs="Arial"/>
              </w:rPr>
            </w:pPr>
          </w:p>
          <w:p w14:paraId="53BA27A5" w14:textId="4A933FC0" w:rsidR="00D625B0" w:rsidRPr="00D625B0" w:rsidRDefault="00D625B0" w:rsidP="00FB72F6">
            <w:pPr>
              <w:jc w:val="both"/>
              <w:rPr>
                <w:rFonts w:cs="Arial"/>
              </w:rPr>
            </w:pPr>
            <w:r w:rsidRPr="00D625B0">
              <w:rPr>
                <w:rFonts w:cs="Arial"/>
              </w:rPr>
              <w:t xml:space="preserve">The baseline model runs from 11 July 2019 to 10 July 2020, with HDD, CDD, percent occupancy by day of week, a weekday public holiday indicator, and a closed to public indicator chosen as IVs. In this way we capture a range of independent variables spanning both the period before and during COVID. </w:t>
            </w:r>
          </w:p>
          <w:p w14:paraId="278FBA5D" w14:textId="77777777" w:rsidR="00D625B0" w:rsidRPr="00D625B0" w:rsidRDefault="00D625B0" w:rsidP="00FB72F6">
            <w:pPr>
              <w:jc w:val="both"/>
              <w:rPr>
                <w:rFonts w:cs="Arial"/>
              </w:rPr>
            </w:pPr>
          </w:p>
          <w:p w14:paraId="53FE270B" w14:textId="385FE536" w:rsidR="00D625B0" w:rsidRPr="001515BB" w:rsidRDefault="00D625B0" w:rsidP="00FB72F6">
            <w:pPr>
              <w:jc w:val="both"/>
              <w:rPr>
                <w:rFonts w:cs="Arial"/>
              </w:rPr>
            </w:pPr>
            <w:r w:rsidRPr="00D625B0">
              <w:rPr>
                <w:rFonts w:cs="Arial"/>
              </w:rPr>
              <w:t>The operating period will run for 12 months, starting before the COVID impacted period ends.</w:t>
            </w:r>
          </w:p>
        </w:tc>
      </w:tr>
      <w:tr w:rsidR="00D625B0" w:rsidRPr="001515BB" w14:paraId="6E8CFC1A" w14:textId="77777777" w:rsidTr="004668E7">
        <w:tc>
          <w:tcPr>
            <w:tcW w:w="2538" w:type="pct"/>
          </w:tcPr>
          <w:p w14:paraId="6055FC81" w14:textId="6314756C" w:rsidR="00D625B0" w:rsidRPr="00D625B0" w:rsidRDefault="00D625B0" w:rsidP="00FB72F6">
            <w:pPr>
              <w:jc w:val="both"/>
              <w:rPr>
                <w:rFonts w:cs="Arial"/>
              </w:rPr>
            </w:pPr>
            <w:r w:rsidRPr="00D625B0">
              <w:rPr>
                <w:rFonts w:cs="Arial"/>
              </w:rPr>
              <w:t>In the case of both part of the baseline, and part of the operating period, occu</w:t>
            </w:r>
            <w:r w:rsidR="005A1864">
              <w:rPr>
                <w:rFonts w:cs="Arial"/>
              </w:rPr>
              <w:t>r</w:t>
            </w:r>
            <w:r w:rsidRPr="00D625B0">
              <w:rPr>
                <w:rFonts w:cs="Arial"/>
              </w:rPr>
              <w:t>ring during COVID and neither the entire baseline, nor the entire operating period, occur during COVID</w:t>
            </w:r>
          </w:p>
          <w:p w14:paraId="5DC4C15F" w14:textId="77777777" w:rsidR="00D625B0" w:rsidRPr="00D625B0" w:rsidRDefault="00D625B0" w:rsidP="00FB72F6">
            <w:pPr>
              <w:ind w:left="680" w:hanging="567"/>
              <w:jc w:val="both"/>
              <w:rPr>
                <w:rFonts w:cs="Arial"/>
              </w:rPr>
            </w:pPr>
            <w:r w:rsidRPr="00D625B0">
              <w:rPr>
                <w:rFonts w:cs="Arial"/>
              </w:rPr>
              <w:t>a.</w:t>
            </w:r>
            <w:r w:rsidRPr="00D625B0">
              <w:rPr>
                <w:rFonts w:cs="Arial"/>
              </w:rPr>
              <w:tab/>
              <w:t xml:space="preserve">Independent variables which account for the changed energy use during COVID must be included in the model. </w:t>
            </w:r>
          </w:p>
          <w:p w14:paraId="603B318D" w14:textId="77777777" w:rsidR="00D625B0" w:rsidRPr="00D625B0" w:rsidRDefault="00D625B0" w:rsidP="00FB72F6">
            <w:pPr>
              <w:ind w:left="680" w:hanging="567"/>
              <w:jc w:val="both"/>
              <w:rPr>
                <w:rFonts w:cs="Arial"/>
              </w:rPr>
            </w:pPr>
            <w:r w:rsidRPr="00D625B0">
              <w:rPr>
                <w:rFonts w:cs="Arial"/>
              </w:rPr>
              <w:t>b.</w:t>
            </w:r>
            <w:r w:rsidRPr="00D625B0">
              <w:rPr>
                <w:rFonts w:cs="Arial"/>
              </w:rPr>
              <w:tab/>
              <w:t>The proportion of time in COVID must be roughly the same for both the operating period model and baseline model. The period with the longest time in COVID should be no more than 130% of the period with the shortest time in COVID.</w:t>
            </w:r>
          </w:p>
          <w:p w14:paraId="59E8D878" w14:textId="6A94312E" w:rsidR="00D625B0" w:rsidRPr="00D625B0" w:rsidRDefault="00D625B0" w:rsidP="00FB72F6">
            <w:pPr>
              <w:ind w:left="680" w:hanging="567"/>
              <w:jc w:val="both"/>
              <w:rPr>
                <w:rFonts w:cs="Arial"/>
              </w:rPr>
            </w:pPr>
            <w:r w:rsidRPr="00D625B0">
              <w:rPr>
                <w:rFonts w:cs="Arial"/>
              </w:rPr>
              <w:t>c.</w:t>
            </w:r>
            <w:r w:rsidRPr="00D625B0">
              <w:rPr>
                <w:rFonts w:cs="Arial"/>
              </w:rPr>
              <w:tab/>
              <w:t>If the normal year does not have the full range of IVs that are used to account for the changed energy use during COVID, a BAF must be applied.</w:t>
            </w:r>
          </w:p>
          <w:p w14:paraId="44522909" w14:textId="54C56329" w:rsidR="00D625B0" w:rsidRPr="001515BB" w:rsidRDefault="00D625B0" w:rsidP="00FB72F6">
            <w:pPr>
              <w:ind w:left="680" w:hanging="567"/>
              <w:jc w:val="both"/>
              <w:rPr>
                <w:rFonts w:cs="Arial"/>
              </w:rPr>
            </w:pPr>
            <w:r w:rsidRPr="00D625B0">
              <w:rPr>
                <w:rFonts w:cs="Arial"/>
              </w:rPr>
              <w:t>d.</w:t>
            </w:r>
            <w:r w:rsidRPr="00D625B0">
              <w:rPr>
                <w:rFonts w:cs="Arial"/>
              </w:rPr>
              <w:tab/>
              <w:t>At least 3 months (monthly or fortnightly model), 10 weeks (weekly model) or 30 days (daily model), for both the baseline and operating periods, must be both outside and inside COVID</w:t>
            </w:r>
          </w:p>
        </w:tc>
        <w:tc>
          <w:tcPr>
            <w:cnfStyle w:val="000010000000" w:firstRow="0" w:lastRow="0" w:firstColumn="0" w:lastColumn="0" w:oddVBand="1" w:evenVBand="0" w:oddHBand="0" w:evenHBand="0" w:firstRowFirstColumn="0" w:firstRowLastColumn="0" w:lastRowFirstColumn="0" w:lastRowLastColumn="0"/>
            <w:tcW w:w="2462" w:type="pct"/>
          </w:tcPr>
          <w:p w14:paraId="0A2412A2" w14:textId="77777777" w:rsidR="00D625B0" w:rsidRPr="00D625B0" w:rsidRDefault="00D625B0" w:rsidP="00FB72F6">
            <w:pPr>
              <w:ind w:left="680" w:hanging="567"/>
              <w:jc w:val="both"/>
              <w:rPr>
                <w:rFonts w:cs="Arial"/>
              </w:rPr>
            </w:pPr>
            <w:r w:rsidRPr="00D625B0">
              <w:rPr>
                <w:rFonts w:cs="Arial"/>
              </w:rPr>
              <w:t>a.</w:t>
            </w:r>
            <w:r w:rsidRPr="00D625B0">
              <w:rPr>
                <w:rFonts w:cs="Arial"/>
              </w:rPr>
              <w:tab/>
              <w:t>Percent occupancy is included in the model and describes the variation due to COVID</w:t>
            </w:r>
          </w:p>
          <w:p w14:paraId="24EB8933" w14:textId="77777777" w:rsidR="00D625B0" w:rsidRPr="00D625B0" w:rsidRDefault="00D625B0" w:rsidP="00FB72F6">
            <w:pPr>
              <w:ind w:left="680" w:hanging="567"/>
              <w:jc w:val="both"/>
              <w:rPr>
                <w:rFonts w:cs="Arial"/>
              </w:rPr>
            </w:pPr>
            <w:r w:rsidRPr="00D625B0">
              <w:rPr>
                <w:rFonts w:cs="Arial"/>
              </w:rPr>
              <w:t>b.</w:t>
            </w:r>
            <w:r w:rsidRPr="00D625B0">
              <w:rPr>
                <w:rFonts w:cs="Arial"/>
              </w:rPr>
              <w:tab/>
              <w:t xml:space="preserve">117 days of the baseline (32% of one year) occur during COVID. On this basis the operating model should have no less than 90 days and no more than 152 days in COVID. Complete data is not yet available. </w:t>
            </w:r>
          </w:p>
          <w:p w14:paraId="7AFB33C7" w14:textId="2C3B9FF8" w:rsidR="00D625B0" w:rsidRPr="00D625B0" w:rsidRDefault="00D625B0" w:rsidP="00FB72F6">
            <w:pPr>
              <w:jc w:val="both"/>
              <w:rPr>
                <w:rFonts w:cs="Arial"/>
              </w:rPr>
            </w:pPr>
            <w:r w:rsidRPr="00D625B0">
              <w:rPr>
                <w:rFonts w:cs="Arial"/>
              </w:rPr>
              <w:t>c.</w:t>
            </w:r>
            <w:proofErr w:type="gramStart"/>
            <w:r w:rsidRPr="00D625B0">
              <w:rPr>
                <w:rFonts w:cs="Arial"/>
              </w:rPr>
              <w:tab/>
            </w:r>
            <w:r w:rsidR="00A02EDC">
              <w:rPr>
                <w:rFonts w:cs="Arial"/>
              </w:rPr>
              <w:t xml:space="preserve">  </w:t>
            </w:r>
            <w:r w:rsidRPr="00D625B0">
              <w:rPr>
                <w:rFonts w:cs="Arial"/>
              </w:rPr>
              <w:t>A</w:t>
            </w:r>
            <w:proofErr w:type="gramEnd"/>
            <w:r w:rsidRPr="00D625B0">
              <w:rPr>
                <w:rFonts w:cs="Arial"/>
              </w:rPr>
              <w:t xml:space="preserve"> BAF has been calculated as shown below.</w:t>
            </w:r>
          </w:p>
          <w:p w14:paraId="1EFD17F6" w14:textId="11FE59B9" w:rsidR="00D625B0" w:rsidRPr="001515BB" w:rsidRDefault="00D625B0" w:rsidP="00FB72F6">
            <w:pPr>
              <w:ind w:left="680" w:hanging="567"/>
              <w:jc w:val="both"/>
              <w:rPr>
                <w:rFonts w:cs="Arial"/>
              </w:rPr>
            </w:pPr>
            <w:r w:rsidRPr="00D625B0">
              <w:rPr>
                <w:rFonts w:cs="Arial"/>
              </w:rPr>
              <w:t>d.</w:t>
            </w:r>
            <w:r w:rsidRPr="00D625B0">
              <w:rPr>
                <w:rFonts w:cs="Arial"/>
              </w:rPr>
              <w:tab/>
              <w:t>A daily model has been used. For the baseline model at least 30 days are in and out of COVID. As described above the operating model will also meet this requirement, with a minimum of 90 days, and no more than 152 days, in COVID.</w:t>
            </w:r>
          </w:p>
        </w:tc>
      </w:tr>
    </w:tbl>
    <w:p w14:paraId="634433F3" w14:textId="77777777" w:rsidR="009D038C" w:rsidRDefault="009D038C" w:rsidP="00FB72F6">
      <w:pPr>
        <w:pStyle w:val="BodyText"/>
        <w:jc w:val="both"/>
        <w:rPr>
          <w:b/>
          <w:i/>
          <w:sz w:val="16"/>
          <w:szCs w:val="16"/>
          <w:lang w:eastAsia="en-AU"/>
        </w:rPr>
      </w:pPr>
    </w:p>
    <w:p w14:paraId="380C2387" w14:textId="61D95342" w:rsidR="007949BC" w:rsidRDefault="006673DC" w:rsidP="00FB72F6">
      <w:pPr>
        <w:pStyle w:val="BodyText"/>
        <w:jc w:val="both"/>
        <w:rPr>
          <w:rFonts w:cstheme="minorHAnsi"/>
          <w:lang w:eastAsia="en-AU"/>
        </w:rPr>
      </w:pPr>
      <w:r w:rsidRPr="006673DC">
        <w:rPr>
          <w:rFonts w:cstheme="minorHAnsi"/>
          <w:lang w:eastAsia="en-AU"/>
        </w:rPr>
        <w:t>The percent occupancy by day of week is tabled below</w:t>
      </w:r>
      <w:r w:rsidR="00D329BF">
        <w:rPr>
          <w:rFonts w:cstheme="minorHAnsi"/>
          <w:lang w:eastAsia="en-AU"/>
        </w:rPr>
        <w:t xml:space="preserve"> (</w:t>
      </w:r>
      <w:r w:rsidR="00D329BF">
        <w:rPr>
          <w:rFonts w:cstheme="minorHAnsi"/>
          <w:lang w:eastAsia="en-AU"/>
        </w:rPr>
        <w:fldChar w:fldCharType="begin"/>
      </w:r>
      <w:r w:rsidR="00D329BF">
        <w:rPr>
          <w:rFonts w:cstheme="minorHAnsi"/>
          <w:lang w:eastAsia="en-AU"/>
        </w:rPr>
        <w:instrText xml:space="preserve"> REF _Ref69461038 \h </w:instrText>
      </w:r>
      <w:r w:rsidR="00D329BF">
        <w:rPr>
          <w:rFonts w:cstheme="minorHAnsi"/>
          <w:lang w:eastAsia="en-AU"/>
        </w:rPr>
      </w:r>
      <w:r w:rsidR="00D329BF">
        <w:rPr>
          <w:rFonts w:cstheme="minorHAnsi"/>
          <w:lang w:eastAsia="en-AU"/>
        </w:rPr>
        <w:fldChar w:fldCharType="separate"/>
      </w:r>
      <w:r w:rsidR="00D329BF">
        <w:t xml:space="preserve">Table </w:t>
      </w:r>
      <w:r w:rsidR="00D329BF">
        <w:rPr>
          <w:noProof/>
        </w:rPr>
        <w:t>21</w:t>
      </w:r>
      <w:r w:rsidR="00D329BF">
        <w:rPr>
          <w:rFonts w:cstheme="minorHAnsi"/>
          <w:lang w:eastAsia="en-AU"/>
        </w:rPr>
        <w:fldChar w:fldCharType="end"/>
      </w:r>
      <w:r w:rsidR="00D329BF">
        <w:rPr>
          <w:rFonts w:cstheme="minorHAnsi"/>
          <w:lang w:eastAsia="en-AU"/>
        </w:rPr>
        <w:t>)</w:t>
      </w:r>
      <w:r w:rsidRPr="006673DC">
        <w:rPr>
          <w:rFonts w:cstheme="minorHAnsi"/>
          <w:lang w:eastAsia="en-AU"/>
        </w:rPr>
        <w:t>.</w:t>
      </w:r>
    </w:p>
    <w:p w14:paraId="695BFDEA" w14:textId="77777777" w:rsidR="00AE2788" w:rsidRDefault="00AE2788" w:rsidP="00FB72F6">
      <w:pPr>
        <w:pStyle w:val="BodyText"/>
        <w:jc w:val="both"/>
        <w:rPr>
          <w:rFonts w:cstheme="minorHAnsi"/>
          <w:lang w:eastAsia="en-AU"/>
        </w:rPr>
      </w:pPr>
    </w:p>
    <w:p w14:paraId="658B973E" w14:textId="77183DE1" w:rsidR="00783F1B" w:rsidRDefault="00783F1B" w:rsidP="00CA626F">
      <w:pPr>
        <w:pStyle w:val="Caption"/>
        <w:spacing w:after="0"/>
        <w:jc w:val="both"/>
      </w:pPr>
      <w:bookmarkStart w:id="310" w:name="_Ref69461038"/>
      <w:bookmarkStart w:id="311" w:name="_Toc73622880"/>
      <w:r>
        <w:t xml:space="preserve">Table </w:t>
      </w:r>
      <w:r>
        <w:fldChar w:fldCharType="begin"/>
      </w:r>
      <w:r>
        <w:instrText>SEQ Table \* ARABIC</w:instrText>
      </w:r>
      <w:r>
        <w:fldChar w:fldCharType="separate"/>
      </w:r>
      <w:r w:rsidR="000F4D3C">
        <w:rPr>
          <w:noProof/>
        </w:rPr>
        <w:t>21</w:t>
      </w:r>
      <w:r>
        <w:fldChar w:fldCharType="end"/>
      </w:r>
      <w:bookmarkEnd w:id="310"/>
      <w:r>
        <w:t xml:space="preserve"> </w:t>
      </w:r>
      <w:r w:rsidRPr="00D14983">
        <w:t>Usual but accounting for COVID method example - COVID induced changes which have impacted on energy usage</w:t>
      </w:r>
      <w:bookmarkEnd w:id="311"/>
    </w:p>
    <w:tbl>
      <w:tblPr>
        <w:tblStyle w:val="PlainTable18"/>
        <w:tblW w:w="3553" w:type="dxa"/>
        <w:tblLook w:val="0420" w:firstRow="1" w:lastRow="0" w:firstColumn="0" w:lastColumn="0" w:noHBand="0" w:noVBand="1"/>
      </w:tblPr>
      <w:tblGrid>
        <w:gridCol w:w="1521"/>
        <w:gridCol w:w="1016"/>
        <w:gridCol w:w="1016"/>
      </w:tblGrid>
      <w:tr w:rsidR="00070447" w:rsidRPr="00070447" w14:paraId="3D348625" w14:textId="77777777" w:rsidTr="00D93374">
        <w:trPr>
          <w:cnfStyle w:val="100000000000" w:firstRow="1" w:lastRow="0" w:firstColumn="0" w:lastColumn="0" w:oddVBand="0" w:evenVBand="0" w:oddHBand="0" w:evenHBand="0" w:firstRowFirstColumn="0" w:firstRowLastColumn="0" w:lastRowFirstColumn="0" w:lastRowLastColumn="0"/>
          <w:trHeight w:val="300"/>
        </w:trPr>
        <w:tc>
          <w:tcPr>
            <w:tcW w:w="1273" w:type="dxa"/>
            <w:vMerge w:val="restart"/>
            <w:noWrap/>
            <w:vAlign w:val="center"/>
            <w:hideMark/>
          </w:tcPr>
          <w:p w14:paraId="42C75B54" w14:textId="77777777" w:rsidR="00070447" w:rsidRPr="00070447" w:rsidRDefault="00070447" w:rsidP="00FB72F6">
            <w:pPr>
              <w:jc w:val="both"/>
              <w:rPr>
                <w:rFonts w:cstheme="minorHAnsi"/>
                <w:sz w:val="20"/>
                <w:szCs w:val="20"/>
              </w:rPr>
            </w:pPr>
            <w:r w:rsidRPr="00070447">
              <w:rPr>
                <w:rFonts w:cstheme="minorHAnsi"/>
                <w:color w:val="000000"/>
                <w:sz w:val="20"/>
                <w:szCs w:val="20"/>
              </w:rPr>
              <w:t>Day</w:t>
            </w:r>
          </w:p>
        </w:tc>
        <w:tc>
          <w:tcPr>
            <w:tcW w:w="0" w:type="dxa"/>
            <w:gridSpan w:val="2"/>
            <w:noWrap/>
            <w:hideMark/>
          </w:tcPr>
          <w:p w14:paraId="7507898B"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Percent occupancy</w:t>
            </w:r>
          </w:p>
        </w:tc>
      </w:tr>
      <w:tr w:rsidR="00070447" w:rsidRPr="00070447" w14:paraId="5E99DC01" w14:textId="77777777" w:rsidTr="00D93374">
        <w:trPr>
          <w:cnfStyle w:val="000000100000" w:firstRow="0" w:lastRow="0" w:firstColumn="0" w:lastColumn="0" w:oddVBand="0" w:evenVBand="0" w:oddHBand="1" w:evenHBand="0" w:firstRowFirstColumn="0" w:firstRowLastColumn="0" w:lastRowFirstColumn="0" w:lastRowLastColumn="0"/>
          <w:trHeight w:val="300"/>
        </w:trPr>
        <w:tc>
          <w:tcPr>
            <w:tcW w:w="1273" w:type="dxa"/>
            <w:vMerge/>
            <w:noWrap/>
            <w:hideMark/>
          </w:tcPr>
          <w:p w14:paraId="230AFB9B" w14:textId="77777777" w:rsidR="00070447" w:rsidRPr="00070447" w:rsidRDefault="00070447" w:rsidP="00FB72F6">
            <w:pPr>
              <w:jc w:val="both"/>
              <w:rPr>
                <w:rFonts w:cstheme="minorHAnsi"/>
                <w:color w:val="000000"/>
                <w:sz w:val="20"/>
                <w:szCs w:val="20"/>
              </w:rPr>
            </w:pPr>
          </w:p>
        </w:tc>
        <w:tc>
          <w:tcPr>
            <w:tcW w:w="0" w:type="dxa"/>
            <w:noWrap/>
            <w:hideMark/>
          </w:tcPr>
          <w:p w14:paraId="77632BB1"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Pre COVID</w:t>
            </w:r>
          </w:p>
        </w:tc>
        <w:tc>
          <w:tcPr>
            <w:tcW w:w="0" w:type="dxa"/>
            <w:noWrap/>
            <w:hideMark/>
          </w:tcPr>
          <w:p w14:paraId="329022F5"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COVID</w:t>
            </w:r>
          </w:p>
        </w:tc>
      </w:tr>
      <w:tr w:rsidR="00070447" w:rsidRPr="00070447" w14:paraId="30135DFB" w14:textId="77777777" w:rsidTr="00D93374">
        <w:trPr>
          <w:trHeight w:val="300"/>
        </w:trPr>
        <w:tc>
          <w:tcPr>
            <w:tcW w:w="1273" w:type="dxa"/>
            <w:noWrap/>
            <w:hideMark/>
          </w:tcPr>
          <w:p w14:paraId="4F9A0BBF"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Monday</w:t>
            </w:r>
          </w:p>
        </w:tc>
        <w:tc>
          <w:tcPr>
            <w:tcW w:w="0" w:type="dxa"/>
            <w:noWrap/>
            <w:hideMark/>
          </w:tcPr>
          <w:p w14:paraId="63C1821D"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100</w:t>
            </w:r>
          </w:p>
        </w:tc>
        <w:tc>
          <w:tcPr>
            <w:tcW w:w="0" w:type="dxa"/>
            <w:noWrap/>
            <w:hideMark/>
          </w:tcPr>
          <w:p w14:paraId="11A989AD"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30</w:t>
            </w:r>
          </w:p>
        </w:tc>
      </w:tr>
      <w:tr w:rsidR="00070447" w:rsidRPr="00070447" w14:paraId="403EDA2B" w14:textId="77777777" w:rsidTr="00D93374">
        <w:trPr>
          <w:cnfStyle w:val="000000100000" w:firstRow="0" w:lastRow="0" w:firstColumn="0" w:lastColumn="0" w:oddVBand="0" w:evenVBand="0" w:oddHBand="1" w:evenHBand="0" w:firstRowFirstColumn="0" w:firstRowLastColumn="0" w:lastRowFirstColumn="0" w:lastRowLastColumn="0"/>
          <w:trHeight w:val="300"/>
        </w:trPr>
        <w:tc>
          <w:tcPr>
            <w:tcW w:w="1273" w:type="dxa"/>
            <w:noWrap/>
            <w:hideMark/>
          </w:tcPr>
          <w:p w14:paraId="72093F7F"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Tuesday</w:t>
            </w:r>
          </w:p>
        </w:tc>
        <w:tc>
          <w:tcPr>
            <w:tcW w:w="0" w:type="dxa"/>
            <w:noWrap/>
            <w:hideMark/>
          </w:tcPr>
          <w:p w14:paraId="67D5D8C1"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100</w:t>
            </w:r>
          </w:p>
        </w:tc>
        <w:tc>
          <w:tcPr>
            <w:tcW w:w="0" w:type="dxa"/>
            <w:noWrap/>
            <w:hideMark/>
          </w:tcPr>
          <w:p w14:paraId="11E95A6E"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30</w:t>
            </w:r>
          </w:p>
        </w:tc>
      </w:tr>
      <w:tr w:rsidR="00070447" w:rsidRPr="00070447" w14:paraId="436CD058" w14:textId="77777777" w:rsidTr="00D93374">
        <w:trPr>
          <w:trHeight w:val="300"/>
        </w:trPr>
        <w:tc>
          <w:tcPr>
            <w:tcW w:w="1273" w:type="dxa"/>
            <w:noWrap/>
            <w:hideMark/>
          </w:tcPr>
          <w:p w14:paraId="464483E7"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Wednesday</w:t>
            </w:r>
          </w:p>
        </w:tc>
        <w:tc>
          <w:tcPr>
            <w:tcW w:w="0" w:type="dxa"/>
            <w:noWrap/>
            <w:hideMark/>
          </w:tcPr>
          <w:p w14:paraId="4D851E6B"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100</w:t>
            </w:r>
          </w:p>
        </w:tc>
        <w:tc>
          <w:tcPr>
            <w:tcW w:w="0" w:type="dxa"/>
            <w:noWrap/>
            <w:hideMark/>
          </w:tcPr>
          <w:p w14:paraId="06ECBF20"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30</w:t>
            </w:r>
          </w:p>
        </w:tc>
      </w:tr>
      <w:tr w:rsidR="00070447" w:rsidRPr="00070447" w14:paraId="1889F97A" w14:textId="77777777" w:rsidTr="00D93374">
        <w:trPr>
          <w:cnfStyle w:val="000000100000" w:firstRow="0" w:lastRow="0" w:firstColumn="0" w:lastColumn="0" w:oddVBand="0" w:evenVBand="0" w:oddHBand="1" w:evenHBand="0" w:firstRowFirstColumn="0" w:firstRowLastColumn="0" w:lastRowFirstColumn="0" w:lastRowLastColumn="0"/>
          <w:trHeight w:val="300"/>
        </w:trPr>
        <w:tc>
          <w:tcPr>
            <w:tcW w:w="1273" w:type="dxa"/>
            <w:noWrap/>
            <w:hideMark/>
          </w:tcPr>
          <w:p w14:paraId="40818FC5"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Thursday</w:t>
            </w:r>
          </w:p>
        </w:tc>
        <w:tc>
          <w:tcPr>
            <w:tcW w:w="0" w:type="dxa"/>
            <w:noWrap/>
            <w:hideMark/>
          </w:tcPr>
          <w:p w14:paraId="45753D33"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100</w:t>
            </w:r>
          </w:p>
        </w:tc>
        <w:tc>
          <w:tcPr>
            <w:tcW w:w="0" w:type="dxa"/>
            <w:noWrap/>
            <w:hideMark/>
          </w:tcPr>
          <w:p w14:paraId="3DB9B60E"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30</w:t>
            </w:r>
          </w:p>
        </w:tc>
      </w:tr>
      <w:tr w:rsidR="00070447" w:rsidRPr="00070447" w14:paraId="67543726" w14:textId="77777777" w:rsidTr="00D93374">
        <w:trPr>
          <w:trHeight w:val="300"/>
        </w:trPr>
        <w:tc>
          <w:tcPr>
            <w:tcW w:w="1273" w:type="dxa"/>
            <w:noWrap/>
            <w:hideMark/>
          </w:tcPr>
          <w:p w14:paraId="00346E41"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Friday</w:t>
            </w:r>
          </w:p>
        </w:tc>
        <w:tc>
          <w:tcPr>
            <w:tcW w:w="0" w:type="dxa"/>
            <w:noWrap/>
            <w:hideMark/>
          </w:tcPr>
          <w:p w14:paraId="7676582D"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100</w:t>
            </w:r>
          </w:p>
        </w:tc>
        <w:tc>
          <w:tcPr>
            <w:tcW w:w="0" w:type="dxa"/>
            <w:noWrap/>
            <w:hideMark/>
          </w:tcPr>
          <w:p w14:paraId="3521A8C4"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30</w:t>
            </w:r>
          </w:p>
        </w:tc>
      </w:tr>
      <w:tr w:rsidR="00070447" w:rsidRPr="00070447" w14:paraId="2639C8F9" w14:textId="77777777" w:rsidTr="00D93374">
        <w:trPr>
          <w:cnfStyle w:val="000000100000" w:firstRow="0" w:lastRow="0" w:firstColumn="0" w:lastColumn="0" w:oddVBand="0" w:evenVBand="0" w:oddHBand="1" w:evenHBand="0" w:firstRowFirstColumn="0" w:firstRowLastColumn="0" w:lastRowFirstColumn="0" w:lastRowLastColumn="0"/>
          <w:trHeight w:val="300"/>
        </w:trPr>
        <w:tc>
          <w:tcPr>
            <w:tcW w:w="1273" w:type="dxa"/>
            <w:noWrap/>
            <w:hideMark/>
          </w:tcPr>
          <w:p w14:paraId="24D4A5BE"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Saturday</w:t>
            </w:r>
          </w:p>
        </w:tc>
        <w:tc>
          <w:tcPr>
            <w:tcW w:w="0" w:type="dxa"/>
            <w:noWrap/>
            <w:hideMark/>
          </w:tcPr>
          <w:p w14:paraId="0CE723F2"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0</w:t>
            </w:r>
          </w:p>
        </w:tc>
        <w:tc>
          <w:tcPr>
            <w:tcW w:w="0" w:type="dxa"/>
            <w:noWrap/>
            <w:hideMark/>
          </w:tcPr>
          <w:p w14:paraId="1A5ABE0D"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0</w:t>
            </w:r>
          </w:p>
        </w:tc>
      </w:tr>
      <w:tr w:rsidR="00070447" w:rsidRPr="00070447" w14:paraId="62D57707" w14:textId="77777777" w:rsidTr="00D93374">
        <w:trPr>
          <w:trHeight w:val="300"/>
        </w:trPr>
        <w:tc>
          <w:tcPr>
            <w:tcW w:w="1273" w:type="dxa"/>
            <w:noWrap/>
            <w:hideMark/>
          </w:tcPr>
          <w:p w14:paraId="11DFC08B"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Sunday</w:t>
            </w:r>
          </w:p>
        </w:tc>
        <w:tc>
          <w:tcPr>
            <w:tcW w:w="0" w:type="dxa"/>
            <w:noWrap/>
            <w:hideMark/>
          </w:tcPr>
          <w:p w14:paraId="4FEA3DEE"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0</w:t>
            </w:r>
          </w:p>
        </w:tc>
        <w:tc>
          <w:tcPr>
            <w:tcW w:w="0" w:type="dxa"/>
            <w:noWrap/>
            <w:hideMark/>
          </w:tcPr>
          <w:p w14:paraId="6856BE75" w14:textId="77777777" w:rsidR="00070447" w:rsidRPr="00070447" w:rsidRDefault="00070447" w:rsidP="00FB72F6">
            <w:pPr>
              <w:jc w:val="both"/>
              <w:rPr>
                <w:rFonts w:cstheme="minorHAnsi"/>
                <w:color w:val="000000"/>
                <w:sz w:val="20"/>
                <w:szCs w:val="20"/>
              </w:rPr>
            </w:pPr>
            <w:r w:rsidRPr="00070447">
              <w:rPr>
                <w:rFonts w:cstheme="minorHAnsi"/>
                <w:color w:val="000000"/>
                <w:sz w:val="20"/>
                <w:szCs w:val="20"/>
              </w:rPr>
              <w:t>0</w:t>
            </w:r>
          </w:p>
        </w:tc>
      </w:tr>
    </w:tbl>
    <w:p w14:paraId="28C724C0" w14:textId="77777777" w:rsidR="00070447" w:rsidRDefault="00070447" w:rsidP="00FB72F6">
      <w:pPr>
        <w:pStyle w:val="BodyText"/>
        <w:jc w:val="both"/>
        <w:rPr>
          <w:lang w:eastAsia="en-AU"/>
        </w:rPr>
      </w:pPr>
    </w:p>
    <w:p w14:paraId="1C610677" w14:textId="522FAC5E" w:rsidR="00721750" w:rsidRDefault="00721750" w:rsidP="00FB72F6">
      <w:pPr>
        <w:pStyle w:val="BodyText"/>
        <w:jc w:val="both"/>
        <w:rPr>
          <w:lang w:eastAsia="en-AU"/>
        </w:rPr>
      </w:pPr>
      <w:r>
        <w:rPr>
          <w:lang w:eastAsia="en-AU"/>
        </w:rPr>
        <w:t xml:space="preserve">The HDD and CDD balance point </w:t>
      </w:r>
      <w:r w:rsidRPr="00777E64">
        <w:rPr>
          <w:lang w:eastAsia="en-AU"/>
        </w:rPr>
        <w:t xml:space="preserve">are both set at </w:t>
      </w:r>
      <w:r w:rsidR="003B2C2A" w:rsidRPr="00155E4C">
        <w:rPr>
          <w:lang w:eastAsia="en-AU"/>
        </w:rPr>
        <w:t>20°C</w:t>
      </w:r>
      <w:r w:rsidR="004668E7" w:rsidRPr="00777E64">
        <w:rPr>
          <w:lang w:eastAsia="en-AU"/>
        </w:rPr>
        <w:t>.</w:t>
      </w:r>
    </w:p>
    <w:p w14:paraId="762B28E5" w14:textId="54214098" w:rsidR="00721750" w:rsidRDefault="00721750" w:rsidP="00FB72F6">
      <w:pPr>
        <w:pStyle w:val="BodyText"/>
        <w:jc w:val="both"/>
        <w:rPr>
          <w:lang w:eastAsia="en-AU"/>
        </w:rPr>
      </w:pPr>
      <w:r>
        <w:rPr>
          <w:lang w:eastAsia="en-AU"/>
        </w:rPr>
        <w:t>The baseline model coefficients and range of IVs</w:t>
      </w:r>
      <w:r w:rsidR="000705AF">
        <w:rPr>
          <w:lang w:eastAsia="en-AU"/>
        </w:rPr>
        <w:t xml:space="preserve"> are shown in </w:t>
      </w:r>
      <w:r w:rsidR="000705AF">
        <w:rPr>
          <w:lang w:eastAsia="en-AU"/>
        </w:rPr>
        <w:fldChar w:fldCharType="begin"/>
      </w:r>
      <w:r w:rsidR="000705AF">
        <w:rPr>
          <w:lang w:eastAsia="en-AU"/>
        </w:rPr>
        <w:instrText xml:space="preserve"> REF _Ref69461081 \h </w:instrText>
      </w:r>
      <w:r w:rsidR="000705AF">
        <w:rPr>
          <w:lang w:eastAsia="en-AU"/>
        </w:rPr>
      </w:r>
      <w:r w:rsidR="000705AF">
        <w:rPr>
          <w:lang w:eastAsia="en-AU"/>
        </w:rPr>
        <w:fldChar w:fldCharType="separate"/>
      </w:r>
      <w:r w:rsidR="000705AF">
        <w:t xml:space="preserve">Table </w:t>
      </w:r>
      <w:r w:rsidR="000705AF">
        <w:rPr>
          <w:noProof/>
        </w:rPr>
        <w:t>22</w:t>
      </w:r>
      <w:r w:rsidR="000705AF">
        <w:rPr>
          <w:lang w:eastAsia="en-AU"/>
        </w:rPr>
        <w:fldChar w:fldCharType="end"/>
      </w:r>
      <w:r w:rsidR="000705AF">
        <w:rPr>
          <w:lang w:eastAsia="en-AU"/>
        </w:rPr>
        <w:t>.</w:t>
      </w:r>
    </w:p>
    <w:p w14:paraId="422C1B02" w14:textId="092DD0A0" w:rsidR="00783F1B" w:rsidRDefault="00783F1B" w:rsidP="00CA626F">
      <w:pPr>
        <w:pStyle w:val="Caption"/>
        <w:spacing w:after="0"/>
        <w:jc w:val="both"/>
      </w:pPr>
      <w:bookmarkStart w:id="312" w:name="_Ref69461081"/>
      <w:bookmarkStart w:id="313" w:name="_Toc73622881"/>
      <w:r>
        <w:t xml:space="preserve">Table </w:t>
      </w:r>
      <w:r>
        <w:fldChar w:fldCharType="begin"/>
      </w:r>
      <w:r>
        <w:instrText>SEQ Table \* ARABIC</w:instrText>
      </w:r>
      <w:r>
        <w:fldChar w:fldCharType="separate"/>
      </w:r>
      <w:r w:rsidR="000F4D3C">
        <w:rPr>
          <w:noProof/>
        </w:rPr>
        <w:t>22</w:t>
      </w:r>
      <w:r>
        <w:fldChar w:fldCharType="end"/>
      </w:r>
      <w:bookmarkEnd w:id="312"/>
      <w:r>
        <w:t xml:space="preserve"> </w:t>
      </w:r>
      <w:r w:rsidRPr="007D7C7A">
        <w:t>Usual but accounting for COVID method example - model coefficients</w:t>
      </w:r>
      <w:bookmarkEnd w:id="313"/>
    </w:p>
    <w:tbl>
      <w:tblPr>
        <w:tblStyle w:val="PlainTable52"/>
        <w:tblW w:w="8909" w:type="dxa"/>
        <w:tblLook w:val="04A0" w:firstRow="1" w:lastRow="0" w:firstColumn="1" w:lastColumn="0" w:noHBand="0" w:noVBand="1"/>
      </w:tblPr>
      <w:tblGrid>
        <w:gridCol w:w="1341"/>
        <w:gridCol w:w="1387"/>
        <w:gridCol w:w="1241"/>
        <w:gridCol w:w="1276"/>
        <w:gridCol w:w="1362"/>
        <w:gridCol w:w="1048"/>
        <w:gridCol w:w="1254"/>
      </w:tblGrid>
      <w:tr w:rsidR="00342870" w:rsidRPr="00342870" w14:paraId="7ABF2BA1" w14:textId="77777777" w:rsidTr="0034287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41" w:type="dxa"/>
            <w:tcBorders>
              <w:top w:val="single" w:sz="4" w:space="0" w:color="auto"/>
              <w:left w:val="single" w:sz="4" w:space="0" w:color="auto"/>
            </w:tcBorders>
          </w:tcPr>
          <w:p w14:paraId="0E7F22AE" w14:textId="77777777" w:rsidR="00342870" w:rsidRPr="00342870" w:rsidRDefault="00342870" w:rsidP="00FB72F6">
            <w:pPr>
              <w:jc w:val="both"/>
              <w:rPr>
                <w:rFonts w:asciiTheme="minorHAnsi" w:hAnsiTheme="minorHAnsi" w:cstheme="minorHAnsi"/>
                <w:color w:val="000000"/>
                <w:sz w:val="20"/>
                <w:szCs w:val="20"/>
              </w:rPr>
            </w:pPr>
          </w:p>
        </w:tc>
        <w:tc>
          <w:tcPr>
            <w:tcW w:w="1387" w:type="dxa"/>
            <w:tcBorders>
              <w:top w:val="single" w:sz="4" w:space="0" w:color="auto"/>
            </w:tcBorders>
            <w:noWrap/>
            <w:hideMark/>
          </w:tcPr>
          <w:p w14:paraId="3E62390A" w14:textId="77777777" w:rsidR="00342870" w:rsidRPr="00342870" w:rsidRDefault="00342870" w:rsidP="00FB72F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42870">
              <w:rPr>
                <w:rFonts w:asciiTheme="minorHAnsi" w:hAnsiTheme="minorHAnsi" w:cstheme="minorHAnsi"/>
                <w:color w:val="000000"/>
                <w:sz w:val="20"/>
                <w:szCs w:val="20"/>
              </w:rPr>
              <w:t>Intercept</w:t>
            </w:r>
          </w:p>
        </w:tc>
        <w:tc>
          <w:tcPr>
            <w:tcW w:w="1241" w:type="dxa"/>
            <w:tcBorders>
              <w:top w:val="single" w:sz="4" w:space="0" w:color="auto"/>
            </w:tcBorders>
            <w:noWrap/>
            <w:hideMark/>
          </w:tcPr>
          <w:p w14:paraId="59330794" w14:textId="77777777" w:rsidR="00342870" w:rsidRPr="00342870" w:rsidRDefault="00342870" w:rsidP="00FB72F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42870">
              <w:rPr>
                <w:rFonts w:asciiTheme="minorHAnsi" w:hAnsiTheme="minorHAnsi" w:cstheme="minorHAnsi"/>
                <w:color w:val="000000"/>
                <w:sz w:val="20"/>
                <w:szCs w:val="20"/>
              </w:rPr>
              <w:t>HDD</w:t>
            </w:r>
          </w:p>
        </w:tc>
        <w:tc>
          <w:tcPr>
            <w:tcW w:w="1276" w:type="dxa"/>
            <w:tcBorders>
              <w:top w:val="single" w:sz="4" w:space="0" w:color="auto"/>
            </w:tcBorders>
            <w:noWrap/>
            <w:hideMark/>
          </w:tcPr>
          <w:p w14:paraId="15B69588" w14:textId="77777777" w:rsidR="00342870" w:rsidRPr="00342870" w:rsidRDefault="00342870" w:rsidP="00FB72F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42870">
              <w:rPr>
                <w:rFonts w:asciiTheme="minorHAnsi" w:hAnsiTheme="minorHAnsi" w:cstheme="minorHAnsi"/>
                <w:color w:val="000000"/>
                <w:sz w:val="20"/>
                <w:szCs w:val="20"/>
              </w:rPr>
              <w:t>CDD</w:t>
            </w:r>
          </w:p>
        </w:tc>
        <w:tc>
          <w:tcPr>
            <w:tcW w:w="1362" w:type="dxa"/>
            <w:tcBorders>
              <w:top w:val="single" w:sz="4" w:space="0" w:color="auto"/>
            </w:tcBorders>
            <w:noWrap/>
            <w:hideMark/>
          </w:tcPr>
          <w:p w14:paraId="189330F1" w14:textId="77777777" w:rsidR="00342870" w:rsidRPr="00342870" w:rsidRDefault="00342870" w:rsidP="00FB72F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42870">
              <w:rPr>
                <w:rFonts w:asciiTheme="minorHAnsi" w:hAnsiTheme="minorHAnsi" w:cstheme="minorHAnsi"/>
                <w:color w:val="000000"/>
                <w:sz w:val="20"/>
                <w:szCs w:val="20"/>
              </w:rPr>
              <w:t>Occupancy</w:t>
            </w:r>
          </w:p>
        </w:tc>
        <w:tc>
          <w:tcPr>
            <w:tcW w:w="1048" w:type="dxa"/>
            <w:tcBorders>
              <w:top w:val="single" w:sz="4" w:space="0" w:color="auto"/>
            </w:tcBorders>
          </w:tcPr>
          <w:p w14:paraId="61C9394F" w14:textId="77777777" w:rsidR="00342870" w:rsidRPr="00342870" w:rsidRDefault="00342870" w:rsidP="00FB72F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42870">
              <w:rPr>
                <w:rFonts w:asciiTheme="minorHAnsi" w:hAnsiTheme="minorHAnsi" w:cstheme="minorHAnsi"/>
                <w:color w:val="000000"/>
                <w:sz w:val="20"/>
                <w:szCs w:val="20"/>
              </w:rPr>
              <w:t xml:space="preserve">Pub </w:t>
            </w:r>
            <w:proofErr w:type="spellStart"/>
            <w:r w:rsidRPr="00342870">
              <w:rPr>
                <w:rFonts w:asciiTheme="minorHAnsi" w:hAnsiTheme="minorHAnsi" w:cstheme="minorHAnsi"/>
                <w:color w:val="000000"/>
                <w:sz w:val="20"/>
                <w:szCs w:val="20"/>
              </w:rPr>
              <w:t>Hol</w:t>
            </w:r>
            <w:proofErr w:type="spellEnd"/>
          </w:p>
        </w:tc>
        <w:tc>
          <w:tcPr>
            <w:tcW w:w="1254" w:type="dxa"/>
            <w:tcBorders>
              <w:top w:val="single" w:sz="4" w:space="0" w:color="auto"/>
              <w:right w:val="single" w:sz="4" w:space="0" w:color="auto"/>
            </w:tcBorders>
            <w:noWrap/>
            <w:hideMark/>
          </w:tcPr>
          <w:p w14:paraId="7FA86888" w14:textId="77777777" w:rsidR="00342870" w:rsidRPr="00342870" w:rsidRDefault="00342870" w:rsidP="00FB72F6">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42870">
              <w:rPr>
                <w:rFonts w:asciiTheme="minorHAnsi" w:hAnsiTheme="minorHAnsi" w:cstheme="minorHAnsi"/>
                <w:color w:val="000000"/>
                <w:sz w:val="20"/>
                <w:szCs w:val="20"/>
              </w:rPr>
              <w:t>Building closed to public</w:t>
            </w:r>
          </w:p>
        </w:tc>
      </w:tr>
      <w:tr w:rsidR="00342870" w:rsidRPr="00342870" w14:paraId="699EC605" w14:textId="77777777" w:rsidTr="00342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1" w:type="dxa"/>
            <w:tcBorders>
              <w:left w:val="single" w:sz="4" w:space="0" w:color="auto"/>
            </w:tcBorders>
          </w:tcPr>
          <w:p w14:paraId="12F9B401" w14:textId="77777777" w:rsidR="00342870" w:rsidRPr="00342870" w:rsidRDefault="00342870" w:rsidP="00FB72F6">
            <w:pPr>
              <w:jc w:val="both"/>
              <w:rPr>
                <w:rFonts w:asciiTheme="minorHAnsi" w:hAnsiTheme="minorHAnsi" w:cstheme="minorHAnsi"/>
                <w:color w:val="000000"/>
                <w:sz w:val="20"/>
                <w:szCs w:val="20"/>
              </w:rPr>
            </w:pPr>
            <w:r w:rsidRPr="00342870">
              <w:rPr>
                <w:rFonts w:asciiTheme="minorHAnsi" w:hAnsiTheme="minorHAnsi" w:cstheme="minorHAnsi"/>
                <w:color w:val="000000"/>
                <w:sz w:val="20"/>
                <w:szCs w:val="20"/>
              </w:rPr>
              <w:t>Coefficient</w:t>
            </w:r>
          </w:p>
        </w:tc>
        <w:tc>
          <w:tcPr>
            <w:tcW w:w="1387" w:type="dxa"/>
            <w:noWrap/>
            <w:hideMark/>
          </w:tcPr>
          <w:p w14:paraId="107B4F3A" w14:textId="77777777" w:rsidR="00342870" w:rsidRPr="00342870" w:rsidRDefault="00342870"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1522.8104</w:t>
            </w:r>
          </w:p>
        </w:tc>
        <w:tc>
          <w:tcPr>
            <w:tcW w:w="1241" w:type="dxa"/>
            <w:noWrap/>
            <w:hideMark/>
          </w:tcPr>
          <w:p w14:paraId="659B14C6" w14:textId="77777777" w:rsidR="00342870" w:rsidRPr="00342870" w:rsidRDefault="00342870"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-80.75853</w:t>
            </w:r>
          </w:p>
        </w:tc>
        <w:tc>
          <w:tcPr>
            <w:tcW w:w="1276" w:type="dxa"/>
            <w:noWrap/>
            <w:hideMark/>
          </w:tcPr>
          <w:p w14:paraId="0978CC52" w14:textId="77777777" w:rsidR="00342870" w:rsidRPr="00342870" w:rsidRDefault="00342870"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186.5239</w:t>
            </w:r>
          </w:p>
        </w:tc>
        <w:tc>
          <w:tcPr>
            <w:tcW w:w="1362" w:type="dxa"/>
            <w:noWrap/>
            <w:hideMark/>
          </w:tcPr>
          <w:p w14:paraId="7A4317D7" w14:textId="77777777" w:rsidR="00342870" w:rsidRPr="00342870" w:rsidRDefault="00342870"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1994.595</w:t>
            </w:r>
          </w:p>
        </w:tc>
        <w:tc>
          <w:tcPr>
            <w:tcW w:w="1048" w:type="dxa"/>
          </w:tcPr>
          <w:p w14:paraId="7AF679D4" w14:textId="77777777" w:rsidR="00342870" w:rsidRPr="00342870" w:rsidRDefault="00342870"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-1222.8</w:t>
            </w:r>
          </w:p>
        </w:tc>
        <w:tc>
          <w:tcPr>
            <w:tcW w:w="1254" w:type="dxa"/>
            <w:tcBorders>
              <w:right w:val="single" w:sz="4" w:space="0" w:color="auto"/>
            </w:tcBorders>
            <w:noWrap/>
            <w:hideMark/>
          </w:tcPr>
          <w:p w14:paraId="5CACBB6A" w14:textId="77777777" w:rsidR="00342870" w:rsidRPr="00342870" w:rsidRDefault="00342870"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943.565</w:t>
            </w:r>
          </w:p>
        </w:tc>
      </w:tr>
      <w:tr w:rsidR="00342870" w:rsidRPr="00342870" w14:paraId="75882F6C" w14:textId="77777777" w:rsidTr="00342870">
        <w:trPr>
          <w:trHeight w:val="300"/>
        </w:trPr>
        <w:tc>
          <w:tcPr>
            <w:cnfStyle w:val="001000000000" w:firstRow="0" w:lastRow="0" w:firstColumn="1" w:lastColumn="0" w:oddVBand="0" w:evenVBand="0" w:oddHBand="0" w:evenHBand="0" w:firstRowFirstColumn="0" w:firstRowLastColumn="0" w:lastRowFirstColumn="0" w:lastRowLastColumn="0"/>
            <w:tcW w:w="1341" w:type="dxa"/>
            <w:tcBorders>
              <w:left w:val="single" w:sz="4" w:space="0" w:color="auto"/>
            </w:tcBorders>
          </w:tcPr>
          <w:p w14:paraId="0B1F98F8" w14:textId="77777777" w:rsidR="00342870" w:rsidRPr="00342870" w:rsidRDefault="00342870" w:rsidP="00FB72F6">
            <w:pPr>
              <w:jc w:val="both"/>
              <w:rPr>
                <w:rFonts w:asciiTheme="minorHAnsi" w:hAnsiTheme="minorHAnsi" w:cstheme="minorHAnsi"/>
                <w:color w:val="000000"/>
                <w:sz w:val="20"/>
                <w:szCs w:val="20"/>
              </w:rPr>
            </w:pPr>
            <w:proofErr w:type="spellStart"/>
            <w:proofErr w:type="gramStart"/>
            <w:r w:rsidRPr="00342870">
              <w:rPr>
                <w:rFonts w:asciiTheme="minorHAnsi" w:hAnsiTheme="minorHAnsi" w:cstheme="minorHAnsi"/>
                <w:color w:val="000000"/>
                <w:sz w:val="20"/>
                <w:szCs w:val="20"/>
              </w:rPr>
              <w:t>t.stat</w:t>
            </w:r>
            <w:proofErr w:type="spellEnd"/>
            <w:proofErr w:type="gramEnd"/>
          </w:p>
        </w:tc>
        <w:tc>
          <w:tcPr>
            <w:tcW w:w="1387" w:type="dxa"/>
            <w:noWrap/>
          </w:tcPr>
          <w:p w14:paraId="563C0BD4" w14:textId="77777777" w:rsidR="00342870" w:rsidRPr="00342870" w:rsidRDefault="00342870"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24.213472</w:t>
            </w:r>
          </w:p>
        </w:tc>
        <w:tc>
          <w:tcPr>
            <w:tcW w:w="1241" w:type="dxa"/>
            <w:noWrap/>
          </w:tcPr>
          <w:p w14:paraId="589EA486" w14:textId="77777777" w:rsidR="00342870" w:rsidRPr="00342870" w:rsidRDefault="00342870"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-10.83535</w:t>
            </w:r>
          </w:p>
        </w:tc>
        <w:tc>
          <w:tcPr>
            <w:tcW w:w="1276" w:type="dxa"/>
            <w:noWrap/>
          </w:tcPr>
          <w:p w14:paraId="591A80B8" w14:textId="77777777" w:rsidR="00342870" w:rsidRPr="00342870" w:rsidRDefault="00342870"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12.484421</w:t>
            </w:r>
          </w:p>
        </w:tc>
        <w:tc>
          <w:tcPr>
            <w:tcW w:w="1362" w:type="dxa"/>
            <w:noWrap/>
          </w:tcPr>
          <w:p w14:paraId="68C8FD17" w14:textId="77777777" w:rsidR="00342870" w:rsidRPr="00342870" w:rsidRDefault="00342870"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33.306768</w:t>
            </w:r>
          </w:p>
        </w:tc>
        <w:tc>
          <w:tcPr>
            <w:tcW w:w="1048" w:type="dxa"/>
          </w:tcPr>
          <w:p w14:paraId="01A24AEE" w14:textId="77777777" w:rsidR="00342870" w:rsidRPr="00342870" w:rsidRDefault="00342870"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-8.8195</w:t>
            </w:r>
          </w:p>
        </w:tc>
        <w:tc>
          <w:tcPr>
            <w:tcW w:w="1254" w:type="dxa"/>
            <w:tcBorders>
              <w:right w:val="single" w:sz="4" w:space="0" w:color="auto"/>
            </w:tcBorders>
            <w:noWrap/>
          </w:tcPr>
          <w:p w14:paraId="4A212B55" w14:textId="77777777" w:rsidR="00342870" w:rsidRPr="00342870" w:rsidRDefault="00342870"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15.67612</w:t>
            </w:r>
          </w:p>
        </w:tc>
      </w:tr>
      <w:tr w:rsidR="00342870" w:rsidRPr="00342870" w14:paraId="13F77F85" w14:textId="77777777" w:rsidTr="003428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1" w:type="dxa"/>
            <w:tcBorders>
              <w:left w:val="single" w:sz="4" w:space="0" w:color="auto"/>
            </w:tcBorders>
          </w:tcPr>
          <w:p w14:paraId="04903BD9" w14:textId="77777777" w:rsidR="00342870" w:rsidRPr="00342870" w:rsidRDefault="00342870" w:rsidP="00FB72F6">
            <w:pPr>
              <w:jc w:val="both"/>
              <w:rPr>
                <w:rFonts w:asciiTheme="minorHAnsi" w:hAnsiTheme="minorHAnsi" w:cstheme="minorHAnsi"/>
                <w:color w:val="000000"/>
                <w:sz w:val="20"/>
                <w:szCs w:val="20"/>
              </w:rPr>
            </w:pPr>
            <w:r w:rsidRPr="00342870">
              <w:rPr>
                <w:rFonts w:asciiTheme="minorHAnsi" w:hAnsiTheme="minorHAnsi" w:cstheme="minorHAnsi"/>
                <w:color w:val="000000"/>
                <w:sz w:val="20"/>
                <w:szCs w:val="20"/>
              </w:rPr>
              <w:t>Min</w:t>
            </w:r>
          </w:p>
        </w:tc>
        <w:tc>
          <w:tcPr>
            <w:tcW w:w="1387" w:type="dxa"/>
            <w:noWrap/>
          </w:tcPr>
          <w:p w14:paraId="2C549FD1" w14:textId="77777777" w:rsidR="00342870" w:rsidRPr="00342870" w:rsidRDefault="00342870"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241" w:type="dxa"/>
            <w:noWrap/>
          </w:tcPr>
          <w:p w14:paraId="4583E04E" w14:textId="77777777" w:rsidR="00342870" w:rsidRPr="00342870" w:rsidRDefault="00342870"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0</w:t>
            </w:r>
          </w:p>
        </w:tc>
        <w:tc>
          <w:tcPr>
            <w:tcW w:w="1276" w:type="dxa"/>
            <w:noWrap/>
          </w:tcPr>
          <w:p w14:paraId="6F40DFD5" w14:textId="77777777" w:rsidR="00342870" w:rsidRPr="00342870" w:rsidRDefault="00342870"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0</w:t>
            </w:r>
          </w:p>
        </w:tc>
        <w:tc>
          <w:tcPr>
            <w:tcW w:w="1362" w:type="dxa"/>
            <w:noWrap/>
          </w:tcPr>
          <w:p w14:paraId="26D7E3DE" w14:textId="77777777" w:rsidR="00342870" w:rsidRPr="00342870" w:rsidRDefault="00342870"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0</w:t>
            </w:r>
          </w:p>
        </w:tc>
        <w:tc>
          <w:tcPr>
            <w:tcW w:w="1048" w:type="dxa"/>
          </w:tcPr>
          <w:p w14:paraId="434D8E4B" w14:textId="77777777" w:rsidR="00342870" w:rsidRPr="00342870" w:rsidRDefault="00342870"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0</w:t>
            </w:r>
          </w:p>
        </w:tc>
        <w:tc>
          <w:tcPr>
            <w:tcW w:w="1254" w:type="dxa"/>
            <w:tcBorders>
              <w:right w:val="single" w:sz="4" w:space="0" w:color="auto"/>
            </w:tcBorders>
            <w:noWrap/>
          </w:tcPr>
          <w:p w14:paraId="1158BA80" w14:textId="77777777" w:rsidR="00342870" w:rsidRPr="00342870" w:rsidRDefault="00342870" w:rsidP="00FB72F6">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0</w:t>
            </w:r>
          </w:p>
        </w:tc>
      </w:tr>
      <w:tr w:rsidR="00342870" w:rsidRPr="00342870" w14:paraId="13967021" w14:textId="77777777" w:rsidTr="00342870">
        <w:trPr>
          <w:trHeight w:val="300"/>
        </w:trPr>
        <w:tc>
          <w:tcPr>
            <w:cnfStyle w:val="001000000000" w:firstRow="0" w:lastRow="0" w:firstColumn="1" w:lastColumn="0" w:oddVBand="0" w:evenVBand="0" w:oddHBand="0" w:evenHBand="0" w:firstRowFirstColumn="0" w:firstRowLastColumn="0" w:lastRowFirstColumn="0" w:lastRowLastColumn="0"/>
            <w:tcW w:w="1341" w:type="dxa"/>
            <w:tcBorders>
              <w:left w:val="single" w:sz="4" w:space="0" w:color="auto"/>
              <w:bottom w:val="single" w:sz="4" w:space="0" w:color="auto"/>
            </w:tcBorders>
          </w:tcPr>
          <w:p w14:paraId="18E3BB94" w14:textId="77777777" w:rsidR="00342870" w:rsidRPr="00342870" w:rsidRDefault="00342870" w:rsidP="00FB72F6">
            <w:pPr>
              <w:jc w:val="both"/>
              <w:rPr>
                <w:rFonts w:asciiTheme="minorHAnsi" w:hAnsiTheme="minorHAnsi" w:cstheme="minorHAnsi"/>
                <w:color w:val="000000"/>
                <w:sz w:val="20"/>
                <w:szCs w:val="20"/>
              </w:rPr>
            </w:pPr>
            <w:r w:rsidRPr="00342870">
              <w:rPr>
                <w:rFonts w:asciiTheme="minorHAnsi" w:hAnsiTheme="minorHAnsi" w:cstheme="minorHAnsi"/>
                <w:color w:val="000000"/>
                <w:sz w:val="20"/>
                <w:szCs w:val="20"/>
              </w:rPr>
              <w:t>Max</w:t>
            </w:r>
          </w:p>
        </w:tc>
        <w:tc>
          <w:tcPr>
            <w:tcW w:w="1387" w:type="dxa"/>
            <w:tcBorders>
              <w:bottom w:val="single" w:sz="4" w:space="0" w:color="auto"/>
            </w:tcBorders>
            <w:noWrap/>
          </w:tcPr>
          <w:p w14:paraId="739FE152" w14:textId="77777777" w:rsidR="00342870" w:rsidRPr="00342870" w:rsidRDefault="00342870"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241" w:type="dxa"/>
            <w:tcBorders>
              <w:bottom w:val="single" w:sz="4" w:space="0" w:color="auto"/>
            </w:tcBorders>
            <w:noWrap/>
          </w:tcPr>
          <w:p w14:paraId="57940EB5" w14:textId="77777777" w:rsidR="00342870" w:rsidRPr="00342870" w:rsidRDefault="00342870"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12.25</w:t>
            </w:r>
          </w:p>
        </w:tc>
        <w:tc>
          <w:tcPr>
            <w:tcW w:w="1276" w:type="dxa"/>
            <w:tcBorders>
              <w:bottom w:val="single" w:sz="4" w:space="0" w:color="auto"/>
            </w:tcBorders>
            <w:noWrap/>
          </w:tcPr>
          <w:p w14:paraId="660522C6" w14:textId="77777777" w:rsidR="00342870" w:rsidRPr="00342870" w:rsidRDefault="00342870"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2.4</w:t>
            </w:r>
          </w:p>
        </w:tc>
        <w:tc>
          <w:tcPr>
            <w:tcW w:w="1362" w:type="dxa"/>
            <w:tcBorders>
              <w:bottom w:val="single" w:sz="4" w:space="0" w:color="auto"/>
            </w:tcBorders>
            <w:noWrap/>
          </w:tcPr>
          <w:p w14:paraId="6E13EAC8" w14:textId="77777777" w:rsidR="00342870" w:rsidRPr="00342870" w:rsidRDefault="00342870"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1</w:t>
            </w:r>
          </w:p>
        </w:tc>
        <w:tc>
          <w:tcPr>
            <w:tcW w:w="1048" w:type="dxa"/>
            <w:tcBorders>
              <w:bottom w:val="single" w:sz="4" w:space="0" w:color="auto"/>
            </w:tcBorders>
          </w:tcPr>
          <w:p w14:paraId="0D22E73B" w14:textId="77777777" w:rsidR="00342870" w:rsidRPr="00342870" w:rsidRDefault="00342870"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1</w:t>
            </w:r>
          </w:p>
        </w:tc>
        <w:tc>
          <w:tcPr>
            <w:tcW w:w="1254" w:type="dxa"/>
            <w:tcBorders>
              <w:bottom w:val="single" w:sz="4" w:space="0" w:color="auto"/>
              <w:right w:val="single" w:sz="4" w:space="0" w:color="auto"/>
            </w:tcBorders>
            <w:noWrap/>
          </w:tcPr>
          <w:p w14:paraId="0F0D7D8E" w14:textId="77777777" w:rsidR="00342870" w:rsidRPr="00342870" w:rsidRDefault="00342870" w:rsidP="00FB72F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42870">
              <w:rPr>
                <w:rFonts w:cstheme="minorHAnsi"/>
                <w:color w:val="000000"/>
                <w:sz w:val="20"/>
                <w:szCs w:val="20"/>
              </w:rPr>
              <w:t>0</w:t>
            </w:r>
          </w:p>
        </w:tc>
      </w:tr>
    </w:tbl>
    <w:p w14:paraId="4C433383" w14:textId="65F6D5BF" w:rsidR="00EF21B0" w:rsidRPr="00CE2952" w:rsidRDefault="00EF21B0" w:rsidP="00FB72F6">
      <w:pPr>
        <w:pStyle w:val="BodyText"/>
        <w:jc w:val="both"/>
        <w:rPr>
          <w:rFonts w:cstheme="minorHAnsi"/>
          <w:b/>
          <w:bCs/>
          <w:i/>
          <w:iCs/>
          <w:sz w:val="16"/>
          <w:szCs w:val="16"/>
          <w:lang w:eastAsia="en-AU"/>
        </w:rPr>
      </w:pPr>
      <w:r w:rsidRPr="00EF21B0">
        <w:rPr>
          <w:rFonts w:cstheme="minorHAnsi"/>
          <w:lang w:eastAsia="en-AU"/>
        </w:rPr>
        <w:t>The model passes the IPMVP regression tests</w:t>
      </w:r>
      <w:r w:rsidR="00660A11">
        <w:rPr>
          <w:rFonts w:cstheme="minorHAnsi"/>
          <w:lang w:eastAsia="en-AU"/>
        </w:rPr>
        <w:t xml:space="preserve"> (</w:t>
      </w:r>
      <w:proofErr w:type="spellStart"/>
      <w:r w:rsidR="00660A11">
        <w:rPr>
          <w:rFonts w:cstheme="minorHAnsi"/>
          <w:lang w:eastAsia="en-AU"/>
        </w:rPr>
        <w:t>see</w:t>
      </w:r>
      <w:r w:rsidR="00660A11">
        <w:rPr>
          <w:rFonts w:cstheme="minorHAnsi"/>
          <w:lang w:eastAsia="en-AU"/>
        </w:rPr>
        <w:fldChar w:fldCharType="begin"/>
      </w:r>
      <w:r w:rsidR="00660A11">
        <w:rPr>
          <w:rFonts w:cstheme="minorHAnsi"/>
          <w:lang w:eastAsia="en-AU"/>
        </w:rPr>
        <w:instrText xml:space="preserve"> REF _Ref69461105 \h </w:instrText>
      </w:r>
      <w:r w:rsidR="00660A11">
        <w:rPr>
          <w:rFonts w:cstheme="minorHAnsi"/>
          <w:lang w:eastAsia="en-AU"/>
        </w:rPr>
      </w:r>
      <w:r w:rsidR="00660A11">
        <w:rPr>
          <w:rFonts w:cstheme="minorHAnsi"/>
          <w:lang w:eastAsia="en-AU"/>
        </w:rPr>
        <w:fldChar w:fldCharType="separate"/>
      </w:r>
      <w:r w:rsidR="00660A11">
        <w:t>Table</w:t>
      </w:r>
      <w:proofErr w:type="spellEnd"/>
      <w:r w:rsidR="00660A11">
        <w:t xml:space="preserve"> </w:t>
      </w:r>
      <w:r w:rsidR="00660A11">
        <w:rPr>
          <w:noProof/>
        </w:rPr>
        <w:t>23</w:t>
      </w:r>
      <w:r w:rsidR="00660A11">
        <w:rPr>
          <w:rFonts w:cstheme="minorHAnsi"/>
          <w:lang w:eastAsia="en-AU"/>
        </w:rPr>
        <w:fldChar w:fldCharType="end"/>
      </w:r>
      <w:r w:rsidR="00660A11">
        <w:rPr>
          <w:rFonts w:cstheme="minorHAnsi"/>
          <w:lang w:eastAsia="en-AU"/>
        </w:rPr>
        <w:t>)</w:t>
      </w:r>
      <w:r w:rsidRPr="00EF21B0">
        <w:rPr>
          <w:rFonts w:cstheme="minorHAnsi"/>
          <w:lang w:eastAsia="en-AU"/>
        </w:rPr>
        <w:t>.</w:t>
      </w:r>
    </w:p>
    <w:p w14:paraId="79AF4127" w14:textId="1CB74CA0" w:rsidR="00783F1B" w:rsidRDefault="00783F1B" w:rsidP="00CA626F">
      <w:pPr>
        <w:pStyle w:val="Caption"/>
        <w:spacing w:after="0"/>
        <w:jc w:val="both"/>
      </w:pPr>
      <w:bookmarkStart w:id="314" w:name="_Ref69461105"/>
      <w:bookmarkStart w:id="315" w:name="_Toc73622882"/>
      <w:r>
        <w:t xml:space="preserve">Table </w:t>
      </w:r>
      <w:r>
        <w:fldChar w:fldCharType="begin"/>
      </w:r>
      <w:r>
        <w:instrText>SEQ Table \* ARABIC</w:instrText>
      </w:r>
      <w:r>
        <w:fldChar w:fldCharType="separate"/>
      </w:r>
      <w:r w:rsidR="000F4D3C">
        <w:rPr>
          <w:noProof/>
        </w:rPr>
        <w:t>23</w:t>
      </w:r>
      <w:r>
        <w:fldChar w:fldCharType="end"/>
      </w:r>
      <w:bookmarkEnd w:id="314"/>
      <w:r>
        <w:t xml:space="preserve"> </w:t>
      </w:r>
      <w:r w:rsidRPr="00557C2D">
        <w:t>Usual but accounting for COVID method example - check against IPMVP regression tests</w:t>
      </w:r>
      <w:bookmarkEnd w:id="315"/>
    </w:p>
    <w:tbl>
      <w:tblPr>
        <w:tblStyle w:val="PlainTable19"/>
        <w:tblW w:w="6875" w:type="dxa"/>
        <w:tblLook w:val="0420" w:firstRow="1" w:lastRow="0" w:firstColumn="0" w:lastColumn="0" w:noHBand="0" w:noVBand="1"/>
      </w:tblPr>
      <w:tblGrid>
        <w:gridCol w:w="1825"/>
        <w:gridCol w:w="2659"/>
        <w:gridCol w:w="1719"/>
        <w:gridCol w:w="672"/>
      </w:tblGrid>
      <w:tr w:rsidR="00B55EC5" w:rsidRPr="00B55EC5" w14:paraId="46DC355A" w14:textId="77777777" w:rsidTr="00D93374">
        <w:trPr>
          <w:cnfStyle w:val="100000000000" w:firstRow="1" w:lastRow="0" w:firstColumn="0" w:lastColumn="0" w:oddVBand="0" w:evenVBand="0" w:oddHBand="0" w:evenHBand="0" w:firstRowFirstColumn="0" w:firstRowLastColumn="0" w:lastRowFirstColumn="0" w:lastRowLastColumn="0"/>
          <w:trHeight w:val="300"/>
        </w:trPr>
        <w:tc>
          <w:tcPr>
            <w:tcW w:w="1825" w:type="dxa"/>
            <w:noWrap/>
            <w:hideMark/>
          </w:tcPr>
          <w:p w14:paraId="7F578F7D" w14:textId="77777777" w:rsidR="00B55EC5" w:rsidRPr="00B55EC5" w:rsidRDefault="00B55EC5" w:rsidP="00FB72F6">
            <w:pPr>
              <w:jc w:val="both"/>
              <w:rPr>
                <w:rFonts w:cstheme="minorHAnsi"/>
                <w:color w:val="000000"/>
                <w:sz w:val="20"/>
                <w:szCs w:val="20"/>
              </w:rPr>
            </w:pPr>
            <w:proofErr w:type="spellStart"/>
            <w:r w:rsidRPr="00B55EC5">
              <w:rPr>
                <w:rFonts w:cstheme="minorHAnsi"/>
                <w:color w:val="000000"/>
                <w:sz w:val="20"/>
                <w:szCs w:val="20"/>
              </w:rPr>
              <w:t>Cvrmse</w:t>
            </w:r>
            <w:proofErr w:type="spellEnd"/>
          </w:p>
        </w:tc>
        <w:tc>
          <w:tcPr>
            <w:tcW w:w="2659" w:type="dxa"/>
            <w:noWrap/>
            <w:hideMark/>
          </w:tcPr>
          <w:p w14:paraId="5D28B7AD" w14:textId="77777777" w:rsidR="00B55EC5" w:rsidRPr="00B55EC5" w:rsidRDefault="00B55EC5" w:rsidP="00FB72F6">
            <w:pPr>
              <w:jc w:val="both"/>
              <w:rPr>
                <w:rFonts w:cstheme="minorHAnsi"/>
                <w:color w:val="000000"/>
                <w:sz w:val="20"/>
                <w:szCs w:val="20"/>
              </w:rPr>
            </w:pPr>
            <w:r w:rsidRPr="00B55EC5">
              <w:rPr>
                <w:rFonts w:cstheme="minorHAnsi"/>
                <w:color w:val="000000"/>
                <w:sz w:val="20"/>
                <w:szCs w:val="20"/>
              </w:rPr>
              <w:t>0.168428146</w:t>
            </w:r>
          </w:p>
        </w:tc>
        <w:tc>
          <w:tcPr>
            <w:tcW w:w="1719" w:type="dxa"/>
            <w:noWrap/>
            <w:hideMark/>
          </w:tcPr>
          <w:p w14:paraId="7E1B5F0E" w14:textId="77777777" w:rsidR="00B55EC5" w:rsidRPr="00B55EC5" w:rsidRDefault="00B55EC5" w:rsidP="00FB72F6">
            <w:pPr>
              <w:jc w:val="both"/>
              <w:rPr>
                <w:rFonts w:cstheme="minorHAnsi"/>
                <w:color w:val="000000"/>
                <w:sz w:val="20"/>
                <w:szCs w:val="20"/>
              </w:rPr>
            </w:pPr>
            <w:r w:rsidRPr="00B55EC5">
              <w:rPr>
                <w:rFonts w:cstheme="minorHAnsi"/>
                <w:color w:val="000000"/>
                <w:sz w:val="20"/>
                <w:szCs w:val="20"/>
              </w:rPr>
              <w:t>&lt;0.2</w:t>
            </w:r>
          </w:p>
        </w:tc>
        <w:tc>
          <w:tcPr>
            <w:tcW w:w="672" w:type="dxa"/>
            <w:noWrap/>
            <w:hideMark/>
          </w:tcPr>
          <w:p w14:paraId="7B1A9BE9" w14:textId="77777777" w:rsidR="00B55EC5" w:rsidRPr="00B55EC5" w:rsidRDefault="00B55EC5" w:rsidP="00FB72F6">
            <w:pPr>
              <w:jc w:val="both"/>
              <w:rPr>
                <w:rFonts w:cstheme="minorHAnsi"/>
                <w:color w:val="000000"/>
                <w:sz w:val="20"/>
                <w:szCs w:val="20"/>
              </w:rPr>
            </w:pPr>
            <w:r w:rsidRPr="00B55EC5">
              <w:rPr>
                <w:rFonts w:cstheme="minorHAnsi"/>
                <w:color w:val="000000"/>
                <w:sz w:val="20"/>
                <w:szCs w:val="20"/>
              </w:rPr>
              <w:t>Y</w:t>
            </w:r>
          </w:p>
        </w:tc>
      </w:tr>
      <w:tr w:rsidR="00B55EC5" w:rsidRPr="00B55EC5" w14:paraId="2AE007E2" w14:textId="77777777" w:rsidTr="00D93374">
        <w:trPr>
          <w:cnfStyle w:val="000000100000" w:firstRow="0" w:lastRow="0" w:firstColumn="0" w:lastColumn="0" w:oddVBand="0" w:evenVBand="0" w:oddHBand="1" w:evenHBand="0" w:firstRowFirstColumn="0" w:firstRowLastColumn="0" w:lastRowFirstColumn="0" w:lastRowLastColumn="0"/>
          <w:trHeight w:val="300"/>
        </w:trPr>
        <w:tc>
          <w:tcPr>
            <w:tcW w:w="1825" w:type="dxa"/>
            <w:noWrap/>
            <w:hideMark/>
          </w:tcPr>
          <w:p w14:paraId="08F79358" w14:textId="77777777" w:rsidR="00B55EC5" w:rsidRPr="00B55EC5" w:rsidRDefault="00B55EC5" w:rsidP="00FB72F6">
            <w:pPr>
              <w:jc w:val="both"/>
              <w:rPr>
                <w:rFonts w:cstheme="minorHAnsi"/>
                <w:color w:val="000000"/>
                <w:sz w:val="20"/>
                <w:szCs w:val="20"/>
              </w:rPr>
            </w:pPr>
            <w:r w:rsidRPr="00B55EC5">
              <w:rPr>
                <w:rFonts w:cstheme="minorHAnsi"/>
                <w:color w:val="000000"/>
                <w:sz w:val="20"/>
                <w:szCs w:val="20"/>
              </w:rPr>
              <w:t>R2</w:t>
            </w:r>
          </w:p>
        </w:tc>
        <w:tc>
          <w:tcPr>
            <w:tcW w:w="2659" w:type="dxa"/>
            <w:noWrap/>
            <w:hideMark/>
          </w:tcPr>
          <w:p w14:paraId="1CDC3BB0" w14:textId="77777777" w:rsidR="00B55EC5" w:rsidRPr="00B55EC5" w:rsidRDefault="00B55EC5" w:rsidP="00FB72F6">
            <w:pPr>
              <w:jc w:val="both"/>
              <w:rPr>
                <w:rFonts w:cstheme="minorHAnsi"/>
                <w:color w:val="000000"/>
                <w:sz w:val="20"/>
                <w:szCs w:val="20"/>
              </w:rPr>
            </w:pPr>
            <w:r w:rsidRPr="00B55EC5">
              <w:rPr>
                <w:rFonts w:cstheme="minorHAnsi"/>
                <w:color w:val="000000"/>
                <w:sz w:val="20"/>
                <w:szCs w:val="20"/>
              </w:rPr>
              <w:t>0.837200849</w:t>
            </w:r>
          </w:p>
        </w:tc>
        <w:tc>
          <w:tcPr>
            <w:tcW w:w="1719" w:type="dxa"/>
            <w:noWrap/>
            <w:hideMark/>
          </w:tcPr>
          <w:p w14:paraId="47EA8290" w14:textId="77777777" w:rsidR="00B55EC5" w:rsidRPr="00B55EC5" w:rsidRDefault="00B55EC5" w:rsidP="00FB72F6">
            <w:pPr>
              <w:jc w:val="both"/>
              <w:rPr>
                <w:rFonts w:cstheme="minorHAnsi"/>
                <w:color w:val="000000"/>
                <w:sz w:val="20"/>
                <w:szCs w:val="20"/>
              </w:rPr>
            </w:pPr>
            <w:r w:rsidRPr="00B55EC5">
              <w:rPr>
                <w:rFonts w:cstheme="minorHAnsi"/>
                <w:color w:val="000000"/>
                <w:sz w:val="20"/>
                <w:szCs w:val="20"/>
              </w:rPr>
              <w:t>&gt;0.75</w:t>
            </w:r>
          </w:p>
        </w:tc>
        <w:tc>
          <w:tcPr>
            <w:tcW w:w="672" w:type="dxa"/>
            <w:noWrap/>
            <w:hideMark/>
          </w:tcPr>
          <w:p w14:paraId="0A9FADED" w14:textId="77777777" w:rsidR="00B55EC5" w:rsidRPr="00B55EC5" w:rsidRDefault="00B55EC5" w:rsidP="00FB72F6">
            <w:pPr>
              <w:jc w:val="both"/>
              <w:rPr>
                <w:rFonts w:cstheme="minorHAnsi"/>
                <w:color w:val="000000"/>
                <w:sz w:val="20"/>
                <w:szCs w:val="20"/>
              </w:rPr>
            </w:pPr>
            <w:r w:rsidRPr="00B55EC5">
              <w:rPr>
                <w:rFonts w:cstheme="minorHAnsi"/>
                <w:color w:val="000000"/>
                <w:sz w:val="20"/>
                <w:szCs w:val="20"/>
              </w:rPr>
              <w:t>Y</w:t>
            </w:r>
          </w:p>
        </w:tc>
      </w:tr>
      <w:tr w:rsidR="00B55EC5" w:rsidRPr="00B55EC5" w14:paraId="51D159D6" w14:textId="77777777" w:rsidTr="00D93374">
        <w:trPr>
          <w:trHeight w:val="300"/>
        </w:trPr>
        <w:tc>
          <w:tcPr>
            <w:tcW w:w="1825" w:type="dxa"/>
            <w:noWrap/>
            <w:hideMark/>
          </w:tcPr>
          <w:p w14:paraId="6F9B3813" w14:textId="77777777" w:rsidR="00B55EC5" w:rsidRPr="00B55EC5" w:rsidRDefault="00B55EC5" w:rsidP="00FB72F6">
            <w:pPr>
              <w:jc w:val="both"/>
              <w:rPr>
                <w:rFonts w:cstheme="minorHAnsi"/>
                <w:color w:val="000000"/>
                <w:sz w:val="20"/>
                <w:szCs w:val="20"/>
              </w:rPr>
            </w:pPr>
            <w:proofErr w:type="spellStart"/>
            <w:r w:rsidRPr="00B55EC5">
              <w:rPr>
                <w:rFonts w:cstheme="minorHAnsi"/>
                <w:color w:val="000000"/>
                <w:sz w:val="20"/>
                <w:szCs w:val="20"/>
              </w:rPr>
              <w:t>tstats</w:t>
            </w:r>
            <w:proofErr w:type="spellEnd"/>
          </w:p>
        </w:tc>
        <w:tc>
          <w:tcPr>
            <w:tcW w:w="2659" w:type="dxa"/>
            <w:noWrap/>
            <w:hideMark/>
          </w:tcPr>
          <w:p w14:paraId="30C31BFA" w14:textId="77777777" w:rsidR="00B55EC5" w:rsidRPr="00B55EC5" w:rsidRDefault="00B55EC5" w:rsidP="00FB72F6">
            <w:pPr>
              <w:jc w:val="both"/>
              <w:rPr>
                <w:rFonts w:cstheme="minorHAnsi"/>
                <w:color w:val="000000"/>
                <w:sz w:val="20"/>
                <w:szCs w:val="20"/>
              </w:rPr>
            </w:pPr>
          </w:p>
        </w:tc>
        <w:tc>
          <w:tcPr>
            <w:tcW w:w="1719" w:type="dxa"/>
            <w:noWrap/>
            <w:hideMark/>
          </w:tcPr>
          <w:p w14:paraId="48150F06" w14:textId="77777777" w:rsidR="00B55EC5" w:rsidRPr="00B55EC5" w:rsidRDefault="00B55EC5" w:rsidP="00FB72F6">
            <w:pPr>
              <w:jc w:val="both"/>
              <w:rPr>
                <w:rFonts w:cstheme="minorHAnsi"/>
                <w:color w:val="000000"/>
                <w:sz w:val="20"/>
                <w:szCs w:val="20"/>
              </w:rPr>
            </w:pPr>
            <w:r w:rsidRPr="00B55EC5">
              <w:rPr>
                <w:rFonts w:cstheme="minorHAnsi"/>
                <w:color w:val="000000"/>
                <w:sz w:val="20"/>
                <w:szCs w:val="20"/>
              </w:rPr>
              <w:t>&gt;|2|</w:t>
            </w:r>
          </w:p>
        </w:tc>
        <w:tc>
          <w:tcPr>
            <w:tcW w:w="672" w:type="dxa"/>
            <w:noWrap/>
            <w:hideMark/>
          </w:tcPr>
          <w:p w14:paraId="6AEE44C6" w14:textId="77777777" w:rsidR="00B55EC5" w:rsidRPr="00B55EC5" w:rsidRDefault="00B55EC5" w:rsidP="00FB72F6">
            <w:pPr>
              <w:jc w:val="both"/>
              <w:rPr>
                <w:rFonts w:cstheme="minorHAnsi"/>
                <w:color w:val="000000"/>
                <w:sz w:val="20"/>
                <w:szCs w:val="20"/>
              </w:rPr>
            </w:pPr>
            <w:r w:rsidRPr="00B55EC5">
              <w:rPr>
                <w:rFonts w:cstheme="minorHAnsi"/>
                <w:color w:val="000000"/>
                <w:sz w:val="20"/>
                <w:szCs w:val="20"/>
              </w:rPr>
              <w:t>Y</w:t>
            </w:r>
          </w:p>
        </w:tc>
      </w:tr>
      <w:tr w:rsidR="00B55EC5" w:rsidRPr="00B55EC5" w14:paraId="1CF9CFB6" w14:textId="77777777" w:rsidTr="00D93374">
        <w:trPr>
          <w:cnfStyle w:val="000000100000" w:firstRow="0" w:lastRow="0" w:firstColumn="0" w:lastColumn="0" w:oddVBand="0" w:evenVBand="0" w:oddHBand="1" w:evenHBand="0" w:firstRowFirstColumn="0" w:firstRowLastColumn="0" w:lastRowFirstColumn="0" w:lastRowLastColumn="0"/>
          <w:trHeight w:val="300"/>
        </w:trPr>
        <w:tc>
          <w:tcPr>
            <w:tcW w:w="1825" w:type="dxa"/>
            <w:noWrap/>
            <w:hideMark/>
          </w:tcPr>
          <w:p w14:paraId="677054F6" w14:textId="77777777" w:rsidR="00B55EC5" w:rsidRPr="00B55EC5" w:rsidRDefault="00B55EC5" w:rsidP="00FB72F6">
            <w:pPr>
              <w:jc w:val="both"/>
              <w:rPr>
                <w:rFonts w:cstheme="minorHAnsi"/>
                <w:color w:val="000000"/>
                <w:sz w:val="20"/>
                <w:szCs w:val="20"/>
              </w:rPr>
            </w:pPr>
            <w:r w:rsidRPr="00B55EC5">
              <w:rPr>
                <w:rFonts w:cstheme="minorHAnsi"/>
                <w:color w:val="000000"/>
                <w:sz w:val="20"/>
                <w:szCs w:val="20"/>
              </w:rPr>
              <w:t>Bias error</w:t>
            </w:r>
          </w:p>
        </w:tc>
        <w:tc>
          <w:tcPr>
            <w:tcW w:w="2659" w:type="dxa"/>
            <w:noWrap/>
            <w:hideMark/>
          </w:tcPr>
          <w:p w14:paraId="5B78429F" w14:textId="77777777" w:rsidR="00B55EC5" w:rsidRPr="00B55EC5" w:rsidRDefault="00B55EC5" w:rsidP="00FB72F6">
            <w:pPr>
              <w:jc w:val="both"/>
              <w:rPr>
                <w:rFonts w:cstheme="minorHAnsi"/>
                <w:color w:val="000000"/>
                <w:sz w:val="20"/>
                <w:szCs w:val="20"/>
              </w:rPr>
            </w:pPr>
            <w:r w:rsidRPr="00B55EC5">
              <w:rPr>
                <w:rFonts w:cstheme="minorHAnsi"/>
                <w:color w:val="000000"/>
                <w:sz w:val="20"/>
                <w:szCs w:val="20"/>
              </w:rPr>
              <w:t>0.000%</w:t>
            </w:r>
          </w:p>
        </w:tc>
        <w:tc>
          <w:tcPr>
            <w:tcW w:w="1719" w:type="dxa"/>
            <w:noWrap/>
            <w:hideMark/>
          </w:tcPr>
          <w:p w14:paraId="2FA0C520" w14:textId="77777777" w:rsidR="00B55EC5" w:rsidRPr="00B55EC5" w:rsidRDefault="00B55EC5" w:rsidP="00FB72F6">
            <w:pPr>
              <w:jc w:val="both"/>
              <w:rPr>
                <w:rFonts w:cstheme="minorHAnsi"/>
                <w:color w:val="000000"/>
                <w:sz w:val="20"/>
                <w:szCs w:val="20"/>
              </w:rPr>
            </w:pPr>
            <w:r w:rsidRPr="00B55EC5">
              <w:rPr>
                <w:rFonts w:cstheme="minorHAnsi"/>
                <w:color w:val="000000"/>
                <w:sz w:val="20"/>
                <w:szCs w:val="20"/>
              </w:rPr>
              <w:t>&lt; 0.005%</w:t>
            </w:r>
          </w:p>
        </w:tc>
        <w:tc>
          <w:tcPr>
            <w:tcW w:w="672" w:type="dxa"/>
            <w:noWrap/>
            <w:hideMark/>
          </w:tcPr>
          <w:p w14:paraId="45B71DAA" w14:textId="77777777" w:rsidR="00B55EC5" w:rsidRPr="00B55EC5" w:rsidRDefault="00B55EC5" w:rsidP="00FB72F6">
            <w:pPr>
              <w:jc w:val="both"/>
              <w:rPr>
                <w:rFonts w:cstheme="minorHAnsi"/>
                <w:color w:val="000000"/>
                <w:sz w:val="20"/>
                <w:szCs w:val="20"/>
              </w:rPr>
            </w:pPr>
            <w:r w:rsidRPr="00B55EC5">
              <w:rPr>
                <w:rFonts w:cstheme="minorHAnsi"/>
                <w:color w:val="000000"/>
                <w:sz w:val="20"/>
                <w:szCs w:val="20"/>
              </w:rPr>
              <w:t>Y</w:t>
            </w:r>
          </w:p>
        </w:tc>
      </w:tr>
    </w:tbl>
    <w:p w14:paraId="2D222129" w14:textId="77777777" w:rsidR="007949BC" w:rsidRDefault="007949BC" w:rsidP="00FB72F6">
      <w:pPr>
        <w:pStyle w:val="BodyText"/>
        <w:jc w:val="both"/>
        <w:rPr>
          <w:rFonts w:cstheme="minorHAnsi"/>
          <w:lang w:eastAsia="en-AU"/>
        </w:rPr>
      </w:pPr>
    </w:p>
    <w:p w14:paraId="3F2C08F0" w14:textId="1AB7F7B0" w:rsidR="009D2DEE" w:rsidRPr="009D2DEE" w:rsidRDefault="009D2DEE" w:rsidP="00FB72F6">
      <w:pPr>
        <w:pStyle w:val="BodyText"/>
        <w:jc w:val="both"/>
        <w:rPr>
          <w:rFonts w:cstheme="minorHAnsi"/>
          <w:lang w:eastAsia="en-AU"/>
        </w:rPr>
      </w:pPr>
      <w:r w:rsidRPr="009D2DEE">
        <w:rPr>
          <w:rFonts w:cstheme="minorHAnsi"/>
          <w:lang w:eastAsia="en-AU"/>
        </w:rPr>
        <w:t>The percentage uncertainty in the baseline mode</w:t>
      </w:r>
      <w:r w:rsidR="003B2C2A">
        <w:rPr>
          <w:rFonts w:cstheme="minorHAnsi"/>
          <w:lang w:eastAsia="en-AU"/>
        </w:rPr>
        <w:t>l</w:t>
      </w:r>
      <w:r w:rsidRPr="009D2DEE">
        <w:rPr>
          <w:rFonts w:cstheme="minorHAnsi"/>
          <w:lang w:eastAsia="en-AU"/>
        </w:rPr>
        <w:t xml:space="preserve"> at a confidence level of 90% </w:t>
      </w:r>
      <w:r w:rsidRPr="00777E64">
        <w:rPr>
          <w:rFonts w:cstheme="minorHAnsi"/>
          <w:lang w:eastAsia="en-AU"/>
        </w:rPr>
        <w:t>over one year,</w:t>
      </w:r>
      <w:r w:rsidRPr="009D2DEE">
        <w:rPr>
          <w:rFonts w:cstheme="minorHAnsi"/>
          <w:lang w:eastAsia="en-AU"/>
        </w:rPr>
        <w:t xml:space="preserve"> </w:t>
      </w:r>
      <w:r w:rsidR="00156F50">
        <w:rPr>
          <w:rFonts w:cstheme="minorHAnsi"/>
          <w:lang w:eastAsia="en-AU"/>
        </w:rPr>
        <w:t>ignoring</w:t>
      </w:r>
      <w:r w:rsidRPr="009D2DEE">
        <w:rPr>
          <w:rFonts w:cstheme="minorHAnsi"/>
          <w:lang w:eastAsia="en-AU"/>
        </w:rPr>
        <w:t xml:space="preserve"> </w:t>
      </w:r>
      <w:r w:rsidR="009F6F3A" w:rsidRPr="009D2DEE">
        <w:rPr>
          <w:rFonts w:cstheme="minorHAnsi"/>
          <w:lang w:eastAsia="en-AU"/>
        </w:rPr>
        <w:t>autocorrelation</w:t>
      </w:r>
      <w:r w:rsidRPr="009D2DEE">
        <w:rPr>
          <w:rFonts w:cstheme="minorHAnsi"/>
          <w:lang w:eastAsia="en-AU"/>
        </w:rPr>
        <w:t xml:space="preserve">, is 1.5%. </w:t>
      </w:r>
    </w:p>
    <w:p w14:paraId="70FE6393" w14:textId="39831C9D" w:rsidR="009D2DEE" w:rsidRDefault="009D2DEE" w:rsidP="00FB72F6">
      <w:pPr>
        <w:pStyle w:val="BodyText"/>
        <w:jc w:val="both"/>
        <w:rPr>
          <w:rFonts w:cstheme="minorHAnsi"/>
          <w:lang w:eastAsia="en-AU"/>
        </w:rPr>
      </w:pPr>
      <w:r w:rsidRPr="009D2DEE">
        <w:rPr>
          <w:rFonts w:cstheme="minorHAnsi"/>
          <w:lang w:eastAsia="en-AU"/>
        </w:rPr>
        <w:t xml:space="preserve">The model is shown graphically </w:t>
      </w:r>
      <w:r w:rsidR="00156F50">
        <w:rPr>
          <w:rFonts w:cstheme="minorHAnsi"/>
          <w:lang w:eastAsia="en-AU"/>
        </w:rPr>
        <w:t xml:space="preserve">in </w:t>
      </w:r>
      <w:hyperlink w:anchor="Fig_usual_but_acct_4_COVID" w:history="1">
        <w:r w:rsidR="00156F50" w:rsidRPr="00083724">
          <w:rPr>
            <w:rStyle w:val="Hyperlink"/>
            <w:rFonts w:cstheme="minorHAnsi"/>
            <w:lang w:eastAsia="en-AU"/>
          </w:rPr>
          <w:t xml:space="preserve">Figure </w:t>
        </w:r>
        <w:r w:rsidR="00B25077">
          <w:rPr>
            <w:rStyle w:val="Hyperlink"/>
            <w:rFonts w:cstheme="minorHAnsi"/>
            <w:lang w:eastAsia="en-AU"/>
          </w:rPr>
          <w:t>13</w:t>
        </w:r>
      </w:hyperlink>
      <w:r w:rsidRPr="009D2DEE">
        <w:rPr>
          <w:rFonts w:cstheme="minorHAnsi"/>
          <w:lang w:eastAsia="en-AU"/>
        </w:rPr>
        <w:t xml:space="preserve">, projected forward </w:t>
      </w:r>
      <w:r w:rsidR="00EE6D12">
        <w:rPr>
          <w:rFonts w:cstheme="minorHAnsi"/>
          <w:lang w:eastAsia="en-AU"/>
        </w:rPr>
        <w:t>across</w:t>
      </w:r>
      <w:r w:rsidR="00EE6D12" w:rsidRPr="009D2DEE">
        <w:rPr>
          <w:rFonts w:cstheme="minorHAnsi"/>
          <w:lang w:eastAsia="en-AU"/>
        </w:rPr>
        <w:t xml:space="preserve"> </w:t>
      </w:r>
      <w:r w:rsidRPr="009D2DEE">
        <w:rPr>
          <w:rFonts w:cstheme="minorHAnsi"/>
          <w:lang w:eastAsia="en-AU"/>
        </w:rPr>
        <w:t xml:space="preserve">the </w:t>
      </w:r>
      <w:r w:rsidR="00E21630">
        <w:rPr>
          <w:rFonts w:cstheme="minorHAnsi"/>
          <w:lang w:eastAsia="en-AU"/>
        </w:rPr>
        <w:t>project works</w:t>
      </w:r>
      <w:r w:rsidRPr="009D2DEE">
        <w:rPr>
          <w:rFonts w:cstheme="minorHAnsi"/>
          <w:lang w:eastAsia="en-AU"/>
        </w:rPr>
        <w:t xml:space="preserve"> period and start of the operating period.</w:t>
      </w:r>
    </w:p>
    <w:p w14:paraId="0CCE9CAA" w14:textId="4AA9FBBA" w:rsidR="009D2DEE" w:rsidRPr="00D93374" w:rsidRDefault="009D70E5" w:rsidP="00FB72F6">
      <w:pPr>
        <w:pStyle w:val="BodyText"/>
        <w:jc w:val="both"/>
        <w:rPr>
          <w:rFonts w:asciiTheme="majorHAnsi" w:eastAsiaTheme="majorEastAsia" w:hAnsiTheme="majorHAnsi" w:cstheme="majorBidi"/>
          <w:b/>
          <w:bCs/>
          <w:i/>
          <w:iCs/>
          <w:color w:val="494847"/>
          <w:lang w:eastAsia="en-AU"/>
        </w:rPr>
      </w:pPr>
      <w:r w:rsidRPr="009D70E5">
        <w:rPr>
          <w:rFonts w:cstheme="minorHAnsi"/>
          <w:b/>
          <w:bCs/>
          <w:i/>
          <w:iCs/>
          <w:lang w:eastAsia="en-AU"/>
        </w:rPr>
        <w:t>8.2.7.2</w:t>
      </w:r>
      <w:r w:rsidRPr="009D70E5">
        <w:rPr>
          <w:rFonts w:cstheme="minorHAnsi"/>
          <w:b/>
          <w:bCs/>
          <w:i/>
          <w:iCs/>
          <w:lang w:eastAsia="en-AU"/>
        </w:rPr>
        <w:tab/>
      </w:r>
      <w:r w:rsidRPr="00D93374">
        <w:rPr>
          <w:rFonts w:asciiTheme="majorHAnsi" w:eastAsiaTheme="majorEastAsia" w:hAnsiTheme="majorHAnsi" w:cstheme="majorBidi"/>
          <w:b/>
          <w:bCs/>
          <w:i/>
          <w:iCs/>
          <w:color w:val="494847"/>
          <w:lang w:eastAsia="en-AU"/>
        </w:rPr>
        <w:t xml:space="preserve">Calculate the Bias Adjustment </w:t>
      </w:r>
      <w:r w:rsidR="00E655D1" w:rsidRPr="00D93374">
        <w:rPr>
          <w:rFonts w:asciiTheme="majorHAnsi" w:eastAsiaTheme="majorEastAsia" w:hAnsiTheme="majorHAnsi" w:cstheme="majorBidi"/>
          <w:b/>
          <w:bCs/>
          <w:i/>
          <w:iCs/>
          <w:color w:val="494847"/>
          <w:lang w:eastAsia="en-AU"/>
        </w:rPr>
        <w:t>F</w:t>
      </w:r>
      <w:r w:rsidRPr="00D93374">
        <w:rPr>
          <w:rFonts w:asciiTheme="majorHAnsi" w:eastAsiaTheme="majorEastAsia" w:hAnsiTheme="majorHAnsi" w:cstheme="majorBidi"/>
          <w:b/>
          <w:bCs/>
          <w:i/>
          <w:iCs/>
          <w:color w:val="494847"/>
          <w:lang w:eastAsia="en-AU"/>
        </w:rPr>
        <w:t>actor</w:t>
      </w:r>
    </w:p>
    <w:p w14:paraId="526FB605" w14:textId="77777777" w:rsidR="002D6058" w:rsidRDefault="00937B6A">
      <w:pPr>
        <w:rPr>
          <w:b/>
          <w:bCs/>
          <w:sz w:val="16"/>
        </w:rPr>
      </w:pPr>
      <w:r>
        <w:t>For</w:t>
      </w:r>
      <w:r w:rsidRPr="007F6D4D">
        <w:t xml:space="preserve"> </w:t>
      </w:r>
      <w:r w:rsidR="007F6D4D" w:rsidRPr="007F6D4D">
        <w:t xml:space="preserve">the baseline model the range and relative contribution of each IV to the variation in daily usage is shown in </w:t>
      </w:r>
      <w:r w:rsidR="00651FC4">
        <w:fldChar w:fldCharType="begin"/>
      </w:r>
      <w:r w:rsidR="00651FC4">
        <w:instrText xml:space="preserve"> REF _Ref69989561 \h </w:instrText>
      </w:r>
      <w:r w:rsidR="00651FC4">
        <w:fldChar w:fldCharType="separate"/>
      </w:r>
      <w:r w:rsidR="002D6058">
        <w:br w:type="page"/>
      </w:r>
    </w:p>
    <w:p w14:paraId="6C296A8E" w14:textId="6FE664F4" w:rsidR="00651FC4" w:rsidRDefault="002D6058" w:rsidP="00FB72F6">
      <w:pPr>
        <w:pStyle w:val="BodyText"/>
        <w:jc w:val="both"/>
        <w:rPr>
          <w:lang w:eastAsia="en-AU"/>
        </w:rPr>
      </w:pPr>
      <w:r>
        <w:t xml:space="preserve">Table </w:t>
      </w:r>
      <w:r>
        <w:rPr>
          <w:noProof/>
        </w:rPr>
        <w:t>24</w:t>
      </w:r>
      <w:r w:rsidR="00651FC4">
        <w:rPr>
          <w:lang w:eastAsia="en-AU"/>
        </w:rPr>
        <w:fldChar w:fldCharType="end"/>
      </w:r>
      <w:r w:rsidR="00E655D1">
        <w:rPr>
          <w:lang w:eastAsia="en-AU"/>
        </w:rPr>
        <w:t>.</w:t>
      </w:r>
    </w:p>
    <w:p w14:paraId="59D746E7" w14:textId="77777777" w:rsidR="009676AD" w:rsidRDefault="009676AD">
      <w:pPr>
        <w:rPr>
          <w:b/>
          <w:bCs/>
          <w:sz w:val="16"/>
        </w:rPr>
      </w:pPr>
      <w:bookmarkStart w:id="316" w:name="_Ref69989561"/>
      <w:r>
        <w:br w:type="page"/>
      </w:r>
    </w:p>
    <w:p w14:paraId="39383FF0" w14:textId="4DCA02B9" w:rsidR="00783F1B" w:rsidRDefault="00783F1B" w:rsidP="00CA626F">
      <w:pPr>
        <w:pStyle w:val="Caption"/>
        <w:spacing w:after="0"/>
        <w:jc w:val="both"/>
      </w:pPr>
      <w:bookmarkStart w:id="317" w:name="_Toc73622883"/>
      <w:r>
        <w:t xml:space="preserve">Table </w:t>
      </w:r>
      <w:r>
        <w:fldChar w:fldCharType="begin"/>
      </w:r>
      <w:r>
        <w:instrText>SEQ Table \* ARABIC</w:instrText>
      </w:r>
      <w:r>
        <w:fldChar w:fldCharType="separate"/>
      </w:r>
      <w:r w:rsidR="000F4D3C">
        <w:rPr>
          <w:noProof/>
        </w:rPr>
        <w:t>24</w:t>
      </w:r>
      <w:r>
        <w:fldChar w:fldCharType="end"/>
      </w:r>
      <w:bookmarkEnd w:id="316"/>
      <w:r>
        <w:t xml:space="preserve"> </w:t>
      </w:r>
      <w:r w:rsidRPr="00E01F6E">
        <w:t>Usual but accounting for COVID method example – contribution of IVs to variation in daily energy use</w:t>
      </w:r>
      <w:bookmarkEnd w:id="317"/>
    </w:p>
    <w:tbl>
      <w:tblPr>
        <w:tblStyle w:val="PlainTable110"/>
        <w:tblW w:w="9016" w:type="dxa"/>
        <w:tblLook w:val="0420" w:firstRow="1" w:lastRow="0" w:firstColumn="0" w:lastColumn="0" w:noHBand="0" w:noVBand="1"/>
      </w:tblPr>
      <w:tblGrid>
        <w:gridCol w:w="1980"/>
        <w:gridCol w:w="1236"/>
        <w:gridCol w:w="988"/>
        <w:gridCol w:w="1461"/>
        <w:gridCol w:w="1182"/>
        <w:gridCol w:w="1173"/>
        <w:gridCol w:w="996"/>
      </w:tblGrid>
      <w:tr w:rsidR="003D7B40" w:rsidRPr="003D7B40" w14:paraId="6B7CC2DB" w14:textId="77777777" w:rsidTr="009D038C">
        <w:trPr>
          <w:cnfStyle w:val="100000000000" w:firstRow="1" w:lastRow="0" w:firstColumn="0" w:lastColumn="0" w:oddVBand="0" w:evenVBand="0" w:oddHBand="0" w:evenHBand="0" w:firstRowFirstColumn="0" w:firstRowLastColumn="0" w:lastRowFirstColumn="0" w:lastRowLastColumn="0"/>
          <w:trHeight w:val="858"/>
        </w:trPr>
        <w:tc>
          <w:tcPr>
            <w:tcW w:w="1980" w:type="dxa"/>
            <w:noWrap/>
            <w:hideMark/>
          </w:tcPr>
          <w:p w14:paraId="09964496" w14:textId="77777777" w:rsidR="003D7B40" w:rsidRPr="003D7B40" w:rsidRDefault="003D7B40" w:rsidP="00FB72F6">
            <w:pPr>
              <w:jc w:val="both"/>
              <w:rPr>
                <w:rFonts w:cstheme="minorHAnsi"/>
                <w:sz w:val="20"/>
                <w:szCs w:val="20"/>
              </w:rPr>
            </w:pPr>
          </w:p>
        </w:tc>
        <w:tc>
          <w:tcPr>
            <w:tcW w:w="1236" w:type="dxa"/>
            <w:vAlign w:val="center"/>
            <w:hideMark/>
          </w:tcPr>
          <w:p w14:paraId="64D1F60C"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HDD</w:t>
            </w:r>
          </w:p>
        </w:tc>
        <w:tc>
          <w:tcPr>
            <w:tcW w:w="988" w:type="dxa"/>
            <w:vAlign w:val="center"/>
            <w:hideMark/>
          </w:tcPr>
          <w:p w14:paraId="65D9161B"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CDD</w:t>
            </w:r>
          </w:p>
        </w:tc>
        <w:tc>
          <w:tcPr>
            <w:tcW w:w="1461" w:type="dxa"/>
            <w:vAlign w:val="center"/>
            <w:hideMark/>
          </w:tcPr>
          <w:p w14:paraId="5431EB4A"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Occupancy fraction</w:t>
            </w:r>
          </w:p>
        </w:tc>
        <w:tc>
          <w:tcPr>
            <w:tcW w:w="1182" w:type="dxa"/>
            <w:vAlign w:val="center"/>
          </w:tcPr>
          <w:p w14:paraId="1A1C5BCA"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Public holidays on a weekday</w:t>
            </w:r>
          </w:p>
        </w:tc>
        <w:tc>
          <w:tcPr>
            <w:tcW w:w="1173" w:type="dxa"/>
            <w:vAlign w:val="center"/>
            <w:hideMark/>
          </w:tcPr>
          <w:p w14:paraId="4CFA090F"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Building closed to public</w:t>
            </w:r>
          </w:p>
        </w:tc>
        <w:tc>
          <w:tcPr>
            <w:tcW w:w="996" w:type="dxa"/>
            <w:vAlign w:val="center"/>
            <w:hideMark/>
          </w:tcPr>
          <w:p w14:paraId="2F3A5287"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Total</w:t>
            </w:r>
          </w:p>
        </w:tc>
      </w:tr>
      <w:tr w:rsidR="003D7B40" w:rsidRPr="003D7B40" w14:paraId="180EA244" w14:textId="77777777" w:rsidTr="003D7B40">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2C4C4625"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Min</w:t>
            </w:r>
          </w:p>
        </w:tc>
        <w:tc>
          <w:tcPr>
            <w:tcW w:w="1236" w:type="dxa"/>
            <w:noWrap/>
            <w:vAlign w:val="bottom"/>
          </w:tcPr>
          <w:p w14:paraId="052BB337"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0</w:t>
            </w:r>
          </w:p>
        </w:tc>
        <w:tc>
          <w:tcPr>
            <w:tcW w:w="988" w:type="dxa"/>
            <w:noWrap/>
            <w:vAlign w:val="bottom"/>
          </w:tcPr>
          <w:p w14:paraId="7886FA2D"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0</w:t>
            </w:r>
          </w:p>
        </w:tc>
        <w:tc>
          <w:tcPr>
            <w:tcW w:w="1461" w:type="dxa"/>
            <w:noWrap/>
            <w:vAlign w:val="bottom"/>
          </w:tcPr>
          <w:p w14:paraId="6D388F33"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0</w:t>
            </w:r>
          </w:p>
        </w:tc>
        <w:tc>
          <w:tcPr>
            <w:tcW w:w="1182" w:type="dxa"/>
            <w:vAlign w:val="bottom"/>
          </w:tcPr>
          <w:p w14:paraId="2DDA854C"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0</w:t>
            </w:r>
          </w:p>
        </w:tc>
        <w:tc>
          <w:tcPr>
            <w:tcW w:w="1173" w:type="dxa"/>
            <w:noWrap/>
            <w:vAlign w:val="bottom"/>
          </w:tcPr>
          <w:p w14:paraId="3338927F"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0</w:t>
            </w:r>
          </w:p>
        </w:tc>
        <w:tc>
          <w:tcPr>
            <w:tcW w:w="996" w:type="dxa"/>
            <w:noWrap/>
            <w:vAlign w:val="bottom"/>
          </w:tcPr>
          <w:p w14:paraId="1C58DC78" w14:textId="77777777" w:rsidR="003D7B40" w:rsidRPr="003D7B40" w:rsidRDefault="003D7B40" w:rsidP="00FB72F6">
            <w:pPr>
              <w:jc w:val="both"/>
              <w:rPr>
                <w:rFonts w:cstheme="minorHAnsi"/>
                <w:color w:val="000000"/>
                <w:sz w:val="20"/>
                <w:szCs w:val="20"/>
              </w:rPr>
            </w:pPr>
            <w:r w:rsidRPr="003D7B40">
              <w:rPr>
                <w:rFonts w:cstheme="minorHAnsi"/>
                <w:b/>
                <w:bCs/>
                <w:color w:val="000000"/>
                <w:sz w:val="20"/>
                <w:szCs w:val="20"/>
              </w:rPr>
              <w:t> </w:t>
            </w:r>
          </w:p>
        </w:tc>
      </w:tr>
      <w:tr w:rsidR="003D7B40" w:rsidRPr="003D7B40" w14:paraId="1C2C8749" w14:textId="77777777" w:rsidTr="009D038C">
        <w:trPr>
          <w:trHeight w:val="300"/>
        </w:trPr>
        <w:tc>
          <w:tcPr>
            <w:tcW w:w="1980" w:type="dxa"/>
          </w:tcPr>
          <w:p w14:paraId="0473C6CD"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Max</w:t>
            </w:r>
          </w:p>
        </w:tc>
        <w:tc>
          <w:tcPr>
            <w:tcW w:w="1236" w:type="dxa"/>
            <w:noWrap/>
            <w:vAlign w:val="bottom"/>
          </w:tcPr>
          <w:p w14:paraId="689E4D82"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12.9</w:t>
            </w:r>
          </w:p>
        </w:tc>
        <w:tc>
          <w:tcPr>
            <w:tcW w:w="988" w:type="dxa"/>
            <w:noWrap/>
            <w:vAlign w:val="bottom"/>
          </w:tcPr>
          <w:p w14:paraId="1C10666B"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12.2</w:t>
            </w:r>
          </w:p>
        </w:tc>
        <w:tc>
          <w:tcPr>
            <w:tcW w:w="1461" w:type="dxa"/>
            <w:noWrap/>
            <w:vAlign w:val="bottom"/>
          </w:tcPr>
          <w:p w14:paraId="3C35E9D1"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1</w:t>
            </w:r>
          </w:p>
        </w:tc>
        <w:tc>
          <w:tcPr>
            <w:tcW w:w="1182" w:type="dxa"/>
            <w:vAlign w:val="bottom"/>
          </w:tcPr>
          <w:p w14:paraId="7B57D3AF"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1</w:t>
            </w:r>
          </w:p>
        </w:tc>
        <w:tc>
          <w:tcPr>
            <w:tcW w:w="1173" w:type="dxa"/>
            <w:noWrap/>
            <w:vAlign w:val="bottom"/>
          </w:tcPr>
          <w:p w14:paraId="7360DBD4"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1</w:t>
            </w:r>
          </w:p>
        </w:tc>
        <w:tc>
          <w:tcPr>
            <w:tcW w:w="996" w:type="dxa"/>
            <w:noWrap/>
            <w:vAlign w:val="bottom"/>
          </w:tcPr>
          <w:p w14:paraId="65DE4C93" w14:textId="77777777" w:rsidR="003D7B40" w:rsidRPr="003D7B40" w:rsidRDefault="003D7B40" w:rsidP="00FB72F6">
            <w:pPr>
              <w:jc w:val="both"/>
              <w:rPr>
                <w:rFonts w:cstheme="minorHAnsi"/>
                <w:color w:val="000000"/>
                <w:sz w:val="20"/>
                <w:szCs w:val="20"/>
              </w:rPr>
            </w:pPr>
            <w:r w:rsidRPr="003D7B40">
              <w:rPr>
                <w:rFonts w:cstheme="minorHAnsi"/>
                <w:b/>
                <w:bCs/>
                <w:color w:val="000000"/>
                <w:sz w:val="20"/>
                <w:szCs w:val="20"/>
              </w:rPr>
              <w:t> </w:t>
            </w:r>
          </w:p>
        </w:tc>
      </w:tr>
      <w:tr w:rsidR="003D7B40" w:rsidRPr="003D7B40" w14:paraId="647D72A9" w14:textId="77777777" w:rsidTr="003D7B40">
        <w:trPr>
          <w:cnfStyle w:val="000000100000" w:firstRow="0" w:lastRow="0" w:firstColumn="0" w:lastColumn="0" w:oddVBand="0" w:evenVBand="0" w:oddHBand="1" w:evenHBand="0" w:firstRowFirstColumn="0" w:firstRowLastColumn="0" w:lastRowFirstColumn="0" w:lastRowLastColumn="0"/>
          <w:trHeight w:val="300"/>
        </w:trPr>
        <w:tc>
          <w:tcPr>
            <w:tcW w:w="1980" w:type="dxa"/>
            <w:hideMark/>
          </w:tcPr>
          <w:p w14:paraId="734EB3DD"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Average value</w:t>
            </w:r>
          </w:p>
        </w:tc>
        <w:tc>
          <w:tcPr>
            <w:tcW w:w="1236" w:type="dxa"/>
            <w:noWrap/>
            <w:vAlign w:val="bottom"/>
            <w:hideMark/>
          </w:tcPr>
          <w:p w14:paraId="2D5715E7"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xml:space="preserve">           5.05 </w:t>
            </w:r>
          </w:p>
        </w:tc>
        <w:tc>
          <w:tcPr>
            <w:tcW w:w="988" w:type="dxa"/>
            <w:noWrap/>
            <w:vAlign w:val="bottom"/>
            <w:hideMark/>
          </w:tcPr>
          <w:p w14:paraId="00F01910"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xml:space="preserve">           0.56 </w:t>
            </w:r>
          </w:p>
        </w:tc>
        <w:tc>
          <w:tcPr>
            <w:tcW w:w="1461" w:type="dxa"/>
            <w:noWrap/>
            <w:vAlign w:val="bottom"/>
            <w:hideMark/>
          </w:tcPr>
          <w:p w14:paraId="15FE1BA2"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xml:space="preserve">           0.53 </w:t>
            </w:r>
          </w:p>
        </w:tc>
        <w:tc>
          <w:tcPr>
            <w:tcW w:w="1182" w:type="dxa"/>
            <w:vAlign w:val="bottom"/>
          </w:tcPr>
          <w:p w14:paraId="5076DEC2"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xml:space="preserve">           0.03 </w:t>
            </w:r>
          </w:p>
        </w:tc>
        <w:tc>
          <w:tcPr>
            <w:tcW w:w="1173" w:type="dxa"/>
            <w:noWrap/>
            <w:vAlign w:val="bottom"/>
            <w:hideMark/>
          </w:tcPr>
          <w:p w14:paraId="7B4C93B3"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xml:space="preserve">           0.31 </w:t>
            </w:r>
          </w:p>
        </w:tc>
        <w:tc>
          <w:tcPr>
            <w:tcW w:w="996" w:type="dxa"/>
            <w:noWrap/>
            <w:vAlign w:val="bottom"/>
            <w:hideMark/>
          </w:tcPr>
          <w:p w14:paraId="43CB2CAB"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w:t>
            </w:r>
          </w:p>
        </w:tc>
      </w:tr>
      <w:tr w:rsidR="003D7B40" w:rsidRPr="003D7B40" w14:paraId="011D4E4E" w14:textId="77777777" w:rsidTr="009D038C">
        <w:trPr>
          <w:trHeight w:val="300"/>
        </w:trPr>
        <w:tc>
          <w:tcPr>
            <w:tcW w:w="1980" w:type="dxa"/>
            <w:hideMark/>
          </w:tcPr>
          <w:p w14:paraId="3BA4B5BB"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Regression coefficient</w:t>
            </w:r>
          </w:p>
        </w:tc>
        <w:tc>
          <w:tcPr>
            <w:tcW w:w="1236" w:type="dxa"/>
            <w:noWrap/>
            <w:vAlign w:val="bottom"/>
            <w:hideMark/>
          </w:tcPr>
          <w:p w14:paraId="38DC95D5"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xml:space="preserve">-       80.76 </w:t>
            </w:r>
          </w:p>
        </w:tc>
        <w:tc>
          <w:tcPr>
            <w:tcW w:w="988" w:type="dxa"/>
            <w:noWrap/>
            <w:vAlign w:val="bottom"/>
            <w:hideMark/>
          </w:tcPr>
          <w:p w14:paraId="016CF07D"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xml:space="preserve">      186.52 </w:t>
            </w:r>
          </w:p>
        </w:tc>
        <w:tc>
          <w:tcPr>
            <w:tcW w:w="1461" w:type="dxa"/>
            <w:noWrap/>
            <w:vAlign w:val="bottom"/>
            <w:hideMark/>
          </w:tcPr>
          <w:p w14:paraId="4B52924C"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xml:space="preserve">   1,994.60 </w:t>
            </w:r>
          </w:p>
        </w:tc>
        <w:tc>
          <w:tcPr>
            <w:tcW w:w="1182" w:type="dxa"/>
            <w:vAlign w:val="bottom"/>
          </w:tcPr>
          <w:p w14:paraId="39C351DE"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xml:space="preserve">- 1,222.84 </w:t>
            </w:r>
          </w:p>
        </w:tc>
        <w:tc>
          <w:tcPr>
            <w:tcW w:w="1173" w:type="dxa"/>
            <w:noWrap/>
            <w:vAlign w:val="bottom"/>
            <w:hideMark/>
          </w:tcPr>
          <w:p w14:paraId="152871F1"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xml:space="preserve">      943.56 </w:t>
            </w:r>
          </w:p>
        </w:tc>
        <w:tc>
          <w:tcPr>
            <w:tcW w:w="996" w:type="dxa"/>
            <w:noWrap/>
            <w:vAlign w:val="bottom"/>
            <w:hideMark/>
          </w:tcPr>
          <w:p w14:paraId="4BA7D82F"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w:t>
            </w:r>
          </w:p>
        </w:tc>
      </w:tr>
      <w:tr w:rsidR="003D7B40" w:rsidRPr="003D7B40" w14:paraId="419C95B3" w14:textId="77777777" w:rsidTr="003D7B40">
        <w:trPr>
          <w:cnfStyle w:val="000000100000" w:firstRow="0" w:lastRow="0" w:firstColumn="0" w:lastColumn="0" w:oddVBand="0" w:evenVBand="0" w:oddHBand="1" w:evenHBand="0" w:firstRowFirstColumn="0" w:firstRowLastColumn="0" w:lastRowFirstColumn="0" w:lastRowLastColumn="0"/>
          <w:trHeight w:val="900"/>
        </w:trPr>
        <w:tc>
          <w:tcPr>
            <w:tcW w:w="1980" w:type="dxa"/>
            <w:hideMark/>
          </w:tcPr>
          <w:p w14:paraId="5C51C7E6" w14:textId="43A90368" w:rsidR="003D7B40" w:rsidRPr="006778B2" w:rsidRDefault="003D7B40" w:rsidP="00FB72F6">
            <w:pPr>
              <w:jc w:val="both"/>
              <w:rPr>
                <w:rFonts w:cstheme="minorHAnsi"/>
                <w:color w:val="000000"/>
                <w:sz w:val="20"/>
                <w:szCs w:val="20"/>
              </w:rPr>
            </w:pPr>
            <w:r w:rsidRPr="006778B2">
              <w:rPr>
                <w:rFonts w:cstheme="minorHAnsi"/>
                <w:color w:val="000000"/>
                <w:sz w:val="20"/>
                <w:szCs w:val="20"/>
              </w:rPr>
              <w:t xml:space="preserve">Contribution to </w:t>
            </w:r>
            <w:r w:rsidR="00D55B26" w:rsidRPr="00455D3B">
              <w:rPr>
                <w:rFonts w:cstheme="minorHAnsi"/>
                <w:color w:val="000000"/>
                <w:sz w:val="20"/>
                <w:szCs w:val="20"/>
              </w:rPr>
              <w:t xml:space="preserve">modelled </w:t>
            </w:r>
            <w:r w:rsidRPr="00CA626F">
              <w:rPr>
                <w:rFonts w:cstheme="minorHAnsi"/>
                <w:color w:val="000000"/>
                <w:sz w:val="20"/>
                <w:szCs w:val="20"/>
              </w:rPr>
              <w:t xml:space="preserve">avg usage </w:t>
            </w:r>
            <w:r w:rsidR="00D55B26" w:rsidRPr="00CA626F">
              <w:rPr>
                <w:rFonts w:cstheme="minorHAnsi"/>
                <w:color w:val="000000"/>
                <w:sz w:val="20"/>
                <w:szCs w:val="20"/>
              </w:rPr>
              <w:t>of each IV</w:t>
            </w:r>
            <w:r w:rsidRPr="00CA626F">
              <w:rPr>
                <w:rFonts w:cstheme="minorHAnsi"/>
                <w:color w:val="000000"/>
                <w:sz w:val="20"/>
                <w:szCs w:val="20"/>
              </w:rPr>
              <w:t xml:space="preserve"> (kWh) = Avg value x regression coefficient</w:t>
            </w:r>
          </w:p>
        </w:tc>
        <w:tc>
          <w:tcPr>
            <w:tcW w:w="1236" w:type="dxa"/>
            <w:noWrap/>
            <w:vAlign w:val="bottom"/>
            <w:hideMark/>
          </w:tcPr>
          <w:p w14:paraId="486E99EC"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xml:space="preserve">      408.17 </w:t>
            </w:r>
          </w:p>
        </w:tc>
        <w:tc>
          <w:tcPr>
            <w:tcW w:w="988" w:type="dxa"/>
            <w:noWrap/>
            <w:vAlign w:val="bottom"/>
            <w:hideMark/>
          </w:tcPr>
          <w:p w14:paraId="5613D018"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xml:space="preserve">   103.68 </w:t>
            </w:r>
          </w:p>
        </w:tc>
        <w:tc>
          <w:tcPr>
            <w:tcW w:w="1461" w:type="dxa"/>
            <w:noWrap/>
            <w:vAlign w:val="bottom"/>
            <w:hideMark/>
          </w:tcPr>
          <w:p w14:paraId="51230EFF"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xml:space="preserve">   1,065.96 </w:t>
            </w:r>
          </w:p>
        </w:tc>
        <w:tc>
          <w:tcPr>
            <w:tcW w:w="1182" w:type="dxa"/>
            <w:vAlign w:val="bottom"/>
          </w:tcPr>
          <w:p w14:paraId="49032427"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xml:space="preserve">         33.41 </w:t>
            </w:r>
          </w:p>
        </w:tc>
        <w:tc>
          <w:tcPr>
            <w:tcW w:w="1173" w:type="dxa"/>
            <w:noWrap/>
            <w:vAlign w:val="bottom"/>
            <w:hideMark/>
          </w:tcPr>
          <w:p w14:paraId="188ECC01"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xml:space="preserve">      296.48 </w:t>
            </w:r>
          </w:p>
        </w:tc>
        <w:tc>
          <w:tcPr>
            <w:tcW w:w="996" w:type="dxa"/>
            <w:noWrap/>
            <w:vAlign w:val="bottom"/>
            <w:hideMark/>
          </w:tcPr>
          <w:p w14:paraId="3935020E"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 xml:space="preserve">1,907.71 </w:t>
            </w:r>
          </w:p>
        </w:tc>
      </w:tr>
      <w:tr w:rsidR="003D7B40" w:rsidRPr="003D7B40" w14:paraId="368A1F52" w14:textId="77777777" w:rsidTr="009D038C">
        <w:trPr>
          <w:trHeight w:val="300"/>
        </w:trPr>
        <w:tc>
          <w:tcPr>
            <w:tcW w:w="1980" w:type="dxa"/>
            <w:hideMark/>
          </w:tcPr>
          <w:p w14:paraId="2F27B9DD"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Percent of total</w:t>
            </w:r>
          </w:p>
        </w:tc>
        <w:tc>
          <w:tcPr>
            <w:tcW w:w="1236" w:type="dxa"/>
            <w:noWrap/>
            <w:vAlign w:val="bottom"/>
            <w:hideMark/>
          </w:tcPr>
          <w:p w14:paraId="221211DA"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21%</w:t>
            </w:r>
          </w:p>
        </w:tc>
        <w:tc>
          <w:tcPr>
            <w:tcW w:w="988" w:type="dxa"/>
            <w:noWrap/>
            <w:vAlign w:val="bottom"/>
            <w:hideMark/>
          </w:tcPr>
          <w:p w14:paraId="2A43A560"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5%</w:t>
            </w:r>
          </w:p>
        </w:tc>
        <w:tc>
          <w:tcPr>
            <w:tcW w:w="1461" w:type="dxa"/>
            <w:noWrap/>
            <w:vAlign w:val="bottom"/>
            <w:hideMark/>
          </w:tcPr>
          <w:p w14:paraId="002C0ACD"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56%</w:t>
            </w:r>
          </w:p>
        </w:tc>
        <w:tc>
          <w:tcPr>
            <w:tcW w:w="1182" w:type="dxa"/>
            <w:vAlign w:val="bottom"/>
          </w:tcPr>
          <w:p w14:paraId="34A7136B"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2%</w:t>
            </w:r>
          </w:p>
        </w:tc>
        <w:tc>
          <w:tcPr>
            <w:tcW w:w="1173" w:type="dxa"/>
            <w:noWrap/>
            <w:vAlign w:val="bottom"/>
            <w:hideMark/>
          </w:tcPr>
          <w:p w14:paraId="08A0CB83"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16%</w:t>
            </w:r>
          </w:p>
        </w:tc>
        <w:tc>
          <w:tcPr>
            <w:tcW w:w="996" w:type="dxa"/>
            <w:noWrap/>
            <w:vAlign w:val="bottom"/>
            <w:hideMark/>
          </w:tcPr>
          <w:p w14:paraId="1BAC2813" w14:textId="77777777" w:rsidR="003D7B40" w:rsidRPr="003D7B40" w:rsidRDefault="003D7B40" w:rsidP="00FB72F6">
            <w:pPr>
              <w:jc w:val="both"/>
              <w:rPr>
                <w:rFonts w:cstheme="minorHAnsi"/>
                <w:color w:val="000000"/>
                <w:sz w:val="20"/>
                <w:szCs w:val="20"/>
              </w:rPr>
            </w:pPr>
            <w:r w:rsidRPr="003D7B40">
              <w:rPr>
                <w:rFonts w:cstheme="minorHAnsi"/>
                <w:color w:val="000000"/>
                <w:sz w:val="20"/>
                <w:szCs w:val="20"/>
              </w:rPr>
              <w:t>100%</w:t>
            </w:r>
          </w:p>
        </w:tc>
      </w:tr>
    </w:tbl>
    <w:p w14:paraId="1ACB7CD4" w14:textId="77777777" w:rsidR="0099652F" w:rsidRDefault="0099652F" w:rsidP="00FB72F6">
      <w:pPr>
        <w:pStyle w:val="BodyText"/>
        <w:jc w:val="both"/>
        <w:rPr>
          <w:lang w:eastAsia="en-AU"/>
        </w:rPr>
      </w:pPr>
    </w:p>
    <w:p w14:paraId="78660337" w14:textId="3ECEE3B6" w:rsidR="007949BC" w:rsidRDefault="0099652F" w:rsidP="00FB72F6">
      <w:pPr>
        <w:pStyle w:val="BodyText"/>
        <w:jc w:val="both"/>
        <w:rPr>
          <w:lang w:eastAsia="en-AU"/>
        </w:rPr>
      </w:pPr>
      <w:r w:rsidRPr="0099652F">
        <w:rPr>
          <w:lang w:eastAsia="en-AU"/>
        </w:rPr>
        <w:t xml:space="preserve">The </w:t>
      </w:r>
      <w:r w:rsidR="001C4D15">
        <w:rPr>
          <w:lang w:eastAsia="en-AU"/>
        </w:rPr>
        <w:t>BAF</w:t>
      </w:r>
      <w:r w:rsidRPr="0099652F">
        <w:rPr>
          <w:lang w:eastAsia="en-AU"/>
        </w:rPr>
        <w:t xml:space="preserve"> for the baseline model is calculated as follows:</w:t>
      </w:r>
    </w:p>
    <w:p w14:paraId="58BDFB21" w14:textId="5840A85B" w:rsidR="00667894" w:rsidRPr="00667894" w:rsidRDefault="00667894" w:rsidP="00FB72F6">
      <w:pPr>
        <w:spacing w:after="160" w:line="259" w:lineRule="auto"/>
        <w:jc w:val="both"/>
        <w:rPr>
          <w:rFonts w:eastAsia="Calibri" w:cstheme="minorHAnsi"/>
          <w:color w:val="auto"/>
          <w:lang w:eastAsia="en-US"/>
        </w:rPr>
      </w:pPr>
      <w:r w:rsidRPr="00667894">
        <w:rPr>
          <w:rFonts w:eastAsia="Calibri" w:cstheme="minorHAnsi"/>
          <w:color w:val="auto"/>
          <w:lang w:eastAsia="en-US"/>
        </w:rPr>
        <w:t xml:space="preserve">BAF = </w:t>
      </w:r>
      <m:oMath>
        <m:rad>
          <m:radPr>
            <m:degHide m:val="1"/>
            <m:ctrlPr>
              <w:rPr>
                <w:rFonts w:ascii="Cambria Math" w:eastAsia="Calibri" w:hAnsi="Cambria Math" w:cstheme="minorHAnsi"/>
                <w:color w:val="auto"/>
                <w:sz w:val="32"/>
                <w:szCs w:val="32"/>
                <w:lang w:eastAsia="en-US"/>
              </w:rPr>
            </m:ctrlPr>
          </m:radPr>
          <m:deg/>
          <m:e>
            <m:f>
              <m:fPr>
                <m:ctrlPr>
                  <w:rPr>
                    <w:rFonts w:ascii="Cambria Math" w:eastAsia="Calibri" w:hAnsi="Cambria Math" w:cstheme="minorHAnsi"/>
                    <w:color w:val="auto"/>
                    <w:sz w:val="32"/>
                    <w:szCs w:val="32"/>
                    <w:lang w:eastAsia="en-US"/>
                  </w:rPr>
                </m:ctrlPr>
              </m:fPr>
              <m:num>
                <m:nary>
                  <m:naryPr>
                    <m:chr m:val="∑"/>
                    <m:limLoc m:val="undOvr"/>
                    <m:ctrlPr>
                      <w:rPr>
                        <w:rFonts w:ascii="Cambria Math" w:eastAsia="Calibri" w:hAnsi="Cambria Math" w:cstheme="minorHAnsi"/>
                        <w:color w:val="auto"/>
                        <w:sz w:val="32"/>
                        <w:szCs w:val="32"/>
                        <w:lang w:eastAsia="en-US"/>
                      </w:rPr>
                    </m:ctrlPr>
                  </m:naryPr>
                  <m:sub>
                    <m:r>
                      <w:rPr>
                        <w:rFonts w:ascii="Cambria Math" w:eastAsia="Calibri" w:hAnsi="Cambria Math" w:cstheme="minorHAnsi"/>
                        <w:color w:val="auto"/>
                        <w:sz w:val="32"/>
                        <w:szCs w:val="32"/>
                        <w:lang w:eastAsia="en-US"/>
                      </w:rPr>
                      <m:t>k</m:t>
                    </m:r>
                    <m:r>
                      <m:rPr>
                        <m:sty m:val="p"/>
                      </m:rPr>
                      <w:rPr>
                        <w:rFonts w:ascii="Cambria Math" w:eastAsia="Calibri" w:hAnsi="Cambria Math" w:cstheme="minorHAnsi"/>
                        <w:color w:val="auto"/>
                        <w:sz w:val="32"/>
                        <w:szCs w:val="32"/>
                        <w:lang w:eastAsia="en-US"/>
                      </w:rPr>
                      <m:t>=1</m:t>
                    </m:r>
                  </m:sub>
                  <m:sup>
                    <m:r>
                      <w:rPr>
                        <w:rFonts w:ascii="Cambria Math" w:eastAsia="Calibri" w:hAnsi="Cambria Math" w:cstheme="minorHAnsi"/>
                        <w:color w:val="auto"/>
                        <w:sz w:val="32"/>
                        <w:szCs w:val="32"/>
                        <w:lang w:eastAsia="en-US"/>
                      </w:rPr>
                      <m:t>k</m:t>
                    </m:r>
                    <m:r>
                      <m:rPr>
                        <m:sty m:val="p"/>
                      </m:rPr>
                      <w:rPr>
                        <w:rFonts w:ascii="Cambria Math" w:eastAsia="Calibri" w:hAnsi="Cambria Math" w:cstheme="minorHAnsi"/>
                        <w:color w:val="auto"/>
                        <w:sz w:val="32"/>
                        <w:szCs w:val="32"/>
                        <w:lang w:eastAsia="en-US"/>
                      </w:rPr>
                      <m:t>=</m:t>
                    </m:r>
                    <m:r>
                      <w:rPr>
                        <w:rFonts w:ascii="Cambria Math" w:eastAsia="Calibri" w:hAnsi="Cambria Math" w:cstheme="minorHAnsi"/>
                        <w:color w:val="auto"/>
                        <w:sz w:val="32"/>
                        <w:szCs w:val="32"/>
                        <w:lang w:eastAsia="en-US"/>
                      </w:rPr>
                      <m:t>m</m:t>
                    </m:r>
                  </m:sup>
                  <m:e>
                    <m:r>
                      <m:rPr>
                        <m:sty m:val="p"/>
                      </m:rPr>
                      <w:rPr>
                        <w:rFonts w:ascii="Cambria Math" w:eastAsia="Calibri" w:hAnsi="Cambria Math" w:cstheme="minorHAnsi"/>
                        <w:color w:val="auto"/>
                        <w:sz w:val="32"/>
                        <w:szCs w:val="32"/>
                        <w:lang w:eastAsia="en-US"/>
                      </w:rPr>
                      <m:t>(</m:t>
                    </m:r>
                    <m:sSub>
                      <m:sSubPr>
                        <m:ctrlPr>
                          <w:rPr>
                            <w:rFonts w:ascii="Cambria Math" w:eastAsia="Calibri" w:hAnsi="Cambria Math" w:cstheme="minorHAnsi"/>
                            <w:color w:val="auto"/>
                            <w:sz w:val="32"/>
                            <w:szCs w:val="32"/>
                            <w:lang w:eastAsia="en-US"/>
                          </w:rPr>
                        </m:ctrlPr>
                      </m:sSubPr>
                      <m:e>
                        <m:r>
                          <w:rPr>
                            <w:rFonts w:ascii="Cambria Math" w:eastAsia="Calibri" w:hAnsi="Cambria Math" w:cstheme="minorHAnsi"/>
                            <w:color w:val="auto"/>
                            <w:sz w:val="32"/>
                            <w:szCs w:val="32"/>
                            <w:lang w:eastAsia="en-US"/>
                          </w:rPr>
                          <m:t>IVNcoeff</m:t>
                        </m:r>
                      </m:e>
                      <m:sub>
                        <m:r>
                          <w:rPr>
                            <w:rFonts w:ascii="Cambria Math" w:eastAsia="Calibri" w:hAnsi="Cambria Math" w:cstheme="minorHAnsi"/>
                            <w:color w:val="auto"/>
                            <w:sz w:val="32"/>
                            <w:szCs w:val="32"/>
                            <w:lang w:eastAsia="en-US"/>
                          </w:rPr>
                          <m:t>k</m:t>
                        </m:r>
                      </m:sub>
                    </m:sSub>
                    <m:r>
                      <m:rPr>
                        <m:sty m:val="p"/>
                      </m:rPr>
                      <w:rPr>
                        <w:rFonts w:ascii="Cambria Math" w:eastAsia="Calibri" w:hAnsi="Cambria Math" w:cstheme="minorHAnsi"/>
                        <w:color w:val="auto"/>
                        <w:sz w:val="32"/>
                        <w:szCs w:val="32"/>
                        <w:lang w:eastAsia="en-US"/>
                      </w:rPr>
                      <m:t xml:space="preserve"> x </m:t>
                    </m:r>
                    <m:sSub>
                      <m:sSubPr>
                        <m:ctrlPr>
                          <w:rPr>
                            <w:rFonts w:ascii="Cambria Math" w:eastAsia="Calibri" w:hAnsi="Cambria Math" w:cstheme="minorHAnsi"/>
                            <w:color w:val="auto"/>
                            <w:sz w:val="32"/>
                            <w:szCs w:val="32"/>
                            <w:lang w:eastAsia="en-US"/>
                          </w:rPr>
                        </m:ctrlPr>
                      </m:sSubPr>
                      <m:e>
                        <m:acc>
                          <m:accPr>
                            <m:chr m:val="̅"/>
                            <m:ctrlPr>
                              <w:rPr>
                                <w:rFonts w:ascii="Cambria Math" w:eastAsia="Calibri" w:hAnsi="Cambria Math" w:cstheme="minorHAnsi"/>
                                <w:color w:val="auto"/>
                                <w:sz w:val="32"/>
                                <w:szCs w:val="32"/>
                                <w:lang w:eastAsia="en-US"/>
                              </w:rPr>
                            </m:ctrlPr>
                          </m:accPr>
                          <m:e>
                            <m:r>
                              <w:rPr>
                                <w:rFonts w:ascii="Cambria Math" w:eastAsia="Calibri" w:hAnsi="Cambria Math" w:cstheme="minorHAnsi"/>
                                <w:color w:val="auto"/>
                                <w:sz w:val="32"/>
                                <w:szCs w:val="32"/>
                                <w:lang w:eastAsia="en-US"/>
                              </w:rPr>
                              <m:t>IVN</m:t>
                            </m:r>
                          </m:e>
                        </m:acc>
                      </m:e>
                      <m:sub>
                        <m:r>
                          <w:rPr>
                            <w:rFonts w:ascii="Cambria Math" w:eastAsia="Calibri" w:hAnsi="Cambria Math" w:cstheme="minorHAnsi"/>
                            <w:color w:val="auto"/>
                            <w:sz w:val="32"/>
                            <w:szCs w:val="32"/>
                            <w:lang w:eastAsia="en-US"/>
                          </w:rPr>
                          <m:t>k</m:t>
                        </m:r>
                      </m:sub>
                    </m:sSub>
                    <m:r>
                      <m:rPr>
                        <m:sty m:val="p"/>
                      </m:rPr>
                      <w:rPr>
                        <w:rFonts w:ascii="Cambria Math" w:eastAsia="Calibri" w:hAnsi="Cambria Math" w:cstheme="minorHAnsi"/>
                        <w:color w:val="auto"/>
                        <w:sz w:val="32"/>
                        <w:szCs w:val="32"/>
                        <w:lang w:eastAsia="en-US"/>
                      </w:rPr>
                      <m:t>)</m:t>
                    </m:r>
                  </m:e>
                </m:nary>
              </m:num>
              <m:den>
                <m:nary>
                  <m:naryPr>
                    <m:chr m:val="∑"/>
                    <m:limLoc m:val="undOvr"/>
                    <m:ctrlPr>
                      <w:rPr>
                        <w:rFonts w:ascii="Cambria Math" w:eastAsia="Calibri" w:hAnsi="Cambria Math" w:cstheme="minorHAnsi"/>
                        <w:color w:val="auto"/>
                        <w:sz w:val="32"/>
                        <w:szCs w:val="32"/>
                        <w:lang w:eastAsia="en-US"/>
                      </w:rPr>
                    </m:ctrlPr>
                  </m:naryPr>
                  <m:sub>
                    <m:r>
                      <w:rPr>
                        <w:rFonts w:ascii="Cambria Math" w:eastAsia="Calibri" w:hAnsi="Cambria Math" w:cstheme="minorHAnsi"/>
                        <w:color w:val="auto"/>
                        <w:sz w:val="32"/>
                        <w:szCs w:val="32"/>
                        <w:lang w:eastAsia="en-US"/>
                      </w:rPr>
                      <m:t>j</m:t>
                    </m:r>
                    <m:r>
                      <m:rPr>
                        <m:sty m:val="p"/>
                      </m:rPr>
                      <w:rPr>
                        <w:rFonts w:ascii="Cambria Math" w:eastAsia="Calibri" w:hAnsi="Cambria Math" w:cstheme="minorHAnsi"/>
                        <w:color w:val="auto"/>
                        <w:sz w:val="32"/>
                        <w:szCs w:val="32"/>
                        <w:lang w:eastAsia="en-US"/>
                      </w:rPr>
                      <m:t>=1</m:t>
                    </m:r>
                  </m:sub>
                  <m:sup>
                    <m:r>
                      <w:rPr>
                        <w:rFonts w:ascii="Cambria Math" w:eastAsia="Calibri" w:hAnsi="Cambria Math" w:cstheme="minorHAnsi"/>
                        <w:color w:val="auto"/>
                        <w:sz w:val="32"/>
                        <w:szCs w:val="32"/>
                        <w:lang w:eastAsia="en-US"/>
                      </w:rPr>
                      <m:t>j</m:t>
                    </m:r>
                    <m:r>
                      <m:rPr>
                        <m:sty m:val="p"/>
                      </m:rPr>
                      <w:rPr>
                        <w:rFonts w:ascii="Cambria Math" w:eastAsia="Calibri" w:hAnsi="Cambria Math" w:cstheme="minorHAnsi"/>
                        <w:color w:val="auto"/>
                        <w:sz w:val="32"/>
                        <w:szCs w:val="32"/>
                        <w:lang w:eastAsia="en-US"/>
                      </w:rPr>
                      <m:t>=</m:t>
                    </m:r>
                    <m:r>
                      <w:rPr>
                        <w:rFonts w:ascii="Cambria Math" w:eastAsia="Calibri" w:hAnsi="Cambria Math" w:cstheme="minorHAnsi"/>
                        <w:color w:val="auto"/>
                        <w:sz w:val="32"/>
                        <w:szCs w:val="32"/>
                        <w:lang w:eastAsia="en-US"/>
                      </w:rPr>
                      <m:t>n</m:t>
                    </m:r>
                  </m:sup>
                  <m:e>
                    <m:r>
                      <m:rPr>
                        <m:sty m:val="p"/>
                      </m:rPr>
                      <w:rPr>
                        <w:rFonts w:ascii="Cambria Math" w:eastAsia="Calibri" w:hAnsi="Cambria Math" w:cstheme="minorHAnsi"/>
                        <w:color w:val="auto"/>
                        <w:sz w:val="32"/>
                        <w:szCs w:val="32"/>
                        <w:lang w:eastAsia="en-US"/>
                      </w:rPr>
                      <m:t>(</m:t>
                    </m:r>
                    <m:sSub>
                      <m:sSubPr>
                        <m:ctrlPr>
                          <w:rPr>
                            <w:rFonts w:ascii="Cambria Math" w:eastAsia="Calibri" w:hAnsi="Cambria Math" w:cstheme="minorHAnsi"/>
                            <w:color w:val="auto"/>
                            <w:sz w:val="32"/>
                            <w:szCs w:val="32"/>
                            <w:lang w:eastAsia="en-US"/>
                          </w:rPr>
                        </m:ctrlPr>
                      </m:sSubPr>
                      <m:e>
                        <m:r>
                          <w:rPr>
                            <w:rFonts w:ascii="Cambria Math" w:eastAsia="Calibri" w:hAnsi="Cambria Math" w:cstheme="minorHAnsi"/>
                            <w:color w:val="auto"/>
                            <w:sz w:val="32"/>
                            <w:szCs w:val="32"/>
                            <w:lang w:eastAsia="en-US"/>
                          </w:rPr>
                          <m:t>IVcoeff</m:t>
                        </m:r>
                      </m:e>
                      <m:sub>
                        <m:r>
                          <w:rPr>
                            <w:rFonts w:ascii="Cambria Math" w:eastAsia="Calibri" w:hAnsi="Cambria Math" w:cstheme="minorHAnsi"/>
                            <w:color w:val="auto"/>
                            <w:sz w:val="32"/>
                            <w:szCs w:val="32"/>
                            <w:lang w:eastAsia="en-US"/>
                          </w:rPr>
                          <m:t>j</m:t>
                        </m:r>
                      </m:sub>
                    </m:sSub>
                    <m:r>
                      <m:rPr>
                        <m:sty m:val="p"/>
                      </m:rPr>
                      <w:rPr>
                        <w:rFonts w:ascii="Cambria Math" w:eastAsia="Calibri" w:hAnsi="Cambria Math" w:cstheme="minorHAnsi"/>
                        <w:color w:val="auto"/>
                        <w:sz w:val="32"/>
                        <w:szCs w:val="32"/>
                        <w:lang w:eastAsia="en-US"/>
                      </w:rPr>
                      <m:t xml:space="preserve"> x </m:t>
                    </m:r>
                    <m:sSub>
                      <m:sSubPr>
                        <m:ctrlPr>
                          <w:rPr>
                            <w:rFonts w:ascii="Cambria Math" w:eastAsia="Calibri" w:hAnsi="Cambria Math" w:cstheme="minorHAnsi"/>
                            <w:color w:val="auto"/>
                            <w:sz w:val="32"/>
                            <w:szCs w:val="32"/>
                            <w:lang w:eastAsia="en-US"/>
                          </w:rPr>
                        </m:ctrlPr>
                      </m:sSubPr>
                      <m:e>
                        <m:acc>
                          <m:accPr>
                            <m:chr m:val="̅"/>
                            <m:ctrlPr>
                              <w:rPr>
                                <w:rFonts w:ascii="Cambria Math" w:eastAsia="Calibri" w:hAnsi="Cambria Math" w:cstheme="minorHAnsi"/>
                                <w:color w:val="auto"/>
                                <w:sz w:val="32"/>
                                <w:szCs w:val="32"/>
                                <w:lang w:eastAsia="en-US"/>
                              </w:rPr>
                            </m:ctrlPr>
                          </m:accPr>
                          <m:e>
                            <m:r>
                              <w:rPr>
                                <w:rFonts w:ascii="Cambria Math" w:eastAsia="Calibri" w:hAnsi="Cambria Math" w:cstheme="minorHAnsi"/>
                                <w:color w:val="auto"/>
                                <w:sz w:val="32"/>
                                <w:szCs w:val="32"/>
                                <w:lang w:eastAsia="en-US"/>
                              </w:rPr>
                              <m:t>IV</m:t>
                            </m:r>
                          </m:e>
                        </m:acc>
                      </m:e>
                      <m:sub>
                        <m:r>
                          <w:rPr>
                            <w:rFonts w:ascii="Cambria Math" w:eastAsia="Calibri" w:hAnsi="Cambria Math" w:cstheme="minorHAnsi"/>
                            <w:color w:val="auto"/>
                            <w:sz w:val="32"/>
                            <w:szCs w:val="32"/>
                            <w:lang w:eastAsia="en-US"/>
                          </w:rPr>
                          <m:t>j</m:t>
                        </m:r>
                      </m:sub>
                    </m:sSub>
                  </m:e>
                </m:nary>
                <m:r>
                  <m:rPr>
                    <m:sty m:val="p"/>
                  </m:rPr>
                  <w:rPr>
                    <w:rFonts w:ascii="Cambria Math" w:eastAsia="Calibri" w:hAnsi="Cambria Math" w:cstheme="minorHAnsi"/>
                    <w:color w:val="auto"/>
                    <w:sz w:val="32"/>
                    <w:szCs w:val="32"/>
                    <w:lang w:eastAsia="en-US"/>
                  </w:rPr>
                  <m:t>)</m:t>
                </m:r>
              </m:den>
            </m:f>
          </m:e>
        </m:rad>
      </m:oMath>
    </w:p>
    <w:p w14:paraId="12126D0C" w14:textId="77777777" w:rsidR="00734BA2" w:rsidRDefault="00734BA2" w:rsidP="00FB72F6">
      <w:pPr>
        <w:pStyle w:val="BodyText"/>
        <w:jc w:val="both"/>
        <w:rPr>
          <w:lang w:eastAsia="en-AU"/>
        </w:rPr>
      </w:pPr>
      <w:r>
        <w:rPr>
          <w:lang w:eastAsia="en-AU"/>
        </w:rPr>
        <w:t>The:</w:t>
      </w:r>
    </w:p>
    <w:p w14:paraId="67EE1D1B" w14:textId="438793A9" w:rsidR="00734BA2" w:rsidRDefault="00734BA2" w:rsidP="00FB72F6">
      <w:pPr>
        <w:pStyle w:val="BodyText"/>
        <w:jc w:val="both"/>
        <w:rPr>
          <w:lang w:eastAsia="en-AU"/>
        </w:rPr>
      </w:pPr>
      <w:r>
        <w:rPr>
          <w:lang w:eastAsia="en-AU"/>
        </w:rPr>
        <w:t>-</w:t>
      </w:r>
      <w:r>
        <w:rPr>
          <w:lang w:eastAsia="en-AU"/>
        </w:rPr>
        <w:tab/>
        <w:t>IVNs are HDD, CDD, Occupancy fraction, Public holidays occurring on a weekday.</w:t>
      </w:r>
    </w:p>
    <w:p w14:paraId="07A3A055" w14:textId="34DF740B" w:rsidR="0099652F" w:rsidRDefault="00734BA2" w:rsidP="00FB72F6">
      <w:pPr>
        <w:pStyle w:val="BodyText"/>
        <w:ind w:left="567" w:hanging="567"/>
        <w:jc w:val="both"/>
        <w:rPr>
          <w:lang w:eastAsia="en-AU"/>
        </w:rPr>
      </w:pPr>
      <w:r>
        <w:rPr>
          <w:lang w:eastAsia="en-AU"/>
        </w:rPr>
        <w:t>-</w:t>
      </w:r>
      <w:r>
        <w:rPr>
          <w:lang w:eastAsia="en-AU"/>
        </w:rPr>
        <w:tab/>
        <w:t>IVs are HDD, CDD, Occupancy fraction, Public holidays occurring on a weekday, building closed to public</w:t>
      </w:r>
    </w:p>
    <w:p w14:paraId="2D0E3C34" w14:textId="77777777" w:rsidR="007949BC" w:rsidRDefault="007949BC" w:rsidP="00FB72F6">
      <w:pPr>
        <w:pStyle w:val="BodyText"/>
        <w:jc w:val="both"/>
        <w:rPr>
          <w:lang w:eastAsia="en-AU"/>
        </w:rPr>
      </w:pPr>
    </w:p>
    <w:p w14:paraId="4C55DEE1" w14:textId="77777777" w:rsidR="00493B4B" w:rsidRPr="00493B4B" w:rsidRDefault="00493B4B" w:rsidP="00FB72F6">
      <w:pPr>
        <w:spacing w:after="160" w:line="259" w:lineRule="auto"/>
        <w:jc w:val="both"/>
        <w:rPr>
          <w:rFonts w:cstheme="minorHAnsi"/>
          <w:color w:val="auto"/>
          <w:lang w:eastAsia="en-US"/>
        </w:rPr>
      </w:pPr>
      <w:r w:rsidRPr="00493B4B">
        <w:rPr>
          <w:rFonts w:eastAsia="Calibri" w:cstheme="minorHAnsi"/>
          <w:color w:val="auto"/>
          <w:lang w:eastAsia="en-US"/>
        </w:rPr>
        <w:t xml:space="preserve">BAF = </w:t>
      </w:r>
      <m:oMath>
        <m:rad>
          <m:radPr>
            <m:degHide m:val="1"/>
            <m:ctrlPr>
              <w:rPr>
                <w:rFonts w:ascii="Cambria Math" w:eastAsia="Calibri" w:hAnsi="Cambria Math" w:cstheme="minorHAnsi"/>
                <w:i/>
                <w:color w:val="auto"/>
                <w:sz w:val="28"/>
                <w:szCs w:val="28"/>
                <w:lang w:eastAsia="en-US"/>
              </w:rPr>
            </m:ctrlPr>
          </m:radPr>
          <m:deg/>
          <m:e>
            <m:f>
              <m:fPr>
                <m:ctrlPr>
                  <w:rPr>
                    <w:rFonts w:ascii="Cambria Math" w:eastAsia="Calibri" w:hAnsi="Cambria Math" w:cstheme="minorHAnsi"/>
                    <w:i/>
                    <w:color w:val="auto"/>
                    <w:sz w:val="28"/>
                    <w:szCs w:val="28"/>
                    <w:lang w:eastAsia="en-US"/>
                  </w:rPr>
                </m:ctrlPr>
              </m:fPr>
              <m:num>
                <m:r>
                  <w:rPr>
                    <w:rFonts w:ascii="Cambria Math" w:eastAsia="Calibri" w:hAnsi="Cambria Math" w:cstheme="minorHAnsi"/>
                    <w:color w:val="auto"/>
                    <w:sz w:val="28"/>
                    <w:szCs w:val="28"/>
                    <w:lang w:eastAsia="en-US"/>
                  </w:rPr>
                  <m:t xml:space="preserve">408.17+103.68+1065.96+33.41 </m:t>
                </m:r>
              </m:num>
              <m:den>
                <m:r>
                  <w:rPr>
                    <w:rFonts w:ascii="Cambria Math" w:eastAsia="Calibri" w:hAnsi="Cambria Math" w:cstheme="minorHAnsi"/>
                    <w:color w:val="auto"/>
                    <w:sz w:val="28"/>
                    <w:szCs w:val="28"/>
                    <w:lang w:eastAsia="en-US"/>
                  </w:rPr>
                  <m:t>408.17+103.68+1065.96+33.41+296.48</m:t>
                </m:r>
              </m:den>
            </m:f>
          </m:e>
        </m:rad>
      </m:oMath>
      <w:r w:rsidRPr="00493B4B">
        <w:rPr>
          <w:rFonts w:cstheme="minorHAnsi"/>
          <w:color w:val="auto"/>
          <w:lang w:eastAsia="en-US"/>
        </w:rPr>
        <w:t xml:space="preserve"> = 0.919</w:t>
      </w:r>
    </w:p>
    <w:p w14:paraId="443AD7F7" w14:textId="77777777" w:rsidR="00493B4B" w:rsidRDefault="00493B4B" w:rsidP="00FB72F6">
      <w:pPr>
        <w:pStyle w:val="BodyText"/>
        <w:jc w:val="both"/>
        <w:rPr>
          <w:lang w:eastAsia="en-AU"/>
        </w:rPr>
      </w:pPr>
    </w:p>
    <w:p w14:paraId="68482AE8" w14:textId="77777777" w:rsidR="006B2E4B" w:rsidRPr="006B2E4B" w:rsidRDefault="006B2E4B" w:rsidP="00FB72F6">
      <w:pPr>
        <w:jc w:val="both"/>
        <w:rPr>
          <w:b/>
          <w:bCs/>
        </w:rPr>
      </w:pPr>
      <w:r w:rsidRPr="006B2E4B">
        <w:rPr>
          <w:b/>
          <w:bCs/>
        </w:rPr>
        <w:t>Another way of calculating the BAF:</w:t>
      </w:r>
    </w:p>
    <w:p w14:paraId="33A2F6C0" w14:textId="3ECB5627" w:rsidR="006B2E4B" w:rsidRDefault="006B2E4B" w:rsidP="00FB72F6">
      <w:pPr>
        <w:jc w:val="both"/>
      </w:pPr>
      <w:r>
        <w:t>HDD, CDD, Occupancy fraction</w:t>
      </w:r>
      <w:r w:rsidR="00E857A9">
        <w:t>,</w:t>
      </w:r>
      <w:r>
        <w:t xml:space="preserve"> and Public holidays occurring on a weekday do not explain the variation in energy use during COVID</w:t>
      </w:r>
      <w:r w:rsidR="00372B2D">
        <w:t>.</w:t>
      </w:r>
    </w:p>
    <w:p w14:paraId="1D97D272" w14:textId="77777777" w:rsidR="006B2E4B" w:rsidRDefault="006B2E4B" w:rsidP="00FB72F6">
      <w:pPr>
        <w:jc w:val="both"/>
      </w:pPr>
    </w:p>
    <w:p w14:paraId="0DE0EFE1" w14:textId="7D18A753" w:rsidR="006B2E4B" w:rsidRDefault="006B2E4B" w:rsidP="00FB72F6">
      <w:pPr>
        <w:jc w:val="both"/>
      </w:pPr>
      <w:r>
        <w:t xml:space="preserve">These four variables account for 21% + 5% +56% + 2% = 84% of the variation in energy usage in the </w:t>
      </w:r>
      <w:r w:rsidR="005A2B21" w:rsidRPr="00155E4C">
        <w:t xml:space="preserve">baseline </w:t>
      </w:r>
      <w:r w:rsidRPr="00155E4C">
        <w:t>period</w:t>
      </w:r>
      <w:r w:rsidRPr="00777E64">
        <w:t>.</w:t>
      </w:r>
      <w:r>
        <w:t xml:space="preserve"> </w:t>
      </w:r>
    </w:p>
    <w:p w14:paraId="6369C9EB" w14:textId="23CBD467" w:rsidR="006B2E4B" w:rsidRDefault="006B2E4B" w:rsidP="00FB72F6">
      <w:pPr>
        <w:jc w:val="both"/>
      </w:pPr>
      <w:r>
        <w:t xml:space="preserve">The BAF is thus sqrt (0.84) = 0.919 </w:t>
      </w:r>
    </w:p>
    <w:p w14:paraId="3DF1F6DD" w14:textId="77777777" w:rsidR="006B2E4B" w:rsidRDefault="006B2E4B" w:rsidP="00FB72F6">
      <w:pPr>
        <w:jc w:val="both"/>
      </w:pPr>
    </w:p>
    <w:p w14:paraId="150AB0A6" w14:textId="62F23C09" w:rsidR="00B95FF0" w:rsidRDefault="00B95FF0" w:rsidP="00FB72F6">
      <w:pPr>
        <w:jc w:val="both"/>
      </w:pPr>
      <w:r>
        <w:t>When determining the overall adjustment factor</w:t>
      </w:r>
      <w:r w:rsidR="00685977">
        <w:t>,</w:t>
      </w:r>
      <w:r>
        <w:t xml:space="preserve"> the lower of the adjustment factor for the baseline period (0.919) and the operating period will be used</w:t>
      </w:r>
      <w:r w:rsidR="00685977">
        <w:t>.</w:t>
      </w:r>
      <w:r>
        <w:t xml:space="preserve"> </w:t>
      </w:r>
      <w:r w:rsidR="00685977">
        <w:t>T</w:t>
      </w:r>
      <w:r>
        <w:t xml:space="preserve">he average of this value and 1 </w:t>
      </w:r>
      <w:r w:rsidR="00A21149">
        <w:t>is</w:t>
      </w:r>
      <w:r>
        <w:t xml:space="preserve"> the overall adjustment factor. </w:t>
      </w:r>
    </w:p>
    <w:p w14:paraId="44F5D4B2" w14:textId="77777777" w:rsidR="00B95FF0" w:rsidRDefault="00B95FF0" w:rsidP="00FB72F6">
      <w:pPr>
        <w:jc w:val="both"/>
      </w:pPr>
    </w:p>
    <w:p w14:paraId="562790F7" w14:textId="08306DED" w:rsidR="00B95FF0" w:rsidRDefault="00B95FF0" w:rsidP="00FB72F6">
      <w:pPr>
        <w:jc w:val="both"/>
      </w:pPr>
      <w:r>
        <w:t>For example:</w:t>
      </w:r>
    </w:p>
    <w:p w14:paraId="46F14A91" w14:textId="6A7FC122" w:rsidR="00B95FF0" w:rsidRDefault="00B95FF0" w:rsidP="00FB72F6">
      <w:pPr>
        <w:jc w:val="both"/>
      </w:pPr>
      <w:r>
        <w:t>-</w:t>
      </w:r>
      <w:r>
        <w:tab/>
        <w:t xml:space="preserve">the operating period </w:t>
      </w:r>
      <w:r w:rsidR="006311CB">
        <w:t>BAF</w:t>
      </w:r>
      <w:r>
        <w:t xml:space="preserve"> is 0.93.</w:t>
      </w:r>
    </w:p>
    <w:p w14:paraId="31C679AA" w14:textId="42213721" w:rsidR="00B95FF0" w:rsidRDefault="00B95FF0" w:rsidP="00FB72F6">
      <w:pPr>
        <w:ind w:left="567" w:hanging="567"/>
        <w:jc w:val="both"/>
      </w:pPr>
      <w:r>
        <w:t>-</w:t>
      </w:r>
      <w:r>
        <w:tab/>
        <w:t xml:space="preserve">the baseline </w:t>
      </w:r>
      <w:r w:rsidR="006311CB">
        <w:t>BAF</w:t>
      </w:r>
      <w:r>
        <w:t xml:space="preserve"> of 0.919 is lower, so will be used in the calculation of the overall adjustment factor. </w:t>
      </w:r>
    </w:p>
    <w:p w14:paraId="239F9748" w14:textId="0F4CB78C" w:rsidR="00B95FF0" w:rsidRDefault="00B95FF0" w:rsidP="00FB72F6">
      <w:pPr>
        <w:jc w:val="both"/>
      </w:pPr>
      <w:r>
        <w:t>-</w:t>
      </w:r>
      <w:r>
        <w:tab/>
      </w:r>
      <w:r w:rsidR="003C17D4">
        <w:t>t</w:t>
      </w:r>
      <w:r>
        <w:t xml:space="preserve">he overall </w:t>
      </w:r>
      <w:r w:rsidR="006311CB">
        <w:t>BAF</w:t>
      </w:r>
      <w:r>
        <w:t xml:space="preserve"> would be the average of (1, 0.919) = 0.96</w:t>
      </w:r>
      <w:r w:rsidR="00372B2D">
        <w:t>.</w:t>
      </w:r>
    </w:p>
    <w:p w14:paraId="645D0101" w14:textId="6CDDE08A" w:rsidR="00B95FF0" w:rsidRDefault="00B95FF0" w:rsidP="00FB72F6">
      <w:pPr>
        <w:jc w:val="both"/>
      </w:pPr>
    </w:p>
    <w:p w14:paraId="3F975BB7" w14:textId="77777777" w:rsidR="00C15307" w:rsidRDefault="00C15307" w:rsidP="00FB72F6">
      <w:pPr>
        <w:jc w:val="both"/>
        <w:sectPr w:rsidR="00C15307" w:rsidSect="000F4A59">
          <w:pgSz w:w="11907" w:h="16840" w:code="9"/>
          <w:pgMar w:top="1134" w:right="1134" w:bottom="1134" w:left="1134" w:header="284" w:footer="284" w:gutter="0"/>
          <w:cols w:space="720"/>
          <w:docGrid w:linePitch="360"/>
        </w:sectPr>
      </w:pPr>
    </w:p>
    <w:p w14:paraId="5FB57BC2" w14:textId="5962CAB6" w:rsidR="00C15307" w:rsidRDefault="00C15307" w:rsidP="00FB72F6">
      <w:pPr>
        <w:jc w:val="both"/>
      </w:pPr>
      <w:r>
        <w:rPr>
          <w:noProof/>
        </w:rPr>
        <mc:AlternateContent>
          <mc:Choice Requires="wps">
            <w:drawing>
              <wp:anchor distT="0" distB="0" distL="114300" distR="114300" simplePos="0" relativeHeight="251658257" behindDoc="0" locked="0" layoutInCell="1" allowOverlap="1" wp14:anchorId="1A7FAEE4" wp14:editId="4B884FA1">
                <wp:simplePos x="0" y="0"/>
                <wp:positionH relativeFrom="margin">
                  <wp:posOffset>641350</wp:posOffset>
                </wp:positionH>
                <wp:positionV relativeFrom="paragraph">
                  <wp:posOffset>557751</wp:posOffset>
                </wp:positionV>
                <wp:extent cx="7434469" cy="178905"/>
                <wp:effectExtent l="0" t="0" r="0" b="0"/>
                <wp:wrapNone/>
                <wp:docPr id="78" name="Rectangle 78"/>
                <wp:cNvGraphicFramePr/>
                <a:graphic xmlns:a="http://schemas.openxmlformats.org/drawingml/2006/main">
                  <a:graphicData uri="http://schemas.microsoft.com/office/word/2010/wordprocessingShape">
                    <wps:wsp>
                      <wps:cNvSpPr/>
                      <wps:spPr>
                        <a:xfrm>
                          <a:off x="0" y="0"/>
                          <a:ext cx="7434469" cy="17890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921B6" w14:textId="77777777" w:rsidR="00667F2A" w:rsidRDefault="00667F2A" w:rsidP="00C15307">
                            <w:pPr>
                              <w:jc w:val="center"/>
                            </w:pPr>
                            <w:r>
                              <w:t>Baseline 11 July 2019 to 10 July 2020</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FAEE4" id="Rectangle 78" o:spid="_x0000_s1054" style="position:absolute;left:0;text-align:left;margin-left:50.5pt;margin-top:43.9pt;width:585.4pt;height:14.1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" fillcolor="#00b2a9 [3204]" stroked="f" strokeweight="2pt">
                <v:textbox inset="1mm,0,1mm,0">
                  <w:txbxContent>
                    <w:p w14:paraId="623921B6" w14:textId="77777777" w:rsidR="00667F2A" w:rsidRDefault="00667F2A" w:rsidP="00C15307">
                      <w:pPr>
                        <w:jc w:val="center"/>
                      </w:pPr>
                      <w:r>
                        <w:t>Baseline 11 July 2019 to 10 July 2020</w:t>
                      </w:r>
                    </w:p>
                  </w:txbxContent>
                </v:textbox>
                <w10:wrap anchorx="margin"/>
              </v:rect>
            </w:pict>
          </mc:Fallback>
        </mc:AlternateContent>
      </w:r>
      <w:r>
        <w:rPr>
          <w:noProof/>
        </w:rPr>
        <mc:AlternateContent>
          <mc:Choice Requires="wps">
            <w:drawing>
              <wp:anchor distT="0" distB="0" distL="114300" distR="114300" simplePos="0" relativeHeight="251658258" behindDoc="0" locked="0" layoutInCell="1" allowOverlap="1" wp14:anchorId="55EAED6F" wp14:editId="35B6E2E5">
                <wp:simplePos x="0" y="0"/>
                <wp:positionH relativeFrom="margin">
                  <wp:posOffset>6584477</wp:posOffset>
                </wp:positionH>
                <wp:positionV relativeFrom="paragraph">
                  <wp:posOffset>1023650</wp:posOffset>
                </wp:positionV>
                <wp:extent cx="2211573" cy="201133"/>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2211573" cy="201133"/>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8A8727" w14:textId="77777777" w:rsidR="00667F2A" w:rsidRDefault="00667F2A" w:rsidP="00C15307">
                            <w:pPr>
                              <w:jc w:val="center"/>
                            </w:pPr>
                            <w:r>
                              <w:t>COVID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AED6F" id="Text Box 3" o:spid="_x0000_s1055" type="#_x0000_t202" style="position:absolute;left:0;text-align:left;margin-left:518.45pt;margin-top:80.6pt;width:174.15pt;height:15.8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" fillcolor="#a6a1b5 [3209]" stroked="f" strokeweight="2pt">
                <v:textbox inset="1mm,0,1mm,0">
                  <w:txbxContent>
                    <w:p w14:paraId="5C8A8727" w14:textId="77777777" w:rsidR="00667F2A" w:rsidRDefault="00667F2A" w:rsidP="00C15307">
                      <w:pPr>
                        <w:jc w:val="center"/>
                      </w:pPr>
                      <w:r>
                        <w:t>COVID</w:t>
                      </w:r>
                    </w:p>
                  </w:txbxContent>
                </v:textbox>
                <w10:wrap anchorx="margin"/>
              </v:shape>
            </w:pict>
          </mc:Fallback>
        </mc:AlternateContent>
      </w:r>
      <w:r w:rsidRPr="00FD0A97">
        <w:rPr>
          <w:noProof/>
        </w:rPr>
        <w:t xml:space="preserve"> </w:t>
      </w:r>
      <w:r>
        <w:rPr>
          <w:noProof/>
        </w:rPr>
        <w:drawing>
          <wp:inline distT="0" distB="0" distL="0" distR="0" wp14:anchorId="11F117A7" wp14:editId="473CB200">
            <wp:extent cx="8863330" cy="3343275"/>
            <wp:effectExtent l="0" t="0" r="0" b="0"/>
            <wp:docPr id="79" name="Chart 79">
              <a:extLst xmlns:a="http://schemas.openxmlformats.org/drawingml/2006/main">
                <a:ext uri="{FF2B5EF4-FFF2-40B4-BE49-F238E27FC236}">
                  <a16:creationId xmlns:a16="http://schemas.microsoft.com/office/drawing/2014/main" id="{BA200399-9028-4699-9EA9-95B41D2AB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044DDC" w14:textId="5059A79A" w:rsidR="00EB0FC4" w:rsidRDefault="00EB0FC4" w:rsidP="00FB72F6">
      <w:pPr>
        <w:keepNext/>
        <w:jc w:val="both"/>
      </w:pPr>
    </w:p>
    <w:p w14:paraId="348D598D" w14:textId="1FC66E2A" w:rsidR="005D5944" w:rsidRDefault="00EB0FC4" w:rsidP="00AF5040">
      <w:pPr>
        <w:pStyle w:val="Caption"/>
        <w:spacing w:before="0"/>
        <w:jc w:val="both"/>
      </w:pPr>
      <w:bookmarkStart w:id="318" w:name="Fig14"/>
      <w:bookmarkStart w:id="319" w:name="_Toc73622859"/>
      <w:r>
        <w:t xml:space="preserve">Figure </w:t>
      </w:r>
      <w:r>
        <w:fldChar w:fldCharType="begin"/>
      </w:r>
      <w:r>
        <w:instrText>SEQ Figure \* ARABIC</w:instrText>
      </w:r>
      <w:r>
        <w:fldChar w:fldCharType="separate"/>
      </w:r>
      <w:r w:rsidR="002D6058">
        <w:rPr>
          <w:noProof/>
        </w:rPr>
        <w:t>13</w:t>
      </w:r>
      <w:r>
        <w:fldChar w:fldCharType="end"/>
      </w:r>
      <w:bookmarkEnd w:id="318"/>
      <w:r>
        <w:t xml:space="preserve"> </w:t>
      </w:r>
      <w:r w:rsidRPr="009B4FD2">
        <w:t>Usual but accounting for COVID method example - actual energy, modelled baseline.</w:t>
      </w:r>
      <w:bookmarkEnd w:id="319"/>
    </w:p>
    <w:p w14:paraId="7BD599C6" w14:textId="4C794C2F" w:rsidR="00C15307" w:rsidRDefault="00C15307" w:rsidP="00FB72F6">
      <w:pPr>
        <w:pStyle w:val="BodyText"/>
        <w:jc w:val="both"/>
        <w:rPr>
          <w:lang w:eastAsia="en-AU"/>
        </w:rPr>
      </w:pPr>
    </w:p>
    <w:p w14:paraId="2255E603" w14:textId="77777777" w:rsidR="00C15307" w:rsidRDefault="00C15307" w:rsidP="00FB72F6">
      <w:pPr>
        <w:pStyle w:val="BodyText"/>
        <w:jc w:val="both"/>
        <w:rPr>
          <w:lang w:eastAsia="en-AU"/>
        </w:rPr>
        <w:sectPr w:rsidR="00C15307" w:rsidSect="00BE2A89">
          <w:pgSz w:w="16840" w:h="11907" w:orient="landscape" w:code="9"/>
          <w:pgMar w:top="1134" w:right="1134" w:bottom="1134" w:left="1134" w:header="284" w:footer="284" w:gutter="0"/>
          <w:cols w:space="720"/>
          <w:docGrid w:linePitch="360"/>
        </w:sectPr>
      </w:pPr>
    </w:p>
    <w:p w14:paraId="646C840F" w14:textId="32131D40" w:rsidR="00C15307" w:rsidRPr="00D07798" w:rsidRDefault="00C15307" w:rsidP="00FB72F6">
      <w:pPr>
        <w:pStyle w:val="BodyText"/>
        <w:jc w:val="both"/>
      </w:pPr>
    </w:p>
    <w:p w14:paraId="0EE12F54" w14:textId="11DCF13E" w:rsidR="003A3255" w:rsidRPr="00203999" w:rsidRDefault="003A3255" w:rsidP="00FB72F6">
      <w:pPr>
        <w:pStyle w:val="Heading1"/>
        <w:jc w:val="both"/>
      </w:pPr>
      <w:bookmarkStart w:id="320" w:name="_Toc59457075"/>
      <w:bookmarkStart w:id="321" w:name="_Toc59517099"/>
      <w:bookmarkStart w:id="322" w:name="_Toc59517236"/>
      <w:bookmarkStart w:id="323" w:name="_Toc59518009"/>
      <w:bookmarkStart w:id="324" w:name="_Toc59518081"/>
      <w:bookmarkStart w:id="325" w:name="_Toc59519958"/>
      <w:bookmarkStart w:id="326" w:name="_Toc59520386"/>
      <w:bookmarkStart w:id="327" w:name="_Toc59011698"/>
      <w:bookmarkStart w:id="328" w:name="_Toc75415108"/>
      <w:bookmarkEnd w:id="320"/>
      <w:bookmarkEnd w:id="321"/>
      <w:bookmarkEnd w:id="322"/>
      <w:bookmarkEnd w:id="323"/>
      <w:bookmarkEnd w:id="324"/>
      <w:bookmarkEnd w:id="325"/>
      <w:bookmarkEnd w:id="326"/>
      <w:r w:rsidRPr="00203999">
        <w:t xml:space="preserve">Interactions with </w:t>
      </w:r>
      <w:r w:rsidR="0024107F" w:rsidRPr="00203999">
        <w:t xml:space="preserve">other </w:t>
      </w:r>
      <w:r w:rsidRPr="00203999">
        <w:t>M&amp;V</w:t>
      </w:r>
      <w:r w:rsidR="00A03DD5" w:rsidRPr="00203999">
        <w:t xml:space="preserve"> </w:t>
      </w:r>
      <w:r w:rsidR="0024107F" w:rsidRPr="00203999">
        <w:t>rules</w:t>
      </w:r>
      <w:bookmarkEnd w:id="327"/>
      <w:bookmarkEnd w:id="328"/>
    </w:p>
    <w:p w14:paraId="6FE1520D" w14:textId="53E55A4B" w:rsidR="003A3255" w:rsidRPr="00203999" w:rsidRDefault="00A03DD5" w:rsidP="00FB72F6">
      <w:pPr>
        <w:pStyle w:val="Heading2"/>
        <w:jc w:val="both"/>
      </w:pPr>
      <w:bookmarkStart w:id="329" w:name="_Toc59011699"/>
      <w:bookmarkStart w:id="330" w:name="_Toc75415109"/>
      <w:r w:rsidRPr="00203999">
        <w:t>Implementation start time</w:t>
      </w:r>
      <w:r w:rsidR="007A0ABD" w:rsidRPr="00203999">
        <w:t xml:space="preserve"> and emissions factors</w:t>
      </w:r>
      <w:bookmarkEnd w:id="329"/>
      <w:bookmarkEnd w:id="330"/>
    </w:p>
    <w:p w14:paraId="0EB96D72" w14:textId="3CFC146E" w:rsidR="003A3255" w:rsidRDefault="00A03DD5" w:rsidP="00FB72F6">
      <w:pPr>
        <w:jc w:val="both"/>
        <w:rPr>
          <w:rFonts w:cs="Times New Roman"/>
        </w:rPr>
      </w:pPr>
      <w:r>
        <w:rPr>
          <w:rFonts w:cs="Times New Roman"/>
        </w:rPr>
        <w:t xml:space="preserve">The implementation start time is defined in the Project-Based Activities Regulations as </w:t>
      </w:r>
    </w:p>
    <w:p w14:paraId="2C18EC6A" w14:textId="77777777" w:rsidR="001F1DB2" w:rsidRDefault="001F1DB2" w:rsidP="00FB72F6">
      <w:pPr>
        <w:jc w:val="both"/>
        <w:rPr>
          <w:rFonts w:cs="Times New Roman"/>
          <w:i/>
          <w:iCs/>
        </w:rPr>
      </w:pPr>
    </w:p>
    <w:p w14:paraId="2DA89994" w14:textId="00788F2A" w:rsidR="00D74543" w:rsidRPr="00961D4B" w:rsidRDefault="00D74543" w:rsidP="00FB72F6">
      <w:pPr>
        <w:jc w:val="both"/>
        <w:rPr>
          <w:rFonts w:cs="Times New Roman"/>
          <w:i/>
          <w:iCs/>
        </w:rPr>
      </w:pPr>
      <w:r w:rsidRPr="00961D4B">
        <w:rPr>
          <w:rFonts w:cs="Times New Roman"/>
          <w:i/>
          <w:iCs/>
        </w:rPr>
        <w:t>“…the date, and optionally the time, normal operations are capable of commencing after all changes to be implemented by the project, including any testing and commissioning, are completed</w:t>
      </w:r>
      <w:r w:rsidR="00D12A9F" w:rsidRPr="00961D4B">
        <w:rPr>
          <w:rFonts w:cs="Times New Roman"/>
          <w:i/>
          <w:iCs/>
        </w:rPr>
        <w:t>”</w:t>
      </w:r>
    </w:p>
    <w:p w14:paraId="519ED2BF" w14:textId="77777777" w:rsidR="001F1DB2" w:rsidRDefault="001F1DB2" w:rsidP="00FB72F6">
      <w:pPr>
        <w:jc w:val="both"/>
        <w:rPr>
          <w:rFonts w:cs="Times New Roman"/>
        </w:rPr>
      </w:pPr>
    </w:p>
    <w:p w14:paraId="336F6CFC" w14:textId="69F35339" w:rsidR="001F1DB2" w:rsidRDefault="007C3431" w:rsidP="00FB72F6">
      <w:pPr>
        <w:jc w:val="both"/>
        <w:rPr>
          <w:rFonts w:cs="Times New Roman"/>
        </w:rPr>
      </w:pPr>
      <w:r>
        <w:rPr>
          <w:rFonts w:cs="Times New Roman"/>
        </w:rPr>
        <w:t xml:space="preserve">The implementation start time, and hence the emissions factor, are defined by the </w:t>
      </w:r>
      <w:r w:rsidR="001F1DB2">
        <w:rPr>
          <w:rFonts w:cs="Times New Roman"/>
        </w:rPr>
        <w:t xml:space="preserve">site’s </w:t>
      </w:r>
      <w:r>
        <w:rPr>
          <w:rFonts w:cs="Times New Roman"/>
        </w:rPr>
        <w:t xml:space="preserve">ability to </w:t>
      </w:r>
      <w:proofErr w:type="gramStart"/>
      <w:r>
        <w:rPr>
          <w:rFonts w:cs="Times New Roman"/>
        </w:rPr>
        <w:t>return back</w:t>
      </w:r>
      <w:proofErr w:type="gramEnd"/>
      <w:r>
        <w:rPr>
          <w:rFonts w:cs="Times New Roman"/>
        </w:rPr>
        <w:t xml:space="preserve"> to normal operations</w:t>
      </w:r>
      <w:r w:rsidR="001F1DB2">
        <w:rPr>
          <w:rFonts w:cs="Times New Roman"/>
        </w:rPr>
        <w:t>.</w:t>
      </w:r>
      <w:r>
        <w:rPr>
          <w:rFonts w:cs="Times New Roman"/>
        </w:rPr>
        <w:t xml:space="preserve"> </w:t>
      </w:r>
      <w:r w:rsidR="00D12A9F">
        <w:rPr>
          <w:rFonts w:cs="Times New Roman"/>
        </w:rPr>
        <w:t xml:space="preserve">This </w:t>
      </w:r>
      <w:r w:rsidR="00961D4B">
        <w:rPr>
          <w:rFonts w:cs="Times New Roman"/>
        </w:rPr>
        <w:t xml:space="preserve">means that </w:t>
      </w:r>
      <w:r w:rsidR="00D64B7C">
        <w:rPr>
          <w:rFonts w:cs="Times New Roman"/>
        </w:rPr>
        <w:t xml:space="preserve">the implementation start time </w:t>
      </w:r>
      <w:r w:rsidR="00103388">
        <w:rPr>
          <w:rFonts w:cs="Times New Roman"/>
        </w:rPr>
        <w:t>immediately follows completion of the upgrade</w:t>
      </w:r>
      <w:r w:rsidR="00772FEA">
        <w:rPr>
          <w:rFonts w:cs="Times New Roman"/>
        </w:rPr>
        <w:t xml:space="preserve">. </w:t>
      </w:r>
    </w:p>
    <w:p w14:paraId="36E814F3" w14:textId="77777777" w:rsidR="001F1DB2" w:rsidRDefault="001F1DB2" w:rsidP="00FB72F6">
      <w:pPr>
        <w:jc w:val="both"/>
        <w:rPr>
          <w:rFonts w:cs="Times New Roman"/>
        </w:rPr>
      </w:pPr>
    </w:p>
    <w:p w14:paraId="71385A7C" w14:textId="01F62114" w:rsidR="00CB0E91" w:rsidRDefault="00772FEA" w:rsidP="00FB72F6">
      <w:pPr>
        <w:jc w:val="both"/>
        <w:rPr>
          <w:rFonts w:cs="Times New Roman"/>
        </w:rPr>
      </w:pPr>
      <w:r>
        <w:rPr>
          <w:rFonts w:cs="Times New Roman"/>
        </w:rPr>
        <w:t>In the case of a COVID-affected site</w:t>
      </w:r>
      <w:r w:rsidR="00425063">
        <w:rPr>
          <w:rFonts w:cs="Times New Roman"/>
        </w:rPr>
        <w:t xml:space="preserve">, </w:t>
      </w:r>
      <w:r w:rsidR="00BA2256">
        <w:rPr>
          <w:rFonts w:cs="Times New Roman"/>
        </w:rPr>
        <w:t>operations may have reached a new normal, or may take months or years to return to normal. P</w:t>
      </w:r>
      <w:r w:rsidR="00CB0E91">
        <w:rPr>
          <w:rFonts w:cs="Times New Roman"/>
        </w:rPr>
        <w:t xml:space="preserve">roject owners may wish to commence </w:t>
      </w:r>
      <w:r w:rsidR="00F94099">
        <w:rPr>
          <w:rFonts w:cs="Times New Roman"/>
        </w:rPr>
        <w:t xml:space="preserve">the operating period before operations have returned to normal. </w:t>
      </w:r>
      <w:r w:rsidR="005E1463">
        <w:rPr>
          <w:rFonts w:cs="Times New Roman"/>
        </w:rPr>
        <w:t xml:space="preserve">Alternatively, project owners may </w:t>
      </w:r>
      <w:r w:rsidR="00C302AF">
        <w:rPr>
          <w:rFonts w:cs="Times New Roman"/>
        </w:rPr>
        <w:t xml:space="preserve">finish an upgrade and decide to wait until operations have returned to normal </w:t>
      </w:r>
      <w:r w:rsidR="009B3F89">
        <w:rPr>
          <w:rFonts w:cs="Times New Roman"/>
        </w:rPr>
        <w:t xml:space="preserve">or reached a new normal </w:t>
      </w:r>
      <w:r w:rsidR="00C302AF">
        <w:rPr>
          <w:rFonts w:cs="Times New Roman"/>
        </w:rPr>
        <w:t xml:space="preserve">to commence </w:t>
      </w:r>
      <w:r w:rsidR="007A0ABD">
        <w:rPr>
          <w:rFonts w:cs="Times New Roman"/>
        </w:rPr>
        <w:t>measurements for the operating period</w:t>
      </w:r>
      <w:r w:rsidR="00C302AF">
        <w:rPr>
          <w:rFonts w:cs="Times New Roman"/>
        </w:rPr>
        <w:t xml:space="preserve">. </w:t>
      </w:r>
      <w:r w:rsidR="005F44AE">
        <w:rPr>
          <w:rFonts w:cs="Times New Roman"/>
        </w:rPr>
        <w:t xml:space="preserve">In either case the emissions factor is set at the </w:t>
      </w:r>
      <w:r w:rsidR="00B07661">
        <w:rPr>
          <w:rFonts w:cs="Times New Roman"/>
        </w:rPr>
        <w:t xml:space="preserve">implementation start time. </w:t>
      </w:r>
    </w:p>
    <w:p w14:paraId="17C4576D" w14:textId="2BAC2424" w:rsidR="00D12A9F" w:rsidRPr="003A3255" w:rsidRDefault="00D12A9F" w:rsidP="00FB72F6">
      <w:pPr>
        <w:jc w:val="both"/>
        <w:rPr>
          <w:rFonts w:cs="Times New Roman"/>
        </w:rPr>
      </w:pPr>
    </w:p>
    <w:p w14:paraId="521F127A" w14:textId="5A01F05C" w:rsidR="00080FD2" w:rsidRPr="00203999" w:rsidRDefault="00080FD2" w:rsidP="00080FD2">
      <w:pPr>
        <w:pStyle w:val="Heading2"/>
        <w:jc w:val="both"/>
      </w:pPr>
      <w:bookmarkStart w:id="331" w:name="_Toc75415110"/>
      <w:r>
        <w:t>Eligible time intervals</w:t>
      </w:r>
      <w:bookmarkEnd w:id="331"/>
    </w:p>
    <w:p w14:paraId="2BC296D8" w14:textId="534E8476" w:rsidR="003A3255" w:rsidRDefault="004C0C13" w:rsidP="00080FD2">
      <w:pPr>
        <w:jc w:val="both"/>
        <w:rPr>
          <w:b/>
          <w:bCs/>
          <w:color w:val="0072CE" w:themeColor="text2"/>
          <w:kern w:val="32"/>
          <w:sz w:val="40"/>
          <w:szCs w:val="32"/>
        </w:rPr>
      </w:pPr>
      <w:r>
        <w:rPr>
          <w:rFonts w:cs="Times New Roman"/>
        </w:rPr>
        <w:t>M&amp;V p</w:t>
      </w:r>
      <w:r w:rsidR="00D4547A">
        <w:rPr>
          <w:rFonts w:cs="Times New Roman"/>
        </w:rPr>
        <w:t xml:space="preserve">rojects </w:t>
      </w:r>
      <w:r w:rsidR="00B73EB8">
        <w:rPr>
          <w:rFonts w:cs="Times New Roman"/>
        </w:rPr>
        <w:t>may</w:t>
      </w:r>
      <w:r w:rsidR="00D4547A">
        <w:rPr>
          <w:rFonts w:cs="Times New Roman"/>
        </w:rPr>
        <w:t xml:space="preserve"> build models using </w:t>
      </w:r>
      <w:r w:rsidR="00B73EB8">
        <w:rPr>
          <w:rFonts w:cs="Times New Roman"/>
        </w:rPr>
        <w:t>as little as 80% of the total number of time intervals in the baseline or operating period</w:t>
      </w:r>
      <w:r w:rsidR="00B1551C">
        <w:rPr>
          <w:rFonts w:cs="Times New Roman"/>
        </w:rPr>
        <w:t xml:space="preserve">, </w:t>
      </w:r>
      <w:r w:rsidR="00BD6224">
        <w:rPr>
          <w:rFonts w:cs="Times New Roman"/>
        </w:rPr>
        <w:t>discarding data that is considered not to be representative of the site</w:t>
      </w:r>
      <w:r w:rsidR="00495B0E">
        <w:rPr>
          <w:rFonts w:cs="Times New Roman"/>
        </w:rPr>
        <w:t xml:space="preserve">’s operation. </w:t>
      </w:r>
      <w:r w:rsidR="009166DC">
        <w:rPr>
          <w:rFonts w:cs="Times New Roman"/>
        </w:rPr>
        <w:t>This allowance is still available to projects affected by a state of emergency or state of disaster</w:t>
      </w:r>
      <w:r w:rsidR="00483B42">
        <w:rPr>
          <w:rFonts w:cs="Times New Roman"/>
        </w:rPr>
        <w:t>, but the model must meet the requirement for number of independent observations of independent variables after removing the 20% of data that may be excluded from the model.</w:t>
      </w:r>
      <w:r w:rsidR="009166DC">
        <w:rPr>
          <w:rFonts w:cs="Times New Roman"/>
        </w:rPr>
        <w:t xml:space="preserve"> </w:t>
      </w:r>
      <w:r w:rsidR="00B0092D">
        <w:rPr>
          <w:rFonts w:cs="Times New Roman"/>
        </w:rPr>
        <w:t>Projects</w:t>
      </w:r>
      <w:r w:rsidR="00B1551C">
        <w:rPr>
          <w:rFonts w:cs="Times New Roman"/>
        </w:rPr>
        <w:t xml:space="preserve"> </w:t>
      </w:r>
      <w:r w:rsidR="003E3F90">
        <w:rPr>
          <w:rFonts w:cs="Times New Roman"/>
        </w:rPr>
        <w:t xml:space="preserve">using the mini method </w:t>
      </w:r>
      <w:r w:rsidR="0054578E">
        <w:rPr>
          <w:rFonts w:cs="Times New Roman"/>
        </w:rPr>
        <w:t>may wish to record more than</w:t>
      </w:r>
      <w:r w:rsidR="00A75E03">
        <w:rPr>
          <w:rFonts w:cs="Times New Roman"/>
        </w:rPr>
        <w:t xml:space="preserve"> four times as many independent observations of the independent variables as the number of independent variables in the energy model</w:t>
      </w:r>
      <w:r w:rsidR="0054578E">
        <w:rPr>
          <w:rFonts w:cs="Times New Roman"/>
        </w:rPr>
        <w:t xml:space="preserve"> to allow for the possibility that some data must be discarded</w:t>
      </w:r>
      <w:r w:rsidR="00A75E03">
        <w:rPr>
          <w:rFonts w:cs="Times New Roman"/>
        </w:rPr>
        <w:t xml:space="preserve">. </w:t>
      </w:r>
      <w:r w:rsidR="001F4B3F">
        <w:rPr>
          <w:rFonts w:cs="Times New Roman"/>
        </w:rPr>
        <w:t xml:space="preserve"> </w:t>
      </w:r>
      <w:r w:rsidR="003A3255">
        <w:br w:type="page"/>
      </w:r>
    </w:p>
    <w:p w14:paraId="72C2D7C6" w14:textId="7AA875F8" w:rsidR="00582D7D" w:rsidRPr="00203999" w:rsidRDefault="005E2FB1" w:rsidP="00FB72F6">
      <w:pPr>
        <w:pStyle w:val="Heading1"/>
        <w:jc w:val="both"/>
      </w:pPr>
      <w:bookmarkStart w:id="332" w:name="_Toc59011700"/>
      <w:bookmarkStart w:id="333" w:name="_Toc75415111"/>
      <w:r w:rsidRPr="00203999">
        <w:t>Annex – comments on statistical tests</w:t>
      </w:r>
      <w:bookmarkEnd w:id="332"/>
      <w:bookmarkEnd w:id="333"/>
    </w:p>
    <w:p w14:paraId="2D58363A" w14:textId="77777777" w:rsidR="00321164" w:rsidRDefault="00321164" w:rsidP="00FB72F6">
      <w:pPr>
        <w:pStyle w:val="BodyText"/>
        <w:jc w:val="both"/>
      </w:pPr>
      <w:r>
        <w:t xml:space="preserve">The VEU program has no stated statistical test requirements. </w:t>
      </w:r>
    </w:p>
    <w:p w14:paraId="2C2509D1" w14:textId="77777777" w:rsidR="00321164" w:rsidRDefault="00321164" w:rsidP="00FB72F6">
      <w:pPr>
        <w:pStyle w:val="BodyText"/>
        <w:jc w:val="both"/>
      </w:pPr>
      <w:r>
        <w:t>IPMVP generally accepted requirements are:</w:t>
      </w:r>
    </w:p>
    <w:p w14:paraId="23F659FD" w14:textId="0D2A1F13" w:rsidR="00321164" w:rsidRDefault="00321164" w:rsidP="00FB72F6">
      <w:pPr>
        <w:pStyle w:val="BodyText"/>
        <w:ind w:firstLine="567"/>
        <w:jc w:val="both"/>
      </w:pPr>
      <w:r>
        <w:t>1.</w:t>
      </w:r>
      <w:r>
        <w:tab/>
      </w:r>
      <w:r w:rsidR="00D74A8B">
        <w:t>r</w:t>
      </w:r>
      <w:r w:rsidR="00D74A8B">
        <w:rPr>
          <w:vertAlign w:val="superscript"/>
        </w:rPr>
        <w:t>2</w:t>
      </w:r>
      <w:r>
        <w:t>&gt;0.75</w:t>
      </w:r>
    </w:p>
    <w:p w14:paraId="3CE70831" w14:textId="77777777" w:rsidR="00321164" w:rsidRDefault="00321164" w:rsidP="00FB72F6">
      <w:pPr>
        <w:pStyle w:val="BodyText"/>
        <w:ind w:firstLine="567"/>
        <w:jc w:val="both"/>
      </w:pPr>
      <w:r>
        <w:t>2.</w:t>
      </w:r>
      <w:r>
        <w:tab/>
      </w:r>
      <w:proofErr w:type="spellStart"/>
      <w:r>
        <w:t>CVrmse</w:t>
      </w:r>
      <w:proofErr w:type="spellEnd"/>
      <w:r>
        <w:t>&lt;0.2</w:t>
      </w:r>
    </w:p>
    <w:p w14:paraId="06320C02" w14:textId="453A424D" w:rsidR="00321164" w:rsidRDefault="00321164" w:rsidP="00FB72F6">
      <w:pPr>
        <w:pStyle w:val="BodyText"/>
        <w:ind w:firstLine="567"/>
        <w:jc w:val="both"/>
      </w:pPr>
      <w:r>
        <w:t>3.</w:t>
      </w:r>
      <w:r>
        <w:tab/>
        <w:t>T</w:t>
      </w:r>
      <w:r w:rsidR="00E72C1D">
        <w:t>-</w:t>
      </w:r>
      <w:r>
        <w:t>stats (for all coefficients except the intercept) &gt;|2|</w:t>
      </w:r>
    </w:p>
    <w:p w14:paraId="490351C9" w14:textId="77777777" w:rsidR="00321164" w:rsidRDefault="00321164" w:rsidP="00FB72F6">
      <w:pPr>
        <w:pStyle w:val="BodyText"/>
        <w:ind w:firstLine="567"/>
        <w:jc w:val="both"/>
      </w:pPr>
      <w:r>
        <w:t>4.</w:t>
      </w:r>
      <w:r>
        <w:tab/>
        <w:t>Mean bias error &lt; 0.005% (actual vs predicted values)</w:t>
      </w:r>
    </w:p>
    <w:p w14:paraId="1F657A8B" w14:textId="4F1E2661" w:rsidR="00321164" w:rsidRDefault="00321164" w:rsidP="00FB72F6">
      <w:pPr>
        <w:pStyle w:val="BodyText"/>
        <w:jc w:val="both"/>
      </w:pPr>
      <w:r>
        <w:t>Additionally, regressions should adhere to the LINE requirements</w:t>
      </w:r>
      <w:r w:rsidR="000A47D0">
        <w:t>:</w:t>
      </w:r>
    </w:p>
    <w:p w14:paraId="131AD6E7" w14:textId="2EF1C9C1" w:rsidR="00321164" w:rsidRDefault="00321164" w:rsidP="00FB72F6">
      <w:pPr>
        <w:pStyle w:val="BodyText"/>
        <w:ind w:left="567" w:hanging="567"/>
        <w:jc w:val="both"/>
      </w:pPr>
      <w:r>
        <w:t>-</w:t>
      </w:r>
      <w:r>
        <w:tab/>
        <w:t xml:space="preserve">Linear: the regression function should be linear. Any non-linear functions must be converted to linear (for example, following this method: </w:t>
      </w:r>
      <w:hyperlink r:id="rId55" w:history="1">
        <w:r w:rsidR="00427A65" w:rsidRPr="00874F7F">
          <w:rPr>
            <w:rStyle w:val="Hyperlink"/>
          </w:rPr>
          <w:t>https://stattrek.com/regression/linear-transformation.aspx</w:t>
        </w:r>
      </w:hyperlink>
      <w:r w:rsidR="00427A65">
        <w:t xml:space="preserve"> </w:t>
      </w:r>
      <w:r>
        <w:t>).</w:t>
      </w:r>
    </w:p>
    <w:p w14:paraId="07B31C6F" w14:textId="77777777" w:rsidR="00321164" w:rsidRDefault="00321164" w:rsidP="00FB72F6">
      <w:pPr>
        <w:pStyle w:val="BodyText"/>
        <w:jc w:val="both"/>
      </w:pPr>
      <w:r>
        <w:t>-</w:t>
      </w:r>
      <w:r>
        <w:tab/>
        <w:t xml:space="preserve">Independence: each independent variable should be independent of other independent variables. </w:t>
      </w:r>
    </w:p>
    <w:p w14:paraId="7D5690DB" w14:textId="77777777" w:rsidR="00321164" w:rsidRDefault="00321164" w:rsidP="00FB72F6">
      <w:pPr>
        <w:pStyle w:val="BodyText"/>
        <w:jc w:val="both"/>
      </w:pPr>
      <w:r>
        <w:t>-</w:t>
      </w:r>
      <w:r>
        <w:tab/>
        <w:t>Normality: the distribution of the residuals should be a normal distribution</w:t>
      </w:r>
    </w:p>
    <w:p w14:paraId="7D002D26" w14:textId="77777777" w:rsidR="00321164" w:rsidRDefault="00321164" w:rsidP="00FB72F6">
      <w:pPr>
        <w:pStyle w:val="BodyText"/>
        <w:ind w:left="567" w:hanging="567"/>
        <w:jc w:val="both"/>
      </w:pPr>
      <w:r>
        <w:t>-</w:t>
      </w:r>
      <w:r>
        <w:tab/>
        <w:t>Equal variance (</w:t>
      </w:r>
      <w:proofErr w:type="spellStart"/>
      <w:r>
        <w:t>Homoscadacity</w:t>
      </w:r>
      <w:proofErr w:type="spellEnd"/>
      <w:r>
        <w:t xml:space="preserve">) – the variance should be equal, including across the range of the dependent variable. </w:t>
      </w:r>
    </w:p>
    <w:p w14:paraId="0AD0F3EF" w14:textId="5E564E80" w:rsidR="00321164" w:rsidRDefault="00321164" w:rsidP="00FB72F6">
      <w:pPr>
        <w:pStyle w:val="BodyText"/>
        <w:jc w:val="both"/>
      </w:pPr>
      <w:r>
        <w:t xml:space="preserve">For daily models it can be difficult to meet some of these tests. The </w:t>
      </w:r>
      <w:r w:rsidR="00992CB2">
        <w:t>r</w:t>
      </w:r>
      <w:r w:rsidR="00992CB2">
        <w:rPr>
          <w:vertAlign w:val="superscript"/>
        </w:rPr>
        <w:t>2</w:t>
      </w:r>
      <w:r>
        <w:t xml:space="preserve"> test is often considered to be the most important, however the t</w:t>
      </w:r>
      <w:r w:rsidR="00E72C1D">
        <w:t>-</w:t>
      </w:r>
      <w:r>
        <w:t xml:space="preserve">stat requirements and </w:t>
      </w:r>
      <w:proofErr w:type="spellStart"/>
      <w:r>
        <w:t>CVrmse</w:t>
      </w:r>
      <w:proofErr w:type="spellEnd"/>
      <w:r>
        <w:t xml:space="preserve"> requirements could be considered more valuable. </w:t>
      </w:r>
      <w:r w:rsidR="000D04F4">
        <w:t>P</w:t>
      </w:r>
      <w:r>
        <w:t>articular</w:t>
      </w:r>
      <w:r w:rsidR="000D04F4">
        <w:t>ly</w:t>
      </w:r>
      <w:r>
        <w:t xml:space="preserve">, a low </w:t>
      </w:r>
      <w:proofErr w:type="spellStart"/>
      <w:r>
        <w:t>CVrmse</w:t>
      </w:r>
      <w:proofErr w:type="spellEnd"/>
      <w:r>
        <w:t>, indicates low model uncertainty.  (</w:t>
      </w:r>
      <w:hyperlink r:id="rId56" w:history="1">
        <w:r w:rsidR="00213BCA" w:rsidRPr="009D038C">
          <w:rPr>
            <w:rStyle w:val="Hyperlink"/>
            <w:color w:val="0072CE" w:themeColor="text2"/>
          </w:rPr>
          <w:t>https://evo-world.org/en/news-media/m-v-focus/868-m-v-focus-issue-5/1164-why-r2-doesn-t-matter?tmpl=component&amp;print=</w:t>
        </w:r>
      </w:hyperlink>
      <w:r w:rsidR="001B200B">
        <w:rPr>
          <w:color w:val="0072CE" w:themeColor="text2"/>
        </w:rPr>
        <w:t>1</w:t>
      </w:r>
      <w:r>
        <w:t>).</w:t>
      </w:r>
    </w:p>
    <w:p w14:paraId="0D2AC54F" w14:textId="53EB5487" w:rsidR="00321164" w:rsidRDefault="00321164" w:rsidP="00FB72F6">
      <w:pPr>
        <w:pStyle w:val="BodyText"/>
        <w:jc w:val="both"/>
      </w:pPr>
      <w:proofErr w:type="gramStart"/>
      <w:r>
        <w:t>General</w:t>
      </w:r>
      <w:r w:rsidR="008363E2">
        <w:t>ly</w:t>
      </w:r>
      <w:proofErr w:type="gramEnd"/>
      <w:r>
        <w:t xml:space="preserve"> aim to satisfy the </w:t>
      </w:r>
      <w:proofErr w:type="spellStart"/>
      <w:r>
        <w:t>CVrmse</w:t>
      </w:r>
      <w:proofErr w:type="spellEnd"/>
      <w:r>
        <w:t>, t</w:t>
      </w:r>
      <w:r w:rsidR="00E72C1D">
        <w:t>-</w:t>
      </w:r>
      <w:r>
        <w:t>stat</w:t>
      </w:r>
      <w:r w:rsidR="00E72C1D">
        <w:t>,</w:t>
      </w:r>
      <w:r>
        <w:t xml:space="preserve"> and bias error requirements, whilst also selecting </w:t>
      </w:r>
      <w:r w:rsidR="00077C60">
        <w:t>IV</w:t>
      </w:r>
      <w:r>
        <w:t xml:space="preserve">s that are independent of </w:t>
      </w:r>
      <w:r w:rsidR="00D827AE">
        <w:t>eac</w:t>
      </w:r>
      <w:r w:rsidR="00767EFF">
        <w:t>h</w:t>
      </w:r>
      <w:r w:rsidR="004E454C">
        <w:t xml:space="preserve"> </w:t>
      </w:r>
      <w:r>
        <w:t xml:space="preserve">other. If </w:t>
      </w:r>
      <w:r w:rsidR="00E72C1D" w:rsidRPr="00AD518A">
        <w:t>r2</w:t>
      </w:r>
      <w:r w:rsidR="00AD518A">
        <w:t>&lt;</w:t>
      </w:r>
      <w:r w:rsidRPr="00AD518A">
        <w:t>0</w:t>
      </w:r>
      <w:r>
        <w:t xml:space="preserve">.75, provided the expected savings are at least twice the standard uncertainty (hence the requirement for a low </w:t>
      </w:r>
      <w:proofErr w:type="spellStart"/>
      <w:r>
        <w:t>CVrmse</w:t>
      </w:r>
      <w:proofErr w:type="spellEnd"/>
      <w:r>
        <w:t xml:space="preserve">), </w:t>
      </w:r>
      <w:r w:rsidRPr="00777E64">
        <w:t>a model may be deemed acceptable. Note that for daily models</w:t>
      </w:r>
      <w:r w:rsidR="005F7204" w:rsidRPr="00155E4C">
        <w:t>,</w:t>
      </w:r>
      <w:r w:rsidRPr="00155E4C">
        <w:t xml:space="preserve"> </w:t>
      </w:r>
      <w:r w:rsidR="009676AD">
        <w:t>best practise M&amp;V</w:t>
      </w:r>
      <w:r w:rsidRPr="00155E4C">
        <w:t xml:space="preserve"> will often need to consider</w:t>
      </w:r>
      <w:r w:rsidR="009676AD">
        <w:t xml:space="preserve"> autocorrelation</w:t>
      </w:r>
      <w:r w:rsidRPr="00155E4C">
        <w:t xml:space="preserve"> when calculating uncertainty. </w:t>
      </w:r>
      <w:r w:rsidR="007B26FE" w:rsidRPr="00155E4C">
        <w:t>Uncertainty Assessment for IMPVP (2018, with 2019 update), available on the EVO website, can be consulted for guidance on accounting for autocorrelation.</w:t>
      </w:r>
      <w:r w:rsidR="007B26FE">
        <w:t xml:space="preserve">  </w:t>
      </w:r>
    </w:p>
    <w:p w14:paraId="3CE024FE" w14:textId="4477436A" w:rsidR="00321164" w:rsidRDefault="00321164" w:rsidP="00FB72F6">
      <w:pPr>
        <w:pStyle w:val="BodyText"/>
        <w:jc w:val="both"/>
      </w:pPr>
      <w:r>
        <w:t xml:space="preserve">A useful test, not outlined in IPMVP, is to test the baseline model with a set of baseline data outside the modelled period. Where errors are large, this could indicate “over-fitting”. Over-fitting occurs where </w:t>
      </w:r>
      <w:r w:rsidR="00FA2448">
        <w:t xml:space="preserve">too </w:t>
      </w:r>
      <w:r>
        <w:t xml:space="preserve">many IVs are selected, creating what appears to be a very good baseline model. However, correlation doesn’t equal causation, </w:t>
      </w:r>
      <w:r w:rsidR="00C36B6C">
        <w:t xml:space="preserve">and </w:t>
      </w:r>
      <w:r>
        <w:t xml:space="preserve">some of the </w:t>
      </w:r>
      <w:r w:rsidR="0062067E">
        <w:t>IV</w:t>
      </w:r>
      <w:r>
        <w:t xml:space="preserve">s may not actually have much of an impact on energy use. </w:t>
      </w:r>
    </w:p>
    <w:p w14:paraId="7E3D83A6" w14:textId="1D463E7E" w:rsidR="0061769A" w:rsidRPr="00155E4C" w:rsidRDefault="0061769A" w:rsidP="00FB72F6">
      <w:pPr>
        <w:pStyle w:val="BodyText"/>
        <w:jc w:val="both"/>
        <w:rPr>
          <w:strike/>
        </w:rPr>
      </w:pPr>
    </w:p>
    <w:sectPr w:rsidR="0061769A" w:rsidRPr="00155E4C" w:rsidSect="00475EE3">
      <w:pgSz w:w="11907" w:h="16840" w:code="9"/>
      <w:pgMar w:top="1134"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CB2619" w14:textId="77777777" w:rsidR="00210133" w:rsidRDefault="00210133">
      <w:r>
        <w:separator/>
      </w:r>
    </w:p>
    <w:p w14:paraId="3081778E" w14:textId="77777777" w:rsidR="00210133" w:rsidRDefault="00210133"/>
  </w:endnote>
  <w:endnote w:type="continuationSeparator" w:id="0">
    <w:p w14:paraId="7B914BC4" w14:textId="77777777" w:rsidR="00210133" w:rsidRDefault="00210133">
      <w:r>
        <w:continuationSeparator/>
      </w:r>
    </w:p>
    <w:p w14:paraId="1014951E" w14:textId="77777777" w:rsidR="00210133" w:rsidRDefault="00210133"/>
  </w:endnote>
  <w:endnote w:type="continuationNotice" w:id="1">
    <w:p w14:paraId="7C7749F5" w14:textId="77777777" w:rsidR="00210133" w:rsidRDefault="002101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667F2A" w14:paraId="71F0D90A" w14:textId="77777777" w:rsidTr="00D83BD4">
      <w:trPr>
        <w:trHeight w:val="397"/>
      </w:trPr>
      <w:tc>
        <w:tcPr>
          <w:tcW w:w="340" w:type="dxa"/>
        </w:tcPr>
        <w:p w14:paraId="37E8198F" w14:textId="77777777" w:rsidR="00667F2A" w:rsidRPr="00D55628" w:rsidRDefault="00667F2A" w:rsidP="00D55628">
          <w:pPr>
            <w:pStyle w:val="FooterEven"/>
          </w:pP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8164" w:type="dxa"/>
        </w:tcPr>
        <w:p w14:paraId="5E29500D" w14:textId="77777777" w:rsidR="00667F2A" w:rsidRPr="00D55628" w:rsidRDefault="00667F2A" w:rsidP="00D55628">
          <w:pPr>
            <w:pStyle w:val="FooterEven"/>
          </w:pPr>
          <w:r w:rsidRPr="000A15E4">
            <w:rPr>
              <w:rStyle w:val="Bold"/>
            </w:rPr>
            <w:t>Title of document</w:t>
          </w:r>
          <w:r w:rsidRPr="00D55628">
            <w:t xml:space="preserve"> Subtitle</w:t>
          </w:r>
        </w:p>
      </w:tc>
    </w:tr>
  </w:tbl>
  <w:p w14:paraId="3FC33810" w14:textId="77777777" w:rsidR="00667F2A" w:rsidRPr="008B6D45" w:rsidRDefault="00667F2A"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230C1" w14:textId="78BB6AE4" w:rsidR="00667F2A" w:rsidRDefault="00667F2A">
    <w:pPr>
      <w:pStyle w:val="Footer"/>
    </w:pPr>
    <w:r>
      <w:rPr>
        <w:noProof/>
      </w:rPr>
      <mc:AlternateContent>
        <mc:Choice Requires="wps">
          <w:drawing>
            <wp:anchor distT="0" distB="0" distL="114300" distR="114300" simplePos="0" relativeHeight="251663360" behindDoc="0" locked="0" layoutInCell="0" allowOverlap="1" wp14:anchorId="490097FA" wp14:editId="340D122F">
              <wp:simplePos x="0" y="0"/>
              <wp:positionH relativeFrom="page">
                <wp:align>center</wp:align>
              </wp:positionH>
              <wp:positionV relativeFrom="page">
                <wp:align>bottom</wp:align>
              </wp:positionV>
              <wp:extent cx="7772400" cy="463550"/>
              <wp:effectExtent l="0" t="0" r="0" b="12700"/>
              <wp:wrapNone/>
              <wp:docPr id="13" name="MSIPCM8d5a434abc3319f0319942a2"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BFA790" w14:textId="548A3F7F" w:rsidR="00667F2A" w:rsidRPr="0016530A" w:rsidRDefault="0016530A" w:rsidP="0016530A">
                          <w:pPr>
                            <w:jc w:val="center"/>
                            <w:rPr>
                              <w:rFonts w:ascii="Calibri" w:hAnsi="Calibri" w:cs="Calibri"/>
                              <w:color w:val="000000"/>
                              <w:sz w:val="24"/>
                            </w:rPr>
                          </w:pPr>
                          <w:r w:rsidRPr="0016530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0097FA" id="_x0000_t202" coordsize="21600,21600" o:spt="202" path="m,l,21600r21600,l21600,xe">
              <v:stroke joinstyle="miter"/>
              <v:path gradientshapeok="t" o:connecttype="rect"/>
            </v:shapetype>
            <v:shape id="MSIPCM8d5a434abc3319f0319942a2" o:spid="_x0000_s1056" type="#_x0000_t202" alt="{&quot;HashCode&quot;:-1264680268,&quot;Height&quot;:9999999.0,&quot;Width&quot;:9999999.0,&quot;Placement&quot;:&quot;Footer&quot;,&quot;Index&quot;:&quot;Primary&quot;,&quot;Section&quot;:1,&quot;Top&quot;:0.0,&quot;Left&quot;:0.0}" style="position:absolute;margin-left:0;margin-top:0;width:612pt;height:36.5pt;z-index:2516633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" o:allowincell="f" filled="f" stroked="f" strokeweight=".5pt">
              <v:textbox inset=",0,,0">
                <w:txbxContent>
                  <w:p w14:paraId="05BFA790" w14:textId="548A3F7F" w:rsidR="00667F2A" w:rsidRPr="0016530A" w:rsidRDefault="0016530A" w:rsidP="0016530A">
                    <w:pPr>
                      <w:jc w:val="center"/>
                      <w:rPr>
                        <w:rFonts w:ascii="Calibri" w:hAnsi="Calibri" w:cs="Calibri"/>
                        <w:color w:val="000000"/>
                        <w:sz w:val="24"/>
                      </w:rPr>
                    </w:pPr>
                    <w:r w:rsidRPr="0016530A">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3120" behindDoc="1" locked="1" layoutInCell="1" allowOverlap="1" wp14:anchorId="394EDB15" wp14:editId="747F6DA3">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5841" w14:textId="330C5FAD" w:rsidR="00667F2A" w:rsidRPr="0001226A" w:rsidRDefault="00667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EDB15" id="Text Box 224" o:spid="_x0000_s1057" type="#_x0000_t202" alt="Title: Background Watermark Image"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Qd/tfw4CAADz&#10;AwAADgAAAAAAAAAAAAAAAAAuAgAAZHJzL2Uyb0RvYy54bWxQSwECLQAUAAYACAAAACEANMVEztsA&#10;AAAGAQAADwAAAAAAAAAAAAAAAABoBAAAZHJzL2Rvd25yZXYueG1sUEsFBgAAAAAEAAQA8wAAAHAF&#10;AAAAAA==&#10;" filled="f" stroked="f">
              <v:textbox>
                <w:txbxContent>
                  <w:p w14:paraId="00515841" w14:textId="330C5FAD" w:rsidR="00667F2A" w:rsidRPr="0001226A" w:rsidRDefault="00667F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F752FCF" w14:textId="77777777" w:rsidR="00667F2A" w:rsidRDefault="00667F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F226B" w14:textId="2E572114" w:rsidR="00667F2A" w:rsidRDefault="00667F2A">
    <w:pPr>
      <w:pStyle w:val="Footer"/>
    </w:pPr>
    <w:r>
      <w:rPr>
        <w:noProof/>
      </w:rPr>
      <mc:AlternateContent>
        <mc:Choice Requires="wps">
          <w:drawing>
            <wp:anchor distT="0" distB="0" distL="114300" distR="114300" simplePos="0" relativeHeight="251667456" behindDoc="0" locked="0" layoutInCell="0" allowOverlap="1" wp14:anchorId="5F9CBA14" wp14:editId="579DFAE1">
              <wp:simplePos x="0" y="0"/>
              <wp:positionH relativeFrom="page">
                <wp:align>center</wp:align>
              </wp:positionH>
              <wp:positionV relativeFrom="page">
                <wp:align>bottom</wp:align>
              </wp:positionV>
              <wp:extent cx="7772400" cy="463550"/>
              <wp:effectExtent l="0" t="0" r="0" b="12700"/>
              <wp:wrapNone/>
              <wp:docPr id="20" name="MSIPCMa852476ca55f09b6736fa822"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46564B" w14:textId="7ECB0D50" w:rsidR="00667F2A" w:rsidRPr="0016530A" w:rsidRDefault="0016530A" w:rsidP="0016530A">
                          <w:pPr>
                            <w:jc w:val="center"/>
                            <w:rPr>
                              <w:rFonts w:ascii="Calibri" w:hAnsi="Calibri" w:cs="Calibri"/>
                              <w:color w:val="000000"/>
                              <w:sz w:val="24"/>
                            </w:rPr>
                          </w:pPr>
                          <w:r w:rsidRPr="0016530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9CBA14" id="_x0000_t202" coordsize="21600,21600" o:spt="202" path="m,l,21600r21600,l21600,xe">
              <v:stroke joinstyle="miter"/>
              <v:path gradientshapeok="t" o:connecttype="rect"/>
            </v:shapetype>
            <v:shape id="MSIPCMa852476ca55f09b6736fa822" o:spid="_x0000_s1058" type="#_x0000_t202" alt="{&quot;HashCode&quot;:-1264680268,&quot;Height&quot;:9999999.0,&quot;Width&quot;:9999999.0,&quot;Placement&quot;:&quot;Footer&quot;,&quot;Index&quot;:&quot;FirstPage&quot;,&quot;Section&quot;:1,&quot;Top&quot;:0.0,&quot;Left&quot;:0.0}" style="position:absolute;margin-left:0;margin-top:0;width:612pt;height:36.5pt;z-index:2516674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0Et0trECAABbBQAADgAAAAAA&#10;AAAAAAAAAAAuAgAAZHJzL2Uyb0RvYy54bWxQSwECLQAUAAYACAAAACEAvh8Kt9oAAAAFAQAADwAA&#10;AAAAAAAAAAAAAAALBQAAZHJzL2Rvd25yZXYueG1sUEsFBgAAAAAEAAQA8wAAABIGAAAAAA==&#10;" o:allowincell="f" filled="f" stroked="f" strokeweight=".5pt">
              <v:textbox inset=",0,,0">
                <w:txbxContent>
                  <w:p w14:paraId="2646564B" w14:textId="7ECB0D50" w:rsidR="00667F2A" w:rsidRPr="0016530A" w:rsidRDefault="0016530A" w:rsidP="0016530A">
                    <w:pPr>
                      <w:jc w:val="center"/>
                      <w:rPr>
                        <w:rFonts w:ascii="Calibri" w:hAnsi="Calibri" w:cs="Calibri"/>
                        <w:color w:val="000000"/>
                        <w:sz w:val="24"/>
                      </w:rPr>
                    </w:pPr>
                    <w:r w:rsidRPr="0016530A">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60288" behindDoc="1" locked="1" layoutInCell="1" allowOverlap="1" wp14:anchorId="6C2A9A36" wp14:editId="62AE5C88">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1" layoutInCell="1" allowOverlap="1" wp14:anchorId="5756B236" wp14:editId="5620C298">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0048" behindDoc="1" locked="1" layoutInCell="1" allowOverlap="1" wp14:anchorId="7237AF70" wp14:editId="41D61E5B">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650B1" w14:textId="77777777" w:rsidR="00667F2A" w:rsidRPr="00124E8F" w:rsidRDefault="00667F2A" w:rsidP="00124E8F">
    <w:pPr>
      <w:pStyle w:val="Footer"/>
    </w:pPr>
    <w:r w:rsidRPr="00D55628">
      <w:rPr>
        <w:noProof/>
      </w:rPr>
      <mc:AlternateContent>
        <mc:Choice Requires="wps">
          <w:drawing>
            <wp:anchor distT="0" distB="0" distL="114300" distR="114300" simplePos="0" relativeHeight="251658245" behindDoc="1" locked="1" layoutInCell="1" allowOverlap="1" wp14:anchorId="3960053D" wp14:editId="4E575A6E">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0E02E" w14:textId="17761B3B" w:rsidR="00667F2A" w:rsidRPr="0001226A" w:rsidRDefault="00667F2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0053D" id="_x0000_t202" coordsize="21600,21600" o:spt="202" path="m,l,21600r21600,l21600,xe">
              <v:stroke joinstyle="miter"/>
              <v:path gradientshapeok="t" o:connecttype="rect"/>
            </v:shapetype>
            <v:shape id="Text Box 225" o:spid="_x0000_s1059"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Om7BNr3AQAA0QMAAA4AAAAAAAAAAAAAAAAALgIAAGRy&#10;cy9lMm9Eb2MueG1sUEsBAi0AFAAGAAgAAAAhADTFRM7bAAAABgEAAA8AAAAAAAAAAAAAAAAAUQQA&#10;AGRycy9kb3ducmV2LnhtbFBLBQYAAAAABAAEAPMAAABZBQAAAAA=&#10;" filled="f" stroked="f">
              <v:textbox>
                <w:txbxContent>
                  <w:p w14:paraId="3AD0E02E" w14:textId="17761B3B" w:rsidR="00667F2A" w:rsidRPr="0001226A" w:rsidRDefault="00667F2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759E8" w14:textId="77777777" w:rsidR="00667F2A" w:rsidRDefault="00667F2A">
    <w:pPr>
      <w:pStyle w:val="Footer"/>
    </w:pPr>
    <w:r w:rsidRPr="00D55628">
      <w:rPr>
        <w:noProof/>
      </w:rPr>
      <mc:AlternateContent>
        <mc:Choice Requires="wps">
          <w:drawing>
            <wp:anchor distT="0" distB="0" distL="114300" distR="114300" simplePos="0" relativeHeight="251658244" behindDoc="1" locked="1" layoutInCell="1" allowOverlap="1" wp14:anchorId="5D2CCEB4" wp14:editId="083511D8">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913EC" w14:textId="4DE5BFDD" w:rsidR="00667F2A" w:rsidRPr="0001226A" w:rsidRDefault="00667F2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CCEB4" id="_x0000_t202" coordsize="21600,21600" o:spt="202" path="m,l,21600r21600,l21600,xe">
              <v:stroke joinstyle="miter"/>
              <v:path gradientshapeok="t" o:connecttype="rect"/>
            </v:shapetype>
            <v:shape id="_x0000_s1060"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BifS8APAgAA&#10;9AMAAA4AAAAAAAAAAAAAAAAALgIAAGRycy9lMm9Eb2MueG1sUEsBAi0AFAAGAAgAAAAhADTFRM7b&#10;AAAABgEAAA8AAAAAAAAAAAAAAAAAaQQAAGRycy9kb3ducmV2LnhtbFBLBQYAAAAABAAEAPMAAABx&#10;BQAAAAA=&#10;" filled="f" stroked="f">
              <v:textbox>
                <w:txbxContent>
                  <w:p w14:paraId="608913EC" w14:textId="4DE5BFDD" w:rsidR="00667F2A" w:rsidRPr="0001226A" w:rsidRDefault="00667F2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F20EFAC" w14:textId="77777777" w:rsidR="00667F2A" w:rsidRDefault="00667F2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2988819"/>
      <w:docPartObj>
        <w:docPartGallery w:val="Page Numbers (Bottom of Page)"/>
        <w:docPartUnique/>
      </w:docPartObj>
    </w:sdtPr>
    <w:sdtEndPr>
      <w:rPr>
        <w:noProof/>
      </w:rPr>
    </w:sdtEndPr>
    <w:sdtContent>
      <w:p w14:paraId="5A416EC8" w14:textId="165664E8" w:rsidR="00667F2A" w:rsidRDefault="00667F2A">
        <w:pPr>
          <w:pStyle w:val="Footer"/>
        </w:pPr>
        <w:r>
          <w:fldChar w:fldCharType="begin"/>
        </w:r>
        <w:r>
          <w:instrText xml:space="preserve"> PAGE   \* MERGEFORMAT </w:instrText>
        </w:r>
        <w:r>
          <w:fldChar w:fldCharType="separate"/>
        </w:r>
        <w:r>
          <w:rPr>
            <w:noProof/>
          </w:rPr>
          <w:t>2</w:t>
        </w:r>
        <w:r>
          <w:rPr>
            <w:noProof/>
          </w:rPr>
          <w:fldChar w:fldCharType="end"/>
        </w:r>
      </w:p>
    </w:sdtContent>
  </w:sdt>
  <w:p w14:paraId="15FC3449" w14:textId="77777777" w:rsidR="00667F2A" w:rsidRPr="00DB0C35" w:rsidRDefault="00667F2A" w:rsidP="00DB0C3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9E11E" w14:textId="551C9E00" w:rsidR="00667F2A" w:rsidRDefault="00667F2A" w:rsidP="005E005E">
    <w:pPr>
      <w:pStyle w:val="Footer"/>
      <w:ind w:right="28"/>
      <w:jc w:val="right"/>
      <w:rPr>
        <w:b/>
      </w:rPr>
    </w:pPr>
    <w:r>
      <w:rPr>
        <w:b/>
        <w:noProof/>
      </w:rPr>
      <mc:AlternateContent>
        <mc:Choice Requires="wps">
          <w:drawing>
            <wp:anchor distT="0" distB="0" distL="114300" distR="114300" simplePos="0" relativeHeight="251664384" behindDoc="0" locked="0" layoutInCell="0" allowOverlap="1" wp14:anchorId="45E64CA7" wp14:editId="76FA43D0">
              <wp:simplePos x="0" y="0"/>
              <wp:positionH relativeFrom="page">
                <wp:align>center</wp:align>
              </wp:positionH>
              <wp:positionV relativeFrom="page">
                <wp:align>bottom</wp:align>
              </wp:positionV>
              <wp:extent cx="7772400" cy="463550"/>
              <wp:effectExtent l="0" t="0" r="0" b="12700"/>
              <wp:wrapNone/>
              <wp:docPr id="21" name="MSIPCM4e5541a5a855497572bcd0b0"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BB0578" w14:textId="490A7238" w:rsidR="00667F2A" w:rsidRPr="0016530A" w:rsidRDefault="0016530A" w:rsidP="0016530A">
                          <w:pPr>
                            <w:jc w:val="center"/>
                            <w:rPr>
                              <w:rFonts w:ascii="Calibri" w:hAnsi="Calibri" w:cs="Calibri"/>
                              <w:color w:val="000000"/>
                              <w:sz w:val="24"/>
                            </w:rPr>
                          </w:pPr>
                          <w:r w:rsidRPr="0016530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E64CA7" id="_x0000_t202" coordsize="21600,21600" o:spt="202" path="m,l,21600r21600,l21600,xe">
              <v:stroke joinstyle="miter"/>
              <v:path gradientshapeok="t" o:connecttype="rect"/>
            </v:shapetype>
            <v:shape id="MSIPCM4e5541a5a855497572bcd0b0" o:spid="_x0000_s1061" type="#_x0000_t202" alt="{&quot;HashCode&quot;:-1264680268,&quot;Height&quot;:9999999.0,&quot;Width&quot;:9999999.0,&quot;Placement&quot;:&quot;Footer&quot;,&quot;Index&quot;:&quot;Primary&quot;,&quot;Section&quot;:4,&quot;Top&quot;:0.0,&quot;Left&quot;:0.0}" style="position:absolute;left:0;text-align:left;margin-left:0;margin-top:0;width:612pt;height:36.5pt;z-index:2516643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NeGSJavAgAAWQUAAA4AAAAAAAAA&#10;AAAAAAAALgIAAGRycy9lMm9Eb2MueG1sUEsBAi0AFAAGAAgAAAAhAL4fCrfaAAAABQEAAA8AAAAA&#10;AAAAAAAAAAAACQUAAGRycy9kb3ducmV2LnhtbFBLBQYAAAAABAAEAPMAAAAQBgAAAAA=&#10;" o:allowincell="f" filled="f" stroked="f" strokeweight=".5pt">
              <v:textbox inset=",0,,0">
                <w:txbxContent>
                  <w:p w14:paraId="7BBB0578" w14:textId="490A7238" w:rsidR="00667F2A" w:rsidRPr="0016530A" w:rsidRDefault="0016530A" w:rsidP="0016530A">
                    <w:pPr>
                      <w:jc w:val="center"/>
                      <w:rPr>
                        <w:rFonts w:ascii="Calibri" w:hAnsi="Calibri" w:cs="Calibri"/>
                        <w:color w:val="000000"/>
                        <w:sz w:val="24"/>
                      </w:rPr>
                    </w:pPr>
                    <w:r w:rsidRPr="0016530A">
                      <w:rPr>
                        <w:rFonts w:ascii="Calibri" w:hAnsi="Calibri" w:cs="Calibri"/>
                        <w:color w:val="000000"/>
                        <w:sz w:val="24"/>
                      </w:rPr>
                      <w:t>OFFICIAL</w:t>
                    </w:r>
                  </w:p>
                </w:txbxContent>
              </v:textbox>
              <w10:wrap anchorx="page" anchory="page"/>
            </v:shape>
          </w:pict>
        </mc:Fallback>
      </mc:AlternateContent>
    </w:r>
    <w:r>
      <w:rPr>
        <w:b/>
        <w:noProof/>
      </w:rPr>
      <mc:AlternateContent>
        <mc:Choice Requires="wps">
          <w:drawing>
            <wp:anchor distT="0" distB="0" distL="114300" distR="114300" simplePos="0" relativeHeight="251654144" behindDoc="0" locked="0" layoutInCell="0" allowOverlap="1" wp14:anchorId="34BCFA78" wp14:editId="7A08732D">
              <wp:simplePos x="0" y="0"/>
              <wp:positionH relativeFrom="page">
                <wp:align>center</wp:align>
              </wp:positionH>
              <wp:positionV relativeFrom="page">
                <wp:align>bottom</wp:align>
              </wp:positionV>
              <wp:extent cx="7772400" cy="463550"/>
              <wp:effectExtent l="0" t="0" r="0" b="12700"/>
              <wp:wrapNone/>
              <wp:docPr id="34" name="MSIPCM1e664f0f8979f45a9d4ea61b" descr="{&quot;HashCode&quot;:-1264680268,&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9A7044" w14:textId="4B94E60E" w:rsidR="00667F2A" w:rsidRPr="00EE0F5E" w:rsidRDefault="00667F2A" w:rsidP="00EE0F5E">
                          <w:pPr>
                            <w:jc w:val="center"/>
                            <w:rPr>
                              <w:rFonts w:ascii="Calibri" w:hAnsi="Calibri" w:cs="Calibri"/>
                              <w:color w:val="000000"/>
                              <w:sz w:val="24"/>
                            </w:rPr>
                          </w:pPr>
                          <w:r w:rsidRPr="00EE0F5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4BCFA78" id="MSIPCM1e664f0f8979f45a9d4ea61b" o:spid="_x0000_s1062" type="#_x0000_t202" alt="{&quot;HashCode&quot;:-1264680268,&quot;Height&quot;:9999999.0,&quot;Width&quot;:9999999.0,&quot;Placement&quot;:&quot;Footer&quot;,&quot;Index&quot;:&quot;Primary&quot;,&quot;Section&quot;:5,&quot;Top&quot;:0.0,&quot;Left&quot;:0.0}" style="position:absolute;left:0;text-align:left;margin-left:0;margin-top:0;width:612pt;height:36.5pt;z-index:2516541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02Agqa4CAABZBQAADgAAAAAAAAAA&#10;AAAAAAAuAgAAZHJzL2Uyb0RvYy54bWxQSwECLQAUAAYACAAAACEAvh8Kt9oAAAAFAQAADwAAAAAA&#10;AAAAAAAAAAAIBQAAZHJzL2Rvd25yZXYueG1sUEsFBgAAAAAEAAQA8wAAAA8GAAAAAA==&#10;" o:allowincell="f" filled="f" stroked="f" strokeweight=".5pt">
              <v:textbox inset=",0,,0">
                <w:txbxContent>
                  <w:p w14:paraId="6D9A7044" w14:textId="4B94E60E" w:rsidR="00667F2A" w:rsidRPr="00EE0F5E" w:rsidRDefault="00667F2A" w:rsidP="00EE0F5E">
                    <w:pPr>
                      <w:jc w:val="center"/>
                      <w:rPr>
                        <w:rFonts w:ascii="Calibri" w:hAnsi="Calibri" w:cs="Calibri"/>
                        <w:color w:val="000000"/>
                        <w:sz w:val="24"/>
                      </w:rPr>
                    </w:pPr>
                    <w:r w:rsidRPr="00EE0F5E">
                      <w:rPr>
                        <w:rFonts w:ascii="Calibri" w:hAnsi="Calibri" w:cs="Calibri"/>
                        <w:color w:val="000000"/>
                        <w:sz w:val="24"/>
                      </w:rPr>
                      <w:t>OFFICIAL</w:t>
                    </w:r>
                  </w:p>
                </w:txbxContent>
              </v:textbox>
              <w10:wrap anchorx="page" anchory="page"/>
            </v:shape>
          </w:pict>
        </mc:Fallback>
      </mc:AlternateContent>
    </w:r>
  </w:p>
  <w:sdt>
    <w:sdtPr>
      <w:rPr>
        <w:b/>
      </w:rPr>
      <w:id w:val="439421841"/>
      <w:docPartObj>
        <w:docPartGallery w:val="Page Numbers (Bottom of Page)"/>
        <w:docPartUnique/>
      </w:docPartObj>
    </w:sdtPr>
    <w:sdtEndPr>
      <w:rPr>
        <w:b w:val="0"/>
        <w:noProof/>
      </w:rPr>
    </w:sdtEndPr>
    <w:sdtContent>
      <w:p w14:paraId="1C1E6195" w14:textId="7A5470D7" w:rsidR="00667F2A" w:rsidRPr="005E005E" w:rsidRDefault="00667F2A" w:rsidP="005E005E">
        <w:pPr>
          <w:pStyle w:val="Footer"/>
          <w:ind w:right="28"/>
          <w:jc w:val="right"/>
          <w:rPr>
            <w:b/>
            <w:bCs/>
          </w:rPr>
        </w:pPr>
        <w:r w:rsidRPr="005E005E">
          <w:rPr>
            <w:b/>
            <w:bCs/>
          </w:rPr>
          <w:t>Accounting for COVID-19 under Victorian Energy Upgrades Measurement &amp; Verification Project</w:t>
        </w:r>
        <w:r>
          <w:rPr>
            <w:b/>
            <w:bCs/>
          </w:rPr>
          <w:t>s</w:t>
        </w:r>
        <w:r>
          <w:rPr>
            <w:b/>
            <w:bCs/>
          </w:rPr>
          <w:tab/>
        </w:r>
        <w:r>
          <w:rPr>
            <w:b/>
            <w:bCs/>
          </w:rPr>
          <w:tab/>
          <w:t xml:space="preserve">   </w:t>
        </w:r>
      </w:p>
      <w:p w14:paraId="47DE04CB" w14:textId="3BB4A4AD" w:rsidR="00667F2A" w:rsidRDefault="00667F2A" w:rsidP="005E005E">
        <w:pPr>
          <w:pStyle w:val="Footer"/>
          <w:ind w:right="28"/>
          <w:jc w:val="right"/>
        </w:pPr>
        <w:r w:rsidRPr="00BB5EB3">
          <w:t>Provisions for projects with COVID-affected data</w:t>
        </w:r>
        <w:r w:rsidRPr="005E005E">
          <w:tab/>
        </w:r>
        <w:r w:rsidRPr="005E005E">
          <w:rPr>
            <w:b/>
            <w:bCs/>
            <w:color w:val="99E0DD" w:themeColor="accent4"/>
          </w:rPr>
          <w:t xml:space="preserve"> </w:t>
        </w:r>
        <w:r w:rsidRPr="005E005E">
          <w:rPr>
            <w:b/>
            <w:color w:val="99E0DD" w:themeColor="accent4"/>
          </w:rPr>
          <w:fldChar w:fldCharType="begin"/>
        </w:r>
        <w:r>
          <w:instrText xml:space="preserve"> PAGE   \* MERGEFORMAT </w:instrText>
        </w:r>
        <w:r w:rsidRPr="005E005E">
          <w:rPr>
            <w:b/>
            <w:color w:val="99E0DD" w:themeColor="accent4"/>
          </w:rPr>
          <w:fldChar w:fldCharType="separate"/>
        </w:r>
        <w:r>
          <w:rPr>
            <w:noProof/>
          </w:rPr>
          <w:t>2</w:t>
        </w:r>
        <w:r w:rsidRPr="005E005E">
          <w:rPr>
            <w:b/>
            <w:color w:val="99E0DD" w:themeColor="accent4"/>
          </w:rPr>
          <w:fldChar w:fldCharType="end"/>
        </w:r>
      </w:p>
    </w:sdtContent>
  </w:sdt>
  <w:p w14:paraId="3C3F05AA" w14:textId="77777777" w:rsidR="00667F2A" w:rsidRPr="00DB0C35" w:rsidRDefault="00667F2A" w:rsidP="00DB0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D4AFE5" w14:textId="77777777" w:rsidR="00210133" w:rsidRPr="008F5280" w:rsidRDefault="00210133" w:rsidP="008F5280">
      <w:pPr>
        <w:pStyle w:val="FootnoteSeparator"/>
      </w:pPr>
    </w:p>
  </w:footnote>
  <w:footnote w:type="continuationSeparator" w:id="0">
    <w:p w14:paraId="68C31614" w14:textId="77777777" w:rsidR="00210133" w:rsidRDefault="00210133" w:rsidP="008F5280">
      <w:pPr>
        <w:pStyle w:val="FootnoteSeparator"/>
      </w:pPr>
    </w:p>
    <w:p w14:paraId="1F32E545" w14:textId="77777777" w:rsidR="00210133" w:rsidRDefault="00210133"/>
  </w:footnote>
  <w:footnote w:type="continuationNotice" w:id="1">
    <w:p w14:paraId="4BAF8D68" w14:textId="77777777" w:rsidR="00210133" w:rsidRDefault="00210133" w:rsidP="00D55628"/>
    <w:p w14:paraId="28D0BD9A" w14:textId="77777777" w:rsidR="00210133" w:rsidRDefault="002101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86A83" w14:textId="77777777" w:rsidR="00667F2A" w:rsidRPr="00DB0C35" w:rsidRDefault="00667F2A" w:rsidP="00DB0C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9841F" w14:textId="77777777" w:rsidR="00667F2A" w:rsidRDefault="00667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95388"/>
    <w:multiLevelType w:val="multilevel"/>
    <w:tmpl w:val="A36281D8"/>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
      <w:lvlJc w:val="left"/>
      <w:pPr>
        <w:tabs>
          <w:tab w:val="num" w:pos="0"/>
        </w:tabs>
        <w:ind w:left="0" w:firstLine="0"/>
      </w:pPr>
    </w:lvl>
    <w:lvl w:ilvl="3">
      <w:start w:val="1"/>
      <w:numFmt w:val="decimal"/>
      <w:suff w:val="nothing"/>
      <w:lvlText w:val=""/>
      <w:lvlJc w:val="left"/>
      <w:pPr>
        <w:tabs>
          <w:tab w:val="num" w:pos="0"/>
        </w:tabs>
        <w:ind w:left="0" w:firstLine="0"/>
      </w:pPr>
    </w:lvl>
    <w:lvl w:ilvl="4">
      <w:start w:val="1"/>
      <w:numFmt w:val="decimal"/>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712FAA"/>
    <w:multiLevelType w:val="hybridMultilevel"/>
    <w:tmpl w:val="836A0DE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8B37FE"/>
    <w:multiLevelType w:val="hybridMultilevel"/>
    <w:tmpl w:val="9DDC765A"/>
    <w:name w:val="DEPIListBullets"/>
    <w:lvl w:ilvl="0" w:tplc="226E358A">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tplc="793A18B8">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AD10D73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98324764">
      <w:start w:val="1"/>
      <w:numFmt w:val="none"/>
      <w:lvlText w:val=""/>
      <w:lvlJc w:val="left"/>
      <w:pPr>
        <w:tabs>
          <w:tab w:val="num" w:pos="850"/>
        </w:tabs>
        <w:ind w:left="850" w:hanging="170"/>
      </w:pPr>
      <w:rPr>
        <w:rFonts w:hint="default"/>
      </w:rPr>
    </w:lvl>
    <w:lvl w:ilvl="4" w:tplc="5F40959E">
      <w:start w:val="1"/>
      <w:numFmt w:val="none"/>
      <w:lvlText w:val=""/>
      <w:lvlJc w:val="left"/>
      <w:pPr>
        <w:tabs>
          <w:tab w:val="num" w:pos="1020"/>
        </w:tabs>
        <w:ind w:left="1020" w:hanging="170"/>
      </w:pPr>
      <w:rPr>
        <w:rFonts w:hint="default"/>
      </w:rPr>
    </w:lvl>
    <w:lvl w:ilvl="5" w:tplc="50A064BC">
      <w:start w:val="1"/>
      <w:numFmt w:val="none"/>
      <w:lvlText w:val=""/>
      <w:lvlJc w:val="left"/>
      <w:pPr>
        <w:tabs>
          <w:tab w:val="num" w:pos="1190"/>
        </w:tabs>
        <w:ind w:left="1190" w:hanging="170"/>
      </w:pPr>
      <w:rPr>
        <w:rFonts w:hint="default"/>
      </w:rPr>
    </w:lvl>
    <w:lvl w:ilvl="6" w:tplc="E1FC07AE">
      <w:start w:val="1"/>
      <w:numFmt w:val="none"/>
      <w:lvlText w:val=""/>
      <w:lvlJc w:val="left"/>
      <w:pPr>
        <w:tabs>
          <w:tab w:val="num" w:pos="1360"/>
        </w:tabs>
        <w:ind w:left="1360" w:hanging="170"/>
      </w:pPr>
      <w:rPr>
        <w:rFonts w:hint="default"/>
      </w:rPr>
    </w:lvl>
    <w:lvl w:ilvl="7" w:tplc="DAFED39E">
      <w:start w:val="1"/>
      <w:numFmt w:val="none"/>
      <w:lvlText w:val=""/>
      <w:lvlJc w:val="left"/>
      <w:pPr>
        <w:tabs>
          <w:tab w:val="num" w:pos="1530"/>
        </w:tabs>
        <w:ind w:left="1530" w:hanging="170"/>
      </w:pPr>
      <w:rPr>
        <w:rFonts w:hint="default"/>
      </w:rPr>
    </w:lvl>
    <w:lvl w:ilvl="8" w:tplc="DDACC956">
      <w:start w:val="1"/>
      <w:numFmt w:val="none"/>
      <w:lvlText w:val=""/>
      <w:lvlJc w:val="left"/>
      <w:pPr>
        <w:tabs>
          <w:tab w:val="num" w:pos="1700"/>
        </w:tabs>
        <w:ind w:left="1700" w:hanging="170"/>
      </w:pPr>
      <w:rPr>
        <w:rFonts w:hint="default"/>
      </w:rPr>
    </w:lvl>
  </w:abstractNum>
  <w:abstractNum w:abstractNumId="3" w15:restartNumberingAfterBreak="0">
    <w:nsid w:val="06FF2481"/>
    <w:multiLevelType w:val="hybridMultilevel"/>
    <w:tmpl w:val="9B30FD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262009"/>
    <w:multiLevelType w:val="hybridMultilevel"/>
    <w:tmpl w:val="D1A2D13A"/>
    <w:lvl w:ilvl="0" w:tplc="E78475DA">
      <w:start w:val="4"/>
      <w:numFmt w:val="bullet"/>
      <w:lvlText w:val="-"/>
      <w:lvlJc w:val="left"/>
      <w:pPr>
        <w:ind w:left="473" w:hanging="360"/>
      </w:pPr>
      <w:rPr>
        <w:rFonts w:ascii="Arial" w:eastAsia="Times New Roman" w:hAnsi="Arial"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5" w15:restartNumberingAfterBreak="0">
    <w:nsid w:val="0AC901A4"/>
    <w:multiLevelType w:val="hybridMultilevel"/>
    <w:tmpl w:val="6A6AD760"/>
    <w:lvl w:ilvl="0" w:tplc="4FA288EE">
      <w:start w:val="1"/>
      <w:numFmt w:val="decimal"/>
      <w:lvlText w:val="%1)"/>
      <w:lvlJc w:val="left"/>
      <w:pPr>
        <w:ind w:left="360" w:hanging="360"/>
      </w:pPr>
    </w:lvl>
    <w:lvl w:ilvl="1" w:tplc="84B45EE4">
      <w:start w:val="1"/>
      <w:numFmt w:val="lowerLetter"/>
      <w:lvlText w:val="%2)"/>
      <w:lvlJc w:val="left"/>
      <w:pPr>
        <w:ind w:left="720" w:hanging="360"/>
      </w:pPr>
    </w:lvl>
    <w:lvl w:ilvl="2" w:tplc="B23E9F50">
      <w:start w:val="1"/>
      <w:numFmt w:val="lowerRoman"/>
      <w:lvlText w:val="%3)"/>
      <w:lvlJc w:val="left"/>
      <w:pPr>
        <w:ind w:left="1080" w:hanging="360"/>
      </w:pPr>
    </w:lvl>
    <w:lvl w:ilvl="3" w:tplc="350EE51C">
      <w:start w:val="1"/>
      <w:numFmt w:val="decimal"/>
      <w:lvlText w:val="(%4)"/>
      <w:lvlJc w:val="left"/>
      <w:pPr>
        <w:ind w:left="1440" w:hanging="360"/>
      </w:pPr>
    </w:lvl>
    <w:lvl w:ilvl="4" w:tplc="E1646610">
      <w:start w:val="1"/>
      <w:numFmt w:val="lowerLetter"/>
      <w:lvlText w:val="(%5)"/>
      <w:lvlJc w:val="left"/>
      <w:pPr>
        <w:ind w:left="1800" w:hanging="360"/>
      </w:pPr>
    </w:lvl>
    <w:lvl w:ilvl="5" w:tplc="D2B28958">
      <w:start w:val="1"/>
      <w:numFmt w:val="lowerRoman"/>
      <w:lvlText w:val="(%6)"/>
      <w:lvlJc w:val="left"/>
      <w:pPr>
        <w:ind w:left="2160" w:hanging="360"/>
      </w:pPr>
    </w:lvl>
    <w:lvl w:ilvl="6" w:tplc="7E48F218">
      <w:start w:val="1"/>
      <w:numFmt w:val="decimal"/>
      <w:lvlText w:val="%7."/>
      <w:lvlJc w:val="left"/>
      <w:pPr>
        <w:ind w:left="2520" w:hanging="360"/>
      </w:pPr>
    </w:lvl>
    <w:lvl w:ilvl="7" w:tplc="096A9FF8">
      <w:start w:val="1"/>
      <w:numFmt w:val="lowerLetter"/>
      <w:lvlText w:val="%8)"/>
      <w:lvlJc w:val="left"/>
      <w:pPr>
        <w:ind w:left="2880" w:hanging="360"/>
      </w:pPr>
    </w:lvl>
    <w:lvl w:ilvl="8" w:tplc="9678E2BE">
      <w:start w:val="1"/>
      <w:numFmt w:val="lowerRoman"/>
      <w:lvlText w:val="%9."/>
      <w:lvlJc w:val="left"/>
      <w:pPr>
        <w:ind w:left="3240" w:hanging="360"/>
      </w:pPr>
    </w:lvl>
  </w:abstractNum>
  <w:abstractNum w:abstractNumId="6"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72CE"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E5334C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2446389"/>
    <w:multiLevelType w:val="hybridMultilevel"/>
    <w:tmpl w:val="98A8CBE4"/>
    <w:lvl w:ilvl="0" w:tplc="BD783182">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4A695C"/>
    <w:multiLevelType w:val="hybridMultilevel"/>
    <w:tmpl w:val="75CA4D72"/>
    <w:name w:val="DEPITableBullets"/>
    <w:lvl w:ilvl="0" w:tplc="CE9CC5CE">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20FA7EF8">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58F6449C">
      <w:start w:val="1"/>
      <w:numFmt w:val="bullet"/>
      <w:pStyle w:val="TableTextBullet3"/>
      <w:lvlText w:val=""/>
      <w:lvlJc w:val="left"/>
      <w:pPr>
        <w:tabs>
          <w:tab w:val="num" w:pos="624"/>
        </w:tabs>
        <w:ind w:left="624" w:hanging="170"/>
      </w:pPr>
      <w:rPr>
        <w:rFonts w:ascii="Symbol" w:hAnsi="Symbol" w:hint="default"/>
        <w:position w:val="3"/>
        <w:sz w:val="18"/>
      </w:rPr>
    </w:lvl>
    <w:lvl w:ilvl="3" w:tplc="6C22BED2">
      <w:start w:val="1"/>
      <w:numFmt w:val="none"/>
      <w:lvlText w:val=""/>
      <w:lvlJc w:val="left"/>
      <w:pPr>
        <w:ind w:left="2767" w:hanging="360"/>
      </w:pPr>
      <w:rPr>
        <w:rFonts w:hint="default"/>
      </w:rPr>
    </w:lvl>
    <w:lvl w:ilvl="4" w:tplc="F2820456">
      <w:start w:val="1"/>
      <w:numFmt w:val="none"/>
      <w:lvlText w:val=""/>
      <w:lvlJc w:val="left"/>
      <w:pPr>
        <w:ind w:left="3487" w:hanging="360"/>
      </w:pPr>
      <w:rPr>
        <w:rFonts w:hint="default"/>
      </w:rPr>
    </w:lvl>
    <w:lvl w:ilvl="5" w:tplc="D90C288E">
      <w:start w:val="1"/>
      <w:numFmt w:val="none"/>
      <w:lvlText w:val=""/>
      <w:lvlJc w:val="left"/>
      <w:pPr>
        <w:ind w:left="4207" w:hanging="360"/>
      </w:pPr>
      <w:rPr>
        <w:rFonts w:hint="default"/>
      </w:rPr>
    </w:lvl>
    <w:lvl w:ilvl="6" w:tplc="3716D430">
      <w:start w:val="1"/>
      <w:numFmt w:val="none"/>
      <w:lvlText w:val=""/>
      <w:lvlJc w:val="left"/>
      <w:pPr>
        <w:ind w:left="4927" w:hanging="360"/>
      </w:pPr>
      <w:rPr>
        <w:rFonts w:hint="default"/>
      </w:rPr>
    </w:lvl>
    <w:lvl w:ilvl="7" w:tplc="C6761016">
      <w:start w:val="1"/>
      <w:numFmt w:val="none"/>
      <w:lvlText w:val=""/>
      <w:lvlJc w:val="left"/>
      <w:pPr>
        <w:ind w:left="5647" w:hanging="360"/>
      </w:pPr>
      <w:rPr>
        <w:rFonts w:hint="default"/>
      </w:rPr>
    </w:lvl>
    <w:lvl w:ilvl="8" w:tplc="93A48160">
      <w:start w:val="1"/>
      <w:numFmt w:val="none"/>
      <w:lvlText w:val=""/>
      <w:lvlJc w:val="left"/>
      <w:pPr>
        <w:ind w:left="6367" w:hanging="360"/>
      </w:pPr>
      <w:rPr>
        <w:rFonts w:hint="default"/>
      </w:rPr>
    </w:lvl>
  </w:abstractNum>
  <w:abstractNum w:abstractNumId="11" w15:restartNumberingAfterBreak="0">
    <w:nsid w:val="1CF51651"/>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E624BEA"/>
    <w:multiLevelType w:val="hybridMultilevel"/>
    <w:tmpl w:val="4E28C924"/>
    <w:lvl w:ilvl="0" w:tplc="F3DA9F38">
      <w:start w:val="1"/>
      <w:numFmt w:val="lowerLetter"/>
      <w:lvlText w:val="%1)"/>
      <w:lvlJc w:val="left"/>
      <w:pPr>
        <w:ind w:left="360" w:hanging="360"/>
      </w:pPr>
    </w:lvl>
    <w:lvl w:ilvl="1" w:tplc="983CB400">
      <w:start w:val="1"/>
      <w:numFmt w:val="lowerLetter"/>
      <w:lvlText w:val="%2)"/>
      <w:lvlJc w:val="left"/>
      <w:pPr>
        <w:ind w:left="720" w:hanging="360"/>
      </w:pPr>
    </w:lvl>
    <w:lvl w:ilvl="2" w:tplc="F07C6178">
      <w:start w:val="1"/>
      <w:numFmt w:val="lowerRoman"/>
      <w:lvlText w:val="%3)"/>
      <w:lvlJc w:val="left"/>
      <w:pPr>
        <w:ind w:left="1080" w:hanging="360"/>
      </w:pPr>
    </w:lvl>
    <w:lvl w:ilvl="3" w:tplc="B9F0BD34">
      <w:start w:val="1"/>
      <w:numFmt w:val="decimal"/>
      <w:lvlText w:val="(%4)"/>
      <w:lvlJc w:val="left"/>
      <w:pPr>
        <w:ind w:left="1440" w:hanging="360"/>
      </w:pPr>
    </w:lvl>
    <w:lvl w:ilvl="4" w:tplc="F738CFA6">
      <w:start w:val="1"/>
      <w:numFmt w:val="lowerLetter"/>
      <w:lvlText w:val="(%5)"/>
      <w:lvlJc w:val="left"/>
      <w:pPr>
        <w:ind w:left="1800" w:hanging="360"/>
      </w:pPr>
    </w:lvl>
    <w:lvl w:ilvl="5" w:tplc="C7FCC10C">
      <w:start w:val="1"/>
      <w:numFmt w:val="lowerRoman"/>
      <w:lvlText w:val="(%6)"/>
      <w:lvlJc w:val="left"/>
      <w:pPr>
        <w:ind w:left="2160" w:hanging="360"/>
      </w:pPr>
    </w:lvl>
    <w:lvl w:ilvl="6" w:tplc="7E74B0E6">
      <w:start w:val="1"/>
      <w:numFmt w:val="decimal"/>
      <w:lvlText w:val="%7."/>
      <w:lvlJc w:val="left"/>
      <w:pPr>
        <w:ind w:left="2520" w:hanging="360"/>
      </w:pPr>
    </w:lvl>
    <w:lvl w:ilvl="7" w:tplc="F4108DAC">
      <w:start w:val="1"/>
      <w:numFmt w:val="lowerLetter"/>
      <w:lvlText w:val="%8."/>
      <w:lvlJc w:val="left"/>
      <w:pPr>
        <w:ind w:left="2880" w:hanging="360"/>
      </w:pPr>
    </w:lvl>
    <w:lvl w:ilvl="8" w:tplc="7734A9C2">
      <w:start w:val="1"/>
      <w:numFmt w:val="lowerRoman"/>
      <w:lvlText w:val="%9."/>
      <w:lvlJc w:val="left"/>
      <w:pPr>
        <w:ind w:left="3240" w:hanging="360"/>
      </w:pPr>
    </w:lvl>
  </w:abstractNum>
  <w:abstractNum w:abstractNumId="13" w15:restartNumberingAfterBreak="0">
    <w:nsid w:val="1F275C51"/>
    <w:multiLevelType w:val="hybridMultilevel"/>
    <w:tmpl w:val="14E88F38"/>
    <w:name w:val="DEPIListAlpha"/>
    <w:lvl w:ilvl="0" w:tplc="A7D4DEF8">
      <w:start w:val="1"/>
      <w:numFmt w:val="lowerLetter"/>
      <w:pStyle w:val="ListAlpha"/>
      <w:lvlText w:val="%1."/>
      <w:lvlJc w:val="left"/>
      <w:pPr>
        <w:ind w:left="340" w:hanging="340"/>
      </w:pPr>
      <w:rPr>
        <w:rFonts w:hint="default"/>
      </w:rPr>
    </w:lvl>
    <w:lvl w:ilvl="1" w:tplc="540000A8">
      <w:start w:val="1"/>
      <w:numFmt w:val="lowerRoman"/>
      <w:pStyle w:val="ListAlpha2"/>
      <w:lvlText w:val="%2."/>
      <w:lvlJc w:val="left"/>
      <w:pPr>
        <w:ind w:left="709" w:hanging="369"/>
      </w:pPr>
      <w:rPr>
        <w:rFonts w:hint="default"/>
      </w:rPr>
    </w:lvl>
    <w:lvl w:ilvl="2" w:tplc="69EE3ECE">
      <w:start w:val="1"/>
      <w:numFmt w:val="bullet"/>
      <w:pStyle w:val="ListAlpha3"/>
      <w:lvlText w:val="–"/>
      <w:lvlJc w:val="left"/>
      <w:pPr>
        <w:ind w:left="1049" w:hanging="340"/>
      </w:pPr>
      <w:rPr>
        <w:rFonts w:ascii="Arial" w:hAnsi="Arial" w:hint="default"/>
        <w:color w:val="auto"/>
      </w:rPr>
    </w:lvl>
    <w:lvl w:ilvl="3" w:tplc="EE1C25A6">
      <w:start w:val="1"/>
      <w:numFmt w:val="decimal"/>
      <w:lvlText w:val="%4."/>
      <w:lvlJc w:val="left"/>
      <w:pPr>
        <w:ind w:left="1816" w:hanging="454"/>
      </w:pPr>
      <w:rPr>
        <w:rFonts w:hint="default"/>
      </w:rPr>
    </w:lvl>
    <w:lvl w:ilvl="4" w:tplc="95AEAB6C">
      <w:start w:val="1"/>
      <w:numFmt w:val="lowerLetter"/>
      <w:lvlText w:val="%5."/>
      <w:lvlJc w:val="left"/>
      <w:pPr>
        <w:ind w:left="2270" w:hanging="454"/>
      </w:pPr>
      <w:rPr>
        <w:rFonts w:hint="default"/>
      </w:rPr>
    </w:lvl>
    <w:lvl w:ilvl="5" w:tplc="F7C298E4">
      <w:start w:val="1"/>
      <w:numFmt w:val="lowerRoman"/>
      <w:lvlText w:val="%6."/>
      <w:lvlJc w:val="right"/>
      <w:pPr>
        <w:ind w:left="2724" w:hanging="454"/>
      </w:pPr>
      <w:rPr>
        <w:rFonts w:hint="default"/>
      </w:rPr>
    </w:lvl>
    <w:lvl w:ilvl="6" w:tplc="DDE88D5A">
      <w:start w:val="1"/>
      <w:numFmt w:val="decimal"/>
      <w:lvlText w:val="%7."/>
      <w:lvlJc w:val="left"/>
      <w:pPr>
        <w:ind w:left="3178" w:hanging="454"/>
      </w:pPr>
      <w:rPr>
        <w:rFonts w:hint="default"/>
      </w:rPr>
    </w:lvl>
    <w:lvl w:ilvl="7" w:tplc="42F637F8">
      <w:start w:val="1"/>
      <w:numFmt w:val="lowerLetter"/>
      <w:lvlText w:val="%8."/>
      <w:lvlJc w:val="left"/>
      <w:pPr>
        <w:ind w:left="3632" w:hanging="454"/>
      </w:pPr>
      <w:rPr>
        <w:rFonts w:hint="default"/>
      </w:rPr>
    </w:lvl>
    <w:lvl w:ilvl="8" w:tplc="6C9C1A3C">
      <w:start w:val="1"/>
      <w:numFmt w:val="lowerRoman"/>
      <w:lvlText w:val="%9."/>
      <w:lvlJc w:val="right"/>
      <w:pPr>
        <w:ind w:left="4086" w:hanging="454"/>
      </w:pPr>
      <w:rPr>
        <w:rFonts w:hint="default"/>
      </w:rPr>
    </w:lvl>
  </w:abstractNum>
  <w:abstractNum w:abstractNumId="14" w15:restartNumberingAfterBreak="0">
    <w:nsid w:val="20016DA4"/>
    <w:multiLevelType w:val="multilevel"/>
    <w:tmpl w:val="EE92D830"/>
    <w:lvl w:ilvl="0">
      <w:start w:val="6"/>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0D21F4"/>
    <w:multiLevelType w:val="hybridMultilevel"/>
    <w:tmpl w:val="467C7B42"/>
    <w:lvl w:ilvl="0" w:tplc="80525BFE">
      <w:start w:val="1"/>
      <w:numFmt w:val="decimal"/>
      <w:lvlText w:val="%1)"/>
      <w:lvlJc w:val="left"/>
      <w:pPr>
        <w:ind w:left="360" w:hanging="360"/>
      </w:pPr>
    </w:lvl>
    <w:lvl w:ilvl="1" w:tplc="B588AA48">
      <w:start w:val="1"/>
      <w:numFmt w:val="lowerLetter"/>
      <w:lvlText w:val="%2)"/>
      <w:lvlJc w:val="left"/>
      <w:pPr>
        <w:ind w:left="720" w:hanging="360"/>
      </w:pPr>
    </w:lvl>
    <w:lvl w:ilvl="2" w:tplc="F9B66416">
      <w:start w:val="1"/>
      <w:numFmt w:val="lowerRoman"/>
      <w:lvlText w:val="%3)"/>
      <w:lvlJc w:val="left"/>
      <w:pPr>
        <w:ind w:left="1080" w:hanging="360"/>
      </w:pPr>
    </w:lvl>
    <w:lvl w:ilvl="3" w:tplc="2F649F2C">
      <w:start w:val="1"/>
      <w:numFmt w:val="decimal"/>
      <w:lvlText w:val="(%4)"/>
      <w:lvlJc w:val="left"/>
      <w:pPr>
        <w:ind w:left="1440" w:hanging="360"/>
      </w:pPr>
    </w:lvl>
    <w:lvl w:ilvl="4" w:tplc="01AC68B2">
      <w:start w:val="1"/>
      <w:numFmt w:val="lowerLetter"/>
      <w:lvlText w:val="(%5)"/>
      <w:lvlJc w:val="left"/>
      <w:pPr>
        <w:ind w:left="1800" w:hanging="360"/>
      </w:pPr>
    </w:lvl>
    <w:lvl w:ilvl="5" w:tplc="E0CCAA6C">
      <w:start w:val="1"/>
      <w:numFmt w:val="lowerRoman"/>
      <w:lvlText w:val="(%6)"/>
      <w:lvlJc w:val="left"/>
      <w:pPr>
        <w:ind w:left="2160" w:hanging="360"/>
      </w:pPr>
    </w:lvl>
    <w:lvl w:ilvl="6" w:tplc="86D87B30">
      <w:start w:val="1"/>
      <w:numFmt w:val="decimal"/>
      <w:lvlText w:val="%7."/>
      <w:lvlJc w:val="left"/>
      <w:pPr>
        <w:ind w:left="2520" w:hanging="360"/>
      </w:pPr>
    </w:lvl>
    <w:lvl w:ilvl="7" w:tplc="53A209A2">
      <w:start w:val="1"/>
      <w:numFmt w:val="lowerLetter"/>
      <w:lvlText w:val="%8)"/>
      <w:lvlJc w:val="left"/>
      <w:pPr>
        <w:ind w:left="2880" w:hanging="360"/>
      </w:pPr>
      <w:rPr>
        <w:rFonts w:asciiTheme="minorHAnsi" w:eastAsia="Times New Roman" w:hAnsiTheme="minorHAnsi" w:cs="Times New Roman"/>
      </w:rPr>
    </w:lvl>
    <w:lvl w:ilvl="8" w:tplc="EB8A8DE6">
      <w:start w:val="1"/>
      <w:numFmt w:val="lowerRoman"/>
      <w:lvlText w:val="%9."/>
      <w:lvlJc w:val="left"/>
      <w:pPr>
        <w:ind w:left="3240" w:hanging="360"/>
      </w:pPr>
    </w:lvl>
  </w:abstractNum>
  <w:abstractNum w:abstractNumId="16" w15:restartNumberingAfterBreak="0">
    <w:nsid w:val="2C2C5655"/>
    <w:multiLevelType w:val="hybridMultilevel"/>
    <w:tmpl w:val="11180B82"/>
    <w:styleLink w:val="DELWPAppendices"/>
    <w:lvl w:ilvl="0" w:tplc="26C6C1D0">
      <w:start w:val="1"/>
      <w:numFmt w:val="upperLetter"/>
      <w:lvlRestart w:val="0"/>
      <w:lvlText w:val="Appendix %1"/>
      <w:lvlJc w:val="left"/>
      <w:pPr>
        <w:tabs>
          <w:tab w:val="num" w:pos="3685"/>
        </w:tabs>
        <w:ind w:left="3685" w:hanging="2551"/>
      </w:pPr>
    </w:lvl>
    <w:lvl w:ilvl="1" w:tplc="E87452C0">
      <w:start w:val="1"/>
      <w:numFmt w:val="lowerLetter"/>
      <w:lvlText w:val="%2)"/>
      <w:lvlJc w:val="left"/>
      <w:pPr>
        <w:ind w:left="720" w:hanging="360"/>
      </w:pPr>
    </w:lvl>
    <w:lvl w:ilvl="2" w:tplc="190ADA50">
      <w:start w:val="1"/>
      <w:numFmt w:val="lowerRoman"/>
      <w:pStyle w:val="AppendixHeading2"/>
      <w:lvlText w:val="%3)"/>
      <w:lvlJc w:val="left"/>
      <w:pPr>
        <w:ind w:left="1080" w:hanging="360"/>
      </w:pPr>
    </w:lvl>
    <w:lvl w:ilvl="3" w:tplc="CDD060D6">
      <w:start w:val="1"/>
      <w:numFmt w:val="decimal"/>
      <w:pStyle w:val="AppendixHeading3"/>
      <w:lvlText w:val="(%4)"/>
      <w:lvlJc w:val="left"/>
      <w:pPr>
        <w:ind w:left="1440" w:hanging="360"/>
      </w:pPr>
    </w:lvl>
    <w:lvl w:ilvl="4" w:tplc="7F1CE3F6">
      <w:start w:val="1"/>
      <w:numFmt w:val="lowerLetter"/>
      <w:lvlText w:val="(%5)"/>
      <w:lvlJc w:val="left"/>
      <w:pPr>
        <w:ind w:left="1800" w:hanging="360"/>
      </w:pPr>
    </w:lvl>
    <w:lvl w:ilvl="5" w:tplc="07221790">
      <w:start w:val="1"/>
      <w:numFmt w:val="lowerRoman"/>
      <w:lvlText w:val="(%6)"/>
      <w:lvlJc w:val="left"/>
      <w:pPr>
        <w:ind w:left="2160" w:hanging="360"/>
      </w:pPr>
    </w:lvl>
    <w:lvl w:ilvl="6" w:tplc="560C8220">
      <w:start w:val="1"/>
      <w:numFmt w:val="decimal"/>
      <w:lvlText w:val="%7."/>
      <w:lvlJc w:val="left"/>
      <w:pPr>
        <w:ind w:left="2520" w:hanging="360"/>
      </w:pPr>
    </w:lvl>
    <w:lvl w:ilvl="7" w:tplc="AA2E20E6">
      <w:start w:val="1"/>
      <w:numFmt w:val="lowerLetter"/>
      <w:lvlText w:val="%8."/>
      <w:lvlJc w:val="left"/>
      <w:pPr>
        <w:ind w:left="2880" w:hanging="360"/>
      </w:pPr>
    </w:lvl>
    <w:lvl w:ilvl="8" w:tplc="6750C37A">
      <w:start w:val="1"/>
      <w:numFmt w:val="lowerRoman"/>
      <w:lvlText w:val="%9."/>
      <w:lvlJc w:val="left"/>
      <w:pPr>
        <w:ind w:left="3240" w:hanging="360"/>
      </w:pPr>
    </w:lvl>
  </w:abstractNum>
  <w:abstractNum w:abstractNumId="17" w15:restartNumberingAfterBreak="0">
    <w:nsid w:val="2C5D22F5"/>
    <w:multiLevelType w:val="hybridMultilevel"/>
    <w:tmpl w:val="E02C77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72580B"/>
    <w:multiLevelType w:val="hybridMultilevel"/>
    <w:tmpl w:val="151AC338"/>
    <w:name w:val="PullOutBoxNumbering"/>
    <w:lvl w:ilvl="0" w:tplc="6376114C">
      <w:start w:val="1"/>
      <w:numFmt w:val="decimal"/>
      <w:pStyle w:val="PullOutBoxNumbered"/>
      <w:lvlText w:val="%1."/>
      <w:lvlJc w:val="left"/>
      <w:pPr>
        <w:tabs>
          <w:tab w:val="num" w:pos="482"/>
        </w:tabs>
        <w:ind w:left="482" w:hanging="340"/>
      </w:pPr>
      <w:rPr>
        <w:rFonts w:hint="default"/>
      </w:rPr>
    </w:lvl>
    <w:lvl w:ilvl="1" w:tplc="0B32CA86">
      <w:start w:val="1"/>
      <w:numFmt w:val="lowerLetter"/>
      <w:pStyle w:val="PullOutBoxNumbered2"/>
      <w:lvlText w:val="%2."/>
      <w:lvlJc w:val="left"/>
      <w:pPr>
        <w:tabs>
          <w:tab w:val="num" w:pos="822"/>
        </w:tabs>
        <w:ind w:left="822" w:hanging="340"/>
      </w:pPr>
      <w:rPr>
        <w:rFonts w:hint="default"/>
        <w:color w:val="363534" w:themeColor="text1"/>
      </w:rPr>
    </w:lvl>
    <w:lvl w:ilvl="2" w:tplc="FA9E1178">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6E3C8798">
      <w:start w:val="1"/>
      <w:numFmt w:val="none"/>
      <w:lvlText w:val=""/>
      <w:lvlJc w:val="left"/>
      <w:pPr>
        <w:ind w:left="1440" w:hanging="360"/>
      </w:pPr>
      <w:rPr>
        <w:rFonts w:hint="default"/>
      </w:rPr>
    </w:lvl>
    <w:lvl w:ilvl="4" w:tplc="5510D51A">
      <w:start w:val="1"/>
      <w:numFmt w:val="none"/>
      <w:lvlText w:val=""/>
      <w:lvlJc w:val="left"/>
      <w:pPr>
        <w:ind w:left="1800" w:hanging="360"/>
      </w:pPr>
      <w:rPr>
        <w:rFonts w:hint="default"/>
      </w:rPr>
    </w:lvl>
    <w:lvl w:ilvl="5" w:tplc="EA041D84">
      <w:start w:val="1"/>
      <w:numFmt w:val="none"/>
      <w:lvlText w:val=""/>
      <w:lvlJc w:val="left"/>
      <w:pPr>
        <w:ind w:left="2160" w:hanging="360"/>
      </w:pPr>
      <w:rPr>
        <w:rFonts w:hint="default"/>
      </w:rPr>
    </w:lvl>
    <w:lvl w:ilvl="6" w:tplc="9AD2E898">
      <w:start w:val="1"/>
      <w:numFmt w:val="none"/>
      <w:lvlText w:val=""/>
      <w:lvlJc w:val="left"/>
      <w:pPr>
        <w:ind w:left="2520" w:hanging="360"/>
      </w:pPr>
      <w:rPr>
        <w:rFonts w:hint="default"/>
      </w:rPr>
    </w:lvl>
    <w:lvl w:ilvl="7" w:tplc="C94CF4A4">
      <w:start w:val="1"/>
      <w:numFmt w:val="none"/>
      <w:lvlText w:val=""/>
      <w:lvlJc w:val="left"/>
      <w:pPr>
        <w:ind w:left="2880" w:hanging="360"/>
      </w:pPr>
      <w:rPr>
        <w:rFonts w:hint="default"/>
      </w:rPr>
    </w:lvl>
    <w:lvl w:ilvl="8" w:tplc="EF6A4958">
      <w:start w:val="1"/>
      <w:numFmt w:val="none"/>
      <w:lvlText w:val=""/>
      <w:lvlJc w:val="left"/>
      <w:pPr>
        <w:ind w:left="3240" w:hanging="360"/>
      </w:pPr>
      <w:rPr>
        <w:rFonts w:hint="default"/>
      </w:rPr>
    </w:lvl>
  </w:abstractNum>
  <w:abstractNum w:abstractNumId="19" w15:restartNumberingAfterBreak="0">
    <w:nsid w:val="2E8019CB"/>
    <w:multiLevelType w:val="hybridMultilevel"/>
    <w:tmpl w:val="28780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1B3D3F"/>
    <w:multiLevelType w:val="hybridMultilevel"/>
    <w:tmpl w:val="B80410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FF243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4A2959"/>
    <w:multiLevelType w:val="multilevel"/>
    <w:tmpl w:val="63BEF10E"/>
    <w:lvl w:ilvl="0">
      <w:start w:val="7"/>
      <w:numFmt w:val="decimal"/>
      <w:lvlText w:val="%1"/>
      <w:lvlJc w:val="left"/>
      <w:pPr>
        <w:ind w:left="450" w:hanging="450"/>
      </w:pPr>
      <w:rPr>
        <w:rFonts w:asciiTheme="majorHAnsi" w:eastAsiaTheme="majorEastAsia" w:hAnsiTheme="majorHAnsi" w:cstheme="majorBidi" w:hint="default"/>
        <w:i/>
        <w:color w:val="auto"/>
      </w:rPr>
    </w:lvl>
    <w:lvl w:ilvl="1">
      <w:start w:val="1"/>
      <w:numFmt w:val="decimal"/>
      <w:lvlText w:val="%1.%2"/>
      <w:lvlJc w:val="left"/>
      <w:pPr>
        <w:ind w:left="450" w:hanging="450"/>
      </w:pPr>
      <w:rPr>
        <w:rFonts w:asciiTheme="majorHAnsi" w:eastAsiaTheme="majorEastAsia" w:hAnsiTheme="majorHAnsi" w:cstheme="majorBidi" w:hint="default"/>
        <w:i/>
        <w:color w:val="auto"/>
      </w:rPr>
    </w:lvl>
    <w:lvl w:ilvl="2">
      <w:start w:val="1"/>
      <w:numFmt w:val="decimal"/>
      <w:lvlText w:val="%1.%2.%3"/>
      <w:lvlJc w:val="left"/>
      <w:pPr>
        <w:ind w:left="720" w:hanging="720"/>
      </w:pPr>
      <w:rPr>
        <w:rFonts w:asciiTheme="majorHAnsi" w:eastAsiaTheme="majorEastAsia" w:hAnsiTheme="majorHAnsi" w:cstheme="majorBidi" w:hint="default"/>
        <w:i w:val="0"/>
        <w:iCs/>
        <w:color w:val="auto"/>
      </w:rPr>
    </w:lvl>
    <w:lvl w:ilvl="3">
      <w:start w:val="1"/>
      <w:numFmt w:val="decimal"/>
      <w:lvlText w:val="%1.%2.%3.%4"/>
      <w:lvlJc w:val="left"/>
      <w:pPr>
        <w:ind w:left="720" w:hanging="720"/>
      </w:pPr>
      <w:rPr>
        <w:rFonts w:asciiTheme="majorHAnsi" w:eastAsiaTheme="majorEastAsia" w:hAnsiTheme="majorHAnsi" w:cstheme="majorBidi" w:hint="default"/>
        <w:i/>
        <w:color w:val="auto"/>
      </w:rPr>
    </w:lvl>
    <w:lvl w:ilvl="4">
      <w:start w:val="1"/>
      <w:numFmt w:val="decimal"/>
      <w:lvlText w:val="%1.%2.%3.%4.%5"/>
      <w:lvlJc w:val="left"/>
      <w:pPr>
        <w:ind w:left="1080" w:hanging="1080"/>
      </w:pPr>
      <w:rPr>
        <w:rFonts w:asciiTheme="majorHAnsi" w:eastAsiaTheme="majorEastAsia" w:hAnsiTheme="majorHAnsi" w:cstheme="majorBidi" w:hint="default"/>
        <w:i/>
        <w:color w:val="auto"/>
      </w:rPr>
    </w:lvl>
    <w:lvl w:ilvl="5">
      <w:start w:val="1"/>
      <w:numFmt w:val="decimal"/>
      <w:lvlText w:val="%1.%2.%3.%4.%5.%6"/>
      <w:lvlJc w:val="left"/>
      <w:pPr>
        <w:ind w:left="1080" w:hanging="1080"/>
      </w:pPr>
      <w:rPr>
        <w:rFonts w:asciiTheme="majorHAnsi" w:eastAsiaTheme="majorEastAsia" w:hAnsiTheme="majorHAnsi" w:cstheme="majorBidi" w:hint="default"/>
        <w:i/>
        <w:color w:val="auto"/>
      </w:rPr>
    </w:lvl>
    <w:lvl w:ilvl="6">
      <w:start w:val="1"/>
      <w:numFmt w:val="decimal"/>
      <w:lvlText w:val="%1.%2.%3.%4.%5.%6.%7"/>
      <w:lvlJc w:val="left"/>
      <w:pPr>
        <w:ind w:left="1440" w:hanging="1440"/>
      </w:pPr>
      <w:rPr>
        <w:rFonts w:asciiTheme="majorHAnsi" w:eastAsiaTheme="majorEastAsia" w:hAnsiTheme="majorHAnsi" w:cstheme="majorBidi" w:hint="default"/>
        <w:i/>
        <w:color w:val="auto"/>
      </w:rPr>
    </w:lvl>
    <w:lvl w:ilvl="7">
      <w:start w:val="1"/>
      <w:numFmt w:val="decimal"/>
      <w:lvlText w:val="%1.%2.%3.%4.%5.%6.%7.%8"/>
      <w:lvlJc w:val="left"/>
      <w:pPr>
        <w:ind w:left="1440" w:hanging="1440"/>
      </w:pPr>
      <w:rPr>
        <w:rFonts w:asciiTheme="majorHAnsi" w:eastAsiaTheme="majorEastAsia" w:hAnsiTheme="majorHAnsi" w:cstheme="majorBidi" w:hint="default"/>
        <w:i/>
        <w:color w:val="auto"/>
      </w:rPr>
    </w:lvl>
    <w:lvl w:ilvl="8">
      <w:start w:val="1"/>
      <w:numFmt w:val="decimal"/>
      <w:lvlText w:val="%1.%2.%3.%4.%5.%6.%7.%8.%9"/>
      <w:lvlJc w:val="left"/>
      <w:pPr>
        <w:ind w:left="1800" w:hanging="1800"/>
      </w:pPr>
      <w:rPr>
        <w:rFonts w:asciiTheme="majorHAnsi" w:eastAsiaTheme="majorEastAsia" w:hAnsiTheme="majorHAnsi" w:cstheme="majorBidi" w:hint="default"/>
        <w:i/>
        <w:color w:val="auto"/>
      </w:rPr>
    </w:lvl>
  </w:abstractNum>
  <w:abstractNum w:abstractNumId="23" w15:restartNumberingAfterBreak="0">
    <w:nsid w:val="352162F1"/>
    <w:multiLevelType w:val="hybridMultilevel"/>
    <w:tmpl w:val="B57601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67607BE"/>
    <w:multiLevelType w:val="hybridMultilevel"/>
    <w:tmpl w:val="8ECA54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7712809"/>
    <w:multiLevelType w:val="hybridMultilevel"/>
    <w:tmpl w:val="B420A7FA"/>
    <w:lvl w:ilvl="0" w:tplc="B32C2AFE">
      <w:start w:val="1"/>
      <w:numFmt w:val="upperRoman"/>
      <w:lvlText w:val="%1."/>
      <w:lvlJc w:val="right"/>
      <w:pPr>
        <w:ind w:left="1440" w:hanging="360"/>
      </w:pPr>
      <w:rPr>
        <w:sz w:val="20"/>
        <w:szCs w:val="2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38723AD4"/>
    <w:multiLevelType w:val="hybridMultilevel"/>
    <w:tmpl w:val="C3FC21F4"/>
    <w:name w:val="DEPIPullOutBoxBullets"/>
    <w:lvl w:ilvl="0" w:tplc="D6AC3336">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0D9EBB66">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CD92058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C6BCC8F0">
      <w:start w:val="1"/>
      <w:numFmt w:val="none"/>
      <w:lvlText w:val=""/>
      <w:lvlJc w:val="left"/>
      <w:pPr>
        <w:ind w:left="0" w:firstLine="0"/>
      </w:pPr>
      <w:rPr>
        <w:rFonts w:hint="default"/>
      </w:rPr>
    </w:lvl>
    <w:lvl w:ilvl="4" w:tplc="3BCC7B7C">
      <w:start w:val="1"/>
      <w:numFmt w:val="none"/>
      <w:lvlText w:val=""/>
      <w:lvlJc w:val="left"/>
      <w:pPr>
        <w:ind w:left="0" w:firstLine="0"/>
      </w:pPr>
      <w:rPr>
        <w:rFonts w:hint="default"/>
      </w:rPr>
    </w:lvl>
    <w:lvl w:ilvl="5" w:tplc="C0866F04">
      <w:start w:val="1"/>
      <w:numFmt w:val="none"/>
      <w:lvlText w:val=""/>
      <w:lvlJc w:val="left"/>
      <w:pPr>
        <w:ind w:left="0" w:firstLine="0"/>
      </w:pPr>
      <w:rPr>
        <w:rFonts w:hint="default"/>
      </w:rPr>
    </w:lvl>
    <w:lvl w:ilvl="6" w:tplc="6CC07EB8">
      <w:start w:val="1"/>
      <w:numFmt w:val="none"/>
      <w:lvlText w:val=""/>
      <w:lvlJc w:val="left"/>
      <w:pPr>
        <w:ind w:left="0" w:firstLine="0"/>
      </w:pPr>
      <w:rPr>
        <w:rFonts w:hint="default"/>
      </w:rPr>
    </w:lvl>
    <w:lvl w:ilvl="7" w:tplc="F7BEB6FA">
      <w:start w:val="1"/>
      <w:numFmt w:val="none"/>
      <w:lvlText w:val=""/>
      <w:lvlJc w:val="left"/>
      <w:pPr>
        <w:ind w:left="0" w:firstLine="0"/>
      </w:pPr>
      <w:rPr>
        <w:rFonts w:hint="default"/>
      </w:rPr>
    </w:lvl>
    <w:lvl w:ilvl="8" w:tplc="2B6AF702">
      <w:start w:val="1"/>
      <w:numFmt w:val="none"/>
      <w:lvlText w:val=""/>
      <w:lvlJc w:val="left"/>
      <w:pPr>
        <w:ind w:left="0" w:firstLine="0"/>
      </w:pPr>
      <w:rPr>
        <w:rFonts w:hint="default"/>
      </w:rPr>
    </w:lvl>
  </w:abstractNum>
  <w:abstractNum w:abstractNumId="2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A9D5DB0"/>
    <w:multiLevelType w:val="hybridMultilevel"/>
    <w:tmpl w:val="44224468"/>
    <w:lvl w:ilvl="0" w:tplc="A4BC6DCA">
      <w:start w:val="1"/>
      <w:numFmt w:val="lowerLetter"/>
      <w:lvlText w:val="%1)"/>
      <w:lvlJc w:val="left"/>
      <w:pPr>
        <w:ind w:left="930" w:hanging="360"/>
      </w:pPr>
      <w:rPr>
        <w:rFonts w:asciiTheme="minorHAnsi" w:eastAsia="Times New Roman" w:hAnsiTheme="minorHAnsi" w:cs="Times New Roman"/>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29" w15:restartNumberingAfterBreak="0">
    <w:nsid w:val="3CB07A9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CFD75B0"/>
    <w:multiLevelType w:val="hybridMultilevel"/>
    <w:tmpl w:val="0409001D"/>
    <w:styleLink w:val="1ai"/>
    <w:lvl w:ilvl="0" w:tplc="CC5EC094">
      <w:start w:val="1"/>
      <w:numFmt w:val="decimal"/>
      <w:lvlText w:val="%1)"/>
      <w:lvlJc w:val="left"/>
      <w:pPr>
        <w:tabs>
          <w:tab w:val="num" w:pos="360"/>
        </w:tabs>
        <w:ind w:left="360" w:hanging="360"/>
      </w:pPr>
    </w:lvl>
    <w:lvl w:ilvl="1" w:tplc="7350618C">
      <w:start w:val="1"/>
      <w:numFmt w:val="lowerLetter"/>
      <w:lvlText w:val="%2)"/>
      <w:lvlJc w:val="left"/>
      <w:pPr>
        <w:tabs>
          <w:tab w:val="num" w:pos="720"/>
        </w:tabs>
        <w:ind w:left="720" w:hanging="360"/>
      </w:pPr>
    </w:lvl>
    <w:lvl w:ilvl="2" w:tplc="8BF009B0">
      <w:start w:val="1"/>
      <w:numFmt w:val="lowerRoman"/>
      <w:lvlText w:val="%3)"/>
      <w:lvlJc w:val="left"/>
      <w:pPr>
        <w:tabs>
          <w:tab w:val="num" w:pos="1080"/>
        </w:tabs>
        <w:ind w:left="1080" w:hanging="360"/>
      </w:pPr>
    </w:lvl>
    <w:lvl w:ilvl="3" w:tplc="F73EC7F6">
      <w:start w:val="1"/>
      <w:numFmt w:val="decimal"/>
      <w:lvlText w:val="(%4)"/>
      <w:lvlJc w:val="left"/>
      <w:pPr>
        <w:tabs>
          <w:tab w:val="num" w:pos="1440"/>
        </w:tabs>
        <w:ind w:left="1440" w:hanging="360"/>
      </w:pPr>
    </w:lvl>
    <w:lvl w:ilvl="4" w:tplc="A0A8CBA0">
      <w:start w:val="1"/>
      <w:numFmt w:val="lowerLetter"/>
      <w:lvlText w:val="(%5)"/>
      <w:lvlJc w:val="left"/>
      <w:pPr>
        <w:tabs>
          <w:tab w:val="num" w:pos="1800"/>
        </w:tabs>
        <w:ind w:left="1800" w:hanging="360"/>
      </w:pPr>
    </w:lvl>
    <w:lvl w:ilvl="5" w:tplc="56C63E90">
      <w:start w:val="1"/>
      <w:numFmt w:val="lowerRoman"/>
      <w:lvlText w:val="(%6)"/>
      <w:lvlJc w:val="left"/>
      <w:pPr>
        <w:tabs>
          <w:tab w:val="num" w:pos="2160"/>
        </w:tabs>
        <w:ind w:left="2160" w:hanging="360"/>
      </w:pPr>
    </w:lvl>
    <w:lvl w:ilvl="6" w:tplc="6A0A9574">
      <w:start w:val="1"/>
      <w:numFmt w:val="decimal"/>
      <w:lvlText w:val="%7."/>
      <w:lvlJc w:val="left"/>
      <w:pPr>
        <w:tabs>
          <w:tab w:val="num" w:pos="2520"/>
        </w:tabs>
        <w:ind w:left="2520" w:hanging="360"/>
      </w:pPr>
    </w:lvl>
    <w:lvl w:ilvl="7" w:tplc="F2008D20">
      <w:start w:val="1"/>
      <w:numFmt w:val="lowerLetter"/>
      <w:lvlText w:val="%8."/>
      <w:lvlJc w:val="left"/>
      <w:pPr>
        <w:tabs>
          <w:tab w:val="num" w:pos="2880"/>
        </w:tabs>
        <w:ind w:left="2880" w:hanging="360"/>
      </w:pPr>
    </w:lvl>
    <w:lvl w:ilvl="8" w:tplc="8B9A34BE">
      <w:start w:val="1"/>
      <w:numFmt w:val="lowerRoman"/>
      <w:lvlText w:val="%9."/>
      <w:lvlJc w:val="left"/>
      <w:pPr>
        <w:tabs>
          <w:tab w:val="num" w:pos="3240"/>
        </w:tabs>
        <w:ind w:left="3240" w:hanging="360"/>
      </w:pPr>
    </w:lvl>
  </w:abstractNum>
  <w:abstractNum w:abstractNumId="31" w15:restartNumberingAfterBreak="0">
    <w:nsid w:val="3F986587"/>
    <w:multiLevelType w:val="multilevel"/>
    <w:tmpl w:val="11180B82"/>
    <w:name w:val="DELWP Appendices"/>
    <w:numStyleLink w:val="DELWPAppendices"/>
  </w:abstractNum>
  <w:abstractNum w:abstractNumId="32" w15:restartNumberingAfterBreak="0">
    <w:nsid w:val="40651DF0"/>
    <w:multiLevelType w:val="hybridMultilevel"/>
    <w:tmpl w:val="5790A5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1F21788"/>
    <w:multiLevelType w:val="hybridMultilevel"/>
    <w:tmpl w:val="AEEC30DE"/>
    <w:lvl w:ilvl="0" w:tplc="6170A31C">
      <w:start w:val="1"/>
      <w:numFmt w:val="bullet"/>
      <w:pStyle w:val="SmallBullet"/>
      <w:lvlText w:val="•"/>
      <w:lvlJc w:val="left"/>
      <w:pPr>
        <w:ind w:left="170" w:hanging="170"/>
      </w:pPr>
      <w:rPr>
        <w:rFonts w:ascii="Arial" w:hAnsi="Arial" w:hint="default"/>
        <w:color w:val="363534" w:themeColor="text1"/>
      </w:rPr>
    </w:lvl>
    <w:lvl w:ilvl="1" w:tplc="E65C1B7E">
      <w:start w:val="1"/>
      <w:numFmt w:val="bullet"/>
      <w:lvlText w:val="o"/>
      <w:lvlJc w:val="left"/>
      <w:pPr>
        <w:ind w:left="1440" w:hanging="360"/>
      </w:pPr>
      <w:rPr>
        <w:rFonts w:ascii="Courier New" w:hAnsi="Courier New" w:cs="Courier New" w:hint="default"/>
      </w:rPr>
    </w:lvl>
    <w:lvl w:ilvl="2" w:tplc="2726267A">
      <w:start w:val="1"/>
      <w:numFmt w:val="bullet"/>
      <w:lvlText w:val=""/>
      <w:lvlJc w:val="left"/>
      <w:pPr>
        <w:ind w:left="2160" w:hanging="360"/>
      </w:pPr>
      <w:rPr>
        <w:rFonts w:ascii="Wingdings" w:hAnsi="Wingdings" w:hint="default"/>
      </w:rPr>
    </w:lvl>
    <w:lvl w:ilvl="3" w:tplc="6BCE3A06">
      <w:start w:val="1"/>
      <w:numFmt w:val="bullet"/>
      <w:lvlText w:val=""/>
      <w:lvlJc w:val="left"/>
      <w:pPr>
        <w:ind w:left="2880" w:hanging="360"/>
      </w:pPr>
      <w:rPr>
        <w:rFonts w:ascii="Symbol" w:hAnsi="Symbol" w:hint="default"/>
      </w:rPr>
    </w:lvl>
    <w:lvl w:ilvl="4" w:tplc="51CC97C6">
      <w:start w:val="1"/>
      <w:numFmt w:val="bullet"/>
      <w:lvlText w:val="o"/>
      <w:lvlJc w:val="left"/>
      <w:pPr>
        <w:ind w:left="3600" w:hanging="360"/>
      </w:pPr>
      <w:rPr>
        <w:rFonts w:ascii="Courier New" w:hAnsi="Courier New" w:cs="Courier New" w:hint="default"/>
      </w:rPr>
    </w:lvl>
    <w:lvl w:ilvl="5" w:tplc="31B445DA">
      <w:start w:val="1"/>
      <w:numFmt w:val="bullet"/>
      <w:lvlText w:val=""/>
      <w:lvlJc w:val="left"/>
      <w:pPr>
        <w:ind w:left="4320" w:hanging="360"/>
      </w:pPr>
      <w:rPr>
        <w:rFonts w:ascii="Wingdings" w:hAnsi="Wingdings" w:hint="default"/>
      </w:rPr>
    </w:lvl>
    <w:lvl w:ilvl="6" w:tplc="4E3EEF6E">
      <w:start w:val="1"/>
      <w:numFmt w:val="bullet"/>
      <w:lvlText w:val=""/>
      <w:lvlJc w:val="left"/>
      <w:pPr>
        <w:ind w:left="5040" w:hanging="360"/>
      </w:pPr>
      <w:rPr>
        <w:rFonts w:ascii="Symbol" w:hAnsi="Symbol" w:hint="default"/>
      </w:rPr>
    </w:lvl>
    <w:lvl w:ilvl="7" w:tplc="10606E40">
      <w:start w:val="1"/>
      <w:numFmt w:val="bullet"/>
      <w:lvlText w:val="o"/>
      <w:lvlJc w:val="left"/>
      <w:pPr>
        <w:ind w:left="5760" w:hanging="360"/>
      </w:pPr>
      <w:rPr>
        <w:rFonts w:ascii="Courier New" w:hAnsi="Courier New" w:cs="Courier New" w:hint="default"/>
      </w:rPr>
    </w:lvl>
    <w:lvl w:ilvl="8" w:tplc="26C6DC7A">
      <w:start w:val="1"/>
      <w:numFmt w:val="bullet"/>
      <w:lvlText w:val=""/>
      <w:lvlJc w:val="left"/>
      <w:pPr>
        <w:ind w:left="6480" w:hanging="360"/>
      </w:pPr>
      <w:rPr>
        <w:rFonts w:ascii="Wingdings" w:hAnsi="Wingdings" w:hint="default"/>
      </w:rPr>
    </w:lvl>
  </w:abstractNum>
  <w:abstractNum w:abstractNumId="34" w15:restartNumberingAfterBreak="0">
    <w:nsid w:val="441C31DB"/>
    <w:multiLevelType w:val="hybridMultilevel"/>
    <w:tmpl w:val="A6826462"/>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7874B2B"/>
    <w:multiLevelType w:val="multilevel"/>
    <w:tmpl w:val="EA7AE3EE"/>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8983BA5"/>
    <w:multiLevelType w:val="hybridMultilevel"/>
    <w:tmpl w:val="0C09001D"/>
    <w:lvl w:ilvl="0" w:tplc="88A0C46E">
      <w:start w:val="1"/>
      <w:numFmt w:val="decimal"/>
      <w:lvlText w:val="%1)"/>
      <w:lvlJc w:val="left"/>
      <w:pPr>
        <w:ind w:left="360" w:hanging="360"/>
      </w:pPr>
    </w:lvl>
    <w:lvl w:ilvl="1" w:tplc="20F6D864">
      <w:start w:val="1"/>
      <w:numFmt w:val="lowerLetter"/>
      <w:lvlText w:val="%2)"/>
      <w:lvlJc w:val="left"/>
      <w:pPr>
        <w:ind w:left="720" w:hanging="360"/>
      </w:pPr>
    </w:lvl>
    <w:lvl w:ilvl="2" w:tplc="1DC6983C">
      <w:start w:val="1"/>
      <w:numFmt w:val="lowerRoman"/>
      <w:lvlText w:val="%3)"/>
      <w:lvlJc w:val="left"/>
      <w:pPr>
        <w:ind w:left="1080" w:hanging="360"/>
      </w:pPr>
    </w:lvl>
    <w:lvl w:ilvl="3" w:tplc="A58A1EAC">
      <w:start w:val="1"/>
      <w:numFmt w:val="decimal"/>
      <w:lvlText w:val="(%4)"/>
      <w:lvlJc w:val="left"/>
      <w:pPr>
        <w:ind w:left="1440" w:hanging="360"/>
      </w:pPr>
    </w:lvl>
    <w:lvl w:ilvl="4" w:tplc="0486E4A0">
      <w:start w:val="1"/>
      <w:numFmt w:val="lowerLetter"/>
      <w:lvlText w:val="(%5)"/>
      <w:lvlJc w:val="left"/>
      <w:pPr>
        <w:ind w:left="1800" w:hanging="360"/>
      </w:pPr>
    </w:lvl>
    <w:lvl w:ilvl="5" w:tplc="83CA4DB4">
      <w:start w:val="1"/>
      <w:numFmt w:val="lowerRoman"/>
      <w:lvlText w:val="(%6)"/>
      <w:lvlJc w:val="left"/>
      <w:pPr>
        <w:ind w:left="2160" w:hanging="360"/>
      </w:pPr>
    </w:lvl>
    <w:lvl w:ilvl="6" w:tplc="5DC22DF8">
      <w:start w:val="1"/>
      <w:numFmt w:val="decimal"/>
      <w:lvlText w:val="%7."/>
      <w:lvlJc w:val="left"/>
      <w:pPr>
        <w:ind w:left="2520" w:hanging="360"/>
      </w:pPr>
    </w:lvl>
    <w:lvl w:ilvl="7" w:tplc="F3BAE526">
      <w:start w:val="1"/>
      <w:numFmt w:val="lowerLetter"/>
      <w:lvlText w:val="%8."/>
      <w:lvlJc w:val="left"/>
      <w:pPr>
        <w:ind w:left="2880" w:hanging="360"/>
      </w:pPr>
    </w:lvl>
    <w:lvl w:ilvl="8" w:tplc="9FFCEF74">
      <w:start w:val="1"/>
      <w:numFmt w:val="lowerRoman"/>
      <w:lvlText w:val="%9."/>
      <w:lvlJc w:val="left"/>
      <w:pPr>
        <w:ind w:left="3240" w:hanging="360"/>
      </w:pPr>
    </w:lvl>
  </w:abstractNum>
  <w:abstractNum w:abstractNumId="37" w15:restartNumberingAfterBreak="0">
    <w:nsid w:val="49B2048D"/>
    <w:multiLevelType w:val="hybridMultilevel"/>
    <w:tmpl w:val="A2B23812"/>
    <w:lvl w:ilvl="0" w:tplc="B8D09746">
      <w:start w:val="1"/>
      <w:numFmt w:val="lowerLetter"/>
      <w:lvlText w:val="%1)"/>
      <w:lvlJc w:val="left"/>
      <w:pPr>
        <w:ind w:left="360" w:hanging="360"/>
      </w:pPr>
    </w:lvl>
    <w:lvl w:ilvl="1" w:tplc="EC82E9D2">
      <w:start w:val="1"/>
      <w:numFmt w:val="lowerLetter"/>
      <w:lvlText w:val="%2)"/>
      <w:lvlJc w:val="left"/>
      <w:pPr>
        <w:ind w:left="720" w:hanging="360"/>
      </w:pPr>
    </w:lvl>
    <w:lvl w:ilvl="2" w:tplc="C1D46FD4">
      <w:start w:val="1"/>
      <w:numFmt w:val="lowerRoman"/>
      <w:lvlText w:val="%3)"/>
      <w:lvlJc w:val="left"/>
      <w:pPr>
        <w:ind w:left="1080" w:hanging="360"/>
      </w:pPr>
    </w:lvl>
    <w:lvl w:ilvl="3" w:tplc="ABB85B9C">
      <w:start w:val="1"/>
      <w:numFmt w:val="decimal"/>
      <w:lvlText w:val="(%4)"/>
      <w:lvlJc w:val="left"/>
      <w:pPr>
        <w:ind w:left="1440" w:hanging="360"/>
      </w:pPr>
    </w:lvl>
    <w:lvl w:ilvl="4" w:tplc="0498A0D0">
      <w:start w:val="1"/>
      <w:numFmt w:val="lowerLetter"/>
      <w:lvlText w:val="(%5)"/>
      <w:lvlJc w:val="left"/>
      <w:pPr>
        <w:ind w:left="1800" w:hanging="360"/>
      </w:pPr>
    </w:lvl>
    <w:lvl w:ilvl="5" w:tplc="E2A69866">
      <w:start w:val="1"/>
      <w:numFmt w:val="lowerRoman"/>
      <w:lvlText w:val="(%6)"/>
      <w:lvlJc w:val="left"/>
      <w:pPr>
        <w:ind w:left="2160" w:hanging="360"/>
      </w:pPr>
    </w:lvl>
    <w:lvl w:ilvl="6" w:tplc="EF589904">
      <w:start w:val="1"/>
      <w:numFmt w:val="decimal"/>
      <w:lvlText w:val="%7."/>
      <w:lvlJc w:val="left"/>
      <w:pPr>
        <w:ind w:left="2520" w:hanging="360"/>
      </w:pPr>
    </w:lvl>
    <w:lvl w:ilvl="7" w:tplc="DF008888">
      <w:start w:val="1"/>
      <w:numFmt w:val="lowerLetter"/>
      <w:lvlText w:val="%8."/>
      <w:lvlJc w:val="left"/>
      <w:pPr>
        <w:ind w:left="2880" w:hanging="360"/>
      </w:pPr>
    </w:lvl>
    <w:lvl w:ilvl="8" w:tplc="63589A4C">
      <w:start w:val="1"/>
      <w:numFmt w:val="lowerRoman"/>
      <w:lvlText w:val="%9."/>
      <w:lvlJc w:val="left"/>
      <w:pPr>
        <w:ind w:left="3240" w:hanging="360"/>
      </w:pPr>
    </w:lvl>
  </w:abstractNum>
  <w:abstractNum w:abstractNumId="38" w15:restartNumberingAfterBreak="0">
    <w:nsid w:val="4AD51932"/>
    <w:multiLevelType w:val="hybridMultilevel"/>
    <w:tmpl w:val="9D24F7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C1B6A81"/>
    <w:multiLevelType w:val="hybridMultilevel"/>
    <w:tmpl w:val="84F07BC2"/>
    <w:lvl w:ilvl="0" w:tplc="0C090013">
      <w:start w:val="1"/>
      <w:numFmt w:val="upperRoman"/>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C92404A"/>
    <w:multiLevelType w:val="hybridMultilevel"/>
    <w:tmpl w:val="244E1306"/>
    <w:lvl w:ilvl="0" w:tplc="B01E1A88">
      <w:start w:val="1"/>
      <w:numFmt w:val="lowerRoman"/>
      <w:lvlText w:val="(%1)"/>
      <w:lvlJc w:val="left"/>
      <w:pPr>
        <w:ind w:left="1290" w:hanging="360"/>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41" w15:restartNumberingAfterBreak="0">
    <w:nsid w:val="4CF10345"/>
    <w:multiLevelType w:val="hybridMultilevel"/>
    <w:tmpl w:val="E200D7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D545EC4"/>
    <w:multiLevelType w:val="hybridMultilevel"/>
    <w:tmpl w:val="3F8EADDA"/>
    <w:name w:val="HighlightBoxBullet"/>
    <w:lvl w:ilvl="0" w:tplc="18EA3B6A">
      <w:start w:val="1"/>
      <w:numFmt w:val="bullet"/>
      <w:lvlRestart w:val="0"/>
      <w:pStyle w:val="HighlightBoxBullet"/>
      <w:lvlText w:val="•"/>
      <w:lvlJc w:val="left"/>
      <w:pPr>
        <w:ind w:left="454" w:hanging="227"/>
      </w:pPr>
      <w:rPr>
        <w:rFonts w:ascii="Arial" w:hAnsi="Arial" w:cs="Arial" w:hint="default"/>
        <w:color w:val="FFFFFF"/>
        <w:sz w:val="24"/>
      </w:rPr>
    </w:lvl>
    <w:lvl w:ilvl="1" w:tplc="A15A6F26">
      <w:start w:val="1"/>
      <w:numFmt w:val="bullet"/>
      <w:lvlText w:val="o"/>
      <w:lvlJc w:val="left"/>
      <w:pPr>
        <w:ind w:left="1667" w:hanging="360"/>
      </w:pPr>
      <w:rPr>
        <w:rFonts w:ascii="Courier New" w:hAnsi="Courier New" w:cs="Courier New" w:hint="default"/>
      </w:rPr>
    </w:lvl>
    <w:lvl w:ilvl="2" w:tplc="A6EC5B94">
      <w:start w:val="1"/>
      <w:numFmt w:val="bullet"/>
      <w:lvlText w:val=""/>
      <w:lvlJc w:val="left"/>
      <w:pPr>
        <w:ind w:left="2387" w:hanging="360"/>
      </w:pPr>
      <w:rPr>
        <w:rFonts w:ascii="Wingdings" w:hAnsi="Wingdings" w:hint="default"/>
      </w:rPr>
    </w:lvl>
    <w:lvl w:ilvl="3" w:tplc="90A0CD94">
      <w:start w:val="1"/>
      <w:numFmt w:val="bullet"/>
      <w:lvlText w:val=""/>
      <w:lvlJc w:val="left"/>
      <w:pPr>
        <w:ind w:left="3107" w:hanging="360"/>
      </w:pPr>
      <w:rPr>
        <w:rFonts w:ascii="Symbol" w:hAnsi="Symbol" w:hint="default"/>
      </w:rPr>
    </w:lvl>
    <w:lvl w:ilvl="4" w:tplc="4AB0C990">
      <w:start w:val="1"/>
      <w:numFmt w:val="bullet"/>
      <w:lvlText w:val="o"/>
      <w:lvlJc w:val="left"/>
      <w:pPr>
        <w:ind w:left="3827" w:hanging="360"/>
      </w:pPr>
      <w:rPr>
        <w:rFonts w:ascii="Courier New" w:hAnsi="Courier New" w:cs="Courier New" w:hint="default"/>
      </w:rPr>
    </w:lvl>
    <w:lvl w:ilvl="5" w:tplc="22DCBF9A">
      <w:start w:val="1"/>
      <w:numFmt w:val="bullet"/>
      <w:lvlText w:val=""/>
      <w:lvlJc w:val="left"/>
      <w:pPr>
        <w:ind w:left="4547" w:hanging="360"/>
      </w:pPr>
      <w:rPr>
        <w:rFonts w:ascii="Wingdings" w:hAnsi="Wingdings" w:hint="default"/>
      </w:rPr>
    </w:lvl>
    <w:lvl w:ilvl="6" w:tplc="17081092">
      <w:start w:val="1"/>
      <w:numFmt w:val="bullet"/>
      <w:lvlText w:val=""/>
      <w:lvlJc w:val="left"/>
      <w:pPr>
        <w:ind w:left="5267" w:hanging="360"/>
      </w:pPr>
      <w:rPr>
        <w:rFonts w:ascii="Symbol" w:hAnsi="Symbol" w:hint="default"/>
      </w:rPr>
    </w:lvl>
    <w:lvl w:ilvl="7" w:tplc="F3A49CE0">
      <w:start w:val="1"/>
      <w:numFmt w:val="bullet"/>
      <w:lvlText w:val="o"/>
      <w:lvlJc w:val="left"/>
      <w:pPr>
        <w:ind w:left="5987" w:hanging="360"/>
      </w:pPr>
      <w:rPr>
        <w:rFonts w:ascii="Courier New" w:hAnsi="Courier New" w:cs="Courier New" w:hint="default"/>
      </w:rPr>
    </w:lvl>
    <w:lvl w:ilvl="8" w:tplc="AC5CE2E4">
      <w:start w:val="1"/>
      <w:numFmt w:val="bullet"/>
      <w:lvlText w:val=""/>
      <w:lvlJc w:val="left"/>
      <w:pPr>
        <w:ind w:left="6707" w:hanging="360"/>
      </w:pPr>
      <w:rPr>
        <w:rFonts w:ascii="Wingdings" w:hAnsi="Wingdings" w:hint="default"/>
      </w:rPr>
    </w:lvl>
  </w:abstractNum>
  <w:abstractNum w:abstractNumId="4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4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5" w15:restartNumberingAfterBreak="0">
    <w:nsid w:val="56C46675"/>
    <w:multiLevelType w:val="hybridMultilevel"/>
    <w:tmpl w:val="84F07BC2"/>
    <w:lvl w:ilvl="0" w:tplc="0C090013">
      <w:start w:val="1"/>
      <w:numFmt w:val="upperRoman"/>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C96243C"/>
    <w:multiLevelType w:val="hybridMultilevel"/>
    <w:tmpl w:val="E02C77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8" w15:restartNumberingAfterBreak="0">
    <w:nsid w:val="5E2F75C3"/>
    <w:multiLevelType w:val="hybridMultilevel"/>
    <w:tmpl w:val="F2CC3568"/>
    <w:lvl w:ilvl="0" w:tplc="0C090013">
      <w:start w:val="1"/>
      <w:numFmt w:val="upp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F57696A"/>
    <w:multiLevelType w:val="hybridMultilevel"/>
    <w:tmpl w:val="DB5C0E00"/>
    <w:lvl w:ilvl="0" w:tplc="ED2E9EE2">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694285"/>
    <w:multiLevelType w:val="hybridMultilevel"/>
    <w:tmpl w:val="473C50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2757A78"/>
    <w:multiLevelType w:val="hybridMultilevel"/>
    <w:tmpl w:val="499A24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53" w15:restartNumberingAfterBreak="0">
    <w:nsid w:val="653D2D6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D1D40AC"/>
    <w:multiLevelType w:val="hybridMultilevel"/>
    <w:tmpl w:val="4A4219B0"/>
    <w:name w:val="TableNumbering"/>
    <w:lvl w:ilvl="0" w:tplc="79A05FEE">
      <w:start w:val="1"/>
      <w:numFmt w:val="decimal"/>
      <w:pStyle w:val="TableTextNumbered"/>
      <w:lvlText w:val="%1."/>
      <w:lvlJc w:val="left"/>
      <w:pPr>
        <w:tabs>
          <w:tab w:val="num" w:pos="482"/>
        </w:tabs>
        <w:ind w:left="482" w:hanging="369"/>
      </w:pPr>
      <w:rPr>
        <w:rFonts w:hint="default"/>
      </w:rPr>
    </w:lvl>
    <w:lvl w:ilvl="1" w:tplc="9802F884">
      <w:start w:val="1"/>
      <w:numFmt w:val="lowerLetter"/>
      <w:pStyle w:val="TableTextNumbered2"/>
      <w:lvlText w:val="%2."/>
      <w:lvlJc w:val="left"/>
      <w:pPr>
        <w:tabs>
          <w:tab w:val="num" w:pos="822"/>
        </w:tabs>
        <w:ind w:left="822" w:hanging="340"/>
      </w:pPr>
      <w:rPr>
        <w:rFonts w:hint="default"/>
      </w:rPr>
    </w:lvl>
    <w:lvl w:ilvl="2" w:tplc="9BCECEF4">
      <w:start w:val="1"/>
      <w:numFmt w:val="lowerRoman"/>
      <w:pStyle w:val="TableTextNumbered3"/>
      <w:lvlText w:val="%3."/>
      <w:lvlJc w:val="left"/>
      <w:pPr>
        <w:tabs>
          <w:tab w:val="num" w:pos="1219"/>
        </w:tabs>
        <w:ind w:left="1219" w:hanging="397"/>
      </w:pPr>
      <w:rPr>
        <w:rFonts w:hint="default"/>
      </w:rPr>
    </w:lvl>
    <w:lvl w:ilvl="3" w:tplc="EC922A12">
      <w:start w:val="1"/>
      <w:numFmt w:val="none"/>
      <w:lvlText w:val=""/>
      <w:lvlJc w:val="left"/>
      <w:pPr>
        <w:ind w:left="1440" w:hanging="360"/>
      </w:pPr>
      <w:rPr>
        <w:rFonts w:hint="default"/>
      </w:rPr>
    </w:lvl>
    <w:lvl w:ilvl="4" w:tplc="7C1E2AE4">
      <w:start w:val="1"/>
      <w:numFmt w:val="none"/>
      <w:lvlText w:val=""/>
      <w:lvlJc w:val="left"/>
      <w:pPr>
        <w:ind w:left="1800" w:hanging="360"/>
      </w:pPr>
      <w:rPr>
        <w:rFonts w:hint="default"/>
      </w:rPr>
    </w:lvl>
    <w:lvl w:ilvl="5" w:tplc="F5707230">
      <w:start w:val="1"/>
      <w:numFmt w:val="none"/>
      <w:lvlText w:val=""/>
      <w:lvlJc w:val="left"/>
      <w:pPr>
        <w:ind w:left="2160" w:hanging="360"/>
      </w:pPr>
      <w:rPr>
        <w:rFonts w:hint="default"/>
      </w:rPr>
    </w:lvl>
    <w:lvl w:ilvl="6" w:tplc="0F22C962">
      <w:start w:val="1"/>
      <w:numFmt w:val="none"/>
      <w:lvlText w:val=""/>
      <w:lvlJc w:val="left"/>
      <w:pPr>
        <w:ind w:left="2520" w:hanging="360"/>
      </w:pPr>
      <w:rPr>
        <w:rFonts w:hint="default"/>
      </w:rPr>
    </w:lvl>
    <w:lvl w:ilvl="7" w:tplc="45CACA20">
      <w:start w:val="1"/>
      <w:numFmt w:val="none"/>
      <w:lvlText w:val=""/>
      <w:lvlJc w:val="left"/>
      <w:pPr>
        <w:ind w:left="2880" w:hanging="360"/>
      </w:pPr>
      <w:rPr>
        <w:rFonts w:hint="default"/>
      </w:rPr>
    </w:lvl>
    <w:lvl w:ilvl="8" w:tplc="B7DC1B7E">
      <w:start w:val="1"/>
      <w:numFmt w:val="none"/>
      <w:lvlText w:val=""/>
      <w:lvlJc w:val="left"/>
      <w:pPr>
        <w:ind w:left="3240" w:hanging="360"/>
      </w:pPr>
      <w:rPr>
        <w:rFonts w:hint="default"/>
      </w:rPr>
    </w:lvl>
  </w:abstractNum>
  <w:abstractNum w:abstractNumId="55" w15:restartNumberingAfterBreak="0">
    <w:nsid w:val="70250B03"/>
    <w:multiLevelType w:val="hybridMultilevel"/>
    <w:tmpl w:val="F3EA2326"/>
    <w:name w:val="DEPIQuoteBullets"/>
    <w:lvl w:ilvl="0" w:tplc="2996A42E">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070A5946">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3A10FC56">
      <w:start w:val="1"/>
      <w:numFmt w:val="bullet"/>
      <w:lvlText w:val="‒"/>
      <w:lvlJc w:val="left"/>
      <w:pPr>
        <w:tabs>
          <w:tab w:val="num" w:pos="1418"/>
        </w:tabs>
        <w:ind w:left="1418" w:hanging="283"/>
      </w:pPr>
      <w:rPr>
        <w:rFonts w:ascii="Calibri" w:hAnsi="Calibri" w:hint="default"/>
        <w:color w:val="0072CE" w:themeColor="text2"/>
      </w:rPr>
    </w:lvl>
    <w:lvl w:ilvl="3" w:tplc="F4FE7C86">
      <w:start w:val="1"/>
      <w:numFmt w:val="bullet"/>
      <w:lvlText w:val=""/>
      <w:lvlJc w:val="left"/>
      <w:pPr>
        <w:ind w:left="1136" w:firstLine="283"/>
      </w:pPr>
      <w:rPr>
        <w:rFonts w:ascii="Symbol" w:hAnsi="Symbol" w:hint="default"/>
      </w:rPr>
    </w:lvl>
    <w:lvl w:ilvl="4" w:tplc="8138AE38">
      <w:start w:val="1"/>
      <w:numFmt w:val="bullet"/>
      <w:lvlText w:val=""/>
      <w:lvlJc w:val="left"/>
      <w:pPr>
        <w:ind w:left="1420" w:firstLine="283"/>
      </w:pPr>
      <w:rPr>
        <w:rFonts w:ascii="Symbol" w:hAnsi="Symbol" w:hint="default"/>
      </w:rPr>
    </w:lvl>
    <w:lvl w:ilvl="5" w:tplc="455E7C46">
      <w:start w:val="1"/>
      <w:numFmt w:val="bullet"/>
      <w:lvlText w:val=""/>
      <w:lvlJc w:val="left"/>
      <w:pPr>
        <w:ind w:left="1704" w:firstLine="283"/>
      </w:pPr>
      <w:rPr>
        <w:rFonts w:ascii="Wingdings" w:hAnsi="Wingdings" w:hint="default"/>
      </w:rPr>
    </w:lvl>
    <w:lvl w:ilvl="6" w:tplc="19369F8E">
      <w:start w:val="1"/>
      <w:numFmt w:val="bullet"/>
      <w:lvlText w:val=""/>
      <w:lvlJc w:val="left"/>
      <w:pPr>
        <w:ind w:left="1988" w:firstLine="283"/>
      </w:pPr>
      <w:rPr>
        <w:rFonts w:ascii="Wingdings" w:hAnsi="Wingdings" w:hint="default"/>
      </w:rPr>
    </w:lvl>
    <w:lvl w:ilvl="7" w:tplc="7D9AEFCC">
      <w:start w:val="1"/>
      <w:numFmt w:val="bullet"/>
      <w:lvlText w:val=""/>
      <w:lvlJc w:val="left"/>
      <w:pPr>
        <w:ind w:left="2272" w:firstLine="283"/>
      </w:pPr>
      <w:rPr>
        <w:rFonts w:ascii="Symbol" w:hAnsi="Symbol" w:hint="default"/>
      </w:rPr>
    </w:lvl>
    <w:lvl w:ilvl="8" w:tplc="1A9C57F8">
      <w:start w:val="1"/>
      <w:numFmt w:val="bullet"/>
      <w:lvlText w:val=""/>
      <w:lvlJc w:val="left"/>
      <w:pPr>
        <w:ind w:left="2556" w:firstLine="283"/>
      </w:pPr>
      <w:rPr>
        <w:rFonts w:ascii="Symbol" w:hAnsi="Symbol" w:hint="default"/>
      </w:rPr>
    </w:lvl>
  </w:abstractNum>
  <w:abstractNum w:abstractNumId="56" w15:restartNumberingAfterBreak="0">
    <w:nsid w:val="764A47B2"/>
    <w:multiLevelType w:val="hybridMultilevel"/>
    <w:tmpl w:val="995040B0"/>
    <w:lvl w:ilvl="0" w:tplc="A37A25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839021E"/>
    <w:multiLevelType w:val="hybridMultilevel"/>
    <w:tmpl w:val="E0E09B5E"/>
    <w:name w:val="DEPIListNumbering"/>
    <w:lvl w:ilvl="0" w:tplc="36B8BC0A">
      <w:start w:val="1"/>
      <w:numFmt w:val="decimal"/>
      <w:pStyle w:val="ListNumber"/>
      <w:lvlText w:val="%1."/>
      <w:lvlJc w:val="left"/>
      <w:pPr>
        <w:tabs>
          <w:tab w:val="num" w:pos="340"/>
        </w:tabs>
        <w:ind w:left="340" w:hanging="340"/>
      </w:pPr>
      <w:rPr>
        <w:rFonts w:hint="default"/>
        <w:color w:val="363534" w:themeColor="text1"/>
        <w:spacing w:val="0"/>
        <w:sz w:val="20"/>
      </w:rPr>
    </w:lvl>
    <w:lvl w:ilvl="1" w:tplc="5EF6843C">
      <w:start w:val="1"/>
      <w:numFmt w:val="lowerLetter"/>
      <w:pStyle w:val="ListNumber2"/>
      <w:lvlText w:val="%2."/>
      <w:lvlJc w:val="left"/>
      <w:pPr>
        <w:tabs>
          <w:tab w:val="num" w:pos="680"/>
        </w:tabs>
        <w:ind w:left="680" w:hanging="340"/>
      </w:pPr>
      <w:rPr>
        <w:rFonts w:hint="default"/>
        <w:color w:val="363534" w:themeColor="text1"/>
        <w:spacing w:val="0"/>
        <w:sz w:val="20"/>
      </w:rPr>
    </w:lvl>
    <w:lvl w:ilvl="2" w:tplc="88140A9C">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tplc="764CCEE0">
      <w:start w:val="1"/>
      <w:numFmt w:val="none"/>
      <w:lvlText w:val=""/>
      <w:lvlJc w:val="left"/>
      <w:pPr>
        <w:tabs>
          <w:tab w:val="num" w:pos="-31680"/>
        </w:tabs>
        <w:ind w:left="-32767" w:firstLine="0"/>
      </w:pPr>
      <w:rPr>
        <w:rFonts w:hint="default"/>
      </w:rPr>
    </w:lvl>
    <w:lvl w:ilvl="4" w:tplc="15744B34">
      <w:start w:val="1"/>
      <w:numFmt w:val="none"/>
      <w:lvlText w:val=""/>
      <w:lvlJc w:val="left"/>
      <w:pPr>
        <w:tabs>
          <w:tab w:val="num" w:pos="-31680"/>
        </w:tabs>
        <w:ind w:left="-32767" w:firstLine="0"/>
      </w:pPr>
      <w:rPr>
        <w:rFonts w:hint="default"/>
      </w:rPr>
    </w:lvl>
    <w:lvl w:ilvl="5" w:tplc="8AB0FAB8">
      <w:start w:val="1"/>
      <w:numFmt w:val="none"/>
      <w:lvlText w:val=""/>
      <w:lvlJc w:val="left"/>
      <w:pPr>
        <w:tabs>
          <w:tab w:val="num" w:pos="-31680"/>
        </w:tabs>
        <w:ind w:left="-32767" w:firstLine="0"/>
      </w:pPr>
      <w:rPr>
        <w:rFonts w:hint="default"/>
      </w:rPr>
    </w:lvl>
    <w:lvl w:ilvl="6" w:tplc="0DC22108">
      <w:start w:val="1"/>
      <w:numFmt w:val="none"/>
      <w:lvlText w:val=""/>
      <w:lvlJc w:val="left"/>
      <w:pPr>
        <w:tabs>
          <w:tab w:val="num" w:pos="-31680"/>
        </w:tabs>
        <w:ind w:left="-32767" w:firstLine="0"/>
      </w:pPr>
      <w:rPr>
        <w:rFonts w:hint="default"/>
      </w:rPr>
    </w:lvl>
    <w:lvl w:ilvl="7" w:tplc="B6CA07D6">
      <w:start w:val="1"/>
      <w:numFmt w:val="none"/>
      <w:lvlText w:val=""/>
      <w:lvlJc w:val="left"/>
      <w:pPr>
        <w:tabs>
          <w:tab w:val="num" w:pos="-31680"/>
        </w:tabs>
        <w:ind w:left="-32767" w:firstLine="0"/>
      </w:pPr>
      <w:rPr>
        <w:rFonts w:hint="default"/>
      </w:rPr>
    </w:lvl>
    <w:lvl w:ilvl="8" w:tplc="F66C2D18">
      <w:start w:val="1"/>
      <w:numFmt w:val="none"/>
      <w:lvlText w:val=""/>
      <w:lvlJc w:val="left"/>
      <w:pPr>
        <w:tabs>
          <w:tab w:val="num" w:pos="-31680"/>
        </w:tabs>
        <w:ind w:left="-32767" w:firstLine="0"/>
      </w:pPr>
      <w:rPr>
        <w:rFonts w:hint="default"/>
      </w:rPr>
    </w:lvl>
  </w:abstractNum>
  <w:abstractNum w:abstractNumId="58" w15:restartNumberingAfterBreak="0">
    <w:nsid w:val="7EC76E13"/>
    <w:multiLevelType w:val="multilevel"/>
    <w:tmpl w:val="6A6AD7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0"/>
  </w:num>
  <w:num w:numId="2">
    <w:abstractNumId w:val="54"/>
  </w:num>
  <w:num w:numId="3">
    <w:abstractNumId w:val="18"/>
  </w:num>
  <w:num w:numId="4">
    <w:abstractNumId w:val="8"/>
  </w:num>
  <w:num w:numId="5">
    <w:abstractNumId w:val="2"/>
  </w:num>
  <w:num w:numId="6">
    <w:abstractNumId w:val="55"/>
  </w:num>
  <w:num w:numId="7">
    <w:abstractNumId w:val="10"/>
  </w:num>
  <w:num w:numId="8">
    <w:abstractNumId w:val="26"/>
  </w:num>
  <w:num w:numId="9">
    <w:abstractNumId w:val="13"/>
  </w:num>
  <w:num w:numId="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42"/>
  </w:num>
  <w:num w:numId="13">
    <w:abstractNumId w:val="0"/>
  </w:num>
  <w:num w:numId="14">
    <w:abstractNumId w:val="16"/>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8"/>
  </w:num>
  <w:num w:numId="18">
    <w:abstractNumId w:val="39"/>
  </w:num>
  <w:num w:numId="19">
    <w:abstractNumId w:val="23"/>
  </w:num>
  <w:num w:numId="20">
    <w:abstractNumId w:val="14"/>
  </w:num>
  <w:num w:numId="21">
    <w:abstractNumId w:val="5"/>
  </w:num>
  <w:num w:numId="22">
    <w:abstractNumId w:val="22"/>
  </w:num>
  <w:num w:numId="23">
    <w:abstractNumId w:val="35"/>
  </w:num>
  <w:num w:numId="24">
    <w:abstractNumId w:val="31"/>
  </w:num>
  <w:num w:numId="25">
    <w:abstractNumId w:val="49"/>
  </w:num>
  <w:num w:numId="26">
    <w:abstractNumId w:val="9"/>
  </w:num>
  <w:num w:numId="27">
    <w:abstractNumId w:val="37"/>
  </w:num>
  <w:num w:numId="28">
    <w:abstractNumId w:val="15"/>
  </w:num>
  <w:num w:numId="29">
    <w:abstractNumId w:val="24"/>
  </w:num>
  <w:num w:numId="30">
    <w:abstractNumId w:val="12"/>
  </w:num>
  <w:num w:numId="31">
    <w:abstractNumId w:val="36"/>
  </w:num>
  <w:num w:numId="32">
    <w:abstractNumId w:val="58"/>
  </w:num>
  <w:num w:numId="33">
    <w:abstractNumId w:val="29"/>
  </w:num>
  <w:num w:numId="34">
    <w:abstractNumId w:val="21"/>
  </w:num>
  <w:num w:numId="35">
    <w:abstractNumId w:val="4"/>
  </w:num>
  <w:num w:numId="36">
    <w:abstractNumId w:val="45"/>
  </w:num>
  <w:num w:numId="37">
    <w:abstractNumId w:val="19"/>
  </w:num>
  <w:num w:numId="38">
    <w:abstractNumId w:val="7"/>
  </w:num>
  <w:num w:numId="39">
    <w:abstractNumId w:val="25"/>
  </w:num>
  <w:num w:numId="40">
    <w:abstractNumId w:val="51"/>
  </w:num>
  <w:num w:numId="41">
    <w:abstractNumId w:val="34"/>
  </w:num>
  <w:num w:numId="42">
    <w:abstractNumId w:val="3"/>
  </w:num>
  <w:num w:numId="43">
    <w:abstractNumId w:val="11"/>
  </w:num>
  <w:num w:numId="44">
    <w:abstractNumId w:val="11"/>
  </w:num>
  <w:num w:numId="45">
    <w:abstractNumId w:val="11"/>
  </w:num>
  <w:num w:numId="46">
    <w:abstractNumId w:val="11"/>
  </w:num>
  <w:num w:numId="47">
    <w:abstractNumId w:val="11"/>
  </w:num>
  <w:num w:numId="48">
    <w:abstractNumId w:val="11"/>
  </w:num>
  <w:num w:numId="49">
    <w:abstractNumId w:val="11"/>
  </w:num>
  <w:num w:numId="50">
    <w:abstractNumId w:val="11"/>
  </w:num>
  <w:num w:numId="51">
    <w:abstractNumId w:val="11"/>
  </w:num>
  <w:num w:numId="52">
    <w:abstractNumId w:val="11"/>
  </w:num>
  <w:num w:numId="53">
    <w:abstractNumId w:val="11"/>
  </w:num>
  <w:num w:numId="54">
    <w:abstractNumId w:val="11"/>
  </w:num>
  <w:num w:numId="55">
    <w:abstractNumId w:val="53"/>
  </w:num>
  <w:num w:numId="56">
    <w:abstractNumId w:val="48"/>
  </w:num>
  <w:num w:numId="57">
    <w:abstractNumId w:val="17"/>
  </w:num>
  <w:num w:numId="58">
    <w:abstractNumId w:val="41"/>
  </w:num>
  <w:num w:numId="59">
    <w:abstractNumId w:val="32"/>
  </w:num>
  <w:num w:numId="60">
    <w:abstractNumId w:val="50"/>
  </w:num>
  <w:num w:numId="61">
    <w:abstractNumId w:val="20"/>
  </w:num>
  <w:num w:numId="62">
    <w:abstractNumId w:val="38"/>
  </w:num>
  <w:num w:numId="63">
    <w:abstractNumId w:val="46"/>
  </w:num>
  <w:num w:numId="64">
    <w:abstractNumId w:val="56"/>
  </w:num>
  <w:num w:numId="65">
    <w:abstractNumId w:val="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ppendix"/>
    <w:docVar w:name="Audience" w:val="External"/>
    <w:docVar w:name="CoBrandNumber" w:val="0"/>
    <w:docVar w:name="ContentiousSubject" w:val="False"/>
    <w:docVar w:name="CoverCoBranded" w:val="True"/>
    <w:docVar w:name="CoverLayout" w:val="Client"/>
    <w:docVar w:name="CoverProjectBar" w:val="True"/>
    <w:docVar w:name="CoverWebAddress" w:val="False"/>
    <w:docVar w:name="FooterTextAuto" w:val="True"/>
    <w:docVar w:name="Glossary" w:val="False"/>
    <w:docVar w:name="Heading1Numbered" w:val="True"/>
    <w:docVar w:name="Heading2Numbered" w:val="True"/>
    <w:docVar w:name="Heading3Numbered" w:val="True"/>
    <w:docVar w:name="Heading4Numbered" w:val="True"/>
    <w:docVar w:name="Heading5Numbered" w:val="False"/>
    <w:docVar w:name="PageSetup" w:val="Double"/>
    <w:docVar w:name="Summary" w:val="False"/>
    <w:docVar w:name="Theme Color" w:val="Energy"/>
    <w:docVar w:name="TOC" w:val="True"/>
    <w:docVar w:name="TOCNew" w:val="True"/>
    <w:docVar w:name="Version" w:val="3"/>
  </w:docVars>
  <w:rsids>
    <w:rsidRoot w:val="00B21875"/>
    <w:rsid w:val="0000017F"/>
    <w:rsid w:val="00000279"/>
    <w:rsid w:val="00000396"/>
    <w:rsid w:val="000004BD"/>
    <w:rsid w:val="00000B7A"/>
    <w:rsid w:val="00000C89"/>
    <w:rsid w:val="00000FEB"/>
    <w:rsid w:val="000012BE"/>
    <w:rsid w:val="000015ED"/>
    <w:rsid w:val="00001F76"/>
    <w:rsid w:val="000024EB"/>
    <w:rsid w:val="0000279C"/>
    <w:rsid w:val="000028B4"/>
    <w:rsid w:val="00002963"/>
    <w:rsid w:val="00002DE1"/>
    <w:rsid w:val="00003960"/>
    <w:rsid w:val="00003FCE"/>
    <w:rsid w:val="00004237"/>
    <w:rsid w:val="0000456E"/>
    <w:rsid w:val="00004641"/>
    <w:rsid w:val="0000491E"/>
    <w:rsid w:val="00004A14"/>
    <w:rsid w:val="00004CA4"/>
    <w:rsid w:val="000051C2"/>
    <w:rsid w:val="00005261"/>
    <w:rsid w:val="00005647"/>
    <w:rsid w:val="0000591C"/>
    <w:rsid w:val="00005EDB"/>
    <w:rsid w:val="00006000"/>
    <w:rsid w:val="00006527"/>
    <w:rsid w:val="00006528"/>
    <w:rsid w:val="000065E3"/>
    <w:rsid w:val="00006769"/>
    <w:rsid w:val="000068D4"/>
    <w:rsid w:val="00006A2C"/>
    <w:rsid w:val="00006F08"/>
    <w:rsid w:val="000071B4"/>
    <w:rsid w:val="00007529"/>
    <w:rsid w:val="000075E6"/>
    <w:rsid w:val="000079BC"/>
    <w:rsid w:val="00007FEB"/>
    <w:rsid w:val="00010089"/>
    <w:rsid w:val="00010A57"/>
    <w:rsid w:val="00010AAD"/>
    <w:rsid w:val="00010E3F"/>
    <w:rsid w:val="00010FAD"/>
    <w:rsid w:val="0001107C"/>
    <w:rsid w:val="000114BD"/>
    <w:rsid w:val="000118FD"/>
    <w:rsid w:val="00011F39"/>
    <w:rsid w:val="0001226A"/>
    <w:rsid w:val="000126C5"/>
    <w:rsid w:val="00012710"/>
    <w:rsid w:val="00012888"/>
    <w:rsid w:val="00012B94"/>
    <w:rsid w:val="00012E66"/>
    <w:rsid w:val="00012EC2"/>
    <w:rsid w:val="00013360"/>
    <w:rsid w:val="0001362A"/>
    <w:rsid w:val="00013769"/>
    <w:rsid w:val="0001389C"/>
    <w:rsid w:val="0001393A"/>
    <w:rsid w:val="00013AF1"/>
    <w:rsid w:val="00013BAE"/>
    <w:rsid w:val="00013DC6"/>
    <w:rsid w:val="0001466C"/>
    <w:rsid w:val="000146EF"/>
    <w:rsid w:val="00014917"/>
    <w:rsid w:val="00014D22"/>
    <w:rsid w:val="00014E03"/>
    <w:rsid w:val="00014E15"/>
    <w:rsid w:val="00014F6A"/>
    <w:rsid w:val="00015325"/>
    <w:rsid w:val="00015A43"/>
    <w:rsid w:val="00015BB6"/>
    <w:rsid w:val="00016478"/>
    <w:rsid w:val="000166C7"/>
    <w:rsid w:val="00016C60"/>
    <w:rsid w:val="000171F8"/>
    <w:rsid w:val="000171FD"/>
    <w:rsid w:val="000173BE"/>
    <w:rsid w:val="00017496"/>
    <w:rsid w:val="00017669"/>
    <w:rsid w:val="000176EF"/>
    <w:rsid w:val="00017D91"/>
    <w:rsid w:val="00017E6C"/>
    <w:rsid w:val="00020D3F"/>
    <w:rsid w:val="00020DB2"/>
    <w:rsid w:val="00021359"/>
    <w:rsid w:val="00021A33"/>
    <w:rsid w:val="00021CF5"/>
    <w:rsid w:val="0002261E"/>
    <w:rsid w:val="000227DA"/>
    <w:rsid w:val="00022D2F"/>
    <w:rsid w:val="00022F51"/>
    <w:rsid w:val="000230FD"/>
    <w:rsid w:val="0002325E"/>
    <w:rsid w:val="00023536"/>
    <w:rsid w:val="00023590"/>
    <w:rsid w:val="000236AE"/>
    <w:rsid w:val="00023795"/>
    <w:rsid w:val="00023AFB"/>
    <w:rsid w:val="00023D11"/>
    <w:rsid w:val="00023F44"/>
    <w:rsid w:val="0002404B"/>
    <w:rsid w:val="0002424C"/>
    <w:rsid w:val="00024572"/>
    <w:rsid w:val="00024574"/>
    <w:rsid w:val="00024896"/>
    <w:rsid w:val="00024990"/>
    <w:rsid w:val="00024D99"/>
    <w:rsid w:val="000251A3"/>
    <w:rsid w:val="00025217"/>
    <w:rsid w:val="00025397"/>
    <w:rsid w:val="0002541C"/>
    <w:rsid w:val="0002580C"/>
    <w:rsid w:val="00025A62"/>
    <w:rsid w:val="00025ADB"/>
    <w:rsid w:val="00025B2F"/>
    <w:rsid w:val="00025F43"/>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392"/>
    <w:rsid w:val="0003176C"/>
    <w:rsid w:val="00031F2C"/>
    <w:rsid w:val="000323E0"/>
    <w:rsid w:val="000323EF"/>
    <w:rsid w:val="0003294B"/>
    <w:rsid w:val="00032D71"/>
    <w:rsid w:val="00032F1E"/>
    <w:rsid w:val="000330ED"/>
    <w:rsid w:val="00033137"/>
    <w:rsid w:val="00033178"/>
    <w:rsid w:val="00033265"/>
    <w:rsid w:val="00033331"/>
    <w:rsid w:val="00033A8A"/>
    <w:rsid w:val="00033FEA"/>
    <w:rsid w:val="0003451C"/>
    <w:rsid w:val="00034A47"/>
    <w:rsid w:val="00034E46"/>
    <w:rsid w:val="00035139"/>
    <w:rsid w:val="00035163"/>
    <w:rsid w:val="000351EF"/>
    <w:rsid w:val="00035B4E"/>
    <w:rsid w:val="00035F72"/>
    <w:rsid w:val="00035FD9"/>
    <w:rsid w:val="00036039"/>
    <w:rsid w:val="0003614A"/>
    <w:rsid w:val="0003618A"/>
    <w:rsid w:val="000362D6"/>
    <w:rsid w:val="00036908"/>
    <w:rsid w:val="00036984"/>
    <w:rsid w:val="00036A70"/>
    <w:rsid w:val="00036FBD"/>
    <w:rsid w:val="0003703F"/>
    <w:rsid w:val="00037072"/>
    <w:rsid w:val="000378EC"/>
    <w:rsid w:val="00037ACD"/>
    <w:rsid w:val="00037B05"/>
    <w:rsid w:val="00037CE2"/>
    <w:rsid w:val="00037F49"/>
    <w:rsid w:val="00037F81"/>
    <w:rsid w:val="000400CF"/>
    <w:rsid w:val="000403A5"/>
    <w:rsid w:val="00040BDB"/>
    <w:rsid w:val="00040FC4"/>
    <w:rsid w:val="0004134F"/>
    <w:rsid w:val="0004176C"/>
    <w:rsid w:val="00041797"/>
    <w:rsid w:val="00041903"/>
    <w:rsid w:val="00041C5B"/>
    <w:rsid w:val="00041D37"/>
    <w:rsid w:val="00041FBF"/>
    <w:rsid w:val="00042132"/>
    <w:rsid w:val="000421D0"/>
    <w:rsid w:val="0004263E"/>
    <w:rsid w:val="000430CC"/>
    <w:rsid w:val="000430E6"/>
    <w:rsid w:val="00043650"/>
    <w:rsid w:val="00043809"/>
    <w:rsid w:val="000439D5"/>
    <w:rsid w:val="00043BC5"/>
    <w:rsid w:val="00043E65"/>
    <w:rsid w:val="000441FC"/>
    <w:rsid w:val="00044882"/>
    <w:rsid w:val="000449B5"/>
    <w:rsid w:val="00044BDC"/>
    <w:rsid w:val="00044D31"/>
    <w:rsid w:val="00045214"/>
    <w:rsid w:val="00045598"/>
    <w:rsid w:val="000455E1"/>
    <w:rsid w:val="00045675"/>
    <w:rsid w:val="00045AA1"/>
    <w:rsid w:val="0004622F"/>
    <w:rsid w:val="000467A4"/>
    <w:rsid w:val="000467D6"/>
    <w:rsid w:val="00046864"/>
    <w:rsid w:val="00046965"/>
    <w:rsid w:val="00046E86"/>
    <w:rsid w:val="00046EE3"/>
    <w:rsid w:val="000473A1"/>
    <w:rsid w:val="0004761D"/>
    <w:rsid w:val="00047C72"/>
    <w:rsid w:val="00047CE9"/>
    <w:rsid w:val="00047E3B"/>
    <w:rsid w:val="000500CC"/>
    <w:rsid w:val="000501F1"/>
    <w:rsid w:val="00050257"/>
    <w:rsid w:val="00050487"/>
    <w:rsid w:val="000504A5"/>
    <w:rsid w:val="000507C3"/>
    <w:rsid w:val="000508BF"/>
    <w:rsid w:val="00050A0B"/>
    <w:rsid w:val="00050D6B"/>
    <w:rsid w:val="0005156E"/>
    <w:rsid w:val="00051679"/>
    <w:rsid w:val="00052234"/>
    <w:rsid w:val="00052630"/>
    <w:rsid w:val="00052825"/>
    <w:rsid w:val="00052C61"/>
    <w:rsid w:val="00052E55"/>
    <w:rsid w:val="0005307A"/>
    <w:rsid w:val="00053164"/>
    <w:rsid w:val="00053244"/>
    <w:rsid w:val="00053B33"/>
    <w:rsid w:val="00053C43"/>
    <w:rsid w:val="0005434E"/>
    <w:rsid w:val="0005472E"/>
    <w:rsid w:val="000547C6"/>
    <w:rsid w:val="00054877"/>
    <w:rsid w:val="00054AD4"/>
    <w:rsid w:val="00054C11"/>
    <w:rsid w:val="00055206"/>
    <w:rsid w:val="00055546"/>
    <w:rsid w:val="0005568C"/>
    <w:rsid w:val="000557B4"/>
    <w:rsid w:val="00055860"/>
    <w:rsid w:val="00055D0B"/>
    <w:rsid w:val="000560BA"/>
    <w:rsid w:val="000566EE"/>
    <w:rsid w:val="00056CD5"/>
    <w:rsid w:val="000570E5"/>
    <w:rsid w:val="00057EB2"/>
    <w:rsid w:val="0006013C"/>
    <w:rsid w:val="00060538"/>
    <w:rsid w:val="00060722"/>
    <w:rsid w:val="00060EE0"/>
    <w:rsid w:val="00060FD9"/>
    <w:rsid w:val="00061573"/>
    <w:rsid w:val="00061634"/>
    <w:rsid w:val="000617D7"/>
    <w:rsid w:val="00061AFD"/>
    <w:rsid w:val="000620DA"/>
    <w:rsid w:val="000626EE"/>
    <w:rsid w:val="00062985"/>
    <w:rsid w:val="00062CF3"/>
    <w:rsid w:val="00063183"/>
    <w:rsid w:val="00063623"/>
    <w:rsid w:val="00063987"/>
    <w:rsid w:val="00063E71"/>
    <w:rsid w:val="000640A9"/>
    <w:rsid w:val="0006422E"/>
    <w:rsid w:val="00064442"/>
    <w:rsid w:val="00064489"/>
    <w:rsid w:val="00065584"/>
    <w:rsid w:val="000655FD"/>
    <w:rsid w:val="00065A52"/>
    <w:rsid w:val="00065E7A"/>
    <w:rsid w:val="000660C5"/>
    <w:rsid w:val="00066ABF"/>
    <w:rsid w:val="00066E5A"/>
    <w:rsid w:val="00066F02"/>
    <w:rsid w:val="00067098"/>
    <w:rsid w:val="00067322"/>
    <w:rsid w:val="0006742D"/>
    <w:rsid w:val="000676F8"/>
    <w:rsid w:val="00067769"/>
    <w:rsid w:val="00070447"/>
    <w:rsid w:val="000704F3"/>
    <w:rsid w:val="000705AF"/>
    <w:rsid w:val="0007067C"/>
    <w:rsid w:val="00070C97"/>
    <w:rsid w:val="0007112E"/>
    <w:rsid w:val="000714A7"/>
    <w:rsid w:val="00071627"/>
    <w:rsid w:val="00071B67"/>
    <w:rsid w:val="00071CA4"/>
    <w:rsid w:val="00071DE2"/>
    <w:rsid w:val="00071F0C"/>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A78"/>
    <w:rsid w:val="00074C2B"/>
    <w:rsid w:val="000752FC"/>
    <w:rsid w:val="00075598"/>
    <w:rsid w:val="000756BE"/>
    <w:rsid w:val="000758E3"/>
    <w:rsid w:val="000762D5"/>
    <w:rsid w:val="000767F1"/>
    <w:rsid w:val="00076882"/>
    <w:rsid w:val="00076B41"/>
    <w:rsid w:val="00077C60"/>
    <w:rsid w:val="0008006E"/>
    <w:rsid w:val="00080196"/>
    <w:rsid w:val="000802A9"/>
    <w:rsid w:val="0008061A"/>
    <w:rsid w:val="00080FD2"/>
    <w:rsid w:val="000810CE"/>
    <w:rsid w:val="0008129B"/>
    <w:rsid w:val="00081418"/>
    <w:rsid w:val="000816AD"/>
    <w:rsid w:val="00081DE2"/>
    <w:rsid w:val="0008221A"/>
    <w:rsid w:val="00082224"/>
    <w:rsid w:val="0008252E"/>
    <w:rsid w:val="00082889"/>
    <w:rsid w:val="00082914"/>
    <w:rsid w:val="00082C18"/>
    <w:rsid w:val="0008309F"/>
    <w:rsid w:val="00083724"/>
    <w:rsid w:val="000838A2"/>
    <w:rsid w:val="00083917"/>
    <w:rsid w:val="00083CD6"/>
    <w:rsid w:val="0008409C"/>
    <w:rsid w:val="00084187"/>
    <w:rsid w:val="00084930"/>
    <w:rsid w:val="00084989"/>
    <w:rsid w:val="00084A71"/>
    <w:rsid w:val="00084CB1"/>
    <w:rsid w:val="00084F8D"/>
    <w:rsid w:val="000852B9"/>
    <w:rsid w:val="00085418"/>
    <w:rsid w:val="00085689"/>
    <w:rsid w:val="0008568F"/>
    <w:rsid w:val="00085972"/>
    <w:rsid w:val="00085B22"/>
    <w:rsid w:val="00085FE6"/>
    <w:rsid w:val="0008668E"/>
    <w:rsid w:val="00086D1D"/>
    <w:rsid w:val="0008745F"/>
    <w:rsid w:val="000874DE"/>
    <w:rsid w:val="0009059D"/>
    <w:rsid w:val="000908D6"/>
    <w:rsid w:val="0009125C"/>
    <w:rsid w:val="000913AD"/>
    <w:rsid w:val="00091E61"/>
    <w:rsid w:val="00091F1B"/>
    <w:rsid w:val="00091F49"/>
    <w:rsid w:val="0009214D"/>
    <w:rsid w:val="00093051"/>
    <w:rsid w:val="000935F8"/>
    <w:rsid w:val="000938C5"/>
    <w:rsid w:val="00093C0F"/>
    <w:rsid w:val="00093C46"/>
    <w:rsid w:val="00093E0E"/>
    <w:rsid w:val="00093E54"/>
    <w:rsid w:val="00093F02"/>
    <w:rsid w:val="0009409C"/>
    <w:rsid w:val="000948CF"/>
    <w:rsid w:val="00094A84"/>
    <w:rsid w:val="00094F27"/>
    <w:rsid w:val="0009521E"/>
    <w:rsid w:val="000957FE"/>
    <w:rsid w:val="00095E8A"/>
    <w:rsid w:val="00096627"/>
    <w:rsid w:val="00096B2D"/>
    <w:rsid w:val="00096B35"/>
    <w:rsid w:val="00097170"/>
    <w:rsid w:val="0009731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FD1"/>
    <w:rsid w:val="000A2315"/>
    <w:rsid w:val="000A28BD"/>
    <w:rsid w:val="000A2A6F"/>
    <w:rsid w:val="000A2A90"/>
    <w:rsid w:val="000A2C62"/>
    <w:rsid w:val="000A2E96"/>
    <w:rsid w:val="000A30F9"/>
    <w:rsid w:val="000A3243"/>
    <w:rsid w:val="000A3721"/>
    <w:rsid w:val="000A3841"/>
    <w:rsid w:val="000A3B01"/>
    <w:rsid w:val="000A4744"/>
    <w:rsid w:val="000A47D0"/>
    <w:rsid w:val="000A4EA9"/>
    <w:rsid w:val="000A5090"/>
    <w:rsid w:val="000A51F3"/>
    <w:rsid w:val="000A5E67"/>
    <w:rsid w:val="000A5EBD"/>
    <w:rsid w:val="000A5EF9"/>
    <w:rsid w:val="000A6267"/>
    <w:rsid w:val="000A64C3"/>
    <w:rsid w:val="000A6592"/>
    <w:rsid w:val="000A6C89"/>
    <w:rsid w:val="000A715D"/>
    <w:rsid w:val="000A719A"/>
    <w:rsid w:val="000A73D0"/>
    <w:rsid w:val="000A73DC"/>
    <w:rsid w:val="000A7418"/>
    <w:rsid w:val="000A75EE"/>
    <w:rsid w:val="000A7CCA"/>
    <w:rsid w:val="000A7E08"/>
    <w:rsid w:val="000B00B4"/>
    <w:rsid w:val="000B012B"/>
    <w:rsid w:val="000B0274"/>
    <w:rsid w:val="000B036B"/>
    <w:rsid w:val="000B0536"/>
    <w:rsid w:val="000B06A6"/>
    <w:rsid w:val="000B0959"/>
    <w:rsid w:val="000B0A27"/>
    <w:rsid w:val="000B0A6B"/>
    <w:rsid w:val="000B115D"/>
    <w:rsid w:val="000B11F1"/>
    <w:rsid w:val="000B1526"/>
    <w:rsid w:val="000B167B"/>
    <w:rsid w:val="000B192D"/>
    <w:rsid w:val="000B1B52"/>
    <w:rsid w:val="000B1C0A"/>
    <w:rsid w:val="000B2071"/>
    <w:rsid w:val="000B20BF"/>
    <w:rsid w:val="000B219D"/>
    <w:rsid w:val="000B22C0"/>
    <w:rsid w:val="000B2568"/>
    <w:rsid w:val="000B271B"/>
    <w:rsid w:val="000B2801"/>
    <w:rsid w:val="000B2C09"/>
    <w:rsid w:val="000B2D62"/>
    <w:rsid w:val="000B2DE7"/>
    <w:rsid w:val="000B3831"/>
    <w:rsid w:val="000B3DC1"/>
    <w:rsid w:val="000B3FB6"/>
    <w:rsid w:val="000B402E"/>
    <w:rsid w:val="000B40D6"/>
    <w:rsid w:val="000B44D9"/>
    <w:rsid w:val="000B464F"/>
    <w:rsid w:val="000B46C3"/>
    <w:rsid w:val="000B4CFC"/>
    <w:rsid w:val="000B4ECE"/>
    <w:rsid w:val="000B5144"/>
    <w:rsid w:val="000B5196"/>
    <w:rsid w:val="000B5240"/>
    <w:rsid w:val="000B534E"/>
    <w:rsid w:val="000B547C"/>
    <w:rsid w:val="000B5504"/>
    <w:rsid w:val="000B561E"/>
    <w:rsid w:val="000B5718"/>
    <w:rsid w:val="000B5E93"/>
    <w:rsid w:val="000B5EA3"/>
    <w:rsid w:val="000B669B"/>
    <w:rsid w:val="000B669C"/>
    <w:rsid w:val="000B6BF6"/>
    <w:rsid w:val="000B7058"/>
    <w:rsid w:val="000B7C5E"/>
    <w:rsid w:val="000B7CAB"/>
    <w:rsid w:val="000B7CC2"/>
    <w:rsid w:val="000C005D"/>
    <w:rsid w:val="000C015B"/>
    <w:rsid w:val="000C03EE"/>
    <w:rsid w:val="000C0411"/>
    <w:rsid w:val="000C0456"/>
    <w:rsid w:val="000C0A3E"/>
    <w:rsid w:val="000C0F52"/>
    <w:rsid w:val="000C0FE3"/>
    <w:rsid w:val="000C1707"/>
    <w:rsid w:val="000C176E"/>
    <w:rsid w:val="000C17E1"/>
    <w:rsid w:val="000C23C4"/>
    <w:rsid w:val="000C26FC"/>
    <w:rsid w:val="000C27FF"/>
    <w:rsid w:val="000C2888"/>
    <w:rsid w:val="000C2CCC"/>
    <w:rsid w:val="000C2CD8"/>
    <w:rsid w:val="000C2FE0"/>
    <w:rsid w:val="000C33EB"/>
    <w:rsid w:val="000C3B79"/>
    <w:rsid w:val="000C3C38"/>
    <w:rsid w:val="000C4150"/>
    <w:rsid w:val="000C41E0"/>
    <w:rsid w:val="000C41F9"/>
    <w:rsid w:val="000C4231"/>
    <w:rsid w:val="000C436A"/>
    <w:rsid w:val="000C4AE4"/>
    <w:rsid w:val="000C4E6D"/>
    <w:rsid w:val="000C4EC6"/>
    <w:rsid w:val="000C55BE"/>
    <w:rsid w:val="000C57F2"/>
    <w:rsid w:val="000C5CB7"/>
    <w:rsid w:val="000C6231"/>
    <w:rsid w:val="000C6CE2"/>
    <w:rsid w:val="000C707C"/>
    <w:rsid w:val="000C7611"/>
    <w:rsid w:val="000D0363"/>
    <w:rsid w:val="000D04F4"/>
    <w:rsid w:val="000D050A"/>
    <w:rsid w:val="000D0526"/>
    <w:rsid w:val="000D06EA"/>
    <w:rsid w:val="000D0941"/>
    <w:rsid w:val="000D0CA4"/>
    <w:rsid w:val="000D1227"/>
    <w:rsid w:val="000D16A1"/>
    <w:rsid w:val="000D1A7B"/>
    <w:rsid w:val="000D1E7B"/>
    <w:rsid w:val="000D2340"/>
    <w:rsid w:val="000D246C"/>
    <w:rsid w:val="000D2526"/>
    <w:rsid w:val="000D2813"/>
    <w:rsid w:val="000D2A46"/>
    <w:rsid w:val="000D3159"/>
    <w:rsid w:val="000D3282"/>
    <w:rsid w:val="000D3353"/>
    <w:rsid w:val="000D391A"/>
    <w:rsid w:val="000D3AE8"/>
    <w:rsid w:val="000D3B59"/>
    <w:rsid w:val="000D3D33"/>
    <w:rsid w:val="000D3E39"/>
    <w:rsid w:val="000D3F7B"/>
    <w:rsid w:val="000D42D6"/>
    <w:rsid w:val="000D464F"/>
    <w:rsid w:val="000D4995"/>
    <w:rsid w:val="000D4A84"/>
    <w:rsid w:val="000D4EC1"/>
    <w:rsid w:val="000D4FB3"/>
    <w:rsid w:val="000D5F73"/>
    <w:rsid w:val="000D6018"/>
    <w:rsid w:val="000D645D"/>
    <w:rsid w:val="000D6DC7"/>
    <w:rsid w:val="000D703A"/>
    <w:rsid w:val="000D7202"/>
    <w:rsid w:val="000D7482"/>
    <w:rsid w:val="000D76D9"/>
    <w:rsid w:val="000D7891"/>
    <w:rsid w:val="000D7E1F"/>
    <w:rsid w:val="000E01C1"/>
    <w:rsid w:val="000E01D0"/>
    <w:rsid w:val="000E02F8"/>
    <w:rsid w:val="000E12ED"/>
    <w:rsid w:val="000E1779"/>
    <w:rsid w:val="000E17F9"/>
    <w:rsid w:val="000E1AFD"/>
    <w:rsid w:val="000E1BEC"/>
    <w:rsid w:val="000E1F1D"/>
    <w:rsid w:val="000E21E5"/>
    <w:rsid w:val="000E2207"/>
    <w:rsid w:val="000E24E1"/>
    <w:rsid w:val="000E25A9"/>
    <w:rsid w:val="000E27B6"/>
    <w:rsid w:val="000E2CE7"/>
    <w:rsid w:val="000E2DD9"/>
    <w:rsid w:val="000E2E06"/>
    <w:rsid w:val="000E33C8"/>
    <w:rsid w:val="000E35C7"/>
    <w:rsid w:val="000E3AF5"/>
    <w:rsid w:val="000E3B96"/>
    <w:rsid w:val="000E3FFE"/>
    <w:rsid w:val="000E44E5"/>
    <w:rsid w:val="000E4601"/>
    <w:rsid w:val="000E4B54"/>
    <w:rsid w:val="000E4EAB"/>
    <w:rsid w:val="000E5277"/>
    <w:rsid w:val="000E53BD"/>
    <w:rsid w:val="000E55A2"/>
    <w:rsid w:val="000E5E03"/>
    <w:rsid w:val="000E5F4E"/>
    <w:rsid w:val="000E6684"/>
    <w:rsid w:val="000E6777"/>
    <w:rsid w:val="000E7410"/>
    <w:rsid w:val="000E7936"/>
    <w:rsid w:val="000F03BC"/>
    <w:rsid w:val="000F0A47"/>
    <w:rsid w:val="000F0CEE"/>
    <w:rsid w:val="000F0D60"/>
    <w:rsid w:val="000F0FB4"/>
    <w:rsid w:val="000F1341"/>
    <w:rsid w:val="000F147D"/>
    <w:rsid w:val="000F1A3A"/>
    <w:rsid w:val="000F1A53"/>
    <w:rsid w:val="000F1A5A"/>
    <w:rsid w:val="000F1D45"/>
    <w:rsid w:val="000F1FA4"/>
    <w:rsid w:val="000F2014"/>
    <w:rsid w:val="000F2194"/>
    <w:rsid w:val="000F24B2"/>
    <w:rsid w:val="000F306B"/>
    <w:rsid w:val="000F31D9"/>
    <w:rsid w:val="000F335C"/>
    <w:rsid w:val="000F33FD"/>
    <w:rsid w:val="000F376E"/>
    <w:rsid w:val="000F394F"/>
    <w:rsid w:val="000F3D95"/>
    <w:rsid w:val="000F3FC7"/>
    <w:rsid w:val="000F4A13"/>
    <w:rsid w:val="000F4A59"/>
    <w:rsid w:val="000F4CC3"/>
    <w:rsid w:val="000F4CD5"/>
    <w:rsid w:val="000F4D3C"/>
    <w:rsid w:val="000F5080"/>
    <w:rsid w:val="000F5216"/>
    <w:rsid w:val="000F54E9"/>
    <w:rsid w:val="000F567F"/>
    <w:rsid w:val="000F5A78"/>
    <w:rsid w:val="000F5E34"/>
    <w:rsid w:val="000F5E5F"/>
    <w:rsid w:val="000F5E8C"/>
    <w:rsid w:val="000F66FB"/>
    <w:rsid w:val="000F6801"/>
    <w:rsid w:val="000F6803"/>
    <w:rsid w:val="000F6C30"/>
    <w:rsid w:val="000F6D60"/>
    <w:rsid w:val="000F6D6B"/>
    <w:rsid w:val="000F6F6B"/>
    <w:rsid w:val="000F7657"/>
    <w:rsid w:val="000F78B1"/>
    <w:rsid w:val="000F7A4B"/>
    <w:rsid w:val="000F7F8C"/>
    <w:rsid w:val="001000DA"/>
    <w:rsid w:val="0010035A"/>
    <w:rsid w:val="00100508"/>
    <w:rsid w:val="00100611"/>
    <w:rsid w:val="001006AD"/>
    <w:rsid w:val="0010072A"/>
    <w:rsid w:val="001009C3"/>
    <w:rsid w:val="00100B1C"/>
    <w:rsid w:val="00100B5E"/>
    <w:rsid w:val="00100E1F"/>
    <w:rsid w:val="00101435"/>
    <w:rsid w:val="00101451"/>
    <w:rsid w:val="00101C78"/>
    <w:rsid w:val="0010306F"/>
    <w:rsid w:val="001031FC"/>
    <w:rsid w:val="00103388"/>
    <w:rsid w:val="0010384A"/>
    <w:rsid w:val="00103AD6"/>
    <w:rsid w:val="00103D73"/>
    <w:rsid w:val="00103F0F"/>
    <w:rsid w:val="00104371"/>
    <w:rsid w:val="00104574"/>
    <w:rsid w:val="00104B12"/>
    <w:rsid w:val="00104F66"/>
    <w:rsid w:val="001054A3"/>
    <w:rsid w:val="0010559C"/>
    <w:rsid w:val="00105C32"/>
    <w:rsid w:val="00105E54"/>
    <w:rsid w:val="0010606F"/>
    <w:rsid w:val="0010632A"/>
    <w:rsid w:val="0010632E"/>
    <w:rsid w:val="0010648F"/>
    <w:rsid w:val="001066B4"/>
    <w:rsid w:val="00106994"/>
    <w:rsid w:val="00106A7E"/>
    <w:rsid w:val="00106A81"/>
    <w:rsid w:val="00106B89"/>
    <w:rsid w:val="00106CA2"/>
    <w:rsid w:val="001079E6"/>
    <w:rsid w:val="00107FE6"/>
    <w:rsid w:val="00110308"/>
    <w:rsid w:val="001104F1"/>
    <w:rsid w:val="001108B2"/>
    <w:rsid w:val="00110A24"/>
    <w:rsid w:val="00110A62"/>
    <w:rsid w:val="00110B1B"/>
    <w:rsid w:val="00110B5D"/>
    <w:rsid w:val="0011105B"/>
    <w:rsid w:val="0011111B"/>
    <w:rsid w:val="001112EF"/>
    <w:rsid w:val="00111483"/>
    <w:rsid w:val="001115F5"/>
    <w:rsid w:val="00111886"/>
    <w:rsid w:val="00111CE1"/>
    <w:rsid w:val="00112614"/>
    <w:rsid w:val="0011267E"/>
    <w:rsid w:val="0011271A"/>
    <w:rsid w:val="00112C34"/>
    <w:rsid w:val="00112E38"/>
    <w:rsid w:val="001131AA"/>
    <w:rsid w:val="0011365F"/>
    <w:rsid w:val="001137CE"/>
    <w:rsid w:val="00113C0B"/>
    <w:rsid w:val="00113C4C"/>
    <w:rsid w:val="00113CDC"/>
    <w:rsid w:val="00113DD9"/>
    <w:rsid w:val="0011467A"/>
    <w:rsid w:val="00114751"/>
    <w:rsid w:val="0011484F"/>
    <w:rsid w:val="001148DA"/>
    <w:rsid w:val="00114F21"/>
    <w:rsid w:val="00114F4E"/>
    <w:rsid w:val="00114F5F"/>
    <w:rsid w:val="00115310"/>
    <w:rsid w:val="001159D2"/>
    <w:rsid w:val="00115D9C"/>
    <w:rsid w:val="00115E3D"/>
    <w:rsid w:val="0011659E"/>
    <w:rsid w:val="00116CC2"/>
    <w:rsid w:val="001170FA"/>
    <w:rsid w:val="001177A2"/>
    <w:rsid w:val="00117819"/>
    <w:rsid w:val="00117973"/>
    <w:rsid w:val="001179D3"/>
    <w:rsid w:val="00117CFE"/>
    <w:rsid w:val="00117DD6"/>
    <w:rsid w:val="00117F77"/>
    <w:rsid w:val="00117FA6"/>
    <w:rsid w:val="001202B1"/>
    <w:rsid w:val="001203C0"/>
    <w:rsid w:val="001204D7"/>
    <w:rsid w:val="0012093F"/>
    <w:rsid w:val="00120BD5"/>
    <w:rsid w:val="001210F1"/>
    <w:rsid w:val="00121248"/>
    <w:rsid w:val="00121266"/>
    <w:rsid w:val="00121268"/>
    <w:rsid w:val="001217C3"/>
    <w:rsid w:val="001219CD"/>
    <w:rsid w:val="00121AA6"/>
    <w:rsid w:val="00121B6D"/>
    <w:rsid w:val="00121E66"/>
    <w:rsid w:val="00122355"/>
    <w:rsid w:val="00122358"/>
    <w:rsid w:val="001226AD"/>
    <w:rsid w:val="001228CD"/>
    <w:rsid w:val="00122A3C"/>
    <w:rsid w:val="00122AE8"/>
    <w:rsid w:val="00122C72"/>
    <w:rsid w:val="00122EB6"/>
    <w:rsid w:val="00123073"/>
    <w:rsid w:val="001230A5"/>
    <w:rsid w:val="00123733"/>
    <w:rsid w:val="00123ACC"/>
    <w:rsid w:val="00123C48"/>
    <w:rsid w:val="00123FDE"/>
    <w:rsid w:val="00124482"/>
    <w:rsid w:val="00124611"/>
    <w:rsid w:val="001246C4"/>
    <w:rsid w:val="00124797"/>
    <w:rsid w:val="001249F1"/>
    <w:rsid w:val="00124C3D"/>
    <w:rsid w:val="00124D36"/>
    <w:rsid w:val="00124D82"/>
    <w:rsid w:val="00124E8F"/>
    <w:rsid w:val="001250AF"/>
    <w:rsid w:val="001251DE"/>
    <w:rsid w:val="001253D5"/>
    <w:rsid w:val="00125A24"/>
    <w:rsid w:val="00125A6C"/>
    <w:rsid w:val="00125C50"/>
    <w:rsid w:val="00125EC8"/>
    <w:rsid w:val="00125F99"/>
    <w:rsid w:val="001262FB"/>
    <w:rsid w:val="001266B1"/>
    <w:rsid w:val="001269B9"/>
    <w:rsid w:val="001269E0"/>
    <w:rsid w:val="001270B7"/>
    <w:rsid w:val="00127385"/>
    <w:rsid w:val="00127410"/>
    <w:rsid w:val="0012741A"/>
    <w:rsid w:val="00127532"/>
    <w:rsid w:val="0012769E"/>
    <w:rsid w:val="00127B27"/>
    <w:rsid w:val="00127D30"/>
    <w:rsid w:val="00127F2F"/>
    <w:rsid w:val="001300CB"/>
    <w:rsid w:val="0013012D"/>
    <w:rsid w:val="00131311"/>
    <w:rsid w:val="0013144C"/>
    <w:rsid w:val="001314EF"/>
    <w:rsid w:val="001315CE"/>
    <w:rsid w:val="00131970"/>
    <w:rsid w:val="00131E7B"/>
    <w:rsid w:val="00131F41"/>
    <w:rsid w:val="001322DC"/>
    <w:rsid w:val="0013248A"/>
    <w:rsid w:val="001325D7"/>
    <w:rsid w:val="00132730"/>
    <w:rsid w:val="00132744"/>
    <w:rsid w:val="00132777"/>
    <w:rsid w:val="00132AA7"/>
    <w:rsid w:val="00133770"/>
    <w:rsid w:val="00133A4B"/>
    <w:rsid w:val="00133A9C"/>
    <w:rsid w:val="00133E3D"/>
    <w:rsid w:val="0013401E"/>
    <w:rsid w:val="0013436B"/>
    <w:rsid w:val="0013448B"/>
    <w:rsid w:val="001344D2"/>
    <w:rsid w:val="001346B4"/>
    <w:rsid w:val="00134898"/>
    <w:rsid w:val="00134E87"/>
    <w:rsid w:val="0013531A"/>
    <w:rsid w:val="00135A18"/>
    <w:rsid w:val="00136666"/>
    <w:rsid w:val="00136CE3"/>
    <w:rsid w:val="00136D91"/>
    <w:rsid w:val="00136EBF"/>
    <w:rsid w:val="001374EB"/>
    <w:rsid w:val="0013757A"/>
    <w:rsid w:val="001376E5"/>
    <w:rsid w:val="00137829"/>
    <w:rsid w:val="0013799D"/>
    <w:rsid w:val="00137A2D"/>
    <w:rsid w:val="0014019B"/>
    <w:rsid w:val="00140262"/>
    <w:rsid w:val="00140836"/>
    <w:rsid w:val="001408BD"/>
    <w:rsid w:val="001409C8"/>
    <w:rsid w:val="00140AE9"/>
    <w:rsid w:val="00140B0D"/>
    <w:rsid w:val="001418BB"/>
    <w:rsid w:val="00141DA4"/>
    <w:rsid w:val="00141F9F"/>
    <w:rsid w:val="001422E5"/>
    <w:rsid w:val="00142AFE"/>
    <w:rsid w:val="00142C15"/>
    <w:rsid w:val="00142C6C"/>
    <w:rsid w:val="00142DFF"/>
    <w:rsid w:val="00142E13"/>
    <w:rsid w:val="0014351C"/>
    <w:rsid w:val="00143836"/>
    <w:rsid w:val="0014395E"/>
    <w:rsid w:val="001439C8"/>
    <w:rsid w:val="00143B42"/>
    <w:rsid w:val="00143CD8"/>
    <w:rsid w:val="00143E6F"/>
    <w:rsid w:val="00144226"/>
    <w:rsid w:val="001443D1"/>
    <w:rsid w:val="00144714"/>
    <w:rsid w:val="00144766"/>
    <w:rsid w:val="001447E1"/>
    <w:rsid w:val="00145108"/>
    <w:rsid w:val="001454F6"/>
    <w:rsid w:val="00145711"/>
    <w:rsid w:val="0014576E"/>
    <w:rsid w:val="001457F6"/>
    <w:rsid w:val="00145999"/>
    <w:rsid w:val="001459D7"/>
    <w:rsid w:val="00145BB5"/>
    <w:rsid w:val="001466A4"/>
    <w:rsid w:val="001468BA"/>
    <w:rsid w:val="00146BFC"/>
    <w:rsid w:val="00146C0F"/>
    <w:rsid w:val="00146CDE"/>
    <w:rsid w:val="0014701F"/>
    <w:rsid w:val="001470F1"/>
    <w:rsid w:val="001474AE"/>
    <w:rsid w:val="001474D5"/>
    <w:rsid w:val="00147697"/>
    <w:rsid w:val="00147B11"/>
    <w:rsid w:val="00147B75"/>
    <w:rsid w:val="00147B9C"/>
    <w:rsid w:val="00147DB0"/>
    <w:rsid w:val="00147EC2"/>
    <w:rsid w:val="001500AF"/>
    <w:rsid w:val="00150172"/>
    <w:rsid w:val="001501A0"/>
    <w:rsid w:val="00150A9D"/>
    <w:rsid w:val="00150BC2"/>
    <w:rsid w:val="001515BB"/>
    <w:rsid w:val="0015165D"/>
    <w:rsid w:val="00151A5B"/>
    <w:rsid w:val="00151C40"/>
    <w:rsid w:val="00151DB1"/>
    <w:rsid w:val="001522A3"/>
    <w:rsid w:val="00152504"/>
    <w:rsid w:val="00152592"/>
    <w:rsid w:val="00152DA7"/>
    <w:rsid w:val="00152EF0"/>
    <w:rsid w:val="00152F06"/>
    <w:rsid w:val="00153334"/>
    <w:rsid w:val="0015375B"/>
    <w:rsid w:val="0015388E"/>
    <w:rsid w:val="00153C7C"/>
    <w:rsid w:val="00153FD1"/>
    <w:rsid w:val="00153FDB"/>
    <w:rsid w:val="001541A8"/>
    <w:rsid w:val="001544A7"/>
    <w:rsid w:val="001544E9"/>
    <w:rsid w:val="00154503"/>
    <w:rsid w:val="0015452B"/>
    <w:rsid w:val="00154624"/>
    <w:rsid w:val="00154C0E"/>
    <w:rsid w:val="00154F44"/>
    <w:rsid w:val="00155231"/>
    <w:rsid w:val="00155878"/>
    <w:rsid w:val="00155B6F"/>
    <w:rsid w:val="00155CD5"/>
    <w:rsid w:val="00155E4C"/>
    <w:rsid w:val="001562D9"/>
    <w:rsid w:val="0015661D"/>
    <w:rsid w:val="00156741"/>
    <w:rsid w:val="001568CE"/>
    <w:rsid w:val="00156A5E"/>
    <w:rsid w:val="00156A81"/>
    <w:rsid w:val="00156F4A"/>
    <w:rsid w:val="00156F50"/>
    <w:rsid w:val="00157E61"/>
    <w:rsid w:val="00157E78"/>
    <w:rsid w:val="001601C2"/>
    <w:rsid w:val="00160D03"/>
    <w:rsid w:val="00160ED7"/>
    <w:rsid w:val="00161865"/>
    <w:rsid w:val="001619E0"/>
    <w:rsid w:val="00161E60"/>
    <w:rsid w:val="00161E78"/>
    <w:rsid w:val="00162B86"/>
    <w:rsid w:val="00162E29"/>
    <w:rsid w:val="00162F7A"/>
    <w:rsid w:val="0016301C"/>
    <w:rsid w:val="001630AF"/>
    <w:rsid w:val="0016310E"/>
    <w:rsid w:val="0016334C"/>
    <w:rsid w:val="00163536"/>
    <w:rsid w:val="001635A6"/>
    <w:rsid w:val="00163728"/>
    <w:rsid w:val="00163B89"/>
    <w:rsid w:val="00163E14"/>
    <w:rsid w:val="00164055"/>
    <w:rsid w:val="00164167"/>
    <w:rsid w:val="00164A4A"/>
    <w:rsid w:val="00164B4C"/>
    <w:rsid w:val="00164D40"/>
    <w:rsid w:val="0016502A"/>
    <w:rsid w:val="0016509E"/>
    <w:rsid w:val="0016530A"/>
    <w:rsid w:val="00165678"/>
    <w:rsid w:val="00165754"/>
    <w:rsid w:val="0016579F"/>
    <w:rsid w:val="0016585F"/>
    <w:rsid w:val="001658FA"/>
    <w:rsid w:val="00165D74"/>
    <w:rsid w:val="001664DC"/>
    <w:rsid w:val="0016661B"/>
    <w:rsid w:val="00166B17"/>
    <w:rsid w:val="00166F8F"/>
    <w:rsid w:val="00166FEF"/>
    <w:rsid w:val="00167182"/>
    <w:rsid w:val="00167413"/>
    <w:rsid w:val="001676F4"/>
    <w:rsid w:val="00167865"/>
    <w:rsid w:val="00170713"/>
    <w:rsid w:val="00170F85"/>
    <w:rsid w:val="001712C1"/>
    <w:rsid w:val="001715D8"/>
    <w:rsid w:val="00171740"/>
    <w:rsid w:val="0017199A"/>
    <w:rsid w:val="00171FD1"/>
    <w:rsid w:val="00172031"/>
    <w:rsid w:val="001722B2"/>
    <w:rsid w:val="001726EA"/>
    <w:rsid w:val="00172DA4"/>
    <w:rsid w:val="00173A29"/>
    <w:rsid w:val="00173F6E"/>
    <w:rsid w:val="00174244"/>
    <w:rsid w:val="0017439F"/>
    <w:rsid w:val="0017482E"/>
    <w:rsid w:val="001748A0"/>
    <w:rsid w:val="00174D3D"/>
    <w:rsid w:val="001750FB"/>
    <w:rsid w:val="001756B6"/>
    <w:rsid w:val="0017570D"/>
    <w:rsid w:val="00175826"/>
    <w:rsid w:val="0017593D"/>
    <w:rsid w:val="00175B81"/>
    <w:rsid w:val="00175C26"/>
    <w:rsid w:val="00175D18"/>
    <w:rsid w:val="00175E2D"/>
    <w:rsid w:val="00176238"/>
    <w:rsid w:val="00176368"/>
    <w:rsid w:val="00176493"/>
    <w:rsid w:val="00176A24"/>
    <w:rsid w:val="00176DBD"/>
    <w:rsid w:val="00176DF9"/>
    <w:rsid w:val="0017720A"/>
    <w:rsid w:val="00177415"/>
    <w:rsid w:val="00177AC3"/>
    <w:rsid w:val="00177B82"/>
    <w:rsid w:val="00180234"/>
    <w:rsid w:val="001811ED"/>
    <w:rsid w:val="0018138B"/>
    <w:rsid w:val="0018157F"/>
    <w:rsid w:val="001819D5"/>
    <w:rsid w:val="00181D55"/>
    <w:rsid w:val="00182759"/>
    <w:rsid w:val="0018296A"/>
    <w:rsid w:val="00182986"/>
    <w:rsid w:val="001829B6"/>
    <w:rsid w:val="00182BD9"/>
    <w:rsid w:val="00182E82"/>
    <w:rsid w:val="00183265"/>
    <w:rsid w:val="00183DC3"/>
    <w:rsid w:val="00183F0D"/>
    <w:rsid w:val="0018400C"/>
    <w:rsid w:val="001842C0"/>
    <w:rsid w:val="00184D6E"/>
    <w:rsid w:val="00184D8A"/>
    <w:rsid w:val="00184FE9"/>
    <w:rsid w:val="00185004"/>
    <w:rsid w:val="00185654"/>
    <w:rsid w:val="001856A2"/>
    <w:rsid w:val="00185935"/>
    <w:rsid w:val="0018593D"/>
    <w:rsid w:val="00185D75"/>
    <w:rsid w:val="00185F4B"/>
    <w:rsid w:val="0018600C"/>
    <w:rsid w:val="0018616D"/>
    <w:rsid w:val="001862E6"/>
    <w:rsid w:val="001863E0"/>
    <w:rsid w:val="00186ECA"/>
    <w:rsid w:val="00187062"/>
    <w:rsid w:val="00187485"/>
    <w:rsid w:val="0018771C"/>
    <w:rsid w:val="00187860"/>
    <w:rsid w:val="00187A24"/>
    <w:rsid w:val="00190073"/>
    <w:rsid w:val="00190242"/>
    <w:rsid w:val="0019034F"/>
    <w:rsid w:val="0019095F"/>
    <w:rsid w:val="00190FD7"/>
    <w:rsid w:val="001911C7"/>
    <w:rsid w:val="001911F6"/>
    <w:rsid w:val="0019138F"/>
    <w:rsid w:val="00191635"/>
    <w:rsid w:val="00191688"/>
    <w:rsid w:val="00191790"/>
    <w:rsid w:val="0019194F"/>
    <w:rsid w:val="00191D9C"/>
    <w:rsid w:val="00191FB6"/>
    <w:rsid w:val="00192396"/>
    <w:rsid w:val="001924D8"/>
    <w:rsid w:val="00192793"/>
    <w:rsid w:val="001929A8"/>
    <w:rsid w:val="00193007"/>
    <w:rsid w:val="001932CF"/>
    <w:rsid w:val="001933EF"/>
    <w:rsid w:val="00193BEE"/>
    <w:rsid w:val="0019424B"/>
    <w:rsid w:val="001942B8"/>
    <w:rsid w:val="0019438B"/>
    <w:rsid w:val="00194471"/>
    <w:rsid w:val="00194C55"/>
    <w:rsid w:val="00194CF5"/>
    <w:rsid w:val="00194E7F"/>
    <w:rsid w:val="0019502C"/>
    <w:rsid w:val="001952E8"/>
    <w:rsid w:val="00195BF7"/>
    <w:rsid w:val="00195D3A"/>
    <w:rsid w:val="00195EAE"/>
    <w:rsid w:val="00195FB5"/>
    <w:rsid w:val="00196016"/>
    <w:rsid w:val="00196165"/>
    <w:rsid w:val="00196393"/>
    <w:rsid w:val="00196667"/>
    <w:rsid w:val="001966C9"/>
    <w:rsid w:val="00196AA1"/>
    <w:rsid w:val="00197033"/>
    <w:rsid w:val="0019725F"/>
    <w:rsid w:val="00197717"/>
    <w:rsid w:val="001977C0"/>
    <w:rsid w:val="00197F7F"/>
    <w:rsid w:val="001A016B"/>
    <w:rsid w:val="001A02A6"/>
    <w:rsid w:val="001A032B"/>
    <w:rsid w:val="001A0827"/>
    <w:rsid w:val="001A0B1C"/>
    <w:rsid w:val="001A0B89"/>
    <w:rsid w:val="001A0EF8"/>
    <w:rsid w:val="001A13E9"/>
    <w:rsid w:val="001A150E"/>
    <w:rsid w:val="001A18D2"/>
    <w:rsid w:val="001A245B"/>
    <w:rsid w:val="001A25AC"/>
    <w:rsid w:val="001A3626"/>
    <w:rsid w:val="001A37A6"/>
    <w:rsid w:val="001A3F27"/>
    <w:rsid w:val="001A4197"/>
    <w:rsid w:val="001A45A0"/>
    <w:rsid w:val="001A49A9"/>
    <w:rsid w:val="001A4BB8"/>
    <w:rsid w:val="001A4DF0"/>
    <w:rsid w:val="001A50A5"/>
    <w:rsid w:val="001A548E"/>
    <w:rsid w:val="001A5625"/>
    <w:rsid w:val="001A5B2A"/>
    <w:rsid w:val="001A5E71"/>
    <w:rsid w:val="001A64C2"/>
    <w:rsid w:val="001A7616"/>
    <w:rsid w:val="001A788D"/>
    <w:rsid w:val="001A7B61"/>
    <w:rsid w:val="001A7F0C"/>
    <w:rsid w:val="001B025E"/>
    <w:rsid w:val="001B0294"/>
    <w:rsid w:val="001B0693"/>
    <w:rsid w:val="001B0706"/>
    <w:rsid w:val="001B07B1"/>
    <w:rsid w:val="001B0807"/>
    <w:rsid w:val="001B0AD1"/>
    <w:rsid w:val="001B0F9E"/>
    <w:rsid w:val="001B101F"/>
    <w:rsid w:val="001B136D"/>
    <w:rsid w:val="001B1442"/>
    <w:rsid w:val="001B1470"/>
    <w:rsid w:val="001B1C97"/>
    <w:rsid w:val="001B1F30"/>
    <w:rsid w:val="001B200B"/>
    <w:rsid w:val="001B2547"/>
    <w:rsid w:val="001B2BCC"/>
    <w:rsid w:val="001B36B4"/>
    <w:rsid w:val="001B36ED"/>
    <w:rsid w:val="001B3825"/>
    <w:rsid w:val="001B38B7"/>
    <w:rsid w:val="001B39AE"/>
    <w:rsid w:val="001B3F7F"/>
    <w:rsid w:val="001B411F"/>
    <w:rsid w:val="001B4653"/>
    <w:rsid w:val="001B4905"/>
    <w:rsid w:val="001B4A22"/>
    <w:rsid w:val="001B4A40"/>
    <w:rsid w:val="001B4F68"/>
    <w:rsid w:val="001B586B"/>
    <w:rsid w:val="001B58BC"/>
    <w:rsid w:val="001B5DEB"/>
    <w:rsid w:val="001B5E7A"/>
    <w:rsid w:val="001B6912"/>
    <w:rsid w:val="001B758A"/>
    <w:rsid w:val="001B7723"/>
    <w:rsid w:val="001B7979"/>
    <w:rsid w:val="001B7D4C"/>
    <w:rsid w:val="001B7FBD"/>
    <w:rsid w:val="001C03D1"/>
    <w:rsid w:val="001C0AC9"/>
    <w:rsid w:val="001C0D30"/>
    <w:rsid w:val="001C0ECA"/>
    <w:rsid w:val="001C1629"/>
    <w:rsid w:val="001C1735"/>
    <w:rsid w:val="001C1769"/>
    <w:rsid w:val="001C19C0"/>
    <w:rsid w:val="001C1C28"/>
    <w:rsid w:val="001C1FED"/>
    <w:rsid w:val="001C2125"/>
    <w:rsid w:val="001C21A0"/>
    <w:rsid w:val="001C22DC"/>
    <w:rsid w:val="001C22E6"/>
    <w:rsid w:val="001C2301"/>
    <w:rsid w:val="001C24BB"/>
    <w:rsid w:val="001C2736"/>
    <w:rsid w:val="001C2A75"/>
    <w:rsid w:val="001C2AAB"/>
    <w:rsid w:val="001C2AB0"/>
    <w:rsid w:val="001C3683"/>
    <w:rsid w:val="001C37E7"/>
    <w:rsid w:val="001C4284"/>
    <w:rsid w:val="001C4299"/>
    <w:rsid w:val="001C43F5"/>
    <w:rsid w:val="001C44D3"/>
    <w:rsid w:val="001C4D15"/>
    <w:rsid w:val="001C5239"/>
    <w:rsid w:val="001C5501"/>
    <w:rsid w:val="001C58B5"/>
    <w:rsid w:val="001C58FF"/>
    <w:rsid w:val="001C591F"/>
    <w:rsid w:val="001C5A30"/>
    <w:rsid w:val="001C63D2"/>
    <w:rsid w:val="001C6526"/>
    <w:rsid w:val="001C6715"/>
    <w:rsid w:val="001C6A87"/>
    <w:rsid w:val="001C6E3A"/>
    <w:rsid w:val="001C7078"/>
    <w:rsid w:val="001C709B"/>
    <w:rsid w:val="001C7813"/>
    <w:rsid w:val="001C7AED"/>
    <w:rsid w:val="001C7B45"/>
    <w:rsid w:val="001D062A"/>
    <w:rsid w:val="001D06DF"/>
    <w:rsid w:val="001D090C"/>
    <w:rsid w:val="001D1792"/>
    <w:rsid w:val="001D1D41"/>
    <w:rsid w:val="001D224C"/>
    <w:rsid w:val="001D2509"/>
    <w:rsid w:val="001D2DA8"/>
    <w:rsid w:val="001D3116"/>
    <w:rsid w:val="001D347F"/>
    <w:rsid w:val="001D3B9E"/>
    <w:rsid w:val="001D3E61"/>
    <w:rsid w:val="001D3E81"/>
    <w:rsid w:val="001D3E83"/>
    <w:rsid w:val="001D3F1E"/>
    <w:rsid w:val="001D3F6F"/>
    <w:rsid w:val="001D417B"/>
    <w:rsid w:val="001D438A"/>
    <w:rsid w:val="001D460E"/>
    <w:rsid w:val="001D4644"/>
    <w:rsid w:val="001D489B"/>
    <w:rsid w:val="001D4A29"/>
    <w:rsid w:val="001D4F9A"/>
    <w:rsid w:val="001D5114"/>
    <w:rsid w:val="001D55C2"/>
    <w:rsid w:val="001D55F2"/>
    <w:rsid w:val="001D5C0F"/>
    <w:rsid w:val="001D5F7D"/>
    <w:rsid w:val="001D5FF6"/>
    <w:rsid w:val="001D617E"/>
    <w:rsid w:val="001D6215"/>
    <w:rsid w:val="001D6553"/>
    <w:rsid w:val="001D65FF"/>
    <w:rsid w:val="001D686B"/>
    <w:rsid w:val="001D68CD"/>
    <w:rsid w:val="001D69FE"/>
    <w:rsid w:val="001D6D1D"/>
    <w:rsid w:val="001D6D5A"/>
    <w:rsid w:val="001D6E6E"/>
    <w:rsid w:val="001D70F5"/>
    <w:rsid w:val="001D729D"/>
    <w:rsid w:val="001D737E"/>
    <w:rsid w:val="001D74DB"/>
    <w:rsid w:val="001D7B7B"/>
    <w:rsid w:val="001D7E71"/>
    <w:rsid w:val="001E0190"/>
    <w:rsid w:val="001E0734"/>
    <w:rsid w:val="001E0ACF"/>
    <w:rsid w:val="001E0ADE"/>
    <w:rsid w:val="001E1098"/>
    <w:rsid w:val="001E1E96"/>
    <w:rsid w:val="001E24D4"/>
    <w:rsid w:val="001E25C4"/>
    <w:rsid w:val="001E2731"/>
    <w:rsid w:val="001E2CED"/>
    <w:rsid w:val="001E2E6F"/>
    <w:rsid w:val="001E3511"/>
    <w:rsid w:val="001E3642"/>
    <w:rsid w:val="001E3DBD"/>
    <w:rsid w:val="001E4751"/>
    <w:rsid w:val="001E4938"/>
    <w:rsid w:val="001E4971"/>
    <w:rsid w:val="001E4CD8"/>
    <w:rsid w:val="001E4E31"/>
    <w:rsid w:val="001E4FB6"/>
    <w:rsid w:val="001E53A9"/>
    <w:rsid w:val="001E55D5"/>
    <w:rsid w:val="001E589C"/>
    <w:rsid w:val="001E6261"/>
    <w:rsid w:val="001E6920"/>
    <w:rsid w:val="001E693A"/>
    <w:rsid w:val="001E6EC8"/>
    <w:rsid w:val="001E7905"/>
    <w:rsid w:val="001E7DDB"/>
    <w:rsid w:val="001F0190"/>
    <w:rsid w:val="001F0858"/>
    <w:rsid w:val="001F0883"/>
    <w:rsid w:val="001F08A4"/>
    <w:rsid w:val="001F0A0A"/>
    <w:rsid w:val="001F0B61"/>
    <w:rsid w:val="001F0DCF"/>
    <w:rsid w:val="001F0E60"/>
    <w:rsid w:val="001F11E2"/>
    <w:rsid w:val="001F141F"/>
    <w:rsid w:val="001F14F2"/>
    <w:rsid w:val="001F15B6"/>
    <w:rsid w:val="001F1BAB"/>
    <w:rsid w:val="001F1DB2"/>
    <w:rsid w:val="001F1EEE"/>
    <w:rsid w:val="001F203C"/>
    <w:rsid w:val="001F2108"/>
    <w:rsid w:val="001F2A4D"/>
    <w:rsid w:val="001F2BD3"/>
    <w:rsid w:val="001F2EA1"/>
    <w:rsid w:val="001F337E"/>
    <w:rsid w:val="001F353A"/>
    <w:rsid w:val="001F3603"/>
    <w:rsid w:val="001F369E"/>
    <w:rsid w:val="001F386B"/>
    <w:rsid w:val="001F3A84"/>
    <w:rsid w:val="001F3D89"/>
    <w:rsid w:val="001F4052"/>
    <w:rsid w:val="001F4435"/>
    <w:rsid w:val="001F4A2E"/>
    <w:rsid w:val="001F4B3F"/>
    <w:rsid w:val="001F4E0D"/>
    <w:rsid w:val="001F4FA9"/>
    <w:rsid w:val="001F5359"/>
    <w:rsid w:val="001F548A"/>
    <w:rsid w:val="001F579C"/>
    <w:rsid w:val="001F58E7"/>
    <w:rsid w:val="001F5C40"/>
    <w:rsid w:val="001F5D92"/>
    <w:rsid w:val="001F5F13"/>
    <w:rsid w:val="001F668A"/>
    <w:rsid w:val="001F67AC"/>
    <w:rsid w:val="001F69D7"/>
    <w:rsid w:val="001F6AB6"/>
    <w:rsid w:val="001F6D64"/>
    <w:rsid w:val="001F765B"/>
    <w:rsid w:val="001F767F"/>
    <w:rsid w:val="001F770A"/>
    <w:rsid w:val="001F77F7"/>
    <w:rsid w:val="00200262"/>
    <w:rsid w:val="00200917"/>
    <w:rsid w:val="00200A9D"/>
    <w:rsid w:val="00200B2E"/>
    <w:rsid w:val="00201162"/>
    <w:rsid w:val="00201324"/>
    <w:rsid w:val="00201351"/>
    <w:rsid w:val="002014C3"/>
    <w:rsid w:val="00201635"/>
    <w:rsid w:val="00201841"/>
    <w:rsid w:val="00201884"/>
    <w:rsid w:val="0020194C"/>
    <w:rsid w:val="00201B8C"/>
    <w:rsid w:val="0020205B"/>
    <w:rsid w:val="0020211A"/>
    <w:rsid w:val="00202377"/>
    <w:rsid w:val="0020242F"/>
    <w:rsid w:val="00202769"/>
    <w:rsid w:val="0020278D"/>
    <w:rsid w:val="00202C45"/>
    <w:rsid w:val="00202E4A"/>
    <w:rsid w:val="00203011"/>
    <w:rsid w:val="002031FC"/>
    <w:rsid w:val="0020332E"/>
    <w:rsid w:val="00203733"/>
    <w:rsid w:val="0020390A"/>
    <w:rsid w:val="00203999"/>
    <w:rsid w:val="002039F5"/>
    <w:rsid w:val="00203A3D"/>
    <w:rsid w:val="00203A46"/>
    <w:rsid w:val="00203A4C"/>
    <w:rsid w:val="00203E59"/>
    <w:rsid w:val="002041BE"/>
    <w:rsid w:val="002041DB"/>
    <w:rsid w:val="0020460C"/>
    <w:rsid w:val="00205553"/>
    <w:rsid w:val="0020587F"/>
    <w:rsid w:val="002059C8"/>
    <w:rsid w:val="00206005"/>
    <w:rsid w:val="00206928"/>
    <w:rsid w:val="00206C16"/>
    <w:rsid w:val="00206E15"/>
    <w:rsid w:val="00206E82"/>
    <w:rsid w:val="002071A9"/>
    <w:rsid w:val="0020726F"/>
    <w:rsid w:val="002073CA"/>
    <w:rsid w:val="002076FD"/>
    <w:rsid w:val="0020775A"/>
    <w:rsid w:val="0020777E"/>
    <w:rsid w:val="0020778C"/>
    <w:rsid w:val="00207D4E"/>
    <w:rsid w:val="00207DCC"/>
    <w:rsid w:val="00207EA9"/>
    <w:rsid w:val="00207ED2"/>
    <w:rsid w:val="00210133"/>
    <w:rsid w:val="00210464"/>
    <w:rsid w:val="002104A5"/>
    <w:rsid w:val="002104FF"/>
    <w:rsid w:val="0021078D"/>
    <w:rsid w:val="00210D74"/>
    <w:rsid w:val="00211046"/>
    <w:rsid w:val="002110BD"/>
    <w:rsid w:val="002112B2"/>
    <w:rsid w:val="00211AE6"/>
    <w:rsid w:val="00211CA6"/>
    <w:rsid w:val="00211E47"/>
    <w:rsid w:val="00211FE8"/>
    <w:rsid w:val="002129D5"/>
    <w:rsid w:val="00212A69"/>
    <w:rsid w:val="00212C9B"/>
    <w:rsid w:val="00212CB6"/>
    <w:rsid w:val="00212DA6"/>
    <w:rsid w:val="00213289"/>
    <w:rsid w:val="00213806"/>
    <w:rsid w:val="002139D9"/>
    <w:rsid w:val="00213B45"/>
    <w:rsid w:val="00213B79"/>
    <w:rsid w:val="00213BCA"/>
    <w:rsid w:val="0021414F"/>
    <w:rsid w:val="002147CA"/>
    <w:rsid w:val="002149EE"/>
    <w:rsid w:val="00214F04"/>
    <w:rsid w:val="00214F25"/>
    <w:rsid w:val="002150E0"/>
    <w:rsid w:val="002154DF"/>
    <w:rsid w:val="002158A2"/>
    <w:rsid w:val="00215944"/>
    <w:rsid w:val="00215AEB"/>
    <w:rsid w:val="00215CE4"/>
    <w:rsid w:val="00215CF3"/>
    <w:rsid w:val="00215E20"/>
    <w:rsid w:val="00215E45"/>
    <w:rsid w:val="00215F33"/>
    <w:rsid w:val="0021610D"/>
    <w:rsid w:val="002165C1"/>
    <w:rsid w:val="002166DF"/>
    <w:rsid w:val="00216843"/>
    <w:rsid w:val="00216A8E"/>
    <w:rsid w:val="002171D0"/>
    <w:rsid w:val="002173D9"/>
    <w:rsid w:val="00217538"/>
    <w:rsid w:val="00217563"/>
    <w:rsid w:val="0021782C"/>
    <w:rsid w:val="00217998"/>
    <w:rsid w:val="00217C92"/>
    <w:rsid w:val="00217DA5"/>
    <w:rsid w:val="00217EC2"/>
    <w:rsid w:val="00217F95"/>
    <w:rsid w:val="00220268"/>
    <w:rsid w:val="0022049E"/>
    <w:rsid w:val="00220B88"/>
    <w:rsid w:val="00220B8F"/>
    <w:rsid w:val="00220CDC"/>
    <w:rsid w:val="00220D58"/>
    <w:rsid w:val="00220ED6"/>
    <w:rsid w:val="002213ED"/>
    <w:rsid w:val="00221496"/>
    <w:rsid w:val="00221747"/>
    <w:rsid w:val="00221FB0"/>
    <w:rsid w:val="0022236B"/>
    <w:rsid w:val="00222411"/>
    <w:rsid w:val="00222516"/>
    <w:rsid w:val="0022253A"/>
    <w:rsid w:val="00222ABF"/>
    <w:rsid w:val="00222ACC"/>
    <w:rsid w:val="00222D23"/>
    <w:rsid w:val="00223B9B"/>
    <w:rsid w:val="00223E41"/>
    <w:rsid w:val="00223EC7"/>
    <w:rsid w:val="002240AD"/>
    <w:rsid w:val="002241F7"/>
    <w:rsid w:val="00224234"/>
    <w:rsid w:val="002242F0"/>
    <w:rsid w:val="0022452B"/>
    <w:rsid w:val="00224BE8"/>
    <w:rsid w:val="00224EDC"/>
    <w:rsid w:val="00224F1D"/>
    <w:rsid w:val="00225143"/>
    <w:rsid w:val="00225CB2"/>
    <w:rsid w:val="002262A7"/>
    <w:rsid w:val="0022668D"/>
    <w:rsid w:val="00226E48"/>
    <w:rsid w:val="0022721E"/>
    <w:rsid w:val="00227B32"/>
    <w:rsid w:val="00227EB4"/>
    <w:rsid w:val="0023007D"/>
    <w:rsid w:val="002302F5"/>
    <w:rsid w:val="0023034A"/>
    <w:rsid w:val="00230478"/>
    <w:rsid w:val="0023084B"/>
    <w:rsid w:val="00230B1A"/>
    <w:rsid w:val="00231311"/>
    <w:rsid w:val="0023151E"/>
    <w:rsid w:val="0023165C"/>
    <w:rsid w:val="00231979"/>
    <w:rsid w:val="00231CA3"/>
    <w:rsid w:val="0023219B"/>
    <w:rsid w:val="0023230E"/>
    <w:rsid w:val="002323A0"/>
    <w:rsid w:val="00232543"/>
    <w:rsid w:val="00232669"/>
    <w:rsid w:val="002326AB"/>
    <w:rsid w:val="0023282F"/>
    <w:rsid w:val="00232E2E"/>
    <w:rsid w:val="00232E42"/>
    <w:rsid w:val="00233827"/>
    <w:rsid w:val="00233EB7"/>
    <w:rsid w:val="00233F42"/>
    <w:rsid w:val="00234272"/>
    <w:rsid w:val="002347C3"/>
    <w:rsid w:val="00234809"/>
    <w:rsid w:val="00234856"/>
    <w:rsid w:val="00235450"/>
    <w:rsid w:val="002358B1"/>
    <w:rsid w:val="002359C3"/>
    <w:rsid w:val="00235A14"/>
    <w:rsid w:val="00235ABC"/>
    <w:rsid w:val="00235C2D"/>
    <w:rsid w:val="00235CBD"/>
    <w:rsid w:val="00236737"/>
    <w:rsid w:val="00236778"/>
    <w:rsid w:val="00236E1C"/>
    <w:rsid w:val="00236F25"/>
    <w:rsid w:val="0023749F"/>
    <w:rsid w:val="002374F6"/>
    <w:rsid w:val="002375F5"/>
    <w:rsid w:val="0023766E"/>
    <w:rsid w:val="00237777"/>
    <w:rsid w:val="00237BD5"/>
    <w:rsid w:val="00237D72"/>
    <w:rsid w:val="00237E27"/>
    <w:rsid w:val="00237EDD"/>
    <w:rsid w:val="00240237"/>
    <w:rsid w:val="002408BA"/>
    <w:rsid w:val="00240AE1"/>
    <w:rsid w:val="00240D53"/>
    <w:rsid w:val="00240ED3"/>
    <w:rsid w:val="0024107F"/>
    <w:rsid w:val="002410ED"/>
    <w:rsid w:val="002412A2"/>
    <w:rsid w:val="00241740"/>
    <w:rsid w:val="00241810"/>
    <w:rsid w:val="00241C7A"/>
    <w:rsid w:val="0024263C"/>
    <w:rsid w:val="00242AB5"/>
    <w:rsid w:val="00242ACC"/>
    <w:rsid w:val="00242CFC"/>
    <w:rsid w:val="00242D26"/>
    <w:rsid w:val="00242E04"/>
    <w:rsid w:val="002430F9"/>
    <w:rsid w:val="002432E0"/>
    <w:rsid w:val="00243622"/>
    <w:rsid w:val="002436B2"/>
    <w:rsid w:val="00243D2B"/>
    <w:rsid w:val="00243E8D"/>
    <w:rsid w:val="002441DA"/>
    <w:rsid w:val="00244224"/>
    <w:rsid w:val="002449CE"/>
    <w:rsid w:val="00244B6B"/>
    <w:rsid w:val="002454C8"/>
    <w:rsid w:val="00245790"/>
    <w:rsid w:val="00245971"/>
    <w:rsid w:val="00245CE9"/>
    <w:rsid w:val="00245E00"/>
    <w:rsid w:val="00246012"/>
    <w:rsid w:val="002470E3"/>
    <w:rsid w:val="00247905"/>
    <w:rsid w:val="002479C1"/>
    <w:rsid w:val="00247B52"/>
    <w:rsid w:val="00247E49"/>
    <w:rsid w:val="00247EB2"/>
    <w:rsid w:val="00250568"/>
    <w:rsid w:val="002506E0"/>
    <w:rsid w:val="002507C7"/>
    <w:rsid w:val="002511AF"/>
    <w:rsid w:val="00251AF9"/>
    <w:rsid w:val="00251BF4"/>
    <w:rsid w:val="00252146"/>
    <w:rsid w:val="002521A2"/>
    <w:rsid w:val="002525B9"/>
    <w:rsid w:val="0025269D"/>
    <w:rsid w:val="002528E0"/>
    <w:rsid w:val="0025293C"/>
    <w:rsid w:val="00252B3D"/>
    <w:rsid w:val="00252BA5"/>
    <w:rsid w:val="00253077"/>
    <w:rsid w:val="0025335A"/>
    <w:rsid w:val="00253368"/>
    <w:rsid w:val="00253B3B"/>
    <w:rsid w:val="00253DF7"/>
    <w:rsid w:val="002544FC"/>
    <w:rsid w:val="00254885"/>
    <w:rsid w:val="00254AB4"/>
    <w:rsid w:val="00254B67"/>
    <w:rsid w:val="00254CA1"/>
    <w:rsid w:val="00254D73"/>
    <w:rsid w:val="00254DE3"/>
    <w:rsid w:val="0025505F"/>
    <w:rsid w:val="002550FF"/>
    <w:rsid w:val="0025523C"/>
    <w:rsid w:val="00255342"/>
    <w:rsid w:val="00255D7F"/>
    <w:rsid w:val="00255DD3"/>
    <w:rsid w:val="00256057"/>
    <w:rsid w:val="002560F7"/>
    <w:rsid w:val="002568FE"/>
    <w:rsid w:val="0025775A"/>
    <w:rsid w:val="002578D4"/>
    <w:rsid w:val="002579C1"/>
    <w:rsid w:val="002579F0"/>
    <w:rsid w:val="002602E1"/>
    <w:rsid w:val="002604DA"/>
    <w:rsid w:val="00260781"/>
    <w:rsid w:val="00260992"/>
    <w:rsid w:val="00260A76"/>
    <w:rsid w:val="00260C6D"/>
    <w:rsid w:val="00260DC9"/>
    <w:rsid w:val="00260FC1"/>
    <w:rsid w:val="00261160"/>
    <w:rsid w:val="002611D2"/>
    <w:rsid w:val="002614DA"/>
    <w:rsid w:val="00261BDD"/>
    <w:rsid w:val="00261C51"/>
    <w:rsid w:val="00261DCD"/>
    <w:rsid w:val="002620D7"/>
    <w:rsid w:val="00262796"/>
    <w:rsid w:val="00262804"/>
    <w:rsid w:val="0026285F"/>
    <w:rsid w:val="00262A85"/>
    <w:rsid w:val="00262E05"/>
    <w:rsid w:val="00262E69"/>
    <w:rsid w:val="00263401"/>
    <w:rsid w:val="0026369F"/>
    <w:rsid w:val="002636AB"/>
    <w:rsid w:val="0026373B"/>
    <w:rsid w:val="0026393F"/>
    <w:rsid w:val="00263BE7"/>
    <w:rsid w:val="00263BF0"/>
    <w:rsid w:val="00263E0E"/>
    <w:rsid w:val="0026422E"/>
    <w:rsid w:val="00264677"/>
    <w:rsid w:val="00264A62"/>
    <w:rsid w:val="00264D25"/>
    <w:rsid w:val="00265045"/>
    <w:rsid w:val="00265096"/>
    <w:rsid w:val="002653CC"/>
    <w:rsid w:val="0026589E"/>
    <w:rsid w:val="002659C1"/>
    <w:rsid w:val="00265A59"/>
    <w:rsid w:val="00266236"/>
    <w:rsid w:val="002662BA"/>
    <w:rsid w:val="00266858"/>
    <w:rsid w:val="00266EB3"/>
    <w:rsid w:val="00267693"/>
    <w:rsid w:val="00267CB6"/>
    <w:rsid w:val="00267EF8"/>
    <w:rsid w:val="00270AC9"/>
    <w:rsid w:val="00271292"/>
    <w:rsid w:val="0027189D"/>
    <w:rsid w:val="00271B90"/>
    <w:rsid w:val="00271BC9"/>
    <w:rsid w:val="00272039"/>
    <w:rsid w:val="00272184"/>
    <w:rsid w:val="00272283"/>
    <w:rsid w:val="0027244F"/>
    <w:rsid w:val="00272DE1"/>
    <w:rsid w:val="0027300A"/>
    <w:rsid w:val="0027341A"/>
    <w:rsid w:val="00273651"/>
    <w:rsid w:val="0027369B"/>
    <w:rsid w:val="0027393A"/>
    <w:rsid w:val="00273DB4"/>
    <w:rsid w:val="00273FD5"/>
    <w:rsid w:val="00273FDB"/>
    <w:rsid w:val="00274745"/>
    <w:rsid w:val="0027492F"/>
    <w:rsid w:val="00274F3B"/>
    <w:rsid w:val="002753C1"/>
    <w:rsid w:val="00275624"/>
    <w:rsid w:val="0027562D"/>
    <w:rsid w:val="0027598E"/>
    <w:rsid w:val="00275B33"/>
    <w:rsid w:val="00275BCE"/>
    <w:rsid w:val="002760B0"/>
    <w:rsid w:val="0027632F"/>
    <w:rsid w:val="002766CD"/>
    <w:rsid w:val="0027678A"/>
    <w:rsid w:val="00276CE8"/>
    <w:rsid w:val="002770AD"/>
    <w:rsid w:val="00277171"/>
    <w:rsid w:val="002775E1"/>
    <w:rsid w:val="002775FB"/>
    <w:rsid w:val="002778D2"/>
    <w:rsid w:val="002779C6"/>
    <w:rsid w:val="00277B3D"/>
    <w:rsid w:val="00277BAB"/>
    <w:rsid w:val="0028044C"/>
    <w:rsid w:val="0028048B"/>
    <w:rsid w:val="0028091B"/>
    <w:rsid w:val="002809BA"/>
    <w:rsid w:val="0028111A"/>
    <w:rsid w:val="002815F0"/>
    <w:rsid w:val="0028165D"/>
    <w:rsid w:val="002817EC"/>
    <w:rsid w:val="00281F5E"/>
    <w:rsid w:val="00283592"/>
    <w:rsid w:val="0028363C"/>
    <w:rsid w:val="00283E4F"/>
    <w:rsid w:val="00283FA3"/>
    <w:rsid w:val="002845AC"/>
    <w:rsid w:val="00284B07"/>
    <w:rsid w:val="00284B43"/>
    <w:rsid w:val="0028558E"/>
    <w:rsid w:val="00285A5B"/>
    <w:rsid w:val="00285C44"/>
    <w:rsid w:val="00285E6C"/>
    <w:rsid w:val="00285F04"/>
    <w:rsid w:val="00286689"/>
    <w:rsid w:val="00286875"/>
    <w:rsid w:val="00286C19"/>
    <w:rsid w:val="00287075"/>
    <w:rsid w:val="00287146"/>
    <w:rsid w:val="00287609"/>
    <w:rsid w:val="002878A6"/>
    <w:rsid w:val="00287949"/>
    <w:rsid w:val="00287D08"/>
    <w:rsid w:val="00287FEB"/>
    <w:rsid w:val="00290136"/>
    <w:rsid w:val="0029046B"/>
    <w:rsid w:val="002905D9"/>
    <w:rsid w:val="00290935"/>
    <w:rsid w:val="00290D21"/>
    <w:rsid w:val="002913D6"/>
    <w:rsid w:val="002914D3"/>
    <w:rsid w:val="00291BB4"/>
    <w:rsid w:val="00291C52"/>
    <w:rsid w:val="002924FB"/>
    <w:rsid w:val="002925DE"/>
    <w:rsid w:val="00292C66"/>
    <w:rsid w:val="0029318B"/>
    <w:rsid w:val="00293463"/>
    <w:rsid w:val="00293680"/>
    <w:rsid w:val="00293EDC"/>
    <w:rsid w:val="002940DF"/>
    <w:rsid w:val="002942A8"/>
    <w:rsid w:val="0029457A"/>
    <w:rsid w:val="0029468A"/>
    <w:rsid w:val="00294BC0"/>
    <w:rsid w:val="00294C41"/>
    <w:rsid w:val="00294DD2"/>
    <w:rsid w:val="0029505A"/>
    <w:rsid w:val="002953B7"/>
    <w:rsid w:val="00295806"/>
    <w:rsid w:val="002958B8"/>
    <w:rsid w:val="00295ABA"/>
    <w:rsid w:val="00295F12"/>
    <w:rsid w:val="0029622A"/>
    <w:rsid w:val="002963F3"/>
    <w:rsid w:val="00296613"/>
    <w:rsid w:val="00296625"/>
    <w:rsid w:val="0029716E"/>
    <w:rsid w:val="002972FC"/>
    <w:rsid w:val="00297462"/>
    <w:rsid w:val="00297CA9"/>
    <w:rsid w:val="00297EC6"/>
    <w:rsid w:val="002A0AED"/>
    <w:rsid w:val="002A0CE4"/>
    <w:rsid w:val="002A13AD"/>
    <w:rsid w:val="002A155E"/>
    <w:rsid w:val="002A18F9"/>
    <w:rsid w:val="002A1B1B"/>
    <w:rsid w:val="002A26E6"/>
    <w:rsid w:val="002A2754"/>
    <w:rsid w:val="002A282F"/>
    <w:rsid w:val="002A2896"/>
    <w:rsid w:val="002A289B"/>
    <w:rsid w:val="002A2C18"/>
    <w:rsid w:val="002A307B"/>
    <w:rsid w:val="002A3090"/>
    <w:rsid w:val="002A314B"/>
    <w:rsid w:val="002A36DE"/>
    <w:rsid w:val="002A38F1"/>
    <w:rsid w:val="002A3DA4"/>
    <w:rsid w:val="002A4235"/>
    <w:rsid w:val="002A4489"/>
    <w:rsid w:val="002A454D"/>
    <w:rsid w:val="002A4704"/>
    <w:rsid w:val="002A4AE1"/>
    <w:rsid w:val="002A4B40"/>
    <w:rsid w:val="002A4CF9"/>
    <w:rsid w:val="002A4DB3"/>
    <w:rsid w:val="002A4DF9"/>
    <w:rsid w:val="002A4E77"/>
    <w:rsid w:val="002A509E"/>
    <w:rsid w:val="002A5358"/>
    <w:rsid w:val="002A54BC"/>
    <w:rsid w:val="002A5B92"/>
    <w:rsid w:val="002A5D8B"/>
    <w:rsid w:val="002A67CE"/>
    <w:rsid w:val="002A6829"/>
    <w:rsid w:val="002A6C11"/>
    <w:rsid w:val="002A6C41"/>
    <w:rsid w:val="002A6CDD"/>
    <w:rsid w:val="002A6FC7"/>
    <w:rsid w:val="002A7217"/>
    <w:rsid w:val="002A783B"/>
    <w:rsid w:val="002A7913"/>
    <w:rsid w:val="002A7AC5"/>
    <w:rsid w:val="002A7DF3"/>
    <w:rsid w:val="002B00B5"/>
    <w:rsid w:val="002B0843"/>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7B3"/>
    <w:rsid w:val="002B4C17"/>
    <w:rsid w:val="002B4CAF"/>
    <w:rsid w:val="002B509A"/>
    <w:rsid w:val="002B553B"/>
    <w:rsid w:val="002B5631"/>
    <w:rsid w:val="002B587D"/>
    <w:rsid w:val="002B58C3"/>
    <w:rsid w:val="002B5B0B"/>
    <w:rsid w:val="002B621B"/>
    <w:rsid w:val="002B6629"/>
    <w:rsid w:val="002B6A07"/>
    <w:rsid w:val="002B6AE7"/>
    <w:rsid w:val="002B6C6B"/>
    <w:rsid w:val="002B7092"/>
    <w:rsid w:val="002B72F5"/>
    <w:rsid w:val="002B737D"/>
    <w:rsid w:val="002B76BC"/>
    <w:rsid w:val="002B76F2"/>
    <w:rsid w:val="002B780E"/>
    <w:rsid w:val="002B78F7"/>
    <w:rsid w:val="002B798C"/>
    <w:rsid w:val="002B7AF2"/>
    <w:rsid w:val="002B7D49"/>
    <w:rsid w:val="002B7D71"/>
    <w:rsid w:val="002C043E"/>
    <w:rsid w:val="002C04C2"/>
    <w:rsid w:val="002C09A2"/>
    <w:rsid w:val="002C0CAF"/>
    <w:rsid w:val="002C0F56"/>
    <w:rsid w:val="002C13EA"/>
    <w:rsid w:val="002C1547"/>
    <w:rsid w:val="002C1D21"/>
    <w:rsid w:val="002C223F"/>
    <w:rsid w:val="002C22B1"/>
    <w:rsid w:val="002C25A0"/>
    <w:rsid w:val="002C2715"/>
    <w:rsid w:val="002C282D"/>
    <w:rsid w:val="002C296E"/>
    <w:rsid w:val="002C2E8E"/>
    <w:rsid w:val="002C321C"/>
    <w:rsid w:val="002C3384"/>
    <w:rsid w:val="002C3560"/>
    <w:rsid w:val="002C35FF"/>
    <w:rsid w:val="002C3BB3"/>
    <w:rsid w:val="002C3E23"/>
    <w:rsid w:val="002C3EFD"/>
    <w:rsid w:val="002C4FEB"/>
    <w:rsid w:val="002C5235"/>
    <w:rsid w:val="002C536C"/>
    <w:rsid w:val="002C555C"/>
    <w:rsid w:val="002C5995"/>
    <w:rsid w:val="002C5DB1"/>
    <w:rsid w:val="002C5F6C"/>
    <w:rsid w:val="002C6240"/>
    <w:rsid w:val="002C6693"/>
    <w:rsid w:val="002C729B"/>
    <w:rsid w:val="002C73EA"/>
    <w:rsid w:val="002C7F49"/>
    <w:rsid w:val="002C7FEF"/>
    <w:rsid w:val="002D04B2"/>
    <w:rsid w:val="002D0693"/>
    <w:rsid w:val="002D06AC"/>
    <w:rsid w:val="002D0A8B"/>
    <w:rsid w:val="002D0D75"/>
    <w:rsid w:val="002D0E8F"/>
    <w:rsid w:val="002D1038"/>
    <w:rsid w:val="002D10F3"/>
    <w:rsid w:val="002D1D09"/>
    <w:rsid w:val="002D1E0C"/>
    <w:rsid w:val="002D1EEC"/>
    <w:rsid w:val="002D1F56"/>
    <w:rsid w:val="002D212B"/>
    <w:rsid w:val="002D23E1"/>
    <w:rsid w:val="002D23FC"/>
    <w:rsid w:val="002D25F7"/>
    <w:rsid w:val="002D27CA"/>
    <w:rsid w:val="002D3B57"/>
    <w:rsid w:val="002D3DFF"/>
    <w:rsid w:val="002D3F88"/>
    <w:rsid w:val="002D4193"/>
    <w:rsid w:val="002D44BA"/>
    <w:rsid w:val="002D4531"/>
    <w:rsid w:val="002D47E6"/>
    <w:rsid w:val="002D4B67"/>
    <w:rsid w:val="002D4C47"/>
    <w:rsid w:val="002D517F"/>
    <w:rsid w:val="002D5353"/>
    <w:rsid w:val="002D5398"/>
    <w:rsid w:val="002D5584"/>
    <w:rsid w:val="002D5767"/>
    <w:rsid w:val="002D6058"/>
    <w:rsid w:val="002D65F7"/>
    <w:rsid w:val="002D668C"/>
    <w:rsid w:val="002D66F5"/>
    <w:rsid w:val="002D6919"/>
    <w:rsid w:val="002D6A84"/>
    <w:rsid w:val="002D6AC8"/>
    <w:rsid w:val="002D6B9C"/>
    <w:rsid w:val="002D6C05"/>
    <w:rsid w:val="002D70B7"/>
    <w:rsid w:val="002D7311"/>
    <w:rsid w:val="002D7552"/>
    <w:rsid w:val="002D7C5A"/>
    <w:rsid w:val="002D7E38"/>
    <w:rsid w:val="002D7EB3"/>
    <w:rsid w:val="002E0210"/>
    <w:rsid w:val="002E0666"/>
    <w:rsid w:val="002E0C9B"/>
    <w:rsid w:val="002E0CE5"/>
    <w:rsid w:val="002E0D28"/>
    <w:rsid w:val="002E18B5"/>
    <w:rsid w:val="002E18FF"/>
    <w:rsid w:val="002E1B7B"/>
    <w:rsid w:val="002E2335"/>
    <w:rsid w:val="002E23C3"/>
    <w:rsid w:val="002E2FCE"/>
    <w:rsid w:val="002E31ED"/>
    <w:rsid w:val="002E3600"/>
    <w:rsid w:val="002E37F7"/>
    <w:rsid w:val="002E3891"/>
    <w:rsid w:val="002E3909"/>
    <w:rsid w:val="002E3C24"/>
    <w:rsid w:val="002E3E90"/>
    <w:rsid w:val="002E3F9E"/>
    <w:rsid w:val="002E429F"/>
    <w:rsid w:val="002E479B"/>
    <w:rsid w:val="002E48BA"/>
    <w:rsid w:val="002E4943"/>
    <w:rsid w:val="002E49CB"/>
    <w:rsid w:val="002E4A51"/>
    <w:rsid w:val="002E4E56"/>
    <w:rsid w:val="002E52CC"/>
    <w:rsid w:val="002E5808"/>
    <w:rsid w:val="002E584F"/>
    <w:rsid w:val="002E58C5"/>
    <w:rsid w:val="002E5B9E"/>
    <w:rsid w:val="002E5EC5"/>
    <w:rsid w:val="002E5F6A"/>
    <w:rsid w:val="002E6B7A"/>
    <w:rsid w:val="002E6DC0"/>
    <w:rsid w:val="002E7001"/>
    <w:rsid w:val="002E70ED"/>
    <w:rsid w:val="002E7260"/>
    <w:rsid w:val="002E7991"/>
    <w:rsid w:val="002E7A32"/>
    <w:rsid w:val="002E7EE9"/>
    <w:rsid w:val="002F0275"/>
    <w:rsid w:val="002F044D"/>
    <w:rsid w:val="002F074E"/>
    <w:rsid w:val="002F07CF"/>
    <w:rsid w:val="002F0A6E"/>
    <w:rsid w:val="002F0BF5"/>
    <w:rsid w:val="002F0D71"/>
    <w:rsid w:val="002F14FD"/>
    <w:rsid w:val="002F1ECC"/>
    <w:rsid w:val="002F22D6"/>
    <w:rsid w:val="002F25E9"/>
    <w:rsid w:val="002F2E77"/>
    <w:rsid w:val="002F3134"/>
    <w:rsid w:val="002F3136"/>
    <w:rsid w:val="002F3312"/>
    <w:rsid w:val="002F3C40"/>
    <w:rsid w:val="002F3E23"/>
    <w:rsid w:val="002F4165"/>
    <w:rsid w:val="002F44C2"/>
    <w:rsid w:val="002F4916"/>
    <w:rsid w:val="002F4B98"/>
    <w:rsid w:val="002F4BB2"/>
    <w:rsid w:val="002F4C40"/>
    <w:rsid w:val="002F4FB6"/>
    <w:rsid w:val="002F53B4"/>
    <w:rsid w:val="002F57C5"/>
    <w:rsid w:val="002F57C9"/>
    <w:rsid w:val="002F5B89"/>
    <w:rsid w:val="002F5CA3"/>
    <w:rsid w:val="002F5DE3"/>
    <w:rsid w:val="002F6632"/>
    <w:rsid w:val="002F6A05"/>
    <w:rsid w:val="002F6BFC"/>
    <w:rsid w:val="002F6C34"/>
    <w:rsid w:val="002F6C77"/>
    <w:rsid w:val="002F6C8D"/>
    <w:rsid w:val="002F71D3"/>
    <w:rsid w:val="002F72E0"/>
    <w:rsid w:val="002F7537"/>
    <w:rsid w:val="002F76E9"/>
    <w:rsid w:val="002F7E42"/>
    <w:rsid w:val="002F7F6A"/>
    <w:rsid w:val="00300224"/>
    <w:rsid w:val="003002D2"/>
    <w:rsid w:val="003003E2"/>
    <w:rsid w:val="00300640"/>
    <w:rsid w:val="00300778"/>
    <w:rsid w:val="00300B22"/>
    <w:rsid w:val="00300C6A"/>
    <w:rsid w:val="00300CD4"/>
    <w:rsid w:val="00301519"/>
    <w:rsid w:val="0030152A"/>
    <w:rsid w:val="0030153A"/>
    <w:rsid w:val="003015B7"/>
    <w:rsid w:val="003017BE"/>
    <w:rsid w:val="00301899"/>
    <w:rsid w:val="00301B40"/>
    <w:rsid w:val="00301C03"/>
    <w:rsid w:val="00301D3B"/>
    <w:rsid w:val="00301EAE"/>
    <w:rsid w:val="003022E8"/>
    <w:rsid w:val="00302572"/>
    <w:rsid w:val="003027A8"/>
    <w:rsid w:val="00302805"/>
    <w:rsid w:val="00302A79"/>
    <w:rsid w:val="00302C18"/>
    <w:rsid w:val="00302C1B"/>
    <w:rsid w:val="00303300"/>
    <w:rsid w:val="00303661"/>
    <w:rsid w:val="00303961"/>
    <w:rsid w:val="00303BD5"/>
    <w:rsid w:val="00303C8D"/>
    <w:rsid w:val="00303CCE"/>
    <w:rsid w:val="00303E3A"/>
    <w:rsid w:val="00303E4B"/>
    <w:rsid w:val="00303F93"/>
    <w:rsid w:val="003043D2"/>
    <w:rsid w:val="003044A7"/>
    <w:rsid w:val="00305AF5"/>
    <w:rsid w:val="00306030"/>
    <w:rsid w:val="00306780"/>
    <w:rsid w:val="00306796"/>
    <w:rsid w:val="00306A31"/>
    <w:rsid w:val="00306B0C"/>
    <w:rsid w:val="00307282"/>
    <w:rsid w:val="00307581"/>
    <w:rsid w:val="003078C0"/>
    <w:rsid w:val="00307DE3"/>
    <w:rsid w:val="00307EE7"/>
    <w:rsid w:val="0031031B"/>
    <w:rsid w:val="003104BD"/>
    <w:rsid w:val="00310582"/>
    <w:rsid w:val="00310A6E"/>
    <w:rsid w:val="00310BB6"/>
    <w:rsid w:val="00310F51"/>
    <w:rsid w:val="003114B3"/>
    <w:rsid w:val="00311AEC"/>
    <w:rsid w:val="00311F5B"/>
    <w:rsid w:val="00312073"/>
    <w:rsid w:val="00312320"/>
    <w:rsid w:val="0031264F"/>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3CF"/>
    <w:rsid w:val="00316EE5"/>
    <w:rsid w:val="00317021"/>
    <w:rsid w:val="00317520"/>
    <w:rsid w:val="003177C7"/>
    <w:rsid w:val="00317B03"/>
    <w:rsid w:val="00317B60"/>
    <w:rsid w:val="00320734"/>
    <w:rsid w:val="0032091C"/>
    <w:rsid w:val="00320D1D"/>
    <w:rsid w:val="00320E0A"/>
    <w:rsid w:val="00321131"/>
    <w:rsid w:val="00321137"/>
    <w:rsid w:val="00321164"/>
    <w:rsid w:val="003217EF"/>
    <w:rsid w:val="00321955"/>
    <w:rsid w:val="003229CA"/>
    <w:rsid w:val="00322BAE"/>
    <w:rsid w:val="00323063"/>
    <w:rsid w:val="003234E6"/>
    <w:rsid w:val="0032380A"/>
    <w:rsid w:val="00323975"/>
    <w:rsid w:val="0032407D"/>
    <w:rsid w:val="00324330"/>
    <w:rsid w:val="00324361"/>
    <w:rsid w:val="003243D5"/>
    <w:rsid w:val="003248E5"/>
    <w:rsid w:val="0032492D"/>
    <w:rsid w:val="00324A55"/>
    <w:rsid w:val="00324C65"/>
    <w:rsid w:val="00324E02"/>
    <w:rsid w:val="003251B3"/>
    <w:rsid w:val="003251E1"/>
    <w:rsid w:val="0032552F"/>
    <w:rsid w:val="00325B4F"/>
    <w:rsid w:val="00325C0C"/>
    <w:rsid w:val="00325C5F"/>
    <w:rsid w:val="003260D0"/>
    <w:rsid w:val="0032673B"/>
    <w:rsid w:val="00327052"/>
    <w:rsid w:val="00327485"/>
    <w:rsid w:val="003274B6"/>
    <w:rsid w:val="00327A06"/>
    <w:rsid w:val="00327BCE"/>
    <w:rsid w:val="00327FD3"/>
    <w:rsid w:val="0033013A"/>
    <w:rsid w:val="00330302"/>
    <w:rsid w:val="00330504"/>
    <w:rsid w:val="00330A9E"/>
    <w:rsid w:val="00330C31"/>
    <w:rsid w:val="00330D64"/>
    <w:rsid w:val="00330F50"/>
    <w:rsid w:val="00331509"/>
    <w:rsid w:val="003316FD"/>
    <w:rsid w:val="00331705"/>
    <w:rsid w:val="003318D1"/>
    <w:rsid w:val="003319CC"/>
    <w:rsid w:val="00331BFA"/>
    <w:rsid w:val="00331D06"/>
    <w:rsid w:val="00332131"/>
    <w:rsid w:val="0033220C"/>
    <w:rsid w:val="00332539"/>
    <w:rsid w:val="003327A3"/>
    <w:rsid w:val="00332B70"/>
    <w:rsid w:val="00332CA3"/>
    <w:rsid w:val="00332CF8"/>
    <w:rsid w:val="0033319E"/>
    <w:rsid w:val="003331F6"/>
    <w:rsid w:val="00333321"/>
    <w:rsid w:val="003333F9"/>
    <w:rsid w:val="003334C7"/>
    <w:rsid w:val="003335F7"/>
    <w:rsid w:val="0033364B"/>
    <w:rsid w:val="003336C5"/>
    <w:rsid w:val="00334389"/>
    <w:rsid w:val="0033443A"/>
    <w:rsid w:val="00334614"/>
    <w:rsid w:val="00334747"/>
    <w:rsid w:val="00334818"/>
    <w:rsid w:val="00334955"/>
    <w:rsid w:val="00334BC7"/>
    <w:rsid w:val="00334ED7"/>
    <w:rsid w:val="0033575F"/>
    <w:rsid w:val="00335A0C"/>
    <w:rsid w:val="00335C4E"/>
    <w:rsid w:val="00335E10"/>
    <w:rsid w:val="003363DA"/>
    <w:rsid w:val="003365F6"/>
    <w:rsid w:val="00336657"/>
    <w:rsid w:val="0033666E"/>
    <w:rsid w:val="003368F1"/>
    <w:rsid w:val="00336A3B"/>
    <w:rsid w:val="00336A3D"/>
    <w:rsid w:val="00336F65"/>
    <w:rsid w:val="00336F8A"/>
    <w:rsid w:val="003370FB"/>
    <w:rsid w:val="003373E4"/>
    <w:rsid w:val="003376C6"/>
    <w:rsid w:val="00337980"/>
    <w:rsid w:val="00337989"/>
    <w:rsid w:val="00337A3D"/>
    <w:rsid w:val="00337E35"/>
    <w:rsid w:val="0034000D"/>
    <w:rsid w:val="00340620"/>
    <w:rsid w:val="003407F4"/>
    <w:rsid w:val="00340C4D"/>
    <w:rsid w:val="00341DE0"/>
    <w:rsid w:val="003420E0"/>
    <w:rsid w:val="00342173"/>
    <w:rsid w:val="00342444"/>
    <w:rsid w:val="00342870"/>
    <w:rsid w:val="003428F3"/>
    <w:rsid w:val="00342C49"/>
    <w:rsid w:val="00342CAC"/>
    <w:rsid w:val="00342D06"/>
    <w:rsid w:val="003433B9"/>
    <w:rsid w:val="00343B7B"/>
    <w:rsid w:val="003440FE"/>
    <w:rsid w:val="0034415B"/>
    <w:rsid w:val="003446A9"/>
    <w:rsid w:val="00344B03"/>
    <w:rsid w:val="00344C80"/>
    <w:rsid w:val="00344D5B"/>
    <w:rsid w:val="00344FFD"/>
    <w:rsid w:val="0034574D"/>
    <w:rsid w:val="00345A54"/>
    <w:rsid w:val="00345B5F"/>
    <w:rsid w:val="00345CC3"/>
    <w:rsid w:val="00346375"/>
    <w:rsid w:val="003468F1"/>
    <w:rsid w:val="00346973"/>
    <w:rsid w:val="00346B3F"/>
    <w:rsid w:val="00346F16"/>
    <w:rsid w:val="00346F99"/>
    <w:rsid w:val="0034750A"/>
    <w:rsid w:val="00347599"/>
    <w:rsid w:val="00347BA8"/>
    <w:rsid w:val="0035047F"/>
    <w:rsid w:val="00350C48"/>
    <w:rsid w:val="00350E09"/>
    <w:rsid w:val="003511D3"/>
    <w:rsid w:val="003512C1"/>
    <w:rsid w:val="00351488"/>
    <w:rsid w:val="00351B24"/>
    <w:rsid w:val="00352130"/>
    <w:rsid w:val="00352196"/>
    <w:rsid w:val="00352289"/>
    <w:rsid w:val="00352C21"/>
    <w:rsid w:val="00352C40"/>
    <w:rsid w:val="00352D70"/>
    <w:rsid w:val="0035308C"/>
    <w:rsid w:val="00353573"/>
    <w:rsid w:val="00353707"/>
    <w:rsid w:val="003539D4"/>
    <w:rsid w:val="00353F0A"/>
    <w:rsid w:val="003547F2"/>
    <w:rsid w:val="00354841"/>
    <w:rsid w:val="00354EFD"/>
    <w:rsid w:val="0035525A"/>
    <w:rsid w:val="003555CC"/>
    <w:rsid w:val="00355AB8"/>
    <w:rsid w:val="00355B9C"/>
    <w:rsid w:val="003561B4"/>
    <w:rsid w:val="003567A9"/>
    <w:rsid w:val="003574ED"/>
    <w:rsid w:val="003576A7"/>
    <w:rsid w:val="003576FA"/>
    <w:rsid w:val="00357B6C"/>
    <w:rsid w:val="00357C02"/>
    <w:rsid w:val="00357DDC"/>
    <w:rsid w:val="003607E0"/>
    <w:rsid w:val="0036096A"/>
    <w:rsid w:val="00360A0E"/>
    <w:rsid w:val="00360B61"/>
    <w:rsid w:val="00360C66"/>
    <w:rsid w:val="00360E98"/>
    <w:rsid w:val="00360F3F"/>
    <w:rsid w:val="00360FC4"/>
    <w:rsid w:val="00361287"/>
    <w:rsid w:val="0036145D"/>
    <w:rsid w:val="00361513"/>
    <w:rsid w:val="00361643"/>
    <w:rsid w:val="00361F2F"/>
    <w:rsid w:val="00361FBC"/>
    <w:rsid w:val="003622D4"/>
    <w:rsid w:val="003628F9"/>
    <w:rsid w:val="00362D3F"/>
    <w:rsid w:val="00362E3A"/>
    <w:rsid w:val="003630B0"/>
    <w:rsid w:val="00363120"/>
    <w:rsid w:val="00363532"/>
    <w:rsid w:val="003636EA"/>
    <w:rsid w:val="00363763"/>
    <w:rsid w:val="00363BBC"/>
    <w:rsid w:val="00363E94"/>
    <w:rsid w:val="00364154"/>
    <w:rsid w:val="00364295"/>
    <w:rsid w:val="003649FB"/>
    <w:rsid w:val="00364CA5"/>
    <w:rsid w:val="003651C6"/>
    <w:rsid w:val="00365292"/>
    <w:rsid w:val="0036585B"/>
    <w:rsid w:val="00366470"/>
    <w:rsid w:val="003664CB"/>
    <w:rsid w:val="0036660F"/>
    <w:rsid w:val="003669E5"/>
    <w:rsid w:val="00366E18"/>
    <w:rsid w:val="0036748D"/>
    <w:rsid w:val="00367673"/>
    <w:rsid w:val="00370234"/>
    <w:rsid w:val="00370617"/>
    <w:rsid w:val="00370901"/>
    <w:rsid w:val="003709D8"/>
    <w:rsid w:val="00370D02"/>
    <w:rsid w:val="00371C1B"/>
    <w:rsid w:val="00371D63"/>
    <w:rsid w:val="003728DE"/>
    <w:rsid w:val="00372B2D"/>
    <w:rsid w:val="00372F5C"/>
    <w:rsid w:val="003732EF"/>
    <w:rsid w:val="00373317"/>
    <w:rsid w:val="0037344B"/>
    <w:rsid w:val="0037377A"/>
    <w:rsid w:val="003737B1"/>
    <w:rsid w:val="00373834"/>
    <w:rsid w:val="00373994"/>
    <w:rsid w:val="00373A4D"/>
    <w:rsid w:val="00373D12"/>
    <w:rsid w:val="00373D97"/>
    <w:rsid w:val="00374140"/>
    <w:rsid w:val="00374298"/>
    <w:rsid w:val="00374D76"/>
    <w:rsid w:val="00374DBE"/>
    <w:rsid w:val="0037511C"/>
    <w:rsid w:val="003751ED"/>
    <w:rsid w:val="003752C3"/>
    <w:rsid w:val="003752DA"/>
    <w:rsid w:val="003752E2"/>
    <w:rsid w:val="003759C2"/>
    <w:rsid w:val="00375B5C"/>
    <w:rsid w:val="0037615F"/>
    <w:rsid w:val="003765AD"/>
    <w:rsid w:val="003767F6"/>
    <w:rsid w:val="00377171"/>
    <w:rsid w:val="0037763B"/>
    <w:rsid w:val="00377690"/>
    <w:rsid w:val="00377A51"/>
    <w:rsid w:val="00377C4D"/>
    <w:rsid w:val="00377E6C"/>
    <w:rsid w:val="00377F1B"/>
    <w:rsid w:val="0038028A"/>
    <w:rsid w:val="003807AF"/>
    <w:rsid w:val="003807EF"/>
    <w:rsid w:val="00380901"/>
    <w:rsid w:val="00380984"/>
    <w:rsid w:val="00380A99"/>
    <w:rsid w:val="00380BA7"/>
    <w:rsid w:val="00380EA4"/>
    <w:rsid w:val="00381087"/>
    <w:rsid w:val="003810BB"/>
    <w:rsid w:val="0038110C"/>
    <w:rsid w:val="0038125D"/>
    <w:rsid w:val="00381327"/>
    <w:rsid w:val="00381337"/>
    <w:rsid w:val="00381BA5"/>
    <w:rsid w:val="00381C51"/>
    <w:rsid w:val="00381D36"/>
    <w:rsid w:val="003820D6"/>
    <w:rsid w:val="00382150"/>
    <w:rsid w:val="00382225"/>
    <w:rsid w:val="003823DC"/>
    <w:rsid w:val="003825D4"/>
    <w:rsid w:val="0038300B"/>
    <w:rsid w:val="003832A8"/>
    <w:rsid w:val="003833EC"/>
    <w:rsid w:val="0038340C"/>
    <w:rsid w:val="00383468"/>
    <w:rsid w:val="00383499"/>
    <w:rsid w:val="003837C9"/>
    <w:rsid w:val="00383D60"/>
    <w:rsid w:val="00383D84"/>
    <w:rsid w:val="00383FA3"/>
    <w:rsid w:val="0038434D"/>
    <w:rsid w:val="003845A7"/>
    <w:rsid w:val="00384625"/>
    <w:rsid w:val="003846E5"/>
    <w:rsid w:val="00384C41"/>
    <w:rsid w:val="00384E2E"/>
    <w:rsid w:val="003857BF"/>
    <w:rsid w:val="00385916"/>
    <w:rsid w:val="00385BBA"/>
    <w:rsid w:val="00385DC0"/>
    <w:rsid w:val="003866A9"/>
    <w:rsid w:val="003868F9"/>
    <w:rsid w:val="00386C52"/>
    <w:rsid w:val="00386CB8"/>
    <w:rsid w:val="00386D11"/>
    <w:rsid w:val="00386D91"/>
    <w:rsid w:val="00386DE5"/>
    <w:rsid w:val="003870F1"/>
    <w:rsid w:val="003874FD"/>
    <w:rsid w:val="00387788"/>
    <w:rsid w:val="00387B23"/>
    <w:rsid w:val="00387F59"/>
    <w:rsid w:val="003901B7"/>
    <w:rsid w:val="00390516"/>
    <w:rsid w:val="00390F45"/>
    <w:rsid w:val="00391137"/>
    <w:rsid w:val="0039179C"/>
    <w:rsid w:val="00391D39"/>
    <w:rsid w:val="00391E78"/>
    <w:rsid w:val="00391F27"/>
    <w:rsid w:val="003920B2"/>
    <w:rsid w:val="00392A0A"/>
    <w:rsid w:val="00392E40"/>
    <w:rsid w:val="0039303B"/>
    <w:rsid w:val="0039318E"/>
    <w:rsid w:val="00393205"/>
    <w:rsid w:val="003936CD"/>
    <w:rsid w:val="003938BA"/>
    <w:rsid w:val="0039396D"/>
    <w:rsid w:val="00393EA9"/>
    <w:rsid w:val="00394109"/>
    <w:rsid w:val="003947B8"/>
    <w:rsid w:val="003948AE"/>
    <w:rsid w:val="00395181"/>
    <w:rsid w:val="003960AD"/>
    <w:rsid w:val="003963F7"/>
    <w:rsid w:val="003964CC"/>
    <w:rsid w:val="00396652"/>
    <w:rsid w:val="0039686E"/>
    <w:rsid w:val="0039720E"/>
    <w:rsid w:val="003973A1"/>
    <w:rsid w:val="00397703"/>
    <w:rsid w:val="00397757"/>
    <w:rsid w:val="0039796C"/>
    <w:rsid w:val="00397E67"/>
    <w:rsid w:val="00397EA0"/>
    <w:rsid w:val="00397F27"/>
    <w:rsid w:val="003A0227"/>
    <w:rsid w:val="003A024F"/>
    <w:rsid w:val="003A036C"/>
    <w:rsid w:val="003A038B"/>
    <w:rsid w:val="003A054A"/>
    <w:rsid w:val="003A058B"/>
    <w:rsid w:val="003A07AC"/>
    <w:rsid w:val="003A0F29"/>
    <w:rsid w:val="003A139F"/>
    <w:rsid w:val="003A13C5"/>
    <w:rsid w:val="003A1988"/>
    <w:rsid w:val="003A1F80"/>
    <w:rsid w:val="003A22EE"/>
    <w:rsid w:val="003A25EC"/>
    <w:rsid w:val="003A2A8A"/>
    <w:rsid w:val="003A2A8F"/>
    <w:rsid w:val="003A2B1C"/>
    <w:rsid w:val="003A2BFD"/>
    <w:rsid w:val="003A2D2C"/>
    <w:rsid w:val="003A2D48"/>
    <w:rsid w:val="003A3255"/>
    <w:rsid w:val="003A349D"/>
    <w:rsid w:val="003A34C6"/>
    <w:rsid w:val="003A37BF"/>
    <w:rsid w:val="003A3AE7"/>
    <w:rsid w:val="003A3B71"/>
    <w:rsid w:val="003A3B9B"/>
    <w:rsid w:val="003A3BE3"/>
    <w:rsid w:val="003A40E1"/>
    <w:rsid w:val="003A421B"/>
    <w:rsid w:val="003A444D"/>
    <w:rsid w:val="003A4505"/>
    <w:rsid w:val="003A4C3B"/>
    <w:rsid w:val="003A5365"/>
    <w:rsid w:val="003A546D"/>
    <w:rsid w:val="003A627C"/>
    <w:rsid w:val="003A634F"/>
    <w:rsid w:val="003A64FA"/>
    <w:rsid w:val="003A6C67"/>
    <w:rsid w:val="003A6CE9"/>
    <w:rsid w:val="003A6D48"/>
    <w:rsid w:val="003A7910"/>
    <w:rsid w:val="003A79F1"/>
    <w:rsid w:val="003A7B9B"/>
    <w:rsid w:val="003A7CF1"/>
    <w:rsid w:val="003A7D28"/>
    <w:rsid w:val="003A7D9F"/>
    <w:rsid w:val="003B0339"/>
    <w:rsid w:val="003B0406"/>
    <w:rsid w:val="003B061E"/>
    <w:rsid w:val="003B063A"/>
    <w:rsid w:val="003B06BF"/>
    <w:rsid w:val="003B0724"/>
    <w:rsid w:val="003B0867"/>
    <w:rsid w:val="003B08B0"/>
    <w:rsid w:val="003B12B7"/>
    <w:rsid w:val="003B148C"/>
    <w:rsid w:val="003B1774"/>
    <w:rsid w:val="003B17B6"/>
    <w:rsid w:val="003B23DC"/>
    <w:rsid w:val="003B27E0"/>
    <w:rsid w:val="003B2C2A"/>
    <w:rsid w:val="003B2E3A"/>
    <w:rsid w:val="003B3047"/>
    <w:rsid w:val="003B32F7"/>
    <w:rsid w:val="003B36A9"/>
    <w:rsid w:val="003B3734"/>
    <w:rsid w:val="003B3BAD"/>
    <w:rsid w:val="003B3E59"/>
    <w:rsid w:val="003B430A"/>
    <w:rsid w:val="003B4465"/>
    <w:rsid w:val="003B47B2"/>
    <w:rsid w:val="003B482F"/>
    <w:rsid w:val="003B4AF1"/>
    <w:rsid w:val="003B4BE8"/>
    <w:rsid w:val="003B4E07"/>
    <w:rsid w:val="003B5119"/>
    <w:rsid w:val="003B53AB"/>
    <w:rsid w:val="003B53CC"/>
    <w:rsid w:val="003B5699"/>
    <w:rsid w:val="003B59C3"/>
    <w:rsid w:val="003B5ACC"/>
    <w:rsid w:val="003B5AD3"/>
    <w:rsid w:val="003B5DE9"/>
    <w:rsid w:val="003B5FA4"/>
    <w:rsid w:val="003B61E9"/>
    <w:rsid w:val="003B6345"/>
    <w:rsid w:val="003B6539"/>
    <w:rsid w:val="003B69A2"/>
    <w:rsid w:val="003B6F54"/>
    <w:rsid w:val="003B6FF1"/>
    <w:rsid w:val="003B712E"/>
    <w:rsid w:val="003B735C"/>
    <w:rsid w:val="003B7430"/>
    <w:rsid w:val="003B7EC7"/>
    <w:rsid w:val="003C0482"/>
    <w:rsid w:val="003C05CC"/>
    <w:rsid w:val="003C091E"/>
    <w:rsid w:val="003C09E7"/>
    <w:rsid w:val="003C0BED"/>
    <w:rsid w:val="003C156C"/>
    <w:rsid w:val="003C16C4"/>
    <w:rsid w:val="003C17D4"/>
    <w:rsid w:val="003C18AD"/>
    <w:rsid w:val="003C1CE0"/>
    <w:rsid w:val="003C20D3"/>
    <w:rsid w:val="003C217F"/>
    <w:rsid w:val="003C2217"/>
    <w:rsid w:val="003C2325"/>
    <w:rsid w:val="003C2670"/>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5FE1"/>
    <w:rsid w:val="003C5FE4"/>
    <w:rsid w:val="003C62D6"/>
    <w:rsid w:val="003C6351"/>
    <w:rsid w:val="003C673F"/>
    <w:rsid w:val="003C6946"/>
    <w:rsid w:val="003C6A0A"/>
    <w:rsid w:val="003C6B7E"/>
    <w:rsid w:val="003C70FF"/>
    <w:rsid w:val="003C71FE"/>
    <w:rsid w:val="003C72AE"/>
    <w:rsid w:val="003C760C"/>
    <w:rsid w:val="003C7B87"/>
    <w:rsid w:val="003D0360"/>
    <w:rsid w:val="003D0527"/>
    <w:rsid w:val="003D0A30"/>
    <w:rsid w:val="003D0CA7"/>
    <w:rsid w:val="003D0D77"/>
    <w:rsid w:val="003D1288"/>
    <w:rsid w:val="003D12AE"/>
    <w:rsid w:val="003D142B"/>
    <w:rsid w:val="003D1E04"/>
    <w:rsid w:val="003D236B"/>
    <w:rsid w:val="003D25C4"/>
    <w:rsid w:val="003D263C"/>
    <w:rsid w:val="003D264B"/>
    <w:rsid w:val="003D2788"/>
    <w:rsid w:val="003D2C4D"/>
    <w:rsid w:val="003D3447"/>
    <w:rsid w:val="003D3468"/>
    <w:rsid w:val="003D357E"/>
    <w:rsid w:val="003D3695"/>
    <w:rsid w:val="003D3716"/>
    <w:rsid w:val="003D3F0D"/>
    <w:rsid w:val="003D3F28"/>
    <w:rsid w:val="003D4055"/>
    <w:rsid w:val="003D4131"/>
    <w:rsid w:val="003D4483"/>
    <w:rsid w:val="003D46B3"/>
    <w:rsid w:val="003D4C15"/>
    <w:rsid w:val="003D4D5B"/>
    <w:rsid w:val="003D4DC8"/>
    <w:rsid w:val="003D545B"/>
    <w:rsid w:val="003D5476"/>
    <w:rsid w:val="003D5A3F"/>
    <w:rsid w:val="003D5A45"/>
    <w:rsid w:val="003D5EA3"/>
    <w:rsid w:val="003D6113"/>
    <w:rsid w:val="003D6245"/>
    <w:rsid w:val="003D6A16"/>
    <w:rsid w:val="003D6AA6"/>
    <w:rsid w:val="003D75A3"/>
    <w:rsid w:val="003D7644"/>
    <w:rsid w:val="003D76D7"/>
    <w:rsid w:val="003D7B40"/>
    <w:rsid w:val="003D7ECF"/>
    <w:rsid w:val="003D7EE9"/>
    <w:rsid w:val="003E093B"/>
    <w:rsid w:val="003E0B36"/>
    <w:rsid w:val="003E0E29"/>
    <w:rsid w:val="003E0F6F"/>
    <w:rsid w:val="003E106A"/>
    <w:rsid w:val="003E13A8"/>
    <w:rsid w:val="003E1D26"/>
    <w:rsid w:val="003E1E9A"/>
    <w:rsid w:val="003E2284"/>
    <w:rsid w:val="003E22D4"/>
    <w:rsid w:val="003E24BD"/>
    <w:rsid w:val="003E2C4B"/>
    <w:rsid w:val="003E2EE8"/>
    <w:rsid w:val="003E313F"/>
    <w:rsid w:val="003E324B"/>
    <w:rsid w:val="003E3643"/>
    <w:rsid w:val="003E39F6"/>
    <w:rsid w:val="003E3E59"/>
    <w:rsid w:val="003E3F90"/>
    <w:rsid w:val="003E4332"/>
    <w:rsid w:val="003E514F"/>
    <w:rsid w:val="003E5442"/>
    <w:rsid w:val="003E5820"/>
    <w:rsid w:val="003E58F1"/>
    <w:rsid w:val="003E5AAB"/>
    <w:rsid w:val="003E6066"/>
    <w:rsid w:val="003E60CA"/>
    <w:rsid w:val="003E6458"/>
    <w:rsid w:val="003E6796"/>
    <w:rsid w:val="003E690B"/>
    <w:rsid w:val="003E6917"/>
    <w:rsid w:val="003E6A4C"/>
    <w:rsid w:val="003E6A79"/>
    <w:rsid w:val="003E6CA0"/>
    <w:rsid w:val="003E71F7"/>
    <w:rsid w:val="003E724B"/>
    <w:rsid w:val="003E7618"/>
    <w:rsid w:val="003E7784"/>
    <w:rsid w:val="003E7E7F"/>
    <w:rsid w:val="003E7F3D"/>
    <w:rsid w:val="003F0989"/>
    <w:rsid w:val="003F0C86"/>
    <w:rsid w:val="003F0D3A"/>
    <w:rsid w:val="003F0ED3"/>
    <w:rsid w:val="003F1131"/>
    <w:rsid w:val="003F13AC"/>
    <w:rsid w:val="003F1523"/>
    <w:rsid w:val="003F168A"/>
    <w:rsid w:val="003F183B"/>
    <w:rsid w:val="003F1886"/>
    <w:rsid w:val="003F19DB"/>
    <w:rsid w:val="003F1A89"/>
    <w:rsid w:val="003F2934"/>
    <w:rsid w:val="003F2D3A"/>
    <w:rsid w:val="003F2E43"/>
    <w:rsid w:val="003F2ECC"/>
    <w:rsid w:val="003F2EDD"/>
    <w:rsid w:val="003F36B9"/>
    <w:rsid w:val="003F385A"/>
    <w:rsid w:val="003F38CE"/>
    <w:rsid w:val="003F3912"/>
    <w:rsid w:val="003F44F5"/>
    <w:rsid w:val="003F4A93"/>
    <w:rsid w:val="003F4DE2"/>
    <w:rsid w:val="003F4E79"/>
    <w:rsid w:val="003F524E"/>
    <w:rsid w:val="003F5459"/>
    <w:rsid w:val="003F5644"/>
    <w:rsid w:val="003F5720"/>
    <w:rsid w:val="003F595C"/>
    <w:rsid w:val="003F5AAB"/>
    <w:rsid w:val="003F5C95"/>
    <w:rsid w:val="003F6017"/>
    <w:rsid w:val="003F635B"/>
    <w:rsid w:val="003F63AF"/>
    <w:rsid w:val="003F6842"/>
    <w:rsid w:val="003F6B4D"/>
    <w:rsid w:val="003F6BA4"/>
    <w:rsid w:val="003F6E4F"/>
    <w:rsid w:val="003F75E3"/>
    <w:rsid w:val="003F7913"/>
    <w:rsid w:val="003F7B68"/>
    <w:rsid w:val="003F7E66"/>
    <w:rsid w:val="004001D9"/>
    <w:rsid w:val="004002A8"/>
    <w:rsid w:val="00400760"/>
    <w:rsid w:val="00400A90"/>
    <w:rsid w:val="0040102D"/>
    <w:rsid w:val="004010B3"/>
    <w:rsid w:val="00401465"/>
    <w:rsid w:val="00401A65"/>
    <w:rsid w:val="00401E9C"/>
    <w:rsid w:val="00402188"/>
    <w:rsid w:val="0040281F"/>
    <w:rsid w:val="00402AAA"/>
    <w:rsid w:val="00402F90"/>
    <w:rsid w:val="00403185"/>
    <w:rsid w:val="00403317"/>
    <w:rsid w:val="00403430"/>
    <w:rsid w:val="0040379B"/>
    <w:rsid w:val="00403BAD"/>
    <w:rsid w:val="004040F9"/>
    <w:rsid w:val="00404681"/>
    <w:rsid w:val="00404F28"/>
    <w:rsid w:val="00405163"/>
    <w:rsid w:val="00405243"/>
    <w:rsid w:val="004053B7"/>
    <w:rsid w:val="00405498"/>
    <w:rsid w:val="0040572F"/>
    <w:rsid w:val="00405BA7"/>
    <w:rsid w:val="00405BAA"/>
    <w:rsid w:val="004062FF"/>
    <w:rsid w:val="0040631B"/>
    <w:rsid w:val="00406554"/>
    <w:rsid w:val="00406619"/>
    <w:rsid w:val="004066D2"/>
    <w:rsid w:val="004067FB"/>
    <w:rsid w:val="004068A4"/>
    <w:rsid w:val="00406B38"/>
    <w:rsid w:val="00406BD0"/>
    <w:rsid w:val="00406C2B"/>
    <w:rsid w:val="00406E30"/>
    <w:rsid w:val="004070DD"/>
    <w:rsid w:val="004072DB"/>
    <w:rsid w:val="0040753A"/>
    <w:rsid w:val="0040757B"/>
    <w:rsid w:val="004077CC"/>
    <w:rsid w:val="004077EE"/>
    <w:rsid w:val="00407A8B"/>
    <w:rsid w:val="00407C9B"/>
    <w:rsid w:val="0041001A"/>
    <w:rsid w:val="00410203"/>
    <w:rsid w:val="00410504"/>
    <w:rsid w:val="00410A0F"/>
    <w:rsid w:val="00410BB0"/>
    <w:rsid w:val="00410D73"/>
    <w:rsid w:val="00410E71"/>
    <w:rsid w:val="004113E2"/>
    <w:rsid w:val="0041166A"/>
    <w:rsid w:val="00411F32"/>
    <w:rsid w:val="00411F52"/>
    <w:rsid w:val="00412083"/>
    <w:rsid w:val="00412245"/>
    <w:rsid w:val="004122D4"/>
    <w:rsid w:val="0041287F"/>
    <w:rsid w:val="00412DE8"/>
    <w:rsid w:val="00413316"/>
    <w:rsid w:val="004133CE"/>
    <w:rsid w:val="004134DF"/>
    <w:rsid w:val="0041360B"/>
    <w:rsid w:val="004143E5"/>
    <w:rsid w:val="0041469A"/>
    <w:rsid w:val="0041497A"/>
    <w:rsid w:val="00414D85"/>
    <w:rsid w:val="00415C01"/>
    <w:rsid w:val="00415D01"/>
    <w:rsid w:val="00415FBA"/>
    <w:rsid w:val="0041624E"/>
    <w:rsid w:val="004162D7"/>
    <w:rsid w:val="004166A0"/>
    <w:rsid w:val="0041692C"/>
    <w:rsid w:val="00416A93"/>
    <w:rsid w:val="00416BD8"/>
    <w:rsid w:val="00416D2F"/>
    <w:rsid w:val="004179D0"/>
    <w:rsid w:val="00417A6D"/>
    <w:rsid w:val="004200B0"/>
    <w:rsid w:val="0042017F"/>
    <w:rsid w:val="00420664"/>
    <w:rsid w:val="00420A87"/>
    <w:rsid w:val="00420B15"/>
    <w:rsid w:val="00420C24"/>
    <w:rsid w:val="00420DCE"/>
    <w:rsid w:val="00420E5E"/>
    <w:rsid w:val="004212F0"/>
    <w:rsid w:val="00421799"/>
    <w:rsid w:val="0042191F"/>
    <w:rsid w:val="00421CF4"/>
    <w:rsid w:val="00421F78"/>
    <w:rsid w:val="00422267"/>
    <w:rsid w:val="0042227F"/>
    <w:rsid w:val="00422E51"/>
    <w:rsid w:val="0042317C"/>
    <w:rsid w:val="00423532"/>
    <w:rsid w:val="00423925"/>
    <w:rsid w:val="00423F52"/>
    <w:rsid w:val="00423FEB"/>
    <w:rsid w:val="00424895"/>
    <w:rsid w:val="00424A25"/>
    <w:rsid w:val="00425063"/>
    <w:rsid w:val="004250A5"/>
    <w:rsid w:val="00425CF9"/>
    <w:rsid w:val="00425D8D"/>
    <w:rsid w:val="00425FF4"/>
    <w:rsid w:val="0042629F"/>
    <w:rsid w:val="00426930"/>
    <w:rsid w:val="004269D5"/>
    <w:rsid w:val="0042706D"/>
    <w:rsid w:val="004270FD"/>
    <w:rsid w:val="004271D5"/>
    <w:rsid w:val="00427261"/>
    <w:rsid w:val="004272B9"/>
    <w:rsid w:val="004273F5"/>
    <w:rsid w:val="004277BC"/>
    <w:rsid w:val="00427915"/>
    <w:rsid w:val="00427A65"/>
    <w:rsid w:val="00427C11"/>
    <w:rsid w:val="004308E9"/>
    <w:rsid w:val="00430AF9"/>
    <w:rsid w:val="00431066"/>
    <w:rsid w:val="004311F9"/>
    <w:rsid w:val="004313EF"/>
    <w:rsid w:val="00431441"/>
    <w:rsid w:val="00431521"/>
    <w:rsid w:val="00431C7A"/>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65"/>
    <w:rsid w:val="004356E2"/>
    <w:rsid w:val="00435C60"/>
    <w:rsid w:val="00435D9E"/>
    <w:rsid w:val="00435FA1"/>
    <w:rsid w:val="00436000"/>
    <w:rsid w:val="004361BB"/>
    <w:rsid w:val="00436277"/>
    <w:rsid w:val="00436A6D"/>
    <w:rsid w:val="00436A6F"/>
    <w:rsid w:val="00436BD5"/>
    <w:rsid w:val="00436FF9"/>
    <w:rsid w:val="004373A7"/>
    <w:rsid w:val="004374CC"/>
    <w:rsid w:val="0043764E"/>
    <w:rsid w:val="00437960"/>
    <w:rsid w:val="00437972"/>
    <w:rsid w:val="004379D8"/>
    <w:rsid w:val="00437A5E"/>
    <w:rsid w:val="004400F1"/>
    <w:rsid w:val="0044017B"/>
    <w:rsid w:val="0044019A"/>
    <w:rsid w:val="004403B8"/>
    <w:rsid w:val="0044072E"/>
    <w:rsid w:val="00440734"/>
    <w:rsid w:val="00440870"/>
    <w:rsid w:val="00440DD8"/>
    <w:rsid w:val="0044108D"/>
    <w:rsid w:val="00441569"/>
    <w:rsid w:val="00441935"/>
    <w:rsid w:val="00441A0D"/>
    <w:rsid w:val="00441B87"/>
    <w:rsid w:val="004422DF"/>
    <w:rsid w:val="00442BAA"/>
    <w:rsid w:val="00442CE3"/>
    <w:rsid w:val="00442D95"/>
    <w:rsid w:val="00442FB4"/>
    <w:rsid w:val="004430B1"/>
    <w:rsid w:val="00443176"/>
    <w:rsid w:val="00443310"/>
    <w:rsid w:val="0044367E"/>
    <w:rsid w:val="00443B4B"/>
    <w:rsid w:val="00443C94"/>
    <w:rsid w:val="00444A79"/>
    <w:rsid w:val="00444FC6"/>
    <w:rsid w:val="004454C2"/>
    <w:rsid w:val="00445CA0"/>
    <w:rsid w:val="00446176"/>
    <w:rsid w:val="0044618B"/>
    <w:rsid w:val="004461FE"/>
    <w:rsid w:val="00446390"/>
    <w:rsid w:val="004464A2"/>
    <w:rsid w:val="00446920"/>
    <w:rsid w:val="00447351"/>
    <w:rsid w:val="00447B50"/>
    <w:rsid w:val="00447BD5"/>
    <w:rsid w:val="00447C08"/>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303"/>
    <w:rsid w:val="00453663"/>
    <w:rsid w:val="004538BB"/>
    <w:rsid w:val="00453F26"/>
    <w:rsid w:val="0045400B"/>
    <w:rsid w:val="0045406B"/>
    <w:rsid w:val="0045426D"/>
    <w:rsid w:val="004548CC"/>
    <w:rsid w:val="00454B1E"/>
    <w:rsid w:val="00454C39"/>
    <w:rsid w:val="0045510B"/>
    <w:rsid w:val="0045523C"/>
    <w:rsid w:val="00455385"/>
    <w:rsid w:val="004556CC"/>
    <w:rsid w:val="0045598B"/>
    <w:rsid w:val="00455A7E"/>
    <w:rsid w:val="00455BCE"/>
    <w:rsid w:val="00455D3B"/>
    <w:rsid w:val="00455E4F"/>
    <w:rsid w:val="00455F36"/>
    <w:rsid w:val="004561E6"/>
    <w:rsid w:val="0045626E"/>
    <w:rsid w:val="00456D3B"/>
    <w:rsid w:val="0045701C"/>
    <w:rsid w:val="00457135"/>
    <w:rsid w:val="0045714E"/>
    <w:rsid w:val="004571D5"/>
    <w:rsid w:val="0045724E"/>
    <w:rsid w:val="004575A6"/>
    <w:rsid w:val="004576B7"/>
    <w:rsid w:val="004578A8"/>
    <w:rsid w:val="00457E4C"/>
    <w:rsid w:val="004606CB"/>
    <w:rsid w:val="0046109E"/>
    <w:rsid w:val="00461293"/>
    <w:rsid w:val="004613ED"/>
    <w:rsid w:val="0046144B"/>
    <w:rsid w:val="004614C6"/>
    <w:rsid w:val="00461564"/>
    <w:rsid w:val="004615D2"/>
    <w:rsid w:val="00461716"/>
    <w:rsid w:val="00461C84"/>
    <w:rsid w:val="004621F0"/>
    <w:rsid w:val="004622F7"/>
    <w:rsid w:val="004623BF"/>
    <w:rsid w:val="004627AB"/>
    <w:rsid w:val="004627B7"/>
    <w:rsid w:val="0046283F"/>
    <w:rsid w:val="00462F2F"/>
    <w:rsid w:val="004631BC"/>
    <w:rsid w:val="004633D4"/>
    <w:rsid w:val="00463403"/>
    <w:rsid w:val="004634CE"/>
    <w:rsid w:val="00463586"/>
    <w:rsid w:val="004635A7"/>
    <w:rsid w:val="00463645"/>
    <w:rsid w:val="004638E9"/>
    <w:rsid w:val="00463BC7"/>
    <w:rsid w:val="00463E97"/>
    <w:rsid w:val="00464551"/>
    <w:rsid w:val="004649D9"/>
    <w:rsid w:val="00464B39"/>
    <w:rsid w:val="00464D02"/>
    <w:rsid w:val="00464D36"/>
    <w:rsid w:val="00464F86"/>
    <w:rsid w:val="0046503A"/>
    <w:rsid w:val="004652D7"/>
    <w:rsid w:val="004653F8"/>
    <w:rsid w:val="00465713"/>
    <w:rsid w:val="004659BD"/>
    <w:rsid w:val="00465F2A"/>
    <w:rsid w:val="0046629D"/>
    <w:rsid w:val="004663CF"/>
    <w:rsid w:val="0046668A"/>
    <w:rsid w:val="0046684C"/>
    <w:rsid w:val="004668C7"/>
    <w:rsid w:val="004668E7"/>
    <w:rsid w:val="00466A37"/>
    <w:rsid w:val="00466E27"/>
    <w:rsid w:val="00466F1A"/>
    <w:rsid w:val="00466FD5"/>
    <w:rsid w:val="004674B9"/>
    <w:rsid w:val="00467962"/>
    <w:rsid w:val="00467CD6"/>
    <w:rsid w:val="00467FA5"/>
    <w:rsid w:val="00470333"/>
    <w:rsid w:val="00470432"/>
    <w:rsid w:val="0047086E"/>
    <w:rsid w:val="00470D63"/>
    <w:rsid w:val="00470F1B"/>
    <w:rsid w:val="00471135"/>
    <w:rsid w:val="00471473"/>
    <w:rsid w:val="00471496"/>
    <w:rsid w:val="0047175C"/>
    <w:rsid w:val="0047188C"/>
    <w:rsid w:val="00471D90"/>
    <w:rsid w:val="00472154"/>
    <w:rsid w:val="004722DA"/>
    <w:rsid w:val="004723DC"/>
    <w:rsid w:val="0047272E"/>
    <w:rsid w:val="0047291F"/>
    <w:rsid w:val="00472D29"/>
    <w:rsid w:val="00473915"/>
    <w:rsid w:val="004741FF"/>
    <w:rsid w:val="0047431D"/>
    <w:rsid w:val="00474492"/>
    <w:rsid w:val="0047466D"/>
    <w:rsid w:val="00474906"/>
    <w:rsid w:val="00474924"/>
    <w:rsid w:val="004749BC"/>
    <w:rsid w:val="00474AB4"/>
    <w:rsid w:val="00474C65"/>
    <w:rsid w:val="0047533C"/>
    <w:rsid w:val="00475575"/>
    <w:rsid w:val="00475DC7"/>
    <w:rsid w:val="00475DD8"/>
    <w:rsid w:val="00475E92"/>
    <w:rsid w:val="00475EE3"/>
    <w:rsid w:val="00476187"/>
    <w:rsid w:val="00476590"/>
    <w:rsid w:val="00476D9E"/>
    <w:rsid w:val="00477146"/>
    <w:rsid w:val="004772B4"/>
    <w:rsid w:val="0047766C"/>
    <w:rsid w:val="004778C7"/>
    <w:rsid w:val="00477A42"/>
    <w:rsid w:val="0048018C"/>
    <w:rsid w:val="004801BA"/>
    <w:rsid w:val="0048066C"/>
    <w:rsid w:val="0048087A"/>
    <w:rsid w:val="00480A9E"/>
    <w:rsid w:val="00480CFC"/>
    <w:rsid w:val="00480D05"/>
    <w:rsid w:val="00480D45"/>
    <w:rsid w:val="00480DA7"/>
    <w:rsid w:val="0048154D"/>
    <w:rsid w:val="0048157D"/>
    <w:rsid w:val="0048179C"/>
    <w:rsid w:val="00481A57"/>
    <w:rsid w:val="004825B9"/>
    <w:rsid w:val="00482A70"/>
    <w:rsid w:val="00482D46"/>
    <w:rsid w:val="004831D6"/>
    <w:rsid w:val="0048328C"/>
    <w:rsid w:val="00483326"/>
    <w:rsid w:val="004834A7"/>
    <w:rsid w:val="00483A51"/>
    <w:rsid w:val="00483B42"/>
    <w:rsid w:val="00483B71"/>
    <w:rsid w:val="00483D92"/>
    <w:rsid w:val="00483DA3"/>
    <w:rsid w:val="00483FB7"/>
    <w:rsid w:val="00483FCE"/>
    <w:rsid w:val="0048408A"/>
    <w:rsid w:val="004841F5"/>
    <w:rsid w:val="004842EB"/>
    <w:rsid w:val="004846B5"/>
    <w:rsid w:val="00484746"/>
    <w:rsid w:val="004848DC"/>
    <w:rsid w:val="00484DE3"/>
    <w:rsid w:val="00484FEF"/>
    <w:rsid w:val="00485222"/>
    <w:rsid w:val="00485533"/>
    <w:rsid w:val="0048558F"/>
    <w:rsid w:val="00485759"/>
    <w:rsid w:val="00485B29"/>
    <w:rsid w:val="00485BCA"/>
    <w:rsid w:val="00485D2C"/>
    <w:rsid w:val="00485DBF"/>
    <w:rsid w:val="00485FC1"/>
    <w:rsid w:val="0048617B"/>
    <w:rsid w:val="0048677F"/>
    <w:rsid w:val="00486AF4"/>
    <w:rsid w:val="00486B9D"/>
    <w:rsid w:val="00486F4D"/>
    <w:rsid w:val="00487707"/>
    <w:rsid w:val="00487851"/>
    <w:rsid w:val="004879AF"/>
    <w:rsid w:val="004879B6"/>
    <w:rsid w:val="00487AD9"/>
    <w:rsid w:val="00487C2D"/>
    <w:rsid w:val="00487EC0"/>
    <w:rsid w:val="00487EC7"/>
    <w:rsid w:val="00490F9B"/>
    <w:rsid w:val="00491465"/>
    <w:rsid w:val="0049165E"/>
    <w:rsid w:val="00491A11"/>
    <w:rsid w:val="00491C2A"/>
    <w:rsid w:val="00491FBE"/>
    <w:rsid w:val="004922A5"/>
    <w:rsid w:val="004925EC"/>
    <w:rsid w:val="00492710"/>
    <w:rsid w:val="00492859"/>
    <w:rsid w:val="00492BF1"/>
    <w:rsid w:val="00492C0D"/>
    <w:rsid w:val="00492CD9"/>
    <w:rsid w:val="00492E1B"/>
    <w:rsid w:val="004931F6"/>
    <w:rsid w:val="00493B4B"/>
    <w:rsid w:val="00493B7D"/>
    <w:rsid w:val="00493F1F"/>
    <w:rsid w:val="0049412F"/>
    <w:rsid w:val="00494637"/>
    <w:rsid w:val="0049473E"/>
    <w:rsid w:val="0049493E"/>
    <w:rsid w:val="00495676"/>
    <w:rsid w:val="004956B2"/>
    <w:rsid w:val="0049587E"/>
    <w:rsid w:val="00495986"/>
    <w:rsid w:val="00495B0E"/>
    <w:rsid w:val="00495B5D"/>
    <w:rsid w:val="00495EA1"/>
    <w:rsid w:val="00496446"/>
    <w:rsid w:val="00496465"/>
    <w:rsid w:val="00496668"/>
    <w:rsid w:val="004966BC"/>
    <w:rsid w:val="00496982"/>
    <w:rsid w:val="00496C3E"/>
    <w:rsid w:val="00496F14"/>
    <w:rsid w:val="00496F70"/>
    <w:rsid w:val="0049713E"/>
    <w:rsid w:val="00497A05"/>
    <w:rsid w:val="004A04F0"/>
    <w:rsid w:val="004A0535"/>
    <w:rsid w:val="004A0717"/>
    <w:rsid w:val="004A07E7"/>
    <w:rsid w:val="004A0D32"/>
    <w:rsid w:val="004A0E8E"/>
    <w:rsid w:val="004A0EBD"/>
    <w:rsid w:val="004A0EFC"/>
    <w:rsid w:val="004A142F"/>
    <w:rsid w:val="004A200E"/>
    <w:rsid w:val="004A2164"/>
    <w:rsid w:val="004A21E7"/>
    <w:rsid w:val="004A2515"/>
    <w:rsid w:val="004A25D2"/>
    <w:rsid w:val="004A2A01"/>
    <w:rsid w:val="004A2B54"/>
    <w:rsid w:val="004A2D82"/>
    <w:rsid w:val="004A2E41"/>
    <w:rsid w:val="004A2ED7"/>
    <w:rsid w:val="004A30FA"/>
    <w:rsid w:val="004A324F"/>
    <w:rsid w:val="004A32EF"/>
    <w:rsid w:val="004A35BE"/>
    <w:rsid w:val="004A3736"/>
    <w:rsid w:val="004A39FD"/>
    <w:rsid w:val="004A4315"/>
    <w:rsid w:val="004A433D"/>
    <w:rsid w:val="004A45E4"/>
    <w:rsid w:val="004A4954"/>
    <w:rsid w:val="004A4A85"/>
    <w:rsid w:val="004A4C16"/>
    <w:rsid w:val="004A4D43"/>
    <w:rsid w:val="004A5164"/>
    <w:rsid w:val="004A5391"/>
    <w:rsid w:val="004A5619"/>
    <w:rsid w:val="004A5897"/>
    <w:rsid w:val="004A593E"/>
    <w:rsid w:val="004A5B3B"/>
    <w:rsid w:val="004A5D61"/>
    <w:rsid w:val="004A650C"/>
    <w:rsid w:val="004A6977"/>
    <w:rsid w:val="004A69C8"/>
    <w:rsid w:val="004A6C97"/>
    <w:rsid w:val="004A7992"/>
    <w:rsid w:val="004A79D7"/>
    <w:rsid w:val="004A7AA8"/>
    <w:rsid w:val="004A7D6B"/>
    <w:rsid w:val="004A7F29"/>
    <w:rsid w:val="004B0634"/>
    <w:rsid w:val="004B0796"/>
    <w:rsid w:val="004B09F7"/>
    <w:rsid w:val="004B0E07"/>
    <w:rsid w:val="004B0E1F"/>
    <w:rsid w:val="004B10EC"/>
    <w:rsid w:val="004B141F"/>
    <w:rsid w:val="004B1491"/>
    <w:rsid w:val="004B16BA"/>
    <w:rsid w:val="004B1E8C"/>
    <w:rsid w:val="004B286C"/>
    <w:rsid w:val="004B3987"/>
    <w:rsid w:val="004B3A9B"/>
    <w:rsid w:val="004B3C6B"/>
    <w:rsid w:val="004B3CD0"/>
    <w:rsid w:val="004B441C"/>
    <w:rsid w:val="004B44C5"/>
    <w:rsid w:val="004B4593"/>
    <w:rsid w:val="004B4B80"/>
    <w:rsid w:val="004B55DC"/>
    <w:rsid w:val="004B5C68"/>
    <w:rsid w:val="004B618D"/>
    <w:rsid w:val="004B6AC3"/>
    <w:rsid w:val="004B7FA5"/>
    <w:rsid w:val="004C0127"/>
    <w:rsid w:val="004C0479"/>
    <w:rsid w:val="004C06F1"/>
    <w:rsid w:val="004C0A38"/>
    <w:rsid w:val="004C0C13"/>
    <w:rsid w:val="004C1076"/>
    <w:rsid w:val="004C112B"/>
    <w:rsid w:val="004C12BA"/>
    <w:rsid w:val="004C1649"/>
    <w:rsid w:val="004C1A1C"/>
    <w:rsid w:val="004C1AD1"/>
    <w:rsid w:val="004C1DBC"/>
    <w:rsid w:val="004C1F31"/>
    <w:rsid w:val="004C2081"/>
    <w:rsid w:val="004C234B"/>
    <w:rsid w:val="004C2710"/>
    <w:rsid w:val="004C3078"/>
    <w:rsid w:val="004C37B2"/>
    <w:rsid w:val="004C3839"/>
    <w:rsid w:val="004C398D"/>
    <w:rsid w:val="004C3ACD"/>
    <w:rsid w:val="004C3B27"/>
    <w:rsid w:val="004C3BAA"/>
    <w:rsid w:val="004C3C46"/>
    <w:rsid w:val="004C3CE0"/>
    <w:rsid w:val="004C402B"/>
    <w:rsid w:val="004C417C"/>
    <w:rsid w:val="004C4781"/>
    <w:rsid w:val="004C49D5"/>
    <w:rsid w:val="004C4C8A"/>
    <w:rsid w:val="004C4D0B"/>
    <w:rsid w:val="004C4EE4"/>
    <w:rsid w:val="004C5315"/>
    <w:rsid w:val="004C577C"/>
    <w:rsid w:val="004C581E"/>
    <w:rsid w:val="004C5C6B"/>
    <w:rsid w:val="004C5CEB"/>
    <w:rsid w:val="004C6E51"/>
    <w:rsid w:val="004C7235"/>
    <w:rsid w:val="004C72EE"/>
    <w:rsid w:val="004C7366"/>
    <w:rsid w:val="004C745C"/>
    <w:rsid w:val="004C77E1"/>
    <w:rsid w:val="004C79EE"/>
    <w:rsid w:val="004C7F52"/>
    <w:rsid w:val="004D02DB"/>
    <w:rsid w:val="004D0374"/>
    <w:rsid w:val="004D03AF"/>
    <w:rsid w:val="004D078E"/>
    <w:rsid w:val="004D082D"/>
    <w:rsid w:val="004D09B3"/>
    <w:rsid w:val="004D0BB5"/>
    <w:rsid w:val="004D0ED6"/>
    <w:rsid w:val="004D1061"/>
    <w:rsid w:val="004D1892"/>
    <w:rsid w:val="004D1B76"/>
    <w:rsid w:val="004D1E13"/>
    <w:rsid w:val="004D2591"/>
    <w:rsid w:val="004D2824"/>
    <w:rsid w:val="004D2A55"/>
    <w:rsid w:val="004D2B7A"/>
    <w:rsid w:val="004D2F0B"/>
    <w:rsid w:val="004D2FB5"/>
    <w:rsid w:val="004D3134"/>
    <w:rsid w:val="004D36AE"/>
    <w:rsid w:val="004D38BE"/>
    <w:rsid w:val="004D3D31"/>
    <w:rsid w:val="004D4063"/>
    <w:rsid w:val="004D40D2"/>
    <w:rsid w:val="004D4140"/>
    <w:rsid w:val="004D465F"/>
    <w:rsid w:val="004D4B86"/>
    <w:rsid w:val="004D4E9D"/>
    <w:rsid w:val="004D510A"/>
    <w:rsid w:val="004D514B"/>
    <w:rsid w:val="004D528E"/>
    <w:rsid w:val="004D55FF"/>
    <w:rsid w:val="004D5976"/>
    <w:rsid w:val="004D5A45"/>
    <w:rsid w:val="004D5B4D"/>
    <w:rsid w:val="004D5BFF"/>
    <w:rsid w:val="004D5E60"/>
    <w:rsid w:val="004D6506"/>
    <w:rsid w:val="004D6513"/>
    <w:rsid w:val="004D672D"/>
    <w:rsid w:val="004D6C28"/>
    <w:rsid w:val="004D6FAF"/>
    <w:rsid w:val="004D70A6"/>
    <w:rsid w:val="004D7FA5"/>
    <w:rsid w:val="004E0044"/>
    <w:rsid w:val="004E033D"/>
    <w:rsid w:val="004E0422"/>
    <w:rsid w:val="004E0A28"/>
    <w:rsid w:val="004E0DF3"/>
    <w:rsid w:val="004E0F6C"/>
    <w:rsid w:val="004E12DF"/>
    <w:rsid w:val="004E1600"/>
    <w:rsid w:val="004E1964"/>
    <w:rsid w:val="004E1BB8"/>
    <w:rsid w:val="004E1C68"/>
    <w:rsid w:val="004E1C8E"/>
    <w:rsid w:val="004E1D08"/>
    <w:rsid w:val="004E1D14"/>
    <w:rsid w:val="004E1F2E"/>
    <w:rsid w:val="004E2125"/>
    <w:rsid w:val="004E2475"/>
    <w:rsid w:val="004E2566"/>
    <w:rsid w:val="004E2AB6"/>
    <w:rsid w:val="004E309E"/>
    <w:rsid w:val="004E313A"/>
    <w:rsid w:val="004E3A3E"/>
    <w:rsid w:val="004E3C09"/>
    <w:rsid w:val="004E3CC5"/>
    <w:rsid w:val="004E3E7E"/>
    <w:rsid w:val="004E3F91"/>
    <w:rsid w:val="004E42CA"/>
    <w:rsid w:val="004E454C"/>
    <w:rsid w:val="004E49F9"/>
    <w:rsid w:val="004E4B5E"/>
    <w:rsid w:val="004E515A"/>
    <w:rsid w:val="004E52B6"/>
    <w:rsid w:val="004E53E9"/>
    <w:rsid w:val="004E565A"/>
    <w:rsid w:val="004E5C61"/>
    <w:rsid w:val="004E6424"/>
    <w:rsid w:val="004E6426"/>
    <w:rsid w:val="004E657B"/>
    <w:rsid w:val="004E6F7C"/>
    <w:rsid w:val="004E7C88"/>
    <w:rsid w:val="004E7CCE"/>
    <w:rsid w:val="004E7D7C"/>
    <w:rsid w:val="004E7F3A"/>
    <w:rsid w:val="004E7F3B"/>
    <w:rsid w:val="004F049C"/>
    <w:rsid w:val="004F07F4"/>
    <w:rsid w:val="004F091D"/>
    <w:rsid w:val="004F0A66"/>
    <w:rsid w:val="004F0C25"/>
    <w:rsid w:val="004F0D15"/>
    <w:rsid w:val="004F0DD8"/>
    <w:rsid w:val="004F1002"/>
    <w:rsid w:val="004F11A9"/>
    <w:rsid w:val="004F1263"/>
    <w:rsid w:val="004F1382"/>
    <w:rsid w:val="004F15A6"/>
    <w:rsid w:val="004F15C5"/>
    <w:rsid w:val="004F1B1E"/>
    <w:rsid w:val="004F1E25"/>
    <w:rsid w:val="004F1E81"/>
    <w:rsid w:val="004F240B"/>
    <w:rsid w:val="004F3291"/>
    <w:rsid w:val="004F35E0"/>
    <w:rsid w:val="004F35EE"/>
    <w:rsid w:val="004F38A2"/>
    <w:rsid w:val="004F3A12"/>
    <w:rsid w:val="004F3D42"/>
    <w:rsid w:val="004F40B3"/>
    <w:rsid w:val="004F42BE"/>
    <w:rsid w:val="004F43A1"/>
    <w:rsid w:val="004F4995"/>
    <w:rsid w:val="004F4CD4"/>
    <w:rsid w:val="004F5160"/>
    <w:rsid w:val="004F5D45"/>
    <w:rsid w:val="004F5E35"/>
    <w:rsid w:val="004F5F83"/>
    <w:rsid w:val="004F6035"/>
    <w:rsid w:val="004F6489"/>
    <w:rsid w:val="004F663C"/>
    <w:rsid w:val="004F6690"/>
    <w:rsid w:val="004F698A"/>
    <w:rsid w:val="004F6BF1"/>
    <w:rsid w:val="004F6F43"/>
    <w:rsid w:val="004F6F5E"/>
    <w:rsid w:val="004F739E"/>
    <w:rsid w:val="004F74CA"/>
    <w:rsid w:val="004F769F"/>
    <w:rsid w:val="004F7787"/>
    <w:rsid w:val="004F79B1"/>
    <w:rsid w:val="004F7CC3"/>
    <w:rsid w:val="004F7D13"/>
    <w:rsid w:val="004F7D83"/>
    <w:rsid w:val="004F7EDF"/>
    <w:rsid w:val="00500110"/>
    <w:rsid w:val="00500799"/>
    <w:rsid w:val="00500DE8"/>
    <w:rsid w:val="00501064"/>
    <w:rsid w:val="00501233"/>
    <w:rsid w:val="005014FC"/>
    <w:rsid w:val="0050174F"/>
    <w:rsid w:val="005019B5"/>
    <w:rsid w:val="005019C0"/>
    <w:rsid w:val="00501A1D"/>
    <w:rsid w:val="00501A66"/>
    <w:rsid w:val="00501E7F"/>
    <w:rsid w:val="00502256"/>
    <w:rsid w:val="0050225A"/>
    <w:rsid w:val="005025B7"/>
    <w:rsid w:val="00502C94"/>
    <w:rsid w:val="00502D81"/>
    <w:rsid w:val="00502D90"/>
    <w:rsid w:val="00502E1D"/>
    <w:rsid w:val="00502F97"/>
    <w:rsid w:val="00503352"/>
    <w:rsid w:val="005033D8"/>
    <w:rsid w:val="00503662"/>
    <w:rsid w:val="00503BD5"/>
    <w:rsid w:val="00503CF7"/>
    <w:rsid w:val="00503F00"/>
    <w:rsid w:val="00503F70"/>
    <w:rsid w:val="00504177"/>
    <w:rsid w:val="005042D3"/>
    <w:rsid w:val="00504A6A"/>
    <w:rsid w:val="005051CA"/>
    <w:rsid w:val="00505211"/>
    <w:rsid w:val="00505460"/>
    <w:rsid w:val="0050591F"/>
    <w:rsid w:val="00505CD9"/>
    <w:rsid w:val="00505CE1"/>
    <w:rsid w:val="00505FD9"/>
    <w:rsid w:val="00506058"/>
    <w:rsid w:val="00506259"/>
    <w:rsid w:val="005062DD"/>
    <w:rsid w:val="00506A1F"/>
    <w:rsid w:val="00506CD8"/>
    <w:rsid w:val="005071A3"/>
    <w:rsid w:val="005073C9"/>
    <w:rsid w:val="005077C6"/>
    <w:rsid w:val="00507CFB"/>
    <w:rsid w:val="00510245"/>
    <w:rsid w:val="0051067C"/>
    <w:rsid w:val="00510833"/>
    <w:rsid w:val="0051089A"/>
    <w:rsid w:val="005108DA"/>
    <w:rsid w:val="005108EF"/>
    <w:rsid w:val="00510A01"/>
    <w:rsid w:val="00510A7E"/>
    <w:rsid w:val="00510B4D"/>
    <w:rsid w:val="00511120"/>
    <w:rsid w:val="00511156"/>
    <w:rsid w:val="0051118C"/>
    <w:rsid w:val="0051138B"/>
    <w:rsid w:val="00511401"/>
    <w:rsid w:val="00511A66"/>
    <w:rsid w:val="00511C09"/>
    <w:rsid w:val="00512229"/>
    <w:rsid w:val="00512721"/>
    <w:rsid w:val="00512A0A"/>
    <w:rsid w:val="00512DFB"/>
    <w:rsid w:val="00512E08"/>
    <w:rsid w:val="0051309E"/>
    <w:rsid w:val="005135E4"/>
    <w:rsid w:val="00513630"/>
    <w:rsid w:val="005137CB"/>
    <w:rsid w:val="00513EDA"/>
    <w:rsid w:val="00513F6B"/>
    <w:rsid w:val="005142A8"/>
    <w:rsid w:val="00514425"/>
    <w:rsid w:val="00514E2D"/>
    <w:rsid w:val="00514ECF"/>
    <w:rsid w:val="00515294"/>
    <w:rsid w:val="005157C4"/>
    <w:rsid w:val="00515B23"/>
    <w:rsid w:val="00515C39"/>
    <w:rsid w:val="00516381"/>
    <w:rsid w:val="00516487"/>
    <w:rsid w:val="00516C58"/>
    <w:rsid w:val="00517004"/>
    <w:rsid w:val="00517024"/>
    <w:rsid w:val="005173C0"/>
    <w:rsid w:val="00517471"/>
    <w:rsid w:val="00517659"/>
    <w:rsid w:val="00517D6E"/>
    <w:rsid w:val="00520415"/>
    <w:rsid w:val="005204AE"/>
    <w:rsid w:val="00520634"/>
    <w:rsid w:val="00520A59"/>
    <w:rsid w:val="00520B15"/>
    <w:rsid w:val="00520FC1"/>
    <w:rsid w:val="00521232"/>
    <w:rsid w:val="00521244"/>
    <w:rsid w:val="005212C4"/>
    <w:rsid w:val="005212DC"/>
    <w:rsid w:val="005217A1"/>
    <w:rsid w:val="0052196C"/>
    <w:rsid w:val="005219CA"/>
    <w:rsid w:val="00521AF5"/>
    <w:rsid w:val="00521BFD"/>
    <w:rsid w:val="00521DB5"/>
    <w:rsid w:val="00522198"/>
    <w:rsid w:val="0052239B"/>
    <w:rsid w:val="0052283C"/>
    <w:rsid w:val="00522B13"/>
    <w:rsid w:val="00522B30"/>
    <w:rsid w:val="00522C03"/>
    <w:rsid w:val="00522E87"/>
    <w:rsid w:val="005232B3"/>
    <w:rsid w:val="005233A5"/>
    <w:rsid w:val="00523C38"/>
    <w:rsid w:val="00523FD7"/>
    <w:rsid w:val="0052438E"/>
    <w:rsid w:val="005243F5"/>
    <w:rsid w:val="005245CD"/>
    <w:rsid w:val="00524FBC"/>
    <w:rsid w:val="00525210"/>
    <w:rsid w:val="005252A4"/>
    <w:rsid w:val="00525521"/>
    <w:rsid w:val="00525B0A"/>
    <w:rsid w:val="0052624A"/>
    <w:rsid w:val="00526266"/>
    <w:rsid w:val="00526493"/>
    <w:rsid w:val="00526828"/>
    <w:rsid w:val="00526A07"/>
    <w:rsid w:val="00526A2E"/>
    <w:rsid w:val="00526CE8"/>
    <w:rsid w:val="00526EBE"/>
    <w:rsid w:val="00526F6C"/>
    <w:rsid w:val="00527730"/>
    <w:rsid w:val="005302CE"/>
    <w:rsid w:val="00530BC0"/>
    <w:rsid w:val="005310F3"/>
    <w:rsid w:val="005313B8"/>
    <w:rsid w:val="0053160A"/>
    <w:rsid w:val="00531614"/>
    <w:rsid w:val="005319CA"/>
    <w:rsid w:val="00531A3D"/>
    <w:rsid w:val="00531DE9"/>
    <w:rsid w:val="00531F4B"/>
    <w:rsid w:val="0053217E"/>
    <w:rsid w:val="0053223C"/>
    <w:rsid w:val="005323B9"/>
    <w:rsid w:val="0053256F"/>
    <w:rsid w:val="00532639"/>
    <w:rsid w:val="0053272A"/>
    <w:rsid w:val="00532EC0"/>
    <w:rsid w:val="0053310B"/>
    <w:rsid w:val="0053349A"/>
    <w:rsid w:val="005334AF"/>
    <w:rsid w:val="005336D9"/>
    <w:rsid w:val="00533DD7"/>
    <w:rsid w:val="00533F2D"/>
    <w:rsid w:val="00534175"/>
    <w:rsid w:val="0053426F"/>
    <w:rsid w:val="00534527"/>
    <w:rsid w:val="005347D8"/>
    <w:rsid w:val="0053497F"/>
    <w:rsid w:val="00534DA3"/>
    <w:rsid w:val="00534DD6"/>
    <w:rsid w:val="00535295"/>
    <w:rsid w:val="00535863"/>
    <w:rsid w:val="00535B5E"/>
    <w:rsid w:val="00535D70"/>
    <w:rsid w:val="00535E1F"/>
    <w:rsid w:val="0053665B"/>
    <w:rsid w:val="00536827"/>
    <w:rsid w:val="00536848"/>
    <w:rsid w:val="00536B82"/>
    <w:rsid w:val="00536BED"/>
    <w:rsid w:val="00536DA1"/>
    <w:rsid w:val="00537024"/>
    <w:rsid w:val="0053708A"/>
    <w:rsid w:val="00537261"/>
    <w:rsid w:val="0053770A"/>
    <w:rsid w:val="005379C2"/>
    <w:rsid w:val="00537E54"/>
    <w:rsid w:val="00537E60"/>
    <w:rsid w:val="0054010B"/>
    <w:rsid w:val="005402B2"/>
    <w:rsid w:val="00540491"/>
    <w:rsid w:val="00540758"/>
    <w:rsid w:val="00540776"/>
    <w:rsid w:val="005407A5"/>
    <w:rsid w:val="005407D4"/>
    <w:rsid w:val="005413F0"/>
    <w:rsid w:val="005413F3"/>
    <w:rsid w:val="005414E2"/>
    <w:rsid w:val="0054160D"/>
    <w:rsid w:val="005416A2"/>
    <w:rsid w:val="00541ADA"/>
    <w:rsid w:val="00541EB7"/>
    <w:rsid w:val="005428E3"/>
    <w:rsid w:val="00542945"/>
    <w:rsid w:val="00542AD5"/>
    <w:rsid w:val="00542B3F"/>
    <w:rsid w:val="00542EDE"/>
    <w:rsid w:val="0054341E"/>
    <w:rsid w:val="00543FC2"/>
    <w:rsid w:val="00543FD6"/>
    <w:rsid w:val="00544088"/>
    <w:rsid w:val="0054433B"/>
    <w:rsid w:val="00544AD7"/>
    <w:rsid w:val="00544D85"/>
    <w:rsid w:val="00545205"/>
    <w:rsid w:val="005452DF"/>
    <w:rsid w:val="005454C9"/>
    <w:rsid w:val="00545717"/>
    <w:rsid w:val="0054578E"/>
    <w:rsid w:val="0054585E"/>
    <w:rsid w:val="00545B76"/>
    <w:rsid w:val="00546073"/>
    <w:rsid w:val="0054613A"/>
    <w:rsid w:val="00546578"/>
    <w:rsid w:val="005465EF"/>
    <w:rsid w:val="0054675C"/>
    <w:rsid w:val="0054736B"/>
    <w:rsid w:val="005478BB"/>
    <w:rsid w:val="00547BC4"/>
    <w:rsid w:val="00550BE8"/>
    <w:rsid w:val="00550C69"/>
    <w:rsid w:val="00551578"/>
    <w:rsid w:val="00551607"/>
    <w:rsid w:val="00552423"/>
    <w:rsid w:val="005534B4"/>
    <w:rsid w:val="005534BB"/>
    <w:rsid w:val="00553651"/>
    <w:rsid w:val="0055365C"/>
    <w:rsid w:val="00553668"/>
    <w:rsid w:val="00553ADF"/>
    <w:rsid w:val="005541D4"/>
    <w:rsid w:val="00554A10"/>
    <w:rsid w:val="005550AC"/>
    <w:rsid w:val="005552C7"/>
    <w:rsid w:val="00555A82"/>
    <w:rsid w:val="00555E45"/>
    <w:rsid w:val="005565AB"/>
    <w:rsid w:val="005566C3"/>
    <w:rsid w:val="005566DB"/>
    <w:rsid w:val="00556A21"/>
    <w:rsid w:val="00556E29"/>
    <w:rsid w:val="00556EE7"/>
    <w:rsid w:val="00557631"/>
    <w:rsid w:val="00557D8D"/>
    <w:rsid w:val="0056060F"/>
    <w:rsid w:val="00561263"/>
    <w:rsid w:val="0056136D"/>
    <w:rsid w:val="005613E8"/>
    <w:rsid w:val="005614D2"/>
    <w:rsid w:val="0056158C"/>
    <w:rsid w:val="00561622"/>
    <w:rsid w:val="00561816"/>
    <w:rsid w:val="005619B2"/>
    <w:rsid w:val="00561C27"/>
    <w:rsid w:val="00561D79"/>
    <w:rsid w:val="0056225F"/>
    <w:rsid w:val="00562414"/>
    <w:rsid w:val="0056255F"/>
    <w:rsid w:val="0056269B"/>
    <w:rsid w:val="0056298E"/>
    <w:rsid w:val="00562BE8"/>
    <w:rsid w:val="00562C8B"/>
    <w:rsid w:val="005630C0"/>
    <w:rsid w:val="00563627"/>
    <w:rsid w:val="0056396A"/>
    <w:rsid w:val="005640B5"/>
    <w:rsid w:val="005641CA"/>
    <w:rsid w:val="00564478"/>
    <w:rsid w:val="0056457D"/>
    <w:rsid w:val="005647F9"/>
    <w:rsid w:val="00564CE1"/>
    <w:rsid w:val="00565127"/>
    <w:rsid w:val="0056519D"/>
    <w:rsid w:val="00565F98"/>
    <w:rsid w:val="00566671"/>
    <w:rsid w:val="00566DAC"/>
    <w:rsid w:val="00566FEA"/>
    <w:rsid w:val="005676F5"/>
    <w:rsid w:val="00567C79"/>
    <w:rsid w:val="00570012"/>
    <w:rsid w:val="00570018"/>
    <w:rsid w:val="005701BE"/>
    <w:rsid w:val="005704B3"/>
    <w:rsid w:val="005705A3"/>
    <w:rsid w:val="00570AB5"/>
    <w:rsid w:val="005715BD"/>
    <w:rsid w:val="00571A64"/>
    <w:rsid w:val="00571D13"/>
    <w:rsid w:val="0057254F"/>
    <w:rsid w:val="00572C10"/>
    <w:rsid w:val="00572FD2"/>
    <w:rsid w:val="005735B8"/>
    <w:rsid w:val="005735BB"/>
    <w:rsid w:val="00573991"/>
    <w:rsid w:val="00573ABC"/>
    <w:rsid w:val="00573EC6"/>
    <w:rsid w:val="005740BA"/>
    <w:rsid w:val="005745AF"/>
    <w:rsid w:val="005746CB"/>
    <w:rsid w:val="00574A48"/>
    <w:rsid w:val="00574A5F"/>
    <w:rsid w:val="00574C1C"/>
    <w:rsid w:val="00574E66"/>
    <w:rsid w:val="00575769"/>
    <w:rsid w:val="005759A1"/>
    <w:rsid w:val="00575A5F"/>
    <w:rsid w:val="00575B47"/>
    <w:rsid w:val="00575CFA"/>
    <w:rsid w:val="00575FB3"/>
    <w:rsid w:val="005760F7"/>
    <w:rsid w:val="00576192"/>
    <w:rsid w:val="005761FD"/>
    <w:rsid w:val="005768EB"/>
    <w:rsid w:val="00576A48"/>
    <w:rsid w:val="00576A9C"/>
    <w:rsid w:val="00576EC9"/>
    <w:rsid w:val="0057744C"/>
    <w:rsid w:val="00577475"/>
    <w:rsid w:val="005775D9"/>
    <w:rsid w:val="00577693"/>
    <w:rsid w:val="005776BA"/>
    <w:rsid w:val="00577757"/>
    <w:rsid w:val="00577878"/>
    <w:rsid w:val="00577D17"/>
    <w:rsid w:val="00577F44"/>
    <w:rsid w:val="00577F58"/>
    <w:rsid w:val="0058016F"/>
    <w:rsid w:val="00580227"/>
    <w:rsid w:val="0058054B"/>
    <w:rsid w:val="00580A0D"/>
    <w:rsid w:val="00580A8D"/>
    <w:rsid w:val="00580AF4"/>
    <w:rsid w:val="00580EA8"/>
    <w:rsid w:val="00580ED7"/>
    <w:rsid w:val="00581415"/>
    <w:rsid w:val="00581502"/>
    <w:rsid w:val="0058168F"/>
    <w:rsid w:val="00581885"/>
    <w:rsid w:val="00581978"/>
    <w:rsid w:val="00581B65"/>
    <w:rsid w:val="00581FFE"/>
    <w:rsid w:val="0058204D"/>
    <w:rsid w:val="0058222C"/>
    <w:rsid w:val="0058233E"/>
    <w:rsid w:val="0058252A"/>
    <w:rsid w:val="00582B66"/>
    <w:rsid w:val="00582B72"/>
    <w:rsid w:val="00582C5B"/>
    <w:rsid w:val="00582D7D"/>
    <w:rsid w:val="00582EE0"/>
    <w:rsid w:val="00582FAB"/>
    <w:rsid w:val="00582FAD"/>
    <w:rsid w:val="00583129"/>
    <w:rsid w:val="005835F6"/>
    <w:rsid w:val="00583D40"/>
    <w:rsid w:val="00583E2B"/>
    <w:rsid w:val="00583E7C"/>
    <w:rsid w:val="00583E96"/>
    <w:rsid w:val="005840D6"/>
    <w:rsid w:val="005842E2"/>
    <w:rsid w:val="005843C7"/>
    <w:rsid w:val="00584465"/>
    <w:rsid w:val="005846B5"/>
    <w:rsid w:val="00584B8F"/>
    <w:rsid w:val="00584E40"/>
    <w:rsid w:val="00584F0C"/>
    <w:rsid w:val="00585488"/>
    <w:rsid w:val="0058551B"/>
    <w:rsid w:val="00585B14"/>
    <w:rsid w:val="00585C73"/>
    <w:rsid w:val="00585FC4"/>
    <w:rsid w:val="005867AC"/>
    <w:rsid w:val="005867AE"/>
    <w:rsid w:val="00587231"/>
    <w:rsid w:val="00587750"/>
    <w:rsid w:val="00587A9A"/>
    <w:rsid w:val="00587F6A"/>
    <w:rsid w:val="00587FAB"/>
    <w:rsid w:val="0059071B"/>
    <w:rsid w:val="00590903"/>
    <w:rsid w:val="00590B1F"/>
    <w:rsid w:val="00590B89"/>
    <w:rsid w:val="00590FD4"/>
    <w:rsid w:val="00591309"/>
    <w:rsid w:val="00591420"/>
    <w:rsid w:val="005915F9"/>
    <w:rsid w:val="00591831"/>
    <w:rsid w:val="005918A4"/>
    <w:rsid w:val="00591C7D"/>
    <w:rsid w:val="00591CE2"/>
    <w:rsid w:val="005922AA"/>
    <w:rsid w:val="00592B8A"/>
    <w:rsid w:val="00592D66"/>
    <w:rsid w:val="00592E64"/>
    <w:rsid w:val="00593021"/>
    <w:rsid w:val="005930BC"/>
    <w:rsid w:val="00593731"/>
    <w:rsid w:val="005938B8"/>
    <w:rsid w:val="00593E03"/>
    <w:rsid w:val="00594595"/>
    <w:rsid w:val="00594764"/>
    <w:rsid w:val="0059485F"/>
    <w:rsid w:val="005949B0"/>
    <w:rsid w:val="00595011"/>
    <w:rsid w:val="00595627"/>
    <w:rsid w:val="0059590E"/>
    <w:rsid w:val="00595CDF"/>
    <w:rsid w:val="0059613A"/>
    <w:rsid w:val="0059627F"/>
    <w:rsid w:val="005966C2"/>
    <w:rsid w:val="00596BD1"/>
    <w:rsid w:val="00597078"/>
    <w:rsid w:val="005970DE"/>
    <w:rsid w:val="0059717E"/>
    <w:rsid w:val="00597359"/>
    <w:rsid w:val="00597751"/>
    <w:rsid w:val="00597C8C"/>
    <w:rsid w:val="00597D3A"/>
    <w:rsid w:val="005A02B2"/>
    <w:rsid w:val="005A0352"/>
    <w:rsid w:val="005A04E8"/>
    <w:rsid w:val="005A0CC9"/>
    <w:rsid w:val="005A11D7"/>
    <w:rsid w:val="005A11DE"/>
    <w:rsid w:val="005A1360"/>
    <w:rsid w:val="005A1526"/>
    <w:rsid w:val="005A15BB"/>
    <w:rsid w:val="005A15E6"/>
    <w:rsid w:val="005A1864"/>
    <w:rsid w:val="005A1C96"/>
    <w:rsid w:val="005A21FA"/>
    <w:rsid w:val="005A24B9"/>
    <w:rsid w:val="005A274F"/>
    <w:rsid w:val="005A2951"/>
    <w:rsid w:val="005A2A5D"/>
    <w:rsid w:val="005A2B21"/>
    <w:rsid w:val="005A2CB7"/>
    <w:rsid w:val="005A3174"/>
    <w:rsid w:val="005A3C9E"/>
    <w:rsid w:val="005A40E9"/>
    <w:rsid w:val="005A4144"/>
    <w:rsid w:val="005A42D6"/>
    <w:rsid w:val="005A44BF"/>
    <w:rsid w:val="005A44DD"/>
    <w:rsid w:val="005A46CC"/>
    <w:rsid w:val="005A487D"/>
    <w:rsid w:val="005A4DFD"/>
    <w:rsid w:val="005A4E7B"/>
    <w:rsid w:val="005A4E82"/>
    <w:rsid w:val="005A501C"/>
    <w:rsid w:val="005A5248"/>
    <w:rsid w:val="005A52A0"/>
    <w:rsid w:val="005A573B"/>
    <w:rsid w:val="005A7264"/>
    <w:rsid w:val="005A749C"/>
    <w:rsid w:val="005A74DB"/>
    <w:rsid w:val="005A74EC"/>
    <w:rsid w:val="005A750A"/>
    <w:rsid w:val="005A7654"/>
    <w:rsid w:val="005A779D"/>
    <w:rsid w:val="005A78C7"/>
    <w:rsid w:val="005A7C85"/>
    <w:rsid w:val="005A7E99"/>
    <w:rsid w:val="005B07F8"/>
    <w:rsid w:val="005B0981"/>
    <w:rsid w:val="005B1133"/>
    <w:rsid w:val="005B1263"/>
    <w:rsid w:val="005B13C0"/>
    <w:rsid w:val="005B18AD"/>
    <w:rsid w:val="005B1AEA"/>
    <w:rsid w:val="005B1C39"/>
    <w:rsid w:val="005B1DA4"/>
    <w:rsid w:val="005B1DE3"/>
    <w:rsid w:val="005B2177"/>
    <w:rsid w:val="005B2B70"/>
    <w:rsid w:val="005B3496"/>
    <w:rsid w:val="005B3497"/>
    <w:rsid w:val="005B38CB"/>
    <w:rsid w:val="005B38E7"/>
    <w:rsid w:val="005B3ADA"/>
    <w:rsid w:val="005B3C1F"/>
    <w:rsid w:val="005B3CA8"/>
    <w:rsid w:val="005B3D17"/>
    <w:rsid w:val="005B3DA2"/>
    <w:rsid w:val="005B3DD0"/>
    <w:rsid w:val="005B4201"/>
    <w:rsid w:val="005B45D0"/>
    <w:rsid w:val="005B4997"/>
    <w:rsid w:val="005B4B23"/>
    <w:rsid w:val="005B4CFC"/>
    <w:rsid w:val="005B50CC"/>
    <w:rsid w:val="005B515B"/>
    <w:rsid w:val="005B5324"/>
    <w:rsid w:val="005B544F"/>
    <w:rsid w:val="005B56B5"/>
    <w:rsid w:val="005B57B5"/>
    <w:rsid w:val="005B587D"/>
    <w:rsid w:val="005B5B28"/>
    <w:rsid w:val="005B622D"/>
    <w:rsid w:val="005B6242"/>
    <w:rsid w:val="005B6BDB"/>
    <w:rsid w:val="005B6CE4"/>
    <w:rsid w:val="005B6E2E"/>
    <w:rsid w:val="005B6F7A"/>
    <w:rsid w:val="005B7044"/>
    <w:rsid w:val="005B7246"/>
    <w:rsid w:val="005B72B3"/>
    <w:rsid w:val="005B7339"/>
    <w:rsid w:val="005B79F9"/>
    <w:rsid w:val="005C0642"/>
    <w:rsid w:val="005C07A1"/>
    <w:rsid w:val="005C0D26"/>
    <w:rsid w:val="005C0FC8"/>
    <w:rsid w:val="005C104B"/>
    <w:rsid w:val="005C21C1"/>
    <w:rsid w:val="005C23E4"/>
    <w:rsid w:val="005C2463"/>
    <w:rsid w:val="005C246E"/>
    <w:rsid w:val="005C2571"/>
    <w:rsid w:val="005C2763"/>
    <w:rsid w:val="005C28E9"/>
    <w:rsid w:val="005C2924"/>
    <w:rsid w:val="005C2AAF"/>
    <w:rsid w:val="005C2C1D"/>
    <w:rsid w:val="005C2C68"/>
    <w:rsid w:val="005C34FA"/>
    <w:rsid w:val="005C382F"/>
    <w:rsid w:val="005C3D75"/>
    <w:rsid w:val="005C4408"/>
    <w:rsid w:val="005C4461"/>
    <w:rsid w:val="005C5186"/>
    <w:rsid w:val="005C5402"/>
    <w:rsid w:val="005C5C7A"/>
    <w:rsid w:val="005C5DEF"/>
    <w:rsid w:val="005C5ECE"/>
    <w:rsid w:val="005C5ED9"/>
    <w:rsid w:val="005C6825"/>
    <w:rsid w:val="005C6B73"/>
    <w:rsid w:val="005C6BE2"/>
    <w:rsid w:val="005C7A7A"/>
    <w:rsid w:val="005D0397"/>
    <w:rsid w:val="005D0565"/>
    <w:rsid w:val="005D0677"/>
    <w:rsid w:val="005D071D"/>
    <w:rsid w:val="005D09B8"/>
    <w:rsid w:val="005D0E1C"/>
    <w:rsid w:val="005D1075"/>
    <w:rsid w:val="005D1248"/>
    <w:rsid w:val="005D1255"/>
    <w:rsid w:val="005D12C4"/>
    <w:rsid w:val="005D141F"/>
    <w:rsid w:val="005D1494"/>
    <w:rsid w:val="005D195D"/>
    <w:rsid w:val="005D1C5E"/>
    <w:rsid w:val="005D1F1C"/>
    <w:rsid w:val="005D2102"/>
    <w:rsid w:val="005D2885"/>
    <w:rsid w:val="005D2D64"/>
    <w:rsid w:val="005D3326"/>
    <w:rsid w:val="005D3853"/>
    <w:rsid w:val="005D395A"/>
    <w:rsid w:val="005D48A2"/>
    <w:rsid w:val="005D497A"/>
    <w:rsid w:val="005D4AA8"/>
    <w:rsid w:val="005D5944"/>
    <w:rsid w:val="005D6088"/>
    <w:rsid w:val="005D62B3"/>
    <w:rsid w:val="005D64CC"/>
    <w:rsid w:val="005D683B"/>
    <w:rsid w:val="005D6BA8"/>
    <w:rsid w:val="005D6C7F"/>
    <w:rsid w:val="005D6CC9"/>
    <w:rsid w:val="005D764B"/>
    <w:rsid w:val="005D773B"/>
    <w:rsid w:val="005D7921"/>
    <w:rsid w:val="005E005E"/>
    <w:rsid w:val="005E0160"/>
    <w:rsid w:val="005E03CB"/>
    <w:rsid w:val="005E045E"/>
    <w:rsid w:val="005E067B"/>
    <w:rsid w:val="005E0821"/>
    <w:rsid w:val="005E0A98"/>
    <w:rsid w:val="005E104B"/>
    <w:rsid w:val="005E109D"/>
    <w:rsid w:val="005E1463"/>
    <w:rsid w:val="005E16C9"/>
    <w:rsid w:val="005E18AE"/>
    <w:rsid w:val="005E1961"/>
    <w:rsid w:val="005E1CD8"/>
    <w:rsid w:val="005E2204"/>
    <w:rsid w:val="005E25C1"/>
    <w:rsid w:val="005E2661"/>
    <w:rsid w:val="005E26C8"/>
    <w:rsid w:val="005E279A"/>
    <w:rsid w:val="005E2FB1"/>
    <w:rsid w:val="005E3167"/>
    <w:rsid w:val="005E36CC"/>
    <w:rsid w:val="005E3CB4"/>
    <w:rsid w:val="005E3E05"/>
    <w:rsid w:val="005E43AE"/>
    <w:rsid w:val="005E462C"/>
    <w:rsid w:val="005E4816"/>
    <w:rsid w:val="005E50CD"/>
    <w:rsid w:val="005E514C"/>
    <w:rsid w:val="005E52F3"/>
    <w:rsid w:val="005E5351"/>
    <w:rsid w:val="005E542C"/>
    <w:rsid w:val="005E59CF"/>
    <w:rsid w:val="005E5E76"/>
    <w:rsid w:val="005E651B"/>
    <w:rsid w:val="005E6A00"/>
    <w:rsid w:val="005E6DD2"/>
    <w:rsid w:val="005E6F72"/>
    <w:rsid w:val="005E74A0"/>
    <w:rsid w:val="005E7D9F"/>
    <w:rsid w:val="005E7E2C"/>
    <w:rsid w:val="005E7ECE"/>
    <w:rsid w:val="005E7FAB"/>
    <w:rsid w:val="005F0198"/>
    <w:rsid w:val="005F04A7"/>
    <w:rsid w:val="005F0BB2"/>
    <w:rsid w:val="005F0C5A"/>
    <w:rsid w:val="005F0D01"/>
    <w:rsid w:val="005F106A"/>
    <w:rsid w:val="005F1B40"/>
    <w:rsid w:val="005F1F06"/>
    <w:rsid w:val="005F2030"/>
    <w:rsid w:val="005F2068"/>
    <w:rsid w:val="005F2104"/>
    <w:rsid w:val="005F2499"/>
    <w:rsid w:val="005F2738"/>
    <w:rsid w:val="005F2831"/>
    <w:rsid w:val="005F28E3"/>
    <w:rsid w:val="005F2CD9"/>
    <w:rsid w:val="005F2DD4"/>
    <w:rsid w:val="005F39E1"/>
    <w:rsid w:val="005F3FAB"/>
    <w:rsid w:val="005F40BB"/>
    <w:rsid w:val="005F44AE"/>
    <w:rsid w:val="005F4C85"/>
    <w:rsid w:val="005F4CC2"/>
    <w:rsid w:val="005F4FED"/>
    <w:rsid w:val="005F5213"/>
    <w:rsid w:val="005F551C"/>
    <w:rsid w:val="005F5CE7"/>
    <w:rsid w:val="005F5F36"/>
    <w:rsid w:val="005F618D"/>
    <w:rsid w:val="005F63A9"/>
    <w:rsid w:val="005F6F2D"/>
    <w:rsid w:val="005F6F53"/>
    <w:rsid w:val="005F7204"/>
    <w:rsid w:val="005F73D0"/>
    <w:rsid w:val="005F7770"/>
    <w:rsid w:val="005F7AB9"/>
    <w:rsid w:val="005F7C8F"/>
    <w:rsid w:val="0060043D"/>
    <w:rsid w:val="0060058E"/>
    <w:rsid w:val="006008D1"/>
    <w:rsid w:val="006009A8"/>
    <w:rsid w:val="00600A7A"/>
    <w:rsid w:val="0060128F"/>
    <w:rsid w:val="00601ECC"/>
    <w:rsid w:val="006023D9"/>
    <w:rsid w:val="00602686"/>
    <w:rsid w:val="0060269A"/>
    <w:rsid w:val="00602739"/>
    <w:rsid w:val="00602916"/>
    <w:rsid w:val="00602979"/>
    <w:rsid w:val="00603085"/>
    <w:rsid w:val="006031FB"/>
    <w:rsid w:val="00603830"/>
    <w:rsid w:val="006039C8"/>
    <w:rsid w:val="00603D8A"/>
    <w:rsid w:val="006040D0"/>
    <w:rsid w:val="00604183"/>
    <w:rsid w:val="006043F0"/>
    <w:rsid w:val="00604691"/>
    <w:rsid w:val="0060474B"/>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65"/>
    <w:rsid w:val="006072AD"/>
    <w:rsid w:val="00607702"/>
    <w:rsid w:val="0060791E"/>
    <w:rsid w:val="0060793A"/>
    <w:rsid w:val="00607ABF"/>
    <w:rsid w:val="00607C7E"/>
    <w:rsid w:val="006104D3"/>
    <w:rsid w:val="006105AB"/>
    <w:rsid w:val="00610620"/>
    <w:rsid w:val="00610C25"/>
    <w:rsid w:val="0061110A"/>
    <w:rsid w:val="006112CD"/>
    <w:rsid w:val="00611709"/>
    <w:rsid w:val="00611A4F"/>
    <w:rsid w:val="00611A84"/>
    <w:rsid w:val="00611AEA"/>
    <w:rsid w:val="00611B10"/>
    <w:rsid w:val="00611D72"/>
    <w:rsid w:val="00611ED0"/>
    <w:rsid w:val="0061201A"/>
    <w:rsid w:val="00612076"/>
    <w:rsid w:val="006120DB"/>
    <w:rsid w:val="00612230"/>
    <w:rsid w:val="006123C1"/>
    <w:rsid w:val="00612DE6"/>
    <w:rsid w:val="00612EAE"/>
    <w:rsid w:val="0061317A"/>
    <w:rsid w:val="00613659"/>
    <w:rsid w:val="006136C4"/>
    <w:rsid w:val="00613A36"/>
    <w:rsid w:val="00613B92"/>
    <w:rsid w:val="00614254"/>
    <w:rsid w:val="00614317"/>
    <w:rsid w:val="0061433C"/>
    <w:rsid w:val="006143BD"/>
    <w:rsid w:val="0061440E"/>
    <w:rsid w:val="0061445B"/>
    <w:rsid w:val="006145F6"/>
    <w:rsid w:val="00614B4D"/>
    <w:rsid w:val="00614C53"/>
    <w:rsid w:val="00615263"/>
    <w:rsid w:val="0061599C"/>
    <w:rsid w:val="006159D8"/>
    <w:rsid w:val="00615AD4"/>
    <w:rsid w:val="00615E54"/>
    <w:rsid w:val="0061619C"/>
    <w:rsid w:val="006163E9"/>
    <w:rsid w:val="00616BFE"/>
    <w:rsid w:val="006174F2"/>
    <w:rsid w:val="00617567"/>
    <w:rsid w:val="0061769A"/>
    <w:rsid w:val="00617C5A"/>
    <w:rsid w:val="00617D36"/>
    <w:rsid w:val="00617FA5"/>
    <w:rsid w:val="00617FB6"/>
    <w:rsid w:val="00620116"/>
    <w:rsid w:val="0062067E"/>
    <w:rsid w:val="00620A75"/>
    <w:rsid w:val="00620DD0"/>
    <w:rsid w:val="00621089"/>
    <w:rsid w:val="00621407"/>
    <w:rsid w:val="00621757"/>
    <w:rsid w:val="006217E1"/>
    <w:rsid w:val="00621D27"/>
    <w:rsid w:val="00622A28"/>
    <w:rsid w:val="00622A4D"/>
    <w:rsid w:val="00622B92"/>
    <w:rsid w:val="00622CC0"/>
    <w:rsid w:val="00622E33"/>
    <w:rsid w:val="00622FC5"/>
    <w:rsid w:val="0062377C"/>
    <w:rsid w:val="00623C20"/>
    <w:rsid w:val="006243D6"/>
    <w:rsid w:val="00624A25"/>
    <w:rsid w:val="00624CBF"/>
    <w:rsid w:val="00624FB0"/>
    <w:rsid w:val="006254B4"/>
    <w:rsid w:val="006254FD"/>
    <w:rsid w:val="006262CF"/>
    <w:rsid w:val="006266D4"/>
    <w:rsid w:val="006266E1"/>
    <w:rsid w:val="006266FA"/>
    <w:rsid w:val="00627067"/>
    <w:rsid w:val="0062728C"/>
    <w:rsid w:val="00627837"/>
    <w:rsid w:val="00627A36"/>
    <w:rsid w:val="006302E0"/>
    <w:rsid w:val="00630767"/>
    <w:rsid w:val="006307CD"/>
    <w:rsid w:val="00630E39"/>
    <w:rsid w:val="0063103F"/>
    <w:rsid w:val="006311CB"/>
    <w:rsid w:val="0063133D"/>
    <w:rsid w:val="00631925"/>
    <w:rsid w:val="00631AD9"/>
    <w:rsid w:val="00631D9A"/>
    <w:rsid w:val="0063252B"/>
    <w:rsid w:val="006326EA"/>
    <w:rsid w:val="00632DB3"/>
    <w:rsid w:val="00632EBE"/>
    <w:rsid w:val="006330C8"/>
    <w:rsid w:val="006331BD"/>
    <w:rsid w:val="00633361"/>
    <w:rsid w:val="00633D4A"/>
    <w:rsid w:val="00634481"/>
    <w:rsid w:val="00634813"/>
    <w:rsid w:val="00634DA4"/>
    <w:rsid w:val="00634E22"/>
    <w:rsid w:val="006351C1"/>
    <w:rsid w:val="006357F6"/>
    <w:rsid w:val="00635893"/>
    <w:rsid w:val="00635A9E"/>
    <w:rsid w:val="00635C17"/>
    <w:rsid w:val="00635DE5"/>
    <w:rsid w:val="00635FEF"/>
    <w:rsid w:val="00636354"/>
    <w:rsid w:val="00636447"/>
    <w:rsid w:val="0063676B"/>
    <w:rsid w:val="00636950"/>
    <w:rsid w:val="00636A17"/>
    <w:rsid w:val="00636C13"/>
    <w:rsid w:val="00636E09"/>
    <w:rsid w:val="0063703B"/>
    <w:rsid w:val="006378C4"/>
    <w:rsid w:val="00640396"/>
    <w:rsid w:val="0064086F"/>
    <w:rsid w:val="00640C34"/>
    <w:rsid w:val="00640E50"/>
    <w:rsid w:val="00640EC7"/>
    <w:rsid w:val="00641975"/>
    <w:rsid w:val="00641E98"/>
    <w:rsid w:val="00641FE4"/>
    <w:rsid w:val="006421A8"/>
    <w:rsid w:val="00642290"/>
    <w:rsid w:val="006423EC"/>
    <w:rsid w:val="00642466"/>
    <w:rsid w:val="00642B49"/>
    <w:rsid w:val="00642E73"/>
    <w:rsid w:val="006430E4"/>
    <w:rsid w:val="006433D1"/>
    <w:rsid w:val="00643435"/>
    <w:rsid w:val="006434FB"/>
    <w:rsid w:val="00644027"/>
    <w:rsid w:val="0064428A"/>
    <w:rsid w:val="00644317"/>
    <w:rsid w:val="00644375"/>
    <w:rsid w:val="0064442D"/>
    <w:rsid w:val="006444A0"/>
    <w:rsid w:val="006445F9"/>
    <w:rsid w:val="0064481A"/>
    <w:rsid w:val="00644C3A"/>
    <w:rsid w:val="00644D13"/>
    <w:rsid w:val="00645089"/>
    <w:rsid w:val="006451AE"/>
    <w:rsid w:val="00645553"/>
    <w:rsid w:val="00645637"/>
    <w:rsid w:val="0064565A"/>
    <w:rsid w:val="0064591A"/>
    <w:rsid w:val="00645A8E"/>
    <w:rsid w:val="00645D07"/>
    <w:rsid w:val="00645D96"/>
    <w:rsid w:val="00645E86"/>
    <w:rsid w:val="006463ED"/>
    <w:rsid w:val="0064759D"/>
    <w:rsid w:val="00647777"/>
    <w:rsid w:val="00647AB3"/>
    <w:rsid w:val="00647AD8"/>
    <w:rsid w:val="00647D86"/>
    <w:rsid w:val="00647F59"/>
    <w:rsid w:val="0065010B"/>
    <w:rsid w:val="00650342"/>
    <w:rsid w:val="00650640"/>
    <w:rsid w:val="00650913"/>
    <w:rsid w:val="00650D59"/>
    <w:rsid w:val="00650DF0"/>
    <w:rsid w:val="00650F92"/>
    <w:rsid w:val="00651335"/>
    <w:rsid w:val="00651478"/>
    <w:rsid w:val="00651AFC"/>
    <w:rsid w:val="00651BA3"/>
    <w:rsid w:val="00651BAF"/>
    <w:rsid w:val="00651DC3"/>
    <w:rsid w:val="00651FC4"/>
    <w:rsid w:val="006520DD"/>
    <w:rsid w:val="00652183"/>
    <w:rsid w:val="0065246D"/>
    <w:rsid w:val="00652794"/>
    <w:rsid w:val="0065282E"/>
    <w:rsid w:val="00652840"/>
    <w:rsid w:val="00652C32"/>
    <w:rsid w:val="00652EC9"/>
    <w:rsid w:val="00652EE7"/>
    <w:rsid w:val="00652F80"/>
    <w:rsid w:val="00652F92"/>
    <w:rsid w:val="00653125"/>
    <w:rsid w:val="00653313"/>
    <w:rsid w:val="00653638"/>
    <w:rsid w:val="0065399C"/>
    <w:rsid w:val="00653DCF"/>
    <w:rsid w:val="00653E58"/>
    <w:rsid w:val="00653F71"/>
    <w:rsid w:val="006545A2"/>
    <w:rsid w:val="0065474D"/>
    <w:rsid w:val="00654C98"/>
    <w:rsid w:val="00654F06"/>
    <w:rsid w:val="0065525B"/>
    <w:rsid w:val="00655501"/>
    <w:rsid w:val="006556BA"/>
    <w:rsid w:val="00655BFD"/>
    <w:rsid w:val="00655E3E"/>
    <w:rsid w:val="00655F1F"/>
    <w:rsid w:val="00655F4D"/>
    <w:rsid w:val="00656163"/>
    <w:rsid w:val="00656290"/>
    <w:rsid w:val="006562A4"/>
    <w:rsid w:val="00656718"/>
    <w:rsid w:val="00656BAC"/>
    <w:rsid w:val="0065787A"/>
    <w:rsid w:val="00657A05"/>
    <w:rsid w:val="00660337"/>
    <w:rsid w:val="006603A8"/>
    <w:rsid w:val="006603BD"/>
    <w:rsid w:val="00660830"/>
    <w:rsid w:val="00660A11"/>
    <w:rsid w:val="00660AE9"/>
    <w:rsid w:val="00661178"/>
    <w:rsid w:val="00661249"/>
    <w:rsid w:val="006614FF"/>
    <w:rsid w:val="0066180C"/>
    <w:rsid w:val="00661C62"/>
    <w:rsid w:val="00661D3E"/>
    <w:rsid w:val="0066220E"/>
    <w:rsid w:val="00662307"/>
    <w:rsid w:val="006623B5"/>
    <w:rsid w:val="00662426"/>
    <w:rsid w:val="0066247E"/>
    <w:rsid w:val="0066268A"/>
    <w:rsid w:val="0066283C"/>
    <w:rsid w:val="006637E3"/>
    <w:rsid w:val="006638C7"/>
    <w:rsid w:val="00663E16"/>
    <w:rsid w:val="00664354"/>
    <w:rsid w:val="00664914"/>
    <w:rsid w:val="00664BF0"/>
    <w:rsid w:val="00664C0B"/>
    <w:rsid w:val="00664DB5"/>
    <w:rsid w:val="00665702"/>
    <w:rsid w:val="00665A3C"/>
    <w:rsid w:val="00665B6B"/>
    <w:rsid w:val="00665D0D"/>
    <w:rsid w:val="00665E16"/>
    <w:rsid w:val="006662EB"/>
    <w:rsid w:val="006669FB"/>
    <w:rsid w:val="00666A8A"/>
    <w:rsid w:val="00666BE6"/>
    <w:rsid w:val="00666DFB"/>
    <w:rsid w:val="006673DC"/>
    <w:rsid w:val="0066740E"/>
    <w:rsid w:val="00667894"/>
    <w:rsid w:val="006679B3"/>
    <w:rsid w:val="00667F2A"/>
    <w:rsid w:val="0067011C"/>
    <w:rsid w:val="00670563"/>
    <w:rsid w:val="00670C77"/>
    <w:rsid w:val="00670D42"/>
    <w:rsid w:val="00670F64"/>
    <w:rsid w:val="00671260"/>
    <w:rsid w:val="006712C2"/>
    <w:rsid w:val="00671492"/>
    <w:rsid w:val="006717E1"/>
    <w:rsid w:val="00671D89"/>
    <w:rsid w:val="00671FFF"/>
    <w:rsid w:val="00672399"/>
    <w:rsid w:val="0067295F"/>
    <w:rsid w:val="00672B3A"/>
    <w:rsid w:val="00672BB1"/>
    <w:rsid w:val="00672D08"/>
    <w:rsid w:val="00672EB5"/>
    <w:rsid w:val="00673B0F"/>
    <w:rsid w:val="00673B43"/>
    <w:rsid w:val="00673F70"/>
    <w:rsid w:val="0067450E"/>
    <w:rsid w:val="00674720"/>
    <w:rsid w:val="00674822"/>
    <w:rsid w:val="00674C30"/>
    <w:rsid w:val="00675203"/>
    <w:rsid w:val="006755A8"/>
    <w:rsid w:val="0067560F"/>
    <w:rsid w:val="00675E8C"/>
    <w:rsid w:val="00675E8D"/>
    <w:rsid w:val="006760A1"/>
    <w:rsid w:val="00676111"/>
    <w:rsid w:val="0067616C"/>
    <w:rsid w:val="00676B02"/>
    <w:rsid w:val="00676DDD"/>
    <w:rsid w:val="006770D4"/>
    <w:rsid w:val="006773B8"/>
    <w:rsid w:val="006773E8"/>
    <w:rsid w:val="006778B2"/>
    <w:rsid w:val="00677CFC"/>
    <w:rsid w:val="00677D3D"/>
    <w:rsid w:val="00677DE9"/>
    <w:rsid w:val="006808AD"/>
    <w:rsid w:val="00680CBA"/>
    <w:rsid w:val="006813EB"/>
    <w:rsid w:val="00681603"/>
    <w:rsid w:val="006817C4"/>
    <w:rsid w:val="006819A9"/>
    <w:rsid w:val="00681B23"/>
    <w:rsid w:val="00681CA4"/>
    <w:rsid w:val="00681E17"/>
    <w:rsid w:val="00682292"/>
    <w:rsid w:val="00682478"/>
    <w:rsid w:val="0068271C"/>
    <w:rsid w:val="006829E9"/>
    <w:rsid w:val="00682A59"/>
    <w:rsid w:val="00682B20"/>
    <w:rsid w:val="00682BD8"/>
    <w:rsid w:val="0068306F"/>
    <w:rsid w:val="006830A9"/>
    <w:rsid w:val="0068323C"/>
    <w:rsid w:val="006832BC"/>
    <w:rsid w:val="0068345F"/>
    <w:rsid w:val="00683AD9"/>
    <w:rsid w:val="00683C7A"/>
    <w:rsid w:val="00683D2E"/>
    <w:rsid w:val="0068458E"/>
    <w:rsid w:val="006846A8"/>
    <w:rsid w:val="006848E7"/>
    <w:rsid w:val="006850FB"/>
    <w:rsid w:val="006852CE"/>
    <w:rsid w:val="00685333"/>
    <w:rsid w:val="006856FD"/>
    <w:rsid w:val="00685977"/>
    <w:rsid w:val="00685B1E"/>
    <w:rsid w:val="00685B39"/>
    <w:rsid w:val="0068664E"/>
    <w:rsid w:val="00686997"/>
    <w:rsid w:val="00686BAD"/>
    <w:rsid w:val="00686C6D"/>
    <w:rsid w:val="00686D61"/>
    <w:rsid w:val="00687184"/>
    <w:rsid w:val="00687233"/>
    <w:rsid w:val="006872D9"/>
    <w:rsid w:val="006873BE"/>
    <w:rsid w:val="006876AA"/>
    <w:rsid w:val="006903C0"/>
    <w:rsid w:val="0069052A"/>
    <w:rsid w:val="006909B7"/>
    <w:rsid w:val="00690BA0"/>
    <w:rsid w:val="00690F27"/>
    <w:rsid w:val="00690FA0"/>
    <w:rsid w:val="00691664"/>
    <w:rsid w:val="0069186E"/>
    <w:rsid w:val="00691A98"/>
    <w:rsid w:val="00691BD2"/>
    <w:rsid w:val="0069210E"/>
    <w:rsid w:val="00692877"/>
    <w:rsid w:val="00692CDB"/>
    <w:rsid w:val="006930DF"/>
    <w:rsid w:val="0069319A"/>
    <w:rsid w:val="00693285"/>
    <w:rsid w:val="006934CF"/>
    <w:rsid w:val="00693963"/>
    <w:rsid w:val="00693A3C"/>
    <w:rsid w:val="00693ACB"/>
    <w:rsid w:val="00693C50"/>
    <w:rsid w:val="00693CC6"/>
    <w:rsid w:val="00694354"/>
    <w:rsid w:val="006945EA"/>
    <w:rsid w:val="006947BD"/>
    <w:rsid w:val="006947C5"/>
    <w:rsid w:val="006947E2"/>
    <w:rsid w:val="00694A77"/>
    <w:rsid w:val="00694D4F"/>
    <w:rsid w:val="00694EFB"/>
    <w:rsid w:val="00694FCD"/>
    <w:rsid w:val="0069540B"/>
    <w:rsid w:val="006955CD"/>
    <w:rsid w:val="00695A46"/>
    <w:rsid w:val="00695D3A"/>
    <w:rsid w:val="00696311"/>
    <w:rsid w:val="00696530"/>
    <w:rsid w:val="0069669E"/>
    <w:rsid w:val="006967A1"/>
    <w:rsid w:val="00696D1D"/>
    <w:rsid w:val="00696E30"/>
    <w:rsid w:val="006970FB"/>
    <w:rsid w:val="006972F2"/>
    <w:rsid w:val="0069749C"/>
    <w:rsid w:val="006979E4"/>
    <w:rsid w:val="00697A9F"/>
    <w:rsid w:val="00697AB9"/>
    <w:rsid w:val="00697EA6"/>
    <w:rsid w:val="006A0425"/>
    <w:rsid w:val="006A056A"/>
    <w:rsid w:val="006A0FAB"/>
    <w:rsid w:val="006A14B6"/>
    <w:rsid w:val="006A1574"/>
    <w:rsid w:val="006A16C9"/>
    <w:rsid w:val="006A1853"/>
    <w:rsid w:val="006A1A20"/>
    <w:rsid w:val="006A1D4E"/>
    <w:rsid w:val="006A2763"/>
    <w:rsid w:val="006A2A80"/>
    <w:rsid w:val="006A2DEE"/>
    <w:rsid w:val="006A3340"/>
    <w:rsid w:val="006A3398"/>
    <w:rsid w:val="006A396B"/>
    <w:rsid w:val="006A3A4C"/>
    <w:rsid w:val="006A3A96"/>
    <w:rsid w:val="006A3C60"/>
    <w:rsid w:val="006A4025"/>
    <w:rsid w:val="006A40D7"/>
    <w:rsid w:val="006A44A7"/>
    <w:rsid w:val="006A4700"/>
    <w:rsid w:val="006A4C45"/>
    <w:rsid w:val="006A4D08"/>
    <w:rsid w:val="006A4D41"/>
    <w:rsid w:val="006A4F4F"/>
    <w:rsid w:val="006A51D2"/>
    <w:rsid w:val="006A5ECE"/>
    <w:rsid w:val="006A62A4"/>
    <w:rsid w:val="006A66B0"/>
    <w:rsid w:val="006A6A19"/>
    <w:rsid w:val="006A73C4"/>
    <w:rsid w:val="006A784E"/>
    <w:rsid w:val="006A7BC9"/>
    <w:rsid w:val="006B00A9"/>
    <w:rsid w:val="006B0254"/>
    <w:rsid w:val="006B0264"/>
    <w:rsid w:val="006B04EB"/>
    <w:rsid w:val="006B05D3"/>
    <w:rsid w:val="006B0F4B"/>
    <w:rsid w:val="006B13BB"/>
    <w:rsid w:val="006B14EB"/>
    <w:rsid w:val="006B16AB"/>
    <w:rsid w:val="006B1B43"/>
    <w:rsid w:val="006B1C34"/>
    <w:rsid w:val="006B1CBB"/>
    <w:rsid w:val="006B1E54"/>
    <w:rsid w:val="006B20E1"/>
    <w:rsid w:val="006B2A44"/>
    <w:rsid w:val="006B2C90"/>
    <w:rsid w:val="006B2E4B"/>
    <w:rsid w:val="006B30E7"/>
    <w:rsid w:val="006B3157"/>
    <w:rsid w:val="006B3539"/>
    <w:rsid w:val="006B35BB"/>
    <w:rsid w:val="006B36E4"/>
    <w:rsid w:val="006B41FB"/>
    <w:rsid w:val="006B4566"/>
    <w:rsid w:val="006B460D"/>
    <w:rsid w:val="006B460E"/>
    <w:rsid w:val="006B46AE"/>
    <w:rsid w:val="006B47DA"/>
    <w:rsid w:val="006B53AD"/>
    <w:rsid w:val="006B540E"/>
    <w:rsid w:val="006B550D"/>
    <w:rsid w:val="006B5659"/>
    <w:rsid w:val="006B5CB2"/>
    <w:rsid w:val="006B6056"/>
    <w:rsid w:val="006B62DD"/>
    <w:rsid w:val="006B62E9"/>
    <w:rsid w:val="006B64EF"/>
    <w:rsid w:val="006B65FF"/>
    <w:rsid w:val="006B6BBA"/>
    <w:rsid w:val="006B6D7C"/>
    <w:rsid w:val="006B70FB"/>
    <w:rsid w:val="006B7163"/>
    <w:rsid w:val="006B7260"/>
    <w:rsid w:val="006B77B4"/>
    <w:rsid w:val="006B7EE6"/>
    <w:rsid w:val="006C04FB"/>
    <w:rsid w:val="006C08AE"/>
    <w:rsid w:val="006C0BAF"/>
    <w:rsid w:val="006C0C3D"/>
    <w:rsid w:val="006C1465"/>
    <w:rsid w:val="006C15C1"/>
    <w:rsid w:val="006C162F"/>
    <w:rsid w:val="006C16EE"/>
    <w:rsid w:val="006C1C93"/>
    <w:rsid w:val="006C248E"/>
    <w:rsid w:val="006C2524"/>
    <w:rsid w:val="006C2583"/>
    <w:rsid w:val="006C26A7"/>
    <w:rsid w:val="006C2AA5"/>
    <w:rsid w:val="006C2CEA"/>
    <w:rsid w:val="006C30E6"/>
    <w:rsid w:val="006C3153"/>
    <w:rsid w:val="006C3273"/>
    <w:rsid w:val="006C3B7C"/>
    <w:rsid w:val="006C3D2F"/>
    <w:rsid w:val="006C4251"/>
    <w:rsid w:val="006C457A"/>
    <w:rsid w:val="006C45E9"/>
    <w:rsid w:val="006C4735"/>
    <w:rsid w:val="006C4C76"/>
    <w:rsid w:val="006C52DE"/>
    <w:rsid w:val="006C55AB"/>
    <w:rsid w:val="006C577B"/>
    <w:rsid w:val="006C5DF4"/>
    <w:rsid w:val="006C65AE"/>
    <w:rsid w:val="006C660C"/>
    <w:rsid w:val="006C66D5"/>
    <w:rsid w:val="006C687B"/>
    <w:rsid w:val="006C68CD"/>
    <w:rsid w:val="006C71AB"/>
    <w:rsid w:val="006C732A"/>
    <w:rsid w:val="006C73EA"/>
    <w:rsid w:val="006D0741"/>
    <w:rsid w:val="006D0A00"/>
    <w:rsid w:val="006D0A6F"/>
    <w:rsid w:val="006D0B18"/>
    <w:rsid w:val="006D0E5A"/>
    <w:rsid w:val="006D0EC4"/>
    <w:rsid w:val="006D10E8"/>
    <w:rsid w:val="006D119C"/>
    <w:rsid w:val="006D1DF8"/>
    <w:rsid w:val="006D1F43"/>
    <w:rsid w:val="006D1F88"/>
    <w:rsid w:val="006D2216"/>
    <w:rsid w:val="006D260B"/>
    <w:rsid w:val="006D27E6"/>
    <w:rsid w:val="006D2A33"/>
    <w:rsid w:val="006D2EB2"/>
    <w:rsid w:val="006D3267"/>
    <w:rsid w:val="006D3855"/>
    <w:rsid w:val="006D3B55"/>
    <w:rsid w:val="006D3C63"/>
    <w:rsid w:val="006D3E6B"/>
    <w:rsid w:val="006D40FC"/>
    <w:rsid w:val="006D460F"/>
    <w:rsid w:val="006D46F5"/>
    <w:rsid w:val="006D47D4"/>
    <w:rsid w:val="006D4804"/>
    <w:rsid w:val="006D5303"/>
    <w:rsid w:val="006D5571"/>
    <w:rsid w:val="006D5688"/>
    <w:rsid w:val="006D576A"/>
    <w:rsid w:val="006D58B9"/>
    <w:rsid w:val="006D5B8A"/>
    <w:rsid w:val="006D5FF1"/>
    <w:rsid w:val="006D62E3"/>
    <w:rsid w:val="006D6720"/>
    <w:rsid w:val="006D6905"/>
    <w:rsid w:val="006D6C20"/>
    <w:rsid w:val="006D6D63"/>
    <w:rsid w:val="006D71A0"/>
    <w:rsid w:val="006D756A"/>
    <w:rsid w:val="006D7853"/>
    <w:rsid w:val="006D7A78"/>
    <w:rsid w:val="006D7C46"/>
    <w:rsid w:val="006E0006"/>
    <w:rsid w:val="006E01B1"/>
    <w:rsid w:val="006E035D"/>
    <w:rsid w:val="006E083A"/>
    <w:rsid w:val="006E0857"/>
    <w:rsid w:val="006E0861"/>
    <w:rsid w:val="006E0970"/>
    <w:rsid w:val="006E0F43"/>
    <w:rsid w:val="006E10BA"/>
    <w:rsid w:val="006E1305"/>
    <w:rsid w:val="006E1BDD"/>
    <w:rsid w:val="006E20FA"/>
    <w:rsid w:val="006E2242"/>
    <w:rsid w:val="006E227F"/>
    <w:rsid w:val="006E233A"/>
    <w:rsid w:val="006E262F"/>
    <w:rsid w:val="006E29C7"/>
    <w:rsid w:val="006E2A46"/>
    <w:rsid w:val="006E2A62"/>
    <w:rsid w:val="006E2EFA"/>
    <w:rsid w:val="006E3ACC"/>
    <w:rsid w:val="006E3DCD"/>
    <w:rsid w:val="006E3F7A"/>
    <w:rsid w:val="006E3FD5"/>
    <w:rsid w:val="006E4056"/>
    <w:rsid w:val="006E40B7"/>
    <w:rsid w:val="006E414F"/>
    <w:rsid w:val="006E4181"/>
    <w:rsid w:val="006E443A"/>
    <w:rsid w:val="006E4474"/>
    <w:rsid w:val="006E4856"/>
    <w:rsid w:val="006E4D73"/>
    <w:rsid w:val="006E4EB8"/>
    <w:rsid w:val="006E50C6"/>
    <w:rsid w:val="006E5453"/>
    <w:rsid w:val="006E5475"/>
    <w:rsid w:val="006E5932"/>
    <w:rsid w:val="006E5C2A"/>
    <w:rsid w:val="006E5FC9"/>
    <w:rsid w:val="006E6C8C"/>
    <w:rsid w:val="006E7019"/>
    <w:rsid w:val="006E711E"/>
    <w:rsid w:val="006E71FE"/>
    <w:rsid w:val="006E77E2"/>
    <w:rsid w:val="006E785D"/>
    <w:rsid w:val="006E7867"/>
    <w:rsid w:val="006E7900"/>
    <w:rsid w:val="006E7D6C"/>
    <w:rsid w:val="006F06E8"/>
    <w:rsid w:val="006F08C0"/>
    <w:rsid w:val="006F08EF"/>
    <w:rsid w:val="006F0AA8"/>
    <w:rsid w:val="006F0D9F"/>
    <w:rsid w:val="006F0ED7"/>
    <w:rsid w:val="006F0FD3"/>
    <w:rsid w:val="006F1257"/>
    <w:rsid w:val="006F17CE"/>
    <w:rsid w:val="006F1955"/>
    <w:rsid w:val="006F1A74"/>
    <w:rsid w:val="006F1C41"/>
    <w:rsid w:val="006F1E76"/>
    <w:rsid w:val="006F231D"/>
    <w:rsid w:val="006F277E"/>
    <w:rsid w:val="006F2852"/>
    <w:rsid w:val="006F2D32"/>
    <w:rsid w:val="006F2F98"/>
    <w:rsid w:val="006F31D9"/>
    <w:rsid w:val="006F327D"/>
    <w:rsid w:val="006F345F"/>
    <w:rsid w:val="006F34A5"/>
    <w:rsid w:val="006F34BB"/>
    <w:rsid w:val="006F3881"/>
    <w:rsid w:val="006F39D0"/>
    <w:rsid w:val="006F3B0E"/>
    <w:rsid w:val="006F3D39"/>
    <w:rsid w:val="006F404A"/>
    <w:rsid w:val="006F4752"/>
    <w:rsid w:val="006F488C"/>
    <w:rsid w:val="006F4DE0"/>
    <w:rsid w:val="006F4FC1"/>
    <w:rsid w:val="006F536D"/>
    <w:rsid w:val="006F55BB"/>
    <w:rsid w:val="006F56E3"/>
    <w:rsid w:val="006F58AF"/>
    <w:rsid w:val="006F5EBE"/>
    <w:rsid w:val="006F6139"/>
    <w:rsid w:val="006F64D1"/>
    <w:rsid w:val="006F650B"/>
    <w:rsid w:val="006F650C"/>
    <w:rsid w:val="006F65F8"/>
    <w:rsid w:val="006F670B"/>
    <w:rsid w:val="006F6977"/>
    <w:rsid w:val="006F6DD5"/>
    <w:rsid w:val="006F747F"/>
    <w:rsid w:val="006F7F61"/>
    <w:rsid w:val="0070005F"/>
    <w:rsid w:val="007004D3"/>
    <w:rsid w:val="00700C18"/>
    <w:rsid w:val="00700D1A"/>
    <w:rsid w:val="00700D9A"/>
    <w:rsid w:val="007010C5"/>
    <w:rsid w:val="007011AB"/>
    <w:rsid w:val="00701595"/>
    <w:rsid w:val="00701BC0"/>
    <w:rsid w:val="00701F5E"/>
    <w:rsid w:val="007023F5"/>
    <w:rsid w:val="00702B73"/>
    <w:rsid w:val="00702D28"/>
    <w:rsid w:val="00702DFE"/>
    <w:rsid w:val="00703986"/>
    <w:rsid w:val="00703AF1"/>
    <w:rsid w:val="00703BC5"/>
    <w:rsid w:val="00703F0F"/>
    <w:rsid w:val="00704255"/>
    <w:rsid w:val="00704C93"/>
    <w:rsid w:val="00704CEE"/>
    <w:rsid w:val="00704D0F"/>
    <w:rsid w:val="00705752"/>
    <w:rsid w:val="00705F93"/>
    <w:rsid w:val="00706347"/>
    <w:rsid w:val="0070663E"/>
    <w:rsid w:val="00706747"/>
    <w:rsid w:val="00706F9F"/>
    <w:rsid w:val="007070EE"/>
    <w:rsid w:val="00707264"/>
    <w:rsid w:val="00707272"/>
    <w:rsid w:val="00707373"/>
    <w:rsid w:val="00707A3F"/>
    <w:rsid w:val="00707B50"/>
    <w:rsid w:val="00707F12"/>
    <w:rsid w:val="007100A7"/>
    <w:rsid w:val="00710EC1"/>
    <w:rsid w:val="00710F31"/>
    <w:rsid w:val="00710FB5"/>
    <w:rsid w:val="0071108E"/>
    <w:rsid w:val="00711190"/>
    <w:rsid w:val="007112FA"/>
    <w:rsid w:val="007114A6"/>
    <w:rsid w:val="0071172A"/>
    <w:rsid w:val="0071198A"/>
    <w:rsid w:val="00711F2E"/>
    <w:rsid w:val="00711F73"/>
    <w:rsid w:val="007120C9"/>
    <w:rsid w:val="007123C9"/>
    <w:rsid w:val="0071253A"/>
    <w:rsid w:val="00712BD4"/>
    <w:rsid w:val="0071329F"/>
    <w:rsid w:val="00713587"/>
    <w:rsid w:val="00713906"/>
    <w:rsid w:val="00713B45"/>
    <w:rsid w:val="0071487B"/>
    <w:rsid w:val="00714E60"/>
    <w:rsid w:val="00714FD3"/>
    <w:rsid w:val="0071518E"/>
    <w:rsid w:val="0071530E"/>
    <w:rsid w:val="00715825"/>
    <w:rsid w:val="00715952"/>
    <w:rsid w:val="00715EE8"/>
    <w:rsid w:val="0071637C"/>
    <w:rsid w:val="00716724"/>
    <w:rsid w:val="00716795"/>
    <w:rsid w:val="007169A1"/>
    <w:rsid w:val="00716CA0"/>
    <w:rsid w:val="00716D18"/>
    <w:rsid w:val="007172B7"/>
    <w:rsid w:val="007178CC"/>
    <w:rsid w:val="00717B97"/>
    <w:rsid w:val="00720154"/>
    <w:rsid w:val="00720255"/>
    <w:rsid w:val="007202E0"/>
    <w:rsid w:val="007209C2"/>
    <w:rsid w:val="00720CF3"/>
    <w:rsid w:val="00720D32"/>
    <w:rsid w:val="00720D3D"/>
    <w:rsid w:val="00720F9C"/>
    <w:rsid w:val="00721750"/>
    <w:rsid w:val="00721954"/>
    <w:rsid w:val="007219AA"/>
    <w:rsid w:val="007219FD"/>
    <w:rsid w:val="00721A3A"/>
    <w:rsid w:val="00721A9C"/>
    <w:rsid w:val="00721B28"/>
    <w:rsid w:val="0072212E"/>
    <w:rsid w:val="00722130"/>
    <w:rsid w:val="007221FA"/>
    <w:rsid w:val="0072239F"/>
    <w:rsid w:val="0072260B"/>
    <w:rsid w:val="00722A0A"/>
    <w:rsid w:val="00722E23"/>
    <w:rsid w:val="007230EC"/>
    <w:rsid w:val="0072314E"/>
    <w:rsid w:val="00723379"/>
    <w:rsid w:val="007239D7"/>
    <w:rsid w:val="00723CAA"/>
    <w:rsid w:val="007244C5"/>
    <w:rsid w:val="00724536"/>
    <w:rsid w:val="007253F3"/>
    <w:rsid w:val="00725BC7"/>
    <w:rsid w:val="007261D2"/>
    <w:rsid w:val="00726581"/>
    <w:rsid w:val="00726742"/>
    <w:rsid w:val="00726A4B"/>
    <w:rsid w:val="00726B50"/>
    <w:rsid w:val="00726E5A"/>
    <w:rsid w:val="00727294"/>
    <w:rsid w:val="00727346"/>
    <w:rsid w:val="0072771D"/>
    <w:rsid w:val="00727910"/>
    <w:rsid w:val="00727BF4"/>
    <w:rsid w:val="00727D59"/>
    <w:rsid w:val="00727D8C"/>
    <w:rsid w:val="007300C9"/>
    <w:rsid w:val="007307B0"/>
    <w:rsid w:val="00730ED1"/>
    <w:rsid w:val="007312FD"/>
    <w:rsid w:val="007316CC"/>
    <w:rsid w:val="00731739"/>
    <w:rsid w:val="0073177A"/>
    <w:rsid w:val="00731798"/>
    <w:rsid w:val="007322F9"/>
    <w:rsid w:val="00732B3E"/>
    <w:rsid w:val="00732B4D"/>
    <w:rsid w:val="0073302E"/>
    <w:rsid w:val="007331B2"/>
    <w:rsid w:val="007334AC"/>
    <w:rsid w:val="00733881"/>
    <w:rsid w:val="00733AA2"/>
    <w:rsid w:val="00733BAD"/>
    <w:rsid w:val="00733CAD"/>
    <w:rsid w:val="00733DB9"/>
    <w:rsid w:val="00733DE8"/>
    <w:rsid w:val="00733FAF"/>
    <w:rsid w:val="007341BF"/>
    <w:rsid w:val="007342D4"/>
    <w:rsid w:val="00734617"/>
    <w:rsid w:val="007346AC"/>
    <w:rsid w:val="007347E0"/>
    <w:rsid w:val="00734B53"/>
    <w:rsid w:val="00734BA2"/>
    <w:rsid w:val="007354D4"/>
    <w:rsid w:val="00735711"/>
    <w:rsid w:val="007359DA"/>
    <w:rsid w:val="00735B6D"/>
    <w:rsid w:val="00735C7A"/>
    <w:rsid w:val="00735CBD"/>
    <w:rsid w:val="00736637"/>
    <w:rsid w:val="00737041"/>
    <w:rsid w:val="00737046"/>
    <w:rsid w:val="007370B4"/>
    <w:rsid w:val="0073737D"/>
    <w:rsid w:val="007375ED"/>
    <w:rsid w:val="00737D06"/>
    <w:rsid w:val="007402C4"/>
    <w:rsid w:val="007402EF"/>
    <w:rsid w:val="007408FA"/>
    <w:rsid w:val="007408FC"/>
    <w:rsid w:val="0074145A"/>
    <w:rsid w:val="00741475"/>
    <w:rsid w:val="0074163F"/>
    <w:rsid w:val="007418C9"/>
    <w:rsid w:val="00741B02"/>
    <w:rsid w:val="00741FE3"/>
    <w:rsid w:val="007420BB"/>
    <w:rsid w:val="0074211D"/>
    <w:rsid w:val="007422D9"/>
    <w:rsid w:val="007423AB"/>
    <w:rsid w:val="00742476"/>
    <w:rsid w:val="0074286B"/>
    <w:rsid w:val="00742974"/>
    <w:rsid w:val="00742E83"/>
    <w:rsid w:val="00743316"/>
    <w:rsid w:val="00743779"/>
    <w:rsid w:val="00743C5A"/>
    <w:rsid w:val="00743CDF"/>
    <w:rsid w:val="00743E88"/>
    <w:rsid w:val="007444C1"/>
    <w:rsid w:val="0074479B"/>
    <w:rsid w:val="00744AD1"/>
    <w:rsid w:val="0074545B"/>
    <w:rsid w:val="00745643"/>
    <w:rsid w:val="007458C6"/>
    <w:rsid w:val="007459A9"/>
    <w:rsid w:val="00745A7A"/>
    <w:rsid w:val="00745B0D"/>
    <w:rsid w:val="00745DFB"/>
    <w:rsid w:val="00745F4F"/>
    <w:rsid w:val="00746166"/>
    <w:rsid w:val="00746362"/>
    <w:rsid w:val="00746592"/>
    <w:rsid w:val="007465D2"/>
    <w:rsid w:val="0074678B"/>
    <w:rsid w:val="00746D45"/>
    <w:rsid w:val="007474E3"/>
    <w:rsid w:val="007477CB"/>
    <w:rsid w:val="007479AB"/>
    <w:rsid w:val="00750748"/>
    <w:rsid w:val="0075075D"/>
    <w:rsid w:val="00750760"/>
    <w:rsid w:val="00750B77"/>
    <w:rsid w:val="00750D2B"/>
    <w:rsid w:val="00750DDB"/>
    <w:rsid w:val="00750F60"/>
    <w:rsid w:val="00750FCA"/>
    <w:rsid w:val="00751926"/>
    <w:rsid w:val="0075194D"/>
    <w:rsid w:val="00752085"/>
    <w:rsid w:val="007525FC"/>
    <w:rsid w:val="00752726"/>
    <w:rsid w:val="0075295B"/>
    <w:rsid w:val="00752ED1"/>
    <w:rsid w:val="00753414"/>
    <w:rsid w:val="007534FA"/>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858"/>
    <w:rsid w:val="00756EC7"/>
    <w:rsid w:val="00756F57"/>
    <w:rsid w:val="00756FFA"/>
    <w:rsid w:val="00757795"/>
    <w:rsid w:val="007579AE"/>
    <w:rsid w:val="007579E2"/>
    <w:rsid w:val="00757A3C"/>
    <w:rsid w:val="00760402"/>
    <w:rsid w:val="00760543"/>
    <w:rsid w:val="00760556"/>
    <w:rsid w:val="00760646"/>
    <w:rsid w:val="007608FB"/>
    <w:rsid w:val="00760950"/>
    <w:rsid w:val="0076096D"/>
    <w:rsid w:val="007609FA"/>
    <w:rsid w:val="00760E9E"/>
    <w:rsid w:val="00760F9B"/>
    <w:rsid w:val="007611B8"/>
    <w:rsid w:val="00761233"/>
    <w:rsid w:val="0076126B"/>
    <w:rsid w:val="007616A6"/>
    <w:rsid w:val="00761879"/>
    <w:rsid w:val="00761940"/>
    <w:rsid w:val="00761AFD"/>
    <w:rsid w:val="00762267"/>
    <w:rsid w:val="007622C5"/>
    <w:rsid w:val="00762386"/>
    <w:rsid w:val="0076264F"/>
    <w:rsid w:val="00762D06"/>
    <w:rsid w:val="00762D0E"/>
    <w:rsid w:val="0076407E"/>
    <w:rsid w:val="00764085"/>
    <w:rsid w:val="00764110"/>
    <w:rsid w:val="00764456"/>
    <w:rsid w:val="00764B78"/>
    <w:rsid w:val="00764E15"/>
    <w:rsid w:val="0076576C"/>
    <w:rsid w:val="00765855"/>
    <w:rsid w:val="00765966"/>
    <w:rsid w:val="00765B6E"/>
    <w:rsid w:val="00765F41"/>
    <w:rsid w:val="00765F49"/>
    <w:rsid w:val="007660F9"/>
    <w:rsid w:val="007667D9"/>
    <w:rsid w:val="00766982"/>
    <w:rsid w:val="00767205"/>
    <w:rsid w:val="007673BD"/>
    <w:rsid w:val="007673EA"/>
    <w:rsid w:val="00767550"/>
    <w:rsid w:val="0076773C"/>
    <w:rsid w:val="00767852"/>
    <w:rsid w:val="00767873"/>
    <w:rsid w:val="00767D34"/>
    <w:rsid w:val="00767EFF"/>
    <w:rsid w:val="00770626"/>
    <w:rsid w:val="0077067E"/>
    <w:rsid w:val="00770D11"/>
    <w:rsid w:val="007712BF"/>
    <w:rsid w:val="00771462"/>
    <w:rsid w:val="0077170E"/>
    <w:rsid w:val="0077186C"/>
    <w:rsid w:val="00771F80"/>
    <w:rsid w:val="0077215A"/>
    <w:rsid w:val="0077220B"/>
    <w:rsid w:val="00772362"/>
    <w:rsid w:val="00772910"/>
    <w:rsid w:val="00772A08"/>
    <w:rsid w:val="00772AB8"/>
    <w:rsid w:val="00772AD6"/>
    <w:rsid w:val="00772BA3"/>
    <w:rsid w:val="00772C6B"/>
    <w:rsid w:val="00772FEA"/>
    <w:rsid w:val="00773308"/>
    <w:rsid w:val="00773376"/>
    <w:rsid w:val="0077367F"/>
    <w:rsid w:val="007736CC"/>
    <w:rsid w:val="007737FF"/>
    <w:rsid w:val="0077392D"/>
    <w:rsid w:val="00773C98"/>
    <w:rsid w:val="00773C9E"/>
    <w:rsid w:val="00773E3E"/>
    <w:rsid w:val="00774EEB"/>
    <w:rsid w:val="007753D6"/>
    <w:rsid w:val="007755A5"/>
    <w:rsid w:val="0077571D"/>
    <w:rsid w:val="007759C3"/>
    <w:rsid w:val="0077631E"/>
    <w:rsid w:val="007763B8"/>
    <w:rsid w:val="0077641A"/>
    <w:rsid w:val="00776A64"/>
    <w:rsid w:val="00776ADF"/>
    <w:rsid w:val="00776C58"/>
    <w:rsid w:val="00777036"/>
    <w:rsid w:val="00777103"/>
    <w:rsid w:val="0077710D"/>
    <w:rsid w:val="00777139"/>
    <w:rsid w:val="007778FA"/>
    <w:rsid w:val="00777DA8"/>
    <w:rsid w:val="00777E27"/>
    <w:rsid w:val="00777E64"/>
    <w:rsid w:val="00777FE0"/>
    <w:rsid w:val="00780241"/>
    <w:rsid w:val="00780521"/>
    <w:rsid w:val="00780DE5"/>
    <w:rsid w:val="00780E0F"/>
    <w:rsid w:val="007812DE"/>
    <w:rsid w:val="00781482"/>
    <w:rsid w:val="00781566"/>
    <w:rsid w:val="00781795"/>
    <w:rsid w:val="00781A63"/>
    <w:rsid w:val="00781D40"/>
    <w:rsid w:val="00781E76"/>
    <w:rsid w:val="007820C9"/>
    <w:rsid w:val="0078243F"/>
    <w:rsid w:val="0078248E"/>
    <w:rsid w:val="00783039"/>
    <w:rsid w:val="0078329D"/>
    <w:rsid w:val="007832C4"/>
    <w:rsid w:val="00783690"/>
    <w:rsid w:val="00783801"/>
    <w:rsid w:val="007838B7"/>
    <w:rsid w:val="007838D6"/>
    <w:rsid w:val="00783C09"/>
    <w:rsid w:val="00783F1B"/>
    <w:rsid w:val="00783F49"/>
    <w:rsid w:val="007843F4"/>
    <w:rsid w:val="00784A45"/>
    <w:rsid w:val="00784B91"/>
    <w:rsid w:val="00784B9D"/>
    <w:rsid w:val="00784D2E"/>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ACD"/>
    <w:rsid w:val="00786B21"/>
    <w:rsid w:val="00786DB6"/>
    <w:rsid w:val="007875DF"/>
    <w:rsid w:val="00787867"/>
    <w:rsid w:val="007879D1"/>
    <w:rsid w:val="00787AC4"/>
    <w:rsid w:val="00787C50"/>
    <w:rsid w:val="00790171"/>
    <w:rsid w:val="0079025C"/>
    <w:rsid w:val="0079048F"/>
    <w:rsid w:val="007905B0"/>
    <w:rsid w:val="00790660"/>
    <w:rsid w:val="00790B01"/>
    <w:rsid w:val="00790C04"/>
    <w:rsid w:val="00790C4F"/>
    <w:rsid w:val="00790C63"/>
    <w:rsid w:val="00790E9E"/>
    <w:rsid w:val="00790FAA"/>
    <w:rsid w:val="00790FDF"/>
    <w:rsid w:val="00791401"/>
    <w:rsid w:val="007919AB"/>
    <w:rsid w:val="00791B02"/>
    <w:rsid w:val="00791FC1"/>
    <w:rsid w:val="00792161"/>
    <w:rsid w:val="0079245C"/>
    <w:rsid w:val="007925B6"/>
    <w:rsid w:val="00792757"/>
    <w:rsid w:val="0079279B"/>
    <w:rsid w:val="00792A52"/>
    <w:rsid w:val="00792BEF"/>
    <w:rsid w:val="00792E00"/>
    <w:rsid w:val="00793018"/>
    <w:rsid w:val="00793050"/>
    <w:rsid w:val="007930B2"/>
    <w:rsid w:val="00793107"/>
    <w:rsid w:val="007933F8"/>
    <w:rsid w:val="00793602"/>
    <w:rsid w:val="00793653"/>
    <w:rsid w:val="007939F0"/>
    <w:rsid w:val="007943AF"/>
    <w:rsid w:val="007947CB"/>
    <w:rsid w:val="00794808"/>
    <w:rsid w:val="007949BC"/>
    <w:rsid w:val="0079521E"/>
    <w:rsid w:val="0079528A"/>
    <w:rsid w:val="00795366"/>
    <w:rsid w:val="00795609"/>
    <w:rsid w:val="0079581E"/>
    <w:rsid w:val="00795C30"/>
    <w:rsid w:val="00795C50"/>
    <w:rsid w:val="00795EC4"/>
    <w:rsid w:val="0079687A"/>
    <w:rsid w:val="00796C23"/>
    <w:rsid w:val="00796C84"/>
    <w:rsid w:val="00796EA4"/>
    <w:rsid w:val="00797148"/>
    <w:rsid w:val="00797272"/>
    <w:rsid w:val="00797BC5"/>
    <w:rsid w:val="00797D2E"/>
    <w:rsid w:val="007A0022"/>
    <w:rsid w:val="007A01A6"/>
    <w:rsid w:val="007A05FD"/>
    <w:rsid w:val="007A08E0"/>
    <w:rsid w:val="007A09E6"/>
    <w:rsid w:val="007A0ABD"/>
    <w:rsid w:val="007A0F6A"/>
    <w:rsid w:val="007A1097"/>
    <w:rsid w:val="007A146A"/>
    <w:rsid w:val="007A1A56"/>
    <w:rsid w:val="007A1C01"/>
    <w:rsid w:val="007A22B8"/>
    <w:rsid w:val="007A2603"/>
    <w:rsid w:val="007A2A55"/>
    <w:rsid w:val="007A2C14"/>
    <w:rsid w:val="007A2C47"/>
    <w:rsid w:val="007A3485"/>
    <w:rsid w:val="007A38DD"/>
    <w:rsid w:val="007A3903"/>
    <w:rsid w:val="007A3AC8"/>
    <w:rsid w:val="007A3B3F"/>
    <w:rsid w:val="007A402E"/>
    <w:rsid w:val="007A424F"/>
    <w:rsid w:val="007A4337"/>
    <w:rsid w:val="007A47C6"/>
    <w:rsid w:val="007A4A08"/>
    <w:rsid w:val="007A4B65"/>
    <w:rsid w:val="007A4BA3"/>
    <w:rsid w:val="007A4C6F"/>
    <w:rsid w:val="007A4DE7"/>
    <w:rsid w:val="007A4E1C"/>
    <w:rsid w:val="007A55D9"/>
    <w:rsid w:val="007A5B7F"/>
    <w:rsid w:val="007A5E1C"/>
    <w:rsid w:val="007A5F67"/>
    <w:rsid w:val="007A631B"/>
    <w:rsid w:val="007A63BF"/>
    <w:rsid w:val="007A6488"/>
    <w:rsid w:val="007A71E7"/>
    <w:rsid w:val="007A728B"/>
    <w:rsid w:val="007A766B"/>
    <w:rsid w:val="007A7679"/>
    <w:rsid w:val="007A7A5E"/>
    <w:rsid w:val="007A7DED"/>
    <w:rsid w:val="007A7DF2"/>
    <w:rsid w:val="007B00D1"/>
    <w:rsid w:val="007B0B6E"/>
    <w:rsid w:val="007B0F02"/>
    <w:rsid w:val="007B1164"/>
    <w:rsid w:val="007B140D"/>
    <w:rsid w:val="007B197C"/>
    <w:rsid w:val="007B1F76"/>
    <w:rsid w:val="007B26FE"/>
    <w:rsid w:val="007B27B4"/>
    <w:rsid w:val="007B2802"/>
    <w:rsid w:val="007B2A16"/>
    <w:rsid w:val="007B3314"/>
    <w:rsid w:val="007B384D"/>
    <w:rsid w:val="007B3945"/>
    <w:rsid w:val="007B3BA0"/>
    <w:rsid w:val="007B3F02"/>
    <w:rsid w:val="007B4113"/>
    <w:rsid w:val="007B427C"/>
    <w:rsid w:val="007B431B"/>
    <w:rsid w:val="007B4412"/>
    <w:rsid w:val="007B47D4"/>
    <w:rsid w:val="007B4823"/>
    <w:rsid w:val="007B4980"/>
    <w:rsid w:val="007B4E95"/>
    <w:rsid w:val="007B4EC0"/>
    <w:rsid w:val="007B5135"/>
    <w:rsid w:val="007B5174"/>
    <w:rsid w:val="007B51F1"/>
    <w:rsid w:val="007B541D"/>
    <w:rsid w:val="007B57F2"/>
    <w:rsid w:val="007B5837"/>
    <w:rsid w:val="007B5BC4"/>
    <w:rsid w:val="007B608C"/>
    <w:rsid w:val="007B6381"/>
    <w:rsid w:val="007B6535"/>
    <w:rsid w:val="007B6996"/>
    <w:rsid w:val="007B6B63"/>
    <w:rsid w:val="007B6D2E"/>
    <w:rsid w:val="007B6D45"/>
    <w:rsid w:val="007B6D7A"/>
    <w:rsid w:val="007B6D8F"/>
    <w:rsid w:val="007B74C4"/>
    <w:rsid w:val="007B7559"/>
    <w:rsid w:val="007B76C3"/>
    <w:rsid w:val="007B76F2"/>
    <w:rsid w:val="007B7A2B"/>
    <w:rsid w:val="007C04CD"/>
    <w:rsid w:val="007C11ED"/>
    <w:rsid w:val="007C177D"/>
    <w:rsid w:val="007C1A65"/>
    <w:rsid w:val="007C2272"/>
    <w:rsid w:val="007C22CA"/>
    <w:rsid w:val="007C263F"/>
    <w:rsid w:val="007C2698"/>
    <w:rsid w:val="007C27BC"/>
    <w:rsid w:val="007C2A32"/>
    <w:rsid w:val="007C2A69"/>
    <w:rsid w:val="007C2CCA"/>
    <w:rsid w:val="007C30CE"/>
    <w:rsid w:val="007C3122"/>
    <w:rsid w:val="007C31FF"/>
    <w:rsid w:val="007C33A4"/>
    <w:rsid w:val="007C3431"/>
    <w:rsid w:val="007C348B"/>
    <w:rsid w:val="007C3580"/>
    <w:rsid w:val="007C364B"/>
    <w:rsid w:val="007C36CA"/>
    <w:rsid w:val="007C3B2A"/>
    <w:rsid w:val="007C3BDD"/>
    <w:rsid w:val="007C4181"/>
    <w:rsid w:val="007C45DE"/>
    <w:rsid w:val="007C472A"/>
    <w:rsid w:val="007C477E"/>
    <w:rsid w:val="007C4BCE"/>
    <w:rsid w:val="007C4EA8"/>
    <w:rsid w:val="007C518E"/>
    <w:rsid w:val="007C5400"/>
    <w:rsid w:val="007C5554"/>
    <w:rsid w:val="007C57D5"/>
    <w:rsid w:val="007C65A9"/>
    <w:rsid w:val="007C6706"/>
    <w:rsid w:val="007C6777"/>
    <w:rsid w:val="007C6AA2"/>
    <w:rsid w:val="007C6EB3"/>
    <w:rsid w:val="007C6ECA"/>
    <w:rsid w:val="007C7682"/>
    <w:rsid w:val="007C7BDE"/>
    <w:rsid w:val="007C7E1E"/>
    <w:rsid w:val="007D00DF"/>
    <w:rsid w:val="007D02A3"/>
    <w:rsid w:val="007D0435"/>
    <w:rsid w:val="007D0603"/>
    <w:rsid w:val="007D082B"/>
    <w:rsid w:val="007D0C23"/>
    <w:rsid w:val="007D0FF7"/>
    <w:rsid w:val="007D140F"/>
    <w:rsid w:val="007D1854"/>
    <w:rsid w:val="007D1C4B"/>
    <w:rsid w:val="007D1D3B"/>
    <w:rsid w:val="007D1FE3"/>
    <w:rsid w:val="007D2044"/>
    <w:rsid w:val="007D2185"/>
    <w:rsid w:val="007D2187"/>
    <w:rsid w:val="007D229D"/>
    <w:rsid w:val="007D25BC"/>
    <w:rsid w:val="007D29CE"/>
    <w:rsid w:val="007D2F8D"/>
    <w:rsid w:val="007D3D60"/>
    <w:rsid w:val="007D425C"/>
    <w:rsid w:val="007D45FF"/>
    <w:rsid w:val="007D4AB6"/>
    <w:rsid w:val="007D4B22"/>
    <w:rsid w:val="007D4E91"/>
    <w:rsid w:val="007D50FD"/>
    <w:rsid w:val="007D5363"/>
    <w:rsid w:val="007D5449"/>
    <w:rsid w:val="007D5534"/>
    <w:rsid w:val="007D567E"/>
    <w:rsid w:val="007D5758"/>
    <w:rsid w:val="007D5923"/>
    <w:rsid w:val="007D5A97"/>
    <w:rsid w:val="007D5C33"/>
    <w:rsid w:val="007D605B"/>
    <w:rsid w:val="007D645A"/>
    <w:rsid w:val="007D7903"/>
    <w:rsid w:val="007D7D13"/>
    <w:rsid w:val="007D7DE0"/>
    <w:rsid w:val="007D7FEE"/>
    <w:rsid w:val="007E000B"/>
    <w:rsid w:val="007E0104"/>
    <w:rsid w:val="007E02EB"/>
    <w:rsid w:val="007E051B"/>
    <w:rsid w:val="007E08CF"/>
    <w:rsid w:val="007E0906"/>
    <w:rsid w:val="007E09C5"/>
    <w:rsid w:val="007E0AF4"/>
    <w:rsid w:val="007E0B6F"/>
    <w:rsid w:val="007E0DC6"/>
    <w:rsid w:val="007E16CC"/>
    <w:rsid w:val="007E17AB"/>
    <w:rsid w:val="007E1820"/>
    <w:rsid w:val="007E1919"/>
    <w:rsid w:val="007E1C6B"/>
    <w:rsid w:val="007E2036"/>
    <w:rsid w:val="007E22DB"/>
    <w:rsid w:val="007E2398"/>
    <w:rsid w:val="007E24AF"/>
    <w:rsid w:val="007E2959"/>
    <w:rsid w:val="007E2B54"/>
    <w:rsid w:val="007E2CB4"/>
    <w:rsid w:val="007E309A"/>
    <w:rsid w:val="007E35F2"/>
    <w:rsid w:val="007E3890"/>
    <w:rsid w:val="007E3D2B"/>
    <w:rsid w:val="007E3F5A"/>
    <w:rsid w:val="007E4301"/>
    <w:rsid w:val="007E5143"/>
    <w:rsid w:val="007E5278"/>
    <w:rsid w:val="007E536E"/>
    <w:rsid w:val="007E5C43"/>
    <w:rsid w:val="007E5DAB"/>
    <w:rsid w:val="007E5E8F"/>
    <w:rsid w:val="007E5F8D"/>
    <w:rsid w:val="007E679C"/>
    <w:rsid w:val="007E6818"/>
    <w:rsid w:val="007E6819"/>
    <w:rsid w:val="007E6923"/>
    <w:rsid w:val="007E6F77"/>
    <w:rsid w:val="007E70A1"/>
    <w:rsid w:val="007E7106"/>
    <w:rsid w:val="007E7268"/>
    <w:rsid w:val="007E7B22"/>
    <w:rsid w:val="007E7E4B"/>
    <w:rsid w:val="007E7F34"/>
    <w:rsid w:val="007F0BCE"/>
    <w:rsid w:val="007F1A6B"/>
    <w:rsid w:val="007F1BE5"/>
    <w:rsid w:val="007F1D7C"/>
    <w:rsid w:val="007F220B"/>
    <w:rsid w:val="007F2545"/>
    <w:rsid w:val="007F26D5"/>
    <w:rsid w:val="007F297D"/>
    <w:rsid w:val="007F2BA6"/>
    <w:rsid w:val="007F3088"/>
    <w:rsid w:val="007F30BA"/>
    <w:rsid w:val="007F32C9"/>
    <w:rsid w:val="007F35A0"/>
    <w:rsid w:val="007F37E6"/>
    <w:rsid w:val="007F3F8D"/>
    <w:rsid w:val="007F4249"/>
    <w:rsid w:val="007F4643"/>
    <w:rsid w:val="007F4AC2"/>
    <w:rsid w:val="007F4C09"/>
    <w:rsid w:val="007F4C28"/>
    <w:rsid w:val="007F52F1"/>
    <w:rsid w:val="007F5A5C"/>
    <w:rsid w:val="007F5B9D"/>
    <w:rsid w:val="007F5DFF"/>
    <w:rsid w:val="007F5E2A"/>
    <w:rsid w:val="007F6113"/>
    <w:rsid w:val="007F63ED"/>
    <w:rsid w:val="007F66D7"/>
    <w:rsid w:val="007F68B8"/>
    <w:rsid w:val="007F6D4D"/>
    <w:rsid w:val="007F6F7A"/>
    <w:rsid w:val="007F7420"/>
    <w:rsid w:val="007F75BE"/>
    <w:rsid w:val="007F765D"/>
    <w:rsid w:val="007F7B44"/>
    <w:rsid w:val="007F7C5D"/>
    <w:rsid w:val="007F7FB2"/>
    <w:rsid w:val="008000C5"/>
    <w:rsid w:val="0080057A"/>
    <w:rsid w:val="00800649"/>
    <w:rsid w:val="00800745"/>
    <w:rsid w:val="0080079F"/>
    <w:rsid w:val="00800ABD"/>
    <w:rsid w:val="00801416"/>
    <w:rsid w:val="00801C94"/>
    <w:rsid w:val="00801F39"/>
    <w:rsid w:val="00802579"/>
    <w:rsid w:val="00802595"/>
    <w:rsid w:val="00802698"/>
    <w:rsid w:val="00802711"/>
    <w:rsid w:val="00802A6A"/>
    <w:rsid w:val="00803081"/>
    <w:rsid w:val="008037C4"/>
    <w:rsid w:val="0080394D"/>
    <w:rsid w:val="00803C32"/>
    <w:rsid w:val="00803E7F"/>
    <w:rsid w:val="00803F85"/>
    <w:rsid w:val="00804202"/>
    <w:rsid w:val="008043D3"/>
    <w:rsid w:val="0080475D"/>
    <w:rsid w:val="0080477C"/>
    <w:rsid w:val="008049A7"/>
    <w:rsid w:val="00804B47"/>
    <w:rsid w:val="00804E92"/>
    <w:rsid w:val="00805537"/>
    <w:rsid w:val="00805563"/>
    <w:rsid w:val="00805D15"/>
    <w:rsid w:val="00805E38"/>
    <w:rsid w:val="0080638B"/>
    <w:rsid w:val="0080680C"/>
    <w:rsid w:val="00807076"/>
    <w:rsid w:val="0080709E"/>
    <w:rsid w:val="0080764C"/>
    <w:rsid w:val="00807662"/>
    <w:rsid w:val="00807809"/>
    <w:rsid w:val="008078C4"/>
    <w:rsid w:val="00807AA5"/>
    <w:rsid w:val="00807AFF"/>
    <w:rsid w:val="00807C4A"/>
    <w:rsid w:val="00807EA8"/>
    <w:rsid w:val="00807FD2"/>
    <w:rsid w:val="008102DA"/>
    <w:rsid w:val="00810374"/>
    <w:rsid w:val="00810394"/>
    <w:rsid w:val="0081053C"/>
    <w:rsid w:val="00810583"/>
    <w:rsid w:val="00810594"/>
    <w:rsid w:val="00810B9B"/>
    <w:rsid w:val="00810C40"/>
    <w:rsid w:val="00810C97"/>
    <w:rsid w:val="00810DB7"/>
    <w:rsid w:val="00810E43"/>
    <w:rsid w:val="00811021"/>
    <w:rsid w:val="0081130A"/>
    <w:rsid w:val="008113A3"/>
    <w:rsid w:val="0081141B"/>
    <w:rsid w:val="008114B8"/>
    <w:rsid w:val="0081187A"/>
    <w:rsid w:val="008119BD"/>
    <w:rsid w:val="00811BE4"/>
    <w:rsid w:val="00811CF5"/>
    <w:rsid w:val="00812471"/>
    <w:rsid w:val="00812580"/>
    <w:rsid w:val="008125FD"/>
    <w:rsid w:val="00812815"/>
    <w:rsid w:val="00812942"/>
    <w:rsid w:val="00812A2A"/>
    <w:rsid w:val="008130E7"/>
    <w:rsid w:val="008134CB"/>
    <w:rsid w:val="0081365B"/>
    <w:rsid w:val="0081368A"/>
    <w:rsid w:val="00813897"/>
    <w:rsid w:val="00813B7A"/>
    <w:rsid w:val="008141F0"/>
    <w:rsid w:val="008144C5"/>
    <w:rsid w:val="00814E4D"/>
    <w:rsid w:val="0081521B"/>
    <w:rsid w:val="00815479"/>
    <w:rsid w:val="00815A5C"/>
    <w:rsid w:val="00815BDC"/>
    <w:rsid w:val="008161B2"/>
    <w:rsid w:val="00816332"/>
    <w:rsid w:val="00816E7C"/>
    <w:rsid w:val="008172B1"/>
    <w:rsid w:val="0081777A"/>
    <w:rsid w:val="00817873"/>
    <w:rsid w:val="00820451"/>
    <w:rsid w:val="008207F6"/>
    <w:rsid w:val="00820CF6"/>
    <w:rsid w:val="00820F1C"/>
    <w:rsid w:val="00821262"/>
    <w:rsid w:val="008212DD"/>
    <w:rsid w:val="0082137E"/>
    <w:rsid w:val="00821D81"/>
    <w:rsid w:val="00821EEC"/>
    <w:rsid w:val="008226F0"/>
    <w:rsid w:val="008227BC"/>
    <w:rsid w:val="00822AEC"/>
    <w:rsid w:val="00822EB8"/>
    <w:rsid w:val="008230D6"/>
    <w:rsid w:val="00823238"/>
    <w:rsid w:val="00823550"/>
    <w:rsid w:val="008236C5"/>
    <w:rsid w:val="008239B7"/>
    <w:rsid w:val="00823DFD"/>
    <w:rsid w:val="00823E3A"/>
    <w:rsid w:val="00823F98"/>
    <w:rsid w:val="00824171"/>
    <w:rsid w:val="0082438E"/>
    <w:rsid w:val="00824E40"/>
    <w:rsid w:val="00824EDE"/>
    <w:rsid w:val="0082545D"/>
    <w:rsid w:val="0082547F"/>
    <w:rsid w:val="00825489"/>
    <w:rsid w:val="00825C51"/>
    <w:rsid w:val="00825D71"/>
    <w:rsid w:val="00825DF1"/>
    <w:rsid w:val="0082647E"/>
    <w:rsid w:val="00826497"/>
    <w:rsid w:val="0082677C"/>
    <w:rsid w:val="00826FF7"/>
    <w:rsid w:val="008273E7"/>
    <w:rsid w:val="00827625"/>
    <w:rsid w:val="008276EA"/>
    <w:rsid w:val="00827871"/>
    <w:rsid w:val="00827C85"/>
    <w:rsid w:val="00827CEB"/>
    <w:rsid w:val="00827DC6"/>
    <w:rsid w:val="00830017"/>
    <w:rsid w:val="008300F0"/>
    <w:rsid w:val="008302AA"/>
    <w:rsid w:val="008303BF"/>
    <w:rsid w:val="00830404"/>
    <w:rsid w:val="008307A6"/>
    <w:rsid w:val="0083095B"/>
    <w:rsid w:val="00830A1E"/>
    <w:rsid w:val="00830B7E"/>
    <w:rsid w:val="00831163"/>
    <w:rsid w:val="0083118D"/>
    <w:rsid w:val="008313B0"/>
    <w:rsid w:val="00831538"/>
    <w:rsid w:val="00831A6B"/>
    <w:rsid w:val="00831DD6"/>
    <w:rsid w:val="00831E62"/>
    <w:rsid w:val="00831F08"/>
    <w:rsid w:val="00831F50"/>
    <w:rsid w:val="0083212F"/>
    <w:rsid w:val="008321FA"/>
    <w:rsid w:val="008329DB"/>
    <w:rsid w:val="0083313B"/>
    <w:rsid w:val="00833178"/>
    <w:rsid w:val="008332B4"/>
    <w:rsid w:val="008334B7"/>
    <w:rsid w:val="008336FF"/>
    <w:rsid w:val="00833B87"/>
    <w:rsid w:val="00833DD1"/>
    <w:rsid w:val="008341D7"/>
    <w:rsid w:val="00834526"/>
    <w:rsid w:val="00834719"/>
    <w:rsid w:val="0083486E"/>
    <w:rsid w:val="008350A1"/>
    <w:rsid w:val="008352BE"/>
    <w:rsid w:val="0083594F"/>
    <w:rsid w:val="00835D7A"/>
    <w:rsid w:val="0083616C"/>
    <w:rsid w:val="008363E2"/>
    <w:rsid w:val="0083644E"/>
    <w:rsid w:val="00836702"/>
    <w:rsid w:val="00836A4F"/>
    <w:rsid w:val="00836DDA"/>
    <w:rsid w:val="00836EF0"/>
    <w:rsid w:val="008370A9"/>
    <w:rsid w:val="0083745F"/>
    <w:rsid w:val="0083775B"/>
    <w:rsid w:val="008379AD"/>
    <w:rsid w:val="00837E3F"/>
    <w:rsid w:val="008405DD"/>
    <w:rsid w:val="00840BFA"/>
    <w:rsid w:val="00840D81"/>
    <w:rsid w:val="00840DFB"/>
    <w:rsid w:val="00840EEC"/>
    <w:rsid w:val="008411FB"/>
    <w:rsid w:val="00841202"/>
    <w:rsid w:val="00841303"/>
    <w:rsid w:val="00841F95"/>
    <w:rsid w:val="00842269"/>
    <w:rsid w:val="008423CE"/>
    <w:rsid w:val="0084291E"/>
    <w:rsid w:val="00842B82"/>
    <w:rsid w:val="00842D21"/>
    <w:rsid w:val="00842F2E"/>
    <w:rsid w:val="00842F95"/>
    <w:rsid w:val="00843072"/>
    <w:rsid w:val="008432D3"/>
    <w:rsid w:val="008436A2"/>
    <w:rsid w:val="0084390F"/>
    <w:rsid w:val="00843CAF"/>
    <w:rsid w:val="00843F9A"/>
    <w:rsid w:val="008445F6"/>
    <w:rsid w:val="00844875"/>
    <w:rsid w:val="008448E9"/>
    <w:rsid w:val="00844B28"/>
    <w:rsid w:val="00844B85"/>
    <w:rsid w:val="00844E71"/>
    <w:rsid w:val="00845010"/>
    <w:rsid w:val="0084503F"/>
    <w:rsid w:val="008450C7"/>
    <w:rsid w:val="0084589F"/>
    <w:rsid w:val="00845F6C"/>
    <w:rsid w:val="0084617F"/>
    <w:rsid w:val="008463BC"/>
    <w:rsid w:val="0084645D"/>
    <w:rsid w:val="0084654E"/>
    <w:rsid w:val="00846560"/>
    <w:rsid w:val="008469F5"/>
    <w:rsid w:val="00846A3C"/>
    <w:rsid w:val="00846CDC"/>
    <w:rsid w:val="00846F12"/>
    <w:rsid w:val="00846F26"/>
    <w:rsid w:val="00847067"/>
    <w:rsid w:val="008471EC"/>
    <w:rsid w:val="008472C8"/>
    <w:rsid w:val="00847833"/>
    <w:rsid w:val="00847A28"/>
    <w:rsid w:val="00850090"/>
    <w:rsid w:val="008500A9"/>
    <w:rsid w:val="00850A6C"/>
    <w:rsid w:val="00850BC9"/>
    <w:rsid w:val="00850DE6"/>
    <w:rsid w:val="008514C4"/>
    <w:rsid w:val="0085164D"/>
    <w:rsid w:val="0085205A"/>
    <w:rsid w:val="0085232C"/>
    <w:rsid w:val="00852345"/>
    <w:rsid w:val="00852356"/>
    <w:rsid w:val="00852897"/>
    <w:rsid w:val="00852C4A"/>
    <w:rsid w:val="00852C69"/>
    <w:rsid w:val="00852C8B"/>
    <w:rsid w:val="00853053"/>
    <w:rsid w:val="0085329B"/>
    <w:rsid w:val="0085362D"/>
    <w:rsid w:val="008536DA"/>
    <w:rsid w:val="008538DB"/>
    <w:rsid w:val="00853987"/>
    <w:rsid w:val="00853A72"/>
    <w:rsid w:val="00853B92"/>
    <w:rsid w:val="00853BAF"/>
    <w:rsid w:val="0085459E"/>
    <w:rsid w:val="00854775"/>
    <w:rsid w:val="00854A92"/>
    <w:rsid w:val="00854AFC"/>
    <w:rsid w:val="00854BA0"/>
    <w:rsid w:val="00854E25"/>
    <w:rsid w:val="008552AD"/>
    <w:rsid w:val="0085543B"/>
    <w:rsid w:val="00855748"/>
    <w:rsid w:val="00855D27"/>
    <w:rsid w:val="00856712"/>
    <w:rsid w:val="00856840"/>
    <w:rsid w:val="008568A2"/>
    <w:rsid w:val="00856B69"/>
    <w:rsid w:val="00856D09"/>
    <w:rsid w:val="00857403"/>
    <w:rsid w:val="008577AF"/>
    <w:rsid w:val="008579A6"/>
    <w:rsid w:val="0086000C"/>
    <w:rsid w:val="008601F2"/>
    <w:rsid w:val="008602BB"/>
    <w:rsid w:val="00860EA0"/>
    <w:rsid w:val="00860FAB"/>
    <w:rsid w:val="00861101"/>
    <w:rsid w:val="00861311"/>
    <w:rsid w:val="008619A3"/>
    <w:rsid w:val="00861AF5"/>
    <w:rsid w:val="0086233C"/>
    <w:rsid w:val="00862C9E"/>
    <w:rsid w:val="008630C2"/>
    <w:rsid w:val="008635CA"/>
    <w:rsid w:val="00863782"/>
    <w:rsid w:val="008637EB"/>
    <w:rsid w:val="00863896"/>
    <w:rsid w:val="008638D3"/>
    <w:rsid w:val="008639C5"/>
    <w:rsid w:val="00863AA4"/>
    <w:rsid w:val="00863B8B"/>
    <w:rsid w:val="00863E5F"/>
    <w:rsid w:val="008641E8"/>
    <w:rsid w:val="0086429F"/>
    <w:rsid w:val="00864302"/>
    <w:rsid w:val="00864309"/>
    <w:rsid w:val="0086451D"/>
    <w:rsid w:val="0086483B"/>
    <w:rsid w:val="00864D11"/>
    <w:rsid w:val="00864DAF"/>
    <w:rsid w:val="00864E4E"/>
    <w:rsid w:val="00865097"/>
    <w:rsid w:val="008652B7"/>
    <w:rsid w:val="00865535"/>
    <w:rsid w:val="00865EE9"/>
    <w:rsid w:val="00866274"/>
    <w:rsid w:val="0086636C"/>
    <w:rsid w:val="00866511"/>
    <w:rsid w:val="008666A0"/>
    <w:rsid w:val="00866B1C"/>
    <w:rsid w:val="00866B22"/>
    <w:rsid w:val="00866C7C"/>
    <w:rsid w:val="00867115"/>
    <w:rsid w:val="008671AA"/>
    <w:rsid w:val="00867573"/>
    <w:rsid w:val="00867831"/>
    <w:rsid w:val="00867877"/>
    <w:rsid w:val="008678D0"/>
    <w:rsid w:val="00867908"/>
    <w:rsid w:val="00867A9F"/>
    <w:rsid w:val="00867C64"/>
    <w:rsid w:val="008703BA"/>
    <w:rsid w:val="008704DF"/>
    <w:rsid w:val="00870765"/>
    <w:rsid w:val="00870F09"/>
    <w:rsid w:val="00870F1D"/>
    <w:rsid w:val="00871069"/>
    <w:rsid w:val="008710B5"/>
    <w:rsid w:val="0087114A"/>
    <w:rsid w:val="008715CB"/>
    <w:rsid w:val="0087176D"/>
    <w:rsid w:val="00871916"/>
    <w:rsid w:val="00871C06"/>
    <w:rsid w:val="008721A0"/>
    <w:rsid w:val="008727CD"/>
    <w:rsid w:val="008727D8"/>
    <w:rsid w:val="00872ABD"/>
    <w:rsid w:val="00872B1F"/>
    <w:rsid w:val="00872B32"/>
    <w:rsid w:val="00872EF6"/>
    <w:rsid w:val="008730AA"/>
    <w:rsid w:val="008732E8"/>
    <w:rsid w:val="008732FF"/>
    <w:rsid w:val="00873328"/>
    <w:rsid w:val="0087348D"/>
    <w:rsid w:val="008734DB"/>
    <w:rsid w:val="00873EB9"/>
    <w:rsid w:val="008742AF"/>
    <w:rsid w:val="0087485F"/>
    <w:rsid w:val="008749CB"/>
    <w:rsid w:val="00874B42"/>
    <w:rsid w:val="00874BAD"/>
    <w:rsid w:val="00874D8C"/>
    <w:rsid w:val="00874EC6"/>
    <w:rsid w:val="00875032"/>
    <w:rsid w:val="00875114"/>
    <w:rsid w:val="008751CD"/>
    <w:rsid w:val="008759AC"/>
    <w:rsid w:val="00875A2E"/>
    <w:rsid w:val="00875CD3"/>
    <w:rsid w:val="008766AC"/>
    <w:rsid w:val="00876BC7"/>
    <w:rsid w:val="00876EAC"/>
    <w:rsid w:val="0087785E"/>
    <w:rsid w:val="00877915"/>
    <w:rsid w:val="00877975"/>
    <w:rsid w:val="00880672"/>
    <w:rsid w:val="00880758"/>
    <w:rsid w:val="00880F6C"/>
    <w:rsid w:val="008811B0"/>
    <w:rsid w:val="008814CC"/>
    <w:rsid w:val="00881A83"/>
    <w:rsid w:val="00881BC4"/>
    <w:rsid w:val="00881C82"/>
    <w:rsid w:val="00881E81"/>
    <w:rsid w:val="00881F0A"/>
    <w:rsid w:val="008821FE"/>
    <w:rsid w:val="00882A32"/>
    <w:rsid w:val="00883406"/>
    <w:rsid w:val="00883A73"/>
    <w:rsid w:val="00883D44"/>
    <w:rsid w:val="00883F73"/>
    <w:rsid w:val="0088426E"/>
    <w:rsid w:val="00884348"/>
    <w:rsid w:val="00884D2F"/>
    <w:rsid w:val="00884DA4"/>
    <w:rsid w:val="00885159"/>
    <w:rsid w:val="00885267"/>
    <w:rsid w:val="008854C4"/>
    <w:rsid w:val="008855A2"/>
    <w:rsid w:val="008858A3"/>
    <w:rsid w:val="00885968"/>
    <w:rsid w:val="00885BBF"/>
    <w:rsid w:val="00885DA8"/>
    <w:rsid w:val="008861D3"/>
    <w:rsid w:val="00886AAA"/>
    <w:rsid w:val="00886B6E"/>
    <w:rsid w:val="00886BDE"/>
    <w:rsid w:val="00886E96"/>
    <w:rsid w:val="008876F5"/>
    <w:rsid w:val="008879E2"/>
    <w:rsid w:val="00887CC1"/>
    <w:rsid w:val="00887D0A"/>
    <w:rsid w:val="008903DB"/>
    <w:rsid w:val="0089049E"/>
    <w:rsid w:val="00890838"/>
    <w:rsid w:val="0089091A"/>
    <w:rsid w:val="00890C2F"/>
    <w:rsid w:val="00891171"/>
    <w:rsid w:val="00891463"/>
    <w:rsid w:val="00891CB9"/>
    <w:rsid w:val="00891CBC"/>
    <w:rsid w:val="00891FB0"/>
    <w:rsid w:val="0089215E"/>
    <w:rsid w:val="008923DC"/>
    <w:rsid w:val="008924C4"/>
    <w:rsid w:val="0089267F"/>
    <w:rsid w:val="0089285A"/>
    <w:rsid w:val="00892864"/>
    <w:rsid w:val="00892A95"/>
    <w:rsid w:val="00892F57"/>
    <w:rsid w:val="00893106"/>
    <w:rsid w:val="0089336B"/>
    <w:rsid w:val="008933FC"/>
    <w:rsid w:val="008934CA"/>
    <w:rsid w:val="00893540"/>
    <w:rsid w:val="00893C12"/>
    <w:rsid w:val="00893E62"/>
    <w:rsid w:val="008948B8"/>
    <w:rsid w:val="00895015"/>
    <w:rsid w:val="0089534F"/>
    <w:rsid w:val="0089550A"/>
    <w:rsid w:val="00895629"/>
    <w:rsid w:val="00895677"/>
    <w:rsid w:val="00895780"/>
    <w:rsid w:val="0089578A"/>
    <w:rsid w:val="00895A14"/>
    <w:rsid w:val="00895DD3"/>
    <w:rsid w:val="00896414"/>
    <w:rsid w:val="00896758"/>
    <w:rsid w:val="00896983"/>
    <w:rsid w:val="008974CC"/>
    <w:rsid w:val="008978A8"/>
    <w:rsid w:val="00897A8F"/>
    <w:rsid w:val="00897E3F"/>
    <w:rsid w:val="00897E51"/>
    <w:rsid w:val="00897EE1"/>
    <w:rsid w:val="008A01EB"/>
    <w:rsid w:val="008A01EF"/>
    <w:rsid w:val="008A02A2"/>
    <w:rsid w:val="008A0394"/>
    <w:rsid w:val="008A0964"/>
    <w:rsid w:val="008A0A73"/>
    <w:rsid w:val="008A0AED"/>
    <w:rsid w:val="008A0C32"/>
    <w:rsid w:val="008A0D6A"/>
    <w:rsid w:val="008A0EF7"/>
    <w:rsid w:val="008A1066"/>
    <w:rsid w:val="008A125A"/>
    <w:rsid w:val="008A125C"/>
    <w:rsid w:val="008A12C6"/>
    <w:rsid w:val="008A19D3"/>
    <w:rsid w:val="008A2952"/>
    <w:rsid w:val="008A2F37"/>
    <w:rsid w:val="008A300B"/>
    <w:rsid w:val="008A3042"/>
    <w:rsid w:val="008A31E8"/>
    <w:rsid w:val="008A31F7"/>
    <w:rsid w:val="008A3450"/>
    <w:rsid w:val="008A38F2"/>
    <w:rsid w:val="008A3B88"/>
    <w:rsid w:val="008A3D3C"/>
    <w:rsid w:val="008A4229"/>
    <w:rsid w:val="008A431B"/>
    <w:rsid w:val="008A432C"/>
    <w:rsid w:val="008A43D8"/>
    <w:rsid w:val="008A44B6"/>
    <w:rsid w:val="008A4558"/>
    <w:rsid w:val="008A4612"/>
    <w:rsid w:val="008A475A"/>
    <w:rsid w:val="008A476C"/>
    <w:rsid w:val="008A4977"/>
    <w:rsid w:val="008A4BCF"/>
    <w:rsid w:val="008A5077"/>
    <w:rsid w:val="008A515A"/>
    <w:rsid w:val="008A53E6"/>
    <w:rsid w:val="008A5BEF"/>
    <w:rsid w:val="008A5C16"/>
    <w:rsid w:val="008A615E"/>
    <w:rsid w:val="008A6926"/>
    <w:rsid w:val="008A6A68"/>
    <w:rsid w:val="008A6A80"/>
    <w:rsid w:val="008A732A"/>
    <w:rsid w:val="008A759D"/>
    <w:rsid w:val="008A79F0"/>
    <w:rsid w:val="008A7C31"/>
    <w:rsid w:val="008A7E5B"/>
    <w:rsid w:val="008B00A3"/>
    <w:rsid w:val="008B04E4"/>
    <w:rsid w:val="008B0618"/>
    <w:rsid w:val="008B0C16"/>
    <w:rsid w:val="008B0C7D"/>
    <w:rsid w:val="008B12AF"/>
    <w:rsid w:val="008B140D"/>
    <w:rsid w:val="008B1806"/>
    <w:rsid w:val="008B1836"/>
    <w:rsid w:val="008B18E9"/>
    <w:rsid w:val="008B1A1D"/>
    <w:rsid w:val="008B1B28"/>
    <w:rsid w:val="008B1F69"/>
    <w:rsid w:val="008B1FC0"/>
    <w:rsid w:val="008B1FE2"/>
    <w:rsid w:val="008B2035"/>
    <w:rsid w:val="008B2488"/>
    <w:rsid w:val="008B2F85"/>
    <w:rsid w:val="008B31E9"/>
    <w:rsid w:val="008B3463"/>
    <w:rsid w:val="008B3BD4"/>
    <w:rsid w:val="008B3BFF"/>
    <w:rsid w:val="008B3C34"/>
    <w:rsid w:val="008B3EB8"/>
    <w:rsid w:val="008B4330"/>
    <w:rsid w:val="008B43D4"/>
    <w:rsid w:val="008B4600"/>
    <w:rsid w:val="008B4650"/>
    <w:rsid w:val="008B4BD7"/>
    <w:rsid w:val="008B4C3C"/>
    <w:rsid w:val="008B4D0A"/>
    <w:rsid w:val="008B4D8B"/>
    <w:rsid w:val="008B4FF4"/>
    <w:rsid w:val="008B517C"/>
    <w:rsid w:val="008B52CB"/>
    <w:rsid w:val="008B5BFA"/>
    <w:rsid w:val="008B61AB"/>
    <w:rsid w:val="008B6359"/>
    <w:rsid w:val="008B64BF"/>
    <w:rsid w:val="008B65D8"/>
    <w:rsid w:val="008B69D5"/>
    <w:rsid w:val="008B6E38"/>
    <w:rsid w:val="008B6F4B"/>
    <w:rsid w:val="008B71B1"/>
    <w:rsid w:val="008B7302"/>
    <w:rsid w:val="008B7887"/>
    <w:rsid w:val="008B7EEF"/>
    <w:rsid w:val="008C01E9"/>
    <w:rsid w:val="008C03CA"/>
    <w:rsid w:val="008C06D4"/>
    <w:rsid w:val="008C07EB"/>
    <w:rsid w:val="008C0821"/>
    <w:rsid w:val="008C0A56"/>
    <w:rsid w:val="008C0DDC"/>
    <w:rsid w:val="008C0E2F"/>
    <w:rsid w:val="008C0EF5"/>
    <w:rsid w:val="008C17E1"/>
    <w:rsid w:val="008C18B2"/>
    <w:rsid w:val="008C2086"/>
    <w:rsid w:val="008C20C8"/>
    <w:rsid w:val="008C27BC"/>
    <w:rsid w:val="008C2B05"/>
    <w:rsid w:val="008C2B8E"/>
    <w:rsid w:val="008C2D6D"/>
    <w:rsid w:val="008C2E6A"/>
    <w:rsid w:val="008C39C5"/>
    <w:rsid w:val="008C3C77"/>
    <w:rsid w:val="008C3F4E"/>
    <w:rsid w:val="008C4536"/>
    <w:rsid w:val="008C4692"/>
    <w:rsid w:val="008C4FA6"/>
    <w:rsid w:val="008C4FB4"/>
    <w:rsid w:val="008C513F"/>
    <w:rsid w:val="008C51E3"/>
    <w:rsid w:val="008C53E8"/>
    <w:rsid w:val="008C5778"/>
    <w:rsid w:val="008C5918"/>
    <w:rsid w:val="008C5947"/>
    <w:rsid w:val="008C5E9A"/>
    <w:rsid w:val="008C6168"/>
    <w:rsid w:val="008C61F8"/>
    <w:rsid w:val="008C650B"/>
    <w:rsid w:val="008C66C7"/>
    <w:rsid w:val="008C6764"/>
    <w:rsid w:val="008C7607"/>
    <w:rsid w:val="008C7AD4"/>
    <w:rsid w:val="008C7B4F"/>
    <w:rsid w:val="008C7E57"/>
    <w:rsid w:val="008C7EC0"/>
    <w:rsid w:val="008D0359"/>
    <w:rsid w:val="008D0497"/>
    <w:rsid w:val="008D0562"/>
    <w:rsid w:val="008D07B8"/>
    <w:rsid w:val="008D0A50"/>
    <w:rsid w:val="008D1098"/>
    <w:rsid w:val="008D165F"/>
    <w:rsid w:val="008D16F2"/>
    <w:rsid w:val="008D19A7"/>
    <w:rsid w:val="008D1C99"/>
    <w:rsid w:val="008D2349"/>
    <w:rsid w:val="008D2405"/>
    <w:rsid w:val="008D26CC"/>
    <w:rsid w:val="008D2BBB"/>
    <w:rsid w:val="008D30FD"/>
    <w:rsid w:val="008D3196"/>
    <w:rsid w:val="008D3324"/>
    <w:rsid w:val="008D3406"/>
    <w:rsid w:val="008D34F6"/>
    <w:rsid w:val="008D3726"/>
    <w:rsid w:val="008D3D69"/>
    <w:rsid w:val="008D4368"/>
    <w:rsid w:val="008D44FD"/>
    <w:rsid w:val="008D4837"/>
    <w:rsid w:val="008D4A26"/>
    <w:rsid w:val="008D4A2A"/>
    <w:rsid w:val="008D53EE"/>
    <w:rsid w:val="008D5511"/>
    <w:rsid w:val="008D588D"/>
    <w:rsid w:val="008D590D"/>
    <w:rsid w:val="008D5930"/>
    <w:rsid w:val="008D5E4D"/>
    <w:rsid w:val="008D6084"/>
    <w:rsid w:val="008D6324"/>
    <w:rsid w:val="008D636F"/>
    <w:rsid w:val="008D6611"/>
    <w:rsid w:val="008D6740"/>
    <w:rsid w:val="008D69CB"/>
    <w:rsid w:val="008D6D9B"/>
    <w:rsid w:val="008D6E00"/>
    <w:rsid w:val="008D72E6"/>
    <w:rsid w:val="008D72F7"/>
    <w:rsid w:val="008D7C5A"/>
    <w:rsid w:val="008D7C6C"/>
    <w:rsid w:val="008D7E6D"/>
    <w:rsid w:val="008D7F16"/>
    <w:rsid w:val="008E00D0"/>
    <w:rsid w:val="008E023F"/>
    <w:rsid w:val="008E051A"/>
    <w:rsid w:val="008E155C"/>
    <w:rsid w:val="008E199E"/>
    <w:rsid w:val="008E1A1F"/>
    <w:rsid w:val="008E1A29"/>
    <w:rsid w:val="008E1A64"/>
    <w:rsid w:val="008E1E73"/>
    <w:rsid w:val="008E1ED6"/>
    <w:rsid w:val="008E1FE4"/>
    <w:rsid w:val="008E23E0"/>
    <w:rsid w:val="008E271E"/>
    <w:rsid w:val="008E2797"/>
    <w:rsid w:val="008E2910"/>
    <w:rsid w:val="008E29D3"/>
    <w:rsid w:val="008E2A05"/>
    <w:rsid w:val="008E2C0F"/>
    <w:rsid w:val="008E2CCE"/>
    <w:rsid w:val="008E3389"/>
    <w:rsid w:val="008E3558"/>
    <w:rsid w:val="008E35BF"/>
    <w:rsid w:val="008E3730"/>
    <w:rsid w:val="008E3756"/>
    <w:rsid w:val="008E42A5"/>
    <w:rsid w:val="008E46FA"/>
    <w:rsid w:val="008E4B95"/>
    <w:rsid w:val="008E55E1"/>
    <w:rsid w:val="008E60FF"/>
    <w:rsid w:val="008E65A0"/>
    <w:rsid w:val="008E6A3D"/>
    <w:rsid w:val="008E6B33"/>
    <w:rsid w:val="008E6D8A"/>
    <w:rsid w:val="008E7600"/>
    <w:rsid w:val="008E77A1"/>
    <w:rsid w:val="008E78E9"/>
    <w:rsid w:val="008E7C9D"/>
    <w:rsid w:val="008F0554"/>
    <w:rsid w:val="008F06A2"/>
    <w:rsid w:val="008F0B33"/>
    <w:rsid w:val="008F0CD7"/>
    <w:rsid w:val="008F0D0E"/>
    <w:rsid w:val="008F0D5D"/>
    <w:rsid w:val="008F10CE"/>
    <w:rsid w:val="008F15EA"/>
    <w:rsid w:val="008F16D5"/>
    <w:rsid w:val="008F1C13"/>
    <w:rsid w:val="008F27C7"/>
    <w:rsid w:val="008F286B"/>
    <w:rsid w:val="008F2AC2"/>
    <w:rsid w:val="008F2C0E"/>
    <w:rsid w:val="008F2C44"/>
    <w:rsid w:val="008F2FE9"/>
    <w:rsid w:val="008F34B6"/>
    <w:rsid w:val="008F3AD8"/>
    <w:rsid w:val="008F3DCC"/>
    <w:rsid w:val="008F4787"/>
    <w:rsid w:val="008F4C6F"/>
    <w:rsid w:val="008F4D3D"/>
    <w:rsid w:val="008F4E79"/>
    <w:rsid w:val="008F4E88"/>
    <w:rsid w:val="008F4F4D"/>
    <w:rsid w:val="008F50A6"/>
    <w:rsid w:val="008F51FC"/>
    <w:rsid w:val="008F5280"/>
    <w:rsid w:val="008F5A1D"/>
    <w:rsid w:val="008F5CA9"/>
    <w:rsid w:val="008F5D85"/>
    <w:rsid w:val="008F64A9"/>
    <w:rsid w:val="008F677C"/>
    <w:rsid w:val="008F68C6"/>
    <w:rsid w:val="008F68DB"/>
    <w:rsid w:val="008F6931"/>
    <w:rsid w:val="008F6979"/>
    <w:rsid w:val="008F6E57"/>
    <w:rsid w:val="008F71DC"/>
    <w:rsid w:val="008F7250"/>
    <w:rsid w:val="008F7297"/>
    <w:rsid w:val="008F72DC"/>
    <w:rsid w:val="008F759F"/>
    <w:rsid w:val="008F7FC2"/>
    <w:rsid w:val="008F7FF9"/>
    <w:rsid w:val="009001F7"/>
    <w:rsid w:val="0090044F"/>
    <w:rsid w:val="00900D1F"/>
    <w:rsid w:val="00900F90"/>
    <w:rsid w:val="00901348"/>
    <w:rsid w:val="0090177D"/>
    <w:rsid w:val="00901A14"/>
    <w:rsid w:val="00901A42"/>
    <w:rsid w:val="00901C98"/>
    <w:rsid w:val="00901CD1"/>
    <w:rsid w:val="00901D90"/>
    <w:rsid w:val="0090201A"/>
    <w:rsid w:val="009026C9"/>
    <w:rsid w:val="0090285E"/>
    <w:rsid w:val="00902BC9"/>
    <w:rsid w:val="00902DB3"/>
    <w:rsid w:val="009031E8"/>
    <w:rsid w:val="009037E0"/>
    <w:rsid w:val="00903B1A"/>
    <w:rsid w:val="00903EC4"/>
    <w:rsid w:val="009040AA"/>
    <w:rsid w:val="00904F14"/>
    <w:rsid w:val="00905031"/>
    <w:rsid w:val="009050BB"/>
    <w:rsid w:val="0090510A"/>
    <w:rsid w:val="0090514E"/>
    <w:rsid w:val="009052C0"/>
    <w:rsid w:val="00905487"/>
    <w:rsid w:val="0090567B"/>
    <w:rsid w:val="00905730"/>
    <w:rsid w:val="00905BEE"/>
    <w:rsid w:val="0090637A"/>
    <w:rsid w:val="0090692F"/>
    <w:rsid w:val="00906C3D"/>
    <w:rsid w:val="009076BF"/>
    <w:rsid w:val="00907749"/>
    <w:rsid w:val="00907A52"/>
    <w:rsid w:val="00910716"/>
    <w:rsid w:val="00910751"/>
    <w:rsid w:val="00910990"/>
    <w:rsid w:val="00911147"/>
    <w:rsid w:val="009116AD"/>
    <w:rsid w:val="009116DB"/>
    <w:rsid w:val="0091196A"/>
    <w:rsid w:val="0091198C"/>
    <w:rsid w:val="00911A16"/>
    <w:rsid w:val="00911B2D"/>
    <w:rsid w:val="00911BE5"/>
    <w:rsid w:val="00911D99"/>
    <w:rsid w:val="00912881"/>
    <w:rsid w:val="00912AD2"/>
    <w:rsid w:val="00912B89"/>
    <w:rsid w:val="00912D89"/>
    <w:rsid w:val="009131EE"/>
    <w:rsid w:val="009133EF"/>
    <w:rsid w:val="00913AD8"/>
    <w:rsid w:val="00913EA5"/>
    <w:rsid w:val="00914C3A"/>
    <w:rsid w:val="0091506F"/>
    <w:rsid w:val="009152CB"/>
    <w:rsid w:val="0091537D"/>
    <w:rsid w:val="0091575B"/>
    <w:rsid w:val="0091580F"/>
    <w:rsid w:val="009158DF"/>
    <w:rsid w:val="00915C23"/>
    <w:rsid w:val="00916382"/>
    <w:rsid w:val="009164B9"/>
    <w:rsid w:val="009166DC"/>
    <w:rsid w:val="00916905"/>
    <w:rsid w:val="00916951"/>
    <w:rsid w:val="00916BCF"/>
    <w:rsid w:val="0091707E"/>
    <w:rsid w:val="009170D3"/>
    <w:rsid w:val="00917241"/>
    <w:rsid w:val="0091727B"/>
    <w:rsid w:val="0091745D"/>
    <w:rsid w:val="00917B5E"/>
    <w:rsid w:val="0092059D"/>
    <w:rsid w:val="00920F57"/>
    <w:rsid w:val="0092121D"/>
    <w:rsid w:val="009212FA"/>
    <w:rsid w:val="00921411"/>
    <w:rsid w:val="00921449"/>
    <w:rsid w:val="00921B1C"/>
    <w:rsid w:val="00921E43"/>
    <w:rsid w:val="00921F13"/>
    <w:rsid w:val="0092218E"/>
    <w:rsid w:val="00922379"/>
    <w:rsid w:val="00922550"/>
    <w:rsid w:val="009225BF"/>
    <w:rsid w:val="00922660"/>
    <w:rsid w:val="00922B08"/>
    <w:rsid w:val="00922C1B"/>
    <w:rsid w:val="00922D3E"/>
    <w:rsid w:val="009233F1"/>
    <w:rsid w:val="00923921"/>
    <w:rsid w:val="00923981"/>
    <w:rsid w:val="009241E5"/>
    <w:rsid w:val="009247D8"/>
    <w:rsid w:val="009248B8"/>
    <w:rsid w:val="00924BB6"/>
    <w:rsid w:val="00924C15"/>
    <w:rsid w:val="00924D79"/>
    <w:rsid w:val="00924DFE"/>
    <w:rsid w:val="009255EB"/>
    <w:rsid w:val="00925652"/>
    <w:rsid w:val="00925EA0"/>
    <w:rsid w:val="009260F5"/>
    <w:rsid w:val="00926150"/>
    <w:rsid w:val="00926221"/>
    <w:rsid w:val="00926B1B"/>
    <w:rsid w:val="00926B40"/>
    <w:rsid w:val="00927A7F"/>
    <w:rsid w:val="00927C36"/>
    <w:rsid w:val="00927DFC"/>
    <w:rsid w:val="00930297"/>
    <w:rsid w:val="00930413"/>
    <w:rsid w:val="009304ED"/>
    <w:rsid w:val="0093064D"/>
    <w:rsid w:val="00930CD3"/>
    <w:rsid w:val="0093183F"/>
    <w:rsid w:val="00931850"/>
    <w:rsid w:val="00931871"/>
    <w:rsid w:val="0093220A"/>
    <w:rsid w:val="00932326"/>
    <w:rsid w:val="0093234A"/>
    <w:rsid w:val="009329EE"/>
    <w:rsid w:val="00932B0C"/>
    <w:rsid w:val="00932DED"/>
    <w:rsid w:val="009331EA"/>
    <w:rsid w:val="009336CF"/>
    <w:rsid w:val="00933732"/>
    <w:rsid w:val="009337C6"/>
    <w:rsid w:val="00933A95"/>
    <w:rsid w:val="00933BEE"/>
    <w:rsid w:val="00934640"/>
    <w:rsid w:val="009347B4"/>
    <w:rsid w:val="00934E7D"/>
    <w:rsid w:val="00934EB8"/>
    <w:rsid w:val="009352E7"/>
    <w:rsid w:val="00935830"/>
    <w:rsid w:val="00935A91"/>
    <w:rsid w:val="009362BD"/>
    <w:rsid w:val="0093631B"/>
    <w:rsid w:val="009363B5"/>
    <w:rsid w:val="009364B2"/>
    <w:rsid w:val="00936592"/>
    <w:rsid w:val="009368A6"/>
    <w:rsid w:val="00936A6C"/>
    <w:rsid w:val="00936BF1"/>
    <w:rsid w:val="009372FC"/>
    <w:rsid w:val="0093741E"/>
    <w:rsid w:val="009376D1"/>
    <w:rsid w:val="00937A51"/>
    <w:rsid w:val="00937B6A"/>
    <w:rsid w:val="009401D3"/>
    <w:rsid w:val="009404AB"/>
    <w:rsid w:val="009406CB"/>
    <w:rsid w:val="00940702"/>
    <w:rsid w:val="009407C5"/>
    <w:rsid w:val="00940A91"/>
    <w:rsid w:val="00940AF7"/>
    <w:rsid w:val="0094155E"/>
    <w:rsid w:val="00941868"/>
    <w:rsid w:val="00941B9F"/>
    <w:rsid w:val="00942003"/>
    <w:rsid w:val="0094228A"/>
    <w:rsid w:val="0094266F"/>
    <w:rsid w:val="0094287B"/>
    <w:rsid w:val="00942F07"/>
    <w:rsid w:val="00943105"/>
    <w:rsid w:val="00943437"/>
    <w:rsid w:val="0094358F"/>
    <w:rsid w:val="00944072"/>
    <w:rsid w:val="009445E0"/>
    <w:rsid w:val="009447A1"/>
    <w:rsid w:val="00944F33"/>
    <w:rsid w:val="00944FA0"/>
    <w:rsid w:val="0094513E"/>
    <w:rsid w:val="0094554E"/>
    <w:rsid w:val="00945822"/>
    <w:rsid w:val="00945E56"/>
    <w:rsid w:val="009460F9"/>
    <w:rsid w:val="0094633C"/>
    <w:rsid w:val="0094690E"/>
    <w:rsid w:val="0094707D"/>
    <w:rsid w:val="009472D6"/>
    <w:rsid w:val="009472D7"/>
    <w:rsid w:val="0094784C"/>
    <w:rsid w:val="00947B3D"/>
    <w:rsid w:val="00947D2E"/>
    <w:rsid w:val="009501DD"/>
    <w:rsid w:val="00950475"/>
    <w:rsid w:val="0095055C"/>
    <w:rsid w:val="009506F2"/>
    <w:rsid w:val="00950766"/>
    <w:rsid w:val="009508EF"/>
    <w:rsid w:val="00950923"/>
    <w:rsid w:val="009510E7"/>
    <w:rsid w:val="0095142B"/>
    <w:rsid w:val="00951434"/>
    <w:rsid w:val="00951494"/>
    <w:rsid w:val="0095150F"/>
    <w:rsid w:val="00951596"/>
    <w:rsid w:val="00951782"/>
    <w:rsid w:val="009517F4"/>
    <w:rsid w:val="00951CE6"/>
    <w:rsid w:val="00951D98"/>
    <w:rsid w:val="00951EB6"/>
    <w:rsid w:val="009522DF"/>
    <w:rsid w:val="009523EA"/>
    <w:rsid w:val="0095266F"/>
    <w:rsid w:val="009533A5"/>
    <w:rsid w:val="009536CB"/>
    <w:rsid w:val="00953B76"/>
    <w:rsid w:val="00953E72"/>
    <w:rsid w:val="00953F59"/>
    <w:rsid w:val="00954751"/>
    <w:rsid w:val="009548E6"/>
    <w:rsid w:val="00954AD6"/>
    <w:rsid w:val="00954CD6"/>
    <w:rsid w:val="00954D1C"/>
    <w:rsid w:val="00954E80"/>
    <w:rsid w:val="00954ED4"/>
    <w:rsid w:val="009554EF"/>
    <w:rsid w:val="009555FA"/>
    <w:rsid w:val="009557CE"/>
    <w:rsid w:val="0095591B"/>
    <w:rsid w:val="009559E3"/>
    <w:rsid w:val="00955B2B"/>
    <w:rsid w:val="00955DFD"/>
    <w:rsid w:val="00956448"/>
    <w:rsid w:val="0095652D"/>
    <w:rsid w:val="0095655D"/>
    <w:rsid w:val="00956D8F"/>
    <w:rsid w:val="00956E1C"/>
    <w:rsid w:val="009570F3"/>
    <w:rsid w:val="00957483"/>
    <w:rsid w:val="0095767B"/>
    <w:rsid w:val="00957B65"/>
    <w:rsid w:val="00957C63"/>
    <w:rsid w:val="00957C98"/>
    <w:rsid w:val="00957D10"/>
    <w:rsid w:val="00957E7F"/>
    <w:rsid w:val="0096015E"/>
    <w:rsid w:val="009602AB"/>
    <w:rsid w:val="00960449"/>
    <w:rsid w:val="009607FD"/>
    <w:rsid w:val="00960900"/>
    <w:rsid w:val="00960947"/>
    <w:rsid w:val="00960E04"/>
    <w:rsid w:val="00961169"/>
    <w:rsid w:val="00961250"/>
    <w:rsid w:val="00961375"/>
    <w:rsid w:val="009613D9"/>
    <w:rsid w:val="009616C2"/>
    <w:rsid w:val="00961754"/>
    <w:rsid w:val="00961A1A"/>
    <w:rsid w:val="00961A4C"/>
    <w:rsid w:val="00961D4B"/>
    <w:rsid w:val="00961D6D"/>
    <w:rsid w:val="00961F8C"/>
    <w:rsid w:val="009620B0"/>
    <w:rsid w:val="009621A5"/>
    <w:rsid w:val="009623CA"/>
    <w:rsid w:val="0096279E"/>
    <w:rsid w:val="0096287B"/>
    <w:rsid w:val="009628F7"/>
    <w:rsid w:val="009637FD"/>
    <w:rsid w:val="00963AD0"/>
    <w:rsid w:val="00963D2B"/>
    <w:rsid w:val="00963DD1"/>
    <w:rsid w:val="0096411E"/>
    <w:rsid w:val="0096416C"/>
    <w:rsid w:val="0096434E"/>
    <w:rsid w:val="009647E9"/>
    <w:rsid w:val="00964831"/>
    <w:rsid w:val="0096535C"/>
    <w:rsid w:val="009654F4"/>
    <w:rsid w:val="00965706"/>
    <w:rsid w:val="00965885"/>
    <w:rsid w:val="009658AB"/>
    <w:rsid w:val="00965A36"/>
    <w:rsid w:val="00965BD5"/>
    <w:rsid w:val="00965C39"/>
    <w:rsid w:val="00965CE0"/>
    <w:rsid w:val="00965E31"/>
    <w:rsid w:val="00966A50"/>
    <w:rsid w:val="00966CA6"/>
    <w:rsid w:val="00966EAA"/>
    <w:rsid w:val="00966ED7"/>
    <w:rsid w:val="009676AD"/>
    <w:rsid w:val="00967ADB"/>
    <w:rsid w:val="00967C4A"/>
    <w:rsid w:val="00967CBE"/>
    <w:rsid w:val="00967E2B"/>
    <w:rsid w:val="00967E4D"/>
    <w:rsid w:val="0097010A"/>
    <w:rsid w:val="009706D4"/>
    <w:rsid w:val="009708E1"/>
    <w:rsid w:val="00970B6A"/>
    <w:rsid w:val="00970CC4"/>
    <w:rsid w:val="00970D7B"/>
    <w:rsid w:val="009723FA"/>
    <w:rsid w:val="00972956"/>
    <w:rsid w:val="00972B1E"/>
    <w:rsid w:val="00972B93"/>
    <w:rsid w:val="00972C5B"/>
    <w:rsid w:val="00972F49"/>
    <w:rsid w:val="00973377"/>
    <w:rsid w:val="00973700"/>
    <w:rsid w:val="00973708"/>
    <w:rsid w:val="00973960"/>
    <w:rsid w:val="00973C50"/>
    <w:rsid w:val="00973E58"/>
    <w:rsid w:val="00973E9C"/>
    <w:rsid w:val="00973FF9"/>
    <w:rsid w:val="009746DB"/>
    <w:rsid w:val="00974A60"/>
    <w:rsid w:val="0097539B"/>
    <w:rsid w:val="009754C9"/>
    <w:rsid w:val="0097556A"/>
    <w:rsid w:val="009758A9"/>
    <w:rsid w:val="00975AB5"/>
    <w:rsid w:val="00975C91"/>
    <w:rsid w:val="00975D72"/>
    <w:rsid w:val="00976B89"/>
    <w:rsid w:val="00977318"/>
    <w:rsid w:val="00977460"/>
    <w:rsid w:val="0097757C"/>
    <w:rsid w:val="00977A86"/>
    <w:rsid w:val="0098022C"/>
    <w:rsid w:val="0098053B"/>
    <w:rsid w:val="009807C6"/>
    <w:rsid w:val="00980ACA"/>
    <w:rsid w:val="00980F14"/>
    <w:rsid w:val="00981071"/>
    <w:rsid w:val="0098125C"/>
    <w:rsid w:val="0098146B"/>
    <w:rsid w:val="00981877"/>
    <w:rsid w:val="00981F90"/>
    <w:rsid w:val="009828BD"/>
    <w:rsid w:val="009829FD"/>
    <w:rsid w:val="00982A6F"/>
    <w:rsid w:val="00982F90"/>
    <w:rsid w:val="00983984"/>
    <w:rsid w:val="00983BA8"/>
    <w:rsid w:val="00983C3B"/>
    <w:rsid w:val="00983DAA"/>
    <w:rsid w:val="00984BD4"/>
    <w:rsid w:val="00984D63"/>
    <w:rsid w:val="00984DC5"/>
    <w:rsid w:val="00984DFF"/>
    <w:rsid w:val="00985327"/>
    <w:rsid w:val="0098555E"/>
    <w:rsid w:val="009856E1"/>
    <w:rsid w:val="009857FB"/>
    <w:rsid w:val="0098596C"/>
    <w:rsid w:val="00985F26"/>
    <w:rsid w:val="00986423"/>
    <w:rsid w:val="009866B2"/>
    <w:rsid w:val="009868F0"/>
    <w:rsid w:val="00986ADF"/>
    <w:rsid w:val="00986D0E"/>
    <w:rsid w:val="00986E15"/>
    <w:rsid w:val="009871C5"/>
    <w:rsid w:val="009872B0"/>
    <w:rsid w:val="00987366"/>
    <w:rsid w:val="0098742C"/>
    <w:rsid w:val="0098765F"/>
    <w:rsid w:val="00987688"/>
    <w:rsid w:val="009877D2"/>
    <w:rsid w:val="00987A47"/>
    <w:rsid w:val="00987AB8"/>
    <w:rsid w:val="00987DFA"/>
    <w:rsid w:val="009900E6"/>
    <w:rsid w:val="00990B6D"/>
    <w:rsid w:val="00990C23"/>
    <w:rsid w:val="00990DDE"/>
    <w:rsid w:val="00991123"/>
    <w:rsid w:val="0099117B"/>
    <w:rsid w:val="00991550"/>
    <w:rsid w:val="00991621"/>
    <w:rsid w:val="0099181B"/>
    <w:rsid w:val="0099224E"/>
    <w:rsid w:val="00992326"/>
    <w:rsid w:val="009925F4"/>
    <w:rsid w:val="00992CB2"/>
    <w:rsid w:val="00992E0E"/>
    <w:rsid w:val="009933DF"/>
    <w:rsid w:val="00993756"/>
    <w:rsid w:val="00993ACA"/>
    <w:rsid w:val="00993DAE"/>
    <w:rsid w:val="00993E3E"/>
    <w:rsid w:val="00993FF6"/>
    <w:rsid w:val="009942BA"/>
    <w:rsid w:val="0099462D"/>
    <w:rsid w:val="00994A76"/>
    <w:rsid w:val="00994D26"/>
    <w:rsid w:val="00994EAF"/>
    <w:rsid w:val="00994F68"/>
    <w:rsid w:val="00995139"/>
    <w:rsid w:val="009953FE"/>
    <w:rsid w:val="009959E3"/>
    <w:rsid w:val="0099603B"/>
    <w:rsid w:val="0099633F"/>
    <w:rsid w:val="00996446"/>
    <w:rsid w:val="0099652F"/>
    <w:rsid w:val="0099676B"/>
    <w:rsid w:val="00996E50"/>
    <w:rsid w:val="00997040"/>
    <w:rsid w:val="0099721E"/>
    <w:rsid w:val="00997271"/>
    <w:rsid w:val="00997461"/>
    <w:rsid w:val="009978D5"/>
    <w:rsid w:val="00997A4A"/>
    <w:rsid w:val="009A06E2"/>
    <w:rsid w:val="009A0782"/>
    <w:rsid w:val="009A0884"/>
    <w:rsid w:val="009A0B18"/>
    <w:rsid w:val="009A0B30"/>
    <w:rsid w:val="009A0B77"/>
    <w:rsid w:val="009A0FBA"/>
    <w:rsid w:val="009A168C"/>
    <w:rsid w:val="009A1781"/>
    <w:rsid w:val="009A1DFB"/>
    <w:rsid w:val="009A1E37"/>
    <w:rsid w:val="009A211E"/>
    <w:rsid w:val="009A2131"/>
    <w:rsid w:val="009A2189"/>
    <w:rsid w:val="009A228A"/>
    <w:rsid w:val="009A253C"/>
    <w:rsid w:val="009A2627"/>
    <w:rsid w:val="009A28F9"/>
    <w:rsid w:val="009A2E7A"/>
    <w:rsid w:val="009A2F7F"/>
    <w:rsid w:val="009A347B"/>
    <w:rsid w:val="009A39B3"/>
    <w:rsid w:val="009A3A46"/>
    <w:rsid w:val="009A3C29"/>
    <w:rsid w:val="009A472D"/>
    <w:rsid w:val="009A4C25"/>
    <w:rsid w:val="009A4D10"/>
    <w:rsid w:val="009A5178"/>
    <w:rsid w:val="009A5451"/>
    <w:rsid w:val="009A5D79"/>
    <w:rsid w:val="009A608A"/>
    <w:rsid w:val="009A62E0"/>
    <w:rsid w:val="009A6354"/>
    <w:rsid w:val="009A64BF"/>
    <w:rsid w:val="009A67C5"/>
    <w:rsid w:val="009A69D0"/>
    <w:rsid w:val="009A6BD5"/>
    <w:rsid w:val="009A6DE2"/>
    <w:rsid w:val="009A6E4C"/>
    <w:rsid w:val="009A6F25"/>
    <w:rsid w:val="009A70BF"/>
    <w:rsid w:val="009A74C3"/>
    <w:rsid w:val="009A7534"/>
    <w:rsid w:val="009A78C1"/>
    <w:rsid w:val="009A7D1C"/>
    <w:rsid w:val="009A7D67"/>
    <w:rsid w:val="009A7DA3"/>
    <w:rsid w:val="009B0580"/>
    <w:rsid w:val="009B0701"/>
    <w:rsid w:val="009B0714"/>
    <w:rsid w:val="009B0ED2"/>
    <w:rsid w:val="009B0F6A"/>
    <w:rsid w:val="009B129D"/>
    <w:rsid w:val="009B1335"/>
    <w:rsid w:val="009B1423"/>
    <w:rsid w:val="009B14D7"/>
    <w:rsid w:val="009B1665"/>
    <w:rsid w:val="009B18A0"/>
    <w:rsid w:val="009B241F"/>
    <w:rsid w:val="009B27B5"/>
    <w:rsid w:val="009B2A74"/>
    <w:rsid w:val="009B31D6"/>
    <w:rsid w:val="009B3733"/>
    <w:rsid w:val="009B385E"/>
    <w:rsid w:val="009B3AE9"/>
    <w:rsid w:val="009B3F89"/>
    <w:rsid w:val="009B4456"/>
    <w:rsid w:val="009B46FB"/>
    <w:rsid w:val="009B48F0"/>
    <w:rsid w:val="009B4B0A"/>
    <w:rsid w:val="009B4D28"/>
    <w:rsid w:val="009B4E07"/>
    <w:rsid w:val="009B5055"/>
    <w:rsid w:val="009B5932"/>
    <w:rsid w:val="009B5C61"/>
    <w:rsid w:val="009B5CA5"/>
    <w:rsid w:val="009B5EB0"/>
    <w:rsid w:val="009B5F86"/>
    <w:rsid w:val="009B649A"/>
    <w:rsid w:val="009B668F"/>
    <w:rsid w:val="009B6845"/>
    <w:rsid w:val="009B68A3"/>
    <w:rsid w:val="009B69D6"/>
    <w:rsid w:val="009B6AAC"/>
    <w:rsid w:val="009B6F45"/>
    <w:rsid w:val="009B6F5B"/>
    <w:rsid w:val="009B702A"/>
    <w:rsid w:val="009B7254"/>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56D"/>
    <w:rsid w:val="009C290A"/>
    <w:rsid w:val="009C2B58"/>
    <w:rsid w:val="009C2F35"/>
    <w:rsid w:val="009C3555"/>
    <w:rsid w:val="009C3562"/>
    <w:rsid w:val="009C36BA"/>
    <w:rsid w:val="009C379A"/>
    <w:rsid w:val="009C37C7"/>
    <w:rsid w:val="009C38A5"/>
    <w:rsid w:val="009C3936"/>
    <w:rsid w:val="009C3D2B"/>
    <w:rsid w:val="009C3E9D"/>
    <w:rsid w:val="009C473C"/>
    <w:rsid w:val="009C4A38"/>
    <w:rsid w:val="009C4CA8"/>
    <w:rsid w:val="009C4D48"/>
    <w:rsid w:val="009C4F42"/>
    <w:rsid w:val="009C51DE"/>
    <w:rsid w:val="009C5224"/>
    <w:rsid w:val="009C5419"/>
    <w:rsid w:val="009C5480"/>
    <w:rsid w:val="009C5BEB"/>
    <w:rsid w:val="009C5E27"/>
    <w:rsid w:val="009C64FA"/>
    <w:rsid w:val="009C6C1D"/>
    <w:rsid w:val="009C6EDB"/>
    <w:rsid w:val="009C6F0D"/>
    <w:rsid w:val="009C76E4"/>
    <w:rsid w:val="009C79A8"/>
    <w:rsid w:val="009C7BA4"/>
    <w:rsid w:val="009C7CE6"/>
    <w:rsid w:val="009D038C"/>
    <w:rsid w:val="009D046D"/>
    <w:rsid w:val="009D0AFD"/>
    <w:rsid w:val="009D0E38"/>
    <w:rsid w:val="009D0E99"/>
    <w:rsid w:val="009D0F7A"/>
    <w:rsid w:val="009D145F"/>
    <w:rsid w:val="009D1640"/>
    <w:rsid w:val="009D1A2B"/>
    <w:rsid w:val="009D1B6E"/>
    <w:rsid w:val="009D1DC2"/>
    <w:rsid w:val="009D244A"/>
    <w:rsid w:val="009D2505"/>
    <w:rsid w:val="009D2720"/>
    <w:rsid w:val="009D27D6"/>
    <w:rsid w:val="009D2A17"/>
    <w:rsid w:val="009D2DEE"/>
    <w:rsid w:val="009D2E36"/>
    <w:rsid w:val="009D3554"/>
    <w:rsid w:val="009D3697"/>
    <w:rsid w:val="009D3B7B"/>
    <w:rsid w:val="009D3D58"/>
    <w:rsid w:val="009D3FEC"/>
    <w:rsid w:val="009D4157"/>
    <w:rsid w:val="009D434D"/>
    <w:rsid w:val="009D4394"/>
    <w:rsid w:val="009D45AE"/>
    <w:rsid w:val="009D4EBA"/>
    <w:rsid w:val="009D50B3"/>
    <w:rsid w:val="009D53C5"/>
    <w:rsid w:val="009D5AA8"/>
    <w:rsid w:val="009D66B3"/>
    <w:rsid w:val="009D691C"/>
    <w:rsid w:val="009D6B60"/>
    <w:rsid w:val="009D6F6C"/>
    <w:rsid w:val="009D70E5"/>
    <w:rsid w:val="009D756C"/>
    <w:rsid w:val="009D7C0D"/>
    <w:rsid w:val="009D7D08"/>
    <w:rsid w:val="009D7FE3"/>
    <w:rsid w:val="009E035C"/>
    <w:rsid w:val="009E0728"/>
    <w:rsid w:val="009E0B37"/>
    <w:rsid w:val="009E0BF0"/>
    <w:rsid w:val="009E0C93"/>
    <w:rsid w:val="009E0F8F"/>
    <w:rsid w:val="009E1066"/>
    <w:rsid w:val="009E13E5"/>
    <w:rsid w:val="009E167B"/>
    <w:rsid w:val="009E1853"/>
    <w:rsid w:val="009E1CCF"/>
    <w:rsid w:val="009E1EAC"/>
    <w:rsid w:val="009E2E04"/>
    <w:rsid w:val="009E2ECB"/>
    <w:rsid w:val="009E2F3B"/>
    <w:rsid w:val="009E3169"/>
    <w:rsid w:val="009E3282"/>
    <w:rsid w:val="009E3419"/>
    <w:rsid w:val="009E3528"/>
    <w:rsid w:val="009E3B07"/>
    <w:rsid w:val="009E3BBC"/>
    <w:rsid w:val="009E3C3B"/>
    <w:rsid w:val="009E43CB"/>
    <w:rsid w:val="009E4454"/>
    <w:rsid w:val="009E4848"/>
    <w:rsid w:val="009E4D3F"/>
    <w:rsid w:val="009E4E71"/>
    <w:rsid w:val="009E4F96"/>
    <w:rsid w:val="009E520E"/>
    <w:rsid w:val="009E54A0"/>
    <w:rsid w:val="009E5513"/>
    <w:rsid w:val="009E5559"/>
    <w:rsid w:val="009E5627"/>
    <w:rsid w:val="009E5A1A"/>
    <w:rsid w:val="009E5D41"/>
    <w:rsid w:val="009E62CF"/>
    <w:rsid w:val="009E63B0"/>
    <w:rsid w:val="009E6606"/>
    <w:rsid w:val="009E681A"/>
    <w:rsid w:val="009E6993"/>
    <w:rsid w:val="009E6F7C"/>
    <w:rsid w:val="009E7150"/>
    <w:rsid w:val="009E7633"/>
    <w:rsid w:val="009E765C"/>
    <w:rsid w:val="009E76AC"/>
    <w:rsid w:val="009E775C"/>
    <w:rsid w:val="009E77D2"/>
    <w:rsid w:val="009E78EB"/>
    <w:rsid w:val="009E7C42"/>
    <w:rsid w:val="009F08E5"/>
    <w:rsid w:val="009F0F39"/>
    <w:rsid w:val="009F12E1"/>
    <w:rsid w:val="009F1401"/>
    <w:rsid w:val="009F1416"/>
    <w:rsid w:val="009F191E"/>
    <w:rsid w:val="009F1986"/>
    <w:rsid w:val="009F1E34"/>
    <w:rsid w:val="009F20AA"/>
    <w:rsid w:val="009F24FC"/>
    <w:rsid w:val="009F26D5"/>
    <w:rsid w:val="009F26F4"/>
    <w:rsid w:val="009F28C7"/>
    <w:rsid w:val="009F2912"/>
    <w:rsid w:val="009F2975"/>
    <w:rsid w:val="009F2A94"/>
    <w:rsid w:val="009F30F1"/>
    <w:rsid w:val="009F32C8"/>
    <w:rsid w:val="009F3538"/>
    <w:rsid w:val="009F3846"/>
    <w:rsid w:val="009F3CE8"/>
    <w:rsid w:val="009F3EBC"/>
    <w:rsid w:val="009F40DE"/>
    <w:rsid w:val="009F4174"/>
    <w:rsid w:val="009F4633"/>
    <w:rsid w:val="009F4C38"/>
    <w:rsid w:val="009F4EA8"/>
    <w:rsid w:val="009F55AF"/>
    <w:rsid w:val="009F5609"/>
    <w:rsid w:val="009F5ABF"/>
    <w:rsid w:val="009F5AD9"/>
    <w:rsid w:val="009F5CF0"/>
    <w:rsid w:val="009F5E0B"/>
    <w:rsid w:val="009F5E97"/>
    <w:rsid w:val="009F61A9"/>
    <w:rsid w:val="009F64F8"/>
    <w:rsid w:val="009F68BB"/>
    <w:rsid w:val="009F6F3A"/>
    <w:rsid w:val="009F6F55"/>
    <w:rsid w:val="009F71DE"/>
    <w:rsid w:val="009F7316"/>
    <w:rsid w:val="009F7423"/>
    <w:rsid w:val="009F7A30"/>
    <w:rsid w:val="009F7B97"/>
    <w:rsid w:val="00A000BA"/>
    <w:rsid w:val="00A00531"/>
    <w:rsid w:val="00A00C49"/>
    <w:rsid w:val="00A00C99"/>
    <w:rsid w:val="00A014C6"/>
    <w:rsid w:val="00A025B3"/>
    <w:rsid w:val="00A0276E"/>
    <w:rsid w:val="00A028C3"/>
    <w:rsid w:val="00A02EDC"/>
    <w:rsid w:val="00A0310E"/>
    <w:rsid w:val="00A03DD5"/>
    <w:rsid w:val="00A03E36"/>
    <w:rsid w:val="00A040CD"/>
    <w:rsid w:val="00A0424C"/>
    <w:rsid w:val="00A04486"/>
    <w:rsid w:val="00A049CA"/>
    <w:rsid w:val="00A04A55"/>
    <w:rsid w:val="00A04C63"/>
    <w:rsid w:val="00A05269"/>
    <w:rsid w:val="00A053CC"/>
    <w:rsid w:val="00A0540D"/>
    <w:rsid w:val="00A058CC"/>
    <w:rsid w:val="00A05F57"/>
    <w:rsid w:val="00A06A21"/>
    <w:rsid w:val="00A06AB1"/>
    <w:rsid w:val="00A06DEF"/>
    <w:rsid w:val="00A07034"/>
    <w:rsid w:val="00A07207"/>
    <w:rsid w:val="00A07409"/>
    <w:rsid w:val="00A07F76"/>
    <w:rsid w:val="00A10084"/>
    <w:rsid w:val="00A10656"/>
    <w:rsid w:val="00A10769"/>
    <w:rsid w:val="00A10897"/>
    <w:rsid w:val="00A10C8A"/>
    <w:rsid w:val="00A11126"/>
    <w:rsid w:val="00A11C70"/>
    <w:rsid w:val="00A11F87"/>
    <w:rsid w:val="00A124A0"/>
    <w:rsid w:val="00A128AF"/>
    <w:rsid w:val="00A12996"/>
    <w:rsid w:val="00A12A98"/>
    <w:rsid w:val="00A139AC"/>
    <w:rsid w:val="00A13CE0"/>
    <w:rsid w:val="00A14022"/>
    <w:rsid w:val="00A1416B"/>
    <w:rsid w:val="00A1431F"/>
    <w:rsid w:val="00A14644"/>
    <w:rsid w:val="00A14B4E"/>
    <w:rsid w:val="00A14C2E"/>
    <w:rsid w:val="00A14C73"/>
    <w:rsid w:val="00A14EBC"/>
    <w:rsid w:val="00A154C1"/>
    <w:rsid w:val="00A15676"/>
    <w:rsid w:val="00A159CE"/>
    <w:rsid w:val="00A15BA8"/>
    <w:rsid w:val="00A15C97"/>
    <w:rsid w:val="00A16110"/>
    <w:rsid w:val="00A164BF"/>
    <w:rsid w:val="00A16714"/>
    <w:rsid w:val="00A16AB7"/>
    <w:rsid w:val="00A16B92"/>
    <w:rsid w:val="00A17411"/>
    <w:rsid w:val="00A1747D"/>
    <w:rsid w:val="00A17AB7"/>
    <w:rsid w:val="00A17CDF"/>
    <w:rsid w:val="00A17DD5"/>
    <w:rsid w:val="00A20255"/>
    <w:rsid w:val="00A20426"/>
    <w:rsid w:val="00A208AA"/>
    <w:rsid w:val="00A20FFB"/>
    <w:rsid w:val="00A2103D"/>
    <w:rsid w:val="00A21149"/>
    <w:rsid w:val="00A21346"/>
    <w:rsid w:val="00A2167F"/>
    <w:rsid w:val="00A219F9"/>
    <w:rsid w:val="00A21E3B"/>
    <w:rsid w:val="00A21F9F"/>
    <w:rsid w:val="00A21FAF"/>
    <w:rsid w:val="00A22605"/>
    <w:rsid w:val="00A229D0"/>
    <w:rsid w:val="00A22B57"/>
    <w:rsid w:val="00A22CED"/>
    <w:rsid w:val="00A232F4"/>
    <w:rsid w:val="00A23383"/>
    <w:rsid w:val="00A2342A"/>
    <w:rsid w:val="00A2376F"/>
    <w:rsid w:val="00A24241"/>
    <w:rsid w:val="00A2431B"/>
    <w:rsid w:val="00A246E5"/>
    <w:rsid w:val="00A2472D"/>
    <w:rsid w:val="00A247FD"/>
    <w:rsid w:val="00A24DD7"/>
    <w:rsid w:val="00A24E0A"/>
    <w:rsid w:val="00A24E69"/>
    <w:rsid w:val="00A24F5C"/>
    <w:rsid w:val="00A2512F"/>
    <w:rsid w:val="00A2520C"/>
    <w:rsid w:val="00A253D5"/>
    <w:rsid w:val="00A25844"/>
    <w:rsid w:val="00A25A01"/>
    <w:rsid w:val="00A25B4B"/>
    <w:rsid w:val="00A25FF6"/>
    <w:rsid w:val="00A260D7"/>
    <w:rsid w:val="00A26164"/>
    <w:rsid w:val="00A262BB"/>
    <w:rsid w:val="00A26603"/>
    <w:rsid w:val="00A2685A"/>
    <w:rsid w:val="00A269D4"/>
    <w:rsid w:val="00A26AF5"/>
    <w:rsid w:val="00A26BCA"/>
    <w:rsid w:val="00A26E4A"/>
    <w:rsid w:val="00A275C2"/>
    <w:rsid w:val="00A275DF"/>
    <w:rsid w:val="00A278A4"/>
    <w:rsid w:val="00A27A41"/>
    <w:rsid w:val="00A27A93"/>
    <w:rsid w:val="00A3009A"/>
    <w:rsid w:val="00A30254"/>
    <w:rsid w:val="00A3084E"/>
    <w:rsid w:val="00A30995"/>
    <w:rsid w:val="00A30ABB"/>
    <w:rsid w:val="00A311E7"/>
    <w:rsid w:val="00A3137B"/>
    <w:rsid w:val="00A31534"/>
    <w:rsid w:val="00A31715"/>
    <w:rsid w:val="00A319B9"/>
    <w:rsid w:val="00A31BA7"/>
    <w:rsid w:val="00A31FF7"/>
    <w:rsid w:val="00A32357"/>
    <w:rsid w:val="00A324D5"/>
    <w:rsid w:val="00A3254C"/>
    <w:rsid w:val="00A3277A"/>
    <w:rsid w:val="00A331DD"/>
    <w:rsid w:val="00A33AF9"/>
    <w:rsid w:val="00A33B2D"/>
    <w:rsid w:val="00A33BC4"/>
    <w:rsid w:val="00A33F26"/>
    <w:rsid w:val="00A3438C"/>
    <w:rsid w:val="00A34770"/>
    <w:rsid w:val="00A34864"/>
    <w:rsid w:val="00A348E4"/>
    <w:rsid w:val="00A34B36"/>
    <w:rsid w:val="00A355CD"/>
    <w:rsid w:val="00A357B2"/>
    <w:rsid w:val="00A357C3"/>
    <w:rsid w:val="00A359E3"/>
    <w:rsid w:val="00A35B40"/>
    <w:rsid w:val="00A35B83"/>
    <w:rsid w:val="00A35CF8"/>
    <w:rsid w:val="00A35E11"/>
    <w:rsid w:val="00A35EDB"/>
    <w:rsid w:val="00A363E0"/>
    <w:rsid w:val="00A36797"/>
    <w:rsid w:val="00A36B36"/>
    <w:rsid w:val="00A36EC4"/>
    <w:rsid w:val="00A36FD3"/>
    <w:rsid w:val="00A373E0"/>
    <w:rsid w:val="00A37E19"/>
    <w:rsid w:val="00A40257"/>
    <w:rsid w:val="00A404B1"/>
    <w:rsid w:val="00A4067F"/>
    <w:rsid w:val="00A4076A"/>
    <w:rsid w:val="00A40952"/>
    <w:rsid w:val="00A4098A"/>
    <w:rsid w:val="00A40ADC"/>
    <w:rsid w:val="00A40BE2"/>
    <w:rsid w:val="00A40CF6"/>
    <w:rsid w:val="00A40E37"/>
    <w:rsid w:val="00A41907"/>
    <w:rsid w:val="00A41996"/>
    <w:rsid w:val="00A41AE6"/>
    <w:rsid w:val="00A41AFB"/>
    <w:rsid w:val="00A41C3C"/>
    <w:rsid w:val="00A42271"/>
    <w:rsid w:val="00A426C1"/>
    <w:rsid w:val="00A42B8E"/>
    <w:rsid w:val="00A42C7D"/>
    <w:rsid w:val="00A42DF0"/>
    <w:rsid w:val="00A43557"/>
    <w:rsid w:val="00A4361D"/>
    <w:rsid w:val="00A436C4"/>
    <w:rsid w:val="00A4399E"/>
    <w:rsid w:val="00A43AC9"/>
    <w:rsid w:val="00A44135"/>
    <w:rsid w:val="00A442F4"/>
    <w:rsid w:val="00A44409"/>
    <w:rsid w:val="00A4454A"/>
    <w:rsid w:val="00A44952"/>
    <w:rsid w:val="00A44B1D"/>
    <w:rsid w:val="00A44E9B"/>
    <w:rsid w:val="00A45099"/>
    <w:rsid w:val="00A45858"/>
    <w:rsid w:val="00A45D29"/>
    <w:rsid w:val="00A45EA1"/>
    <w:rsid w:val="00A45FF5"/>
    <w:rsid w:val="00A46202"/>
    <w:rsid w:val="00A467EC"/>
    <w:rsid w:val="00A4684E"/>
    <w:rsid w:val="00A46D28"/>
    <w:rsid w:val="00A46D59"/>
    <w:rsid w:val="00A472EE"/>
    <w:rsid w:val="00A47710"/>
    <w:rsid w:val="00A4778B"/>
    <w:rsid w:val="00A477B0"/>
    <w:rsid w:val="00A479BA"/>
    <w:rsid w:val="00A47B02"/>
    <w:rsid w:val="00A5011A"/>
    <w:rsid w:val="00A503C6"/>
    <w:rsid w:val="00A504F2"/>
    <w:rsid w:val="00A505EE"/>
    <w:rsid w:val="00A50BC8"/>
    <w:rsid w:val="00A50F54"/>
    <w:rsid w:val="00A51361"/>
    <w:rsid w:val="00A51677"/>
    <w:rsid w:val="00A51872"/>
    <w:rsid w:val="00A51A9F"/>
    <w:rsid w:val="00A52441"/>
    <w:rsid w:val="00A52470"/>
    <w:rsid w:val="00A526F9"/>
    <w:rsid w:val="00A5290F"/>
    <w:rsid w:val="00A52A05"/>
    <w:rsid w:val="00A52C69"/>
    <w:rsid w:val="00A52E7D"/>
    <w:rsid w:val="00A53095"/>
    <w:rsid w:val="00A5321D"/>
    <w:rsid w:val="00A53903"/>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9F0"/>
    <w:rsid w:val="00A57B08"/>
    <w:rsid w:val="00A57B0C"/>
    <w:rsid w:val="00A6046E"/>
    <w:rsid w:val="00A60ADB"/>
    <w:rsid w:val="00A60CB7"/>
    <w:rsid w:val="00A613D9"/>
    <w:rsid w:val="00A61413"/>
    <w:rsid w:val="00A614A9"/>
    <w:rsid w:val="00A61530"/>
    <w:rsid w:val="00A61580"/>
    <w:rsid w:val="00A61787"/>
    <w:rsid w:val="00A61A81"/>
    <w:rsid w:val="00A61B2C"/>
    <w:rsid w:val="00A61B81"/>
    <w:rsid w:val="00A61DDD"/>
    <w:rsid w:val="00A627A2"/>
    <w:rsid w:val="00A62811"/>
    <w:rsid w:val="00A62A45"/>
    <w:rsid w:val="00A63050"/>
    <w:rsid w:val="00A631C8"/>
    <w:rsid w:val="00A63E8C"/>
    <w:rsid w:val="00A63EEE"/>
    <w:rsid w:val="00A64417"/>
    <w:rsid w:val="00A64C9F"/>
    <w:rsid w:val="00A64CBE"/>
    <w:rsid w:val="00A653F3"/>
    <w:rsid w:val="00A656A7"/>
    <w:rsid w:val="00A65E96"/>
    <w:rsid w:val="00A66290"/>
    <w:rsid w:val="00A665C7"/>
    <w:rsid w:val="00A66C93"/>
    <w:rsid w:val="00A66F00"/>
    <w:rsid w:val="00A673CE"/>
    <w:rsid w:val="00A67702"/>
    <w:rsid w:val="00A67E3F"/>
    <w:rsid w:val="00A70ECB"/>
    <w:rsid w:val="00A70F74"/>
    <w:rsid w:val="00A712F7"/>
    <w:rsid w:val="00A71437"/>
    <w:rsid w:val="00A7235A"/>
    <w:rsid w:val="00A72531"/>
    <w:rsid w:val="00A7297E"/>
    <w:rsid w:val="00A7303D"/>
    <w:rsid w:val="00A73291"/>
    <w:rsid w:val="00A7334C"/>
    <w:rsid w:val="00A73467"/>
    <w:rsid w:val="00A73809"/>
    <w:rsid w:val="00A73A43"/>
    <w:rsid w:val="00A73B46"/>
    <w:rsid w:val="00A73CFF"/>
    <w:rsid w:val="00A73D3B"/>
    <w:rsid w:val="00A73E27"/>
    <w:rsid w:val="00A7415E"/>
    <w:rsid w:val="00A75345"/>
    <w:rsid w:val="00A7545C"/>
    <w:rsid w:val="00A754ED"/>
    <w:rsid w:val="00A756AD"/>
    <w:rsid w:val="00A758A5"/>
    <w:rsid w:val="00A75C7D"/>
    <w:rsid w:val="00A75E03"/>
    <w:rsid w:val="00A75FA5"/>
    <w:rsid w:val="00A7645D"/>
    <w:rsid w:val="00A7655A"/>
    <w:rsid w:val="00A76EC8"/>
    <w:rsid w:val="00A774B8"/>
    <w:rsid w:val="00A775A3"/>
    <w:rsid w:val="00A77741"/>
    <w:rsid w:val="00A77C0D"/>
    <w:rsid w:val="00A77FED"/>
    <w:rsid w:val="00A8050C"/>
    <w:rsid w:val="00A805E5"/>
    <w:rsid w:val="00A80632"/>
    <w:rsid w:val="00A80817"/>
    <w:rsid w:val="00A809BE"/>
    <w:rsid w:val="00A80B1C"/>
    <w:rsid w:val="00A80E34"/>
    <w:rsid w:val="00A8103A"/>
    <w:rsid w:val="00A818C4"/>
    <w:rsid w:val="00A81BF1"/>
    <w:rsid w:val="00A822B2"/>
    <w:rsid w:val="00A8262B"/>
    <w:rsid w:val="00A82E32"/>
    <w:rsid w:val="00A82E84"/>
    <w:rsid w:val="00A83391"/>
    <w:rsid w:val="00A834B3"/>
    <w:rsid w:val="00A83517"/>
    <w:rsid w:val="00A8379A"/>
    <w:rsid w:val="00A83D9F"/>
    <w:rsid w:val="00A84126"/>
    <w:rsid w:val="00A842B9"/>
    <w:rsid w:val="00A84AB7"/>
    <w:rsid w:val="00A84EC1"/>
    <w:rsid w:val="00A84FBB"/>
    <w:rsid w:val="00A85143"/>
    <w:rsid w:val="00A85409"/>
    <w:rsid w:val="00A85C58"/>
    <w:rsid w:val="00A85F86"/>
    <w:rsid w:val="00A86220"/>
    <w:rsid w:val="00A86289"/>
    <w:rsid w:val="00A8674C"/>
    <w:rsid w:val="00A86B00"/>
    <w:rsid w:val="00A86F37"/>
    <w:rsid w:val="00A87080"/>
    <w:rsid w:val="00A8747A"/>
    <w:rsid w:val="00A876D0"/>
    <w:rsid w:val="00A87AD4"/>
    <w:rsid w:val="00A87B67"/>
    <w:rsid w:val="00A9000D"/>
    <w:rsid w:val="00A90052"/>
    <w:rsid w:val="00A901DF"/>
    <w:rsid w:val="00A907F7"/>
    <w:rsid w:val="00A909B6"/>
    <w:rsid w:val="00A90B68"/>
    <w:rsid w:val="00A90D4E"/>
    <w:rsid w:val="00A90F91"/>
    <w:rsid w:val="00A910DA"/>
    <w:rsid w:val="00A91384"/>
    <w:rsid w:val="00A915DE"/>
    <w:rsid w:val="00A919D6"/>
    <w:rsid w:val="00A91CF0"/>
    <w:rsid w:val="00A91DA2"/>
    <w:rsid w:val="00A92200"/>
    <w:rsid w:val="00A92611"/>
    <w:rsid w:val="00A92949"/>
    <w:rsid w:val="00A93932"/>
    <w:rsid w:val="00A93E28"/>
    <w:rsid w:val="00A93F4B"/>
    <w:rsid w:val="00A93FC2"/>
    <w:rsid w:val="00A942BA"/>
    <w:rsid w:val="00A9452A"/>
    <w:rsid w:val="00A949D2"/>
    <w:rsid w:val="00A94C93"/>
    <w:rsid w:val="00A9559C"/>
    <w:rsid w:val="00A955CE"/>
    <w:rsid w:val="00A9572B"/>
    <w:rsid w:val="00A95B1D"/>
    <w:rsid w:val="00A95DD5"/>
    <w:rsid w:val="00A96166"/>
    <w:rsid w:val="00A96181"/>
    <w:rsid w:val="00A961F8"/>
    <w:rsid w:val="00A962AD"/>
    <w:rsid w:val="00A964D5"/>
    <w:rsid w:val="00A96539"/>
    <w:rsid w:val="00A965C8"/>
    <w:rsid w:val="00A96998"/>
    <w:rsid w:val="00A96A4E"/>
    <w:rsid w:val="00A96FF0"/>
    <w:rsid w:val="00A9708E"/>
    <w:rsid w:val="00A97593"/>
    <w:rsid w:val="00A977A0"/>
    <w:rsid w:val="00A977CA"/>
    <w:rsid w:val="00A97C74"/>
    <w:rsid w:val="00A97CA5"/>
    <w:rsid w:val="00A97D4C"/>
    <w:rsid w:val="00A97DD2"/>
    <w:rsid w:val="00AA02EC"/>
    <w:rsid w:val="00AA06C5"/>
    <w:rsid w:val="00AA073D"/>
    <w:rsid w:val="00AA094A"/>
    <w:rsid w:val="00AA0B93"/>
    <w:rsid w:val="00AA12CB"/>
    <w:rsid w:val="00AA1768"/>
    <w:rsid w:val="00AA17E6"/>
    <w:rsid w:val="00AA1AA6"/>
    <w:rsid w:val="00AA1AAC"/>
    <w:rsid w:val="00AA1C25"/>
    <w:rsid w:val="00AA1D5F"/>
    <w:rsid w:val="00AA1E7C"/>
    <w:rsid w:val="00AA1F09"/>
    <w:rsid w:val="00AA21C0"/>
    <w:rsid w:val="00AA23E2"/>
    <w:rsid w:val="00AA24BA"/>
    <w:rsid w:val="00AA295B"/>
    <w:rsid w:val="00AA2B8F"/>
    <w:rsid w:val="00AA2C74"/>
    <w:rsid w:val="00AA2D08"/>
    <w:rsid w:val="00AA3123"/>
    <w:rsid w:val="00AA34E3"/>
    <w:rsid w:val="00AA3625"/>
    <w:rsid w:val="00AA3C21"/>
    <w:rsid w:val="00AA3DD9"/>
    <w:rsid w:val="00AA3F89"/>
    <w:rsid w:val="00AA4173"/>
    <w:rsid w:val="00AA4186"/>
    <w:rsid w:val="00AA4306"/>
    <w:rsid w:val="00AA432B"/>
    <w:rsid w:val="00AA43E8"/>
    <w:rsid w:val="00AA44B1"/>
    <w:rsid w:val="00AA4A49"/>
    <w:rsid w:val="00AA4BE4"/>
    <w:rsid w:val="00AA58B9"/>
    <w:rsid w:val="00AA63C9"/>
    <w:rsid w:val="00AA6624"/>
    <w:rsid w:val="00AA66E0"/>
    <w:rsid w:val="00AA6772"/>
    <w:rsid w:val="00AA68B3"/>
    <w:rsid w:val="00AA6991"/>
    <w:rsid w:val="00AA6C49"/>
    <w:rsid w:val="00AA6C65"/>
    <w:rsid w:val="00AA6DDF"/>
    <w:rsid w:val="00AA741E"/>
    <w:rsid w:val="00AA7C65"/>
    <w:rsid w:val="00AA7D10"/>
    <w:rsid w:val="00AB0DDF"/>
    <w:rsid w:val="00AB11A3"/>
    <w:rsid w:val="00AB14B9"/>
    <w:rsid w:val="00AB150B"/>
    <w:rsid w:val="00AB15E0"/>
    <w:rsid w:val="00AB1DA5"/>
    <w:rsid w:val="00AB225D"/>
    <w:rsid w:val="00AB2526"/>
    <w:rsid w:val="00AB2532"/>
    <w:rsid w:val="00AB275F"/>
    <w:rsid w:val="00AB27EA"/>
    <w:rsid w:val="00AB2EB2"/>
    <w:rsid w:val="00AB3081"/>
    <w:rsid w:val="00AB325D"/>
    <w:rsid w:val="00AB33B6"/>
    <w:rsid w:val="00AB3846"/>
    <w:rsid w:val="00AB3877"/>
    <w:rsid w:val="00AB3BD5"/>
    <w:rsid w:val="00AB3C26"/>
    <w:rsid w:val="00AB4154"/>
    <w:rsid w:val="00AB4171"/>
    <w:rsid w:val="00AB4278"/>
    <w:rsid w:val="00AB48D3"/>
    <w:rsid w:val="00AB4979"/>
    <w:rsid w:val="00AB4A5C"/>
    <w:rsid w:val="00AB4BFA"/>
    <w:rsid w:val="00AB4D9D"/>
    <w:rsid w:val="00AB4DC0"/>
    <w:rsid w:val="00AB52DB"/>
    <w:rsid w:val="00AB5365"/>
    <w:rsid w:val="00AB53A2"/>
    <w:rsid w:val="00AB57FC"/>
    <w:rsid w:val="00AB5AAB"/>
    <w:rsid w:val="00AB5C7E"/>
    <w:rsid w:val="00AB5E2C"/>
    <w:rsid w:val="00AB62DB"/>
    <w:rsid w:val="00AB644B"/>
    <w:rsid w:val="00AB6775"/>
    <w:rsid w:val="00AB6F93"/>
    <w:rsid w:val="00AB75FC"/>
    <w:rsid w:val="00AB780B"/>
    <w:rsid w:val="00AB7E7C"/>
    <w:rsid w:val="00AB7F96"/>
    <w:rsid w:val="00AC0148"/>
    <w:rsid w:val="00AC0287"/>
    <w:rsid w:val="00AC0A16"/>
    <w:rsid w:val="00AC0AD9"/>
    <w:rsid w:val="00AC1126"/>
    <w:rsid w:val="00AC138D"/>
    <w:rsid w:val="00AC17A3"/>
    <w:rsid w:val="00AC183E"/>
    <w:rsid w:val="00AC19F7"/>
    <w:rsid w:val="00AC1A6B"/>
    <w:rsid w:val="00AC1FFA"/>
    <w:rsid w:val="00AC22F9"/>
    <w:rsid w:val="00AC28FE"/>
    <w:rsid w:val="00AC297B"/>
    <w:rsid w:val="00AC2DF2"/>
    <w:rsid w:val="00AC3026"/>
    <w:rsid w:val="00AC3862"/>
    <w:rsid w:val="00AC40F6"/>
    <w:rsid w:val="00AC4123"/>
    <w:rsid w:val="00AC451A"/>
    <w:rsid w:val="00AC478F"/>
    <w:rsid w:val="00AC47D6"/>
    <w:rsid w:val="00AC49F8"/>
    <w:rsid w:val="00AC4C2C"/>
    <w:rsid w:val="00AC4DE1"/>
    <w:rsid w:val="00AC50EC"/>
    <w:rsid w:val="00AC537D"/>
    <w:rsid w:val="00AC552C"/>
    <w:rsid w:val="00AC5B6A"/>
    <w:rsid w:val="00AC652C"/>
    <w:rsid w:val="00AC6554"/>
    <w:rsid w:val="00AC68D7"/>
    <w:rsid w:val="00AC6B78"/>
    <w:rsid w:val="00AC6D0B"/>
    <w:rsid w:val="00AC6D19"/>
    <w:rsid w:val="00AC70A0"/>
    <w:rsid w:val="00AC70C0"/>
    <w:rsid w:val="00AC75C8"/>
    <w:rsid w:val="00AC794A"/>
    <w:rsid w:val="00AC7E62"/>
    <w:rsid w:val="00AD02B7"/>
    <w:rsid w:val="00AD03D6"/>
    <w:rsid w:val="00AD04F5"/>
    <w:rsid w:val="00AD0593"/>
    <w:rsid w:val="00AD05B0"/>
    <w:rsid w:val="00AD08DF"/>
    <w:rsid w:val="00AD0B66"/>
    <w:rsid w:val="00AD135F"/>
    <w:rsid w:val="00AD16DA"/>
    <w:rsid w:val="00AD1831"/>
    <w:rsid w:val="00AD18EE"/>
    <w:rsid w:val="00AD2747"/>
    <w:rsid w:val="00AD29D4"/>
    <w:rsid w:val="00AD2C5E"/>
    <w:rsid w:val="00AD3037"/>
    <w:rsid w:val="00AD3097"/>
    <w:rsid w:val="00AD3296"/>
    <w:rsid w:val="00AD33BC"/>
    <w:rsid w:val="00AD391C"/>
    <w:rsid w:val="00AD45F9"/>
    <w:rsid w:val="00AD49FA"/>
    <w:rsid w:val="00AD4A41"/>
    <w:rsid w:val="00AD4B6B"/>
    <w:rsid w:val="00AD4C26"/>
    <w:rsid w:val="00AD518A"/>
    <w:rsid w:val="00AD52BD"/>
    <w:rsid w:val="00AD5C61"/>
    <w:rsid w:val="00AD5DB5"/>
    <w:rsid w:val="00AD63AA"/>
    <w:rsid w:val="00AD67D6"/>
    <w:rsid w:val="00AD6B3E"/>
    <w:rsid w:val="00AD6E57"/>
    <w:rsid w:val="00AD6E93"/>
    <w:rsid w:val="00AD70E2"/>
    <w:rsid w:val="00AD7588"/>
    <w:rsid w:val="00AD7617"/>
    <w:rsid w:val="00AD7813"/>
    <w:rsid w:val="00AD7830"/>
    <w:rsid w:val="00AD7A36"/>
    <w:rsid w:val="00AD7C28"/>
    <w:rsid w:val="00AD7C88"/>
    <w:rsid w:val="00AD7FED"/>
    <w:rsid w:val="00AE0442"/>
    <w:rsid w:val="00AE05B7"/>
    <w:rsid w:val="00AE0962"/>
    <w:rsid w:val="00AE0A91"/>
    <w:rsid w:val="00AE0FCB"/>
    <w:rsid w:val="00AE163E"/>
    <w:rsid w:val="00AE1ACF"/>
    <w:rsid w:val="00AE1B7D"/>
    <w:rsid w:val="00AE1C38"/>
    <w:rsid w:val="00AE2788"/>
    <w:rsid w:val="00AE2C29"/>
    <w:rsid w:val="00AE2FBA"/>
    <w:rsid w:val="00AE3194"/>
    <w:rsid w:val="00AE3242"/>
    <w:rsid w:val="00AE3298"/>
    <w:rsid w:val="00AE36B4"/>
    <w:rsid w:val="00AE382A"/>
    <w:rsid w:val="00AE38F7"/>
    <w:rsid w:val="00AE3CF0"/>
    <w:rsid w:val="00AE3D2D"/>
    <w:rsid w:val="00AE4098"/>
    <w:rsid w:val="00AE4226"/>
    <w:rsid w:val="00AE4270"/>
    <w:rsid w:val="00AE444A"/>
    <w:rsid w:val="00AE4BFC"/>
    <w:rsid w:val="00AE4CD3"/>
    <w:rsid w:val="00AE4EA2"/>
    <w:rsid w:val="00AE4F2B"/>
    <w:rsid w:val="00AE53B1"/>
    <w:rsid w:val="00AE543C"/>
    <w:rsid w:val="00AE5461"/>
    <w:rsid w:val="00AE5A7C"/>
    <w:rsid w:val="00AE5C81"/>
    <w:rsid w:val="00AE6090"/>
    <w:rsid w:val="00AE6236"/>
    <w:rsid w:val="00AE62C1"/>
    <w:rsid w:val="00AE6583"/>
    <w:rsid w:val="00AE6630"/>
    <w:rsid w:val="00AE6724"/>
    <w:rsid w:val="00AE6BCD"/>
    <w:rsid w:val="00AE710C"/>
    <w:rsid w:val="00AE714B"/>
    <w:rsid w:val="00AE7375"/>
    <w:rsid w:val="00AE76F3"/>
    <w:rsid w:val="00AE77D6"/>
    <w:rsid w:val="00AE7A8C"/>
    <w:rsid w:val="00AE7BC1"/>
    <w:rsid w:val="00AE7E7A"/>
    <w:rsid w:val="00AF0002"/>
    <w:rsid w:val="00AF0481"/>
    <w:rsid w:val="00AF0AEB"/>
    <w:rsid w:val="00AF0C58"/>
    <w:rsid w:val="00AF0F8D"/>
    <w:rsid w:val="00AF1079"/>
    <w:rsid w:val="00AF184D"/>
    <w:rsid w:val="00AF1D5E"/>
    <w:rsid w:val="00AF203B"/>
    <w:rsid w:val="00AF2484"/>
    <w:rsid w:val="00AF2631"/>
    <w:rsid w:val="00AF2BC0"/>
    <w:rsid w:val="00AF2F93"/>
    <w:rsid w:val="00AF2FF6"/>
    <w:rsid w:val="00AF49EA"/>
    <w:rsid w:val="00AF4E8C"/>
    <w:rsid w:val="00AF4F20"/>
    <w:rsid w:val="00AF4F66"/>
    <w:rsid w:val="00AF5040"/>
    <w:rsid w:val="00AF5647"/>
    <w:rsid w:val="00AF56B7"/>
    <w:rsid w:val="00AF5AFE"/>
    <w:rsid w:val="00AF6176"/>
    <w:rsid w:val="00AF618B"/>
    <w:rsid w:val="00AF666D"/>
    <w:rsid w:val="00AF6804"/>
    <w:rsid w:val="00AF689E"/>
    <w:rsid w:val="00AF68B6"/>
    <w:rsid w:val="00AF6AA5"/>
    <w:rsid w:val="00AF6AB0"/>
    <w:rsid w:val="00AF6DE2"/>
    <w:rsid w:val="00AF7210"/>
    <w:rsid w:val="00AF7582"/>
    <w:rsid w:val="00B00433"/>
    <w:rsid w:val="00B0092D"/>
    <w:rsid w:val="00B00AFA"/>
    <w:rsid w:val="00B017D8"/>
    <w:rsid w:val="00B01A56"/>
    <w:rsid w:val="00B01E99"/>
    <w:rsid w:val="00B023AB"/>
    <w:rsid w:val="00B02522"/>
    <w:rsid w:val="00B025A5"/>
    <w:rsid w:val="00B0383E"/>
    <w:rsid w:val="00B03852"/>
    <w:rsid w:val="00B03B76"/>
    <w:rsid w:val="00B03C53"/>
    <w:rsid w:val="00B03D71"/>
    <w:rsid w:val="00B04908"/>
    <w:rsid w:val="00B04A0A"/>
    <w:rsid w:val="00B04A45"/>
    <w:rsid w:val="00B04E2D"/>
    <w:rsid w:val="00B04FF3"/>
    <w:rsid w:val="00B056BF"/>
    <w:rsid w:val="00B0577A"/>
    <w:rsid w:val="00B05AD9"/>
    <w:rsid w:val="00B05BA7"/>
    <w:rsid w:val="00B06117"/>
    <w:rsid w:val="00B06278"/>
    <w:rsid w:val="00B069A8"/>
    <w:rsid w:val="00B06ADB"/>
    <w:rsid w:val="00B06CC6"/>
    <w:rsid w:val="00B06E1B"/>
    <w:rsid w:val="00B070B9"/>
    <w:rsid w:val="00B073C0"/>
    <w:rsid w:val="00B075AD"/>
    <w:rsid w:val="00B07661"/>
    <w:rsid w:val="00B0787B"/>
    <w:rsid w:val="00B07891"/>
    <w:rsid w:val="00B07980"/>
    <w:rsid w:val="00B07B63"/>
    <w:rsid w:val="00B07DA6"/>
    <w:rsid w:val="00B103DC"/>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333"/>
    <w:rsid w:val="00B1551C"/>
    <w:rsid w:val="00B15655"/>
    <w:rsid w:val="00B15683"/>
    <w:rsid w:val="00B156D2"/>
    <w:rsid w:val="00B1573B"/>
    <w:rsid w:val="00B158D7"/>
    <w:rsid w:val="00B15B7C"/>
    <w:rsid w:val="00B15C7C"/>
    <w:rsid w:val="00B15E88"/>
    <w:rsid w:val="00B15EDE"/>
    <w:rsid w:val="00B160BA"/>
    <w:rsid w:val="00B1651F"/>
    <w:rsid w:val="00B166D4"/>
    <w:rsid w:val="00B16745"/>
    <w:rsid w:val="00B1693A"/>
    <w:rsid w:val="00B1755E"/>
    <w:rsid w:val="00B175E1"/>
    <w:rsid w:val="00B175E2"/>
    <w:rsid w:val="00B178C0"/>
    <w:rsid w:val="00B17922"/>
    <w:rsid w:val="00B179BB"/>
    <w:rsid w:val="00B206CE"/>
    <w:rsid w:val="00B20C0F"/>
    <w:rsid w:val="00B20DA0"/>
    <w:rsid w:val="00B20DB6"/>
    <w:rsid w:val="00B21420"/>
    <w:rsid w:val="00B2149A"/>
    <w:rsid w:val="00B2158E"/>
    <w:rsid w:val="00B21875"/>
    <w:rsid w:val="00B21FAC"/>
    <w:rsid w:val="00B2209D"/>
    <w:rsid w:val="00B2231F"/>
    <w:rsid w:val="00B223DF"/>
    <w:rsid w:val="00B22493"/>
    <w:rsid w:val="00B224A8"/>
    <w:rsid w:val="00B2251F"/>
    <w:rsid w:val="00B229BB"/>
    <w:rsid w:val="00B22C57"/>
    <w:rsid w:val="00B22DBC"/>
    <w:rsid w:val="00B23142"/>
    <w:rsid w:val="00B2360C"/>
    <w:rsid w:val="00B23832"/>
    <w:rsid w:val="00B23A0F"/>
    <w:rsid w:val="00B23EFF"/>
    <w:rsid w:val="00B24379"/>
    <w:rsid w:val="00B243FD"/>
    <w:rsid w:val="00B245CF"/>
    <w:rsid w:val="00B24765"/>
    <w:rsid w:val="00B24FBC"/>
    <w:rsid w:val="00B25077"/>
    <w:rsid w:val="00B252B6"/>
    <w:rsid w:val="00B25AB2"/>
    <w:rsid w:val="00B25D96"/>
    <w:rsid w:val="00B26305"/>
    <w:rsid w:val="00B26480"/>
    <w:rsid w:val="00B26A62"/>
    <w:rsid w:val="00B26AD4"/>
    <w:rsid w:val="00B26E98"/>
    <w:rsid w:val="00B26F77"/>
    <w:rsid w:val="00B27011"/>
    <w:rsid w:val="00B270F6"/>
    <w:rsid w:val="00B271D2"/>
    <w:rsid w:val="00B27582"/>
    <w:rsid w:val="00B2767E"/>
    <w:rsid w:val="00B27922"/>
    <w:rsid w:val="00B27A95"/>
    <w:rsid w:val="00B27ACE"/>
    <w:rsid w:val="00B27E46"/>
    <w:rsid w:val="00B30238"/>
    <w:rsid w:val="00B3044D"/>
    <w:rsid w:val="00B3050B"/>
    <w:rsid w:val="00B307F2"/>
    <w:rsid w:val="00B3082A"/>
    <w:rsid w:val="00B30A60"/>
    <w:rsid w:val="00B30B20"/>
    <w:rsid w:val="00B30EA5"/>
    <w:rsid w:val="00B30EF9"/>
    <w:rsid w:val="00B314D1"/>
    <w:rsid w:val="00B31748"/>
    <w:rsid w:val="00B31C36"/>
    <w:rsid w:val="00B31D68"/>
    <w:rsid w:val="00B31F3C"/>
    <w:rsid w:val="00B323C9"/>
    <w:rsid w:val="00B32C2F"/>
    <w:rsid w:val="00B33139"/>
    <w:rsid w:val="00B3360D"/>
    <w:rsid w:val="00B336C5"/>
    <w:rsid w:val="00B33B3A"/>
    <w:rsid w:val="00B33D84"/>
    <w:rsid w:val="00B34227"/>
    <w:rsid w:val="00B3429A"/>
    <w:rsid w:val="00B3450B"/>
    <w:rsid w:val="00B34CA0"/>
    <w:rsid w:val="00B3507C"/>
    <w:rsid w:val="00B3528C"/>
    <w:rsid w:val="00B353BF"/>
    <w:rsid w:val="00B35636"/>
    <w:rsid w:val="00B35A53"/>
    <w:rsid w:val="00B35A79"/>
    <w:rsid w:val="00B35C30"/>
    <w:rsid w:val="00B35CCB"/>
    <w:rsid w:val="00B36423"/>
    <w:rsid w:val="00B3650F"/>
    <w:rsid w:val="00B3655F"/>
    <w:rsid w:val="00B36620"/>
    <w:rsid w:val="00B36A11"/>
    <w:rsid w:val="00B36CB5"/>
    <w:rsid w:val="00B36CF3"/>
    <w:rsid w:val="00B36FC7"/>
    <w:rsid w:val="00B37033"/>
    <w:rsid w:val="00B370F3"/>
    <w:rsid w:val="00B37B74"/>
    <w:rsid w:val="00B37BA4"/>
    <w:rsid w:val="00B4072C"/>
    <w:rsid w:val="00B4095A"/>
    <w:rsid w:val="00B40BBE"/>
    <w:rsid w:val="00B40CAF"/>
    <w:rsid w:val="00B40D2F"/>
    <w:rsid w:val="00B4139F"/>
    <w:rsid w:val="00B41EBE"/>
    <w:rsid w:val="00B429BA"/>
    <w:rsid w:val="00B42D85"/>
    <w:rsid w:val="00B42E79"/>
    <w:rsid w:val="00B4326E"/>
    <w:rsid w:val="00B43384"/>
    <w:rsid w:val="00B433DE"/>
    <w:rsid w:val="00B4369C"/>
    <w:rsid w:val="00B436E1"/>
    <w:rsid w:val="00B437BB"/>
    <w:rsid w:val="00B43DAB"/>
    <w:rsid w:val="00B44444"/>
    <w:rsid w:val="00B44919"/>
    <w:rsid w:val="00B44A2B"/>
    <w:rsid w:val="00B4516E"/>
    <w:rsid w:val="00B45389"/>
    <w:rsid w:val="00B457E2"/>
    <w:rsid w:val="00B458C2"/>
    <w:rsid w:val="00B463C6"/>
    <w:rsid w:val="00B4649C"/>
    <w:rsid w:val="00B468CC"/>
    <w:rsid w:val="00B4690A"/>
    <w:rsid w:val="00B4717F"/>
    <w:rsid w:val="00B4780B"/>
    <w:rsid w:val="00B479DF"/>
    <w:rsid w:val="00B47AF6"/>
    <w:rsid w:val="00B50089"/>
    <w:rsid w:val="00B5015B"/>
    <w:rsid w:val="00B50F32"/>
    <w:rsid w:val="00B512C9"/>
    <w:rsid w:val="00B52051"/>
    <w:rsid w:val="00B5221E"/>
    <w:rsid w:val="00B5248C"/>
    <w:rsid w:val="00B526A3"/>
    <w:rsid w:val="00B528FD"/>
    <w:rsid w:val="00B52D73"/>
    <w:rsid w:val="00B53063"/>
    <w:rsid w:val="00B533C7"/>
    <w:rsid w:val="00B5361C"/>
    <w:rsid w:val="00B53682"/>
    <w:rsid w:val="00B538B9"/>
    <w:rsid w:val="00B53B0D"/>
    <w:rsid w:val="00B53DEA"/>
    <w:rsid w:val="00B53EE2"/>
    <w:rsid w:val="00B5416A"/>
    <w:rsid w:val="00B54179"/>
    <w:rsid w:val="00B54457"/>
    <w:rsid w:val="00B54531"/>
    <w:rsid w:val="00B547E4"/>
    <w:rsid w:val="00B547F6"/>
    <w:rsid w:val="00B54813"/>
    <w:rsid w:val="00B54FAF"/>
    <w:rsid w:val="00B550D8"/>
    <w:rsid w:val="00B55189"/>
    <w:rsid w:val="00B551A7"/>
    <w:rsid w:val="00B55347"/>
    <w:rsid w:val="00B55530"/>
    <w:rsid w:val="00B55A37"/>
    <w:rsid w:val="00B55E1C"/>
    <w:rsid w:val="00B55EC5"/>
    <w:rsid w:val="00B56271"/>
    <w:rsid w:val="00B563CE"/>
    <w:rsid w:val="00B56CB8"/>
    <w:rsid w:val="00B56D36"/>
    <w:rsid w:val="00B56D3B"/>
    <w:rsid w:val="00B56E85"/>
    <w:rsid w:val="00B56FB8"/>
    <w:rsid w:val="00B572D4"/>
    <w:rsid w:val="00B57901"/>
    <w:rsid w:val="00B57B00"/>
    <w:rsid w:val="00B57BDF"/>
    <w:rsid w:val="00B57E69"/>
    <w:rsid w:val="00B601AA"/>
    <w:rsid w:val="00B604A5"/>
    <w:rsid w:val="00B60C53"/>
    <w:rsid w:val="00B60DC1"/>
    <w:rsid w:val="00B60F9D"/>
    <w:rsid w:val="00B61B16"/>
    <w:rsid w:val="00B61C7F"/>
    <w:rsid w:val="00B61F39"/>
    <w:rsid w:val="00B62003"/>
    <w:rsid w:val="00B62110"/>
    <w:rsid w:val="00B621A2"/>
    <w:rsid w:val="00B62425"/>
    <w:rsid w:val="00B62B2A"/>
    <w:rsid w:val="00B62BAF"/>
    <w:rsid w:val="00B63114"/>
    <w:rsid w:val="00B632F4"/>
    <w:rsid w:val="00B63B96"/>
    <w:rsid w:val="00B63C11"/>
    <w:rsid w:val="00B63F44"/>
    <w:rsid w:val="00B6404F"/>
    <w:rsid w:val="00B64CD9"/>
    <w:rsid w:val="00B65160"/>
    <w:rsid w:val="00B6549C"/>
    <w:rsid w:val="00B6553F"/>
    <w:rsid w:val="00B6561B"/>
    <w:rsid w:val="00B6566B"/>
    <w:rsid w:val="00B658F8"/>
    <w:rsid w:val="00B65C8D"/>
    <w:rsid w:val="00B65DA8"/>
    <w:rsid w:val="00B65EFE"/>
    <w:rsid w:val="00B66B90"/>
    <w:rsid w:val="00B670BF"/>
    <w:rsid w:val="00B670E1"/>
    <w:rsid w:val="00B674B6"/>
    <w:rsid w:val="00B67A58"/>
    <w:rsid w:val="00B67D7E"/>
    <w:rsid w:val="00B7023B"/>
    <w:rsid w:val="00B702FF"/>
    <w:rsid w:val="00B70436"/>
    <w:rsid w:val="00B70562"/>
    <w:rsid w:val="00B70756"/>
    <w:rsid w:val="00B707C2"/>
    <w:rsid w:val="00B70D3B"/>
    <w:rsid w:val="00B71320"/>
    <w:rsid w:val="00B71A99"/>
    <w:rsid w:val="00B71B3E"/>
    <w:rsid w:val="00B71BB3"/>
    <w:rsid w:val="00B71D8B"/>
    <w:rsid w:val="00B7210F"/>
    <w:rsid w:val="00B72165"/>
    <w:rsid w:val="00B72791"/>
    <w:rsid w:val="00B72A29"/>
    <w:rsid w:val="00B72AA2"/>
    <w:rsid w:val="00B730A7"/>
    <w:rsid w:val="00B73397"/>
    <w:rsid w:val="00B73568"/>
    <w:rsid w:val="00B7377D"/>
    <w:rsid w:val="00B739CC"/>
    <w:rsid w:val="00B73EB8"/>
    <w:rsid w:val="00B740EF"/>
    <w:rsid w:val="00B747AC"/>
    <w:rsid w:val="00B74861"/>
    <w:rsid w:val="00B74B2A"/>
    <w:rsid w:val="00B74B7C"/>
    <w:rsid w:val="00B74FC4"/>
    <w:rsid w:val="00B75123"/>
    <w:rsid w:val="00B7562B"/>
    <w:rsid w:val="00B75A06"/>
    <w:rsid w:val="00B75B80"/>
    <w:rsid w:val="00B75C14"/>
    <w:rsid w:val="00B75D1F"/>
    <w:rsid w:val="00B7630A"/>
    <w:rsid w:val="00B76499"/>
    <w:rsid w:val="00B765CC"/>
    <w:rsid w:val="00B76A62"/>
    <w:rsid w:val="00B76F3D"/>
    <w:rsid w:val="00B76FAE"/>
    <w:rsid w:val="00B7732A"/>
    <w:rsid w:val="00B77603"/>
    <w:rsid w:val="00B7776A"/>
    <w:rsid w:val="00B77AA1"/>
    <w:rsid w:val="00B77C75"/>
    <w:rsid w:val="00B77D47"/>
    <w:rsid w:val="00B77F09"/>
    <w:rsid w:val="00B77FFC"/>
    <w:rsid w:val="00B8027E"/>
    <w:rsid w:val="00B80490"/>
    <w:rsid w:val="00B804FF"/>
    <w:rsid w:val="00B80545"/>
    <w:rsid w:val="00B809E7"/>
    <w:rsid w:val="00B80BE4"/>
    <w:rsid w:val="00B80CD3"/>
    <w:rsid w:val="00B818A0"/>
    <w:rsid w:val="00B81AA9"/>
    <w:rsid w:val="00B81EC8"/>
    <w:rsid w:val="00B81F34"/>
    <w:rsid w:val="00B82061"/>
    <w:rsid w:val="00B8248A"/>
    <w:rsid w:val="00B82664"/>
    <w:rsid w:val="00B82A0A"/>
    <w:rsid w:val="00B82EA0"/>
    <w:rsid w:val="00B83024"/>
    <w:rsid w:val="00B8307D"/>
    <w:rsid w:val="00B836F9"/>
    <w:rsid w:val="00B83743"/>
    <w:rsid w:val="00B8374F"/>
    <w:rsid w:val="00B83B55"/>
    <w:rsid w:val="00B83BCF"/>
    <w:rsid w:val="00B83D51"/>
    <w:rsid w:val="00B83E0A"/>
    <w:rsid w:val="00B84996"/>
    <w:rsid w:val="00B849F2"/>
    <w:rsid w:val="00B84B41"/>
    <w:rsid w:val="00B84C19"/>
    <w:rsid w:val="00B84E83"/>
    <w:rsid w:val="00B8504C"/>
    <w:rsid w:val="00B862EF"/>
    <w:rsid w:val="00B86500"/>
    <w:rsid w:val="00B8691D"/>
    <w:rsid w:val="00B870F1"/>
    <w:rsid w:val="00B8751C"/>
    <w:rsid w:val="00B8753F"/>
    <w:rsid w:val="00B876CB"/>
    <w:rsid w:val="00B8775E"/>
    <w:rsid w:val="00B87C8E"/>
    <w:rsid w:val="00B902C1"/>
    <w:rsid w:val="00B90768"/>
    <w:rsid w:val="00B90893"/>
    <w:rsid w:val="00B9151C"/>
    <w:rsid w:val="00B9168D"/>
    <w:rsid w:val="00B9172A"/>
    <w:rsid w:val="00B91993"/>
    <w:rsid w:val="00B9259F"/>
    <w:rsid w:val="00B927B5"/>
    <w:rsid w:val="00B929F5"/>
    <w:rsid w:val="00B92A23"/>
    <w:rsid w:val="00B92BF0"/>
    <w:rsid w:val="00B92FB4"/>
    <w:rsid w:val="00B9359C"/>
    <w:rsid w:val="00B93856"/>
    <w:rsid w:val="00B93B79"/>
    <w:rsid w:val="00B93FEB"/>
    <w:rsid w:val="00B942BD"/>
    <w:rsid w:val="00B94515"/>
    <w:rsid w:val="00B94A33"/>
    <w:rsid w:val="00B94F63"/>
    <w:rsid w:val="00B95327"/>
    <w:rsid w:val="00B953D3"/>
    <w:rsid w:val="00B956BD"/>
    <w:rsid w:val="00B9585C"/>
    <w:rsid w:val="00B95B1E"/>
    <w:rsid w:val="00B95B7D"/>
    <w:rsid w:val="00B95D29"/>
    <w:rsid w:val="00B95D37"/>
    <w:rsid w:val="00B95FF0"/>
    <w:rsid w:val="00B9611C"/>
    <w:rsid w:val="00B9643B"/>
    <w:rsid w:val="00B96585"/>
    <w:rsid w:val="00B966A1"/>
    <w:rsid w:val="00B968D3"/>
    <w:rsid w:val="00B97493"/>
    <w:rsid w:val="00B9762E"/>
    <w:rsid w:val="00B97663"/>
    <w:rsid w:val="00B97A26"/>
    <w:rsid w:val="00B97B8F"/>
    <w:rsid w:val="00B97BAB"/>
    <w:rsid w:val="00B97C5F"/>
    <w:rsid w:val="00BA0307"/>
    <w:rsid w:val="00BA0612"/>
    <w:rsid w:val="00BA0760"/>
    <w:rsid w:val="00BA0D8E"/>
    <w:rsid w:val="00BA0E6D"/>
    <w:rsid w:val="00BA1061"/>
    <w:rsid w:val="00BA1288"/>
    <w:rsid w:val="00BA12BF"/>
    <w:rsid w:val="00BA1490"/>
    <w:rsid w:val="00BA156B"/>
    <w:rsid w:val="00BA1605"/>
    <w:rsid w:val="00BA2256"/>
    <w:rsid w:val="00BA287A"/>
    <w:rsid w:val="00BA2A44"/>
    <w:rsid w:val="00BA2AB8"/>
    <w:rsid w:val="00BA2DDF"/>
    <w:rsid w:val="00BA3616"/>
    <w:rsid w:val="00BA364E"/>
    <w:rsid w:val="00BA3AA5"/>
    <w:rsid w:val="00BA3B7E"/>
    <w:rsid w:val="00BA3F3C"/>
    <w:rsid w:val="00BA4241"/>
    <w:rsid w:val="00BA4388"/>
    <w:rsid w:val="00BA4391"/>
    <w:rsid w:val="00BA43C5"/>
    <w:rsid w:val="00BA4BFC"/>
    <w:rsid w:val="00BA4DA5"/>
    <w:rsid w:val="00BA4E19"/>
    <w:rsid w:val="00BA4EBC"/>
    <w:rsid w:val="00BA4FB0"/>
    <w:rsid w:val="00BA51E6"/>
    <w:rsid w:val="00BA53CB"/>
    <w:rsid w:val="00BA54D2"/>
    <w:rsid w:val="00BA581B"/>
    <w:rsid w:val="00BA58A1"/>
    <w:rsid w:val="00BA5D66"/>
    <w:rsid w:val="00BA655E"/>
    <w:rsid w:val="00BA7507"/>
    <w:rsid w:val="00BA7B4C"/>
    <w:rsid w:val="00BA7D2F"/>
    <w:rsid w:val="00BB03B6"/>
    <w:rsid w:val="00BB06A7"/>
    <w:rsid w:val="00BB06D7"/>
    <w:rsid w:val="00BB07BD"/>
    <w:rsid w:val="00BB094D"/>
    <w:rsid w:val="00BB09F9"/>
    <w:rsid w:val="00BB0D21"/>
    <w:rsid w:val="00BB122A"/>
    <w:rsid w:val="00BB1304"/>
    <w:rsid w:val="00BB15B8"/>
    <w:rsid w:val="00BB1B50"/>
    <w:rsid w:val="00BB1C51"/>
    <w:rsid w:val="00BB1C6C"/>
    <w:rsid w:val="00BB1CF5"/>
    <w:rsid w:val="00BB1F66"/>
    <w:rsid w:val="00BB225C"/>
    <w:rsid w:val="00BB2277"/>
    <w:rsid w:val="00BB2767"/>
    <w:rsid w:val="00BB280E"/>
    <w:rsid w:val="00BB2992"/>
    <w:rsid w:val="00BB2DB2"/>
    <w:rsid w:val="00BB318E"/>
    <w:rsid w:val="00BB33DD"/>
    <w:rsid w:val="00BB35F3"/>
    <w:rsid w:val="00BB369F"/>
    <w:rsid w:val="00BB3830"/>
    <w:rsid w:val="00BB3C7B"/>
    <w:rsid w:val="00BB4405"/>
    <w:rsid w:val="00BB450E"/>
    <w:rsid w:val="00BB4B4F"/>
    <w:rsid w:val="00BB5913"/>
    <w:rsid w:val="00BB5B40"/>
    <w:rsid w:val="00BB5B68"/>
    <w:rsid w:val="00BB5B8A"/>
    <w:rsid w:val="00BB5EB3"/>
    <w:rsid w:val="00BB6023"/>
    <w:rsid w:val="00BB61D0"/>
    <w:rsid w:val="00BB6DCE"/>
    <w:rsid w:val="00BB6EEE"/>
    <w:rsid w:val="00BB766C"/>
    <w:rsid w:val="00BB7EEF"/>
    <w:rsid w:val="00BC0244"/>
    <w:rsid w:val="00BC0602"/>
    <w:rsid w:val="00BC07D6"/>
    <w:rsid w:val="00BC0DAF"/>
    <w:rsid w:val="00BC0DC9"/>
    <w:rsid w:val="00BC0FB0"/>
    <w:rsid w:val="00BC15FC"/>
    <w:rsid w:val="00BC1BF9"/>
    <w:rsid w:val="00BC1F14"/>
    <w:rsid w:val="00BC2134"/>
    <w:rsid w:val="00BC2701"/>
    <w:rsid w:val="00BC2C8D"/>
    <w:rsid w:val="00BC3C04"/>
    <w:rsid w:val="00BC3F46"/>
    <w:rsid w:val="00BC4020"/>
    <w:rsid w:val="00BC43B7"/>
    <w:rsid w:val="00BC4598"/>
    <w:rsid w:val="00BC474E"/>
    <w:rsid w:val="00BC49CD"/>
    <w:rsid w:val="00BC4C97"/>
    <w:rsid w:val="00BC4C9B"/>
    <w:rsid w:val="00BC544E"/>
    <w:rsid w:val="00BC5478"/>
    <w:rsid w:val="00BC54EF"/>
    <w:rsid w:val="00BC5557"/>
    <w:rsid w:val="00BC559A"/>
    <w:rsid w:val="00BC5780"/>
    <w:rsid w:val="00BC58E8"/>
    <w:rsid w:val="00BC5D9E"/>
    <w:rsid w:val="00BC5DFA"/>
    <w:rsid w:val="00BC5E39"/>
    <w:rsid w:val="00BC5EC4"/>
    <w:rsid w:val="00BC62FE"/>
    <w:rsid w:val="00BC6D72"/>
    <w:rsid w:val="00BC7173"/>
    <w:rsid w:val="00BC71BC"/>
    <w:rsid w:val="00BC7202"/>
    <w:rsid w:val="00BC739F"/>
    <w:rsid w:val="00BC7888"/>
    <w:rsid w:val="00BC79F4"/>
    <w:rsid w:val="00BC7C79"/>
    <w:rsid w:val="00BC7E9C"/>
    <w:rsid w:val="00BD027C"/>
    <w:rsid w:val="00BD02C5"/>
    <w:rsid w:val="00BD0318"/>
    <w:rsid w:val="00BD052E"/>
    <w:rsid w:val="00BD0578"/>
    <w:rsid w:val="00BD087D"/>
    <w:rsid w:val="00BD095F"/>
    <w:rsid w:val="00BD0B35"/>
    <w:rsid w:val="00BD0D53"/>
    <w:rsid w:val="00BD150E"/>
    <w:rsid w:val="00BD154F"/>
    <w:rsid w:val="00BD16A2"/>
    <w:rsid w:val="00BD19B4"/>
    <w:rsid w:val="00BD1ADF"/>
    <w:rsid w:val="00BD1B1A"/>
    <w:rsid w:val="00BD1ED5"/>
    <w:rsid w:val="00BD1F97"/>
    <w:rsid w:val="00BD1FC3"/>
    <w:rsid w:val="00BD225E"/>
    <w:rsid w:val="00BD22E1"/>
    <w:rsid w:val="00BD23E9"/>
    <w:rsid w:val="00BD275C"/>
    <w:rsid w:val="00BD2AF3"/>
    <w:rsid w:val="00BD34BB"/>
    <w:rsid w:val="00BD34EB"/>
    <w:rsid w:val="00BD356A"/>
    <w:rsid w:val="00BD359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224"/>
    <w:rsid w:val="00BD64F1"/>
    <w:rsid w:val="00BD653D"/>
    <w:rsid w:val="00BD6855"/>
    <w:rsid w:val="00BD6B4B"/>
    <w:rsid w:val="00BD6D85"/>
    <w:rsid w:val="00BD6DEA"/>
    <w:rsid w:val="00BD6E31"/>
    <w:rsid w:val="00BD7362"/>
    <w:rsid w:val="00BD7540"/>
    <w:rsid w:val="00BD7BA6"/>
    <w:rsid w:val="00BD7C73"/>
    <w:rsid w:val="00BD7F29"/>
    <w:rsid w:val="00BE01AD"/>
    <w:rsid w:val="00BE04A5"/>
    <w:rsid w:val="00BE0A47"/>
    <w:rsid w:val="00BE0A86"/>
    <w:rsid w:val="00BE0B42"/>
    <w:rsid w:val="00BE0BE3"/>
    <w:rsid w:val="00BE0BEA"/>
    <w:rsid w:val="00BE1006"/>
    <w:rsid w:val="00BE1131"/>
    <w:rsid w:val="00BE1950"/>
    <w:rsid w:val="00BE2571"/>
    <w:rsid w:val="00BE2751"/>
    <w:rsid w:val="00BE2793"/>
    <w:rsid w:val="00BE27D3"/>
    <w:rsid w:val="00BE28E7"/>
    <w:rsid w:val="00BE2A89"/>
    <w:rsid w:val="00BE2B36"/>
    <w:rsid w:val="00BE2E5C"/>
    <w:rsid w:val="00BE2F18"/>
    <w:rsid w:val="00BE36CC"/>
    <w:rsid w:val="00BE3813"/>
    <w:rsid w:val="00BE393E"/>
    <w:rsid w:val="00BE3C93"/>
    <w:rsid w:val="00BE3CD3"/>
    <w:rsid w:val="00BE41A7"/>
    <w:rsid w:val="00BE426A"/>
    <w:rsid w:val="00BE4301"/>
    <w:rsid w:val="00BE45E4"/>
    <w:rsid w:val="00BE494F"/>
    <w:rsid w:val="00BE520A"/>
    <w:rsid w:val="00BE5406"/>
    <w:rsid w:val="00BE5B32"/>
    <w:rsid w:val="00BE5BF2"/>
    <w:rsid w:val="00BE5EC0"/>
    <w:rsid w:val="00BE64AA"/>
    <w:rsid w:val="00BE6801"/>
    <w:rsid w:val="00BE69BB"/>
    <w:rsid w:val="00BE6DFC"/>
    <w:rsid w:val="00BE6FE2"/>
    <w:rsid w:val="00BE7094"/>
    <w:rsid w:val="00BE7160"/>
    <w:rsid w:val="00BE7455"/>
    <w:rsid w:val="00BE7745"/>
    <w:rsid w:val="00BE780B"/>
    <w:rsid w:val="00BE7AC6"/>
    <w:rsid w:val="00BF01F9"/>
    <w:rsid w:val="00BF0542"/>
    <w:rsid w:val="00BF08DE"/>
    <w:rsid w:val="00BF0A04"/>
    <w:rsid w:val="00BF0A20"/>
    <w:rsid w:val="00BF0C82"/>
    <w:rsid w:val="00BF0D9D"/>
    <w:rsid w:val="00BF143C"/>
    <w:rsid w:val="00BF162E"/>
    <w:rsid w:val="00BF191E"/>
    <w:rsid w:val="00BF1D66"/>
    <w:rsid w:val="00BF1E7D"/>
    <w:rsid w:val="00BF1E9F"/>
    <w:rsid w:val="00BF1F2E"/>
    <w:rsid w:val="00BF203C"/>
    <w:rsid w:val="00BF22B6"/>
    <w:rsid w:val="00BF22F7"/>
    <w:rsid w:val="00BF23DD"/>
    <w:rsid w:val="00BF264D"/>
    <w:rsid w:val="00BF28C3"/>
    <w:rsid w:val="00BF2B62"/>
    <w:rsid w:val="00BF2BAA"/>
    <w:rsid w:val="00BF2CCE"/>
    <w:rsid w:val="00BF2E18"/>
    <w:rsid w:val="00BF2F5D"/>
    <w:rsid w:val="00BF3157"/>
    <w:rsid w:val="00BF35B1"/>
    <w:rsid w:val="00BF3903"/>
    <w:rsid w:val="00BF3915"/>
    <w:rsid w:val="00BF3919"/>
    <w:rsid w:val="00BF3A0B"/>
    <w:rsid w:val="00BF3BC0"/>
    <w:rsid w:val="00BF4310"/>
    <w:rsid w:val="00BF44D4"/>
    <w:rsid w:val="00BF47E8"/>
    <w:rsid w:val="00BF499D"/>
    <w:rsid w:val="00BF4D9D"/>
    <w:rsid w:val="00BF4DA4"/>
    <w:rsid w:val="00BF5778"/>
    <w:rsid w:val="00BF57DE"/>
    <w:rsid w:val="00BF5D87"/>
    <w:rsid w:val="00BF5E1E"/>
    <w:rsid w:val="00BF5ECF"/>
    <w:rsid w:val="00BF65CD"/>
    <w:rsid w:val="00BF6AEB"/>
    <w:rsid w:val="00BF730C"/>
    <w:rsid w:val="00BF7568"/>
    <w:rsid w:val="00BF759E"/>
    <w:rsid w:val="00BF7855"/>
    <w:rsid w:val="00BF7E75"/>
    <w:rsid w:val="00BF7F62"/>
    <w:rsid w:val="00C00A4F"/>
    <w:rsid w:val="00C01033"/>
    <w:rsid w:val="00C012F5"/>
    <w:rsid w:val="00C014C4"/>
    <w:rsid w:val="00C017FB"/>
    <w:rsid w:val="00C01E7A"/>
    <w:rsid w:val="00C026AF"/>
    <w:rsid w:val="00C0287D"/>
    <w:rsid w:val="00C02D03"/>
    <w:rsid w:val="00C02F19"/>
    <w:rsid w:val="00C03D86"/>
    <w:rsid w:val="00C03E57"/>
    <w:rsid w:val="00C03F63"/>
    <w:rsid w:val="00C04246"/>
    <w:rsid w:val="00C047B0"/>
    <w:rsid w:val="00C0483E"/>
    <w:rsid w:val="00C04AA0"/>
    <w:rsid w:val="00C04C50"/>
    <w:rsid w:val="00C04C97"/>
    <w:rsid w:val="00C04DEA"/>
    <w:rsid w:val="00C04E15"/>
    <w:rsid w:val="00C0597C"/>
    <w:rsid w:val="00C05B57"/>
    <w:rsid w:val="00C05B94"/>
    <w:rsid w:val="00C05C59"/>
    <w:rsid w:val="00C06105"/>
    <w:rsid w:val="00C0649A"/>
    <w:rsid w:val="00C06879"/>
    <w:rsid w:val="00C06B28"/>
    <w:rsid w:val="00C06BC8"/>
    <w:rsid w:val="00C070BF"/>
    <w:rsid w:val="00C07364"/>
    <w:rsid w:val="00C0739C"/>
    <w:rsid w:val="00C07806"/>
    <w:rsid w:val="00C07AA4"/>
    <w:rsid w:val="00C07BA7"/>
    <w:rsid w:val="00C07EB0"/>
    <w:rsid w:val="00C07EFB"/>
    <w:rsid w:val="00C101EC"/>
    <w:rsid w:val="00C10568"/>
    <w:rsid w:val="00C1090A"/>
    <w:rsid w:val="00C109A6"/>
    <w:rsid w:val="00C10DDB"/>
    <w:rsid w:val="00C11023"/>
    <w:rsid w:val="00C11036"/>
    <w:rsid w:val="00C111ED"/>
    <w:rsid w:val="00C11750"/>
    <w:rsid w:val="00C11813"/>
    <w:rsid w:val="00C11BCD"/>
    <w:rsid w:val="00C11F8B"/>
    <w:rsid w:val="00C12492"/>
    <w:rsid w:val="00C12DE9"/>
    <w:rsid w:val="00C1322C"/>
    <w:rsid w:val="00C132C8"/>
    <w:rsid w:val="00C1346B"/>
    <w:rsid w:val="00C134BA"/>
    <w:rsid w:val="00C13EB9"/>
    <w:rsid w:val="00C140F7"/>
    <w:rsid w:val="00C14361"/>
    <w:rsid w:val="00C14669"/>
    <w:rsid w:val="00C146B2"/>
    <w:rsid w:val="00C14A70"/>
    <w:rsid w:val="00C14DD9"/>
    <w:rsid w:val="00C150EB"/>
    <w:rsid w:val="00C15189"/>
    <w:rsid w:val="00C15307"/>
    <w:rsid w:val="00C15A13"/>
    <w:rsid w:val="00C15D91"/>
    <w:rsid w:val="00C15DF5"/>
    <w:rsid w:val="00C15FAC"/>
    <w:rsid w:val="00C16255"/>
    <w:rsid w:val="00C162AA"/>
    <w:rsid w:val="00C162BC"/>
    <w:rsid w:val="00C16533"/>
    <w:rsid w:val="00C165B7"/>
    <w:rsid w:val="00C1677A"/>
    <w:rsid w:val="00C167F8"/>
    <w:rsid w:val="00C170C0"/>
    <w:rsid w:val="00C1726D"/>
    <w:rsid w:val="00C17BE6"/>
    <w:rsid w:val="00C17E34"/>
    <w:rsid w:val="00C20550"/>
    <w:rsid w:val="00C20641"/>
    <w:rsid w:val="00C206A4"/>
    <w:rsid w:val="00C20832"/>
    <w:rsid w:val="00C20842"/>
    <w:rsid w:val="00C20A13"/>
    <w:rsid w:val="00C20C40"/>
    <w:rsid w:val="00C2103F"/>
    <w:rsid w:val="00C210A6"/>
    <w:rsid w:val="00C21187"/>
    <w:rsid w:val="00C21545"/>
    <w:rsid w:val="00C21870"/>
    <w:rsid w:val="00C21915"/>
    <w:rsid w:val="00C219F9"/>
    <w:rsid w:val="00C21B2A"/>
    <w:rsid w:val="00C21C59"/>
    <w:rsid w:val="00C21D84"/>
    <w:rsid w:val="00C21D9C"/>
    <w:rsid w:val="00C221D5"/>
    <w:rsid w:val="00C22490"/>
    <w:rsid w:val="00C2251A"/>
    <w:rsid w:val="00C226E8"/>
    <w:rsid w:val="00C22BC1"/>
    <w:rsid w:val="00C2304B"/>
    <w:rsid w:val="00C23072"/>
    <w:rsid w:val="00C2413B"/>
    <w:rsid w:val="00C2413D"/>
    <w:rsid w:val="00C2419D"/>
    <w:rsid w:val="00C2477D"/>
    <w:rsid w:val="00C24C4A"/>
    <w:rsid w:val="00C24C74"/>
    <w:rsid w:val="00C24E74"/>
    <w:rsid w:val="00C2505C"/>
    <w:rsid w:val="00C251D9"/>
    <w:rsid w:val="00C251DB"/>
    <w:rsid w:val="00C25432"/>
    <w:rsid w:val="00C25749"/>
    <w:rsid w:val="00C257EE"/>
    <w:rsid w:val="00C25915"/>
    <w:rsid w:val="00C25B9A"/>
    <w:rsid w:val="00C25C9E"/>
    <w:rsid w:val="00C25FC0"/>
    <w:rsid w:val="00C26C1B"/>
    <w:rsid w:val="00C26C8E"/>
    <w:rsid w:val="00C270CC"/>
    <w:rsid w:val="00C2718B"/>
    <w:rsid w:val="00C2728B"/>
    <w:rsid w:val="00C272C4"/>
    <w:rsid w:val="00C2745A"/>
    <w:rsid w:val="00C27473"/>
    <w:rsid w:val="00C278D9"/>
    <w:rsid w:val="00C30165"/>
    <w:rsid w:val="00C302AF"/>
    <w:rsid w:val="00C30987"/>
    <w:rsid w:val="00C30AFA"/>
    <w:rsid w:val="00C30B58"/>
    <w:rsid w:val="00C30D8E"/>
    <w:rsid w:val="00C30D91"/>
    <w:rsid w:val="00C30DEB"/>
    <w:rsid w:val="00C30E89"/>
    <w:rsid w:val="00C30EF7"/>
    <w:rsid w:val="00C312E1"/>
    <w:rsid w:val="00C31358"/>
    <w:rsid w:val="00C31439"/>
    <w:rsid w:val="00C31C12"/>
    <w:rsid w:val="00C31E6E"/>
    <w:rsid w:val="00C32366"/>
    <w:rsid w:val="00C324FF"/>
    <w:rsid w:val="00C32704"/>
    <w:rsid w:val="00C328A6"/>
    <w:rsid w:val="00C32969"/>
    <w:rsid w:val="00C32A12"/>
    <w:rsid w:val="00C32AF1"/>
    <w:rsid w:val="00C3322C"/>
    <w:rsid w:val="00C3344C"/>
    <w:rsid w:val="00C33C41"/>
    <w:rsid w:val="00C345F8"/>
    <w:rsid w:val="00C34914"/>
    <w:rsid w:val="00C34A5D"/>
    <w:rsid w:val="00C34D97"/>
    <w:rsid w:val="00C34E8F"/>
    <w:rsid w:val="00C34EAD"/>
    <w:rsid w:val="00C3507E"/>
    <w:rsid w:val="00C35370"/>
    <w:rsid w:val="00C35457"/>
    <w:rsid w:val="00C3546D"/>
    <w:rsid w:val="00C359E1"/>
    <w:rsid w:val="00C359F1"/>
    <w:rsid w:val="00C35AC0"/>
    <w:rsid w:val="00C35BCB"/>
    <w:rsid w:val="00C35FAE"/>
    <w:rsid w:val="00C362EF"/>
    <w:rsid w:val="00C36605"/>
    <w:rsid w:val="00C36B01"/>
    <w:rsid w:val="00C36B6C"/>
    <w:rsid w:val="00C36BCF"/>
    <w:rsid w:val="00C36C82"/>
    <w:rsid w:val="00C372C5"/>
    <w:rsid w:val="00C374E4"/>
    <w:rsid w:val="00C37BB6"/>
    <w:rsid w:val="00C37D0B"/>
    <w:rsid w:val="00C37DBE"/>
    <w:rsid w:val="00C37F8B"/>
    <w:rsid w:val="00C4027A"/>
    <w:rsid w:val="00C4097C"/>
    <w:rsid w:val="00C40BD7"/>
    <w:rsid w:val="00C40EFB"/>
    <w:rsid w:val="00C40FD6"/>
    <w:rsid w:val="00C41170"/>
    <w:rsid w:val="00C41864"/>
    <w:rsid w:val="00C41CD3"/>
    <w:rsid w:val="00C41EB2"/>
    <w:rsid w:val="00C4238C"/>
    <w:rsid w:val="00C426B2"/>
    <w:rsid w:val="00C428B4"/>
    <w:rsid w:val="00C42B7C"/>
    <w:rsid w:val="00C42CCE"/>
    <w:rsid w:val="00C42D07"/>
    <w:rsid w:val="00C4310A"/>
    <w:rsid w:val="00C434B3"/>
    <w:rsid w:val="00C4364B"/>
    <w:rsid w:val="00C43C5C"/>
    <w:rsid w:val="00C43DDF"/>
    <w:rsid w:val="00C43E12"/>
    <w:rsid w:val="00C443F2"/>
    <w:rsid w:val="00C443FB"/>
    <w:rsid w:val="00C448BB"/>
    <w:rsid w:val="00C4494F"/>
    <w:rsid w:val="00C449EE"/>
    <w:rsid w:val="00C44E9F"/>
    <w:rsid w:val="00C450A2"/>
    <w:rsid w:val="00C4516D"/>
    <w:rsid w:val="00C455E7"/>
    <w:rsid w:val="00C4577D"/>
    <w:rsid w:val="00C45A33"/>
    <w:rsid w:val="00C45EDF"/>
    <w:rsid w:val="00C46590"/>
    <w:rsid w:val="00C4685F"/>
    <w:rsid w:val="00C46DE1"/>
    <w:rsid w:val="00C46F79"/>
    <w:rsid w:val="00C46FC9"/>
    <w:rsid w:val="00C4717E"/>
    <w:rsid w:val="00C472E9"/>
    <w:rsid w:val="00C474A3"/>
    <w:rsid w:val="00C47BCF"/>
    <w:rsid w:val="00C50126"/>
    <w:rsid w:val="00C509E0"/>
    <w:rsid w:val="00C51011"/>
    <w:rsid w:val="00C51174"/>
    <w:rsid w:val="00C515D3"/>
    <w:rsid w:val="00C51B84"/>
    <w:rsid w:val="00C52067"/>
    <w:rsid w:val="00C52634"/>
    <w:rsid w:val="00C52A84"/>
    <w:rsid w:val="00C52B31"/>
    <w:rsid w:val="00C5304D"/>
    <w:rsid w:val="00C532A1"/>
    <w:rsid w:val="00C537ED"/>
    <w:rsid w:val="00C53AA8"/>
    <w:rsid w:val="00C5431F"/>
    <w:rsid w:val="00C54401"/>
    <w:rsid w:val="00C54498"/>
    <w:rsid w:val="00C5454D"/>
    <w:rsid w:val="00C5456C"/>
    <w:rsid w:val="00C5466A"/>
    <w:rsid w:val="00C54994"/>
    <w:rsid w:val="00C54B34"/>
    <w:rsid w:val="00C54DE2"/>
    <w:rsid w:val="00C54E12"/>
    <w:rsid w:val="00C5546B"/>
    <w:rsid w:val="00C557C0"/>
    <w:rsid w:val="00C56020"/>
    <w:rsid w:val="00C565FD"/>
    <w:rsid w:val="00C575DC"/>
    <w:rsid w:val="00C576B2"/>
    <w:rsid w:val="00C579C8"/>
    <w:rsid w:val="00C57ABE"/>
    <w:rsid w:val="00C57C36"/>
    <w:rsid w:val="00C57E75"/>
    <w:rsid w:val="00C6039F"/>
    <w:rsid w:val="00C60451"/>
    <w:rsid w:val="00C60670"/>
    <w:rsid w:val="00C60737"/>
    <w:rsid w:val="00C61257"/>
    <w:rsid w:val="00C6136E"/>
    <w:rsid w:val="00C617D8"/>
    <w:rsid w:val="00C61968"/>
    <w:rsid w:val="00C61B60"/>
    <w:rsid w:val="00C62D81"/>
    <w:rsid w:val="00C6361D"/>
    <w:rsid w:val="00C63817"/>
    <w:rsid w:val="00C63B82"/>
    <w:rsid w:val="00C63B87"/>
    <w:rsid w:val="00C63BB3"/>
    <w:rsid w:val="00C63C0B"/>
    <w:rsid w:val="00C63DE5"/>
    <w:rsid w:val="00C6414E"/>
    <w:rsid w:val="00C642B6"/>
    <w:rsid w:val="00C6479D"/>
    <w:rsid w:val="00C64EA9"/>
    <w:rsid w:val="00C65140"/>
    <w:rsid w:val="00C652F1"/>
    <w:rsid w:val="00C65D22"/>
    <w:rsid w:val="00C65E23"/>
    <w:rsid w:val="00C65F25"/>
    <w:rsid w:val="00C6603A"/>
    <w:rsid w:val="00C662F2"/>
    <w:rsid w:val="00C6660B"/>
    <w:rsid w:val="00C666DD"/>
    <w:rsid w:val="00C66CF0"/>
    <w:rsid w:val="00C66DD3"/>
    <w:rsid w:val="00C67029"/>
    <w:rsid w:val="00C6714B"/>
    <w:rsid w:val="00C678DC"/>
    <w:rsid w:val="00C67C2A"/>
    <w:rsid w:val="00C67C61"/>
    <w:rsid w:val="00C70091"/>
    <w:rsid w:val="00C701F5"/>
    <w:rsid w:val="00C70382"/>
    <w:rsid w:val="00C7052B"/>
    <w:rsid w:val="00C705E4"/>
    <w:rsid w:val="00C70786"/>
    <w:rsid w:val="00C7081B"/>
    <w:rsid w:val="00C70FF3"/>
    <w:rsid w:val="00C710A1"/>
    <w:rsid w:val="00C715E0"/>
    <w:rsid w:val="00C72213"/>
    <w:rsid w:val="00C72D39"/>
    <w:rsid w:val="00C72E75"/>
    <w:rsid w:val="00C734A5"/>
    <w:rsid w:val="00C7376F"/>
    <w:rsid w:val="00C73B96"/>
    <w:rsid w:val="00C73C80"/>
    <w:rsid w:val="00C73DC6"/>
    <w:rsid w:val="00C73FD8"/>
    <w:rsid w:val="00C748F4"/>
    <w:rsid w:val="00C74A5B"/>
    <w:rsid w:val="00C74D6F"/>
    <w:rsid w:val="00C74F1F"/>
    <w:rsid w:val="00C756C4"/>
    <w:rsid w:val="00C75A98"/>
    <w:rsid w:val="00C75B01"/>
    <w:rsid w:val="00C75BFB"/>
    <w:rsid w:val="00C75E0F"/>
    <w:rsid w:val="00C75FA6"/>
    <w:rsid w:val="00C7613A"/>
    <w:rsid w:val="00C76228"/>
    <w:rsid w:val="00C762BE"/>
    <w:rsid w:val="00C763B6"/>
    <w:rsid w:val="00C7658F"/>
    <w:rsid w:val="00C765D7"/>
    <w:rsid w:val="00C766E2"/>
    <w:rsid w:val="00C76A5E"/>
    <w:rsid w:val="00C76C52"/>
    <w:rsid w:val="00C77B9A"/>
    <w:rsid w:val="00C800DE"/>
    <w:rsid w:val="00C809B9"/>
    <w:rsid w:val="00C80C33"/>
    <w:rsid w:val="00C80F2F"/>
    <w:rsid w:val="00C81370"/>
    <w:rsid w:val="00C81A84"/>
    <w:rsid w:val="00C81B1D"/>
    <w:rsid w:val="00C8378D"/>
    <w:rsid w:val="00C83B22"/>
    <w:rsid w:val="00C83F87"/>
    <w:rsid w:val="00C845B7"/>
    <w:rsid w:val="00C858A1"/>
    <w:rsid w:val="00C8600E"/>
    <w:rsid w:val="00C86505"/>
    <w:rsid w:val="00C86CC0"/>
    <w:rsid w:val="00C86F92"/>
    <w:rsid w:val="00C8742E"/>
    <w:rsid w:val="00C87484"/>
    <w:rsid w:val="00C874D1"/>
    <w:rsid w:val="00C876B5"/>
    <w:rsid w:val="00C90189"/>
    <w:rsid w:val="00C902AA"/>
    <w:rsid w:val="00C904DF"/>
    <w:rsid w:val="00C9058E"/>
    <w:rsid w:val="00C90607"/>
    <w:rsid w:val="00C907D9"/>
    <w:rsid w:val="00C909AB"/>
    <w:rsid w:val="00C90C00"/>
    <w:rsid w:val="00C90C90"/>
    <w:rsid w:val="00C91540"/>
    <w:rsid w:val="00C9158B"/>
    <w:rsid w:val="00C91703"/>
    <w:rsid w:val="00C91AAF"/>
    <w:rsid w:val="00C91B1E"/>
    <w:rsid w:val="00C91C4E"/>
    <w:rsid w:val="00C91CF5"/>
    <w:rsid w:val="00C91FA3"/>
    <w:rsid w:val="00C920F6"/>
    <w:rsid w:val="00C92260"/>
    <w:rsid w:val="00C923FF"/>
    <w:rsid w:val="00C92C12"/>
    <w:rsid w:val="00C92C19"/>
    <w:rsid w:val="00C931E0"/>
    <w:rsid w:val="00C9345A"/>
    <w:rsid w:val="00C935B8"/>
    <w:rsid w:val="00C93AA0"/>
    <w:rsid w:val="00C93F6D"/>
    <w:rsid w:val="00C94090"/>
    <w:rsid w:val="00C9417A"/>
    <w:rsid w:val="00C949F5"/>
    <w:rsid w:val="00C94A5A"/>
    <w:rsid w:val="00C94BDB"/>
    <w:rsid w:val="00C94FBE"/>
    <w:rsid w:val="00C95433"/>
    <w:rsid w:val="00C955D1"/>
    <w:rsid w:val="00C95AB8"/>
    <w:rsid w:val="00C95F0C"/>
    <w:rsid w:val="00C96891"/>
    <w:rsid w:val="00C96993"/>
    <w:rsid w:val="00C96D6C"/>
    <w:rsid w:val="00C96ED9"/>
    <w:rsid w:val="00C96EE5"/>
    <w:rsid w:val="00C97077"/>
    <w:rsid w:val="00C97601"/>
    <w:rsid w:val="00C97657"/>
    <w:rsid w:val="00C97C97"/>
    <w:rsid w:val="00CA0AA0"/>
    <w:rsid w:val="00CA0C3B"/>
    <w:rsid w:val="00CA1166"/>
    <w:rsid w:val="00CA1566"/>
    <w:rsid w:val="00CA1759"/>
    <w:rsid w:val="00CA18A7"/>
    <w:rsid w:val="00CA1A2F"/>
    <w:rsid w:val="00CA1C75"/>
    <w:rsid w:val="00CA1D01"/>
    <w:rsid w:val="00CA1DB7"/>
    <w:rsid w:val="00CA1F0E"/>
    <w:rsid w:val="00CA2035"/>
    <w:rsid w:val="00CA278A"/>
    <w:rsid w:val="00CA2A66"/>
    <w:rsid w:val="00CA2AD6"/>
    <w:rsid w:val="00CA2EA9"/>
    <w:rsid w:val="00CA2FBC"/>
    <w:rsid w:val="00CA3229"/>
    <w:rsid w:val="00CA34F9"/>
    <w:rsid w:val="00CA3A8E"/>
    <w:rsid w:val="00CA3EBE"/>
    <w:rsid w:val="00CA4545"/>
    <w:rsid w:val="00CA4872"/>
    <w:rsid w:val="00CA4884"/>
    <w:rsid w:val="00CA59B8"/>
    <w:rsid w:val="00CA5C3F"/>
    <w:rsid w:val="00CA5E1A"/>
    <w:rsid w:val="00CA626F"/>
    <w:rsid w:val="00CA6653"/>
    <w:rsid w:val="00CA68C2"/>
    <w:rsid w:val="00CA6EE9"/>
    <w:rsid w:val="00CA6F2E"/>
    <w:rsid w:val="00CA762A"/>
    <w:rsid w:val="00CA77E7"/>
    <w:rsid w:val="00CA7FBB"/>
    <w:rsid w:val="00CB0597"/>
    <w:rsid w:val="00CB05B3"/>
    <w:rsid w:val="00CB0687"/>
    <w:rsid w:val="00CB07B8"/>
    <w:rsid w:val="00CB08DC"/>
    <w:rsid w:val="00CB0E91"/>
    <w:rsid w:val="00CB1167"/>
    <w:rsid w:val="00CB1691"/>
    <w:rsid w:val="00CB184D"/>
    <w:rsid w:val="00CB1975"/>
    <w:rsid w:val="00CB1C0C"/>
    <w:rsid w:val="00CB1C2D"/>
    <w:rsid w:val="00CB1CA5"/>
    <w:rsid w:val="00CB1CC6"/>
    <w:rsid w:val="00CB1E8C"/>
    <w:rsid w:val="00CB1FB7"/>
    <w:rsid w:val="00CB2443"/>
    <w:rsid w:val="00CB2579"/>
    <w:rsid w:val="00CB2591"/>
    <w:rsid w:val="00CB29E9"/>
    <w:rsid w:val="00CB2D0D"/>
    <w:rsid w:val="00CB3023"/>
    <w:rsid w:val="00CB33B9"/>
    <w:rsid w:val="00CB38A4"/>
    <w:rsid w:val="00CB395E"/>
    <w:rsid w:val="00CB3A8F"/>
    <w:rsid w:val="00CB3C64"/>
    <w:rsid w:val="00CB4103"/>
    <w:rsid w:val="00CB4229"/>
    <w:rsid w:val="00CB4295"/>
    <w:rsid w:val="00CB43FE"/>
    <w:rsid w:val="00CB44F6"/>
    <w:rsid w:val="00CB45F8"/>
    <w:rsid w:val="00CB48F9"/>
    <w:rsid w:val="00CB490F"/>
    <w:rsid w:val="00CB4A05"/>
    <w:rsid w:val="00CB5131"/>
    <w:rsid w:val="00CB5179"/>
    <w:rsid w:val="00CB568D"/>
    <w:rsid w:val="00CB5968"/>
    <w:rsid w:val="00CB6110"/>
    <w:rsid w:val="00CB6383"/>
    <w:rsid w:val="00CB64E8"/>
    <w:rsid w:val="00CB6714"/>
    <w:rsid w:val="00CB6796"/>
    <w:rsid w:val="00CB6AFC"/>
    <w:rsid w:val="00CB74C3"/>
    <w:rsid w:val="00CB77DC"/>
    <w:rsid w:val="00CB7C8F"/>
    <w:rsid w:val="00CB7CC2"/>
    <w:rsid w:val="00CB7E6A"/>
    <w:rsid w:val="00CB7ECA"/>
    <w:rsid w:val="00CB7F5E"/>
    <w:rsid w:val="00CC0007"/>
    <w:rsid w:val="00CC0119"/>
    <w:rsid w:val="00CC091C"/>
    <w:rsid w:val="00CC0B00"/>
    <w:rsid w:val="00CC0FF0"/>
    <w:rsid w:val="00CC10BA"/>
    <w:rsid w:val="00CC11E1"/>
    <w:rsid w:val="00CC1266"/>
    <w:rsid w:val="00CC14C5"/>
    <w:rsid w:val="00CC18C6"/>
    <w:rsid w:val="00CC1AFD"/>
    <w:rsid w:val="00CC29B3"/>
    <w:rsid w:val="00CC2BDE"/>
    <w:rsid w:val="00CC2C56"/>
    <w:rsid w:val="00CC2F9B"/>
    <w:rsid w:val="00CC31EC"/>
    <w:rsid w:val="00CC38BA"/>
    <w:rsid w:val="00CC3CFB"/>
    <w:rsid w:val="00CC43B2"/>
    <w:rsid w:val="00CC4D9D"/>
    <w:rsid w:val="00CC4F20"/>
    <w:rsid w:val="00CC4F2C"/>
    <w:rsid w:val="00CC54F6"/>
    <w:rsid w:val="00CC5A45"/>
    <w:rsid w:val="00CC5BE8"/>
    <w:rsid w:val="00CC5C6A"/>
    <w:rsid w:val="00CC65DB"/>
    <w:rsid w:val="00CC673D"/>
    <w:rsid w:val="00CC67D4"/>
    <w:rsid w:val="00CC6E76"/>
    <w:rsid w:val="00CC731B"/>
    <w:rsid w:val="00CC74D3"/>
    <w:rsid w:val="00CC7676"/>
    <w:rsid w:val="00CC7832"/>
    <w:rsid w:val="00CC7A37"/>
    <w:rsid w:val="00CC7B75"/>
    <w:rsid w:val="00CC7BC7"/>
    <w:rsid w:val="00CC7E21"/>
    <w:rsid w:val="00CC7EF2"/>
    <w:rsid w:val="00CC7FEC"/>
    <w:rsid w:val="00CD017B"/>
    <w:rsid w:val="00CD02E6"/>
    <w:rsid w:val="00CD049F"/>
    <w:rsid w:val="00CD0544"/>
    <w:rsid w:val="00CD102F"/>
    <w:rsid w:val="00CD1112"/>
    <w:rsid w:val="00CD1301"/>
    <w:rsid w:val="00CD1A91"/>
    <w:rsid w:val="00CD1F29"/>
    <w:rsid w:val="00CD2779"/>
    <w:rsid w:val="00CD2A65"/>
    <w:rsid w:val="00CD2E4B"/>
    <w:rsid w:val="00CD3328"/>
    <w:rsid w:val="00CD3CE5"/>
    <w:rsid w:val="00CD3CEB"/>
    <w:rsid w:val="00CD3FF3"/>
    <w:rsid w:val="00CD420A"/>
    <w:rsid w:val="00CD42BB"/>
    <w:rsid w:val="00CD42D7"/>
    <w:rsid w:val="00CD4774"/>
    <w:rsid w:val="00CD490E"/>
    <w:rsid w:val="00CD4964"/>
    <w:rsid w:val="00CD4FEB"/>
    <w:rsid w:val="00CD5284"/>
    <w:rsid w:val="00CD58D7"/>
    <w:rsid w:val="00CD5946"/>
    <w:rsid w:val="00CD5BD2"/>
    <w:rsid w:val="00CD5C04"/>
    <w:rsid w:val="00CD5FE7"/>
    <w:rsid w:val="00CD6279"/>
    <w:rsid w:val="00CD63DA"/>
    <w:rsid w:val="00CD6A39"/>
    <w:rsid w:val="00CD6B96"/>
    <w:rsid w:val="00CD6CA0"/>
    <w:rsid w:val="00CD7156"/>
    <w:rsid w:val="00CD71C6"/>
    <w:rsid w:val="00CD73DE"/>
    <w:rsid w:val="00CD73FE"/>
    <w:rsid w:val="00CD7F47"/>
    <w:rsid w:val="00CE035E"/>
    <w:rsid w:val="00CE06C2"/>
    <w:rsid w:val="00CE0C01"/>
    <w:rsid w:val="00CE0F1A"/>
    <w:rsid w:val="00CE1328"/>
    <w:rsid w:val="00CE1BBC"/>
    <w:rsid w:val="00CE1CBE"/>
    <w:rsid w:val="00CE1D3C"/>
    <w:rsid w:val="00CE1F5A"/>
    <w:rsid w:val="00CE209D"/>
    <w:rsid w:val="00CE272F"/>
    <w:rsid w:val="00CE277A"/>
    <w:rsid w:val="00CE279C"/>
    <w:rsid w:val="00CE2857"/>
    <w:rsid w:val="00CE2952"/>
    <w:rsid w:val="00CE29DF"/>
    <w:rsid w:val="00CE2D7F"/>
    <w:rsid w:val="00CE3019"/>
    <w:rsid w:val="00CE3400"/>
    <w:rsid w:val="00CE38F8"/>
    <w:rsid w:val="00CE3C63"/>
    <w:rsid w:val="00CE4184"/>
    <w:rsid w:val="00CE44DC"/>
    <w:rsid w:val="00CE453E"/>
    <w:rsid w:val="00CE4A76"/>
    <w:rsid w:val="00CE4A97"/>
    <w:rsid w:val="00CE5F7A"/>
    <w:rsid w:val="00CE61A8"/>
    <w:rsid w:val="00CE6E54"/>
    <w:rsid w:val="00CE6F2A"/>
    <w:rsid w:val="00CE713D"/>
    <w:rsid w:val="00CE72B5"/>
    <w:rsid w:val="00CE79B3"/>
    <w:rsid w:val="00CE7BD0"/>
    <w:rsid w:val="00CE7E48"/>
    <w:rsid w:val="00CE7EDB"/>
    <w:rsid w:val="00CF00DF"/>
    <w:rsid w:val="00CF0247"/>
    <w:rsid w:val="00CF036F"/>
    <w:rsid w:val="00CF063E"/>
    <w:rsid w:val="00CF065E"/>
    <w:rsid w:val="00CF0F2D"/>
    <w:rsid w:val="00CF0FC7"/>
    <w:rsid w:val="00CF0FE5"/>
    <w:rsid w:val="00CF12E0"/>
    <w:rsid w:val="00CF136E"/>
    <w:rsid w:val="00CF1B7D"/>
    <w:rsid w:val="00CF1F26"/>
    <w:rsid w:val="00CF1F40"/>
    <w:rsid w:val="00CF26A1"/>
    <w:rsid w:val="00CF2720"/>
    <w:rsid w:val="00CF2886"/>
    <w:rsid w:val="00CF2ABF"/>
    <w:rsid w:val="00CF2EBB"/>
    <w:rsid w:val="00CF3444"/>
    <w:rsid w:val="00CF3659"/>
    <w:rsid w:val="00CF3F6E"/>
    <w:rsid w:val="00CF40C6"/>
    <w:rsid w:val="00CF4C20"/>
    <w:rsid w:val="00CF4DC8"/>
    <w:rsid w:val="00CF4F58"/>
    <w:rsid w:val="00CF50A9"/>
    <w:rsid w:val="00CF5159"/>
    <w:rsid w:val="00CF51B9"/>
    <w:rsid w:val="00CF54BC"/>
    <w:rsid w:val="00CF57B2"/>
    <w:rsid w:val="00CF5C7A"/>
    <w:rsid w:val="00CF5DBE"/>
    <w:rsid w:val="00CF603F"/>
    <w:rsid w:val="00CF6175"/>
    <w:rsid w:val="00CF67DF"/>
    <w:rsid w:val="00CF68B1"/>
    <w:rsid w:val="00CF6922"/>
    <w:rsid w:val="00CF6C84"/>
    <w:rsid w:val="00CF6D14"/>
    <w:rsid w:val="00CF6D76"/>
    <w:rsid w:val="00CF71F6"/>
    <w:rsid w:val="00CF72CA"/>
    <w:rsid w:val="00CF73A4"/>
    <w:rsid w:val="00CF7747"/>
    <w:rsid w:val="00CF7944"/>
    <w:rsid w:val="00CF7A36"/>
    <w:rsid w:val="00D00689"/>
    <w:rsid w:val="00D00C59"/>
    <w:rsid w:val="00D0103D"/>
    <w:rsid w:val="00D0138C"/>
    <w:rsid w:val="00D01545"/>
    <w:rsid w:val="00D01806"/>
    <w:rsid w:val="00D018FD"/>
    <w:rsid w:val="00D01B4F"/>
    <w:rsid w:val="00D02183"/>
    <w:rsid w:val="00D02410"/>
    <w:rsid w:val="00D026E7"/>
    <w:rsid w:val="00D02782"/>
    <w:rsid w:val="00D0293F"/>
    <w:rsid w:val="00D02A71"/>
    <w:rsid w:val="00D02C27"/>
    <w:rsid w:val="00D02F06"/>
    <w:rsid w:val="00D030D5"/>
    <w:rsid w:val="00D033CA"/>
    <w:rsid w:val="00D039FC"/>
    <w:rsid w:val="00D03D23"/>
    <w:rsid w:val="00D03F96"/>
    <w:rsid w:val="00D0452E"/>
    <w:rsid w:val="00D04707"/>
    <w:rsid w:val="00D04B64"/>
    <w:rsid w:val="00D04D53"/>
    <w:rsid w:val="00D0533A"/>
    <w:rsid w:val="00D05416"/>
    <w:rsid w:val="00D05502"/>
    <w:rsid w:val="00D056C0"/>
    <w:rsid w:val="00D05892"/>
    <w:rsid w:val="00D058A3"/>
    <w:rsid w:val="00D05C75"/>
    <w:rsid w:val="00D05F26"/>
    <w:rsid w:val="00D06063"/>
    <w:rsid w:val="00D06084"/>
    <w:rsid w:val="00D060AB"/>
    <w:rsid w:val="00D06131"/>
    <w:rsid w:val="00D06333"/>
    <w:rsid w:val="00D06B73"/>
    <w:rsid w:val="00D06C07"/>
    <w:rsid w:val="00D07346"/>
    <w:rsid w:val="00D07355"/>
    <w:rsid w:val="00D0769A"/>
    <w:rsid w:val="00D07793"/>
    <w:rsid w:val="00D07798"/>
    <w:rsid w:val="00D078B3"/>
    <w:rsid w:val="00D079ED"/>
    <w:rsid w:val="00D07DA0"/>
    <w:rsid w:val="00D07EE6"/>
    <w:rsid w:val="00D07F22"/>
    <w:rsid w:val="00D101A8"/>
    <w:rsid w:val="00D10310"/>
    <w:rsid w:val="00D10397"/>
    <w:rsid w:val="00D106A6"/>
    <w:rsid w:val="00D10855"/>
    <w:rsid w:val="00D10974"/>
    <w:rsid w:val="00D10A10"/>
    <w:rsid w:val="00D10A2A"/>
    <w:rsid w:val="00D10A3A"/>
    <w:rsid w:val="00D10BA1"/>
    <w:rsid w:val="00D10CAE"/>
    <w:rsid w:val="00D1112F"/>
    <w:rsid w:val="00D11155"/>
    <w:rsid w:val="00D11669"/>
    <w:rsid w:val="00D1184C"/>
    <w:rsid w:val="00D11856"/>
    <w:rsid w:val="00D1198B"/>
    <w:rsid w:val="00D11A2C"/>
    <w:rsid w:val="00D11B5D"/>
    <w:rsid w:val="00D11BDF"/>
    <w:rsid w:val="00D11D69"/>
    <w:rsid w:val="00D124E5"/>
    <w:rsid w:val="00D12A9F"/>
    <w:rsid w:val="00D12AC1"/>
    <w:rsid w:val="00D12ACC"/>
    <w:rsid w:val="00D12BC8"/>
    <w:rsid w:val="00D13044"/>
    <w:rsid w:val="00D13526"/>
    <w:rsid w:val="00D13655"/>
    <w:rsid w:val="00D13749"/>
    <w:rsid w:val="00D14121"/>
    <w:rsid w:val="00D14C1E"/>
    <w:rsid w:val="00D14D48"/>
    <w:rsid w:val="00D14E24"/>
    <w:rsid w:val="00D14EA5"/>
    <w:rsid w:val="00D14EE7"/>
    <w:rsid w:val="00D14F29"/>
    <w:rsid w:val="00D14F40"/>
    <w:rsid w:val="00D15210"/>
    <w:rsid w:val="00D15319"/>
    <w:rsid w:val="00D15362"/>
    <w:rsid w:val="00D156D1"/>
    <w:rsid w:val="00D16623"/>
    <w:rsid w:val="00D167F5"/>
    <w:rsid w:val="00D16A40"/>
    <w:rsid w:val="00D16B16"/>
    <w:rsid w:val="00D16C0B"/>
    <w:rsid w:val="00D16DC4"/>
    <w:rsid w:val="00D16DEC"/>
    <w:rsid w:val="00D16E03"/>
    <w:rsid w:val="00D1715D"/>
    <w:rsid w:val="00D175A9"/>
    <w:rsid w:val="00D17EF1"/>
    <w:rsid w:val="00D17F9A"/>
    <w:rsid w:val="00D2011A"/>
    <w:rsid w:val="00D201F3"/>
    <w:rsid w:val="00D205C9"/>
    <w:rsid w:val="00D2073F"/>
    <w:rsid w:val="00D20BB8"/>
    <w:rsid w:val="00D20E46"/>
    <w:rsid w:val="00D2120E"/>
    <w:rsid w:val="00D214E7"/>
    <w:rsid w:val="00D21CA0"/>
    <w:rsid w:val="00D21CD3"/>
    <w:rsid w:val="00D21E8A"/>
    <w:rsid w:val="00D225BB"/>
    <w:rsid w:val="00D2267C"/>
    <w:rsid w:val="00D22895"/>
    <w:rsid w:val="00D22CC9"/>
    <w:rsid w:val="00D23005"/>
    <w:rsid w:val="00D2333E"/>
    <w:rsid w:val="00D2348D"/>
    <w:rsid w:val="00D23C68"/>
    <w:rsid w:val="00D23D0E"/>
    <w:rsid w:val="00D23EDE"/>
    <w:rsid w:val="00D24149"/>
    <w:rsid w:val="00D24D9F"/>
    <w:rsid w:val="00D2501E"/>
    <w:rsid w:val="00D25604"/>
    <w:rsid w:val="00D25744"/>
    <w:rsid w:val="00D25920"/>
    <w:rsid w:val="00D25B8C"/>
    <w:rsid w:val="00D26691"/>
    <w:rsid w:val="00D269B7"/>
    <w:rsid w:val="00D26AD3"/>
    <w:rsid w:val="00D26B68"/>
    <w:rsid w:val="00D26FC2"/>
    <w:rsid w:val="00D270B3"/>
    <w:rsid w:val="00D27135"/>
    <w:rsid w:val="00D2725B"/>
    <w:rsid w:val="00D2757A"/>
    <w:rsid w:val="00D30062"/>
    <w:rsid w:val="00D30DFC"/>
    <w:rsid w:val="00D31A29"/>
    <w:rsid w:val="00D31D2C"/>
    <w:rsid w:val="00D32214"/>
    <w:rsid w:val="00D32563"/>
    <w:rsid w:val="00D3264A"/>
    <w:rsid w:val="00D3277F"/>
    <w:rsid w:val="00D329BF"/>
    <w:rsid w:val="00D32A6E"/>
    <w:rsid w:val="00D32E8E"/>
    <w:rsid w:val="00D33354"/>
    <w:rsid w:val="00D33742"/>
    <w:rsid w:val="00D33F14"/>
    <w:rsid w:val="00D33FDA"/>
    <w:rsid w:val="00D34079"/>
    <w:rsid w:val="00D34502"/>
    <w:rsid w:val="00D34734"/>
    <w:rsid w:val="00D34820"/>
    <w:rsid w:val="00D34901"/>
    <w:rsid w:val="00D35059"/>
    <w:rsid w:val="00D3542A"/>
    <w:rsid w:val="00D35677"/>
    <w:rsid w:val="00D3586E"/>
    <w:rsid w:val="00D35F5A"/>
    <w:rsid w:val="00D3600B"/>
    <w:rsid w:val="00D3614C"/>
    <w:rsid w:val="00D3659C"/>
    <w:rsid w:val="00D36892"/>
    <w:rsid w:val="00D3697A"/>
    <w:rsid w:val="00D37030"/>
    <w:rsid w:val="00D370E5"/>
    <w:rsid w:val="00D37164"/>
    <w:rsid w:val="00D37659"/>
    <w:rsid w:val="00D37BB4"/>
    <w:rsid w:val="00D37D9C"/>
    <w:rsid w:val="00D40048"/>
    <w:rsid w:val="00D40641"/>
    <w:rsid w:val="00D4071D"/>
    <w:rsid w:val="00D40820"/>
    <w:rsid w:val="00D40DB3"/>
    <w:rsid w:val="00D40DF5"/>
    <w:rsid w:val="00D41403"/>
    <w:rsid w:val="00D41678"/>
    <w:rsid w:val="00D41B1F"/>
    <w:rsid w:val="00D41FB8"/>
    <w:rsid w:val="00D42003"/>
    <w:rsid w:val="00D42E52"/>
    <w:rsid w:val="00D43A51"/>
    <w:rsid w:val="00D43AC8"/>
    <w:rsid w:val="00D43C10"/>
    <w:rsid w:val="00D43D05"/>
    <w:rsid w:val="00D43D92"/>
    <w:rsid w:val="00D44334"/>
    <w:rsid w:val="00D443FF"/>
    <w:rsid w:val="00D4447C"/>
    <w:rsid w:val="00D44859"/>
    <w:rsid w:val="00D44C91"/>
    <w:rsid w:val="00D4547A"/>
    <w:rsid w:val="00D456E2"/>
    <w:rsid w:val="00D45A41"/>
    <w:rsid w:val="00D45ADC"/>
    <w:rsid w:val="00D45F12"/>
    <w:rsid w:val="00D460F1"/>
    <w:rsid w:val="00D46251"/>
    <w:rsid w:val="00D468F2"/>
    <w:rsid w:val="00D472AF"/>
    <w:rsid w:val="00D4761C"/>
    <w:rsid w:val="00D477A8"/>
    <w:rsid w:val="00D47C8E"/>
    <w:rsid w:val="00D47EBE"/>
    <w:rsid w:val="00D47F3F"/>
    <w:rsid w:val="00D47FF7"/>
    <w:rsid w:val="00D500BD"/>
    <w:rsid w:val="00D503C0"/>
    <w:rsid w:val="00D50917"/>
    <w:rsid w:val="00D50F84"/>
    <w:rsid w:val="00D50FDC"/>
    <w:rsid w:val="00D51001"/>
    <w:rsid w:val="00D519BB"/>
    <w:rsid w:val="00D51DD0"/>
    <w:rsid w:val="00D5273C"/>
    <w:rsid w:val="00D528AF"/>
    <w:rsid w:val="00D532EB"/>
    <w:rsid w:val="00D53636"/>
    <w:rsid w:val="00D536EF"/>
    <w:rsid w:val="00D538D4"/>
    <w:rsid w:val="00D538D8"/>
    <w:rsid w:val="00D54187"/>
    <w:rsid w:val="00D5434B"/>
    <w:rsid w:val="00D54DBF"/>
    <w:rsid w:val="00D5556B"/>
    <w:rsid w:val="00D55628"/>
    <w:rsid w:val="00D55663"/>
    <w:rsid w:val="00D5594A"/>
    <w:rsid w:val="00D55961"/>
    <w:rsid w:val="00D55B26"/>
    <w:rsid w:val="00D56808"/>
    <w:rsid w:val="00D56812"/>
    <w:rsid w:val="00D56FFA"/>
    <w:rsid w:val="00D57193"/>
    <w:rsid w:val="00D572A0"/>
    <w:rsid w:val="00D573B4"/>
    <w:rsid w:val="00D5745E"/>
    <w:rsid w:val="00D578F0"/>
    <w:rsid w:val="00D57B31"/>
    <w:rsid w:val="00D57C64"/>
    <w:rsid w:val="00D60069"/>
    <w:rsid w:val="00D60692"/>
    <w:rsid w:val="00D6071B"/>
    <w:rsid w:val="00D607FB"/>
    <w:rsid w:val="00D60D47"/>
    <w:rsid w:val="00D60D69"/>
    <w:rsid w:val="00D60FA5"/>
    <w:rsid w:val="00D610F3"/>
    <w:rsid w:val="00D6110B"/>
    <w:rsid w:val="00D61148"/>
    <w:rsid w:val="00D6183E"/>
    <w:rsid w:val="00D61911"/>
    <w:rsid w:val="00D619CF"/>
    <w:rsid w:val="00D61ABC"/>
    <w:rsid w:val="00D61BDD"/>
    <w:rsid w:val="00D61CA4"/>
    <w:rsid w:val="00D6249A"/>
    <w:rsid w:val="00D625B0"/>
    <w:rsid w:val="00D628AA"/>
    <w:rsid w:val="00D62C04"/>
    <w:rsid w:val="00D6301D"/>
    <w:rsid w:val="00D632E4"/>
    <w:rsid w:val="00D63416"/>
    <w:rsid w:val="00D63491"/>
    <w:rsid w:val="00D63606"/>
    <w:rsid w:val="00D63796"/>
    <w:rsid w:val="00D639B5"/>
    <w:rsid w:val="00D63A6C"/>
    <w:rsid w:val="00D63D48"/>
    <w:rsid w:val="00D63F84"/>
    <w:rsid w:val="00D63FBB"/>
    <w:rsid w:val="00D642AF"/>
    <w:rsid w:val="00D6449A"/>
    <w:rsid w:val="00D647A4"/>
    <w:rsid w:val="00D64B7C"/>
    <w:rsid w:val="00D64FD1"/>
    <w:rsid w:val="00D65004"/>
    <w:rsid w:val="00D65096"/>
    <w:rsid w:val="00D65354"/>
    <w:rsid w:val="00D6546E"/>
    <w:rsid w:val="00D6569D"/>
    <w:rsid w:val="00D6586A"/>
    <w:rsid w:val="00D65B43"/>
    <w:rsid w:val="00D65C51"/>
    <w:rsid w:val="00D65D12"/>
    <w:rsid w:val="00D66196"/>
    <w:rsid w:val="00D6648E"/>
    <w:rsid w:val="00D665A2"/>
    <w:rsid w:val="00D669B1"/>
    <w:rsid w:val="00D66B22"/>
    <w:rsid w:val="00D66BCB"/>
    <w:rsid w:val="00D67124"/>
    <w:rsid w:val="00D67569"/>
    <w:rsid w:val="00D67BAA"/>
    <w:rsid w:val="00D67EC9"/>
    <w:rsid w:val="00D702B9"/>
    <w:rsid w:val="00D70537"/>
    <w:rsid w:val="00D7065F"/>
    <w:rsid w:val="00D7066E"/>
    <w:rsid w:val="00D70792"/>
    <w:rsid w:val="00D70C58"/>
    <w:rsid w:val="00D70D92"/>
    <w:rsid w:val="00D710A9"/>
    <w:rsid w:val="00D71387"/>
    <w:rsid w:val="00D71424"/>
    <w:rsid w:val="00D7153E"/>
    <w:rsid w:val="00D7177E"/>
    <w:rsid w:val="00D71CA9"/>
    <w:rsid w:val="00D72042"/>
    <w:rsid w:val="00D72173"/>
    <w:rsid w:val="00D72384"/>
    <w:rsid w:val="00D727DA"/>
    <w:rsid w:val="00D72A3E"/>
    <w:rsid w:val="00D72BC8"/>
    <w:rsid w:val="00D72D57"/>
    <w:rsid w:val="00D730FF"/>
    <w:rsid w:val="00D7356A"/>
    <w:rsid w:val="00D73B6C"/>
    <w:rsid w:val="00D73C62"/>
    <w:rsid w:val="00D73E90"/>
    <w:rsid w:val="00D7432F"/>
    <w:rsid w:val="00D74543"/>
    <w:rsid w:val="00D747A7"/>
    <w:rsid w:val="00D74A8B"/>
    <w:rsid w:val="00D74DCE"/>
    <w:rsid w:val="00D74E35"/>
    <w:rsid w:val="00D75458"/>
    <w:rsid w:val="00D7587C"/>
    <w:rsid w:val="00D7591E"/>
    <w:rsid w:val="00D75AAD"/>
    <w:rsid w:val="00D75BDA"/>
    <w:rsid w:val="00D75FF5"/>
    <w:rsid w:val="00D76205"/>
    <w:rsid w:val="00D765B1"/>
    <w:rsid w:val="00D76650"/>
    <w:rsid w:val="00D76CCC"/>
    <w:rsid w:val="00D76EF0"/>
    <w:rsid w:val="00D779E9"/>
    <w:rsid w:val="00D77C22"/>
    <w:rsid w:val="00D77C87"/>
    <w:rsid w:val="00D77DA6"/>
    <w:rsid w:val="00D8031B"/>
    <w:rsid w:val="00D80648"/>
    <w:rsid w:val="00D806E8"/>
    <w:rsid w:val="00D809C1"/>
    <w:rsid w:val="00D80B5C"/>
    <w:rsid w:val="00D80D2C"/>
    <w:rsid w:val="00D80DD3"/>
    <w:rsid w:val="00D81894"/>
    <w:rsid w:val="00D82181"/>
    <w:rsid w:val="00D824DF"/>
    <w:rsid w:val="00D827AE"/>
    <w:rsid w:val="00D82A76"/>
    <w:rsid w:val="00D82C6F"/>
    <w:rsid w:val="00D82F7B"/>
    <w:rsid w:val="00D83191"/>
    <w:rsid w:val="00D831F1"/>
    <w:rsid w:val="00D8336B"/>
    <w:rsid w:val="00D835C6"/>
    <w:rsid w:val="00D835CD"/>
    <w:rsid w:val="00D83BD4"/>
    <w:rsid w:val="00D83BFB"/>
    <w:rsid w:val="00D83E94"/>
    <w:rsid w:val="00D841D6"/>
    <w:rsid w:val="00D841E5"/>
    <w:rsid w:val="00D84DD7"/>
    <w:rsid w:val="00D84E8F"/>
    <w:rsid w:val="00D8511A"/>
    <w:rsid w:val="00D854F7"/>
    <w:rsid w:val="00D855AF"/>
    <w:rsid w:val="00D86022"/>
    <w:rsid w:val="00D860F1"/>
    <w:rsid w:val="00D8613A"/>
    <w:rsid w:val="00D862B0"/>
    <w:rsid w:val="00D868AF"/>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88B"/>
    <w:rsid w:val="00D90BFB"/>
    <w:rsid w:val="00D90CAA"/>
    <w:rsid w:val="00D910FE"/>
    <w:rsid w:val="00D9150D"/>
    <w:rsid w:val="00D91CEB"/>
    <w:rsid w:val="00D91F7E"/>
    <w:rsid w:val="00D9209C"/>
    <w:rsid w:val="00D920D6"/>
    <w:rsid w:val="00D921A1"/>
    <w:rsid w:val="00D921BE"/>
    <w:rsid w:val="00D9250B"/>
    <w:rsid w:val="00D926AD"/>
    <w:rsid w:val="00D92719"/>
    <w:rsid w:val="00D92B1C"/>
    <w:rsid w:val="00D92E61"/>
    <w:rsid w:val="00D931C3"/>
    <w:rsid w:val="00D9331F"/>
    <w:rsid w:val="00D93374"/>
    <w:rsid w:val="00D935E1"/>
    <w:rsid w:val="00D93E1C"/>
    <w:rsid w:val="00D943AD"/>
    <w:rsid w:val="00D94F7E"/>
    <w:rsid w:val="00D9517F"/>
    <w:rsid w:val="00D95B90"/>
    <w:rsid w:val="00D96A7E"/>
    <w:rsid w:val="00D972DF"/>
    <w:rsid w:val="00D9746A"/>
    <w:rsid w:val="00D9791E"/>
    <w:rsid w:val="00D9794B"/>
    <w:rsid w:val="00D97B01"/>
    <w:rsid w:val="00D97C41"/>
    <w:rsid w:val="00DA057B"/>
    <w:rsid w:val="00DA0680"/>
    <w:rsid w:val="00DA09FE"/>
    <w:rsid w:val="00DA0D82"/>
    <w:rsid w:val="00DA0F6A"/>
    <w:rsid w:val="00DA1542"/>
    <w:rsid w:val="00DA16AA"/>
    <w:rsid w:val="00DA172A"/>
    <w:rsid w:val="00DA1753"/>
    <w:rsid w:val="00DA17AD"/>
    <w:rsid w:val="00DA1F6B"/>
    <w:rsid w:val="00DA1F8E"/>
    <w:rsid w:val="00DA2779"/>
    <w:rsid w:val="00DA2A2F"/>
    <w:rsid w:val="00DA2BA1"/>
    <w:rsid w:val="00DA3407"/>
    <w:rsid w:val="00DA3568"/>
    <w:rsid w:val="00DA4032"/>
    <w:rsid w:val="00DA41DF"/>
    <w:rsid w:val="00DA42A8"/>
    <w:rsid w:val="00DA43EC"/>
    <w:rsid w:val="00DA4556"/>
    <w:rsid w:val="00DA49C5"/>
    <w:rsid w:val="00DA4A20"/>
    <w:rsid w:val="00DA4F0F"/>
    <w:rsid w:val="00DA4FC8"/>
    <w:rsid w:val="00DA5902"/>
    <w:rsid w:val="00DA6459"/>
    <w:rsid w:val="00DA64FC"/>
    <w:rsid w:val="00DA6961"/>
    <w:rsid w:val="00DA6A1D"/>
    <w:rsid w:val="00DA6F2A"/>
    <w:rsid w:val="00DA7065"/>
    <w:rsid w:val="00DA70A2"/>
    <w:rsid w:val="00DA7119"/>
    <w:rsid w:val="00DA75D8"/>
    <w:rsid w:val="00DA7A4B"/>
    <w:rsid w:val="00DA7ACC"/>
    <w:rsid w:val="00DA7BE6"/>
    <w:rsid w:val="00DB034D"/>
    <w:rsid w:val="00DB0C35"/>
    <w:rsid w:val="00DB0F93"/>
    <w:rsid w:val="00DB1136"/>
    <w:rsid w:val="00DB17F5"/>
    <w:rsid w:val="00DB18A4"/>
    <w:rsid w:val="00DB19B1"/>
    <w:rsid w:val="00DB1BD2"/>
    <w:rsid w:val="00DB1D75"/>
    <w:rsid w:val="00DB230F"/>
    <w:rsid w:val="00DB278D"/>
    <w:rsid w:val="00DB2883"/>
    <w:rsid w:val="00DB2A8D"/>
    <w:rsid w:val="00DB2AD1"/>
    <w:rsid w:val="00DB2AEB"/>
    <w:rsid w:val="00DB2F5C"/>
    <w:rsid w:val="00DB32D3"/>
    <w:rsid w:val="00DB38A0"/>
    <w:rsid w:val="00DB3993"/>
    <w:rsid w:val="00DB3C59"/>
    <w:rsid w:val="00DB3CBC"/>
    <w:rsid w:val="00DB4162"/>
    <w:rsid w:val="00DB41D8"/>
    <w:rsid w:val="00DB49DE"/>
    <w:rsid w:val="00DB4BD2"/>
    <w:rsid w:val="00DB4EA5"/>
    <w:rsid w:val="00DB571D"/>
    <w:rsid w:val="00DB59FD"/>
    <w:rsid w:val="00DB5A9B"/>
    <w:rsid w:val="00DB60EF"/>
    <w:rsid w:val="00DB62AD"/>
    <w:rsid w:val="00DB6536"/>
    <w:rsid w:val="00DB6631"/>
    <w:rsid w:val="00DB6774"/>
    <w:rsid w:val="00DB67A2"/>
    <w:rsid w:val="00DB690A"/>
    <w:rsid w:val="00DB6AA0"/>
    <w:rsid w:val="00DB6CEA"/>
    <w:rsid w:val="00DB6E34"/>
    <w:rsid w:val="00DB768E"/>
    <w:rsid w:val="00DB79E5"/>
    <w:rsid w:val="00DB7B81"/>
    <w:rsid w:val="00DB7BC4"/>
    <w:rsid w:val="00DC02B2"/>
    <w:rsid w:val="00DC0339"/>
    <w:rsid w:val="00DC04E1"/>
    <w:rsid w:val="00DC0739"/>
    <w:rsid w:val="00DC0B0A"/>
    <w:rsid w:val="00DC0D0F"/>
    <w:rsid w:val="00DC1144"/>
    <w:rsid w:val="00DC12E8"/>
    <w:rsid w:val="00DC1A8B"/>
    <w:rsid w:val="00DC1B3F"/>
    <w:rsid w:val="00DC1D59"/>
    <w:rsid w:val="00DC206C"/>
    <w:rsid w:val="00DC228D"/>
    <w:rsid w:val="00DC2482"/>
    <w:rsid w:val="00DC2949"/>
    <w:rsid w:val="00DC2BE1"/>
    <w:rsid w:val="00DC2D5C"/>
    <w:rsid w:val="00DC2F5F"/>
    <w:rsid w:val="00DC2F74"/>
    <w:rsid w:val="00DC3078"/>
    <w:rsid w:val="00DC3086"/>
    <w:rsid w:val="00DC3220"/>
    <w:rsid w:val="00DC34EA"/>
    <w:rsid w:val="00DC37BD"/>
    <w:rsid w:val="00DC3889"/>
    <w:rsid w:val="00DC3AEA"/>
    <w:rsid w:val="00DC3C99"/>
    <w:rsid w:val="00DC4118"/>
    <w:rsid w:val="00DC41F7"/>
    <w:rsid w:val="00DC42AF"/>
    <w:rsid w:val="00DC4361"/>
    <w:rsid w:val="00DC455B"/>
    <w:rsid w:val="00DC49B5"/>
    <w:rsid w:val="00DC4B81"/>
    <w:rsid w:val="00DC4B93"/>
    <w:rsid w:val="00DC4F45"/>
    <w:rsid w:val="00DC5C07"/>
    <w:rsid w:val="00DC5F11"/>
    <w:rsid w:val="00DC5F43"/>
    <w:rsid w:val="00DC5FAE"/>
    <w:rsid w:val="00DC62BC"/>
    <w:rsid w:val="00DC6901"/>
    <w:rsid w:val="00DC69F8"/>
    <w:rsid w:val="00DC6A43"/>
    <w:rsid w:val="00DC6BD0"/>
    <w:rsid w:val="00DC6C10"/>
    <w:rsid w:val="00DC70A5"/>
    <w:rsid w:val="00DC71F7"/>
    <w:rsid w:val="00DC7231"/>
    <w:rsid w:val="00DC7667"/>
    <w:rsid w:val="00DC787B"/>
    <w:rsid w:val="00DC78B2"/>
    <w:rsid w:val="00DD0242"/>
    <w:rsid w:val="00DD09DB"/>
    <w:rsid w:val="00DD09DC"/>
    <w:rsid w:val="00DD12E2"/>
    <w:rsid w:val="00DD16E7"/>
    <w:rsid w:val="00DD177B"/>
    <w:rsid w:val="00DD1CBF"/>
    <w:rsid w:val="00DD1DBB"/>
    <w:rsid w:val="00DD1ED2"/>
    <w:rsid w:val="00DD2AAF"/>
    <w:rsid w:val="00DD2B52"/>
    <w:rsid w:val="00DD2D60"/>
    <w:rsid w:val="00DD3022"/>
    <w:rsid w:val="00DD319B"/>
    <w:rsid w:val="00DD3361"/>
    <w:rsid w:val="00DD37D5"/>
    <w:rsid w:val="00DD38FB"/>
    <w:rsid w:val="00DD397F"/>
    <w:rsid w:val="00DD3D5C"/>
    <w:rsid w:val="00DD4200"/>
    <w:rsid w:val="00DD46DD"/>
    <w:rsid w:val="00DD47D8"/>
    <w:rsid w:val="00DD482D"/>
    <w:rsid w:val="00DD54FD"/>
    <w:rsid w:val="00DD5952"/>
    <w:rsid w:val="00DD5A6E"/>
    <w:rsid w:val="00DD5C06"/>
    <w:rsid w:val="00DD5D1D"/>
    <w:rsid w:val="00DD5DD0"/>
    <w:rsid w:val="00DD5FDA"/>
    <w:rsid w:val="00DD63FD"/>
    <w:rsid w:val="00DD6ACB"/>
    <w:rsid w:val="00DD6B27"/>
    <w:rsid w:val="00DD6E3B"/>
    <w:rsid w:val="00DD70A7"/>
    <w:rsid w:val="00DD7238"/>
    <w:rsid w:val="00DD735B"/>
    <w:rsid w:val="00DD75DF"/>
    <w:rsid w:val="00DD7833"/>
    <w:rsid w:val="00DE03C3"/>
    <w:rsid w:val="00DE07DE"/>
    <w:rsid w:val="00DE0987"/>
    <w:rsid w:val="00DE09EA"/>
    <w:rsid w:val="00DE0E1F"/>
    <w:rsid w:val="00DE0EB4"/>
    <w:rsid w:val="00DE0EEA"/>
    <w:rsid w:val="00DE135C"/>
    <w:rsid w:val="00DE13DE"/>
    <w:rsid w:val="00DE14DB"/>
    <w:rsid w:val="00DE1BB0"/>
    <w:rsid w:val="00DE1E79"/>
    <w:rsid w:val="00DE20CE"/>
    <w:rsid w:val="00DE242D"/>
    <w:rsid w:val="00DE27B9"/>
    <w:rsid w:val="00DE291C"/>
    <w:rsid w:val="00DE2F55"/>
    <w:rsid w:val="00DE2FC9"/>
    <w:rsid w:val="00DE3281"/>
    <w:rsid w:val="00DE32BD"/>
    <w:rsid w:val="00DE41D4"/>
    <w:rsid w:val="00DE4294"/>
    <w:rsid w:val="00DE4C6A"/>
    <w:rsid w:val="00DE4CAE"/>
    <w:rsid w:val="00DE4D45"/>
    <w:rsid w:val="00DE4F04"/>
    <w:rsid w:val="00DE522B"/>
    <w:rsid w:val="00DE5613"/>
    <w:rsid w:val="00DE5AB4"/>
    <w:rsid w:val="00DE5C5D"/>
    <w:rsid w:val="00DE683A"/>
    <w:rsid w:val="00DE703A"/>
    <w:rsid w:val="00DE710A"/>
    <w:rsid w:val="00DE79CA"/>
    <w:rsid w:val="00DE7EFE"/>
    <w:rsid w:val="00DE7F6D"/>
    <w:rsid w:val="00DF01E4"/>
    <w:rsid w:val="00DF04F9"/>
    <w:rsid w:val="00DF07D2"/>
    <w:rsid w:val="00DF0B12"/>
    <w:rsid w:val="00DF0C0A"/>
    <w:rsid w:val="00DF11CA"/>
    <w:rsid w:val="00DF1784"/>
    <w:rsid w:val="00DF189F"/>
    <w:rsid w:val="00DF19FE"/>
    <w:rsid w:val="00DF1F46"/>
    <w:rsid w:val="00DF20F3"/>
    <w:rsid w:val="00DF2132"/>
    <w:rsid w:val="00DF2161"/>
    <w:rsid w:val="00DF21D2"/>
    <w:rsid w:val="00DF2488"/>
    <w:rsid w:val="00DF254F"/>
    <w:rsid w:val="00DF26E7"/>
    <w:rsid w:val="00DF26F1"/>
    <w:rsid w:val="00DF27D5"/>
    <w:rsid w:val="00DF2866"/>
    <w:rsid w:val="00DF2A5D"/>
    <w:rsid w:val="00DF2D87"/>
    <w:rsid w:val="00DF2EF3"/>
    <w:rsid w:val="00DF3498"/>
    <w:rsid w:val="00DF3A20"/>
    <w:rsid w:val="00DF413F"/>
    <w:rsid w:val="00DF41F4"/>
    <w:rsid w:val="00DF439C"/>
    <w:rsid w:val="00DF44B4"/>
    <w:rsid w:val="00DF4642"/>
    <w:rsid w:val="00DF4993"/>
    <w:rsid w:val="00DF4B20"/>
    <w:rsid w:val="00DF4E4F"/>
    <w:rsid w:val="00DF517D"/>
    <w:rsid w:val="00DF52EB"/>
    <w:rsid w:val="00DF5489"/>
    <w:rsid w:val="00DF54C2"/>
    <w:rsid w:val="00DF5538"/>
    <w:rsid w:val="00DF58D4"/>
    <w:rsid w:val="00DF59C3"/>
    <w:rsid w:val="00DF5DCE"/>
    <w:rsid w:val="00DF5FCB"/>
    <w:rsid w:val="00DF67BA"/>
    <w:rsid w:val="00DF68B6"/>
    <w:rsid w:val="00DF7419"/>
    <w:rsid w:val="00DF7628"/>
    <w:rsid w:val="00DF77BD"/>
    <w:rsid w:val="00E004E0"/>
    <w:rsid w:val="00E00725"/>
    <w:rsid w:val="00E008B2"/>
    <w:rsid w:val="00E00B08"/>
    <w:rsid w:val="00E00D33"/>
    <w:rsid w:val="00E00D7F"/>
    <w:rsid w:val="00E011D4"/>
    <w:rsid w:val="00E01F20"/>
    <w:rsid w:val="00E02965"/>
    <w:rsid w:val="00E03055"/>
    <w:rsid w:val="00E03063"/>
    <w:rsid w:val="00E03599"/>
    <w:rsid w:val="00E03B69"/>
    <w:rsid w:val="00E03F63"/>
    <w:rsid w:val="00E0438E"/>
    <w:rsid w:val="00E04631"/>
    <w:rsid w:val="00E04FDF"/>
    <w:rsid w:val="00E052D2"/>
    <w:rsid w:val="00E052F1"/>
    <w:rsid w:val="00E05618"/>
    <w:rsid w:val="00E05786"/>
    <w:rsid w:val="00E05EB7"/>
    <w:rsid w:val="00E0650D"/>
    <w:rsid w:val="00E067B0"/>
    <w:rsid w:val="00E06B90"/>
    <w:rsid w:val="00E06C46"/>
    <w:rsid w:val="00E06E11"/>
    <w:rsid w:val="00E06FAE"/>
    <w:rsid w:val="00E0707C"/>
    <w:rsid w:val="00E07792"/>
    <w:rsid w:val="00E0783E"/>
    <w:rsid w:val="00E07915"/>
    <w:rsid w:val="00E103A1"/>
    <w:rsid w:val="00E10607"/>
    <w:rsid w:val="00E10A82"/>
    <w:rsid w:val="00E10B17"/>
    <w:rsid w:val="00E10B2C"/>
    <w:rsid w:val="00E10F3E"/>
    <w:rsid w:val="00E1127C"/>
    <w:rsid w:val="00E11351"/>
    <w:rsid w:val="00E11BCD"/>
    <w:rsid w:val="00E11F35"/>
    <w:rsid w:val="00E12115"/>
    <w:rsid w:val="00E122D6"/>
    <w:rsid w:val="00E12340"/>
    <w:rsid w:val="00E1279C"/>
    <w:rsid w:val="00E12E8A"/>
    <w:rsid w:val="00E13094"/>
    <w:rsid w:val="00E132A2"/>
    <w:rsid w:val="00E135E3"/>
    <w:rsid w:val="00E140DB"/>
    <w:rsid w:val="00E14410"/>
    <w:rsid w:val="00E1450E"/>
    <w:rsid w:val="00E14B45"/>
    <w:rsid w:val="00E1528D"/>
    <w:rsid w:val="00E1547E"/>
    <w:rsid w:val="00E15996"/>
    <w:rsid w:val="00E15A85"/>
    <w:rsid w:val="00E15B20"/>
    <w:rsid w:val="00E15B7C"/>
    <w:rsid w:val="00E15CE9"/>
    <w:rsid w:val="00E16144"/>
    <w:rsid w:val="00E161CC"/>
    <w:rsid w:val="00E162F9"/>
    <w:rsid w:val="00E164F8"/>
    <w:rsid w:val="00E16B94"/>
    <w:rsid w:val="00E16D5B"/>
    <w:rsid w:val="00E17158"/>
    <w:rsid w:val="00E175F1"/>
    <w:rsid w:val="00E1798C"/>
    <w:rsid w:val="00E17C6D"/>
    <w:rsid w:val="00E17F95"/>
    <w:rsid w:val="00E202D0"/>
    <w:rsid w:val="00E2047C"/>
    <w:rsid w:val="00E20680"/>
    <w:rsid w:val="00E206EA"/>
    <w:rsid w:val="00E20957"/>
    <w:rsid w:val="00E20C81"/>
    <w:rsid w:val="00E20F2B"/>
    <w:rsid w:val="00E21630"/>
    <w:rsid w:val="00E21688"/>
    <w:rsid w:val="00E21E93"/>
    <w:rsid w:val="00E22111"/>
    <w:rsid w:val="00E22172"/>
    <w:rsid w:val="00E222FC"/>
    <w:rsid w:val="00E223D9"/>
    <w:rsid w:val="00E22CB9"/>
    <w:rsid w:val="00E22F11"/>
    <w:rsid w:val="00E23746"/>
    <w:rsid w:val="00E23BEA"/>
    <w:rsid w:val="00E24147"/>
    <w:rsid w:val="00E247B4"/>
    <w:rsid w:val="00E24808"/>
    <w:rsid w:val="00E2492F"/>
    <w:rsid w:val="00E24A48"/>
    <w:rsid w:val="00E24F33"/>
    <w:rsid w:val="00E251A2"/>
    <w:rsid w:val="00E25286"/>
    <w:rsid w:val="00E254E5"/>
    <w:rsid w:val="00E254F5"/>
    <w:rsid w:val="00E25896"/>
    <w:rsid w:val="00E25BCE"/>
    <w:rsid w:val="00E26434"/>
    <w:rsid w:val="00E269D3"/>
    <w:rsid w:val="00E26A34"/>
    <w:rsid w:val="00E26E66"/>
    <w:rsid w:val="00E27A00"/>
    <w:rsid w:val="00E27A19"/>
    <w:rsid w:val="00E27CF0"/>
    <w:rsid w:val="00E27F2C"/>
    <w:rsid w:val="00E301D1"/>
    <w:rsid w:val="00E308AD"/>
    <w:rsid w:val="00E30EAD"/>
    <w:rsid w:val="00E30EE0"/>
    <w:rsid w:val="00E30F72"/>
    <w:rsid w:val="00E31578"/>
    <w:rsid w:val="00E31B8A"/>
    <w:rsid w:val="00E31CFC"/>
    <w:rsid w:val="00E3206C"/>
    <w:rsid w:val="00E3215F"/>
    <w:rsid w:val="00E3272D"/>
    <w:rsid w:val="00E32A05"/>
    <w:rsid w:val="00E32B5C"/>
    <w:rsid w:val="00E32BE3"/>
    <w:rsid w:val="00E32E70"/>
    <w:rsid w:val="00E3371C"/>
    <w:rsid w:val="00E33DBB"/>
    <w:rsid w:val="00E34147"/>
    <w:rsid w:val="00E3475F"/>
    <w:rsid w:val="00E34CB6"/>
    <w:rsid w:val="00E34D35"/>
    <w:rsid w:val="00E3515A"/>
    <w:rsid w:val="00E354F7"/>
    <w:rsid w:val="00E3585C"/>
    <w:rsid w:val="00E35F9D"/>
    <w:rsid w:val="00E3606E"/>
    <w:rsid w:val="00E3650B"/>
    <w:rsid w:val="00E368B6"/>
    <w:rsid w:val="00E36E2C"/>
    <w:rsid w:val="00E36ECB"/>
    <w:rsid w:val="00E3707E"/>
    <w:rsid w:val="00E37291"/>
    <w:rsid w:val="00E37602"/>
    <w:rsid w:val="00E376D5"/>
    <w:rsid w:val="00E37C0C"/>
    <w:rsid w:val="00E37CFF"/>
    <w:rsid w:val="00E40301"/>
    <w:rsid w:val="00E4061B"/>
    <w:rsid w:val="00E40C05"/>
    <w:rsid w:val="00E40C6C"/>
    <w:rsid w:val="00E40C83"/>
    <w:rsid w:val="00E410D6"/>
    <w:rsid w:val="00E4176C"/>
    <w:rsid w:val="00E417BC"/>
    <w:rsid w:val="00E418E3"/>
    <w:rsid w:val="00E41A79"/>
    <w:rsid w:val="00E426DA"/>
    <w:rsid w:val="00E4281C"/>
    <w:rsid w:val="00E42B3B"/>
    <w:rsid w:val="00E42C94"/>
    <w:rsid w:val="00E42D49"/>
    <w:rsid w:val="00E43004"/>
    <w:rsid w:val="00E43267"/>
    <w:rsid w:val="00E43398"/>
    <w:rsid w:val="00E433BE"/>
    <w:rsid w:val="00E436CF"/>
    <w:rsid w:val="00E437BC"/>
    <w:rsid w:val="00E43977"/>
    <w:rsid w:val="00E43CD5"/>
    <w:rsid w:val="00E43D99"/>
    <w:rsid w:val="00E4441E"/>
    <w:rsid w:val="00E448A5"/>
    <w:rsid w:val="00E45037"/>
    <w:rsid w:val="00E4522B"/>
    <w:rsid w:val="00E4591C"/>
    <w:rsid w:val="00E45B10"/>
    <w:rsid w:val="00E45D11"/>
    <w:rsid w:val="00E461CC"/>
    <w:rsid w:val="00E4630A"/>
    <w:rsid w:val="00E467EC"/>
    <w:rsid w:val="00E46864"/>
    <w:rsid w:val="00E46901"/>
    <w:rsid w:val="00E469DD"/>
    <w:rsid w:val="00E46C23"/>
    <w:rsid w:val="00E46F63"/>
    <w:rsid w:val="00E473E7"/>
    <w:rsid w:val="00E47A98"/>
    <w:rsid w:val="00E47D1E"/>
    <w:rsid w:val="00E47FE8"/>
    <w:rsid w:val="00E50111"/>
    <w:rsid w:val="00E502D7"/>
    <w:rsid w:val="00E50362"/>
    <w:rsid w:val="00E5039C"/>
    <w:rsid w:val="00E50CB1"/>
    <w:rsid w:val="00E513DD"/>
    <w:rsid w:val="00E5145C"/>
    <w:rsid w:val="00E514AA"/>
    <w:rsid w:val="00E5164B"/>
    <w:rsid w:val="00E516F2"/>
    <w:rsid w:val="00E51954"/>
    <w:rsid w:val="00E51B7D"/>
    <w:rsid w:val="00E52159"/>
    <w:rsid w:val="00E52360"/>
    <w:rsid w:val="00E52857"/>
    <w:rsid w:val="00E535FA"/>
    <w:rsid w:val="00E5396F"/>
    <w:rsid w:val="00E53C6F"/>
    <w:rsid w:val="00E5422F"/>
    <w:rsid w:val="00E542B6"/>
    <w:rsid w:val="00E542C2"/>
    <w:rsid w:val="00E54971"/>
    <w:rsid w:val="00E549B0"/>
    <w:rsid w:val="00E54CA9"/>
    <w:rsid w:val="00E550C7"/>
    <w:rsid w:val="00E55516"/>
    <w:rsid w:val="00E55F48"/>
    <w:rsid w:val="00E5624A"/>
    <w:rsid w:val="00E562E6"/>
    <w:rsid w:val="00E56586"/>
    <w:rsid w:val="00E5662B"/>
    <w:rsid w:val="00E567F6"/>
    <w:rsid w:val="00E568E5"/>
    <w:rsid w:val="00E56DB5"/>
    <w:rsid w:val="00E5703A"/>
    <w:rsid w:val="00E5721E"/>
    <w:rsid w:val="00E5734B"/>
    <w:rsid w:val="00E57739"/>
    <w:rsid w:val="00E57BBE"/>
    <w:rsid w:val="00E57DCD"/>
    <w:rsid w:val="00E603DA"/>
    <w:rsid w:val="00E605ED"/>
    <w:rsid w:val="00E60BE7"/>
    <w:rsid w:val="00E60DA7"/>
    <w:rsid w:val="00E60DE1"/>
    <w:rsid w:val="00E60DF1"/>
    <w:rsid w:val="00E61262"/>
    <w:rsid w:val="00E6130D"/>
    <w:rsid w:val="00E614CE"/>
    <w:rsid w:val="00E61523"/>
    <w:rsid w:val="00E61660"/>
    <w:rsid w:val="00E620C5"/>
    <w:rsid w:val="00E62139"/>
    <w:rsid w:val="00E6239D"/>
    <w:rsid w:val="00E626BE"/>
    <w:rsid w:val="00E62825"/>
    <w:rsid w:val="00E62D73"/>
    <w:rsid w:val="00E62E78"/>
    <w:rsid w:val="00E631C0"/>
    <w:rsid w:val="00E634FF"/>
    <w:rsid w:val="00E63879"/>
    <w:rsid w:val="00E63E10"/>
    <w:rsid w:val="00E63EF1"/>
    <w:rsid w:val="00E63F97"/>
    <w:rsid w:val="00E640C6"/>
    <w:rsid w:val="00E6422A"/>
    <w:rsid w:val="00E6447E"/>
    <w:rsid w:val="00E644BF"/>
    <w:rsid w:val="00E6468D"/>
    <w:rsid w:val="00E64788"/>
    <w:rsid w:val="00E64A6C"/>
    <w:rsid w:val="00E64B70"/>
    <w:rsid w:val="00E650D7"/>
    <w:rsid w:val="00E6537D"/>
    <w:rsid w:val="00E65528"/>
    <w:rsid w:val="00E6553D"/>
    <w:rsid w:val="00E655D1"/>
    <w:rsid w:val="00E65E5B"/>
    <w:rsid w:val="00E65E6A"/>
    <w:rsid w:val="00E65FE0"/>
    <w:rsid w:val="00E66042"/>
    <w:rsid w:val="00E66F17"/>
    <w:rsid w:val="00E672F0"/>
    <w:rsid w:val="00E67381"/>
    <w:rsid w:val="00E6781D"/>
    <w:rsid w:val="00E678B2"/>
    <w:rsid w:val="00E67BA4"/>
    <w:rsid w:val="00E70269"/>
    <w:rsid w:val="00E703E3"/>
    <w:rsid w:val="00E707D0"/>
    <w:rsid w:val="00E70A71"/>
    <w:rsid w:val="00E70F61"/>
    <w:rsid w:val="00E712F5"/>
    <w:rsid w:val="00E714F6"/>
    <w:rsid w:val="00E7193E"/>
    <w:rsid w:val="00E71D0B"/>
    <w:rsid w:val="00E71DC7"/>
    <w:rsid w:val="00E72054"/>
    <w:rsid w:val="00E7246B"/>
    <w:rsid w:val="00E72A36"/>
    <w:rsid w:val="00E72C1D"/>
    <w:rsid w:val="00E72FBA"/>
    <w:rsid w:val="00E730F5"/>
    <w:rsid w:val="00E73199"/>
    <w:rsid w:val="00E73266"/>
    <w:rsid w:val="00E7362F"/>
    <w:rsid w:val="00E739B0"/>
    <w:rsid w:val="00E74013"/>
    <w:rsid w:val="00E740FB"/>
    <w:rsid w:val="00E741AB"/>
    <w:rsid w:val="00E743A9"/>
    <w:rsid w:val="00E74729"/>
    <w:rsid w:val="00E74A3E"/>
    <w:rsid w:val="00E74CBF"/>
    <w:rsid w:val="00E74FC7"/>
    <w:rsid w:val="00E75124"/>
    <w:rsid w:val="00E75B2C"/>
    <w:rsid w:val="00E75FFA"/>
    <w:rsid w:val="00E76018"/>
    <w:rsid w:val="00E7611F"/>
    <w:rsid w:val="00E764C6"/>
    <w:rsid w:val="00E767C4"/>
    <w:rsid w:val="00E76B12"/>
    <w:rsid w:val="00E776DD"/>
    <w:rsid w:val="00E77CAE"/>
    <w:rsid w:val="00E77DDD"/>
    <w:rsid w:val="00E8018B"/>
    <w:rsid w:val="00E80430"/>
    <w:rsid w:val="00E8055B"/>
    <w:rsid w:val="00E807E2"/>
    <w:rsid w:val="00E816AF"/>
    <w:rsid w:val="00E81C5F"/>
    <w:rsid w:val="00E81D89"/>
    <w:rsid w:val="00E81E6A"/>
    <w:rsid w:val="00E8224D"/>
    <w:rsid w:val="00E825EC"/>
    <w:rsid w:val="00E827DE"/>
    <w:rsid w:val="00E829ED"/>
    <w:rsid w:val="00E82B4E"/>
    <w:rsid w:val="00E83048"/>
    <w:rsid w:val="00E83286"/>
    <w:rsid w:val="00E8372C"/>
    <w:rsid w:val="00E83A82"/>
    <w:rsid w:val="00E83CF0"/>
    <w:rsid w:val="00E83EBA"/>
    <w:rsid w:val="00E84126"/>
    <w:rsid w:val="00E84532"/>
    <w:rsid w:val="00E84542"/>
    <w:rsid w:val="00E84621"/>
    <w:rsid w:val="00E846AF"/>
    <w:rsid w:val="00E856DD"/>
    <w:rsid w:val="00E857A9"/>
    <w:rsid w:val="00E85A14"/>
    <w:rsid w:val="00E85D3D"/>
    <w:rsid w:val="00E86311"/>
    <w:rsid w:val="00E864BC"/>
    <w:rsid w:val="00E86645"/>
    <w:rsid w:val="00E86ABB"/>
    <w:rsid w:val="00E86D91"/>
    <w:rsid w:val="00E86F02"/>
    <w:rsid w:val="00E87202"/>
    <w:rsid w:val="00E87347"/>
    <w:rsid w:val="00E87965"/>
    <w:rsid w:val="00E87B3F"/>
    <w:rsid w:val="00E904D3"/>
    <w:rsid w:val="00E90569"/>
    <w:rsid w:val="00E9072E"/>
    <w:rsid w:val="00E908B6"/>
    <w:rsid w:val="00E90F45"/>
    <w:rsid w:val="00E910FD"/>
    <w:rsid w:val="00E915BF"/>
    <w:rsid w:val="00E91751"/>
    <w:rsid w:val="00E9176C"/>
    <w:rsid w:val="00E9198F"/>
    <w:rsid w:val="00E92BD6"/>
    <w:rsid w:val="00E92DEA"/>
    <w:rsid w:val="00E92EDD"/>
    <w:rsid w:val="00E93029"/>
    <w:rsid w:val="00E9381A"/>
    <w:rsid w:val="00E93D98"/>
    <w:rsid w:val="00E93D9D"/>
    <w:rsid w:val="00E93FCC"/>
    <w:rsid w:val="00E9404C"/>
    <w:rsid w:val="00E94A5A"/>
    <w:rsid w:val="00E94D03"/>
    <w:rsid w:val="00E95021"/>
    <w:rsid w:val="00E95025"/>
    <w:rsid w:val="00E95043"/>
    <w:rsid w:val="00E95227"/>
    <w:rsid w:val="00E95576"/>
    <w:rsid w:val="00E958A6"/>
    <w:rsid w:val="00E9613E"/>
    <w:rsid w:val="00E96152"/>
    <w:rsid w:val="00E9636B"/>
    <w:rsid w:val="00E96576"/>
    <w:rsid w:val="00E96D09"/>
    <w:rsid w:val="00E96FED"/>
    <w:rsid w:val="00E97313"/>
    <w:rsid w:val="00E9735D"/>
    <w:rsid w:val="00E974A1"/>
    <w:rsid w:val="00E97776"/>
    <w:rsid w:val="00E979FE"/>
    <w:rsid w:val="00EA08B3"/>
    <w:rsid w:val="00EA09C8"/>
    <w:rsid w:val="00EA0AC5"/>
    <w:rsid w:val="00EA0B1B"/>
    <w:rsid w:val="00EA0F13"/>
    <w:rsid w:val="00EA114B"/>
    <w:rsid w:val="00EA1178"/>
    <w:rsid w:val="00EA135A"/>
    <w:rsid w:val="00EA1449"/>
    <w:rsid w:val="00EA1719"/>
    <w:rsid w:val="00EA1822"/>
    <w:rsid w:val="00EA182F"/>
    <w:rsid w:val="00EA19E3"/>
    <w:rsid w:val="00EA1BEA"/>
    <w:rsid w:val="00EA1D08"/>
    <w:rsid w:val="00EA2415"/>
    <w:rsid w:val="00EA28ED"/>
    <w:rsid w:val="00EA29DF"/>
    <w:rsid w:val="00EA2E28"/>
    <w:rsid w:val="00EA3073"/>
    <w:rsid w:val="00EA312E"/>
    <w:rsid w:val="00EA3163"/>
    <w:rsid w:val="00EA3426"/>
    <w:rsid w:val="00EA3433"/>
    <w:rsid w:val="00EA3498"/>
    <w:rsid w:val="00EA38DA"/>
    <w:rsid w:val="00EA397A"/>
    <w:rsid w:val="00EA39E0"/>
    <w:rsid w:val="00EA3F5A"/>
    <w:rsid w:val="00EA42CC"/>
    <w:rsid w:val="00EA484F"/>
    <w:rsid w:val="00EA4C44"/>
    <w:rsid w:val="00EA4D19"/>
    <w:rsid w:val="00EA4F8A"/>
    <w:rsid w:val="00EA4FDC"/>
    <w:rsid w:val="00EA57A3"/>
    <w:rsid w:val="00EA5A7F"/>
    <w:rsid w:val="00EA5C9A"/>
    <w:rsid w:val="00EA5DD0"/>
    <w:rsid w:val="00EA61A4"/>
    <w:rsid w:val="00EA62E2"/>
    <w:rsid w:val="00EA660E"/>
    <w:rsid w:val="00EA6C70"/>
    <w:rsid w:val="00EA7530"/>
    <w:rsid w:val="00EA7BF6"/>
    <w:rsid w:val="00EA7C61"/>
    <w:rsid w:val="00EB0092"/>
    <w:rsid w:val="00EB012C"/>
    <w:rsid w:val="00EB042B"/>
    <w:rsid w:val="00EB0FC4"/>
    <w:rsid w:val="00EB1424"/>
    <w:rsid w:val="00EB1712"/>
    <w:rsid w:val="00EB1E86"/>
    <w:rsid w:val="00EB2307"/>
    <w:rsid w:val="00EB2625"/>
    <w:rsid w:val="00EB2A70"/>
    <w:rsid w:val="00EB2B09"/>
    <w:rsid w:val="00EB2C20"/>
    <w:rsid w:val="00EB2D51"/>
    <w:rsid w:val="00EB3226"/>
    <w:rsid w:val="00EB3564"/>
    <w:rsid w:val="00EB38F4"/>
    <w:rsid w:val="00EB3C9C"/>
    <w:rsid w:val="00EB3DBF"/>
    <w:rsid w:val="00EB3EB1"/>
    <w:rsid w:val="00EB3F8C"/>
    <w:rsid w:val="00EB3FAC"/>
    <w:rsid w:val="00EB4036"/>
    <w:rsid w:val="00EB415E"/>
    <w:rsid w:val="00EB4B1A"/>
    <w:rsid w:val="00EB4FE9"/>
    <w:rsid w:val="00EB52AF"/>
    <w:rsid w:val="00EB5537"/>
    <w:rsid w:val="00EB5940"/>
    <w:rsid w:val="00EB5F11"/>
    <w:rsid w:val="00EB61ED"/>
    <w:rsid w:val="00EB65AC"/>
    <w:rsid w:val="00EB6614"/>
    <w:rsid w:val="00EB663C"/>
    <w:rsid w:val="00EB6BC8"/>
    <w:rsid w:val="00EB74D6"/>
    <w:rsid w:val="00EB7608"/>
    <w:rsid w:val="00EB760C"/>
    <w:rsid w:val="00EC074F"/>
    <w:rsid w:val="00EC07D1"/>
    <w:rsid w:val="00EC08D5"/>
    <w:rsid w:val="00EC08F4"/>
    <w:rsid w:val="00EC0A69"/>
    <w:rsid w:val="00EC0D13"/>
    <w:rsid w:val="00EC0D4A"/>
    <w:rsid w:val="00EC1A00"/>
    <w:rsid w:val="00EC1B0E"/>
    <w:rsid w:val="00EC1C96"/>
    <w:rsid w:val="00EC28ED"/>
    <w:rsid w:val="00EC3686"/>
    <w:rsid w:val="00EC36A3"/>
    <w:rsid w:val="00EC38C9"/>
    <w:rsid w:val="00EC3971"/>
    <w:rsid w:val="00EC39A2"/>
    <w:rsid w:val="00EC3FEA"/>
    <w:rsid w:val="00EC4250"/>
    <w:rsid w:val="00EC446D"/>
    <w:rsid w:val="00EC483B"/>
    <w:rsid w:val="00EC4911"/>
    <w:rsid w:val="00EC4A17"/>
    <w:rsid w:val="00EC4A3F"/>
    <w:rsid w:val="00EC50C9"/>
    <w:rsid w:val="00EC51B4"/>
    <w:rsid w:val="00EC5294"/>
    <w:rsid w:val="00EC5523"/>
    <w:rsid w:val="00EC563C"/>
    <w:rsid w:val="00EC56F5"/>
    <w:rsid w:val="00EC5C13"/>
    <w:rsid w:val="00EC5C28"/>
    <w:rsid w:val="00EC5E77"/>
    <w:rsid w:val="00EC5EE0"/>
    <w:rsid w:val="00EC61E9"/>
    <w:rsid w:val="00EC621C"/>
    <w:rsid w:val="00EC6270"/>
    <w:rsid w:val="00EC6545"/>
    <w:rsid w:val="00EC6615"/>
    <w:rsid w:val="00EC676F"/>
    <w:rsid w:val="00EC686D"/>
    <w:rsid w:val="00EC6A56"/>
    <w:rsid w:val="00EC6AA7"/>
    <w:rsid w:val="00EC6B9F"/>
    <w:rsid w:val="00EC76FC"/>
    <w:rsid w:val="00EC77BC"/>
    <w:rsid w:val="00EC7833"/>
    <w:rsid w:val="00EC7A43"/>
    <w:rsid w:val="00EC7AAB"/>
    <w:rsid w:val="00ED00CE"/>
    <w:rsid w:val="00ED040B"/>
    <w:rsid w:val="00ED09D9"/>
    <w:rsid w:val="00ED0C6B"/>
    <w:rsid w:val="00ED0EAE"/>
    <w:rsid w:val="00ED0F86"/>
    <w:rsid w:val="00ED1197"/>
    <w:rsid w:val="00ED12C1"/>
    <w:rsid w:val="00ED1FE7"/>
    <w:rsid w:val="00ED23BA"/>
    <w:rsid w:val="00ED2657"/>
    <w:rsid w:val="00ED2A41"/>
    <w:rsid w:val="00ED2EB8"/>
    <w:rsid w:val="00ED34F6"/>
    <w:rsid w:val="00ED35C0"/>
    <w:rsid w:val="00ED3709"/>
    <w:rsid w:val="00ED3758"/>
    <w:rsid w:val="00ED3911"/>
    <w:rsid w:val="00ED39C0"/>
    <w:rsid w:val="00ED3DA0"/>
    <w:rsid w:val="00ED3FC6"/>
    <w:rsid w:val="00ED42F0"/>
    <w:rsid w:val="00ED4374"/>
    <w:rsid w:val="00ED477D"/>
    <w:rsid w:val="00ED47B6"/>
    <w:rsid w:val="00ED4A04"/>
    <w:rsid w:val="00ED4E4B"/>
    <w:rsid w:val="00ED4FCB"/>
    <w:rsid w:val="00ED5115"/>
    <w:rsid w:val="00ED5179"/>
    <w:rsid w:val="00ED5589"/>
    <w:rsid w:val="00ED5678"/>
    <w:rsid w:val="00ED57CE"/>
    <w:rsid w:val="00ED5887"/>
    <w:rsid w:val="00ED5ABF"/>
    <w:rsid w:val="00ED5C19"/>
    <w:rsid w:val="00ED5E4E"/>
    <w:rsid w:val="00ED5F50"/>
    <w:rsid w:val="00ED5F75"/>
    <w:rsid w:val="00ED607E"/>
    <w:rsid w:val="00ED6202"/>
    <w:rsid w:val="00ED62B4"/>
    <w:rsid w:val="00ED635F"/>
    <w:rsid w:val="00ED644A"/>
    <w:rsid w:val="00ED657F"/>
    <w:rsid w:val="00ED6A0C"/>
    <w:rsid w:val="00ED6B52"/>
    <w:rsid w:val="00ED6D45"/>
    <w:rsid w:val="00ED6FAA"/>
    <w:rsid w:val="00ED744E"/>
    <w:rsid w:val="00ED750B"/>
    <w:rsid w:val="00ED7CF4"/>
    <w:rsid w:val="00ED7D94"/>
    <w:rsid w:val="00ED7F19"/>
    <w:rsid w:val="00EE081C"/>
    <w:rsid w:val="00EE0B86"/>
    <w:rsid w:val="00EE0BDC"/>
    <w:rsid w:val="00EE0CC9"/>
    <w:rsid w:val="00EE0F5E"/>
    <w:rsid w:val="00EE10E5"/>
    <w:rsid w:val="00EE128C"/>
    <w:rsid w:val="00EE1603"/>
    <w:rsid w:val="00EE1A55"/>
    <w:rsid w:val="00EE1FAB"/>
    <w:rsid w:val="00EE2153"/>
    <w:rsid w:val="00EE23B4"/>
    <w:rsid w:val="00EE262E"/>
    <w:rsid w:val="00EE2775"/>
    <w:rsid w:val="00EE278F"/>
    <w:rsid w:val="00EE2D2F"/>
    <w:rsid w:val="00EE348A"/>
    <w:rsid w:val="00EE36B2"/>
    <w:rsid w:val="00EE3A69"/>
    <w:rsid w:val="00EE3D13"/>
    <w:rsid w:val="00EE3D35"/>
    <w:rsid w:val="00EE3EBB"/>
    <w:rsid w:val="00EE4997"/>
    <w:rsid w:val="00EE4AFC"/>
    <w:rsid w:val="00EE520E"/>
    <w:rsid w:val="00EE5B7A"/>
    <w:rsid w:val="00EE5D3F"/>
    <w:rsid w:val="00EE617C"/>
    <w:rsid w:val="00EE61AD"/>
    <w:rsid w:val="00EE68BC"/>
    <w:rsid w:val="00EE6A67"/>
    <w:rsid w:val="00EE6D12"/>
    <w:rsid w:val="00EE6DD8"/>
    <w:rsid w:val="00EE6E5F"/>
    <w:rsid w:val="00EE6EF4"/>
    <w:rsid w:val="00EE782E"/>
    <w:rsid w:val="00EE78DF"/>
    <w:rsid w:val="00EE7946"/>
    <w:rsid w:val="00EE7CAB"/>
    <w:rsid w:val="00EE7E1E"/>
    <w:rsid w:val="00EF00BE"/>
    <w:rsid w:val="00EF060A"/>
    <w:rsid w:val="00EF0C8E"/>
    <w:rsid w:val="00EF0D1B"/>
    <w:rsid w:val="00EF0D5E"/>
    <w:rsid w:val="00EF0F35"/>
    <w:rsid w:val="00EF110A"/>
    <w:rsid w:val="00EF123C"/>
    <w:rsid w:val="00EF1464"/>
    <w:rsid w:val="00EF14B3"/>
    <w:rsid w:val="00EF14F8"/>
    <w:rsid w:val="00EF19E2"/>
    <w:rsid w:val="00EF1ABB"/>
    <w:rsid w:val="00EF1BF6"/>
    <w:rsid w:val="00EF1CB8"/>
    <w:rsid w:val="00EF2018"/>
    <w:rsid w:val="00EF202A"/>
    <w:rsid w:val="00EF21B0"/>
    <w:rsid w:val="00EF3458"/>
    <w:rsid w:val="00EF373E"/>
    <w:rsid w:val="00EF3D3F"/>
    <w:rsid w:val="00EF3DAF"/>
    <w:rsid w:val="00EF3F56"/>
    <w:rsid w:val="00EF430B"/>
    <w:rsid w:val="00EF460B"/>
    <w:rsid w:val="00EF563F"/>
    <w:rsid w:val="00EF5823"/>
    <w:rsid w:val="00EF59C5"/>
    <w:rsid w:val="00EF61A7"/>
    <w:rsid w:val="00EF6341"/>
    <w:rsid w:val="00EF6562"/>
    <w:rsid w:val="00EF682B"/>
    <w:rsid w:val="00EF692B"/>
    <w:rsid w:val="00EF69DE"/>
    <w:rsid w:val="00EF70E7"/>
    <w:rsid w:val="00EF78B0"/>
    <w:rsid w:val="00EF7A5F"/>
    <w:rsid w:val="00F00434"/>
    <w:rsid w:val="00F004EB"/>
    <w:rsid w:val="00F00518"/>
    <w:rsid w:val="00F0072E"/>
    <w:rsid w:val="00F009B0"/>
    <w:rsid w:val="00F01211"/>
    <w:rsid w:val="00F01472"/>
    <w:rsid w:val="00F016CC"/>
    <w:rsid w:val="00F018EC"/>
    <w:rsid w:val="00F01AC1"/>
    <w:rsid w:val="00F01E57"/>
    <w:rsid w:val="00F01F96"/>
    <w:rsid w:val="00F0202E"/>
    <w:rsid w:val="00F02050"/>
    <w:rsid w:val="00F0211C"/>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310"/>
    <w:rsid w:val="00F06508"/>
    <w:rsid w:val="00F065AE"/>
    <w:rsid w:val="00F0669A"/>
    <w:rsid w:val="00F068E6"/>
    <w:rsid w:val="00F06C26"/>
    <w:rsid w:val="00F06CB0"/>
    <w:rsid w:val="00F0709A"/>
    <w:rsid w:val="00F0760A"/>
    <w:rsid w:val="00F07639"/>
    <w:rsid w:val="00F07672"/>
    <w:rsid w:val="00F076EB"/>
    <w:rsid w:val="00F076EE"/>
    <w:rsid w:val="00F078A2"/>
    <w:rsid w:val="00F078CD"/>
    <w:rsid w:val="00F07A4A"/>
    <w:rsid w:val="00F07ADB"/>
    <w:rsid w:val="00F07F6A"/>
    <w:rsid w:val="00F10954"/>
    <w:rsid w:val="00F10C9A"/>
    <w:rsid w:val="00F10CA1"/>
    <w:rsid w:val="00F11097"/>
    <w:rsid w:val="00F11189"/>
    <w:rsid w:val="00F112A0"/>
    <w:rsid w:val="00F11349"/>
    <w:rsid w:val="00F11738"/>
    <w:rsid w:val="00F11892"/>
    <w:rsid w:val="00F11CCD"/>
    <w:rsid w:val="00F124C4"/>
    <w:rsid w:val="00F128E3"/>
    <w:rsid w:val="00F12FE6"/>
    <w:rsid w:val="00F1306F"/>
    <w:rsid w:val="00F13416"/>
    <w:rsid w:val="00F13590"/>
    <w:rsid w:val="00F1376E"/>
    <w:rsid w:val="00F139CC"/>
    <w:rsid w:val="00F13B6C"/>
    <w:rsid w:val="00F13EF6"/>
    <w:rsid w:val="00F13F1F"/>
    <w:rsid w:val="00F14412"/>
    <w:rsid w:val="00F14445"/>
    <w:rsid w:val="00F1473E"/>
    <w:rsid w:val="00F1477F"/>
    <w:rsid w:val="00F14DCF"/>
    <w:rsid w:val="00F15553"/>
    <w:rsid w:val="00F15559"/>
    <w:rsid w:val="00F155D4"/>
    <w:rsid w:val="00F159B8"/>
    <w:rsid w:val="00F16146"/>
    <w:rsid w:val="00F16447"/>
    <w:rsid w:val="00F16698"/>
    <w:rsid w:val="00F167E4"/>
    <w:rsid w:val="00F169D7"/>
    <w:rsid w:val="00F1756F"/>
    <w:rsid w:val="00F178E0"/>
    <w:rsid w:val="00F204AA"/>
    <w:rsid w:val="00F207E9"/>
    <w:rsid w:val="00F20DF0"/>
    <w:rsid w:val="00F210A1"/>
    <w:rsid w:val="00F21110"/>
    <w:rsid w:val="00F21378"/>
    <w:rsid w:val="00F21940"/>
    <w:rsid w:val="00F21A36"/>
    <w:rsid w:val="00F21C81"/>
    <w:rsid w:val="00F21E4C"/>
    <w:rsid w:val="00F21F1B"/>
    <w:rsid w:val="00F2284B"/>
    <w:rsid w:val="00F22851"/>
    <w:rsid w:val="00F229EB"/>
    <w:rsid w:val="00F231A9"/>
    <w:rsid w:val="00F233FC"/>
    <w:rsid w:val="00F2353F"/>
    <w:rsid w:val="00F23E78"/>
    <w:rsid w:val="00F23EA0"/>
    <w:rsid w:val="00F23F42"/>
    <w:rsid w:val="00F24333"/>
    <w:rsid w:val="00F247C5"/>
    <w:rsid w:val="00F248B9"/>
    <w:rsid w:val="00F24944"/>
    <w:rsid w:val="00F2499A"/>
    <w:rsid w:val="00F24C06"/>
    <w:rsid w:val="00F24DDE"/>
    <w:rsid w:val="00F25298"/>
    <w:rsid w:val="00F25616"/>
    <w:rsid w:val="00F256BE"/>
    <w:rsid w:val="00F25B71"/>
    <w:rsid w:val="00F26252"/>
    <w:rsid w:val="00F26603"/>
    <w:rsid w:val="00F267DB"/>
    <w:rsid w:val="00F269A3"/>
    <w:rsid w:val="00F26CEC"/>
    <w:rsid w:val="00F2711E"/>
    <w:rsid w:val="00F271BB"/>
    <w:rsid w:val="00F272C0"/>
    <w:rsid w:val="00F27780"/>
    <w:rsid w:val="00F277A6"/>
    <w:rsid w:val="00F27A37"/>
    <w:rsid w:val="00F27A3F"/>
    <w:rsid w:val="00F27AB5"/>
    <w:rsid w:val="00F30041"/>
    <w:rsid w:val="00F301CC"/>
    <w:rsid w:val="00F30313"/>
    <w:rsid w:val="00F303A1"/>
    <w:rsid w:val="00F304DF"/>
    <w:rsid w:val="00F3077E"/>
    <w:rsid w:val="00F30BB3"/>
    <w:rsid w:val="00F30F65"/>
    <w:rsid w:val="00F314FE"/>
    <w:rsid w:val="00F31A5B"/>
    <w:rsid w:val="00F31C91"/>
    <w:rsid w:val="00F31CBD"/>
    <w:rsid w:val="00F31D19"/>
    <w:rsid w:val="00F3204F"/>
    <w:rsid w:val="00F326FA"/>
    <w:rsid w:val="00F327AA"/>
    <w:rsid w:val="00F3304D"/>
    <w:rsid w:val="00F331B8"/>
    <w:rsid w:val="00F331DA"/>
    <w:rsid w:val="00F33227"/>
    <w:rsid w:val="00F333B9"/>
    <w:rsid w:val="00F33D77"/>
    <w:rsid w:val="00F33DEA"/>
    <w:rsid w:val="00F33E93"/>
    <w:rsid w:val="00F3465B"/>
    <w:rsid w:val="00F34A54"/>
    <w:rsid w:val="00F34A72"/>
    <w:rsid w:val="00F34CFF"/>
    <w:rsid w:val="00F34EAC"/>
    <w:rsid w:val="00F3523F"/>
    <w:rsid w:val="00F35385"/>
    <w:rsid w:val="00F35464"/>
    <w:rsid w:val="00F35840"/>
    <w:rsid w:val="00F3585E"/>
    <w:rsid w:val="00F35D9B"/>
    <w:rsid w:val="00F35FDF"/>
    <w:rsid w:val="00F368D7"/>
    <w:rsid w:val="00F36BF5"/>
    <w:rsid w:val="00F36C78"/>
    <w:rsid w:val="00F36F06"/>
    <w:rsid w:val="00F375AE"/>
    <w:rsid w:val="00F40403"/>
    <w:rsid w:val="00F40AB4"/>
    <w:rsid w:val="00F41112"/>
    <w:rsid w:val="00F41155"/>
    <w:rsid w:val="00F411B4"/>
    <w:rsid w:val="00F41594"/>
    <w:rsid w:val="00F4185B"/>
    <w:rsid w:val="00F418D3"/>
    <w:rsid w:val="00F41DD3"/>
    <w:rsid w:val="00F42107"/>
    <w:rsid w:val="00F42904"/>
    <w:rsid w:val="00F42A49"/>
    <w:rsid w:val="00F42A7A"/>
    <w:rsid w:val="00F42EFD"/>
    <w:rsid w:val="00F43039"/>
    <w:rsid w:val="00F431BC"/>
    <w:rsid w:val="00F43CB4"/>
    <w:rsid w:val="00F44072"/>
    <w:rsid w:val="00F440C9"/>
    <w:rsid w:val="00F440EE"/>
    <w:rsid w:val="00F44818"/>
    <w:rsid w:val="00F4484E"/>
    <w:rsid w:val="00F44934"/>
    <w:rsid w:val="00F451F3"/>
    <w:rsid w:val="00F4539B"/>
    <w:rsid w:val="00F453E4"/>
    <w:rsid w:val="00F4541A"/>
    <w:rsid w:val="00F4570F"/>
    <w:rsid w:val="00F45C07"/>
    <w:rsid w:val="00F45C9E"/>
    <w:rsid w:val="00F45CA1"/>
    <w:rsid w:val="00F46526"/>
    <w:rsid w:val="00F47012"/>
    <w:rsid w:val="00F47307"/>
    <w:rsid w:val="00F4763B"/>
    <w:rsid w:val="00F476C9"/>
    <w:rsid w:val="00F47BB9"/>
    <w:rsid w:val="00F47E7E"/>
    <w:rsid w:val="00F47EDB"/>
    <w:rsid w:val="00F500D3"/>
    <w:rsid w:val="00F501F3"/>
    <w:rsid w:val="00F501F5"/>
    <w:rsid w:val="00F5023D"/>
    <w:rsid w:val="00F50C6C"/>
    <w:rsid w:val="00F50F4C"/>
    <w:rsid w:val="00F50F92"/>
    <w:rsid w:val="00F51056"/>
    <w:rsid w:val="00F51303"/>
    <w:rsid w:val="00F51676"/>
    <w:rsid w:val="00F51E42"/>
    <w:rsid w:val="00F5255E"/>
    <w:rsid w:val="00F52634"/>
    <w:rsid w:val="00F528A3"/>
    <w:rsid w:val="00F52A74"/>
    <w:rsid w:val="00F52C24"/>
    <w:rsid w:val="00F52E42"/>
    <w:rsid w:val="00F531E0"/>
    <w:rsid w:val="00F534CD"/>
    <w:rsid w:val="00F534E4"/>
    <w:rsid w:val="00F5369D"/>
    <w:rsid w:val="00F536DF"/>
    <w:rsid w:val="00F53818"/>
    <w:rsid w:val="00F538E5"/>
    <w:rsid w:val="00F53D55"/>
    <w:rsid w:val="00F53F38"/>
    <w:rsid w:val="00F53F43"/>
    <w:rsid w:val="00F54144"/>
    <w:rsid w:val="00F542D1"/>
    <w:rsid w:val="00F54320"/>
    <w:rsid w:val="00F5447D"/>
    <w:rsid w:val="00F546D3"/>
    <w:rsid w:val="00F54ACF"/>
    <w:rsid w:val="00F54D7B"/>
    <w:rsid w:val="00F5537D"/>
    <w:rsid w:val="00F55384"/>
    <w:rsid w:val="00F5592B"/>
    <w:rsid w:val="00F5594B"/>
    <w:rsid w:val="00F55C3F"/>
    <w:rsid w:val="00F55E20"/>
    <w:rsid w:val="00F560C2"/>
    <w:rsid w:val="00F560F9"/>
    <w:rsid w:val="00F56360"/>
    <w:rsid w:val="00F568C1"/>
    <w:rsid w:val="00F569C8"/>
    <w:rsid w:val="00F56C33"/>
    <w:rsid w:val="00F56D40"/>
    <w:rsid w:val="00F56DE0"/>
    <w:rsid w:val="00F56FD2"/>
    <w:rsid w:val="00F57133"/>
    <w:rsid w:val="00F5713F"/>
    <w:rsid w:val="00F571E2"/>
    <w:rsid w:val="00F57931"/>
    <w:rsid w:val="00F60202"/>
    <w:rsid w:val="00F60509"/>
    <w:rsid w:val="00F60818"/>
    <w:rsid w:val="00F6092F"/>
    <w:rsid w:val="00F60AB8"/>
    <w:rsid w:val="00F60BCE"/>
    <w:rsid w:val="00F6141B"/>
    <w:rsid w:val="00F6158A"/>
    <w:rsid w:val="00F61651"/>
    <w:rsid w:val="00F61713"/>
    <w:rsid w:val="00F619F6"/>
    <w:rsid w:val="00F61ADE"/>
    <w:rsid w:val="00F62154"/>
    <w:rsid w:val="00F62510"/>
    <w:rsid w:val="00F6262F"/>
    <w:rsid w:val="00F627EA"/>
    <w:rsid w:val="00F62C39"/>
    <w:rsid w:val="00F62FAC"/>
    <w:rsid w:val="00F630AA"/>
    <w:rsid w:val="00F632B3"/>
    <w:rsid w:val="00F63791"/>
    <w:rsid w:val="00F63C73"/>
    <w:rsid w:val="00F63E68"/>
    <w:rsid w:val="00F63EC8"/>
    <w:rsid w:val="00F6440A"/>
    <w:rsid w:val="00F64718"/>
    <w:rsid w:val="00F64AC8"/>
    <w:rsid w:val="00F64B15"/>
    <w:rsid w:val="00F64D45"/>
    <w:rsid w:val="00F64D52"/>
    <w:rsid w:val="00F64F51"/>
    <w:rsid w:val="00F652DA"/>
    <w:rsid w:val="00F65345"/>
    <w:rsid w:val="00F655CD"/>
    <w:rsid w:val="00F658E4"/>
    <w:rsid w:val="00F65936"/>
    <w:rsid w:val="00F65BF0"/>
    <w:rsid w:val="00F65C86"/>
    <w:rsid w:val="00F66384"/>
    <w:rsid w:val="00F663C4"/>
    <w:rsid w:val="00F6666A"/>
    <w:rsid w:val="00F667EF"/>
    <w:rsid w:val="00F66A7B"/>
    <w:rsid w:val="00F67155"/>
    <w:rsid w:val="00F6723B"/>
    <w:rsid w:val="00F672D7"/>
    <w:rsid w:val="00F674E3"/>
    <w:rsid w:val="00F67C84"/>
    <w:rsid w:val="00F700B6"/>
    <w:rsid w:val="00F7012D"/>
    <w:rsid w:val="00F70530"/>
    <w:rsid w:val="00F7061C"/>
    <w:rsid w:val="00F70890"/>
    <w:rsid w:val="00F714D8"/>
    <w:rsid w:val="00F71851"/>
    <w:rsid w:val="00F71AA6"/>
    <w:rsid w:val="00F7215C"/>
    <w:rsid w:val="00F7249F"/>
    <w:rsid w:val="00F72873"/>
    <w:rsid w:val="00F72A89"/>
    <w:rsid w:val="00F72CD7"/>
    <w:rsid w:val="00F72DC1"/>
    <w:rsid w:val="00F731FF"/>
    <w:rsid w:val="00F733F4"/>
    <w:rsid w:val="00F73453"/>
    <w:rsid w:val="00F73B13"/>
    <w:rsid w:val="00F73E79"/>
    <w:rsid w:val="00F73F66"/>
    <w:rsid w:val="00F740BC"/>
    <w:rsid w:val="00F742A3"/>
    <w:rsid w:val="00F7435E"/>
    <w:rsid w:val="00F7456A"/>
    <w:rsid w:val="00F748F8"/>
    <w:rsid w:val="00F74CA7"/>
    <w:rsid w:val="00F74D16"/>
    <w:rsid w:val="00F74E3B"/>
    <w:rsid w:val="00F751BE"/>
    <w:rsid w:val="00F75210"/>
    <w:rsid w:val="00F75223"/>
    <w:rsid w:val="00F75917"/>
    <w:rsid w:val="00F75A7F"/>
    <w:rsid w:val="00F75E2C"/>
    <w:rsid w:val="00F760EE"/>
    <w:rsid w:val="00F76223"/>
    <w:rsid w:val="00F76B07"/>
    <w:rsid w:val="00F76B29"/>
    <w:rsid w:val="00F77161"/>
    <w:rsid w:val="00F77596"/>
    <w:rsid w:val="00F7763B"/>
    <w:rsid w:val="00F77896"/>
    <w:rsid w:val="00F77BB3"/>
    <w:rsid w:val="00F77E65"/>
    <w:rsid w:val="00F800B0"/>
    <w:rsid w:val="00F80204"/>
    <w:rsid w:val="00F8024D"/>
    <w:rsid w:val="00F804DD"/>
    <w:rsid w:val="00F80770"/>
    <w:rsid w:val="00F8097E"/>
    <w:rsid w:val="00F81440"/>
    <w:rsid w:val="00F8149A"/>
    <w:rsid w:val="00F816B7"/>
    <w:rsid w:val="00F8178C"/>
    <w:rsid w:val="00F81C1E"/>
    <w:rsid w:val="00F81E14"/>
    <w:rsid w:val="00F82906"/>
    <w:rsid w:val="00F8291D"/>
    <w:rsid w:val="00F83203"/>
    <w:rsid w:val="00F834B0"/>
    <w:rsid w:val="00F836D5"/>
    <w:rsid w:val="00F83F67"/>
    <w:rsid w:val="00F83F7D"/>
    <w:rsid w:val="00F84036"/>
    <w:rsid w:val="00F84461"/>
    <w:rsid w:val="00F85101"/>
    <w:rsid w:val="00F851C4"/>
    <w:rsid w:val="00F851E9"/>
    <w:rsid w:val="00F85475"/>
    <w:rsid w:val="00F858E0"/>
    <w:rsid w:val="00F85D9B"/>
    <w:rsid w:val="00F85E82"/>
    <w:rsid w:val="00F864E7"/>
    <w:rsid w:val="00F8670F"/>
    <w:rsid w:val="00F86963"/>
    <w:rsid w:val="00F86D1E"/>
    <w:rsid w:val="00F86F97"/>
    <w:rsid w:val="00F87086"/>
    <w:rsid w:val="00F876BE"/>
    <w:rsid w:val="00F87C2F"/>
    <w:rsid w:val="00F87C39"/>
    <w:rsid w:val="00F90134"/>
    <w:rsid w:val="00F9023E"/>
    <w:rsid w:val="00F907C7"/>
    <w:rsid w:val="00F90971"/>
    <w:rsid w:val="00F90C4F"/>
    <w:rsid w:val="00F9198D"/>
    <w:rsid w:val="00F91B15"/>
    <w:rsid w:val="00F91B7E"/>
    <w:rsid w:val="00F91BEE"/>
    <w:rsid w:val="00F91C90"/>
    <w:rsid w:val="00F92016"/>
    <w:rsid w:val="00F925B4"/>
    <w:rsid w:val="00F925F6"/>
    <w:rsid w:val="00F926A5"/>
    <w:rsid w:val="00F92AB7"/>
    <w:rsid w:val="00F936A5"/>
    <w:rsid w:val="00F93AA3"/>
    <w:rsid w:val="00F94099"/>
    <w:rsid w:val="00F940D4"/>
    <w:rsid w:val="00F94191"/>
    <w:rsid w:val="00F9443B"/>
    <w:rsid w:val="00F94A6D"/>
    <w:rsid w:val="00F94C52"/>
    <w:rsid w:val="00F94CA5"/>
    <w:rsid w:val="00F95201"/>
    <w:rsid w:val="00F952C5"/>
    <w:rsid w:val="00F953FE"/>
    <w:rsid w:val="00F957FF"/>
    <w:rsid w:val="00F958CD"/>
    <w:rsid w:val="00F968A2"/>
    <w:rsid w:val="00F96A36"/>
    <w:rsid w:val="00F96AB2"/>
    <w:rsid w:val="00F97540"/>
    <w:rsid w:val="00F9777B"/>
    <w:rsid w:val="00F979B0"/>
    <w:rsid w:val="00F97FB0"/>
    <w:rsid w:val="00FA0BCC"/>
    <w:rsid w:val="00FA1070"/>
    <w:rsid w:val="00FA1227"/>
    <w:rsid w:val="00FA164E"/>
    <w:rsid w:val="00FA164F"/>
    <w:rsid w:val="00FA165E"/>
    <w:rsid w:val="00FA1ACB"/>
    <w:rsid w:val="00FA1BB5"/>
    <w:rsid w:val="00FA1FDF"/>
    <w:rsid w:val="00FA21F4"/>
    <w:rsid w:val="00FA2448"/>
    <w:rsid w:val="00FA24F2"/>
    <w:rsid w:val="00FA2796"/>
    <w:rsid w:val="00FA2F3A"/>
    <w:rsid w:val="00FA304B"/>
    <w:rsid w:val="00FA3214"/>
    <w:rsid w:val="00FA35A0"/>
    <w:rsid w:val="00FA397C"/>
    <w:rsid w:val="00FA3BAE"/>
    <w:rsid w:val="00FA3D5B"/>
    <w:rsid w:val="00FA4C7D"/>
    <w:rsid w:val="00FA4E97"/>
    <w:rsid w:val="00FA4ED6"/>
    <w:rsid w:val="00FA4FD7"/>
    <w:rsid w:val="00FA52AB"/>
    <w:rsid w:val="00FA5750"/>
    <w:rsid w:val="00FA5874"/>
    <w:rsid w:val="00FA61B7"/>
    <w:rsid w:val="00FA626B"/>
    <w:rsid w:val="00FA6476"/>
    <w:rsid w:val="00FA6493"/>
    <w:rsid w:val="00FA66D5"/>
    <w:rsid w:val="00FA6894"/>
    <w:rsid w:val="00FA69C7"/>
    <w:rsid w:val="00FA6A95"/>
    <w:rsid w:val="00FA6E13"/>
    <w:rsid w:val="00FA70CC"/>
    <w:rsid w:val="00FA720E"/>
    <w:rsid w:val="00FA7248"/>
    <w:rsid w:val="00FA7277"/>
    <w:rsid w:val="00FA7316"/>
    <w:rsid w:val="00FA7339"/>
    <w:rsid w:val="00FA77D4"/>
    <w:rsid w:val="00FA7831"/>
    <w:rsid w:val="00FA798A"/>
    <w:rsid w:val="00FA7E20"/>
    <w:rsid w:val="00FA7F7A"/>
    <w:rsid w:val="00FB0FF2"/>
    <w:rsid w:val="00FB1708"/>
    <w:rsid w:val="00FB17AF"/>
    <w:rsid w:val="00FB18B5"/>
    <w:rsid w:val="00FB197F"/>
    <w:rsid w:val="00FB23DD"/>
    <w:rsid w:val="00FB2830"/>
    <w:rsid w:val="00FB28ED"/>
    <w:rsid w:val="00FB2EF9"/>
    <w:rsid w:val="00FB312F"/>
    <w:rsid w:val="00FB3544"/>
    <w:rsid w:val="00FB35C3"/>
    <w:rsid w:val="00FB3DA2"/>
    <w:rsid w:val="00FB409D"/>
    <w:rsid w:val="00FB4272"/>
    <w:rsid w:val="00FB4DD0"/>
    <w:rsid w:val="00FB546C"/>
    <w:rsid w:val="00FB580C"/>
    <w:rsid w:val="00FB584F"/>
    <w:rsid w:val="00FB5D61"/>
    <w:rsid w:val="00FB5E19"/>
    <w:rsid w:val="00FB6343"/>
    <w:rsid w:val="00FB68E5"/>
    <w:rsid w:val="00FB6A75"/>
    <w:rsid w:val="00FB6BF7"/>
    <w:rsid w:val="00FB72F6"/>
    <w:rsid w:val="00FB746B"/>
    <w:rsid w:val="00FB74A0"/>
    <w:rsid w:val="00FB785D"/>
    <w:rsid w:val="00FB7D0E"/>
    <w:rsid w:val="00FB7D96"/>
    <w:rsid w:val="00FC0142"/>
    <w:rsid w:val="00FC03A1"/>
    <w:rsid w:val="00FC0623"/>
    <w:rsid w:val="00FC161C"/>
    <w:rsid w:val="00FC1B19"/>
    <w:rsid w:val="00FC1D06"/>
    <w:rsid w:val="00FC1F16"/>
    <w:rsid w:val="00FC1FB3"/>
    <w:rsid w:val="00FC21A6"/>
    <w:rsid w:val="00FC2855"/>
    <w:rsid w:val="00FC2977"/>
    <w:rsid w:val="00FC317B"/>
    <w:rsid w:val="00FC3671"/>
    <w:rsid w:val="00FC3AF0"/>
    <w:rsid w:val="00FC3C61"/>
    <w:rsid w:val="00FC3C67"/>
    <w:rsid w:val="00FC3CCA"/>
    <w:rsid w:val="00FC42AB"/>
    <w:rsid w:val="00FC42C3"/>
    <w:rsid w:val="00FC479B"/>
    <w:rsid w:val="00FC47DE"/>
    <w:rsid w:val="00FC48B4"/>
    <w:rsid w:val="00FC4A9E"/>
    <w:rsid w:val="00FC4DDB"/>
    <w:rsid w:val="00FC51A3"/>
    <w:rsid w:val="00FC5353"/>
    <w:rsid w:val="00FC539A"/>
    <w:rsid w:val="00FC5751"/>
    <w:rsid w:val="00FC5953"/>
    <w:rsid w:val="00FC5DF3"/>
    <w:rsid w:val="00FC5DFC"/>
    <w:rsid w:val="00FC5F6D"/>
    <w:rsid w:val="00FC6457"/>
    <w:rsid w:val="00FC66C1"/>
    <w:rsid w:val="00FC6703"/>
    <w:rsid w:val="00FC6909"/>
    <w:rsid w:val="00FC6BA8"/>
    <w:rsid w:val="00FC7248"/>
    <w:rsid w:val="00FC7915"/>
    <w:rsid w:val="00FC7E29"/>
    <w:rsid w:val="00FC7F97"/>
    <w:rsid w:val="00FC7FC6"/>
    <w:rsid w:val="00FD003B"/>
    <w:rsid w:val="00FD032C"/>
    <w:rsid w:val="00FD0A23"/>
    <w:rsid w:val="00FD0B62"/>
    <w:rsid w:val="00FD0F80"/>
    <w:rsid w:val="00FD1149"/>
    <w:rsid w:val="00FD1267"/>
    <w:rsid w:val="00FD17CF"/>
    <w:rsid w:val="00FD19A1"/>
    <w:rsid w:val="00FD1A8C"/>
    <w:rsid w:val="00FD2043"/>
    <w:rsid w:val="00FD20F4"/>
    <w:rsid w:val="00FD245D"/>
    <w:rsid w:val="00FD296C"/>
    <w:rsid w:val="00FD315A"/>
    <w:rsid w:val="00FD31A5"/>
    <w:rsid w:val="00FD3281"/>
    <w:rsid w:val="00FD3406"/>
    <w:rsid w:val="00FD3499"/>
    <w:rsid w:val="00FD370A"/>
    <w:rsid w:val="00FD376D"/>
    <w:rsid w:val="00FD3BEE"/>
    <w:rsid w:val="00FD3D3D"/>
    <w:rsid w:val="00FD41F5"/>
    <w:rsid w:val="00FD476E"/>
    <w:rsid w:val="00FD4795"/>
    <w:rsid w:val="00FD49B4"/>
    <w:rsid w:val="00FD4B84"/>
    <w:rsid w:val="00FD582D"/>
    <w:rsid w:val="00FD5F42"/>
    <w:rsid w:val="00FD5F8B"/>
    <w:rsid w:val="00FD60EF"/>
    <w:rsid w:val="00FD61E3"/>
    <w:rsid w:val="00FD6751"/>
    <w:rsid w:val="00FD6D64"/>
    <w:rsid w:val="00FD7006"/>
    <w:rsid w:val="00FD701C"/>
    <w:rsid w:val="00FD7428"/>
    <w:rsid w:val="00FD76D9"/>
    <w:rsid w:val="00FD78CB"/>
    <w:rsid w:val="00FD79F2"/>
    <w:rsid w:val="00FD7C8F"/>
    <w:rsid w:val="00FD7DCF"/>
    <w:rsid w:val="00FD7F1A"/>
    <w:rsid w:val="00FE00DF"/>
    <w:rsid w:val="00FE01E9"/>
    <w:rsid w:val="00FE0356"/>
    <w:rsid w:val="00FE053D"/>
    <w:rsid w:val="00FE0888"/>
    <w:rsid w:val="00FE0AF7"/>
    <w:rsid w:val="00FE1448"/>
    <w:rsid w:val="00FE1B15"/>
    <w:rsid w:val="00FE1D73"/>
    <w:rsid w:val="00FE2228"/>
    <w:rsid w:val="00FE22B4"/>
    <w:rsid w:val="00FE22B8"/>
    <w:rsid w:val="00FE2FD2"/>
    <w:rsid w:val="00FE31A3"/>
    <w:rsid w:val="00FE31B9"/>
    <w:rsid w:val="00FE34FE"/>
    <w:rsid w:val="00FE3716"/>
    <w:rsid w:val="00FE37F6"/>
    <w:rsid w:val="00FE37FF"/>
    <w:rsid w:val="00FE389E"/>
    <w:rsid w:val="00FE3D63"/>
    <w:rsid w:val="00FE449C"/>
    <w:rsid w:val="00FE4949"/>
    <w:rsid w:val="00FE4B78"/>
    <w:rsid w:val="00FE4B9D"/>
    <w:rsid w:val="00FE55DF"/>
    <w:rsid w:val="00FE5641"/>
    <w:rsid w:val="00FE5A58"/>
    <w:rsid w:val="00FE5B8B"/>
    <w:rsid w:val="00FE5CAA"/>
    <w:rsid w:val="00FE5EF8"/>
    <w:rsid w:val="00FE6129"/>
    <w:rsid w:val="00FE6915"/>
    <w:rsid w:val="00FE6E29"/>
    <w:rsid w:val="00FE6FD6"/>
    <w:rsid w:val="00FE72AE"/>
    <w:rsid w:val="00FE7556"/>
    <w:rsid w:val="00FE7B24"/>
    <w:rsid w:val="00FE7BC4"/>
    <w:rsid w:val="00FE7C50"/>
    <w:rsid w:val="00FF053E"/>
    <w:rsid w:val="00FF0A09"/>
    <w:rsid w:val="00FF0BE3"/>
    <w:rsid w:val="00FF0BF3"/>
    <w:rsid w:val="00FF11C6"/>
    <w:rsid w:val="00FF1384"/>
    <w:rsid w:val="00FF14AA"/>
    <w:rsid w:val="00FF19E8"/>
    <w:rsid w:val="00FF1B34"/>
    <w:rsid w:val="00FF1B8F"/>
    <w:rsid w:val="00FF1EDC"/>
    <w:rsid w:val="00FF2495"/>
    <w:rsid w:val="00FF2844"/>
    <w:rsid w:val="00FF2AC3"/>
    <w:rsid w:val="00FF2EC4"/>
    <w:rsid w:val="00FF2ED4"/>
    <w:rsid w:val="00FF3625"/>
    <w:rsid w:val="00FF36AA"/>
    <w:rsid w:val="00FF3D9F"/>
    <w:rsid w:val="00FF401B"/>
    <w:rsid w:val="00FF4055"/>
    <w:rsid w:val="00FF43C8"/>
    <w:rsid w:val="00FF4786"/>
    <w:rsid w:val="00FF4978"/>
    <w:rsid w:val="00FF4BA5"/>
    <w:rsid w:val="00FF4CE7"/>
    <w:rsid w:val="00FF4D59"/>
    <w:rsid w:val="00FF5049"/>
    <w:rsid w:val="00FF5169"/>
    <w:rsid w:val="00FF5328"/>
    <w:rsid w:val="00FF5399"/>
    <w:rsid w:val="00FF58A7"/>
    <w:rsid w:val="00FF5CAF"/>
    <w:rsid w:val="00FF667D"/>
    <w:rsid w:val="00FF6A50"/>
    <w:rsid w:val="00FF6D0F"/>
    <w:rsid w:val="00FF70ED"/>
    <w:rsid w:val="00FF7421"/>
    <w:rsid w:val="00FF74EF"/>
    <w:rsid w:val="00FF75FD"/>
    <w:rsid w:val="00FF77F8"/>
    <w:rsid w:val="00FF786F"/>
    <w:rsid w:val="01A42B49"/>
    <w:rsid w:val="03BAC73E"/>
    <w:rsid w:val="053A4686"/>
    <w:rsid w:val="0755E6DA"/>
    <w:rsid w:val="09758B3E"/>
    <w:rsid w:val="113D8EEA"/>
    <w:rsid w:val="1309CF3C"/>
    <w:rsid w:val="13388A1C"/>
    <w:rsid w:val="14BB5A6A"/>
    <w:rsid w:val="156FC8F8"/>
    <w:rsid w:val="16B8E185"/>
    <w:rsid w:val="16D9FF29"/>
    <w:rsid w:val="16F71694"/>
    <w:rsid w:val="17B28E49"/>
    <w:rsid w:val="17E309CB"/>
    <w:rsid w:val="18ADDE18"/>
    <w:rsid w:val="18FF9A8D"/>
    <w:rsid w:val="1B621DF7"/>
    <w:rsid w:val="1DDF320C"/>
    <w:rsid w:val="1DDFAE9D"/>
    <w:rsid w:val="1FAD1094"/>
    <w:rsid w:val="20860A14"/>
    <w:rsid w:val="22FE25CD"/>
    <w:rsid w:val="245DF69C"/>
    <w:rsid w:val="24B1A1F9"/>
    <w:rsid w:val="258BB3E7"/>
    <w:rsid w:val="2784C8A6"/>
    <w:rsid w:val="27D03545"/>
    <w:rsid w:val="2E748D2C"/>
    <w:rsid w:val="3130B53E"/>
    <w:rsid w:val="3280ADE9"/>
    <w:rsid w:val="3286573E"/>
    <w:rsid w:val="3346D75B"/>
    <w:rsid w:val="364EC226"/>
    <w:rsid w:val="36FBCA7C"/>
    <w:rsid w:val="37466CDB"/>
    <w:rsid w:val="3A7BB8AD"/>
    <w:rsid w:val="3B766239"/>
    <w:rsid w:val="40C57A4C"/>
    <w:rsid w:val="44CC1321"/>
    <w:rsid w:val="4590DC21"/>
    <w:rsid w:val="45F30C24"/>
    <w:rsid w:val="49F5EB7C"/>
    <w:rsid w:val="4C9E7AA7"/>
    <w:rsid w:val="4D901E25"/>
    <w:rsid w:val="4EC62E9D"/>
    <w:rsid w:val="4FBA7F32"/>
    <w:rsid w:val="50D85BF7"/>
    <w:rsid w:val="54500FBD"/>
    <w:rsid w:val="54FCBBEE"/>
    <w:rsid w:val="5614BD42"/>
    <w:rsid w:val="5B343535"/>
    <w:rsid w:val="5BF009D8"/>
    <w:rsid w:val="5C12A8C1"/>
    <w:rsid w:val="5D604EF1"/>
    <w:rsid w:val="5F472E94"/>
    <w:rsid w:val="5F7324FE"/>
    <w:rsid w:val="62402435"/>
    <w:rsid w:val="6258B340"/>
    <w:rsid w:val="65E0CA6E"/>
    <w:rsid w:val="65EF4506"/>
    <w:rsid w:val="67DECFB5"/>
    <w:rsid w:val="68902A8F"/>
    <w:rsid w:val="691064FB"/>
    <w:rsid w:val="69F4233A"/>
    <w:rsid w:val="6A71EB1E"/>
    <w:rsid w:val="6AFDB2E2"/>
    <w:rsid w:val="70165D43"/>
    <w:rsid w:val="710842BB"/>
    <w:rsid w:val="71BB1AB6"/>
    <w:rsid w:val="729193B0"/>
    <w:rsid w:val="72BE2AA7"/>
    <w:rsid w:val="72C7CCC0"/>
    <w:rsid w:val="755F58AE"/>
    <w:rsid w:val="77B7E936"/>
    <w:rsid w:val="7B6DCA18"/>
    <w:rsid w:val="7BC5BAC6"/>
    <w:rsid w:val="7F490E8C"/>
    <w:rsid w:val="7FE2285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E4C1287"/>
  <w15:docId w15:val="{95FA3075-1CE0-4DE4-89A3-40CD2F2F1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qFormat/>
    <w:rsid w:val="00542B3F"/>
    <w:pPr>
      <w:keepNext/>
      <w:keepLines/>
      <w:numPr>
        <w:numId w:val="43"/>
      </w:numPr>
      <w:spacing w:before="300" w:after="360" w:line="440" w:lineRule="exact"/>
      <w:outlineLvl w:val="0"/>
    </w:pPr>
    <w:rPr>
      <w:b/>
      <w:bCs/>
      <w:color w:val="0072CE" w:themeColor="text2"/>
      <w:kern w:val="32"/>
      <w:sz w:val="40"/>
      <w:szCs w:val="32"/>
    </w:rPr>
  </w:style>
  <w:style w:type="paragraph" w:styleId="Heading2">
    <w:name w:val="heading 2"/>
    <w:basedOn w:val="Normal"/>
    <w:next w:val="BodyText"/>
    <w:link w:val="Heading2Char"/>
    <w:qFormat/>
    <w:rsid w:val="00542B3F"/>
    <w:pPr>
      <w:keepNext/>
      <w:keepLines/>
      <w:numPr>
        <w:ilvl w:val="1"/>
        <w:numId w:val="43"/>
      </w:numPr>
      <w:tabs>
        <w:tab w:val="left" w:pos="1418"/>
        <w:tab w:val="left" w:pos="1701"/>
        <w:tab w:val="left" w:pos="1985"/>
      </w:tabs>
      <w:spacing w:before="240" w:after="100" w:line="280" w:lineRule="exact"/>
      <w:outlineLvl w:val="1"/>
    </w:pPr>
    <w:rPr>
      <w:b/>
      <w:bCs/>
      <w:iCs/>
      <w:color w:val="0072CE" w:themeColor="text2"/>
      <w:kern w:val="20"/>
      <w:sz w:val="24"/>
      <w:szCs w:val="28"/>
    </w:rPr>
  </w:style>
  <w:style w:type="paragraph" w:styleId="Heading3">
    <w:name w:val="heading 3"/>
    <w:basedOn w:val="Normal"/>
    <w:next w:val="BodyText"/>
    <w:link w:val="Heading3Char"/>
    <w:qFormat/>
    <w:rsid w:val="00542B3F"/>
    <w:pPr>
      <w:keepNext/>
      <w:keepLines/>
      <w:numPr>
        <w:ilvl w:val="2"/>
        <w:numId w:val="43"/>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9"/>
    <w:qFormat/>
    <w:rsid w:val="00DA2779"/>
    <w:pPr>
      <w:keepNext/>
      <w:keepLines/>
      <w:numPr>
        <w:ilvl w:val="3"/>
        <w:numId w:val="4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43"/>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numPr>
        <w:ilvl w:val="5"/>
        <w:numId w:val="43"/>
      </w:numPr>
      <w:spacing w:before="100" w:after="100"/>
      <w:outlineLvl w:val="5"/>
    </w:pPr>
    <w:rPr>
      <w:rFonts w:asciiTheme="majorHAnsi" w:eastAsiaTheme="majorEastAsia" w:hAnsiTheme="majorHAnsi" w:cstheme="majorBidi"/>
      <w:i/>
      <w:iCs/>
      <w:color w:val="0072CE" w:themeColor="text2"/>
    </w:rPr>
  </w:style>
  <w:style w:type="paragraph" w:styleId="Heading7">
    <w:name w:val="heading 7"/>
    <w:basedOn w:val="Normal"/>
    <w:next w:val="Normal"/>
    <w:link w:val="Heading7Char"/>
    <w:semiHidden/>
    <w:rsid w:val="007E536E"/>
    <w:pPr>
      <w:keepNext/>
      <w:keepLines/>
      <w:numPr>
        <w:ilvl w:val="6"/>
        <w:numId w:val="43"/>
      </w:numPr>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ilvl w:val="7"/>
        <w:numId w:val="43"/>
      </w:numPr>
      <w:tabs>
        <w:tab w:val="left" w:pos="3685"/>
      </w:tabs>
      <w:spacing w:before="1300" w:after="440" w:line="440" w:lineRule="exact"/>
      <w:ind w:right="1134"/>
      <w:outlineLvl w:val="7"/>
    </w:pPr>
    <w:rPr>
      <w:rFonts w:asciiTheme="majorHAnsi" w:eastAsiaTheme="majorEastAsia" w:hAnsiTheme="majorHAnsi" w:cstheme="majorBidi"/>
      <w:b/>
      <w:color w:val="0072CE" w:themeColor="text2"/>
      <w:sz w:val="40"/>
    </w:rPr>
  </w:style>
  <w:style w:type="paragraph" w:styleId="Heading9">
    <w:name w:val="heading 9"/>
    <w:aliases w:val="Appendix Heading 1"/>
    <w:basedOn w:val="Normal"/>
    <w:next w:val="BodyText"/>
    <w:link w:val="Heading9Char"/>
    <w:uiPriority w:val="1"/>
    <w:rsid w:val="00E8055B"/>
    <w:pPr>
      <w:keepNext/>
      <w:keepLines/>
      <w:numPr>
        <w:ilvl w:val="8"/>
        <w:numId w:val="43"/>
      </w:numPr>
      <w:tabs>
        <w:tab w:val="left" w:pos="1559"/>
        <w:tab w:val="left" w:pos="1843"/>
        <w:tab w:val="left" w:pos="2126"/>
        <w:tab w:val="left" w:pos="2410"/>
      </w:tabs>
      <w:spacing w:before="240" w:after="100" w:line="280" w:lineRule="exact"/>
      <w:outlineLvl w:val="8"/>
    </w:pPr>
    <w:rPr>
      <w:b/>
      <w:color w:val="0072CE"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91506F"/>
    <w:pPr>
      <w:spacing w:before="60" w:after="60" w:line="220" w:lineRule="atLeast"/>
      <w:ind w:left="113" w:right="113"/>
    </w:pPr>
    <w:rPr>
      <w:rFonts w:cs="Times New Roman"/>
      <w:sz w:val="18"/>
    </w:rPr>
    <w:tblPr>
      <w:tblStyleColBandSize w:val="1"/>
      <w:tblBorders>
        <w:top w:val="single" w:sz="8" w:space="0" w:color="0072CE" w:themeColor="text2"/>
        <w:bottom w:val="single" w:sz="8" w:space="0" w:color="0072CE" w:themeColor="text2"/>
        <w:insideH w:val="single" w:sz="8" w:space="0" w:color="0072CE"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72CE" w:themeFill="text2"/>
      </w:tcPr>
    </w:tblStylePr>
    <w:tblStylePr w:type="lastRow">
      <w:rPr>
        <w:b w:val="0"/>
      </w:rPr>
    </w:tblStylePr>
    <w:tblStylePr w:type="lastCol">
      <w:pPr>
        <w:jc w:val="left"/>
      </w:pPr>
    </w:tblStylePr>
    <w:tblStylePr w:type="band1Vert">
      <w:tblPr/>
      <w:tcPr>
        <w:shd w:val="clear" w:color="auto" w:fill="E5F1FA"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10"/>
      </w:numPr>
      <w:spacing w:before="120" w:after="120"/>
    </w:pPr>
  </w:style>
  <w:style w:type="paragraph" w:styleId="ListNumber2">
    <w:name w:val="List Number 2"/>
    <w:basedOn w:val="Normal"/>
    <w:qFormat/>
    <w:rsid w:val="00781566"/>
    <w:pPr>
      <w:numPr>
        <w:ilvl w:val="1"/>
        <w:numId w:val="10"/>
      </w:numPr>
      <w:spacing w:before="120" w:after="120"/>
    </w:pPr>
  </w:style>
  <w:style w:type="paragraph" w:styleId="ListNumber3">
    <w:name w:val="List Number 3"/>
    <w:basedOn w:val="Normal"/>
    <w:qFormat/>
    <w:rsid w:val="00781566"/>
    <w:pPr>
      <w:numPr>
        <w:ilvl w:val="2"/>
        <w:numId w:val="10"/>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4"/>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PECI Bullets (Content)"/>
    <w:basedOn w:val="Normal"/>
    <w:link w:val="ListParagraphChar"/>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5"/>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15"/>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7"/>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uiPriority w:val="9"/>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480" w:lineRule="exact"/>
      <w:jc w:val="right"/>
    </w:pPr>
    <w:rPr>
      <w:rFonts w:asciiTheme="majorHAnsi" w:eastAsiaTheme="majorEastAsia" w:hAnsiTheme="majorHAnsi" w:cstheme="majorBidi"/>
      <w:b/>
      <w:color w:val="FFFFFF" w:themeColor="background1"/>
      <w:spacing w:val="-2"/>
      <w:sz w:val="42"/>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42"/>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72CE" w:themeColor="text2"/>
      <w:sz w:val="24"/>
      <w:szCs w:val="24"/>
    </w:rPr>
  </w:style>
  <w:style w:type="paragraph" w:styleId="TOCHeading">
    <w:name w:val="TOC Heading"/>
    <w:basedOn w:val="Normal"/>
    <w:uiPriority w:val="39"/>
    <w:qFormat/>
    <w:rsid w:val="00833B87"/>
    <w:pPr>
      <w:tabs>
        <w:tab w:val="left" w:pos="1134"/>
        <w:tab w:val="left" w:pos="2268"/>
        <w:tab w:val="left" w:pos="3402"/>
        <w:tab w:val="left" w:pos="4536"/>
        <w:tab w:val="left" w:pos="5103"/>
      </w:tabs>
      <w:spacing w:after="360" w:line="240" w:lineRule="auto"/>
    </w:pPr>
    <w:rPr>
      <w:b/>
      <w:color w:val="0072CE"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72CE"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72CE" w:themeColor="text2"/>
      <w:sz w:val="24"/>
    </w:rPr>
  </w:style>
  <w:style w:type="paragraph" w:customStyle="1" w:styleId="AppendixHeading3">
    <w:name w:val="Appendix Heading 3"/>
    <w:basedOn w:val="Normal"/>
    <w:next w:val="BodyText"/>
    <w:uiPriority w:val="2"/>
    <w:rsid w:val="00E8055B"/>
    <w:pPr>
      <w:keepNext/>
      <w:keepLines/>
      <w:numPr>
        <w:ilvl w:val="3"/>
        <w:numId w:val="2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0072CE"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0072CE"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2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72CE"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72CE"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72CE"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1F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1F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8"/>
      </w:numPr>
    </w:pPr>
  </w:style>
  <w:style w:type="paragraph" w:customStyle="1" w:styleId="PullOutBoxBullet2">
    <w:name w:val="Pull Out Box Bullet 2"/>
    <w:basedOn w:val="PullOutBoxBodyText"/>
    <w:qFormat/>
    <w:rsid w:val="004D4063"/>
    <w:pPr>
      <w:numPr>
        <w:ilvl w:val="1"/>
        <w:numId w:val="8"/>
      </w:numPr>
    </w:pPr>
  </w:style>
  <w:style w:type="paragraph" w:customStyle="1" w:styleId="PullOutBoxBullet3">
    <w:name w:val="Pull Out Box Bullet 3"/>
    <w:basedOn w:val="PullOutBoxBodyText"/>
    <w:qFormat/>
    <w:rsid w:val="004D4063"/>
    <w:pPr>
      <w:numPr>
        <w:ilvl w:val="2"/>
        <w:numId w:val="8"/>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72CE"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72CE" w:themeColor="text2"/>
        <w:left w:val="single" w:sz="4" w:space="0" w:color="0072CE" w:themeColor="text2"/>
        <w:bottom w:val="single" w:sz="4" w:space="0" w:color="0072CE" w:themeColor="text2"/>
        <w:right w:val="single" w:sz="4" w:space="0" w:color="0072CE"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6"/>
      </w:numPr>
    </w:pPr>
  </w:style>
  <w:style w:type="paragraph" w:customStyle="1" w:styleId="QuoteBullet2">
    <w:name w:val="Quote Bullet 2"/>
    <w:basedOn w:val="Quote"/>
    <w:qFormat/>
    <w:rsid w:val="004D4063"/>
    <w:pPr>
      <w:numPr>
        <w:ilvl w:val="1"/>
        <w:numId w:val="6"/>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3"/>
      </w:numPr>
    </w:pPr>
  </w:style>
  <w:style w:type="paragraph" w:customStyle="1" w:styleId="PullOutBoxNumbered2">
    <w:name w:val="Pull Out Box Numbered 2"/>
    <w:basedOn w:val="PullOutBoxBodyText"/>
    <w:qFormat/>
    <w:rsid w:val="007A4BA3"/>
    <w:pPr>
      <w:numPr>
        <w:ilvl w:val="1"/>
        <w:numId w:val="3"/>
      </w:numPr>
    </w:pPr>
  </w:style>
  <w:style w:type="paragraph" w:customStyle="1" w:styleId="PullOutBoxNumbered3">
    <w:name w:val="Pull Out Box Numbered 3"/>
    <w:basedOn w:val="PullOutBoxBodyText"/>
    <w:qFormat/>
    <w:rsid w:val="007879D1"/>
    <w:pPr>
      <w:numPr>
        <w:ilvl w:val="2"/>
        <w:numId w:val="3"/>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72CE"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B21875"/>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4"/>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B21875"/>
    <w:pPr>
      <w:spacing w:line="240" w:lineRule="auto"/>
    </w:pPr>
    <w:rPr>
      <w:color w:val="FFFFFF"/>
      <w:sz w:val="24"/>
    </w:rPr>
    <w:tblPr>
      <w:tblCellMar>
        <w:top w:w="227" w:type="dxa"/>
        <w:left w:w="0" w:type="dxa"/>
        <w:bottom w:w="227" w:type="dxa"/>
        <w:right w:w="0" w:type="dxa"/>
      </w:tblCellMar>
    </w:tblPr>
    <w:tcPr>
      <w:shd w:val="clear" w:color="auto" w:fill="0072CE"/>
    </w:tcPr>
  </w:style>
  <w:style w:type="paragraph" w:customStyle="1" w:styleId="BodyText100ThemeColour">
    <w:name w:val="Body Text 100% Theme Colour"/>
    <w:basedOn w:val="BodyText"/>
    <w:qFormat/>
    <w:rsid w:val="00096B2D"/>
    <w:rPr>
      <w:color w:val="0072CE"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9"/>
      </w:numPr>
      <w:spacing w:before="120" w:after="120"/>
    </w:pPr>
  </w:style>
  <w:style w:type="paragraph" w:customStyle="1" w:styleId="ListAlpha2">
    <w:name w:val="List Alpha 2"/>
    <w:basedOn w:val="Normal"/>
    <w:qFormat/>
    <w:rsid w:val="00893106"/>
    <w:pPr>
      <w:numPr>
        <w:ilvl w:val="1"/>
        <w:numId w:val="9"/>
      </w:numPr>
      <w:spacing w:before="120" w:after="120"/>
    </w:pPr>
  </w:style>
  <w:style w:type="paragraph" w:customStyle="1" w:styleId="ListAlpha3">
    <w:name w:val="List Alpha 3"/>
    <w:basedOn w:val="Normal"/>
    <w:qFormat/>
    <w:rsid w:val="00893106"/>
    <w:pPr>
      <w:numPr>
        <w:ilvl w:val="2"/>
        <w:numId w:val="9"/>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72CE" w:themeColor="text2"/>
      <w:kern w:val="20"/>
      <w:sz w:val="24"/>
      <w:szCs w:val="28"/>
    </w:rPr>
  </w:style>
  <w:style w:type="character" w:customStyle="1" w:styleId="Heading1Char">
    <w:name w:val="Heading 1 Char"/>
    <w:basedOn w:val="DefaultParagraphFont"/>
    <w:link w:val="Heading1"/>
    <w:rsid w:val="00321955"/>
    <w:rPr>
      <w:b/>
      <w:bCs/>
      <w:color w:val="0072CE"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0072CE"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Heading1Char"/>
    <w:link w:val="Heading1TopofPage"/>
    <w:rsid w:val="00B21875"/>
    <w:rPr>
      <w:b/>
      <w:bCs/>
      <w:color w:val="0072CE" w:themeColor="text2"/>
      <w:kern w:val="32"/>
      <w:sz w:val="40"/>
      <w:szCs w:val="32"/>
    </w:rPr>
  </w:style>
  <w:style w:type="paragraph" w:customStyle="1" w:styleId="References">
    <w:name w:val="References"/>
    <w:basedOn w:val="BodyText"/>
    <w:qFormat/>
    <w:rsid w:val="00705F93"/>
    <w:pPr>
      <w:ind w:left="709" w:hanging="709"/>
    </w:pPr>
  </w:style>
  <w:style w:type="paragraph" w:customStyle="1" w:styleId="xDisclaimertext4">
    <w:name w:val="xDisclaimer text 4"/>
    <w:basedOn w:val="xDisclaimertext3"/>
    <w:qFormat/>
    <w:rsid w:val="009D3B7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D3B7B"/>
    <w:pPr>
      <w:framePr w:wrap="around"/>
      <w:spacing w:before="120" w:after="120"/>
    </w:pPr>
    <w:rPr>
      <w:b/>
      <w:color w:val="00B2A9" w:themeColor="accent1"/>
      <w:sz w:val="20"/>
    </w:rPr>
  </w:style>
  <w:style w:type="paragraph" w:customStyle="1" w:styleId="xDisclaimertext5">
    <w:name w:val="xDisclaimer text 5"/>
    <w:basedOn w:val="xDisclaimertext4"/>
    <w:qFormat/>
    <w:rsid w:val="009D3B7B"/>
    <w:pPr>
      <w:framePr w:wrap="around"/>
      <w:spacing w:after="100"/>
      <w:ind w:right="3119"/>
    </w:pPr>
  </w:style>
  <w:style w:type="character" w:styleId="UnresolvedMention">
    <w:name w:val="Unresolved Mention"/>
    <w:basedOn w:val="DefaultParagraphFont"/>
    <w:uiPriority w:val="99"/>
    <w:unhideWhenUsed/>
    <w:rsid w:val="00384625"/>
    <w:rPr>
      <w:color w:val="605E5C"/>
      <w:shd w:val="clear" w:color="auto" w:fill="E1DFDD"/>
    </w:rPr>
  </w:style>
  <w:style w:type="table" w:customStyle="1" w:styleId="TableGrid10">
    <w:name w:val="Table Grid1"/>
    <w:basedOn w:val="TableNormal"/>
    <w:next w:val="TableGrid"/>
    <w:uiPriority w:val="39"/>
    <w:rsid w:val="003E58F1"/>
    <w:pPr>
      <w:spacing w:line="240" w:lineRule="auto"/>
    </w:pPr>
    <w:rPr>
      <w:rFonts w:eastAsia="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07AFF"/>
    <w:pPr>
      <w:spacing w:line="240" w:lineRule="auto"/>
    </w:pPr>
    <w:rPr>
      <w:rFonts w:eastAsia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ECI Bullets (Content) Char"/>
    <w:link w:val="ListParagraph"/>
    <w:uiPriority w:val="34"/>
    <w:locked/>
    <w:rsid w:val="007C65A9"/>
  </w:style>
  <w:style w:type="table" w:styleId="PlainTable1">
    <w:name w:val="Plain Table 1"/>
    <w:basedOn w:val="TableNormal"/>
    <w:uiPriority w:val="41"/>
    <w:rsid w:val="00557631"/>
    <w:pPr>
      <w:spacing w:line="240" w:lineRule="auto"/>
    </w:pPr>
    <w:rPr>
      <w:rFonts w:eastAsiaTheme="minorHAnsi" w:cstheme="minorBidi"/>
      <w:color w:val="auto"/>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514C4"/>
    <w:pPr>
      <w:spacing w:line="240" w:lineRule="auto"/>
    </w:pPr>
    <w:rPr>
      <w:rFonts w:eastAsiaTheme="minorHAnsi" w:cstheme="minorBidi"/>
      <w:color w:val="auto"/>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202769"/>
    <w:pPr>
      <w:spacing w:line="240" w:lineRule="auto"/>
    </w:pPr>
    <w:rPr>
      <w:rFonts w:eastAsiaTheme="minorHAnsi" w:cstheme="minorBidi"/>
      <w:color w:val="auto"/>
      <w:sz w:val="22"/>
      <w:szCs w:val="22"/>
      <w:lang w:eastAsia="en-US"/>
    </w:r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3">
    <w:name w:val="Table Grid3"/>
    <w:basedOn w:val="TableNormal"/>
    <w:next w:val="TableGrid"/>
    <w:uiPriority w:val="39"/>
    <w:rsid w:val="00014D22"/>
    <w:pPr>
      <w:spacing w:line="240" w:lineRule="auto"/>
    </w:pPr>
    <w:rPr>
      <w:rFonts w:eastAsia="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0D0363"/>
    <w:pPr>
      <w:spacing w:line="240" w:lineRule="auto"/>
    </w:pPr>
    <w:rPr>
      <w:rFonts w:eastAsia="Calibri" w:cs="Times New Roman"/>
      <w:color w:val="auto"/>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next w:val="PlainTable1"/>
    <w:uiPriority w:val="41"/>
    <w:rsid w:val="00803F85"/>
    <w:pPr>
      <w:spacing w:line="240" w:lineRule="auto"/>
    </w:pPr>
    <w:rPr>
      <w:rFonts w:eastAsia="Calibri" w:cs="Times New Roman"/>
      <w:color w:val="auto"/>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45"/>
    <w:rsid w:val="00CA4872"/>
    <w:pPr>
      <w:spacing w:line="240" w:lineRule="auto"/>
    </w:pPr>
    <w:rPr>
      <w:rFonts w:eastAsia="Calibri" w:cs="Times New Roman"/>
      <w:color w:val="auto"/>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3">
    <w:name w:val="Plain Table 13"/>
    <w:basedOn w:val="TableNormal"/>
    <w:next w:val="PlainTable1"/>
    <w:uiPriority w:val="41"/>
    <w:rsid w:val="00DE5613"/>
    <w:pPr>
      <w:spacing w:line="240" w:lineRule="auto"/>
    </w:pPr>
    <w:rPr>
      <w:rFonts w:eastAsia="Calibri" w:cs="Times New Roman"/>
      <w:color w:val="auto"/>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next w:val="PlainTable3"/>
    <w:uiPriority w:val="43"/>
    <w:rsid w:val="00DE41D4"/>
    <w:pPr>
      <w:spacing w:line="240" w:lineRule="auto"/>
    </w:pPr>
    <w:rPr>
      <w:rFonts w:eastAsia="Calibri" w:cs="Times New Roman"/>
      <w:color w:val="auto"/>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4">
    <w:name w:val="Plain Table 14"/>
    <w:basedOn w:val="TableNormal"/>
    <w:next w:val="PlainTable1"/>
    <w:uiPriority w:val="41"/>
    <w:rsid w:val="007F63ED"/>
    <w:pPr>
      <w:spacing w:line="240" w:lineRule="auto"/>
    </w:pPr>
    <w:rPr>
      <w:rFonts w:eastAsia="Calibri" w:cs="Times New Roman"/>
      <w:color w:val="auto"/>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4">
    <w:name w:val="Table Grid4"/>
    <w:basedOn w:val="TableNormal"/>
    <w:next w:val="TableGrid"/>
    <w:uiPriority w:val="39"/>
    <w:rsid w:val="009754C9"/>
    <w:pPr>
      <w:spacing w:line="240" w:lineRule="auto"/>
    </w:pPr>
    <w:rPr>
      <w:rFonts w:eastAsia="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5">
    <w:name w:val="Plain Table 15"/>
    <w:basedOn w:val="TableNormal"/>
    <w:next w:val="PlainTable1"/>
    <w:uiPriority w:val="41"/>
    <w:rsid w:val="00A86F37"/>
    <w:pPr>
      <w:spacing w:line="240" w:lineRule="auto"/>
    </w:pPr>
    <w:rPr>
      <w:rFonts w:eastAsia="Calibri" w:cs="Times New Roman"/>
      <w:color w:val="auto"/>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6">
    <w:name w:val="Plain Table 16"/>
    <w:basedOn w:val="TableNormal"/>
    <w:next w:val="PlainTable1"/>
    <w:uiPriority w:val="41"/>
    <w:rsid w:val="00AA3F89"/>
    <w:pPr>
      <w:spacing w:line="240" w:lineRule="auto"/>
    </w:pPr>
    <w:rPr>
      <w:rFonts w:eastAsia="Calibri" w:cs="Times New Roman"/>
      <w:color w:val="auto"/>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7">
    <w:name w:val="Plain Table 17"/>
    <w:basedOn w:val="TableNormal"/>
    <w:next w:val="PlainTable1"/>
    <w:uiPriority w:val="41"/>
    <w:rsid w:val="0090637A"/>
    <w:pPr>
      <w:spacing w:line="240" w:lineRule="auto"/>
    </w:pPr>
    <w:rPr>
      <w:rFonts w:eastAsia="Calibri" w:cs="Times New Roman"/>
      <w:color w:val="auto"/>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8">
    <w:name w:val="Plain Table 18"/>
    <w:basedOn w:val="TableNormal"/>
    <w:next w:val="PlainTable1"/>
    <w:uiPriority w:val="41"/>
    <w:rsid w:val="00070447"/>
    <w:pPr>
      <w:spacing w:line="240" w:lineRule="auto"/>
    </w:pPr>
    <w:rPr>
      <w:rFonts w:eastAsia="Calibri" w:cs="Times New Roman"/>
      <w:color w:val="auto"/>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next w:val="PlainTable5"/>
    <w:uiPriority w:val="45"/>
    <w:rsid w:val="00342870"/>
    <w:pPr>
      <w:spacing w:line="240" w:lineRule="auto"/>
    </w:pPr>
    <w:rPr>
      <w:rFonts w:eastAsia="Calibri" w:cs="Times New Roman"/>
      <w:color w:val="auto"/>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9">
    <w:name w:val="Plain Table 19"/>
    <w:basedOn w:val="TableNormal"/>
    <w:next w:val="PlainTable1"/>
    <w:uiPriority w:val="41"/>
    <w:rsid w:val="00B55EC5"/>
    <w:pPr>
      <w:spacing w:line="240" w:lineRule="auto"/>
    </w:pPr>
    <w:rPr>
      <w:rFonts w:eastAsia="Calibri" w:cs="Times New Roman"/>
      <w:color w:val="auto"/>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0">
    <w:name w:val="Plain Table 110"/>
    <w:basedOn w:val="TableNormal"/>
    <w:next w:val="PlainTable1"/>
    <w:uiPriority w:val="41"/>
    <w:rsid w:val="003D7B40"/>
    <w:pPr>
      <w:spacing w:line="240" w:lineRule="auto"/>
    </w:pPr>
    <w:rPr>
      <w:rFonts w:eastAsia="Calibri" w:cs="Times New Roman"/>
      <w:color w:val="auto"/>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5">
    <w:name w:val="Table Grid5"/>
    <w:basedOn w:val="TableNormal"/>
    <w:next w:val="TableGrid"/>
    <w:uiPriority w:val="39"/>
    <w:rsid w:val="00DD09DB"/>
    <w:pPr>
      <w:spacing w:line="240" w:lineRule="auto"/>
    </w:pPr>
    <w:rPr>
      <w:rFonts w:eastAsia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8110C"/>
    <w:pPr>
      <w:spacing w:line="240" w:lineRule="auto"/>
    </w:pPr>
  </w:style>
  <w:style w:type="character" w:styleId="Mention">
    <w:name w:val="Mention"/>
    <w:basedOn w:val="DefaultParagraphFont"/>
    <w:uiPriority w:val="99"/>
    <w:unhideWhenUsed/>
    <w:rsid w:val="003B36A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creativecommons.org/licenses/by/4.0/" TargetMode="External"/><Relationship Id="rId39" Type="http://schemas.openxmlformats.org/officeDocument/2006/relationships/hyperlink" Target="https://www.premier.vic.gov.au/sites/default/files/2020-09/Regional%20VIC%20-%20Third%20Step.pdf" TargetMode="External"/><Relationship Id="rId21" Type="http://schemas.openxmlformats.org/officeDocument/2006/relationships/footer" Target="footer3.xml"/><Relationship Id="rId34" Type="http://schemas.openxmlformats.org/officeDocument/2006/relationships/hyperlink" Target="http://www.8020green.com" TargetMode="External"/><Relationship Id="rId42" Type="http://schemas.openxmlformats.org/officeDocument/2006/relationships/hyperlink" Target="https://www.premier.vic.gov.au/sites/default/files/2020-10/201026%20-%20Metro%20Melb%20Easing%20Restrictions.pdf" TargetMode="External"/><Relationship Id="rId47" Type="http://schemas.openxmlformats.org/officeDocument/2006/relationships/chart" Target="charts/chart2.xml"/><Relationship Id="rId50" Type="http://schemas.openxmlformats.org/officeDocument/2006/relationships/footer" Target="footer7.xml"/><Relationship Id="rId55" Type="http://schemas.openxmlformats.org/officeDocument/2006/relationships/hyperlink" Target="https://stattrek.com/regression/linear-transformation.aspx"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footer" Target="footer5.xml"/><Relationship Id="rId38" Type="http://schemas.openxmlformats.org/officeDocument/2006/relationships/hyperlink" Target="https://www.coronavirus.vic.gov.au/sites/default/files/2020-11/Victoria%27s%20roadmap%20for%20reopening%20-%20How%20we%20work%20in%20Victoria_0.pdf" TargetMode="External"/><Relationship Id="rId46" Type="http://schemas.openxmlformats.org/officeDocument/2006/relationships/image" Target="media/image15.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2.xml"/><Relationship Id="rId29" Type="http://schemas.openxmlformats.org/officeDocument/2006/relationships/hyperlink" Target="http://www.delwp.vic.gov.au" TargetMode="External"/><Relationship Id="rId41" Type="http://schemas.openxmlformats.org/officeDocument/2006/relationships/hyperlink" Target="https://www.premier.vic.gov.au/sites/default/files/2020-10/201026%20-%20Metro%20Melb%20Easing%20Restrictions.pdf" TargetMode="External"/><Relationship Id="rId54"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hyperlink" Target="https://www.coronavirus.vic.gov.au/sites/default/files/2020-11/Victoria%27s%20roadmap%20for%20reopening%20-%20How%20we%20live.pdf" TargetMode="External"/><Relationship Id="rId40" Type="http://schemas.openxmlformats.org/officeDocument/2006/relationships/hyperlink" Target="https://www.premier.vic.gov.au/sites/default/files/2020-10/201026%20-%20Metro%20Melb%20Easing%20Restrictions.pdf" TargetMode="External"/><Relationship Id="rId45" Type="http://schemas.openxmlformats.org/officeDocument/2006/relationships/image" Target="media/image14.png"/><Relationship Id="rId53" Type="http://schemas.openxmlformats.org/officeDocument/2006/relationships/image" Target="media/image19.png"/><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g"/><Relationship Id="rId28" Type="http://schemas.openxmlformats.org/officeDocument/2006/relationships/hyperlink" Target="http://www.relayservice.com.au" TargetMode="External"/><Relationship Id="rId36" Type="http://schemas.openxmlformats.org/officeDocument/2006/relationships/chart" Target="charts/chart1.xml"/><Relationship Id="rId49" Type="http://schemas.openxmlformats.org/officeDocument/2006/relationships/footer" Target="footer6.xml"/><Relationship Id="rId57"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image" Target="media/image13.png"/><Relationship Id="rId52"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hyperlink" Target="mailto:customer.service@delwp.vic.gov.au" TargetMode="External"/><Relationship Id="rId30" Type="http://schemas.openxmlformats.org/officeDocument/2006/relationships/header" Target="header1.xml"/><Relationship Id="rId35" Type="http://schemas.openxmlformats.org/officeDocument/2006/relationships/hyperlink" Target="https://www.energy.vic.gov.au/__data/assets/pdf_file/0021/505065/Measurement-and-Verification-in-Victorian-Energy-Upgrades-Specifications-Version-4.0.pdf" TargetMode="External"/><Relationship Id="rId43" Type="http://schemas.openxmlformats.org/officeDocument/2006/relationships/hyperlink" Target="https://www.coronavirus.vic.gov.au/coronavirus-covid-19-restrictions-roadmaps" TargetMode="External"/><Relationship Id="rId48" Type="http://schemas.openxmlformats.org/officeDocument/2006/relationships/image" Target="media/image16.png"/><Relationship Id="rId56" Type="http://schemas.openxmlformats.org/officeDocument/2006/relationships/hyperlink" Target="https://evo-world.org/en/news-media/m-v-focus/868-m-v-focus-issue-5/1164-why-r2-doesn-t-matter?tmpl=component&amp;print=" TargetMode="External"/><Relationship Id="rId8" Type="http://schemas.openxmlformats.org/officeDocument/2006/relationships/numbering" Target="numbering.xml"/><Relationship Id="rId51" Type="http://schemas.openxmlformats.org/officeDocument/2006/relationships/image" Target="media/image17.png"/><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oleObject" Target="https://delwpvicgovau-my.sharepoint.com/personal/katie_wittman_delwp_vic_gov_au/Documents/PBA/M&amp;V/COVID%20provisions/Possible%20baseline%20and%20operating%20period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oleObject" Target="file:///E:\2014\8020green\Consultancies\DEWLP\NRA_COVID\ExampleData\Office-manipulatedV3.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397175064099647E-2"/>
          <c:y val="0.20564590771302338"/>
          <c:w val="0.94140821992626644"/>
          <c:h val="0.6498202792952813"/>
        </c:manualLayout>
      </c:layout>
      <c:barChart>
        <c:barDir val="bar"/>
        <c:grouping val="stacked"/>
        <c:varyColors val="0"/>
        <c:ser>
          <c:idx val="0"/>
          <c:order val="0"/>
          <c:tx>
            <c:v> </c:v>
          </c:tx>
          <c:spPr>
            <a:noFill/>
            <a:ln>
              <a:noFill/>
            </a:ln>
            <a:effectLst/>
          </c:spPr>
          <c:invertIfNegative val="0"/>
          <c:val>
            <c:numRef>
              <c:f>'period choices'!$B$14:$B$18</c:f>
              <c:numCache>
                <c:formatCode>mmm\-yy</c:formatCode>
                <c:ptCount val="5"/>
                <c:pt idx="0">
                  <c:v>42736</c:v>
                </c:pt>
                <c:pt idx="1">
                  <c:v>42826</c:v>
                </c:pt>
                <c:pt idx="2">
                  <c:v>42917</c:v>
                </c:pt>
                <c:pt idx="3">
                  <c:v>43009</c:v>
                </c:pt>
                <c:pt idx="4">
                  <c:v>43466</c:v>
                </c:pt>
              </c:numCache>
            </c:numRef>
          </c:val>
          <c:extLst>
            <c:ext xmlns:c16="http://schemas.microsoft.com/office/drawing/2014/chart" uri="{C3380CC4-5D6E-409C-BE32-E72D297353CC}">
              <c16:uniqueId val="{00000000-C3BB-4489-99CE-35D00698A26F}"/>
            </c:ext>
          </c:extLst>
        </c:ser>
        <c:ser>
          <c:idx val="1"/>
          <c:order val="1"/>
          <c:tx>
            <c:strRef>
              <c:f>'period choices'!$D$13</c:f>
              <c:strCache>
                <c:ptCount val="1"/>
                <c:pt idx="0">
                  <c:v>Possible baseline period</c:v>
                </c:pt>
              </c:strCache>
            </c:strRef>
          </c:tx>
          <c:spPr>
            <a:solidFill>
              <a:srgbClr val="33CCCC"/>
            </a:solidFill>
            <a:ln>
              <a:noFill/>
            </a:ln>
            <a:effectLst>
              <a:softEdge rad="12700"/>
            </a:effectLst>
          </c:spPr>
          <c:invertIfNegative val="0"/>
          <c:val>
            <c:numRef>
              <c:f>'period choices'!$D$14:$D$18</c:f>
              <c:numCache>
                <c:formatCode>General</c:formatCode>
                <c:ptCount val="5"/>
                <c:pt idx="0">
                  <c:v>638</c:v>
                </c:pt>
                <c:pt idx="1">
                  <c:v>640</c:v>
                </c:pt>
                <c:pt idx="2">
                  <c:v>1096</c:v>
                </c:pt>
                <c:pt idx="3">
                  <c:v>1461</c:v>
                </c:pt>
                <c:pt idx="4">
                  <c:v>1096</c:v>
                </c:pt>
              </c:numCache>
            </c:numRef>
          </c:val>
          <c:extLst>
            <c:ext xmlns:c16="http://schemas.microsoft.com/office/drawing/2014/chart" uri="{C3380CC4-5D6E-409C-BE32-E72D297353CC}">
              <c16:uniqueId val="{00000001-C3BB-4489-99CE-35D00698A26F}"/>
            </c:ext>
          </c:extLst>
        </c:ser>
        <c:ser>
          <c:idx val="2"/>
          <c:order val="2"/>
          <c:tx>
            <c:strRef>
              <c:f>'period choices'!$G$13</c:f>
              <c:strCache>
                <c:ptCount val="1"/>
                <c:pt idx="0">
                  <c:v>Project works</c:v>
                </c:pt>
              </c:strCache>
            </c:strRef>
          </c:tx>
          <c:spPr>
            <a:solidFill>
              <a:schemeClr val="accent3"/>
            </a:solidFill>
            <a:ln>
              <a:noFill/>
            </a:ln>
            <a:effectLst>
              <a:softEdge rad="12700"/>
            </a:effectLst>
          </c:spPr>
          <c:invertIfNegative val="0"/>
          <c:val>
            <c:numRef>
              <c:f>'period choices'!$G$14:$G$18</c:f>
              <c:numCache>
                <c:formatCode>General</c:formatCode>
                <c:ptCount val="5"/>
                <c:pt idx="0">
                  <c:v>90</c:v>
                </c:pt>
                <c:pt idx="1">
                  <c:v>91</c:v>
                </c:pt>
                <c:pt idx="2">
                  <c:v>92</c:v>
                </c:pt>
                <c:pt idx="3">
                  <c:v>90</c:v>
                </c:pt>
                <c:pt idx="4">
                  <c:v>91</c:v>
                </c:pt>
              </c:numCache>
            </c:numRef>
          </c:val>
          <c:extLst>
            <c:ext xmlns:c16="http://schemas.microsoft.com/office/drawing/2014/chart" uri="{C3380CC4-5D6E-409C-BE32-E72D297353CC}">
              <c16:uniqueId val="{00000002-C3BB-4489-99CE-35D00698A26F}"/>
            </c:ext>
          </c:extLst>
        </c:ser>
        <c:ser>
          <c:idx val="3"/>
          <c:order val="3"/>
          <c:tx>
            <c:strRef>
              <c:f>'period choices'!$J$13</c:f>
              <c:strCache>
                <c:ptCount val="1"/>
                <c:pt idx="0">
                  <c:v>Possible operating period</c:v>
                </c:pt>
              </c:strCache>
            </c:strRef>
          </c:tx>
          <c:spPr>
            <a:solidFill>
              <a:srgbClr val="0070C0"/>
            </a:solidFill>
            <a:ln>
              <a:noFill/>
            </a:ln>
            <a:effectLst>
              <a:softEdge rad="12700"/>
            </a:effectLst>
          </c:spPr>
          <c:invertIfNegative val="0"/>
          <c:val>
            <c:numRef>
              <c:f>'period choices'!$J$14:$J$18</c:f>
              <c:numCache>
                <c:formatCode>General</c:formatCode>
                <c:ptCount val="5"/>
                <c:pt idx="0">
                  <c:v>1006</c:v>
                </c:pt>
                <c:pt idx="1">
                  <c:v>1461</c:v>
                </c:pt>
                <c:pt idx="2">
                  <c:v>1096</c:v>
                </c:pt>
                <c:pt idx="3">
                  <c:v>549</c:v>
                </c:pt>
                <c:pt idx="4">
                  <c:v>548</c:v>
                </c:pt>
              </c:numCache>
            </c:numRef>
          </c:val>
          <c:extLst>
            <c:ext xmlns:c16="http://schemas.microsoft.com/office/drawing/2014/chart" uri="{C3380CC4-5D6E-409C-BE32-E72D297353CC}">
              <c16:uniqueId val="{00000003-C3BB-4489-99CE-35D00698A26F}"/>
            </c:ext>
          </c:extLst>
        </c:ser>
        <c:dLbls>
          <c:showLegendKey val="0"/>
          <c:showVal val="0"/>
          <c:showCatName val="0"/>
          <c:showSerName val="0"/>
          <c:showPercent val="0"/>
          <c:showBubbleSize val="0"/>
        </c:dLbls>
        <c:gapWidth val="100"/>
        <c:overlap val="100"/>
        <c:axId val="301755944"/>
        <c:axId val="349881984"/>
      </c:barChart>
      <c:catAx>
        <c:axId val="301755944"/>
        <c:scaling>
          <c:orientation val="maxMin"/>
        </c:scaling>
        <c:delete val="1"/>
        <c:axPos val="l"/>
        <c:majorTickMark val="none"/>
        <c:minorTickMark val="none"/>
        <c:tickLblPos val="nextTo"/>
        <c:crossAx val="349881984"/>
        <c:crosses val="autoZero"/>
        <c:auto val="1"/>
        <c:lblAlgn val="ctr"/>
        <c:lblOffset val="100"/>
        <c:noMultiLvlLbl val="0"/>
      </c:catAx>
      <c:valAx>
        <c:axId val="349881984"/>
        <c:scaling>
          <c:orientation val="minMax"/>
          <c:min val="42552"/>
        </c:scaling>
        <c:delete val="0"/>
        <c:axPos val="t"/>
        <c:majorGridlines>
          <c:spPr>
            <a:ln w="9525" cap="flat" cmpd="sng" algn="ctr">
              <a:solidFill>
                <a:schemeClr val="tx1">
                  <a:lumMod val="15000"/>
                  <a:lumOff val="85000"/>
                </a:schemeClr>
              </a:solidFill>
              <a:round/>
            </a:ln>
            <a:effectLst/>
          </c:spPr>
        </c:majorGridlines>
        <c:numFmt formatCode="mm/yyyy" sourceLinked="0"/>
        <c:majorTickMark val="none"/>
        <c:minorTickMark val="none"/>
        <c:tickLblPos val="nextTo"/>
        <c:spPr>
          <a:noFill/>
          <a:ln>
            <a:noFill/>
            <a:headEnd type="none"/>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755944"/>
        <c:crosses val="autoZero"/>
        <c:crossBetween val="between"/>
        <c:majorUnit val="184"/>
        <c:minorUnit val="91"/>
      </c:valAx>
      <c:spPr>
        <a:noFill/>
        <a:ln>
          <a:noFill/>
        </a:ln>
        <a:effectLst/>
      </c:spPr>
    </c:plotArea>
    <c:legend>
      <c:legendPos val="b"/>
      <c:layout>
        <c:manualLayout>
          <c:xMode val="edge"/>
          <c:yMode val="edge"/>
          <c:x val="6.9364161849710976E-2"/>
          <c:y val="0.90239951245782468"/>
          <c:w val="0.89980732177263967"/>
          <c:h val="7.20004918424370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backcast!$B$1</c:f>
              <c:strCache>
                <c:ptCount val="1"/>
                <c:pt idx="0">
                  <c:v>Usage kWh</c:v>
                </c:pt>
              </c:strCache>
            </c:strRef>
          </c:tx>
          <c:spPr>
            <a:ln w="28575" cap="rnd">
              <a:solidFill>
                <a:schemeClr val="accent1"/>
              </a:solidFill>
              <a:round/>
            </a:ln>
            <a:effectLst/>
          </c:spPr>
          <c:marker>
            <c:symbol val="none"/>
          </c:marker>
          <c:cat>
            <c:numRef>
              <c:f>backcast!$A$2:$A$636</c:f>
              <c:numCache>
                <c:formatCode>m/d/yyyy</c:formatCode>
                <c:ptCount val="635"/>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pt idx="107">
                  <c:v>43512</c:v>
                </c:pt>
                <c:pt idx="108">
                  <c:v>43513</c:v>
                </c:pt>
                <c:pt idx="109">
                  <c:v>43514</c:v>
                </c:pt>
                <c:pt idx="110">
                  <c:v>43515</c:v>
                </c:pt>
                <c:pt idx="111">
                  <c:v>43516</c:v>
                </c:pt>
                <c:pt idx="112">
                  <c:v>43517</c:v>
                </c:pt>
                <c:pt idx="113">
                  <c:v>43518</c:v>
                </c:pt>
                <c:pt idx="114">
                  <c:v>43519</c:v>
                </c:pt>
                <c:pt idx="115">
                  <c:v>43520</c:v>
                </c:pt>
                <c:pt idx="116">
                  <c:v>43521</c:v>
                </c:pt>
                <c:pt idx="117">
                  <c:v>43522</c:v>
                </c:pt>
                <c:pt idx="118">
                  <c:v>43523</c:v>
                </c:pt>
                <c:pt idx="119">
                  <c:v>43524</c:v>
                </c:pt>
                <c:pt idx="120">
                  <c:v>43525</c:v>
                </c:pt>
                <c:pt idx="121">
                  <c:v>43526</c:v>
                </c:pt>
                <c:pt idx="122">
                  <c:v>43527</c:v>
                </c:pt>
                <c:pt idx="123">
                  <c:v>43528</c:v>
                </c:pt>
                <c:pt idx="124">
                  <c:v>43529</c:v>
                </c:pt>
                <c:pt idx="125">
                  <c:v>43530</c:v>
                </c:pt>
                <c:pt idx="126">
                  <c:v>43531</c:v>
                </c:pt>
                <c:pt idx="127">
                  <c:v>43532</c:v>
                </c:pt>
                <c:pt idx="128">
                  <c:v>43533</c:v>
                </c:pt>
                <c:pt idx="129">
                  <c:v>43534</c:v>
                </c:pt>
                <c:pt idx="130">
                  <c:v>43535</c:v>
                </c:pt>
                <c:pt idx="131">
                  <c:v>43536</c:v>
                </c:pt>
                <c:pt idx="132">
                  <c:v>43537</c:v>
                </c:pt>
                <c:pt idx="133">
                  <c:v>43538</c:v>
                </c:pt>
                <c:pt idx="134">
                  <c:v>43539</c:v>
                </c:pt>
                <c:pt idx="135">
                  <c:v>43540</c:v>
                </c:pt>
                <c:pt idx="136">
                  <c:v>43541</c:v>
                </c:pt>
                <c:pt idx="137">
                  <c:v>43542</c:v>
                </c:pt>
                <c:pt idx="138">
                  <c:v>43543</c:v>
                </c:pt>
                <c:pt idx="139">
                  <c:v>43544</c:v>
                </c:pt>
                <c:pt idx="140">
                  <c:v>43545</c:v>
                </c:pt>
                <c:pt idx="141">
                  <c:v>43546</c:v>
                </c:pt>
                <c:pt idx="142">
                  <c:v>43547</c:v>
                </c:pt>
                <c:pt idx="143">
                  <c:v>43548</c:v>
                </c:pt>
                <c:pt idx="144">
                  <c:v>43549</c:v>
                </c:pt>
                <c:pt idx="145">
                  <c:v>43550</c:v>
                </c:pt>
                <c:pt idx="146">
                  <c:v>43551</c:v>
                </c:pt>
                <c:pt idx="147">
                  <c:v>43552</c:v>
                </c:pt>
                <c:pt idx="148">
                  <c:v>43553</c:v>
                </c:pt>
                <c:pt idx="149">
                  <c:v>43554</c:v>
                </c:pt>
                <c:pt idx="150">
                  <c:v>43555</c:v>
                </c:pt>
                <c:pt idx="151">
                  <c:v>43556</c:v>
                </c:pt>
                <c:pt idx="152">
                  <c:v>43557</c:v>
                </c:pt>
                <c:pt idx="153">
                  <c:v>43558</c:v>
                </c:pt>
                <c:pt idx="154">
                  <c:v>43559</c:v>
                </c:pt>
                <c:pt idx="155">
                  <c:v>43560</c:v>
                </c:pt>
                <c:pt idx="156">
                  <c:v>43561</c:v>
                </c:pt>
                <c:pt idx="157">
                  <c:v>43562</c:v>
                </c:pt>
                <c:pt idx="158">
                  <c:v>43563</c:v>
                </c:pt>
                <c:pt idx="159">
                  <c:v>43564</c:v>
                </c:pt>
                <c:pt idx="160">
                  <c:v>43565</c:v>
                </c:pt>
                <c:pt idx="161">
                  <c:v>43566</c:v>
                </c:pt>
                <c:pt idx="162">
                  <c:v>43567</c:v>
                </c:pt>
                <c:pt idx="163">
                  <c:v>43568</c:v>
                </c:pt>
                <c:pt idx="164">
                  <c:v>43569</c:v>
                </c:pt>
                <c:pt idx="165">
                  <c:v>43570</c:v>
                </c:pt>
                <c:pt idx="166">
                  <c:v>43571</c:v>
                </c:pt>
                <c:pt idx="167">
                  <c:v>43572</c:v>
                </c:pt>
                <c:pt idx="168">
                  <c:v>43573</c:v>
                </c:pt>
                <c:pt idx="169">
                  <c:v>43574</c:v>
                </c:pt>
                <c:pt idx="170">
                  <c:v>43575</c:v>
                </c:pt>
                <c:pt idx="171">
                  <c:v>43576</c:v>
                </c:pt>
                <c:pt idx="172">
                  <c:v>43577</c:v>
                </c:pt>
                <c:pt idx="173">
                  <c:v>43578</c:v>
                </c:pt>
                <c:pt idx="174">
                  <c:v>43579</c:v>
                </c:pt>
                <c:pt idx="175">
                  <c:v>43580</c:v>
                </c:pt>
                <c:pt idx="176">
                  <c:v>43581</c:v>
                </c:pt>
                <c:pt idx="177">
                  <c:v>43582</c:v>
                </c:pt>
                <c:pt idx="178">
                  <c:v>43583</c:v>
                </c:pt>
                <c:pt idx="179">
                  <c:v>43584</c:v>
                </c:pt>
                <c:pt idx="180">
                  <c:v>43585</c:v>
                </c:pt>
                <c:pt idx="181">
                  <c:v>43586</c:v>
                </c:pt>
                <c:pt idx="182">
                  <c:v>43587</c:v>
                </c:pt>
                <c:pt idx="183">
                  <c:v>43588</c:v>
                </c:pt>
                <c:pt idx="184">
                  <c:v>43589</c:v>
                </c:pt>
                <c:pt idx="185">
                  <c:v>43590</c:v>
                </c:pt>
                <c:pt idx="186">
                  <c:v>43591</c:v>
                </c:pt>
                <c:pt idx="187">
                  <c:v>43592</c:v>
                </c:pt>
                <c:pt idx="188">
                  <c:v>43593</c:v>
                </c:pt>
                <c:pt idx="189">
                  <c:v>43594</c:v>
                </c:pt>
                <c:pt idx="190">
                  <c:v>43595</c:v>
                </c:pt>
                <c:pt idx="191">
                  <c:v>43596</c:v>
                </c:pt>
                <c:pt idx="192">
                  <c:v>43597</c:v>
                </c:pt>
                <c:pt idx="193">
                  <c:v>43598</c:v>
                </c:pt>
                <c:pt idx="194">
                  <c:v>43599</c:v>
                </c:pt>
                <c:pt idx="195">
                  <c:v>43600</c:v>
                </c:pt>
                <c:pt idx="196">
                  <c:v>43601</c:v>
                </c:pt>
                <c:pt idx="197">
                  <c:v>43602</c:v>
                </c:pt>
                <c:pt idx="198">
                  <c:v>43603</c:v>
                </c:pt>
                <c:pt idx="199">
                  <c:v>43604</c:v>
                </c:pt>
                <c:pt idx="200">
                  <c:v>43605</c:v>
                </c:pt>
                <c:pt idx="201">
                  <c:v>43606</c:v>
                </c:pt>
                <c:pt idx="202">
                  <c:v>43607</c:v>
                </c:pt>
                <c:pt idx="203">
                  <c:v>43608</c:v>
                </c:pt>
                <c:pt idx="204">
                  <c:v>43609</c:v>
                </c:pt>
                <c:pt idx="205">
                  <c:v>43610</c:v>
                </c:pt>
                <c:pt idx="206">
                  <c:v>43611</c:v>
                </c:pt>
                <c:pt idx="207">
                  <c:v>43612</c:v>
                </c:pt>
                <c:pt idx="208">
                  <c:v>43613</c:v>
                </c:pt>
                <c:pt idx="209">
                  <c:v>43614</c:v>
                </c:pt>
                <c:pt idx="210">
                  <c:v>43615</c:v>
                </c:pt>
                <c:pt idx="211">
                  <c:v>43616</c:v>
                </c:pt>
                <c:pt idx="212">
                  <c:v>43617</c:v>
                </c:pt>
                <c:pt idx="213">
                  <c:v>43618</c:v>
                </c:pt>
                <c:pt idx="214">
                  <c:v>43619</c:v>
                </c:pt>
                <c:pt idx="215">
                  <c:v>43620</c:v>
                </c:pt>
                <c:pt idx="216">
                  <c:v>43621</c:v>
                </c:pt>
                <c:pt idx="217">
                  <c:v>43622</c:v>
                </c:pt>
                <c:pt idx="218">
                  <c:v>43623</c:v>
                </c:pt>
                <c:pt idx="219">
                  <c:v>43624</c:v>
                </c:pt>
                <c:pt idx="220">
                  <c:v>43625</c:v>
                </c:pt>
                <c:pt idx="221">
                  <c:v>43626</c:v>
                </c:pt>
                <c:pt idx="222">
                  <c:v>43627</c:v>
                </c:pt>
                <c:pt idx="223">
                  <c:v>43628</c:v>
                </c:pt>
                <c:pt idx="224">
                  <c:v>43629</c:v>
                </c:pt>
                <c:pt idx="225">
                  <c:v>43630</c:v>
                </c:pt>
                <c:pt idx="226">
                  <c:v>43631</c:v>
                </c:pt>
                <c:pt idx="227">
                  <c:v>43632</c:v>
                </c:pt>
                <c:pt idx="228">
                  <c:v>43633</c:v>
                </c:pt>
                <c:pt idx="229">
                  <c:v>43634</c:v>
                </c:pt>
                <c:pt idx="230">
                  <c:v>43635</c:v>
                </c:pt>
                <c:pt idx="231">
                  <c:v>43636</c:v>
                </c:pt>
                <c:pt idx="232">
                  <c:v>43637</c:v>
                </c:pt>
                <c:pt idx="233">
                  <c:v>43638</c:v>
                </c:pt>
                <c:pt idx="234">
                  <c:v>43639</c:v>
                </c:pt>
                <c:pt idx="235">
                  <c:v>43640</c:v>
                </c:pt>
                <c:pt idx="236">
                  <c:v>43641</c:v>
                </c:pt>
                <c:pt idx="237">
                  <c:v>43642</c:v>
                </c:pt>
                <c:pt idx="238">
                  <c:v>43643</c:v>
                </c:pt>
                <c:pt idx="239">
                  <c:v>43644</c:v>
                </c:pt>
                <c:pt idx="240">
                  <c:v>43645</c:v>
                </c:pt>
                <c:pt idx="241">
                  <c:v>43646</c:v>
                </c:pt>
                <c:pt idx="242">
                  <c:v>43647</c:v>
                </c:pt>
                <c:pt idx="243">
                  <c:v>43648</c:v>
                </c:pt>
                <c:pt idx="244">
                  <c:v>43649</c:v>
                </c:pt>
                <c:pt idx="245">
                  <c:v>43650</c:v>
                </c:pt>
                <c:pt idx="246">
                  <c:v>43651</c:v>
                </c:pt>
                <c:pt idx="247">
                  <c:v>43652</c:v>
                </c:pt>
                <c:pt idx="248">
                  <c:v>43653</c:v>
                </c:pt>
                <c:pt idx="249">
                  <c:v>43654</c:v>
                </c:pt>
                <c:pt idx="250">
                  <c:v>43655</c:v>
                </c:pt>
                <c:pt idx="251">
                  <c:v>43656</c:v>
                </c:pt>
                <c:pt idx="252">
                  <c:v>43657</c:v>
                </c:pt>
                <c:pt idx="253">
                  <c:v>43658</c:v>
                </c:pt>
                <c:pt idx="254">
                  <c:v>43659</c:v>
                </c:pt>
                <c:pt idx="255">
                  <c:v>43660</c:v>
                </c:pt>
                <c:pt idx="256">
                  <c:v>43661</c:v>
                </c:pt>
                <c:pt idx="257">
                  <c:v>43662</c:v>
                </c:pt>
                <c:pt idx="258">
                  <c:v>43663</c:v>
                </c:pt>
                <c:pt idx="259">
                  <c:v>43664</c:v>
                </c:pt>
                <c:pt idx="260">
                  <c:v>43665</c:v>
                </c:pt>
                <c:pt idx="261">
                  <c:v>43666</c:v>
                </c:pt>
                <c:pt idx="262">
                  <c:v>43667</c:v>
                </c:pt>
                <c:pt idx="263">
                  <c:v>43668</c:v>
                </c:pt>
                <c:pt idx="264">
                  <c:v>43669</c:v>
                </c:pt>
                <c:pt idx="265">
                  <c:v>43670</c:v>
                </c:pt>
                <c:pt idx="266">
                  <c:v>43671</c:v>
                </c:pt>
                <c:pt idx="267">
                  <c:v>43672</c:v>
                </c:pt>
                <c:pt idx="268">
                  <c:v>43673</c:v>
                </c:pt>
                <c:pt idx="269">
                  <c:v>43674</c:v>
                </c:pt>
                <c:pt idx="270">
                  <c:v>43675</c:v>
                </c:pt>
                <c:pt idx="271">
                  <c:v>43676</c:v>
                </c:pt>
                <c:pt idx="272">
                  <c:v>43677</c:v>
                </c:pt>
                <c:pt idx="273">
                  <c:v>43678</c:v>
                </c:pt>
                <c:pt idx="274">
                  <c:v>43679</c:v>
                </c:pt>
                <c:pt idx="275">
                  <c:v>43680</c:v>
                </c:pt>
                <c:pt idx="276">
                  <c:v>43681</c:v>
                </c:pt>
                <c:pt idx="277">
                  <c:v>43682</c:v>
                </c:pt>
                <c:pt idx="278">
                  <c:v>43683</c:v>
                </c:pt>
                <c:pt idx="279">
                  <c:v>43684</c:v>
                </c:pt>
                <c:pt idx="280">
                  <c:v>43685</c:v>
                </c:pt>
                <c:pt idx="281">
                  <c:v>43686</c:v>
                </c:pt>
                <c:pt idx="282">
                  <c:v>43687</c:v>
                </c:pt>
                <c:pt idx="283">
                  <c:v>43688</c:v>
                </c:pt>
                <c:pt idx="284">
                  <c:v>43689</c:v>
                </c:pt>
                <c:pt idx="285">
                  <c:v>43690</c:v>
                </c:pt>
                <c:pt idx="286">
                  <c:v>43691</c:v>
                </c:pt>
                <c:pt idx="287">
                  <c:v>43692</c:v>
                </c:pt>
                <c:pt idx="288">
                  <c:v>43693</c:v>
                </c:pt>
                <c:pt idx="289">
                  <c:v>43694</c:v>
                </c:pt>
                <c:pt idx="290">
                  <c:v>43695</c:v>
                </c:pt>
                <c:pt idx="291">
                  <c:v>43696</c:v>
                </c:pt>
                <c:pt idx="292">
                  <c:v>43697</c:v>
                </c:pt>
                <c:pt idx="293">
                  <c:v>43698</c:v>
                </c:pt>
                <c:pt idx="294">
                  <c:v>43699</c:v>
                </c:pt>
                <c:pt idx="295">
                  <c:v>43700</c:v>
                </c:pt>
                <c:pt idx="296">
                  <c:v>43701</c:v>
                </c:pt>
                <c:pt idx="297">
                  <c:v>43702</c:v>
                </c:pt>
                <c:pt idx="298">
                  <c:v>43703</c:v>
                </c:pt>
                <c:pt idx="299">
                  <c:v>43704</c:v>
                </c:pt>
                <c:pt idx="300">
                  <c:v>43705</c:v>
                </c:pt>
                <c:pt idx="301">
                  <c:v>43706</c:v>
                </c:pt>
                <c:pt idx="302">
                  <c:v>43707</c:v>
                </c:pt>
                <c:pt idx="303">
                  <c:v>43708</c:v>
                </c:pt>
                <c:pt idx="304">
                  <c:v>43709</c:v>
                </c:pt>
                <c:pt idx="305">
                  <c:v>43710</c:v>
                </c:pt>
                <c:pt idx="306">
                  <c:v>43711</c:v>
                </c:pt>
                <c:pt idx="307">
                  <c:v>43712</c:v>
                </c:pt>
                <c:pt idx="308">
                  <c:v>43713</c:v>
                </c:pt>
                <c:pt idx="309">
                  <c:v>43714</c:v>
                </c:pt>
                <c:pt idx="310">
                  <c:v>43715</c:v>
                </c:pt>
                <c:pt idx="311">
                  <c:v>43716</c:v>
                </c:pt>
                <c:pt idx="312">
                  <c:v>43717</c:v>
                </c:pt>
                <c:pt idx="313">
                  <c:v>43718</c:v>
                </c:pt>
                <c:pt idx="314">
                  <c:v>43719</c:v>
                </c:pt>
                <c:pt idx="315">
                  <c:v>43720</c:v>
                </c:pt>
                <c:pt idx="316">
                  <c:v>43721</c:v>
                </c:pt>
                <c:pt idx="317">
                  <c:v>43722</c:v>
                </c:pt>
                <c:pt idx="318">
                  <c:v>43723</c:v>
                </c:pt>
                <c:pt idx="319">
                  <c:v>43724</c:v>
                </c:pt>
                <c:pt idx="320">
                  <c:v>43725</c:v>
                </c:pt>
                <c:pt idx="321">
                  <c:v>43726</c:v>
                </c:pt>
                <c:pt idx="322">
                  <c:v>43727</c:v>
                </c:pt>
                <c:pt idx="323">
                  <c:v>43728</c:v>
                </c:pt>
                <c:pt idx="324">
                  <c:v>43729</c:v>
                </c:pt>
                <c:pt idx="325">
                  <c:v>43730</c:v>
                </c:pt>
                <c:pt idx="326">
                  <c:v>43731</c:v>
                </c:pt>
                <c:pt idx="327">
                  <c:v>43732</c:v>
                </c:pt>
                <c:pt idx="328">
                  <c:v>43733</c:v>
                </c:pt>
                <c:pt idx="329">
                  <c:v>43734</c:v>
                </c:pt>
                <c:pt idx="330">
                  <c:v>43735</c:v>
                </c:pt>
                <c:pt idx="331">
                  <c:v>43736</c:v>
                </c:pt>
                <c:pt idx="332">
                  <c:v>43737</c:v>
                </c:pt>
                <c:pt idx="333">
                  <c:v>43738</c:v>
                </c:pt>
                <c:pt idx="334">
                  <c:v>43739</c:v>
                </c:pt>
                <c:pt idx="335">
                  <c:v>43740</c:v>
                </c:pt>
                <c:pt idx="336">
                  <c:v>43741</c:v>
                </c:pt>
                <c:pt idx="337">
                  <c:v>43742</c:v>
                </c:pt>
                <c:pt idx="338">
                  <c:v>43743</c:v>
                </c:pt>
                <c:pt idx="339">
                  <c:v>43744</c:v>
                </c:pt>
                <c:pt idx="340">
                  <c:v>43745</c:v>
                </c:pt>
                <c:pt idx="341">
                  <c:v>43746</c:v>
                </c:pt>
                <c:pt idx="342">
                  <c:v>43747</c:v>
                </c:pt>
                <c:pt idx="343">
                  <c:v>43748</c:v>
                </c:pt>
                <c:pt idx="344">
                  <c:v>43749</c:v>
                </c:pt>
                <c:pt idx="345">
                  <c:v>43750</c:v>
                </c:pt>
                <c:pt idx="346">
                  <c:v>43751</c:v>
                </c:pt>
                <c:pt idx="347">
                  <c:v>43752</c:v>
                </c:pt>
                <c:pt idx="348">
                  <c:v>43753</c:v>
                </c:pt>
                <c:pt idx="349">
                  <c:v>43754</c:v>
                </c:pt>
                <c:pt idx="350">
                  <c:v>43755</c:v>
                </c:pt>
                <c:pt idx="351">
                  <c:v>43756</c:v>
                </c:pt>
                <c:pt idx="352">
                  <c:v>43757</c:v>
                </c:pt>
                <c:pt idx="353">
                  <c:v>43758</c:v>
                </c:pt>
                <c:pt idx="354">
                  <c:v>43759</c:v>
                </c:pt>
                <c:pt idx="355">
                  <c:v>43760</c:v>
                </c:pt>
                <c:pt idx="356">
                  <c:v>43761</c:v>
                </c:pt>
                <c:pt idx="357">
                  <c:v>43762</c:v>
                </c:pt>
                <c:pt idx="358">
                  <c:v>43763</c:v>
                </c:pt>
                <c:pt idx="359">
                  <c:v>43764</c:v>
                </c:pt>
                <c:pt idx="360">
                  <c:v>43765</c:v>
                </c:pt>
                <c:pt idx="361">
                  <c:v>43766</c:v>
                </c:pt>
                <c:pt idx="362">
                  <c:v>43767</c:v>
                </c:pt>
                <c:pt idx="363">
                  <c:v>43768</c:v>
                </c:pt>
                <c:pt idx="364">
                  <c:v>43769</c:v>
                </c:pt>
                <c:pt idx="365">
                  <c:v>43770</c:v>
                </c:pt>
                <c:pt idx="366">
                  <c:v>43771</c:v>
                </c:pt>
                <c:pt idx="367">
                  <c:v>43772</c:v>
                </c:pt>
                <c:pt idx="368">
                  <c:v>43773</c:v>
                </c:pt>
                <c:pt idx="369">
                  <c:v>43774</c:v>
                </c:pt>
                <c:pt idx="370">
                  <c:v>43775</c:v>
                </c:pt>
                <c:pt idx="371">
                  <c:v>43776</c:v>
                </c:pt>
                <c:pt idx="372">
                  <c:v>43777</c:v>
                </c:pt>
                <c:pt idx="373">
                  <c:v>43778</c:v>
                </c:pt>
                <c:pt idx="374">
                  <c:v>43779</c:v>
                </c:pt>
                <c:pt idx="375">
                  <c:v>43780</c:v>
                </c:pt>
                <c:pt idx="376">
                  <c:v>43781</c:v>
                </c:pt>
                <c:pt idx="377">
                  <c:v>43782</c:v>
                </c:pt>
                <c:pt idx="378">
                  <c:v>43783</c:v>
                </c:pt>
                <c:pt idx="379">
                  <c:v>43784</c:v>
                </c:pt>
                <c:pt idx="380">
                  <c:v>43785</c:v>
                </c:pt>
                <c:pt idx="381">
                  <c:v>43786</c:v>
                </c:pt>
                <c:pt idx="382">
                  <c:v>43787</c:v>
                </c:pt>
                <c:pt idx="383">
                  <c:v>43788</c:v>
                </c:pt>
                <c:pt idx="384">
                  <c:v>43789</c:v>
                </c:pt>
                <c:pt idx="385">
                  <c:v>43790</c:v>
                </c:pt>
                <c:pt idx="386">
                  <c:v>43791</c:v>
                </c:pt>
                <c:pt idx="387">
                  <c:v>43792</c:v>
                </c:pt>
                <c:pt idx="388">
                  <c:v>43793</c:v>
                </c:pt>
                <c:pt idx="389">
                  <c:v>43794</c:v>
                </c:pt>
                <c:pt idx="390">
                  <c:v>43795</c:v>
                </c:pt>
                <c:pt idx="391">
                  <c:v>43796</c:v>
                </c:pt>
                <c:pt idx="392">
                  <c:v>43797</c:v>
                </c:pt>
                <c:pt idx="393">
                  <c:v>43798</c:v>
                </c:pt>
                <c:pt idx="394">
                  <c:v>43799</c:v>
                </c:pt>
                <c:pt idx="395">
                  <c:v>43800</c:v>
                </c:pt>
                <c:pt idx="396">
                  <c:v>43801</c:v>
                </c:pt>
                <c:pt idx="397">
                  <c:v>43802</c:v>
                </c:pt>
                <c:pt idx="398">
                  <c:v>43803</c:v>
                </c:pt>
                <c:pt idx="399">
                  <c:v>43804</c:v>
                </c:pt>
                <c:pt idx="400">
                  <c:v>43805</c:v>
                </c:pt>
                <c:pt idx="401">
                  <c:v>43806</c:v>
                </c:pt>
                <c:pt idx="402">
                  <c:v>43807</c:v>
                </c:pt>
                <c:pt idx="403">
                  <c:v>43808</c:v>
                </c:pt>
                <c:pt idx="404">
                  <c:v>43809</c:v>
                </c:pt>
                <c:pt idx="405">
                  <c:v>43810</c:v>
                </c:pt>
                <c:pt idx="406">
                  <c:v>43811</c:v>
                </c:pt>
                <c:pt idx="407">
                  <c:v>43812</c:v>
                </c:pt>
                <c:pt idx="408">
                  <c:v>43813</c:v>
                </c:pt>
                <c:pt idx="409">
                  <c:v>43814</c:v>
                </c:pt>
                <c:pt idx="410">
                  <c:v>43815</c:v>
                </c:pt>
                <c:pt idx="411">
                  <c:v>43816</c:v>
                </c:pt>
                <c:pt idx="412">
                  <c:v>43817</c:v>
                </c:pt>
                <c:pt idx="413">
                  <c:v>43818</c:v>
                </c:pt>
                <c:pt idx="414">
                  <c:v>43819</c:v>
                </c:pt>
                <c:pt idx="415">
                  <c:v>43820</c:v>
                </c:pt>
                <c:pt idx="416">
                  <c:v>43821</c:v>
                </c:pt>
                <c:pt idx="417">
                  <c:v>43822</c:v>
                </c:pt>
                <c:pt idx="418">
                  <c:v>43823</c:v>
                </c:pt>
                <c:pt idx="419">
                  <c:v>43824</c:v>
                </c:pt>
                <c:pt idx="420">
                  <c:v>43825</c:v>
                </c:pt>
                <c:pt idx="421">
                  <c:v>43826</c:v>
                </c:pt>
                <c:pt idx="422">
                  <c:v>43827</c:v>
                </c:pt>
                <c:pt idx="423">
                  <c:v>43828</c:v>
                </c:pt>
                <c:pt idx="424">
                  <c:v>43829</c:v>
                </c:pt>
                <c:pt idx="425">
                  <c:v>43830</c:v>
                </c:pt>
                <c:pt idx="426">
                  <c:v>43831</c:v>
                </c:pt>
                <c:pt idx="427">
                  <c:v>43832</c:v>
                </c:pt>
                <c:pt idx="428">
                  <c:v>43833</c:v>
                </c:pt>
                <c:pt idx="429">
                  <c:v>43834</c:v>
                </c:pt>
                <c:pt idx="430">
                  <c:v>43835</c:v>
                </c:pt>
                <c:pt idx="431">
                  <c:v>43836</c:v>
                </c:pt>
                <c:pt idx="432">
                  <c:v>43837</c:v>
                </c:pt>
                <c:pt idx="433">
                  <c:v>43838</c:v>
                </c:pt>
                <c:pt idx="434">
                  <c:v>43839</c:v>
                </c:pt>
                <c:pt idx="435">
                  <c:v>43840</c:v>
                </c:pt>
                <c:pt idx="436">
                  <c:v>43841</c:v>
                </c:pt>
                <c:pt idx="437">
                  <c:v>43842</c:v>
                </c:pt>
                <c:pt idx="438">
                  <c:v>43843</c:v>
                </c:pt>
                <c:pt idx="439">
                  <c:v>43845</c:v>
                </c:pt>
                <c:pt idx="440">
                  <c:v>43846</c:v>
                </c:pt>
                <c:pt idx="441">
                  <c:v>43847</c:v>
                </c:pt>
                <c:pt idx="442">
                  <c:v>43848</c:v>
                </c:pt>
                <c:pt idx="443">
                  <c:v>43849</c:v>
                </c:pt>
                <c:pt idx="444">
                  <c:v>43850</c:v>
                </c:pt>
                <c:pt idx="445">
                  <c:v>43851</c:v>
                </c:pt>
                <c:pt idx="446">
                  <c:v>43852</c:v>
                </c:pt>
                <c:pt idx="447">
                  <c:v>43853</c:v>
                </c:pt>
                <c:pt idx="448">
                  <c:v>43854</c:v>
                </c:pt>
                <c:pt idx="449">
                  <c:v>43855</c:v>
                </c:pt>
                <c:pt idx="450">
                  <c:v>43856</c:v>
                </c:pt>
                <c:pt idx="451">
                  <c:v>43857</c:v>
                </c:pt>
                <c:pt idx="452">
                  <c:v>43858</c:v>
                </c:pt>
                <c:pt idx="453">
                  <c:v>43859</c:v>
                </c:pt>
                <c:pt idx="454">
                  <c:v>43860</c:v>
                </c:pt>
                <c:pt idx="455">
                  <c:v>43861</c:v>
                </c:pt>
                <c:pt idx="456">
                  <c:v>43862</c:v>
                </c:pt>
                <c:pt idx="457">
                  <c:v>43863</c:v>
                </c:pt>
                <c:pt idx="458">
                  <c:v>43864</c:v>
                </c:pt>
                <c:pt idx="459">
                  <c:v>43865</c:v>
                </c:pt>
                <c:pt idx="460">
                  <c:v>43866</c:v>
                </c:pt>
                <c:pt idx="461">
                  <c:v>43867</c:v>
                </c:pt>
                <c:pt idx="462">
                  <c:v>43868</c:v>
                </c:pt>
                <c:pt idx="463">
                  <c:v>43869</c:v>
                </c:pt>
                <c:pt idx="464">
                  <c:v>43870</c:v>
                </c:pt>
                <c:pt idx="465">
                  <c:v>43871</c:v>
                </c:pt>
                <c:pt idx="466">
                  <c:v>43872</c:v>
                </c:pt>
                <c:pt idx="467">
                  <c:v>43873</c:v>
                </c:pt>
                <c:pt idx="468">
                  <c:v>43874</c:v>
                </c:pt>
                <c:pt idx="469">
                  <c:v>43876</c:v>
                </c:pt>
                <c:pt idx="470">
                  <c:v>43877</c:v>
                </c:pt>
                <c:pt idx="471">
                  <c:v>43878</c:v>
                </c:pt>
                <c:pt idx="472">
                  <c:v>43879</c:v>
                </c:pt>
                <c:pt idx="473">
                  <c:v>43880</c:v>
                </c:pt>
                <c:pt idx="474">
                  <c:v>43881</c:v>
                </c:pt>
                <c:pt idx="475">
                  <c:v>43882</c:v>
                </c:pt>
                <c:pt idx="476">
                  <c:v>43883</c:v>
                </c:pt>
                <c:pt idx="477">
                  <c:v>43884</c:v>
                </c:pt>
                <c:pt idx="478">
                  <c:v>43885</c:v>
                </c:pt>
                <c:pt idx="479">
                  <c:v>43886</c:v>
                </c:pt>
                <c:pt idx="480">
                  <c:v>43887</c:v>
                </c:pt>
                <c:pt idx="481">
                  <c:v>43888</c:v>
                </c:pt>
                <c:pt idx="482">
                  <c:v>43889</c:v>
                </c:pt>
                <c:pt idx="483">
                  <c:v>43890</c:v>
                </c:pt>
                <c:pt idx="484">
                  <c:v>43891</c:v>
                </c:pt>
                <c:pt idx="485">
                  <c:v>43892</c:v>
                </c:pt>
                <c:pt idx="486">
                  <c:v>43893</c:v>
                </c:pt>
                <c:pt idx="487">
                  <c:v>43894</c:v>
                </c:pt>
                <c:pt idx="488">
                  <c:v>43895</c:v>
                </c:pt>
                <c:pt idx="489">
                  <c:v>43896</c:v>
                </c:pt>
                <c:pt idx="490">
                  <c:v>43897</c:v>
                </c:pt>
                <c:pt idx="491">
                  <c:v>43898</c:v>
                </c:pt>
                <c:pt idx="492">
                  <c:v>43899</c:v>
                </c:pt>
                <c:pt idx="493">
                  <c:v>43900</c:v>
                </c:pt>
                <c:pt idx="494">
                  <c:v>43901</c:v>
                </c:pt>
                <c:pt idx="495">
                  <c:v>43902</c:v>
                </c:pt>
                <c:pt idx="496">
                  <c:v>43903</c:v>
                </c:pt>
                <c:pt idx="497">
                  <c:v>43904</c:v>
                </c:pt>
                <c:pt idx="498">
                  <c:v>43905</c:v>
                </c:pt>
                <c:pt idx="499">
                  <c:v>43906</c:v>
                </c:pt>
                <c:pt idx="500">
                  <c:v>43907</c:v>
                </c:pt>
                <c:pt idx="501">
                  <c:v>43908</c:v>
                </c:pt>
                <c:pt idx="502">
                  <c:v>43909</c:v>
                </c:pt>
                <c:pt idx="503">
                  <c:v>43910</c:v>
                </c:pt>
                <c:pt idx="504">
                  <c:v>43911</c:v>
                </c:pt>
                <c:pt idx="505">
                  <c:v>43912</c:v>
                </c:pt>
                <c:pt idx="506">
                  <c:v>43913</c:v>
                </c:pt>
                <c:pt idx="507">
                  <c:v>43914</c:v>
                </c:pt>
                <c:pt idx="508">
                  <c:v>43915</c:v>
                </c:pt>
                <c:pt idx="509">
                  <c:v>43916</c:v>
                </c:pt>
                <c:pt idx="510">
                  <c:v>43917</c:v>
                </c:pt>
                <c:pt idx="511">
                  <c:v>43918</c:v>
                </c:pt>
                <c:pt idx="512">
                  <c:v>43919</c:v>
                </c:pt>
                <c:pt idx="513">
                  <c:v>43920</c:v>
                </c:pt>
                <c:pt idx="514">
                  <c:v>43921</c:v>
                </c:pt>
                <c:pt idx="515">
                  <c:v>43922</c:v>
                </c:pt>
                <c:pt idx="516">
                  <c:v>43923</c:v>
                </c:pt>
                <c:pt idx="517">
                  <c:v>43924</c:v>
                </c:pt>
                <c:pt idx="518">
                  <c:v>43925</c:v>
                </c:pt>
                <c:pt idx="519">
                  <c:v>43926</c:v>
                </c:pt>
                <c:pt idx="520">
                  <c:v>43927</c:v>
                </c:pt>
                <c:pt idx="521">
                  <c:v>43928</c:v>
                </c:pt>
                <c:pt idx="522">
                  <c:v>43929</c:v>
                </c:pt>
                <c:pt idx="523">
                  <c:v>43930</c:v>
                </c:pt>
                <c:pt idx="524">
                  <c:v>43931</c:v>
                </c:pt>
                <c:pt idx="525">
                  <c:v>43932</c:v>
                </c:pt>
                <c:pt idx="526">
                  <c:v>43933</c:v>
                </c:pt>
                <c:pt idx="527">
                  <c:v>43934</c:v>
                </c:pt>
                <c:pt idx="528">
                  <c:v>43935</c:v>
                </c:pt>
                <c:pt idx="529">
                  <c:v>43936</c:v>
                </c:pt>
                <c:pt idx="530">
                  <c:v>43937</c:v>
                </c:pt>
                <c:pt idx="531">
                  <c:v>43938</c:v>
                </c:pt>
                <c:pt idx="532">
                  <c:v>43939</c:v>
                </c:pt>
                <c:pt idx="533">
                  <c:v>43940</c:v>
                </c:pt>
                <c:pt idx="534">
                  <c:v>43941</c:v>
                </c:pt>
                <c:pt idx="535">
                  <c:v>43942</c:v>
                </c:pt>
                <c:pt idx="536">
                  <c:v>43943</c:v>
                </c:pt>
                <c:pt idx="537">
                  <c:v>43944</c:v>
                </c:pt>
                <c:pt idx="538">
                  <c:v>43945</c:v>
                </c:pt>
                <c:pt idx="539">
                  <c:v>43946</c:v>
                </c:pt>
                <c:pt idx="540">
                  <c:v>43947</c:v>
                </c:pt>
                <c:pt idx="541">
                  <c:v>43948</c:v>
                </c:pt>
                <c:pt idx="542">
                  <c:v>43949</c:v>
                </c:pt>
                <c:pt idx="543">
                  <c:v>43950</c:v>
                </c:pt>
                <c:pt idx="544">
                  <c:v>43951</c:v>
                </c:pt>
                <c:pt idx="545">
                  <c:v>43952</c:v>
                </c:pt>
                <c:pt idx="546">
                  <c:v>43953</c:v>
                </c:pt>
                <c:pt idx="547">
                  <c:v>43954</c:v>
                </c:pt>
                <c:pt idx="548">
                  <c:v>43955</c:v>
                </c:pt>
                <c:pt idx="549">
                  <c:v>43956</c:v>
                </c:pt>
                <c:pt idx="550">
                  <c:v>43957</c:v>
                </c:pt>
                <c:pt idx="551">
                  <c:v>43958</c:v>
                </c:pt>
                <c:pt idx="552">
                  <c:v>43959</c:v>
                </c:pt>
                <c:pt idx="553">
                  <c:v>43960</c:v>
                </c:pt>
                <c:pt idx="554">
                  <c:v>43961</c:v>
                </c:pt>
                <c:pt idx="555">
                  <c:v>43962</c:v>
                </c:pt>
                <c:pt idx="556">
                  <c:v>43963</c:v>
                </c:pt>
                <c:pt idx="557">
                  <c:v>43964</c:v>
                </c:pt>
                <c:pt idx="558">
                  <c:v>43965</c:v>
                </c:pt>
                <c:pt idx="559">
                  <c:v>43966</c:v>
                </c:pt>
                <c:pt idx="560">
                  <c:v>43967</c:v>
                </c:pt>
                <c:pt idx="561">
                  <c:v>43968</c:v>
                </c:pt>
                <c:pt idx="562">
                  <c:v>43969</c:v>
                </c:pt>
                <c:pt idx="563">
                  <c:v>43970</c:v>
                </c:pt>
                <c:pt idx="564">
                  <c:v>43971</c:v>
                </c:pt>
                <c:pt idx="565">
                  <c:v>43972</c:v>
                </c:pt>
                <c:pt idx="566">
                  <c:v>43973</c:v>
                </c:pt>
                <c:pt idx="567">
                  <c:v>43974</c:v>
                </c:pt>
                <c:pt idx="568">
                  <c:v>43975</c:v>
                </c:pt>
                <c:pt idx="569">
                  <c:v>43976</c:v>
                </c:pt>
                <c:pt idx="570">
                  <c:v>43977</c:v>
                </c:pt>
                <c:pt idx="571">
                  <c:v>43978</c:v>
                </c:pt>
                <c:pt idx="572">
                  <c:v>43979</c:v>
                </c:pt>
                <c:pt idx="573">
                  <c:v>43980</c:v>
                </c:pt>
                <c:pt idx="574">
                  <c:v>43981</c:v>
                </c:pt>
                <c:pt idx="575">
                  <c:v>43982</c:v>
                </c:pt>
                <c:pt idx="576">
                  <c:v>43983</c:v>
                </c:pt>
                <c:pt idx="577">
                  <c:v>43984</c:v>
                </c:pt>
                <c:pt idx="578">
                  <c:v>43985</c:v>
                </c:pt>
                <c:pt idx="579">
                  <c:v>43986</c:v>
                </c:pt>
                <c:pt idx="580">
                  <c:v>43987</c:v>
                </c:pt>
                <c:pt idx="581">
                  <c:v>43988</c:v>
                </c:pt>
                <c:pt idx="582">
                  <c:v>43989</c:v>
                </c:pt>
                <c:pt idx="583">
                  <c:v>43990</c:v>
                </c:pt>
                <c:pt idx="584">
                  <c:v>43991</c:v>
                </c:pt>
                <c:pt idx="585">
                  <c:v>43992</c:v>
                </c:pt>
                <c:pt idx="586">
                  <c:v>43993</c:v>
                </c:pt>
                <c:pt idx="587">
                  <c:v>43994</c:v>
                </c:pt>
                <c:pt idx="588">
                  <c:v>43995</c:v>
                </c:pt>
                <c:pt idx="589">
                  <c:v>43997</c:v>
                </c:pt>
                <c:pt idx="590">
                  <c:v>43998</c:v>
                </c:pt>
                <c:pt idx="591">
                  <c:v>43999</c:v>
                </c:pt>
                <c:pt idx="592">
                  <c:v>44000</c:v>
                </c:pt>
                <c:pt idx="593">
                  <c:v>44001</c:v>
                </c:pt>
                <c:pt idx="594">
                  <c:v>44002</c:v>
                </c:pt>
                <c:pt idx="595">
                  <c:v>44003</c:v>
                </c:pt>
                <c:pt idx="596">
                  <c:v>44004</c:v>
                </c:pt>
                <c:pt idx="597">
                  <c:v>44005</c:v>
                </c:pt>
                <c:pt idx="598">
                  <c:v>44006</c:v>
                </c:pt>
                <c:pt idx="599">
                  <c:v>44007</c:v>
                </c:pt>
                <c:pt idx="600">
                  <c:v>44008</c:v>
                </c:pt>
                <c:pt idx="601">
                  <c:v>44009</c:v>
                </c:pt>
                <c:pt idx="602">
                  <c:v>44010</c:v>
                </c:pt>
                <c:pt idx="603">
                  <c:v>44011</c:v>
                </c:pt>
                <c:pt idx="604">
                  <c:v>44012</c:v>
                </c:pt>
                <c:pt idx="605">
                  <c:v>44013</c:v>
                </c:pt>
                <c:pt idx="606">
                  <c:v>44014</c:v>
                </c:pt>
                <c:pt idx="607">
                  <c:v>44015</c:v>
                </c:pt>
                <c:pt idx="608">
                  <c:v>44016</c:v>
                </c:pt>
                <c:pt idx="609">
                  <c:v>44017</c:v>
                </c:pt>
                <c:pt idx="610">
                  <c:v>44018</c:v>
                </c:pt>
                <c:pt idx="611">
                  <c:v>44019</c:v>
                </c:pt>
                <c:pt idx="612">
                  <c:v>44020</c:v>
                </c:pt>
                <c:pt idx="613">
                  <c:v>44021</c:v>
                </c:pt>
                <c:pt idx="614">
                  <c:v>44022</c:v>
                </c:pt>
                <c:pt idx="615">
                  <c:v>44023</c:v>
                </c:pt>
                <c:pt idx="616">
                  <c:v>44024</c:v>
                </c:pt>
                <c:pt idx="617">
                  <c:v>44025</c:v>
                </c:pt>
                <c:pt idx="618">
                  <c:v>44026</c:v>
                </c:pt>
                <c:pt idx="619">
                  <c:v>44027</c:v>
                </c:pt>
                <c:pt idx="620">
                  <c:v>44028</c:v>
                </c:pt>
                <c:pt idx="621">
                  <c:v>44029</c:v>
                </c:pt>
                <c:pt idx="622">
                  <c:v>44030</c:v>
                </c:pt>
                <c:pt idx="623">
                  <c:v>44031</c:v>
                </c:pt>
                <c:pt idx="624">
                  <c:v>44032</c:v>
                </c:pt>
                <c:pt idx="625">
                  <c:v>44033</c:v>
                </c:pt>
                <c:pt idx="626">
                  <c:v>44034</c:v>
                </c:pt>
                <c:pt idx="627">
                  <c:v>44035</c:v>
                </c:pt>
                <c:pt idx="628">
                  <c:v>44036</c:v>
                </c:pt>
                <c:pt idx="629">
                  <c:v>44037</c:v>
                </c:pt>
                <c:pt idx="630">
                  <c:v>44038</c:v>
                </c:pt>
                <c:pt idx="631">
                  <c:v>44039</c:v>
                </c:pt>
                <c:pt idx="632">
                  <c:v>44040</c:v>
                </c:pt>
                <c:pt idx="633">
                  <c:v>44041</c:v>
                </c:pt>
                <c:pt idx="634">
                  <c:v>44042</c:v>
                </c:pt>
              </c:numCache>
            </c:numRef>
          </c:cat>
          <c:val>
            <c:numRef>
              <c:f>backcast!$B$2:$B$636</c:f>
              <c:numCache>
                <c:formatCode>General</c:formatCode>
                <c:ptCount val="635"/>
                <c:pt idx="0">
                  <c:v>1874.84</c:v>
                </c:pt>
                <c:pt idx="1">
                  <c:v>1757.31</c:v>
                </c:pt>
                <c:pt idx="2">
                  <c:v>1654.78</c:v>
                </c:pt>
                <c:pt idx="3">
                  <c:v>1630.37</c:v>
                </c:pt>
                <c:pt idx="4">
                  <c:v>1797.21</c:v>
                </c:pt>
                <c:pt idx="5">
                  <c:v>1608.15</c:v>
                </c:pt>
                <c:pt idx="6">
                  <c:v>1847.79</c:v>
                </c:pt>
                <c:pt idx="7">
                  <c:v>1853.85</c:v>
                </c:pt>
                <c:pt idx="8">
                  <c:v>1816.74</c:v>
                </c:pt>
                <c:pt idx="9">
                  <c:v>1574.3999999999901</c:v>
                </c:pt>
                <c:pt idx="10">
                  <c:v>1713.28</c:v>
                </c:pt>
                <c:pt idx="11">
                  <c:v>1756.91</c:v>
                </c:pt>
                <c:pt idx="12">
                  <c:v>1824.2</c:v>
                </c:pt>
                <c:pt idx="13">
                  <c:v>1751.73</c:v>
                </c:pt>
                <c:pt idx="14">
                  <c:v>1646.53</c:v>
                </c:pt>
                <c:pt idx="15">
                  <c:v>1598.89</c:v>
                </c:pt>
                <c:pt idx="16">
                  <c:v>1616.5</c:v>
                </c:pt>
                <c:pt idx="17">
                  <c:v>1578.53</c:v>
                </c:pt>
                <c:pt idx="18">
                  <c:v>1600.1</c:v>
                </c:pt>
                <c:pt idx="19">
                  <c:v>1727.09</c:v>
                </c:pt>
                <c:pt idx="20">
                  <c:v>1756.91</c:v>
                </c:pt>
                <c:pt idx="21">
                  <c:v>1841.63</c:v>
                </c:pt>
                <c:pt idx="22">
                  <c:v>1860.55</c:v>
                </c:pt>
                <c:pt idx="23">
                  <c:v>1597.1</c:v>
                </c:pt>
                <c:pt idx="24">
                  <c:v>1786.6</c:v>
                </c:pt>
                <c:pt idx="25">
                  <c:v>1694.77</c:v>
                </c:pt>
                <c:pt idx="26">
                  <c:v>1552.56</c:v>
                </c:pt>
                <c:pt idx="27">
                  <c:v>1815.72</c:v>
                </c:pt>
                <c:pt idx="28">
                  <c:v>1814.09</c:v>
                </c:pt>
                <c:pt idx="29">
                  <c:v>1811.34</c:v>
                </c:pt>
                <c:pt idx="30">
                  <c:v>1740.1399999999901</c:v>
                </c:pt>
                <c:pt idx="31">
                  <c:v>1679.73</c:v>
                </c:pt>
                <c:pt idx="32">
                  <c:v>1673.4</c:v>
                </c:pt>
                <c:pt idx="33">
                  <c:v>1666.24</c:v>
                </c:pt>
                <c:pt idx="34">
                  <c:v>1803.55</c:v>
                </c:pt>
                <c:pt idx="35">
                  <c:v>2007.4</c:v>
                </c:pt>
                <c:pt idx="36">
                  <c:v>2276.5300000000002</c:v>
                </c:pt>
                <c:pt idx="37">
                  <c:v>1873.15</c:v>
                </c:pt>
                <c:pt idx="38">
                  <c:v>1491.1399999999901</c:v>
                </c:pt>
                <c:pt idx="39">
                  <c:v>1714.3</c:v>
                </c:pt>
                <c:pt idx="40">
                  <c:v>1724.9</c:v>
                </c:pt>
                <c:pt idx="41">
                  <c:v>1942.81</c:v>
                </c:pt>
                <c:pt idx="42">
                  <c:v>1679.44</c:v>
                </c:pt>
                <c:pt idx="43">
                  <c:v>1915.73</c:v>
                </c:pt>
                <c:pt idx="44">
                  <c:v>1822.18</c:v>
                </c:pt>
                <c:pt idx="45">
                  <c:v>1658.71</c:v>
                </c:pt>
                <c:pt idx="46">
                  <c:v>1805.06</c:v>
                </c:pt>
                <c:pt idx="47">
                  <c:v>1758.26</c:v>
                </c:pt>
                <c:pt idx="48">
                  <c:v>1770.4</c:v>
                </c:pt>
                <c:pt idx="49">
                  <c:v>1846.86</c:v>
                </c:pt>
                <c:pt idx="50">
                  <c:v>1808.66</c:v>
                </c:pt>
                <c:pt idx="51">
                  <c:v>1710.78</c:v>
                </c:pt>
                <c:pt idx="52">
                  <c:v>1845.13</c:v>
                </c:pt>
                <c:pt idx="53">
                  <c:v>2084.04</c:v>
                </c:pt>
                <c:pt idx="54">
                  <c:v>1768.07</c:v>
                </c:pt>
                <c:pt idx="55">
                  <c:v>1891.98</c:v>
                </c:pt>
                <c:pt idx="56">
                  <c:v>2214.06</c:v>
                </c:pt>
                <c:pt idx="57">
                  <c:v>2306.1</c:v>
                </c:pt>
                <c:pt idx="58">
                  <c:v>1791.52</c:v>
                </c:pt>
                <c:pt idx="59">
                  <c:v>1707.98</c:v>
                </c:pt>
                <c:pt idx="60">
                  <c:v>1969.34</c:v>
                </c:pt>
                <c:pt idx="61">
                  <c:v>1724.23</c:v>
                </c:pt>
                <c:pt idx="62">
                  <c:v>1758.61</c:v>
                </c:pt>
                <c:pt idx="63">
                  <c:v>1937.2</c:v>
                </c:pt>
                <c:pt idx="64">
                  <c:v>2281.54</c:v>
                </c:pt>
                <c:pt idx="65">
                  <c:v>1662.07</c:v>
                </c:pt>
                <c:pt idx="66">
                  <c:v>1693.6</c:v>
                </c:pt>
                <c:pt idx="67">
                  <c:v>1742.09</c:v>
                </c:pt>
                <c:pt idx="68">
                  <c:v>1749.16</c:v>
                </c:pt>
                <c:pt idx="69">
                  <c:v>1624.93</c:v>
                </c:pt>
                <c:pt idx="70">
                  <c:v>1781</c:v>
                </c:pt>
                <c:pt idx="71">
                  <c:v>1995.72</c:v>
                </c:pt>
                <c:pt idx="72">
                  <c:v>1870.33</c:v>
                </c:pt>
                <c:pt idx="73">
                  <c:v>1801.19</c:v>
                </c:pt>
                <c:pt idx="74">
                  <c:v>1916.2</c:v>
                </c:pt>
                <c:pt idx="75">
                  <c:v>2057.2599999999902</c:v>
                </c:pt>
                <c:pt idx="76">
                  <c:v>2049.94</c:v>
                </c:pt>
                <c:pt idx="77">
                  <c:v>2107.96</c:v>
                </c:pt>
                <c:pt idx="78">
                  <c:v>2007.91</c:v>
                </c:pt>
                <c:pt idx="79">
                  <c:v>1755.8</c:v>
                </c:pt>
                <c:pt idx="80">
                  <c:v>1776.79</c:v>
                </c:pt>
                <c:pt idx="81">
                  <c:v>1980.28</c:v>
                </c:pt>
                <c:pt idx="82">
                  <c:v>2105.21</c:v>
                </c:pt>
                <c:pt idx="83">
                  <c:v>2041.44</c:v>
                </c:pt>
                <c:pt idx="84">
                  <c:v>2117.81</c:v>
                </c:pt>
                <c:pt idx="85">
                  <c:v>2391.5700000000002</c:v>
                </c:pt>
                <c:pt idx="86">
                  <c:v>2069.58</c:v>
                </c:pt>
                <c:pt idx="87">
                  <c:v>1763.74</c:v>
                </c:pt>
                <c:pt idx="88">
                  <c:v>1876.73</c:v>
                </c:pt>
                <c:pt idx="89">
                  <c:v>2099.4299999999998</c:v>
                </c:pt>
                <c:pt idx="90">
                  <c:v>2086.83</c:v>
                </c:pt>
                <c:pt idx="91">
                  <c:v>1812.17</c:v>
                </c:pt>
                <c:pt idx="92">
                  <c:v>1801.86</c:v>
                </c:pt>
                <c:pt idx="93">
                  <c:v>2012.08</c:v>
                </c:pt>
                <c:pt idx="94">
                  <c:v>2156.77</c:v>
                </c:pt>
                <c:pt idx="95">
                  <c:v>1804.56</c:v>
                </c:pt>
                <c:pt idx="96">
                  <c:v>1709.81</c:v>
                </c:pt>
                <c:pt idx="97">
                  <c:v>1955.16</c:v>
                </c:pt>
                <c:pt idx="98">
                  <c:v>2051.83</c:v>
                </c:pt>
                <c:pt idx="99">
                  <c:v>1809.6399999999901</c:v>
                </c:pt>
                <c:pt idx="100">
                  <c:v>1665.22</c:v>
                </c:pt>
                <c:pt idx="101">
                  <c:v>1715.48</c:v>
                </c:pt>
                <c:pt idx="102">
                  <c:v>1855.85</c:v>
                </c:pt>
                <c:pt idx="103">
                  <c:v>1688.66</c:v>
                </c:pt>
                <c:pt idx="104">
                  <c:v>1698.55</c:v>
                </c:pt>
                <c:pt idx="105">
                  <c:v>1739.47</c:v>
                </c:pt>
                <c:pt idx="106">
                  <c:v>1826.48</c:v>
                </c:pt>
                <c:pt idx="107">
                  <c:v>1917.03</c:v>
                </c:pt>
                <c:pt idx="108">
                  <c:v>1683.3999999999901</c:v>
                </c:pt>
                <c:pt idx="109">
                  <c:v>1807.37</c:v>
                </c:pt>
                <c:pt idx="110">
                  <c:v>1652.01</c:v>
                </c:pt>
                <c:pt idx="111">
                  <c:v>1686.85</c:v>
                </c:pt>
                <c:pt idx="112">
                  <c:v>1718.24</c:v>
                </c:pt>
                <c:pt idx="113">
                  <c:v>1847.51</c:v>
                </c:pt>
                <c:pt idx="114">
                  <c:v>1741.95</c:v>
                </c:pt>
                <c:pt idx="115">
                  <c:v>1715.31</c:v>
                </c:pt>
                <c:pt idx="116">
                  <c:v>1993.67</c:v>
                </c:pt>
                <c:pt idx="117">
                  <c:v>1886.24</c:v>
                </c:pt>
                <c:pt idx="118">
                  <c:v>1866.07</c:v>
                </c:pt>
                <c:pt idx="119">
                  <c:v>2105.48</c:v>
                </c:pt>
                <c:pt idx="120">
                  <c:v>2208.4899999999998</c:v>
                </c:pt>
                <c:pt idx="121">
                  <c:v>2133.9</c:v>
                </c:pt>
                <c:pt idx="122">
                  <c:v>1998.58</c:v>
                </c:pt>
                <c:pt idx="123">
                  <c:v>1963.08</c:v>
                </c:pt>
                <c:pt idx="124">
                  <c:v>1828.76</c:v>
                </c:pt>
                <c:pt idx="125">
                  <c:v>1717.1299999999901</c:v>
                </c:pt>
                <c:pt idx="126">
                  <c:v>1754.3</c:v>
                </c:pt>
                <c:pt idx="127">
                  <c:v>1694.02</c:v>
                </c:pt>
                <c:pt idx="128">
                  <c:v>1742.99</c:v>
                </c:pt>
                <c:pt idx="129">
                  <c:v>1647.9</c:v>
                </c:pt>
                <c:pt idx="130">
                  <c:v>1656.22</c:v>
                </c:pt>
                <c:pt idx="131">
                  <c:v>1681.1</c:v>
                </c:pt>
                <c:pt idx="132">
                  <c:v>1622.4</c:v>
                </c:pt>
                <c:pt idx="133">
                  <c:v>1657.22</c:v>
                </c:pt>
                <c:pt idx="134">
                  <c:v>1783.57</c:v>
                </c:pt>
                <c:pt idx="135">
                  <c:v>1716.82</c:v>
                </c:pt>
                <c:pt idx="136">
                  <c:v>1769.2</c:v>
                </c:pt>
                <c:pt idx="137">
                  <c:v>1629.23</c:v>
                </c:pt>
                <c:pt idx="138">
                  <c:v>1764.11</c:v>
                </c:pt>
                <c:pt idx="139">
                  <c:v>1883.8</c:v>
                </c:pt>
                <c:pt idx="140">
                  <c:v>1776.59</c:v>
                </c:pt>
                <c:pt idx="141">
                  <c:v>1870.21</c:v>
                </c:pt>
                <c:pt idx="142">
                  <c:v>1756.06</c:v>
                </c:pt>
                <c:pt idx="143">
                  <c:v>1768.91</c:v>
                </c:pt>
                <c:pt idx="144">
                  <c:v>1628.15</c:v>
                </c:pt>
                <c:pt idx="145">
                  <c:v>1666.16</c:v>
                </c:pt>
                <c:pt idx="146">
                  <c:v>1673.12</c:v>
                </c:pt>
                <c:pt idx="147">
                  <c:v>1785.25</c:v>
                </c:pt>
                <c:pt idx="148">
                  <c:v>1804.07</c:v>
                </c:pt>
                <c:pt idx="149">
                  <c:v>1859.57</c:v>
                </c:pt>
                <c:pt idx="150">
                  <c:v>1838.47</c:v>
                </c:pt>
                <c:pt idx="151">
                  <c:v>1685.05</c:v>
                </c:pt>
                <c:pt idx="152">
                  <c:v>1647.1399999999901</c:v>
                </c:pt>
                <c:pt idx="153">
                  <c:v>1607.89</c:v>
                </c:pt>
                <c:pt idx="154">
                  <c:v>1627.37</c:v>
                </c:pt>
                <c:pt idx="155">
                  <c:v>1820.65</c:v>
                </c:pt>
                <c:pt idx="156">
                  <c:v>1620.74</c:v>
                </c:pt>
                <c:pt idx="157">
                  <c:v>1639.1</c:v>
                </c:pt>
                <c:pt idx="158">
                  <c:v>1588.1299999999901</c:v>
                </c:pt>
                <c:pt idx="159">
                  <c:v>1668.83</c:v>
                </c:pt>
                <c:pt idx="160">
                  <c:v>1723.82</c:v>
                </c:pt>
                <c:pt idx="161">
                  <c:v>1692.23</c:v>
                </c:pt>
                <c:pt idx="162">
                  <c:v>1799.96</c:v>
                </c:pt>
                <c:pt idx="163">
                  <c:v>1719.83</c:v>
                </c:pt>
                <c:pt idx="164">
                  <c:v>1658.3</c:v>
                </c:pt>
                <c:pt idx="165">
                  <c:v>1716.94</c:v>
                </c:pt>
                <c:pt idx="166">
                  <c:v>1731.73</c:v>
                </c:pt>
                <c:pt idx="167">
                  <c:v>1782.25</c:v>
                </c:pt>
                <c:pt idx="168">
                  <c:v>1660.67</c:v>
                </c:pt>
                <c:pt idx="169">
                  <c:v>1510.04</c:v>
                </c:pt>
                <c:pt idx="170">
                  <c:v>1696.98</c:v>
                </c:pt>
                <c:pt idx="171">
                  <c:v>1766.86</c:v>
                </c:pt>
                <c:pt idx="172">
                  <c:v>1635.87</c:v>
                </c:pt>
                <c:pt idx="173">
                  <c:v>1621.75</c:v>
                </c:pt>
                <c:pt idx="174">
                  <c:v>1770.56</c:v>
                </c:pt>
                <c:pt idx="175">
                  <c:v>1610.57</c:v>
                </c:pt>
                <c:pt idx="176">
                  <c:v>1920.07</c:v>
                </c:pt>
                <c:pt idx="177">
                  <c:v>1902.78</c:v>
                </c:pt>
                <c:pt idx="178">
                  <c:v>1768.19</c:v>
                </c:pt>
                <c:pt idx="179">
                  <c:v>1720.85</c:v>
                </c:pt>
                <c:pt idx="180">
                  <c:v>1647.74</c:v>
                </c:pt>
                <c:pt idx="181">
                  <c:v>1597.88</c:v>
                </c:pt>
                <c:pt idx="182">
                  <c:v>1679.87</c:v>
                </c:pt>
                <c:pt idx="183">
                  <c:v>1790</c:v>
                </c:pt>
                <c:pt idx="184">
                  <c:v>1733.3</c:v>
                </c:pt>
                <c:pt idx="185">
                  <c:v>1706.52</c:v>
                </c:pt>
                <c:pt idx="186">
                  <c:v>1750.06</c:v>
                </c:pt>
                <c:pt idx="187">
                  <c:v>1679.65</c:v>
                </c:pt>
                <c:pt idx="188">
                  <c:v>1834.43</c:v>
                </c:pt>
                <c:pt idx="189">
                  <c:v>1816.11</c:v>
                </c:pt>
                <c:pt idx="190">
                  <c:v>1818.7</c:v>
                </c:pt>
                <c:pt idx="191">
                  <c:v>1803.7</c:v>
                </c:pt>
                <c:pt idx="192">
                  <c:v>1804.81</c:v>
                </c:pt>
                <c:pt idx="193">
                  <c:v>1746.65</c:v>
                </c:pt>
                <c:pt idx="194">
                  <c:v>1680.26</c:v>
                </c:pt>
                <c:pt idx="195">
                  <c:v>1767.91</c:v>
                </c:pt>
                <c:pt idx="196">
                  <c:v>1711.79</c:v>
                </c:pt>
                <c:pt idx="197">
                  <c:v>1834.01</c:v>
                </c:pt>
                <c:pt idx="198">
                  <c:v>1808.97</c:v>
                </c:pt>
                <c:pt idx="199">
                  <c:v>1648.81</c:v>
                </c:pt>
                <c:pt idx="200">
                  <c:v>1823.03</c:v>
                </c:pt>
                <c:pt idx="201">
                  <c:v>1855.85</c:v>
                </c:pt>
                <c:pt idx="202">
                  <c:v>1882.56</c:v>
                </c:pt>
                <c:pt idx="203">
                  <c:v>1793.74</c:v>
                </c:pt>
                <c:pt idx="204">
                  <c:v>1694.63</c:v>
                </c:pt>
                <c:pt idx="205">
                  <c:v>1710.47</c:v>
                </c:pt>
                <c:pt idx="206">
                  <c:v>1777.07</c:v>
                </c:pt>
                <c:pt idx="207">
                  <c:v>1972</c:v>
                </c:pt>
                <c:pt idx="208">
                  <c:v>1949.62</c:v>
                </c:pt>
                <c:pt idx="209">
                  <c:v>2170.64</c:v>
                </c:pt>
                <c:pt idx="210">
                  <c:v>2148.7800000000002</c:v>
                </c:pt>
                <c:pt idx="211">
                  <c:v>2046.81</c:v>
                </c:pt>
                <c:pt idx="212">
                  <c:v>1914.21</c:v>
                </c:pt>
                <c:pt idx="213">
                  <c:v>1842.24</c:v>
                </c:pt>
                <c:pt idx="214">
                  <c:v>1963.08</c:v>
                </c:pt>
                <c:pt idx="215">
                  <c:v>2049.17</c:v>
                </c:pt>
                <c:pt idx="216">
                  <c:v>2109.94</c:v>
                </c:pt>
                <c:pt idx="217">
                  <c:v>2062.7199999999998</c:v>
                </c:pt>
                <c:pt idx="218">
                  <c:v>1991.97</c:v>
                </c:pt>
                <c:pt idx="219">
                  <c:v>1947.66</c:v>
                </c:pt>
                <c:pt idx="220">
                  <c:v>1868.75</c:v>
                </c:pt>
                <c:pt idx="221">
                  <c:v>1853.82</c:v>
                </c:pt>
                <c:pt idx="222">
                  <c:v>1843.42</c:v>
                </c:pt>
                <c:pt idx="223">
                  <c:v>1953.73</c:v>
                </c:pt>
                <c:pt idx="224">
                  <c:v>1981.6</c:v>
                </c:pt>
                <c:pt idx="225">
                  <c:v>2006.48</c:v>
                </c:pt>
                <c:pt idx="226">
                  <c:v>1860.97</c:v>
                </c:pt>
                <c:pt idx="227">
                  <c:v>1984.19</c:v>
                </c:pt>
                <c:pt idx="228">
                  <c:v>1944.84</c:v>
                </c:pt>
                <c:pt idx="229">
                  <c:v>2175.94</c:v>
                </c:pt>
                <c:pt idx="230">
                  <c:v>2308.12</c:v>
                </c:pt>
                <c:pt idx="231">
                  <c:v>2042.8</c:v>
                </c:pt>
                <c:pt idx="232">
                  <c:v>2029.47</c:v>
                </c:pt>
                <c:pt idx="233">
                  <c:v>2039.67</c:v>
                </c:pt>
                <c:pt idx="234">
                  <c:v>1901.46</c:v>
                </c:pt>
                <c:pt idx="235">
                  <c:v>2038.74</c:v>
                </c:pt>
                <c:pt idx="236">
                  <c:v>2067.71</c:v>
                </c:pt>
                <c:pt idx="237">
                  <c:v>2125.9699999999998</c:v>
                </c:pt>
                <c:pt idx="238">
                  <c:v>2167.2199999999998</c:v>
                </c:pt>
                <c:pt idx="239">
                  <c:v>2073.9299999999998</c:v>
                </c:pt>
                <c:pt idx="240">
                  <c:v>2058.48</c:v>
                </c:pt>
                <c:pt idx="241">
                  <c:v>2029.46</c:v>
                </c:pt>
                <c:pt idx="242">
                  <c:v>1960.81</c:v>
                </c:pt>
                <c:pt idx="243">
                  <c:v>2053.09</c:v>
                </c:pt>
                <c:pt idx="244">
                  <c:v>1933.93</c:v>
                </c:pt>
                <c:pt idx="245">
                  <c:v>1874.3</c:v>
                </c:pt>
                <c:pt idx="246">
                  <c:v>1994.26</c:v>
                </c:pt>
                <c:pt idx="247">
                  <c:v>1936.15</c:v>
                </c:pt>
                <c:pt idx="248">
                  <c:v>1825.68</c:v>
                </c:pt>
                <c:pt idx="249">
                  <c:v>1934.01</c:v>
                </c:pt>
                <c:pt idx="250">
                  <c:v>1970.5</c:v>
                </c:pt>
                <c:pt idx="251">
                  <c:v>1982.09</c:v>
                </c:pt>
                <c:pt idx="252">
                  <c:v>2170.58</c:v>
                </c:pt>
                <c:pt idx="253">
                  <c:v>2131.09</c:v>
                </c:pt>
                <c:pt idx="254">
                  <c:v>2307.42</c:v>
                </c:pt>
                <c:pt idx="255">
                  <c:v>2151.41</c:v>
                </c:pt>
                <c:pt idx="256">
                  <c:v>1971.61</c:v>
                </c:pt>
                <c:pt idx="257">
                  <c:v>1998.95</c:v>
                </c:pt>
                <c:pt idx="258">
                  <c:v>2130.8000000000002</c:v>
                </c:pt>
                <c:pt idx="259">
                  <c:v>2036.89</c:v>
                </c:pt>
                <c:pt idx="260">
                  <c:v>1994.51</c:v>
                </c:pt>
                <c:pt idx="261">
                  <c:v>1963.74</c:v>
                </c:pt>
                <c:pt idx="262">
                  <c:v>1847.68</c:v>
                </c:pt>
                <c:pt idx="263">
                  <c:v>1854.8799999999901</c:v>
                </c:pt>
                <c:pt idx="264">
                  <c:v>2024.05</c:v>
                </c:pt>
                <c:pt idx="265">
                  <c:v>2059</c:v>
                </c:pt>
                <c:pt idx="266">
                  <c:v>1805.7</c:v>
                </c:pt>
                <c:pt idx="267">
                  <c:v>1932.15</c:v>
                </c:pt>
                <c:pt idx="268">
                  <c:v>1818.86</c:v>
                </c:pt>
                <c:pt idx="269">
                  <c:v>1651.88</c:v>
                </c:pt>
                <c:pt idx="270">
                  <c:v>1891.29</c:v>
                </c:pt>
                <c:pt idx="271">
                  <c:v>1988.79</c:v>
                </c:pt>
                <c:pt idx="272">
                  <c:v>1922.08</c:v>
                </c:pt>
                <c:pt idx="273">
                  <c:v>1980.02</c:v>
                </c:pt>
                <c:pt idx="274">
                  <c:v>2024.93</c:v>
                </c:pt>
                <c:pt idx="275">
                  <c:v>1965.65</c:v>
                </c:pt>
                <c:pt idx="276">
                  <c:v>1907.97</c:v>
                </c:pt>
                <c:pt idx="277">
                  <c:v>1910.55</c:v>
                </c:pt>
                <c:pt idx="278">
                  <c:v>1831.51</c:v>
                </c:pt>
                <c:pt idx="279">
                  <c:v>1851.04</c:v>
                </c:pt>
                <c:pt idx="280">
                  <c:v>1958.37</c:v>
                </c:pt>
                <c:pt idx="281">
                  <c:v>2110.9299999999998</c:v>
                </c:pt>
                <c:pt idx="282">
                  <c:v>2079.46</c:v>
                </c:pt>
                <c:pt idx="283">
                  <c:v>1927.92</c:v>
                </c:pt>
                <c:pt idx="284">
                  <c:v>1975.31</c:v>
                </c:pt>
                <c:pt idx="285">
                  <c:v>1947.76</c:v>
                </c:pt>
                <c:pt idx="286">
                  <c:v>1919.57</c:v>
                </c:pt>
                <c:pt idx="287">
                  <c:v>1753.58</c:v>
                </c:pt>
                <c:pt idx="288">
                  <c:v>1907.44</c:v>
                </c:pt>
                <c:pt idx="289">
                  <c:v>1870.69</c:v>
                </c:pt>
                <c:pt idx="290">
                  <c:v>1888.38</c:v>
                </c:pt>
                <c:pt idx="291">
                  <c:v>2158.98</c:v>
                </c:pt>
                <c:pt idx="292">
                  <c:v>2015.69</c:v>
                </c:pt>
                <c:pt idx="293">
                  <c:v>1969.79</c:v>
                </c:pt>
                <c:pt idx="294">
                  <c:v>2022.95</c:v>
                </c:pt>
                <c:pt idx="295">
                  <c:v>1997.41</c:v>
                </c:pt>
                <c:pt idx="296">
                  <c:v>1832.3</c:v>
                </c:pt>
                <c:pt idx="297">
                  <c:v>1963.94</c:v>
                </c:pt>
                <c:pt idx="298">
                  <c:v>1938.02</c:v>
                </c:pt>
                <c:pt idx="299">
                  <c:v>1858.56</c:v>
                </c:pt>
                <c:pt idx="300">
                  <c:v>1956.34</c:v>
                </c:pt>
                <c:pt idx="301">
                  <c:v>1928.65</c:v>
                </c:pt>
                <c:pt idx="302">
                  <c:v>1878.23</c:v>
                </c:pt>
                <c:pt idx="303">
                  <c:v>1810.61</c:v>
                </c:pt>
                <c:pt idx="304">
                  <c:v>1663.76</c:v>
                </c:pt>
                <c:pt idx="305">
                  <c:v>1724.96</c:v>
                </c:pt>
                <c:pt idx="306">
                  <c:v>1653.3799999999901</c:v>
                </c:pt>
                <c:pt idx="307">
                  <c:v>1707.12</c:v>
                </c:pt>
                <c:pt idx="308">
                  <c:v>1759.97</c:v>
                </c:pt>
                <c:pt idx="309">
                  <c:v>1875.07</c:v>
                </c:pt>
                <c:pt idx="310">
                  <c:v>1970.44</c:v>
                </c:pt>
                <c:pt idx="311">
                  <c:v>1914.15</c:v>
                </c:pt>
                <c:pt idx="312">
                  <c:v>1899.336</c:v>
                </c:pt>
                <c:pt idx="313">
                  <c:v>1747.76</c:v>
                </c:pt>
                <c:pt idx="314">
                  <c:v>1761.8799999999901</c:v>
                </c:pt>
                <c:pt idx="315">
                  <c:v>1672.3799999999901</c:v>
                </c:pt>
                <c:pt idx="316">
                  <c:v>1715.8679999999999</c:v>
                </c:pt>
                <c:pt idx="317">
                  <c:v>1655.848</c:v>
                </c:pt>
                <c:pt idx="318">
                  <c:v>1603.904</c:v>
                </c:pt>
                <c:pt idx="319">
                  <c:v>1820.204</c:v>
                </c:pt>
                <c:pt idx="320">
                  <c:v>1760.616</c:v>
                </c:pt>
                <c:pt idx="321">
                  <c:v>1675.664</c:v>
                </c:pt>
                <c:pt idx="322">
                  <c:v>1644.704</c:v>
                </c:pt>
                <c:pt idx="323">
                  <c:v>1772.8119999999999</c:v>
                </c:pt>
                <c:pt idx="324">
                  <c:v>1588.9399999999901</c:v>
                </c:pt>
                <c:pt idx="325">
                  <c:v>1730.4839999999999</c:v>
                </c:pt>
                <c:pt idx="326">
                  <c:v>1880.348</c:v>
                </c:pt>
                <c:pt idx="327">
                  <c:v>1880.82</c:v>
                </c:pt>
                <c:pt idx="328">
                  <c:v>1827.788</c:v>
                </c:pt>
                <c:pt idx="329">
                  <c:v>1617.2159999999999</c:v>
                </c:pt>
                <c:pt idx="330">
                  <c:v>1933.12</c:v>
                </c:pt>
                <c:pt idx="331">
                  <c:v>1914</c:v>
                </c:pt>
                <c:pt idx="332">
                  <c:v>1785.712</c:v>
                </c:pt>
                <c:pt idx="333">
                  <c:v>1847.4680000000001</c:v>
                </c:pt>
                <c:pt idx="334">
                  <c:v>1820.6079999999999</c:v>
                </c:pt>
                <c:pt idx="335">
                  <c:v>1721.1399999999901</c:v>
                </c:pt>
                <c:pt idx="336">
                  <c:v>1700.248</c:v>
                </c:pt>
                <c:pt idx="337">
                  <c:v>1792.4359999999999</c:v>
                </c:pt>
                <c:pt idx="338">
                  <c:v>1788.0519999999999</c:v>
                </c:pt>
                <c:pt idx="339">
                  <c:v>1548.5319999999999</c:v>
                </c:pt>
                <c:pt idx="340">
                  <c:v>1646.58</c:v>
                </c:pt>
                <c:pt idx="341">
                  <c:v>1683.452</c:v>
                </c:pt>
                <c:pt idx="342">
                  <c:v>1759.08</c:v>
                </c:pt>
                <c:pt idx="343">
                  <c:v>1821.6479999999999</c:v>
                </c:pt>
                <c:pt idx="344">
                  <c:v>1764.4159999999999</c:v>
                </c:pt>
                <c:pt idx="345">
                  <c:v>1386.9639999999999</c:v>
                </c:pt>
                <c:pt idx="346">
                  <c:v>1582.492</c:v>
                </c:pt>
                <c:pt idx="347">
                  <c:v>1654.616</c:v>
                </c:pt>
                <c:pt idx="348">
                  <c:v>1589.9559999999999</c:v>
                </c:pt>
                <c:pt idx="349">
                  <c:v>1722.0119999999999</c:v>
                </c:pt>
                <c:pt idx="350">
                  <c:v>1836.672</c:v>
                </c:pt>
                <c:pt idx="351">
                  <c:v>1655.0640000000001</c:v>
                </c:pt>
                <c:pt idx="352">
                  <c:v>1610.616</c:v>
                </c:pt>
                <c:pt idx="353">
                  <c:v>1794.2</c:v>
                </c:pt>
                <c:pt idx="354">
                  <c:v>1777.492</c:v>
                </c:pt>
                <c:pt idx="355">
                  <c:v>1744.2239999999999</c:v>
                </c:pt>
                <c:pt idx="356">
                  <c:v>1751.748</c:v>
                </c:pt>
                <c:pt idx="357">
                  <c:v>1880.6679999999999</c:v>
                </c:pt>
                <c:pt idx="358">
                  <c:v>1795.4639999999999</c:v>
                </c:pt>
                <c:pt idx="359">
                  <c:v>1787.8920000000001</c:v>
                </c:pt>
                <c:pt idx="360">
                  <c:v>1761.636</c:v>
                </c:pt>
                <c:pt idx="361">
                  <c:v>1621.24</c:v>
                </c:pt>
                <c:pt idx="362">
                  <c:v>1531.376</c:v>
                </c:pt>
                <c:pt idx="363">
                  <c:v>1662.6879999999901</c:v>
                </c:pt>
                <c:pt idx="364">
                  <c:v>1910.424</c:v>
                </c:pt>
                <c:pt idx="365">
                  <c:v>1988.1279999999999</c:v>
                </c:pt>
                <c:pt idx="366">
                  <c:v>1613.624</c:v>
                </c:pt>
                <c:pt idx="367">
                  <c:v>1531.08</c:v>
                </c:pt>
                <c:pt idx="368">
                  <c:v>1687.164</c:v>
                </c:pt>
                <c:pt idx="369">
                  <c:v>1516.7439999999999</c:v>
                </c:pt>
                <c:pt idx="370">
                  <c:v>1491.42</c:v>
                </c:pt>
                <c:pt idx="371">
                  <c:v>1638.4</c:v>
                </c:pt>
                <c:pt idx="372">
                  <c:v>1895.672</c:v>
                </c:pt>
                <c:pt idx="373">
                  <c:v>1931.2080000000001</c:v>
                </c:pt>
                <c:pt idx="374">
                  <c:v>1680.7360000000001</c:v>
                </c:pt>
                <c:pt idx="375">
                  <c:v>1742.52</c:v>
                </c:pt>
                <c:pt idx="376">
                  <c:v>1566.22</c:v>
                </c:pt>
                <c:pt idx="377">
                  <c:v>1622.5</c:v>
                </c:pt>
                <c:pt idx="378">
                  <c:v>1660.8119999999999</c:v>
                </c:pt>
                <c:pt idx="379">
                  <c:v>1664.7080000000001</c:v>
                </c:pt>
                <c:pt idx="380">
                  <c:v>1635.2719999999999</c:v>
                </c:pt>
                <c:pt idx="381">
                  <c:v>1614.424</c:v>
                </c:pt>
                <c:pt idx="382">
                  <c:v>1664.7560000000001</c:v>
                </c:pt>
                <c:pt idx="383">
                  <c:v>1499.0440000000001</c:v>
                </c:pt>
                <c:pt idx="384">
                  <c:v>1598.356</c:v>
                </c:pt>
                <c:pt idx="385">
                  <c:v>1776.384</c:v>
                </c:pt>
                <c:pt idx="386">
                  <c:v>1632.672</c:v>
                </c:pt>
                <c:pt idx="387">
                  <c:v>1574.1079999999999</c:v>
                </c:pt>
                <c:pt idx="388">
                  <c:v>1522.076</c:v>
                </c:pt>
                <c:pt idx="389">
                  <c:v>1637.172</c:v>
                </c:pt>
                <c:pt idx="390">
                  <c:v>1617.296</c:v>
                </c:pt>
                <c:pt idx="391">
                  <c:v>1689.6320000000001</c:v>
                </c:pt>
                <c:pt idx="392">
                  <c:v>1594.7919999999999</c:v>
                </c:pt>
                <c:pt idx="393">
                  <c:v>1642.5119999999999</c:v>
                </c:pt>
                <c:pt idx="394">
                  <c:v>1517.748</c:v>
                </c:pt>
                <c:pt idx="395">
                  <c:v>1456.7839999999901</c:v>
                </c:pt>
                <c:pt idx="396">
                  <c:v>1669.6399999999901</c:v>
                </c:pt>
                <c:pt idx="397">
                  <c:v>1670.7359999999901</c:v>
                </c:pt>
                <c:pt idx="398">
                  <c:v>1739.748</c:v>
                </c:pt>
                <c:pt idx="399">
                  <c:v>1669.34</c:v>
                </c:pt>
                <c:pt idx="400">
                  <c:v>1591.68</c:v>
                </c:pt>
                <c:pt idx="401">
                  <c:v>1550.8679999999999</c:v>
                </c:pt>
                <c:pt idx="402">
                  <c:v>1588.348</c:v>
                </c:pt>
                <c:pt idx="403">
                  <c:v>1792.588</c:v>
                </c:pt>
                <c:pt idx="404">
                  <c:v>1554.5160000000001</c:v>
                </c:pt>
                <c:pt idx="405">
                  <c:v>1535.116</c:v>
                </c:pt>
                <c:pt idx="406">
                  <c:v>1485.248</c:v>
                </c:pt>
                <c:pt idx="407">
                  <c:v>1556.1880000000001</c:v>
                </c:pt>
                <c:pt idx="408">
                  <c:v>1533.136</c:v>
                </c:pt>
                <c:pt idx="409">
                  <c:v>1457.008</c:v>
                </c:pt>
                <c:pt idx="410">
                  <c:v>1598.48</c:v>
                </c:pt>
                <c:pt idx="411">
                  <c:v>1771.9759999999901</c:v>
                </c:pt>
                <c:pt idx="412">
                  <c:v>1951.104</c:v>
                </c:pt>
                <c:pt idx="413">
                  <c:v>1808.848</c:v>
                </c:pt>
                <c:pt idx="414">
                  <c:v>2042.4760000000001</c:v>
                </c:pt>
                <c:pt idx="415">
                  <c:v>1649.548</c:v>
                </c:pt>
                <c:pt idx="416">
                  <c:v>1647.232</c:v>
                </c:pt>
                <c:pt idx="417">
                  <c:v>1626.3679999999999</c:v>
                </c:pt>
                <c:pt idx="418">
                  <c:v>1626.796</c:v>
                </c:pt>
                <c:pt idx="419">
                  <c:v>1557.096</c:v>
                </c:pt>
                <c:pt idx="420">
                  <c:v>1596.7159999999999</c:v>
                </c:pt>
                <c:pt idx="421">
                  <c:v>1722.992</c:v>
                </c:pt>
                <c:pt idx="422">
                  <c:v>1855.3440000000001</c:v>
                </c:pt>
                <c:pt idx="423">
                  <c:v>1951.008</c:v>
                </c:pt>
                <c:pt idx="424">
                  <c:v>2223.4360000000001</c:v>
                </c:pt>
                <c:pt idx="425">
                  <c:v>1642.0239999999999</c:v>
                </c:pt>
                <c:pt idx="426">
                  <c:v>1604.72</c:v>
                </c:pt>
                <c:pt idx="427">
                  <c:v>1676.492</c:v>
                </c:pt>
                <c:pt idx="428">
                  <c:v>1713.9960000000001</c:v>
                </c:pt>
                <c:pt idx="429">
                  <c:v>1712.212</c:v>
                </c:pt>
                <c:pt idx="430">
                  <c:v>1480.664</c:v>
                </c:pt>
                <c:pt idx="431">
                  <c:v>1382.972</c:v>
                </c:pt>
                <c:pt idx="432">
                  <c:v>1412.84</c:v>
                </c:pt>
                <c:pt idx="433">
                  <c:v>1593.116</c:v>
                </c:pt>
                <c:pt idx="434">
                  <c:v>1742.32</c:v>
                </c:pt>
                <c:pt idx="435">
                  <c:v>1784.4359999999999</c:v>
                </c:pt>
                <c:pt idx="436">
                  <c:v>1506.56</c:v>
                </c:pt>
                <c:pt idx="437">
                  <c:v>1563.452</c:v>
                </c:pt>
                <c:pt idx="438">
                  <c:v>1709.3440000000001</c:v>
                </c:pt>
                <c:pt idx="439">
                  <c:v>1825.16</c:v>
                </c:pt>
                <c:pt idx="440">
                  <c:v>1612.2919999999999</c:v>
                </c:pt>
                <c:pt idx="441">
                  <c:v>1572.1759999999999</c:v>
                </c:pt>
                <c:pt idx="442">
                  <c:v>1591.2159999999999</c:v>
                </c:pt>
                <c:pt idx="443">
                  <c:v>1584.74</c:v>
                </c:pt>
                <c:pt idx="444">
                  <c:v>1570.3720000000001</c:v>
                </c:pt>
                <c:pt idx="445">
                  <c:v>1449.36</c:v>
                </c:pt>
                <c:pt idx="446">
                  <c:v>1698.6880000000001</c:v>
                </c:pt>
                <c:pt idx="447">
                  <c:v>1551.8679999999999</c:v>
                </c:pt>
                <c:pt idx="448">
                  <c:v>1662.684</c:v>
                </c:pt>
                <c:pt idx="449">
                  <c:v>1676.48</c:v>
                </c:pt>
                <c:pt idx="450">
                  <c:v>1603.548</c:v>
                </c:pt>
                <c:pt idx="451">
                  <c:v>1564.2080000000001</c:v>
                </c:pt>
                <c:pt idx="452">
                  <c:v>1678.1679999999999</c:v>
                </c:pt>
                <c:pt idx="453">
                  <c:v>1803.3679999999999</c:v>
                </c:pt>
                <c:pt idx="454">
                  <c:v>2056.4319999999998</c:v>
                </c:pt>
                <c:pt idx="455">
                  <c:v>2241.5839999999998</c:v>
                </c:pt>
                <c:pt idx="456">
                  <c:v>1937.548</c:v>
                </c:pt>
                <c:pt idx="457">
                  <c:v>1571.6759999999999</c:v>
                </c:pt>
                <c:pt idx="458">
                  <c:v>1557.056</c:v>
                </c:pt>
                <c:pt idx="459">
                  <c:v>1576.0319999999999</c:v>
                </c:pt>
                <c:pt idx="460">
                  <c:v>1570.896</c:v>
                </c:pt>
                <c:pt idx="461">
                  <c:v>1671.6479999999999</c:v>
                </c:pt>
                <c:pt idx="462">
                  <c:v>1811.9959999999901</c:v>
                </c:pt>
                <c:pt idx="463">
                  <c:v>1753.184</c:v>
                </c:pt>
                <c:pt idx="464">
                  <c:v>1525.3720000000001</c:v>
                </c:pt>
                <c:pt idx="465">
                  <c:v>1546.508</c:v>
                </c:pt>
                <c:pt idx="466">
                  <c:v>1725.5439999999901</c:v>
                </c:pt>
                <c:pt idx="467">
                  <c:v>1725.2639999999999</c:v>
                </c:pt>
                <c:pt idx="468">
                  <c:v>1686.26</c:v>
                </c:pt>
                <c:pt idx="469">
                  <c:v>1544.3440000000001</c:v>
                </c:pt>
                <c:pt idx="470">
                  <c:v>1423.308</c:v>
                </c:pt>
                <c:pt idx="471">
                  <c:v>1576.056</c:v>
                </c:pt>
                <c:pt idx="472">
                  <c:v>1502.348</c:v>
                </c:pt>
                <c:pt idx="473">
                  <c:v>1418.1079999999999</c:v>
                </c:pt>
                <c:pt idx="474">
                  <c:v>1449.7360000000001</c:v>
                </c:pt>
                <c:pt idx="475">
                  <c:v>1515.508</c:v>
                </c:pt>
                <c:pt idx="476">
                  <c:v>1539.2280000000001</c:v>
                </c:pt>
                <c:pt idx="477">
                  <c:v>1686.924</c:v>
                </c:pt>
                <c:pt idx="478">
                  <c:v>1793</c:v>
                </c:pt>
                <c:pt idx="479">
                  <c:v>1771.32</c:v>
                </c:pt>
                <c:pt idx="480">
                  <c:v>1448.82</c:v>
                </c:pt>
                <c:pt idx="481">
                  <c:v>1505.3879999999999</c:v>
                </c:pt>
                <c:pt idx="482">
                  <c:v>1531.816</c:v>
                </c:pt>
                <c:pt idx="483">
                  <c:v>1535.684</c:v>
                </c:pt>
                <c:pt idx="484">
                  <c:v>1613.4</c:v>
                </c:pt>
                <c:pt idx="485">
                  <c:v>1490.1759999999999</c:v>
                </c:pt>
                <c:pt idx="486">
                  <c:v>1439.4480000000001</c:v>
                </c:pt>
                <c:pt idx="487">
                  <c:v>1469.672</c:v>
                </c:pt>
                <c:pt idx="488">
                  <c:v>1445.672</c:v>
                </c:pt>
                <c:pt idx="489">
                  <c:v>1448.0440000000001</c:v>
                </c:pt>
                <c:pt idx="490">
                  <c:v>1479.268</c:v>
                </c:pt>
                <c:pt idx="491">
                  <c:v>1456.14</c:v>
                </c:pt>
                <c:pt idx="492">
                  <c:v>1502.028</c:v>
                </c:pt>
                <c:pt idx="493">
                  <c:v>1528.4839999999999</c:v>
                </c:pt>
                <c:pt idx="494">
                  <c:v>1618.528</c:v>
                </c:pt>
                <c:pt idx="495">
                  <c:v>1709.2159999999999</c:v>
                </c:pt>
                <c:pt idx="496">
                  <c:v>1552.9759999999901</c:v>
                </c:pt>
                <c:pt idx="497">
                  <c:v>1422.328</c:v>
                </c:pt>
                <c:pt idx="498">
                  <c:v>1398.376</c:v>
                </c:pt>
                <c:pt idx="499">
                  <c:v>1508.0319999999999</c:v>
                </c:pt>
                <c:pt idx="500">
                  <c:v>1570.1759999999999</c:v>
                </c:pt>
                <c:pt idx="501">
                  <c:v>1609.7840000000001</c:v>
                </c:pt>
                <c:pt idx="502">
                  <c:v>1658.732</c:v>
                </c:pt>
                <c:pt idx="503">
                  <c:v>1520.508</c:v>
                </c:pt>
                <c:pt idx="504">
                  <c:v>1435.7760000000001</c:v>
                </c:pt>
                <c:pt idx="505">
                  <c:v>1360.5239999999999</c:v>
                </c:pt>
                <c:pt idx="506">
                  <c:v>1176.0999999999999</c:v>
                </c:pt>
                <c:pt idx="507">
                  <c:v>1068.204</c:v>
                </c:pt>
                <c:pt idx="508">
                  <c:v>1037.4159999999999</c:v>
                </c:pt>
                <c:pt idx="509">
                  <c:v>989.16</c:v>
                </c:pt>
                <c:pt idx="510">
                  <c:v>1062.944</c:v>
                </c:pt>
                <c:pt idx="511">
                  <c:v>1032.0999999999999</c:v>
                </c:pt>
                <c:pt idx="512">
                  <c:v>964.31200000000001</c:v>
                </c:pt>
                <c:pt idx="513">
                  <c:v>913.88800000000003</c:v>
                </c:pt>
                <c:pt idx="514">
                  <c:v>891.22</c:v>
                </c:pt>
                <c:pt idx="515">
                  <c:v>764.68799999999999</c:v>
                </c:pt>
                <c:pt idx="516">
                  <c:v>804.51599999999996</c:v>
                </c:pt>
                <c:pt idx="517">
                  <c:v>823.17599999999902</c:v>
                </c:pt>
                <c:pt idx="518">
                  <c:v>785.06799999999998</c:v>
                </c:pt>
                <c:pt idx="519">
                  <c:v>1043.248</c:v>
                </c:pt>
                <c:pt idx="520">
                  <c:v>891.77200000000005</c:v>
                </c:pt>
                <c:pt idx="521">
                  <c:v>887.73199999999997</c:v>
                </c:pt>
                <c:pt idx="522">
                  <c:v>892.28</c:v>
                </c:pt>
                <c:pt idx="523">
                  <c:v>913.33199999999999</c:v>
                </c:pt>
                <c:pt idx="524">
                  <c:v>894.70399999999995</c:v>
                </c:pt>
                <c:pt idx="525">
                  <c:v>879.19600000000003</c:v>
                </c:pt>
                <c:pt idx="526">
                  <c:v>852.80399999999997</c:v>
                </c:pt>
                <c:pt idx="527">
                  <c:v>886.32</c:v>
                </c:pt>
                <c:pt idx="528">
                  <c:v>850.18</c:v>
                </c:pt>
                <c:pt idx="529">
                  <c:v>876.23199999999997</c:v>
                </c:pt>
                <c:pt idx="530">
                  <c:v>834.61199999999997</c:v>
                </c:pt>
                <c:pt idx="531">
                  <c:v>857.96400000000006</c:v>
                </c:pt>
                <c:pt idx="532">
                  <c:v>838.46399999999903</c:v>
                </c:pt>
                <c:pt idx="533">
                  <c:v>838.98800000000006</c:v>
                </c:pt>
                <c:pt idx="534">
                  <c:v>833.78800000000001</c:v>
                </c:pt>
                <c:pt idx="535">
                  <c:v>847.23199999999997</c:v>
                </c:pt>
                <c:pt idx="536">
                  <c:v>826.23199999999997</c:v>
                </c:pt>
                <c:pt idx="537">
                  <c:v>848.3</c:v>
                </c:pt>
                <c:pt idx="538">
                  <c:v>840.03200000000004</c:v>
                </c:pt>
                <c:pt idx="539">
                  <c:v>828.84799999999996</c:v>
                </c:pt>
                <c:pt idx="540">
                  <c:v>947.524</c:v>
                </c:pt>
                <c:pt idx="541">
                  <c:v>850.52800000000002</c:v>
                </c:pt>
                <c:pt idx="542">
                  <c:v>946.25199999999995</c:v>
                </c:pt>
                <c:pt idx="543">
                  <c:v>857.57600000000002</c:v>
                </c:pt>
                <c:pt idx="544">
                  <c:v>872.572</c:v>
                </c:pt>
                <c:pt idx="545">
                  <c:v>1050.48</c:v>
                </c:pt>
                <c:pt idx="546">
                  <c:v>1000.1079999999999</c:v>
                </c:pt>
                <c:pt idx="547">
                  <c:v>916.42</c:v>
                </c:pt>
                <c:pt idx="548">
                  <c:v>928.27199999999903</c:v>
                </c:pt>
                <c:pt idx="549">
                  <c:v>914.19600000000003</c:v>
                </c:pt>
                <c:pt idx="550">
                  <c:v>930.42399999999998</c:v>
                </c:pt>
                <c:pt idx="551">
                  <c:v>916.79600000000005</c:v>
                </c:pt>
                <c:pt idx="552">
                  <c:v>901.452</c:v>
                </c:pt>
                <c:pt idx="553">
                  <c:v>1001.16</c:v>
                </c:pt>
                <c:pt idx="554">
                  <c:v>993.54</c:v>
                </c:pt>
                <c:pt idx="555">
                  <c:v>923.8</c:v>
                </c:pt>
                <c:pt idx="556">
                  <c:v>961.32799999999997</c:v>
                </c:pt>
                <c:pt idx="557">
                  <c:v>975.976</c:v>
                </c:pt>
                <c:pt idx="558">
                  <c:v>1002.4639999999901</c:v>
                </c:pt>
                <c:pt idx="559">
                  <c:v>966.79200000000003</c:v>
                </c:pt>
                <c:pt idx="560">
                  <c:v>928.13599999999997</c:v>
                </c:pt>
                <c:pt idx="561">
                  <c:v>934.90800000000002</c:v>
                </c:pt>
                <c:pt idx="562">
                  <c:v>959.26400000000001</c:v>
                </c:pt>
                <c:pt idx="563">
                  <c:v>928.65599999999995</c:v>
                </c:pt>
                <c:pt idx="564">
                  <c:v>915.05600000000004</c:v>
                </c:pt>
                <c:pt idx="565">
                  <c:v>936.61199999999997</c:v>
                </c:pt>
                <c:pt idx="566">
                  <c:v>927.37599999999998</c:v>
                </c:pt>
                <c:pt idx="567">
                  <c:v>916.35199999999998</c:v>
                </c:pt>
                <c:pt idx="568">
                  <c:v>907.68</c:v>
                </c:pt>
                <c:pt idx="569">
                  <c:v>923.88400000000001</c:v>
                </c:pt>
                <c:pt idx="570">
                  <c:v>955.69200000000001</c:v>
                </c:pt>
                <c:pt idx="571">
                  <c:v>974.62800000000004</c:v>
                </c:pt>
                <c:pt idx="572">
                  <c:v>964.56799999999998</c:v>
                </c:pt>
                <c:pt idx="573">
                  <c:v>1063.4880000000001</c:v>
                </c:pt>
                <c:pt idx="574">
                  <c:v>1003.932</c:v>
                </c:pt>
                <c:pt idx="575">
                  <c:v>990.07999999999902</c:v>
                </c:pt>
                <c:pt idx="576">
                  <c:v>1024.44</c:v>
                </c:pt>
                <c:pt idx="577">
                  <c:v>1079.94</c:v>
                </c:pt>
                <c:pt idx="578">
                  <c:v>1231.104</c:v>
                </c:pt>
                <c:pt idx="579">
                  <c:v>1258.3240000000001</c:v>
                </c:pt>
                <c:pt idx="580">
                  <c:v>1317.3320000000001</c:v>
                </c:pt>
                <c:pt idx="581">
                  <c:v>1247.048</c:v>
                </c:pt>
                <c:pt idx="582">
                  <c:v>1305.8679999999999</c:v>
                </c:pt>
                <c:pt idx="583">
                  <c:v>1045.336</c:v>
                </c:pt>
                <c:pt idx="584">
                  <c:v>1073.876</c:v>
                </c:pt>
                <c:pt idx="585">
                  <c:v>1311.26</c:v>
                </c:pt>
                <c:pt idx="586">
                  <c:v>1322.472</c:v>
                </c:pt>
                <c:pt idx="587">
                  <c:v>1332.2719999999999</c:v>
                </c:pt>
                <c:pt idx="588">
                  <c:v>1325</c:v>
                </c:pt>
                <c:pt idx="589">
                  <c:v>1237.904</c:v>
                </c:pt>
                <c:pt idx="590">
                  <c:v>1292.1400000000001</c:v>
                </c:pt>
                <c:pt idx="591">
                  <c:v>1320.816</c:v>
                </c:pt>
                <c:pt idx="592">
                  <c:v>1314.7080000000001</c:v>
                </c:pt>
                <c:pt idx="593">
                  <c:v>1291.704</c:v>
                </c:pt>
                <c:pt idx="594">
                  <c:v>1222.5840000000001</c:v>
                </c:pt>
                <c:pt idx="595">
                  <c:v>1356.7080000000001</c:v>
                </c:pt>
                <c:pt idx="596">
                  <c:v>1368.5519999999999</c:v>
                </c:pt>
                <c:pt idx="597">
                  <c:v>1314.3799999999901</c:v>
                </c:pt>
                <c:pt idx="598">
                  <c:v>1230.7159999999999</c:v>
                </c:pt>
                <c:pt idx="599">
                  <c:v>1273.4680000000001</c:v>
                </c:pt>
                <c:pt idx="600">
                  <c:v>1341.5039999999999</c:v>
                </c:pt>
                <c:pt idx="601">
                  <c:v>1279.4159999999999</c:v>
                </c:pt>
                <c:pt idx="602">
                  <c:v>1347.3920000000001</c:v>
                </c:pt>
                <c:pt idx="603">
                  <c:v>1450.9760000000001</c:v>
                </c:pt>
                <c:pt idx="604">
                  <c:v>1475.3119999999999</c:v>
                </c:pt>
                <c:pt idx="605">
                  <c:v>1351.932</c:v>
                </c:pt>
                <c:pt idx="606">
                  <c:v>1339.204</c:v>
                </c:pt>
                <c:pt idx="607">
                  <c:v>1362.8119999999999</c:v>
                </c:pt>
                <c:pt idx="608">
                  <c:v>1330.348</c:v>
                </c:pt>
                <c:pt idx="609">
                  <c:v>1334.38</c:v>
                </c:pt>
                <c:pt idx="610">
                  <c:v>1385.1880000000001</c:v>
                </c:pt>
                <c:pt idx="611">
                  <c:v>1341.6679999999999</c:v>
                </c:pt>
                <c:pt idx="612">
                  <c:v>1367.6320000000001</c:v>
                </c:pt>
                <c:pt idx="613">
                  <c:v>1354.9159999999999</c:v>
                </c:pt>
                <c:pt idx="614">
                  <c:v>1363.54</c:v>
                </c:pt>
                <c:pt idx="615">
                  <c:v>1273.096</c:v>
                </c:pt>
                <c:pt idx="616">
                  <c:v>1311.68</c:v>
                </c:pt>
                <c:pt idx="617">
                  <c:v>1295.492</c:v>
                </c:pt>
                <c:pt idx="618">
                  <c:v>1297.3679999999999</c:v>
                </c:pt>
                <c:pt idx="619">
                  <c:v>1285.3599999999999</c:v>
                </c:pt>
                <c:pt idx="620">
                  <c:v>1330.74</c:v>
                </c:pt>
                <c:pt idx="621">
                  <c:v>1373.144</c:v>
                </c:pt>
                <c:pt idx="622">
                  <c:v>1334.5840000000001</c:v>
                </c:pt>
                <c:pt idx="623">
                  <c:v>1325.0719999999999</c:v>
                </c:pt>
                <c:pt idx="624">
                  <c:v>1372.5119999999999</c:v>
                </c:pt>
                <c:pt idx="625">
                  <c:v>1396.556</c:v>
                </c:pt>
                <c:pt idx="626">
                  <c:v>1340.1559999999999</c:v>
                </c:pt>
                <c:pt idx="627">
                  <c:v>1423.424</c:v>
                </c:pt>
                <c:pt idx="628">
                  <c:v>1404.6399999999901</c:v>
                </c:pt>
                <c:pt idx="629">
                  <c:v>1415.34</c:v>
                </c:pt>
                <c:pt idx="630">
                  <c:v>1272.1279999999999</c:v>
                </c:pt>
                <c:pt idx="631">
                  <c:v>1316.5840000000001</c:v>
                </c:pt>
                <c:pt idx="632">
                  <c:v>1376.056</c:v>
                </c:pt>
                <c:pt idx="633">
                  <c:v>1411.6759999999999</c:v>
                </c:pt>
                <c:pt idx="634">
                  <c:v>1409.0719999999999</c:v>
                </c:pt>
              </c:numCache>
            </c:numRef>
          </c:val>
          <c:smooth val="0"/>
          <c:extLst>
            <c:ext xmlns:c16="http://schemas.microsoft.com/office/drawing/2014/chart" uri="{C3380CC4-5D6E-409C-BE32-E72D297353CC}">
              <c16:uniqueId val="{00000000-7C4E-4A41-ACAF-64C9E54FB620}"/>
            </c:ext>
          </c:extLst>
        </c:ser>
        <c:dLbls>
          <c:showLegendKey val="0"/>
          <c:showVal val="0"/>
          <c:showCatName val="0"/>
          <c:showSerName val="0"/>
          <c:showPercent val="0"/>
          <c:showBubbleSize val="0"/>
        </c:dLbls>
        <c:smooth val="0"/>
        <c:axId val="1184656928"/>
        <c:axId val="1184646104"/>
      </c:lineChart>
      <c:dateAx>
        <c:axId val="1184656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646104"/>
        <c:crosses val="autoZero"/>
        <c:auto val="1"/>
        <c:lblOffset val="100"/>
        <c:baseTimeUnit val="days"/>
      </c:dateAx>
      <c:valAx>
        <c:axId val="1184646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Daily consumption</a:t>
                </a:r>
                <a:r>
                  <a:rPr lang="en-AU" baseline="0"/>
                  <a:t> (kWh)</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656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kWh vs HDD, CDD,</a:t>
            </a:r>
            <a:r>
              <a:rPr lang="en-AU" baseline="0"/>
              <a:t> Percent occupancy, public holidays and closed to public indicator; Actual and Forecast (regression period runs to 10 July 2020, includes COVID period).</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'pre-postNRE'!$N$1</c:f>
              <c:strCache>
                <c:ptCount val="1"/>
                <c:pt idx="0">
                  <c:v>kWh</c:v>
                </c:pt>
              </c:strCache>
            </c:strRef>
          </c:tx>
          <c:spPr>
            <a:ln w="28575" cap="rnd">
              <a:solidFill>
                <a:schemeClr val="accent1"/>
              </a:solidFill>
              <a:round/>
            </a:ln>
            <a:effectLst/>
          </c:spPr>
          <c:marker>
            <c:symbol val="none"/>
          </c:marker>
          <c:cat>
            <c:numRef>
              <c:f>'pre-postNRE'!$D$377:$D$779</c:f>
              <c:numCache>
                <c:formatCode>m/d/yyyy</c:formatCode>
                <c:ptCount val="403"/>
                <c:pt idx="0">
                  <c:v>43657</c:v>
                </c:pt>
                <c:pt idx="1">
                  <c:v>43658</c:v>
                </c:pt>
                <c:pt idx="2">
                  <c:v>43659</c:v>
                </c:pt>
                <c:pt idx="3">
                  <c:v>43660</c:v>
                </c:pt>
                <c:pt idx="4">
                  <c:v>43661</c:v>
                </c:pt>
                <c:pt idx="5">
                  <c:v>43662</c:v>
                </c:pt>
                <c:pt idx="6">
                  <c:v>43663</c:v>
                </c:pt>
                <c:pt idx="7">
                  <c:v>43664</c:v>
                </c:pt>
                <c:pt idx="8">
                  <c:v>43665</c:v>
                </c:pt>
                <c:pt idx="9">
                  <c:v>43666</c:v>
                </c:pt>
                <c:pt idx="10">
                  <c:v>43667</c:v>
                </c:pt>
                <c:pt idx="11">
                  <c:v>43668</c:v>
                </c:pt>
                <c:pt idx="12">
                  <c:v>43669</c:v>
                </c:pt>
                <c:pt idx="13">
                  <c:v>43670</c:v>
                </c:pt>
                <c:pt idx="14">
                  <c:v>43671</c:v>
                </c:pt>
                <c:pt idx="15">
                  <c:v>43672</c:v>
                </c:pt>
                <c:pt idx="16">
                  <c:v>43673</c:v>
                </c:pt>
                <c:pt idx="17">
                  <c:v>43674</c:v>
                </c:pt>
                <c:pt idx="18">
                  <c:v>43675</c:v>
                </c:pt>
                <c:pt idx="19">
                  <c:v>43676</c:v>
                </c:pt>
                <c:pt idx="20">
                  <c:v>43677</c:v>
                </c:pt>
                <c:pt idx="21">
                  <c:v>43678</c:v>
                </c:pt>
                <c:pt idx="22">
                  <c:v>43679</c:v>
                </c:pt>
                <c:pt idx="23">
                  <c:v>43680</c:v>
                </c:pt>
                <c:pt idx="24">
                  <c:v>43681</c:v>
                </c:pt>
                <c:pt idx="25">
                  <c:v>43682</c:v>
                </c:pt>
                <c:pt idx="26">
                  <c:v>43683</c:v>
                </c:pt>
                <c:pt idx="27">
                  <c:v>43684</c:v>
                </c:pt>
                <c:pt idx="28">
                  <c:v>43685</c:v>
                </c:pt>
                <c:pt idx="29">
                  <c:v>43686</c:v>
                </c:pt>
                <c:pt idx="30">
                  <c:v>43687</c:v>
                </c:pt>
                <c:pt idx="31">
                  <c:v>43688</c:v>
                </c:pt>
                <c:pt idx="32">
                  <c:v>43689</c:v>
                </c:pt>
                <c:pt idx="33">
                  <c:v>43690</c:v>
                </c:pt>
                <c:pt idx="34">
                  <c:v>43691</c:v>
                </c:pt>
                <c:pt idx="35">
                  <c:v>43692</c:v>
                </c:pt>
                <c:pt idx="36">
                  <c:v>43693</c:v>
                </c:pt>
                <c:pt idx="37">
                  <c:v>43694</c:v>
                </c:pt>
                <c:pt idx="38">
                  <c:v>43695</c:v>
                </c:pt>
                <c:pt idx="39">
                  <c:v>43696</c:v>
                </c:pt>
                <c:pt idx="40">
                  <c:v>43697</c:v>
                </c:pt>
                <c:pt idx="41">
                  <c:v>43698</c:v>
                </c:pt>
                <c:pt idx="42">
                  <c:v>43699</c:v>
                </c:pt>
                <c:pt idx="43">
                  <c:v>43700</c:v>
                </c:pt>
                <c:pt idx="44">
                  <c:v>43701</c:v>
                </c:pt>
                <c:pt idx="45">
                  <c:v>43702</c:v>
                </c:pt>
                <c:pt idx="46">
                  <c:v>43703</c:v>
                </c:pt>
                <c:pt idx="47">
                  <c:v>43704</c:v>
                </c:pt>
                <c:pt idx="48">
                  <c:v>43705</c:v>
                </c:pt>
                <c:pt idx="49">
                  <c:v>43706</c:v>
                </c:pt>
                <c:pt idx="50">
                  <c:v>43707</c:v>
                </c:pt>
                <c:pt idx="51">
                  <c:v>43708</c:v>
                </c:pt>
                <c:pt idx="52">
                  <c:v>43709</c:v>
                </c:pt>
                <c:pt idx="53">
                  <c:v>43710</c:v>
                </c:pt>
                <c:pt idx="54">
                  <c:v>43711</c:v>
                </c:pt>
                <c:pt idx="55">
                  <c:v>43712</c:v>
                </c:pt>
                <c:pt idx="56">
                  <c:v>43713</c:v>
                </c:pt>
                <c:pt idx="57">
                  <c:v>43714</c:v>
                </c:pt>
                <c:pt idx="58">
                  <c:v>43715</c:v>
                </c:pt>
                <c:pt idx="59">
                  <c:v>43716</c:v>
                </c:pt>
                <c:pt idx="60">
                  <c:v>43717</c:v>
                </c:pt>
                <c:pt idx="61">
                  <c:v>43718</c:v>
                </c:pt>
                <c:pt idx="62">
                  <c:v>43719</c:v>
                </c:pt>
                <c:pt idx="63">
                  <c:v>43720</c:v>
                </c:pt>
                <c:pt idx="64">
                  <c:v>43721</c:v>
                </c:pt>
                <c:pt idx="65">
                  <c:v>43722</c:v>
                </c:pt>
                <c:pt idx="66">
                  <c:v>43723</c:v>
                </c:pt>
                <c:pt idx="67">
                  <c:v>43724</c:v>
                </c:pt>
                <c:pt idx="68">
                  <c:v>43725</c:v>
                </c:pt>
                <c:pt idx="69">
                  <c:v>43726</c:v>
                </c:pt>
                <c:pt idx="70">
                  <c:v>43727</c:v>
                </c:pt>
                <c:pt idx="71">
                  <c:v>43728</c:v>
                </c:pt>
                <c:pt idx="72">
                  <c:v>43729</c:v>
                </c:pt>
                <c:pt idx="73">
                  <c:v>43730</c:v>
                </c:pt>
                <c:pt idx="74">
                  <c:v>43731</c:v>
                </c:pt>
                <c:pt idx="75">
                  <c:v>43732</c:v>
                </c:pt>
                <c:pt idx="76">
                  <c:v>43733</c:v>
                </c:pt>
                <c:pt idx="77">
                  <c:v>43734</c:v>
                </c:pt>
                <c:pt idx="78">
                  <c:v>43735</c:v>
                </c:pt>
                <c:pt idx="79">
                  <c:v>43736</c:v>
                </c:pt>
                <c:pt idx="80">
                  <c:v>43737</c:v>
                </c:pt>
                <c:pt idx="81">
                  <c:v>43738</c:v>
                </c:pt>
                <c:pt idx="82">
                  <c:v>43739</c:v>
                </c:pt>
                <c:pt idx="83">
                  <c:v>43740</c:v>
                </c:pt>
                <c:pt idx="84">
                  <c:v>43741</c:v>
                </c:pt>
                <c:pt idx="85">
                  <c:v>43742</c:v>
                </c:pt>
                <c:pt idx="86">
                  <c:v>43743</c:v>
                </c:pt>
                <c:pt idx="87">
                  <c:v>43744</c:v>
                </c:pt>
                <c:pt idx="88">
                  <c:v>43745</c:v>
                </c:pt>
                <c:pt idx="89">
                  <c:v>43746</c:v>
                </c:pt>
                <c:pt idx="90">
                  <c:v>43747</c:v>
                </c:pt>
                <c:pt idx="91">
                  <c:v>43748</c:v>
                </c:pt>
                <c:pt idx="92">
                  <c:v>43749</c:v>
                </c:pt>
                <c:pt idx="93">
                  <c:v>43750</c:v>
                </c:pt>
                <c:pt idx="94">
                  <c:v>43751</c:v>
                </c:pt>
                <c:pt idx="95">
                  <c:v>43752</c:v>
                </c:pt>
                <c:pt idx="96">
                  <c:v>43753</c:v>
                </c:pt>
                <c:pt idx="97">
                  <c:v>43754</c:v>
                </c:pt>
                <c:pt idx="98">
                  <c:v>43755</c:v>
                </c:pt>
                <c:pt idx="99">
                  <c:v>43756</c:v>
                </c:pt>
                <c:pt idx="100">
                  <c:v>43757</c:v>
                </c:pt>
                <c:pt idx="101">
                  <c:v>43758</c:v>
                </c:pt>
                <c:pt idx="102">
                  <c:v>43759</c:v>
                </c:pt>
                <c:pt idx="103">
                  <c:v>43760</c:v>
                </c:pt>
                <c:pt idx="104">
                  <c:v>43761</c:v>
                </c:pt>
                <c:pt idx="105">
                  <c:v>43762</c:v>
                </c:pt>
                <c:pt idx="106">
                  <c:v>43763</c:v>
                </c:pt>
                <c:pt idx="107">
                  <c:v>43764</c:v>
                </c:pt>
                <c:pt idx="108">
                  <c:v>43765</c:v>
                </c:pt>
                <c:pt idx="109">
                  <c:v>43766</c:v>
                </c:pt>
                <c:pt idx="110">
                  <c:v>43767</c:v>
                </c:pt>
                <c:pt idx="111">
                  <c:v>43768</c:v>
                </c:pt>
                <c:pt idx="112">
                  <c:v>43769</c:v>
                </c:pt>
                <c:pt idx="113">
                  <c:v>43770</c:v>
                </c:pt>
                <c:pt idx="114">
                  <c:v>43771</c:v>
                </c:pt>
                <c:pt idx="115">
                  <c:v>43772</c:v>
                </c:pt>
                <c:pt idx="116">
                  <c:v>43773</c:v>
                </c:pt>
                <c:pt idx="117">
                  <c:v>43774</c:v>
                </c:pt>
                <c:pt idx="118">
                  <c:v>43775</c:v>
                </c:pt>
                <c:pt idx="119">
                  <c:v>43776</c:v>
                </c:pt>
                <c:pt idx="120">
                  <c:v>43777</c:v>
                </c:pt>
                <c:pt idx="121">
                  <c:v>43778</c:v>
                </c:pt>
                <c:pt idx="122">
                  <c:v>43779</c:v>
                </c:pt>
                <c:pt idx="123">
                  <c:v>43780</c:v>
                </c:pt>
                <c:pt idx="124">
                  <c:v>43781</c:v>
                </c:pt>
                <c:pt idx="125">
                  <c:v>43782</c:v>
                </c:pt>
                <c:pt idx="126">
                  <c:v>43783</c:v>
                </c:pt>
                <c:pt idx="127">
                  <c:v>43784</c:v>
                </c:pt>
                <c:pt idx="128">
                  <c:v>43785</c:v>
                </c:pt>
                <c:pt idx="129">
                  <c:v>43786</c:v>
                </c:pt>
                <c:pt idx="130">
                  <c:v>43787</c:v>
                </c:pt>
                <c:pt idx="131">
                  <c:v>43788</c:v>
                </c:pt>
                <c:pt idx="132">
                  <c:v>43789</c:v>
                </c:pt>
                <c:pt idx="133">
                  <c:v>43790</c:v>
                </c:pt>
                <c:pt idx="134">
                  <c:v>43791</c:v>
                </c:pt>
                <c:pt idx="135">
                  <c:v>43792</c:v>
                </c:pt>
                <c:pt idx="136">
                  <c:v>43793</c:v>
                </c:pt>
                <c:pt idx="137">
                  <c:v>43794</c:v>
                </c:pt>
                <c:pt idx="138">
                  <c:v>43795</c:v>
                </c:pt>
                <c:pt idx="139">
                  <c:v>43796</c:v>
                </c:pt>
                <c:pt idx="140">
                  <c:v>43797</c:v>
                </c:pt>
                <c:pt idx="141">
                  <c:v>43798</c:v>
                </c:pt>
                <c:pt idx="142">
                  <c:v>43799</c:v>
                </c:pt>
                <c:pt idx="143">
                  <c:v>43800</c:v>
                </c:pt>
                <c:pt idx="144">
                  <c:v>43801</c:v>
                </c:pt>
                <c:pt idx="145">
                  <c:v>43802</c:v>
                </c:pt>
                <c:pt idx="146">
                  <c:v>43803</c:v>
                </c:pt>
                <c:pt idx="147">
                  <c:v>43804</c:v>
                </c:pt>
                <c:pt idx="148">
                  <c:v>43805</c:v>
                </c:pt>
                <c:pt idx="149">
                  <c:v>43806</c:v>
                </c:pt>
                <c:pt idx="150">
                  <c:v>43807</c:v>
                </c:pt>
                <c:pt idx="151">
                  <c:v>43808</c:v>
                </c:pt>
                <c:pt idx="152">
                  <c:v>43809</c:v>
                </c:pt>
                <c:pt idx="153">
                  <c:v>43810</c:v>
                </c:pt>
                <c:pt idx="154">
                  <c:v>43811</c:v>
                </c:pt>
                <c:pt idx="155">
                  <c:v>43812</c:v>
                </c:pt>
                <c:pt idx="156">
                  <c:v>43813</c:v>
                </c:pt>
                <c:pt idx="157">
                  <c:v>43814</c:v>
                </c:pt>
                <c:pt idx="158">
                  <c:v>43815</c:v>
                </c:pt>
                <c:pt idx="159">
                  <c:v>43816</c:v>
                </c:pt>
                <c:pt idx="160">
                  <c:v>43817</c:v>
                </c:pt>
                <c:pt idx="161">
                  <c:v>43818</c:v>
                </c:pt>
                <c:pt idx="162">
                  <c:v>43819</c:v>
                </c:pt>
                <c:pt idx="163">
                  <c:v>43820</c:v>
                </c:pt>
                <c:pt idx="164">
                  <c:v>43821</c:v>
                </c:pt>
                <c:pt idx="165">
                  <c:v>43822</c:v>
                </c:pt>
                <c:pt idx="166">
                  <c:v>43823</c:v>
                </c:pt>
                <c:pt idx="167">
                  <c:v>43824</c:v>
                </c:pt>
                <c:pt idx="168">
                  <c:v>43825</c:v>
                </c:pt>
                <c:pt idx="169">
                  <c:v>43826</c:v>
                </c:pt>
                <c:pt idx="170">
                  <c:v>43827</c:v>
                </c:pt>
                <c:pt idx="171">
                  <c:v>43828</c:v>
                </c:pt>
                <c:pt idx="172">
                  <c:v>43829</c:v>
                </c:pt>
                <c:pt idx="173">
                  <c:v>43830</c:v>
                </c:pt>
                <c:pt idx="174">
                  <c:v>43831</c:v>
                </c:pt>
                <c:pt idx="175">
                  <c:v>43832</c:v>
                </c:pt>
                <c:pt idx="176">
                  <c:v>43833</c:v>
                </c:pt>
                <c:pt idx="177">
                  <c:v>43834</c:v>
                </c:pt>
                <c:pt idx="178">
                  <c:v>43835</c:v>
                </c:pt>
                <c:pt idx="179">
                  <c:v>43836</c:v>
                </c:pt>
                <c:pt idx="180">
                  <c:v>43837</c:v>
                </c:pt>
                <c:pt idx="181">
                  <c:v>43838</c:v>
                </c:pt>
                <c:pt idx="182">
                  <c:v>43839</c:v>
                </c:pt>
                <c:pt idx="183">
                  <c:v>43840</c:v>
                </c:pt>
                <c:pt idx="184">
                  <c:v>43841</c:v>
                </c:pt>
                <c:pt idx="185">
                  <c:v>43842</c:v>
                </c:pt>
                <c:pt idx="186">
                  <c:v>43843</c:v>
                </c:pt>
                <c:pt idx="187">
                  <c:v>43844</c:v>
                </c:pt>
                <c:pt idx="188">
                  <c:v>43845</c:v>
                </c:pt>
                <c:pt idx="189">
                  <c:v>43846</c:v>
                </c:pt>
                <c:pt idx="190">
                  <c:v>43847</c:v>
                </c:pt>
                <c:pt idx="191">
                  <c:v>43848</c:v>
                </c:pt>
                <c:pt idx="192">
                  <c:v>43849</c:v>
                </c:pt>
                <c:pt idx="193">
                  <c:v>43850</c:v>
                </c:pt>
                <c:pt idx="194">
                  <c:v>43851</c:v>
                </c:pt>
                <c:pt idx="195">
                  <c:v>43852</c:v>
                </c:pt>
                <c:pt idx="196">
                  <c:v>43853</c:v>
                </c:pt>
                <c:pt idx="197">
                  <c:v>43854</c:v>
                </c:pt>
                <c:pt idx="198">
                  <c:v>43855</c:v>
                </c:pt>
                <c:pt idx="199">
                  <c:v>43856</c:v>
                </c:pt>
                <c:pt idx="200">
                  <c:v>43857</c:v>
                </c:pt>
                <c:pt idx="201">
                  <c:v>43858</c:v>
                </c:pt>
                <c:pt idx="202">
                  <c:v>43859</c:v>
                </c:pt>
                <c:pt idx="203">
                  <c:v>43860</c:v>
                </c:pt>
                <c:pt idx="204">
                  <c:v>43861</c:v>
                </c:pt>
                <c:pt idx="205">
                  <c:v>43862</c:v>
                </c:pt>
                <c:pt idx="206">
                  <c:v>43863</c:v>
                </c:pt>
                <c:pt idx="207">
                  <c:v>43864</c:v>
                </c:pt>
                <c:pt idx="208">
                  <c:v>43865</c:v>
                </c:pt>
                <c:pt idx="209">
                  <c:v>43866</c:v>
                </c:pt>
                <c:pt idx="210">
                  <c:v>43867</c:v>
                </c:pt>
                <c:pt idx="211">
                  <c:v>43868</c:v>
                </c:pt>
                <c:pt idx="212">
                  <c:v>43869</c:v>
                </c:pt>
                <c:pt idx="213">
                  <c:v>43870</c:v>
                </c:pt>
                <c:pt idx="214">
                  <c:v>43871</c:v>
                </c:pt>
                <c:pt idx="215">
                  <c:v>43872</c:v>
                </c:pt>
                <c:pt idx="216">
                  <c:v>43873</c:v>
                </c:pt>
                <c:pt idx="217">
                  <c:v>43874</c:v>
                </c:pt>
                <c:pt idx="218">
                  <c:v>43875</c:v>
                </c:pt>
                <c:pt idx="219">
                  <c:v>43876</c:v>
                </c:pt>
                <c:pt idx="220">
                  <c:v>43877</c:v>
                </c:pt>
                <c:pt idx="221">
                  <c:v>43878</c:v>
                </c:pt>
                <c:pt idx="222">
                  <c:v>43879</c:v>
                </c:pt>
                <c:pt idx="223">
                  <c:v>43880</c:v>
                </c:pt>
                <c:pt idx="224">
                  <c:v>43881</c:v>
                </c:pt>
                <c:pt idx="225">
                  <c:v>43882</c:v>
                </c:pt>
                <c:pt idx="226">
                  <c:v>43883</c:v>
                </c:pt>
                <c:pt idx="227">
                  <c:v>43884</c:v>
                </c:pt>
                <c:pt idx="228">
                  <c:v>43885</c:v>
                </c:pt>
                <c:pt idx="229">
                  <c:v>43886</c:v>
                </c:pt>
                <c:pt idx="230">
                  <c:v>43887</c:v>
                </c:pt>
                <c:pt idx="231">
                  <c:v>43888</c:v>
                </c:pt>
                <c:pt idx="232">
                  <c:v>43889</c:v>
                </c:pt>
                <c:pt idx="233">
                  <c:v>43890</c:v>
                </c:pt>
                <c:pt idx="234">
                  <c:v>43891</c:v>
                </c:pt>
                <c:pt idx="235">
                  <c:v>43892</c:v>
                </c:pt>
                <c:pt idx="236">
                  <c:v>43893</c:v>
                </c:pt>
                <c:pt idx="237">
                  <c:v>43894</c:v>
                </c:pt>
                <c:pt idx="238">
                  <c:v>43895</c:v>
                </c:pt>
                <c:pt idx="239">
                  <c:v>43896</c:v>
                </c:pt>
                <c:pt idx="240">
                  <c:v>43897</c:v>
                </c:pt>
                <c:pt idx="241">
                  <c:v>43898</c:v>
                </c:pt>
                <c:pt idx="242">
                  <c:v>43899</c:v>
                </c:pt>
                <c:pt idx="243">
                  <c:v>43900</c:v>
                </c:pt>
                <c:pt idx="244">
                  <c:v>43901</c:v>
                </c:pt>
                <c:pt idx="245">
                  <c:v>43902</c:v>
                </c:pt>
                <c:pt idx="246">
                  <c:v>43903</c:v>
                </c:pt>
                <c:pt idx="247">
                  <c:v>43904</c:v>
                </c:pt>
                <c:pt idx="248">
                  <c:v>43905</c:v>
                </c:pt>
                <c:pt idx="249">
                  <c:v>43906</c:v>
                </c:pt>
                <c:pt idx="250">
                  <c:v>43907</c:v>
                </c:pt>
                <c:pt idx="251">
                  <c:v>43908</c:v>
                </c:pt>
                <c:pt idx="252">
                  <c:v>43909</c:v>
                </c:pt>
                <c:pt idx="253">
                  <c:v>43910</c:v>
                </c:pt>
                <c:pt idx="254">
                  <c:v>43911</c:v>
                </c:pt>
                <c:pt idx="255">
                  <c:v>43912</c:v>
                </c:pt>
                <c:pt idx="256">
                  <c:v>43913</c:v>
                </c:pt>
                <c:pt idx="257">
                  <c:v>43914</c:v>
                </c:pt>
                <c:pt idx="258">
                  <c:v>43915</c:v>
                </c:pt>
                <c:pt idx="259">
                  <c:v>43916</c:v>
                </c:pt>
                <c:pt idx="260">
                  <c:v>43917</c:v>
                </c:pt>
                <c:pt idx="261">
                  <c:v>43918</c:v>
                </c:pt>
                <c:pt idx="262">
                  <c:v>43919</c:v>
                </c:pt>
                <c:pt idx="263">
                  <c:v>43920</c:v>
                </c:pt>
                <c:pt idx="264">
                  <c:v>43921</c:v>
                </c:pt>
                <c:pt idx="265">
                  <c:v>43922</c:v>
                </c:pt>
                <c:pt idx="266">
                  <c:v>43923</c:v>
                </c:pt>
                <c:pt idx="267">
                  <c:v>43924</c:v>
                </c:pt>
                <c:pt idx="268">
                  <c:v>43925</c:v>
                </c:pt>
                <c:pt idx="269">
                  <c:v>43926</c:v>
                </c:pt>
                <c:pt idx="270">
                  <c:v>43927</c:v>
                </c:pt>
                <c:pt idx="271">
                  <c:v>43928</c:v>
                </c:pt>
                <c:pt idx="272">
                  <c:v>43929</c:v>
                </c:pt>
                <c:pt idx="273">
                  <c:v>43930</c:v>
                </c:pt>
                <c:pt idx="274">
                  <c:v>43931</c:v>
                </c:pt>
                <c:pt idx="275">
                  <c:v>43932</c:v>
                </c:pt>
                <c:pt idx="276">
                  <c:v>43933</c:v>
                </c:pt>
                <c:pt idx="277">
                  <c:v>43934</c:v>
                </c:pt>
                <c:pt idx="278">
                  <c:v>43935</c:v>
                </c:pt>
                <c:pt idx="279">
                  <c:v>43936</c:v>
                </c:pt>
                <c:pt idx="280">
                  <c:v>43937</c:v>
                </c:pt>
                <c:pt idx="281">
                  <c:v>43938</c:v>
                </c:pt>
                <c:pt idx="282">
                  <c:v>43939</c:v>
                </c:pt>
                <c:pt idx="283">
                  <c:v>43940</c:v>
                </c:pt>
                <c:pt idx="284">
                  <c:v>43941</c:v>
                </c:pt>
                <c:pt idx="285">
                  <c:v>43942</c:v>
                </c:pt>
                <c:pt idx="286">
                  <c:v>43943</c:v>
                </c:pt>
                <c:pt idx="287">
                  <c:v>43944</c:v>
                </c:pt>
                <c:pt idx="288">
                  <c:v>43945</c:v>
                </c:pt>
                <c:pt idx="289">
                  <c:v>43946</c:v>
                </c:pt>
                <c:pt idx="290">
                  <c:v>43947</c:v>
                </c:pt>
                <c:pt idx="291">
                  <c:v>43948</c:v>
                </c:pt>
                <c:pt idx="292">
                  <c:v>43949</c:v>
                </c:pt>
                <c:pt idx="293">
                  <c:v>43950</c:v>
                </c:pt>
                <c:pt idx="294">
                  <c:v>43951</c:v>
                </c:pt>
                <c:pt idx="295">
                  <c:v>43952</c:v>
                </c:pt>
                <c:pt idx="296">
                  <c:v>43953</c:v>
                </c:pt>
                <c:pt idx="297">
                  <c:v>43954</c:v>
                </c:pt>
                <c:pt idx="298">
                  <c:v>43955</c:v>
                </c:pt>
                <c:pt idx="299">
                  <c:v>43956</c:v>
                </c:pt>
                <c:pt idx="300">
                  <c:v>43957</c:v>
                </c:pt>
                <c:pt idx="301">
                  <c:v>43958</c:v>
                </c:pt>
                <c:pt idx="302">
                  <c:v>43959</c:v>
                </c:pt>
                <c:pt idx="303">
                  <c:v>43960</c:v>
                </c:pt>
                <c:pt idx="304">
                  <c:v>43961</c:v>
                </c:pt>
                <c:pt idx="305">
                  <c:v>43962</c:v>
                </c:pt>
                <c:pt idx="306">
                  <c:v>43963</c:v>
                </c:pt>
                <c:pt idx="307">
                  <c:v>43964</c:v>
                </c:pt>
                <c:pt idx="308">
                  <c:v>43965</c:v>
                </c:pt>
                <c:pt idx="309">
                  <c:v>43966</c:v>
                </c:pt>
                <c:pt idx="310">
                  <c:v>43967</c:v>
                </c:pt>
                <c:pt idx="311">
                  <c:v>43968</c:v>
                </c:pt>
                <c:pt idx="312">
                  <c:v>43969</c:v>
                </c:pt>
                <c:pt idx="313">
                  <c:v>43970</c:v>
                </c:pt>
                <c:pt idx="314">
                  <c:v>43971</c:v>
                </c:pt>
                <c:pt idx="315">
                  <c:v>43972</c:v>
                </c:pt>
                <c:pt idx="316">
                  <c:v>43973</c:v>
                </c:pt>
                <c:pt idx="317">
                  <c:v>43974</c:v>
                </c:pt>
                <c:pt idx="318">
                  <c:v>43975</c:v>
                </c:pt>
                <c:pt idx="319">
                  <c:v>43976</c:v>
                </c:pt>
                <c:pt idx="320">
                  <c:v>43977</c:v>
                </c:pt>
                <c:pt idx="321">
                  <c:v>43978</c:v>
                </c:pt>
                <c:pt idx="322">
                  <c:v>43979</c:v>
                </c:pt>
                <c:pt idx="323">
                  <c:v>43980</c:v>
                </c:pt>
                <c:pt idx="324">
                  <c:v>43981</c:v>
                </c:pt>
                <c:pt idx="325">
                  <c:v>43982</c:v>
                </c:pt>
                <c:pt idx="326">
                  <c:v>43983</c:v>
                </c:pt>
                <c:pt idx="327">
                  <c:v>43984</c:v>
                </c:pt>
                <c:pt idx="328">
                  <c:v>43985</c:v>
                </c:pt>
                <c:pt idx="329">
                  <c:v>43986</c:v>
                </c:pt>
                <c:pt idx="330">
                  <c:v>43987</c:v>
                </c:pt>
                <c:pt idx="331">
                  <c:v>43988</c:v>
                </c:pt>
                <c:pt idx="332">
                  <c:v>43989</c:v>
                </c:pt>
                <c:pt idx="333">
                  <c:v>43990</c:v>
                </c:pt>
                <c:pt idx="334">
                  <c:v>43991</c:v>
                </c:pt>
                <c:pt idx="335">
                  <c:v>43992</c:v>
                </c:pt>
                <c:pt idx="336">
                  <c:v>43993</c:v>
                </c:pt>
                <c:pt idx="337">
                  <c:v>43994</c:v>
                </c:pt>
                <c:pt idx="338">
                  <c:v>43995</c:v>
                </c:pt>
                <c:pt idx="339">
                  <c:v>43996</c:v>
                </c:pt>
                <c:pt idx="340">
                  <c:v>43997</c:v>
                </c:pt>
                <c:pt idx="341">
                  <c:v>43998</c:v>
                </c:pt>
                <c:pt idx="342">
                  <c:v>43999</c:v>
                </c:pt>
                <c:pt idx="343">
                  <c:v>44000</c:v>
                </c:pt>
                <c:pt idx="344">
                  <c:v>44001</c:v>
                </c:pt>
                <c:pt idx="345">
                  <c:v>44002</c:v>
                </c:pt>
                <c:pt idx="346">
                  <c:v>44003</c:v>
                </c:pt>
                <c:pt idx="347">
                  <c:v>44004</c:v>
                </c:pt>
                <c:pt idx="348">
                  <c:v>44005</c:v>
                </c:pt>
                <c:pt idx="349">
                  <c:v>44006</c:v>
                </c:pt>
                <c:pt idx="350">
                  <c:v>44007</c:v>
                </c:pt>
                <c:pt idx="351">
                  <c:v>44008</c:v>
                </c:pt>
                <c:pt idx="352">
                  <c:v>44009</c:v>
                </c:pt>
                <c:pt idx="353">
                  <c:v>44010</c:v>
                </c:pt>
                <c:pt idx="354">
                  <c:v>44011</c:v>
                </c:pt>
                <c:pt idx="355">
                  <c:v>44012</c:v>
                </c:pt>
                <c:pt idx="356">
                  <c:v>44013</c:v>
                </c:pt>
                <c:pt idx="357">
                  <c:v>44014</c:v>
                </c:pt>
                <c:pt idx="358">
                  <c:v>44015</c:v>
                </c:pt>
                <c:pt idx="359">
                  <c:v>44016</c:v>
                </c:pt>
                <c:pt idx="360">
                  <c:v>44017</c:v>
                </c:pt>
                <c:pt idx="361">
                  <c:v>44018</c:v>
                </c:pt>
                <c:pt idx="362">
                  <c:v>44019</c:v>
                </c:pt>
                <c:pt idx="363">
                  <c:v>44020</c:v>
                </c:pt>
                <c:pt idx="364">
                  <c:v>44021</c:v>
                </c:pt>
                <c:pt idx="365">
                  <c:v>44022</c:v>
                </c:pt>
                <c:pt idx="366">
                  <c:v>44023</c:v>
                </c:pt>
                <c:pt idx="367">
                  <c:v>44024</c:v>
                </c:pt>
                <c:pt idx="368">
                  <c:v>44025</c:v>
                </c:pt>
                <c:pt idx="369">
                  <c:v>44026</c:v>
                </c:pt>
                <c:pt idx="370">
                  <c:v>44027</c:v>
                </c:pt>
                <c:pt idx="371">
                  <c:v>44028</c:v>
                </c:pt>
                <c:pt idx="372">
                  <c:v>44029</c:v>
                </c:pt>
                <c:pt idx="373">
                  <c:v>44030</c:v>
                </c:pt>
                <c:pt idx="374">
                  <c:v>44031</c:v>
                </c:pt>
                <c:pt idx="375">
                  <c:v>44032</c:v>
                </c:pt>
                <c:pt idx="376">
                  <c:v>44033</c:v>
                </c:pt>
                <c:pt idx="377">
                  <c:v>44034</c:v>
                </c:pt>
                <c:pt idx="378">
                  <c:v>44035</c:v>
                </c:pt>
                <c:pt idx="379">
                  <c:v>44036</c:v>
                </c:pt>
                <c:pt idx="380">
                  <c:v>44037</c:v>
                </c:pt>
                <c:pt idx="381">
                  <c:v>44038</c:v>
                </c:pt>
                <c:pt idx="382">
                  <c:v>44039</c:v>
                </c:pt>
                <c:pt idx="383">
                  <c:v>44040</c:v>
                </c:pt>
                <c:pt idx="384">
                  <c:v>44041</c:v>
                </c:pt>
                <c:pt idx="385">
                  <c:v>44042</c:v>
                </c:pt>
                <c:pt idx="386">
                  <c:v>44043</c:v>
                </c:pt>
                <c:pt idx="387">
                  <c:v>44044</c:v>
                </c:pt>
                <c:pt idx="388">
                  <c:v>44045</c:v>
                </c:pt>
                <c:pt idx="389">
                  <c:v>44046</c:v>
                </c:pt>
                <c:pt idx="390">
                  <c:v>44047</c:v>
                </c:pt>
                <c:pt idx="391">
                  <c:v>44048</c:v>
                </c:pt>
                <c:pt idx="392">
                  <c:v>44049</c:v>
                </c:pt>
                <c:pt idx="393">
                  <c:v>44050</c:v>
                </c:pt>
                <c:pt idx="394">
                  <c:v>44051</c:v>
                </c:pt>
                <c:pt idx="395">
                  <c:v>44052</c:v>
                </c:pt>
                <c:pt idx="396">
                  <c:v>44053</c:v>
                </c:pt>
                <c:pt idx="397">
                  <c:v>44054</c:v>
                </c:pt>
                <c:pt idx="398">
                  <c:v>44055</c:v>
                </c:pt>
                <c:pt idx="399">
                  <c:v>44056</c:v>
                </c:pt>
                <c:pt idx="400">
                  <c:v>44057</c:v>
                </c:pt>
                <c:pt idx="401">
                  <c:v>44058</c:v>
                </c:pt>
                <c:pt idx="402">
                  <c:v>44059</c:v>
                </c:pt>
              </c:numCache>
            </c:numRef>
          </c:cat>
          <c:val>
            <c:numRef>
              <c:f>'pre-postNRE'!$N$377:$N$779</c:f>
              <c:numCache>
                <c:formatCode>General</c:formatCode>
                <c:ptCount val="403"/>
                <c:pt idx="0">
                  <c:v>2659.1289999999999</c:v>
                </c:pt>
                <c:pt idx="1">
                  <c:v>2603.0320000000006</c:v>
                </c:pt>
                <c:pt idx="2">
                  <c:v>1407.5889999999999</c:v>
                </c:pt>
                <c:pt idx="3">
                  <c:v>1340.8090000000002</c:v>
                </c:pt>
                <c:pt idx="4">
                  <c:v>2726.5610000000011</c:v>
                </c:pt>
                <c:pt idx="5">
                  <c:v>2620.2410000000004</c:v>
                </c:pt>
                <c:pt idx="6">
                  <c:v>2619.7039999999993</c:v>
                </c:pt>
                <c:pt idx="7">
                  <c:v>2743.0109999999995</c:v>
                </c:pt>
                <c:pt idx="8">
                  <c:v>2646.8239999999996</c:v>
                </c:pt>
                <c:pt idx="9">
                  <c:v>1270.6069999999995</c:v>
                </c:pt>
                <c:pt idx="10">
                  <c:v>1257.2169999999994</c:v>
                </c:pt>
                <c:pt idx="11">
                  <c:v>2707.3709999999996</c:v>
                </c:pt>
                <c:pt idx="12">
                  <c:v>2646.0389999999998</c:v>
                </c:pt>
                <c:pt idx="13">
                  <c:v>2691.28</c:v>
                </c:pt>
                <c:pt idx="14">
                  <c:v>2700.4679999999994</c:v>
                </c:pt>
                <c:pt idx="15">
                  <c:v>2521.6009999999992</c:v>
                </c:pt>
                <c:pt idx="16">
                  <c:v>1244.8019999999999</c:v>
                </c:pt>
                <c:pt idx="17">
                  <c:v>1253.6739999999995</c:v>
                </c:pt>
                <c:pt idx="18">
                  <c:v>2728.1840000000011</c:v>
                </c:pt>
                <c:pt idx="19">
                  <c:v>2671.7779999999993</c:v>
                </c:pt>
                <c:pt idx="20">
                  <c:v>2755.6659999999997</c:v>
                </c:pt>
                <c:pt idx="21">
                  <c:v>2691.8219999999997</c:v>
                </c:pt>
                <c:pt idx="22">
                  <c:v>2633.2690000000002</c:v>
                </c:pt>
                <c:pt idx="23">
                  <c:v>1317.1040000000005</c:v>
                </c:pt>
                <c:pt idx="24">
                  <c:v>1261.1840000000002</c:v>
                </c:pt>
                <c:pt idx="25">
                  <c:v>2688.9439999999995</c:v>
                </c:pt>
                <c:pt idx="26">
                  <c:v>2700.1100000000019</c:v>
                </c:pt>
                <c:pt idx="27">
                  <c:v>2692.72</c:v>
                </c:pt>
                <c:pt idx="28">
                  <c:v>2632.4899999999993</c:v>
                </c:pt>
                <c:pt idx="29">
                  <c:v>2625.9489999999996</c:v>
                </c:pt>
                <c:pt idx="30">
                  <c:v>1235.6170000000009</c:v>
                </c:pt>
                <c:pt idx="31">
                  <c:v>1281.8220000000001</c:v>
                </c:pt>
                <c:pt idx="32">
                  <c:v>2627.2620000000011</c:v>
                </c:pt>
                <c:pt idx="33">
                  <c:v>2589.1049999999996</c:v>
                </c:pt>
                <c:pt idx="34">
                  <c:v>2553.8280000000004</c:v>
                </c:pt>
                <c:pt idx="35">
                  <c:v>2565.0389999999998</c:v>
                </c:pt>
                <c:pt idx="36">
                  <c:v>2537.866</c:v>
                </c:pt>
                <c:pt idx="37">
                  <c:v>1211.4349999999999</c:v>
                </c:pt>
                <c:pt idx="38">
                  <c:v>1233.4030000000002</c:v>
                </c:pt>
                <c:pt idx="39">
                  <c:v>2764.6629999999996</c:v>
                </c:pt>
                <c:pt idx="40">
                  <c:v>2725.5410000000006</c:v>
                </c:pt>
                <c:pt idx="41">
                  <c:v>2789.3810000000003</c:v>
                </c:pt>
                <c:pt idx="42">
                  <c:v>2824.0029999999992</c:v>
                </c:pt>
                <c:pt idx="43">
                  <c:v>2672.328</c:v>
                </c:pt>
                <c:pt idx="44">
                  <c:v>1351.546</c:v>
                </c:pt>
                <c:pt idx="45">
                  <c:v>1321.6670000000004</c:v>
                </c:pt>
                <c:pt idx="46">
                  <c:v>2795.6170000000002</c:v>
                </c:pt>
                <c:pt idx="47">
                  <c:v>2715.9449999999997</c:v>
                </c:pt>
                <c:pt idx="48">
                  <c:v>2656.962</c:v>
                </c:pt>
                <c:pt idx="49">
                  <c:v>2662.6730000000002</c:v>
                </c:pt>
                <c:pt idx="50">
                  <c:v>2673.4650000000001</c:v>
                </c:pt>
                <c:pt idx="51">
                  <c:v>1256.8080000000004</c:v>
                </c:pt>
                <c:pt idx="52">
                  <c:v>1248.2189999999996</c:v>
                </c:pt>
                <c:pt idx="53">
                  <c:v>2788.6620000000007</c:v>
                </c:pt>
                <c:pt idx="54">
                  <c:v>3255.1060000000007</c:v>
                </c:pt>
                <c:pt idx="55">
                  <c:v>2970.8269999999998</c:v>
                </c:pt>
                <c:pt idx="56">
                  <c:v>3089.9869999999992</c:v>
                </c:pt>
                <c:pt idx="57">
                  <c:v>2700.9440000000004</c:v>
                </c:pt>
                <c:pt idx="58">
                  <c:v>1247.1979999999999</c:v>
                </c:pt>
                <c:pt idx="59">
                  <c:v>1238.0829999999999</c:v>
                </c:pt>
                <c:pt idx="60">
                  <c:v>2674.4789999999994</c:v>
                </c:pt>
                <c:pt idx="61">
                  <c:v>2602.0079999999998</c:v>
                </c:pt>
                <c:pt idx="62">
                  <c:v>2665.4280000000003</c:v>
                </c:pt>
                <c:pt idx="63">
                  <c:v>2877.7070000000008</c:v>
                </c:pt>
                <c:pt idx="64">
                  <c:v>2799.0440000000003</c:v>
                </c:pt>
                <c:pt idx="65">
                  <c:v>1327.1280000000004</c:v>
                </c:pt>
                <c:pt idx="66">
                  <c:v>1270.0009999999997</c:v>
                </c:pt>
                <c:pt idx="67">
                  <c:v>2685.884</c:v>
                </c:pt>
                <c:pt idx="68">
                  <c:v>2653.7129999999988</c:v>
                </c:pt>
                <c:pt idx="69">
                  <c:v>2990.2610000000013</c:v>
                </c:pt>
                <c:pt idx="70">
                  <c:v>3389.0279999999993</c:v>
                </c:pt>
                <c:pt idx="71">
                  <c:v>3814.3039999999996</c:v>
                </c:pt>
                <c:pt idx="72">
                  <c:v>1273.7830000000008</c:v>
                </c:pt>
                <c:pt idx="73">
                  <c:v>1241.0149999999996</c:v>
                </c:pt>
                <c:pt idx="74">
                  <c:v>2741.8090000000002</c:v>
                </c:pt>
                <c:pt idx="75">
                  <c:v>2643.2810000000004</c:v>
                </c:pt>
                <c:pt idx="76">
                  <c:v>2691.5789999999997</c:v>
                </c:pt>
                <c:pt idx="77">
                  <c:v>2965.1880000000006</c:v>
                </c:pt>
                <c:pt idx="78">
                  <c:v>1315.424</c:v>
                </c:pt>
                <c:pt idx="79">
                  <c:v>1251.5779999999997</c:v>
                </c:pt>
                <c:pt idx="80">
                  <c:v>1241.1269999999995</c:v>
                </c:pt>
                <c:pt idx="81">
                  <c:v>2605.2450000000013</c:v>
                </c:pt>
                <c:pt idx="82">
                  <c:v>2807.0819999999999</c:v>
                </c:pt>
                <c:pt idx="83">
                  <c:v>3594.400000000001</c:v>
                </c:pt>
                <c:pt idx="84">
                  <c:v>4172.5609999999997</c:v>
                </c:pt>
                <c:pt idx="85">
                  <c:v>2578.6080000000011</c:v>
                </c:pt>
                <c:pt idx="86">
                  <c:v>1262.7970000000003</c:v>
                </c:pt>
                <c:pt idx="87">
                  <c:v>1353.6479999999992</c:v>
                </c:pt>
                <c:pt idx="88">
                  <c:v>2849.6879999999996</c:v>
                </c:pt>
                <c:pt idx="89">
                  <c:v>2613.0439999999994</c:v>
                </c:pt>
                <c:pt idx="90">
                  <c:v>2710.3010000000008</c:v>
                </c:pt>
                <c:pt idx="91">
                  <c:v>2732.6830000000004</c:v>
                </c:pt>
                <c:pt idx="92">
                  <c:v>2895.349000000002</c:v>
                </c:pt>
                <c:pt idx="93">
                  <c:v>1245.7039999999997</c:v>
                </c:pt>
                <c:pt idx="94">
                  <c:v>1256.0809999999999</c:v>
                </c:pt>
                <c:pt idx="95">
                  <c:v>3457.1860000000015</c:v>
                </c:pt>
                <c:pt idx="96">
                  <c:v>2822.9250000000002</c:v>
                </c:pt>
                <c:pt idx="97">
                  <c:v>2743.1809999999996</c:v>
                </c:pt>
                <c:pt idx="98">
                  <c:v>2579.5030000000002</c:v>
                </c:pt>
                <c:pt idx="99">
                  <c:v>2833.7860000000019</c:v>
                </c:pt>
                <c:pt idx="100">
                  <c:v>1240.3619999999999</c:v>
                </c:pt>
                <c:pt idx="101">
                  <c:v>1259.8599999999997</c:v>
                </c:pt>
                <c:pt idx="102">
                  <c:v>2773.1860000000006</c:v>
                </c:pt>
                <c:pt idx="103">
                  <c:v>3194.4970000000012</c:v>
                </c:pt>
                <c:pt idx="104">
                  <c:v>4129.1279999999997</c:v>
                </c:pt>
                <c:pt idx="105">
                  <c:v>4472.206000000001</c:v>
                </c:pt>
                <c:pt idx="106">
                  <c:v>3756.1630000000014</c:v>
                </c:pt>
                <c:pt idx="107">
                  <c:v>1286.9230000000005</c:v>
                </c:pt>
                <c:pt idx="108">
                  <c:v>1262.5659999999996</c:v>
                </c:pt>
                <c:pt idx="109">
                  <c:v>3171.7040000000002</c:v>
                </c:pt>
                <c:pt idx="110">
                  <c:v>3781.7900000000004</c:v>
                </c:pt>
                <c:pt idx="111">
                  <c:v>4044.7069999999994</c:v>
                </c:pt>
                <c:pt idx="112">
                  <c:v>4732.2469999999994</c:v>
                </c:pt>
                <c:pt idx="113">
                  <c:v>4969.9030000000012</c:v>
                </c:pt>
                <c:pt idx="114">
                  <c:v>1335.2770000000003</c:v>
                </c:pt>
                <c:pt idx="115">
                  <c:v>1260.7650000000006</c:v>
                </c:pt>
                <c:pt idx="116">
                  <c:v>2549.3859999999995</c:v>
                </c:pt>
                <c:pt idx="117">
                  <c:v>1287.3490000000004</c:v>
                </c:pt>
                <c:pt idx="118">
                  <c:v>2996.7410000000018</c:v>
                </c:pt>
                <c:pt idx="119">
                  <c:v>2647.844000000001</c:v>
                </c:pt>
                <c:pt idx="120">
                  <c:v>2611.4840000000008</c:v>
                </c:pt>
                <c:pt idx="121">
                  <c:v>1281.8810000000003</c:v>
                </c:pt>
                <c:pt idx="122">
                  <c:v>1274.6110000000003</c:v>
                </c:pt>
                <c:pt idx="123">
                  <c:v>3001.0610000000001</c:v>
                </c:pt>
                <c:pt idx="124">
                  <c:v>2841.6370000000011</c:v>
                </c:pt>
                <c:pt idx="125">
                  <c:v>2686.7250000000008</c:v>
                </c:pt>
                <c:pt idx="126">
                  <c:v>2724.165</c:v>
                </c:pt>
                <c:pt idx="127">
                  <c:v>2724.1019999999994</c:v>
                </c:pt>
                <c:pt idx="128">
                  <c:v>1319.0230000000006</c:v>
                </c:pt>
                <c:pt idx="129">
                  <c:v>1283.8629999999998</c:v>
                </c:pt>
                <c:pt idx="130">
                  <c:v>2900.2040000000011</c:v>
                </c:pt>
                <c:pt idx="131">
                  <c:v>3369.886</c:v>
                </c:pt>
                <c:pt idx="132">
                  <c:v>3924.8870000000011</c:v>
                </c:pt>
                <c:pt idx="133">
                  <c:v>5711.6290000000008</c:v>
                </c:pt>
                <c:pt idx="134">
                  <c:v>3277.9580000000005</c:v>
                </c:pt>
                <c:pt idx="135">
                  <c:v>1277.683</c:v>
                </c:pt>
                <c:pt idx="136">
                  <c:v>1301.084000000001</c:v>
                </c:pt>
                <c:pt idx="137">
                  <c:v>4252.183</c:v>
                </c:pt>
                <c:pt idx="138">
                  <c:v>2602.2420000000002</c:v>
                </c:pt>
                <c:pt idx="139">
                  <c:v>3212.8600000000006</c:v>
                </c:pt>
                <c:pt idx="140">
                  <c:v>3583.9030000000012</c:v>
                </c:pt>
                <c:pt idx="141">
                  <c:v>3118.9630000000006</c:v>
                </c:pt>
                <c:pt idx="142">
                  <c:v>1275.5190000000002</c:v>
                </c:pt>
                <c:pt idx="143">
                  <c:v>1263.8779999999997</c:v>
                </c:pt>
                <c:pt idx="144">
                  <c:v>2726.8640000000005</c:v>
                </c:pt>
                <c:pt idx="145">
                  <c:v>2998.6610000000001</c:v>
                </c:pt>
                <c:pt idx="146">
                  <c:v>3089.742000000002</c:v>
                </c:pt>
                <c:pt idx="147">
                  <c:v>3487.009</c:v>
                </c:pt>
                <c:pt idx="148">
                  <c:v>2925.9470000000006</c:v>
                </c:pt>
                <c:pt idx="149">
                  <c:v>1250.2629999999999</c:v>
                </c:pt>
                <c:pt idx="150">
                  <c:v>1294.8999999999996</c:v>
                </c:pt>
                <c:pt idx="151">
                  <c:v>4788.4710000000014</c:v>
                </c:pt>
                <c:pt idx="152">
                  <c:v>3175.4220000000005</c:v>
                </c:pt>
                <c:pt idx="153">
                  <c:v>2997.88</c:v>
                </c:pt>
                <c:pt idx="154">
                  <c:v>2906.8590000000004</c:v>
                </c:pt>
                <c:pt idx="155">
                  <c:v>2988.1669999999999</c:v>
                </c:pt>
                <c:pt idx="156">
                  <c:v>1310.9769999999999</c:v>
                </c:pt>
                <c:pt idx="157">
                  <c:v>1301.0250000000001</c:v>
                </c:pt>
                <c:pt idx="158">
                  <c:v>3518.7469999999998</c:v>
                </c:pt>
                <c:pt idx="159">
                  <c:v>4163.3269999999993</c:v>
                </c:pt>
                <c:pt idx="160">
                  <c:v>5690.8600000000024</c:v>
                </c:pt>
                <c:pt idx="161">
                  <c:v>3908.8009999999999</c:v>
                </c:pt>
                <c:pt idx="162">
                  <c:v>4933.0600000000013</c:v>
                </c:pt>
                <c:pt idx="163">
                  <c:v>1283.3200000000002</c:v>
                </c:pt>
                <c:pt idx="164">
                  <c:v>1297.1210000000001</c:v>
                </c:pt>
                <c:pt idx="165">
                  <c:v>3708.2870000000003</c:v>
                </c:pt>
                <c:pt idx="166">
                  <c:v>2895.4610000000011</c:v>
                </c:pt>
                <c:pt idx="167">
                  <c:v>1444.18</c:v>
                </c:pt>
                <c:pt idx="168">
                  <c:v>1422.7610000000004</c:v>
                </c:pt>
                <c:pt idx="169">
                  <c:v>3625.6719999999991</c:v>
                </c:pt>
                <c:pt idx="170">
                  <c:v>1653.9550000000002</c:v>
                </c:pt>
                <c:pt idx="171">
                  <c:v>1619.028</c:v>
                </c:pt>
                <c:pt idx="172">
                  <c:v>6000.7060000000038</c:v>
                </c:pt>
                <c:pt idx="173">
                  <c:v>3431.0930000000017</c:v>
                </c:pt>
                <c:pt idx="174">
                  <c:v>1380.2829999999999</c:v>
                </c:pt>
                <c:pt idx="175">
                  <c:v>3784.6080000000002</c:v>
                </c:pt>
                <c:pt idx="176">
                  <c:v>3866.6290000000008</c:v>
                </c:pt>
                <c:pt idx="177">
                  <c:v>1456.4280000000003</c:v>
                </c:pt>
                <c:pt idx="178">
                  <c:v>1332.4560000000001</c:v>
                </c:pt>
                <c:pt idx="179">
                  <c:v>2804.0259999999998</c:v>
                </c:pt>
                <c:pt idx="180">
                  <c:v>3181.7810000000004</c:v>
                </c:pt>
                <c:pt idx="181">
                  <c:v>3816.6490000000008</c:v>
                </c:pt>
                <c:pt idx="182">
                  <c:v>4291.9090000000006</c:v>
                </c:pt>
                <c:pt idx="183">
                  <c:v>4397.8609999999999</c:v>
                </c:pt>
                <c:pt idx="184">
                  <c:v>1298.6790000000001</c:v>
                </c:pt>
                <c:pt idx="185">
                  <c:v>1286.7330000000004</c:v>
                </c:pt>
                <c:pt idx="186">
                  <c:v>3971.3819999999987</c:v>
                </c:pt>
                <c:pt idx="187">
                  <c:v>4356.7029999999986</c:v>
                </c:pt>
                <c:pt idx="188">
                  <c:v>5198.9240000000018</c:v>
                </c:pt>
                <c:pt idx="189">
                  <c:v>3318.467000000001</c:v>
                </c:pt>
                <c:pt idx="190">
                  <c:v>3299.5580000000004</c:v>
                </c:pt>
                <c:pt idx="191">
                  <c:v>1282.184</c:v>
                </c:pt>
                <c:pt idx="192">
                  <c:v>1310.1440000000002</c:v>
                </c:pt>
                <c:pt idx="193">
                  <c:v>4852.4879999999976</c:v>
                </c:pt>
                <c:pt idx="194">
                  <c:v>3153.0449999999992</c:v>
                </c:pt>
                <c:pt idx="195">
                  <c:v>4216.1229999999978</c:v>
                </c:pt>
                <c:pt idx="196">
                  <c:v>3153.5880000000002</c:v>
                </c:pt>
                <c:pt idx="197">
                  <c:v>3224.5120000000015</c:v>
                </c:pt>
                <c:pt idx="198">
                  <c:v>1395.7639999999999</c:v>
                </c:pt>
                <c:pt idx="199">
                  <c:v>1311.2819999999999</c:v>
                </c:pt>
                <c:pt idx="200">
                  <c:v>3177.5260000000017</c:v>
                </c:pt>
                <c:pt idx="201">
                  <c:v>3761.1470000000008</c:v>
                </c:pt>
                <c:pt idx="202">
                  <c:v>4154.5060000000003</c:v>
                </c:pt>
                <c:pt idx="203">
                  <c:v>5149.3029999999999</c:v>
                </c:pt>
                <c:pt idx="204">
                  <c:v>5439.155999999999</c:v>
                </c:pt>
                <c:pt idx="205">
                  <c:v>1317.7030000000002</c:v>
                </c:pt>
                <c:pt idx="206">
                  <c:v>1311.0930000000001</c:v>
                </c:pt>
                <c:pt idx="207">
                  <c:v>3277.3580000000006</c:v>
                </c:pt>
                <c:pt idx="208">
                  <c:v>3064.13</c:v>
                </c:pt>
                <c:pt idx="209">
                  <c:v>3099.7679999999991</c:v>
                </c:pt>
                <c:pt idx="210">
                  <c:v>4018.9029999999998</c:v>
                </c:pt>
                <c:pt idx="211">
                  <c:v>4313.8090000000029</c:v>
                </c:pt>
                <c:pt idx="212">
                  <c:v>1562.1419999999998</c:v>
                </c:pt>
                <c:pt idx="213">
                  <c:v>1717.1890000000001</c:v>
                </c:pt>
                <c:pt idx="214">
                  <c:v>5263.3039999999983</c:v>
                </c:pt>
                <c:pt idx="215">
                  <c:v>4764.4659999999994</c:v>
                </c:pt>
                <c:pt idx="216">
                  <c:v>4478.8040000000001</c:v>
                </c:pt>
                <c:pt idx="217">
                  <c:v>4828.7850000000008</c:v>
                </c:pt>
                <c:pt idx="218">
                  <c:v>5074.6600000000017</c:v>
                </c:pt>
                <c:pt idx="219">
                  <c:v>1566.405</c:v>
                </c:pt>
                <c:pt idx="220">
                  <c:v>1442.9849999999999</c:v>
                </c:pt>
                <c:pt idx="221">
                  <c:v>4630.7259999999987</c:v>
                </c:pt>
                <c:pt idx="222">
                  <c:v>4123.2979999999998</c:v>
                </c:pt>
                <c:pt idx="223">
                  <c:v>2835.9370000000008</c:v>
                </c:pt>
                <c:pt idx="224">
                  <c:v>2821.8420000000019</c:v>
                </c:pt>
                <c:pt idx="225">
                  <c:v>2874.6979999999999</c:v>
                </c:pt>
                <c:pt idx="226">
                  <c:v>1296.1050000000002</c:v>
                </c:pt>
                <c:pt idx="227">
                  <c:v>1414.4199999999998</c:v>
                </c:pt>
                <c:pt idx="228">
                  <c:v>4863.463999999999</c:v>
                </c:pt>
                <c:pt idx="229">
                  <c:v>4336.8490000000002</c:v>
                </c:pt>
                <c:pt idx="230">
                  <c:v>2998.9060000000018</c:v>
                </c:pt>
                <c:pt idx="231">
                  <c:v>2993.4470000000015</c:v>
                </c:pt>
                <c:pt idx="232">
                  <c:v>2978.991</c:v>
                </c:pt>
                <c:pt idx="233">
                  <c:v>1236.1589999999997</c:v>
                </c:pt>
                <c:pt idx="234">
                  <c:v>1300.8960000000004</c:v>
                </c:pt>
                <c:pt idx="235">
                  <c:v>3436.9670000000024</c:v>
                </c:pt>
                <c:pt idx="236">
                  <c:v>3060.1620000000012</c:v>
                </c:pt>
                <c:pt idx="237">
                  <c:v>3133.7859999999996</c:v>
                </c:pt>
                <c:pt idx="238">
                  <c:v>3301.7830000000008</c:v>
                </c:pt>
                <c:pt idx="239">
                  <c:v>3042.2199999999989</c:v>
                </c:pt>
                <c:pt idx="240">
                  <c:v>1329.6430000000005</c:v>
                </c:pt>
                <c:pt idx="241">
                  <c:v>1254.3950000000002</c:v>
                </c:pt>
                <c:pt idx="242">
                  <c:v>2299.8479999999995</c:v>
                </c:pt>
                <c:pt idx="243">
                  <c:v>3309.9510000000014</c:v>
                </c:pt>
                <c:pt idx="244">
                  <c:v>4252.0050000000001</c:v>
                </c:pt>
                <c:pt idx="245">
                  <c:v>4411.1220000000003</c:v>
                </c:pt>
                <c:pt idx="246">
                  <c:v>4418.5010000000011</c:v>
                </c:pt>
                <c:pt idx="247">
                  <c:v>1231.3659999999998</c:v>
                </c:pt>
                <c:pt idx="248">
                  <c:v>1212.6979999999996</c:v>
                </c:pt>
                <c:pt idx="249">
                  <c:v>3418.3680000000018</c:v>
                </c:pt>
                <c:pt idx="250">
                  <c:v>4194.7089999999998</c:v>
                </c:pt>
                <c:pt idx="251">
                  <c:v>4214.5030000000015</c:v>
                </c:pt>
                <c:pt idx="252">
                  <c:v>4498.7330000000011</c:v>
                </c:pt>
                <c:pt idx="253">
                  <c:v>3521.3330000000001</c:v>
                </c:pt>
                <c:pt idx="254">
                  <c:v>1301.8659999999995</c:v>
                </c:pt>
                <c:pt idx="255">
                  <c:v>1258.6040000000005</c:v>
                </c:pt>
                <c:pt idx="256">
                  <c:v>2690.6880000000024</c:v>
                </c:pt>
                <c:pt idx="257">
                  <c:v>2837.7450000000008</c:v>
                </c:pt>
                <c:pt idx="258">
                  <c:v>2534.6239999999998</c:v>
                </c:pt>
                <c:pt idx="259">
                  <c:v>2930.5640000000003</c:v>
                </c:pt>
                <c:pt idx="260">
                  <c:v>3601.1299999999997</c:v>
                </c:pt>
                <c:pt idx="261">
                  <c:v>1321.9639999999997</c:v>
                </c:pt>
                <c:pt idx="262">
                  <c:v>1323.2169999999999</c:v>
                </c:pt>
                <c:pt idx="263">
                  <c:v>3538.2459999999983</c:v>
                </c:pt>
                <c:pt idx="264">
                  <c:v>3212.1509999999998</c:v>
                </c:pt>
                <c:pt idx="265">
                  <c:v>3354.5260000000017</c:v>
                </c:pt>
                <c:pt idx="266">
                  <c:v>2575.1220000000003</c:v>
                </c:pt>
                <c:pt idx="267">
                  <c:v>2732.9290000000001</c:v>
                </c:pt>
                <c:pt idx="268">
                  <c:v>1229.5000000000005</c:v>
                </c:pt>
                <c:pt idx="269">
                  <c:v>1205.5670000000002</c:v>
                </c:pt>
                <c:pt idx="270">
                  <c:v>2391.9450000000011</c:v>
                </c:pt>
                <c:pt idx="271">
                  <c:v>2308.4229999999989</c:v>
                </c:pt>
                <c:pt idx="272">
                  <c:v>2353.668000000001</c:v>
                </c:pt>
                <c:pt idx="273">
                  <c:v>2789.5640000000003</c:v>
                </c:pt>
                <c:pt idx="274">
                  <c:v>2544.7700000000004</c:v>
                </c:pt>
                <c:pt idx="275">
                  <c:v>1430.928999999999</c:v>
                </c:pt>
                <c:pt idx="276">
                  <c:v>1249.0670000000002</c:v>
                </c:pt>
                <c:pt idx="277">
                  <c:v>2049.6779999999994</c:v>
                </c:pt>
                <c:pt idx="278">
                  <c:v>2620.6169999999997</c:v>
                </c:pt>
                <c:pt idx="279">
                  <c:v>3149.2780000000007</c:v>
                </c:pt>
                <c:pt idx="280">
                  <c:v>2876.0949999999998</c:v>
                </c:pt>
                <c:pt idx="281">
                  <c:v>2410.1390000000006</c:v>
                </c:pt>
                <c:pt idx="282">
                  <c:v>1216.0789999999997</c:v>
                </c:pt>
                <c:pt idx="283">
                  <c:v>1209.5959999999998</c:v>
                </c:pt>
                <c:pt idx="284">
                  <c:v>2406.3560000000002</c:v>
                </c:pt>
                <c:pt idx="285">
                  <c:v>2546.1589999999987</c:v>
                </c:pt>
                <c:pt idx="286">
                  <c:v>2426.8189999999995</c:v>
                </c:pt>
                <c:pt idx="287">
                  <c:v>2445.2399999999989</c:v>
                </c:pt>
                <c:pt idx="288">
                  <c:v>3225.3580000000006</c:v>
                </c:pt>
                <c:pt idx="289">
                  <c:v>1678.2599999999991</c:v>
                </c:pt>
                <c:pt idx="290">
                  <c:v>1524.8380000000006</c:v>
                </c:pt>
                <c:pt idx="291">
                  <c:v>2611.0169999999998</c:v>
                </c:pt>
                <c:pt idx="292">
                  <c:v>2365.2539999999999</c:v>
                </c:pt>
                <c:pt idx="293">
                  <c:v>2420.5790000000006</c:v>
                </c:pt>
                <c:pt idx="294">
                  <c:v>2316.2979999999993</c:v>
                </c:pt>
                <c:pt idx="295">
                  <c:v>2402.9970000000003</c:v>
                </c:pt>
                <c:pt idx="296">
                  <c:v>1178.9970000000003</c:v>
                </c:pt>
                <c:pt idx="297">
                  <c:v>1142.82</c:v>
                </c:pt>
                <c:pt idx="298">
                  <c:v>2421.7780000000007</c:v>
                </c:pt>
                <c:pt idx="299">
                  <c:v>2502.8989999999994</c:v>
                </c:pt>
                <c:pt idx="300">
                  <c:v>2435.097999999999</c:v>
                </c:pt>
                <c:pt idx="301">
                  <c:v>2517.2959999999994</c:v>
                </c:pt>
                <c:pt idx="302">
                  <c:v>2722.7979999999998</c:v>
                </c:pt>
                <c:pt idx="303">
                  <c:v>1131.5999999999995</c:v>
                </c:pt>
                <c:pt idx="304">
                  <c:v>1118.4579999999999</c:v>
                </c:pt>
                <c:pt idx="305">
                  <c:v>2486.6369999999988</c:v>
                </c:pt>
                <c:pt idx="306">
                  <c:v>2409.9559999999992</c:v>
                </c:pt>
                <c:pt idx="307">
                  <c:v>2375.9369999999999</c:v>
                </c:pt>
                <c:pt idx="308">
                  <c:v>2408.518</c:v>
                </c:pt>
                <c:pt idx="309">
                  <c:v>2404.3170000000009</c:v>
                </c:pt>
                <c:pt idx="310">
                  <c:v>1168.1990000000003</c:v>
                </c:pt>
                <c:pt idx="311">
                  <c:v>1169.2140000000004</c:v>
                </c:pt>
                <c:pt idx="312">
                  <c:v>2557.0770000000007</c:v>
                </c:pt>
                <c:pt idx="313">
                  <c:v>2388.7800000000007</c:v>
                </c:pt>
                <c:pt idx="314">
                  <c:v>2414.1549999999993</c:v>
                </c:pt>
                <c:pt idx="315">
                  <c:v>2461.5579999999995</c:v>
                </c:pt>
                <c:pt idx="316">
                  <c:v>2408.878999999999</c:v>
                </c:pt>
                <c:pt idx="317">
                  <c:v>1140.4190000000001</c:v>
                </c:pt>
                <c:pt idx="318">
                  <c:v>1130.0400000000002</c:v>
                </c:pt>
                <c:pt idx="319">
                  <c:v>2464.0769999999998</c:v>
                </c:pt>
                <c:pt idx="320">
                  <c:v>2474.8189999999995</c:v>
                </c:pt>
                <c:pt idx="321">
                  <c:v>2408.3999999999983</c:v>
                </c:pt>
                <c:pt idx="322">
                  <c:v>2508.5399999999991</c:v>
                </c:pt>
                <c:pt idx="323">
                  <c:v>2441.7599999999998</c:v>
                </c:pt>
                <c:pt idx="324">
                  <c:v>1160.8189999999993</c:v>
                </c:pt>
                <c:pt idx="325">
                  <c:v>1160.5800000000002</c:v>
                </c:pt>
                <c:pt idx="326">
                  <c:v>2499.6590000000006</c:v>
                </c:pt>
                <c:pt idx="327">
                  <c:v>2403.2399999999984</c:v>
                </c:pt>
                <c:pt idx="328">
                  <c:v>2369.458000000001</c:v>
                </c:pt>
                <c:pt idx="329">
                  <c:v>2464.2600000000007</c:v>
                </c:pt>
                <c:pt idx="330">
                  <c:v>2403.2370000000005</c:v>
                </c:pt>
                <c:pt idx="331">
                  <c:v>1151.6400000000001</c:v>
                </c:pt>
                <c:pt idx="332">
                  <c:v>1136.9990000000005</c:v>
                </c:pt>
                <c:pt idx="333">
                  <c:v>1133.8200000000002</c:v>
                </c:pt>
                <c:pt idx="334">
                  <c:v>2362.6779999999999</c:v>
                </c:pt>
                <c:pt idx="335">
                  <c:v>2440.739</c:v>
                </c:pt>
                <c:pt idx="336">
                  <c:v>2476.1970000000001</c:v>
                </c:pt>
                <c:pt idx="337">
                  <c:v>2418.8970000000004</c:v>
                </c:pt>
                <c:pt idx="338">
                  <c:v>1197.1169999999997</c:v>
                </c:pt>
                <c:pt idx="339">
                  <c:v>1186.9740000000004</c:v>
                </c:pt>
                <c:pt idx="340">
                  <c:v>2449.4920000000006</c:v>
                </c:pt>
                <c:pt idx="341">
                  <c:v>2422.3199999999997</c:v>
                </c:pt>
                <c:pt idx="342">
                  <c:v>2458.9179999999992</c:v>
                </c:pt>
                <c:pt idx="343">
                  <c:v>2423.0979999999995</c:v>
                </c:pt>
                <c:pt idx="344">
                  <c:v>2425.9160000000002</c:v>
                </c:pt>
                <c:pt idx="345">
                  <c:v>1154.3359999999998</c:v>
                </c:pt>
                <c:pt idx="346">
                  <c:v>1140.7800000000002</c:v>
                </c:pt>
                <c:pt idx="347">
                  <c:v>2496.659999999998</c:v>
                </c:pt>
                <c:pt idx="348">
                  <c:v>2417.6379999999986</c:v>
                </c:pt>
                <c:pt idx="349">
                  <c:v>2436.5979999999995</c:v>
                </c:pt>
                <c:pt idx="350">
                  <c:v>2398.5599999999995</c:v>
                </c:pt>
                <c:pt idx="351">
                  <c:v>2372.9969999999985</c:v>
                </c:pt>
                <c:pt idx="352">
                  <c:v>1169.2800000000002</c:v>
                </c:pt>
                <c:pt idx="353">
                  <c:v>1156.4400000000005</c:v>
                </c:pt>
                <c:pt idx="354">
                  <c:v>2430.4199999999992</c:v>
                </c:pt>
                <c:pt idx="355">
                  <c:v>2399.1</c:v>
                </c:pt>
                <c:pt idx="356">
                  <c:v>2375.0370000000007</c:v>
                </c:pt>
                <c:pt idx="357">
                  <c:v>2314.2590000000005</c:v>
                </c:pt>
                <c:pt idx="358">
                  <c:v>2202.6</c:v>
                </c:pt>
                <c:pt idx="359">
                  <c:v>1152.6580000000001</c:v>
                </c:pt>
                <c:pt idx="360">
                  <c:v>1146.4799999999998</c:v>
                </c:pt>
                <c:pt idx="361">
                  <c:v>2386.4370000000008</c:v>
                </c:pt>
                <c:pt idx="362">
                  <c:v>2235.2369999999996</c:v>
                </c:pt>
                <c:pt idx="363">
                  <c:v>2278.8600000000006</c:v>
                </c:pt>
                <c:pt idx="364">
                  <c:v>2285.1579999999994</c:v>
                </c:pt>
                <c:pt idx="365">
                  <c:v>2242.1969999999992</c:v>
                </c:pt>
                <c:pt idx="366">
                  <c:v>1216.0789999999997</c:v>
                </c:pt>
                <c:pt idx="367">
                  <c:v>1187.6989999999998</c:v>
                </c:pt>
                <c:pt idx="368">
                  <c:v>2381.5790000000006</c:v>
                </c:pt>
                <c:pt idx="369">
                  <c:v>2213.2190000000005</c:v>
                </c:pt>
                <c:pt idx="370">
                  <c:v>2197.1999999999994</c:v>
                </c:pt>
                <c:pt idx="371">
                  <c:v>2146.0200000000004</c:v>
                </c:pt>
                <c:pt idx="372">
                  <c:v>2152.9170000000004</c:v>
                </c:pt>
                <c:pt idx="373">
                  <c:v>1142.4000000000001</c:v>
                </c:pt>
                <c:pt idx="374">
                  <c:v>1125.0599999999995</c:v>
                </c:pt>
                <c:pt idx="375">
                  <c:v>2194.0169999999998</c:v>
                </c:pt>
                <c:pt idx="376">
                  <c:v>2137.3780000000002</c:v>
                </c:pt>
                <c:pt idx="377">
                  <c:v>2131.6170000000002</c:v>
                </c:pt>
                <c:pt idx="378">
                  <c:v>2173.6779999999999</c:v>
                </c:pt>
                <c:pt idx="379">
                  <c:v>2099.0980000000009</c:v>
                </c:pt>
                <c:pt idx="380">
                  <c:v>1157.3399999999999</c:v>
                </c:pt>
                <c:pt idx="381">
                  <c:v>1145.5799999999995</c:v>
                </c:pt>
                <c:pt idx="382">
                  <c:v>2210.8760000000011</c:v>
                </c:pt>
                <c:pt idx="383">
                  <c:v>2101.7389999999996</c:v>
                </c:pt>
                <c:pt idx="384">
                  <c:v>2062.3789999999999</c:v>
                </c:pt>
                <c:pt idx="385">
                  <c:v>2074.0759999999996</c:v>
                </c:pt>
                <c:pt idx="386">
                  <c:v>2082.0570000000007</c:v>
                </c:pt>
                <c:pt idx="387">
                  <c:v>1089.24</c:v>
                </c:pt>
                <c:pt idx="388">
                  <c:v>1096.6799999999994</c:v>
                </c:pt>
                <c:pt idx="389">
                  <c:v>2180.0950000000007</c:v>
                </c:pt>
                <c:pt idx="390">
                  <c:v>2073.5970000000007</c:v>
                </c:pt>
                <c:pt idx="391">
                  <c:v>2020.0780000000004</c:v>
                </c:pt>
                <c:pt idx="392">
                  <c:v>1976.7529999999992</c:v>
                </c:pt>
                <c:pt idx="393">
                  <c:v>1898.5199999999991</c:v>
                </c:pt>
                <c:pt idx="394">
                  <c:v>1088.8799999999997</c:v>
                </c:pt>
                <c:pt idx="395">
                  <c:v>1082.8799999999997</c:v>
                </c:pt>
                <c:pt idx="396">
                  <c:v>1942.5000000000002</c:v>
                </c:pt>
                <c:pt idx="397">
                  <c:v>1804.7399999999996</c:v>
                </c:pt>
                <c:pt idx="398">
                  <c:v>1842.7189999999991</c:v>
                </c:pt>
                <c:pt idx="399">
                  <c:v>1857.8990000000006</c:v>
                </c:pt>
                <c:pt idx="400">
                  <c:v>1807.3799999999997</c:v>
                </c:pt>
                <c:pt idx="401">
                  <c:v>1052.0400000000002</c:v>
                </c:pt>
                <c:pt idx="402">
                  <c:v>1045.0200000000004</c:v>
                </c:pt>
              </c:numCache>
            </c:numRef>
          </c:val>
          <c:smooth val="0"/>
          <c:extLst>
            <c:ext xmlns:c16="http://schemas.microsoft.com/office/drawing/2014/chart" uri="{C3380CC4-5D6E-409C-BE32-E72D297353CC}">
              <c16:uniqueId val="{00000000-5D1D-4813-9B72-723C54C33091}"/>
            </c:ext>
          </c:extLst>
        </c:ser>
        <c:ser>
          <c:idx val="1"/>
          <c:order val="1"/>
          <c:tx>
            <c:strRef>
              <c:f>'pre-postNRE'!$O$1</c:f>
              <c:strCache>
                <c:ptCount val="1"/>
                <c:pt idx="0">
                  <c:v>Predicted kWh with 5 IVs</c:v>
                </c:pt>
              </c:strCache>
            </c:strRef>
          </c:tx>
          <c:spPr>
            <a:ln w="12700" cap="rnd">
              <a:solidFill>
                <a:schemeClr val="accent2"/>
              </a:solidFill>
              <a:round/>
            </a:ln>
            <a:effectLst/>
          </c:spPr>
          <c:marker>
            <c:symbol val="none"/>
          </c:marker>
          <c:cat>
            <c:numRef>
              <c:f>'pre-postNRE'!$D$377:$D$779</c:f>
              <c:numCache>
                <c:formatCode>m/d/yyyy</c:formatCode>
                <c:ptCount val="403"/>
                <c:pt idx="0">
                  <c:v>43657</c:v>
                </c:pt>
                <c:pt idx="1">
                  <c:v>43658</c:v>
                </c:pt>
                <c:pt idx="2">
                  <c:v>43659</c:v>
                </c:pt>
                <c:pt idx="3">
                  <c:v>43660</c:v>
                </c:pt>
                <c:pt idx="4">
                  <c:v>43661</c:v>
                </c:pt>
                <c:pt idx="5">
                  <c:v>43662</c:v>
                </c:pt>
                <c:pt idx="6">
                  <c:v>43663</c:v>
                </c:pt>
                <c:pt idx="7">
                  <c:v>43664</c:v>
                </c:pt>
                <c:pt idx="8">
                  <c:v>43665</c:v>
                </c:pt>
                <c:pt idx="9">
                  <c:v>43666</c:v>
                </c:pt>
                <c:pt idx="10">
                  <c:v>43667</c:v>
                </c:pt>
                <c:pt idx="11">
                  <c:v>43668</c:v>
                </c:pt>
                <c:pt idx="12">
                  <c:v>43669</c:v>
                </c:pt>
                <c:pt idx="13">
                  <c:v>43670</c:v>
                </c:pt>
                <c:pt idx="14">
                  <c:v>43671</c:v>
                </c:pt>
                <c:pt idx="15">
                  <c:v>43672</c:v>
                </c:pt>
                <c:pt idx="16">
                  <c:v>43673</c:v>
                </c:pt>
                <c:pt idx="17">
                  <c:v>43674</c:v>
                </c:pt>
                <c:pt idx="18">
                  <c:v>43675</c:v>
                </c:pt>
                <c:pt idx="19">
                  <c:v>43676</c:v>
                </c:pt>
                <c:pt idx="20">
                  <c:v>43677</c:v>
                </c:pt>
                <c:pt idx="21">
                  <c:v>43678</c:v>
                </c:pt>
                <c:pt idx="22">
                  <c:v>43679</c:v>
                </c:pt>
                <c:pt idx="23">
                  <c:v>43680</c:v>
                </c:pt>
                <c:pt idx="24">
                  <c:v>43681</c:v>
                </c:pt>
                <c:pt idx="25">
                  <c:v>43682</c:v>
                </c:pt>
                <c:pt idx="26">
                  <c:v>43683</c:v>
                </c:pt>
                <c:pt idx="27">
                  <c:v>43684</c:v>
                </c:pt>
                <c:pt idx="28">
                  <c:v>43685</c:v>
                </c:pt>
                <c:pt idx="29">
                  <c:v>43686</c:v>
                </c:pt>
                <c:pt idx="30">
                  <c:v>43687</c:v>
                </c:pt>
                <c:pt idx="31">
                  <c:v>43688</c:v>
                </c:pt>
                <c:pt idx="32">
                  <c:v>43689</c:v>
                </c:pt>
                <c:pt idx="33">
                  <c:v>43690</c:v>
                </c:pt>
                <c:pt idx="34">
                  <c:v>43691</c:v>
                </c:pt>
                <c:pt idx="35">
                  <c:v>43692</c:v>
                </c:pt>
                <c:pt idx="36">
                  <c:v>43693</c:v>
                </c:pt>
                <c:pt idx="37">
                  <c:v>43694</c:v>
                </c:pt>
                <c:pt idx="38">
                  <c:v>43695</c:v>
                </c:pt>
                <c:pt idx="39">
                  <c:v>43696</c:v>
                </c:pt>
                <c:pt idx="40">
                  <c:v>43697</c:v>
                </c:pt>
                <c:pt idx="41">
                  <c:v>43698</c:v>
                </c:pt>
                <c:pt idx="42">
                  <c:v>43699</c:v>
                </c:pt>
                <c:pt idx="43">
                  <c:v>43700</c:v>
                </c:pt>
                <c:pt idx="44">
                  <c:v>43701</c:v>
                </c:pt>
                <c:pt idx="45">
                  <c:v>43702</c:v>
                </c:pt>
                <c:pt idx="46">
                  <c:v>43703</c:v>
                </c:pt>
                <c:pt idx="47">
                  <c:v>43704</c:v>
                </c:pt>
                <c:pt idx="48">
                  <c:v>43705</c:v>
                </c:pt>
                <c:pt idx="49">
                  <c:v>43706</c:v>
                </c:pt>
                <c:pt idx="50">
                  <c:v>43707</c:v>
                </c:pt>
                <c:pt idx="51">
                  <c:v>43708</c:v>
                </c:pt>
                <c:pt idx="52">
                  <c:v>43709</c:v>
                </c:pt>
                <c:pt idx="53">
                  <c:v>43710</c:v>
                </c:pt>
                <c:pt idx="54">
                  <c:v>43711</c:v>
                </c:pt>
                <c:pt idx="55">
                  <c:v>43712</c:v>
                </c:pt>
                <c:pt idx="56">
                  <c:v>43713</c:v>
                </c:pt>
                <c:pt idx="57">
                  <c:v>43714</c:v>
                </c:pt>
                <c:pt idx="58">
                  <c:v>43715</c:v>
                </c:pt>
                <c:pt idx="59">
                  <c:v>43716</c:v>
                </c:pt>
                <c:pt idx="60">
                  <c:v>43717</c:v>
                </c:pt>
                <c:pt idx="61">
                  <c:v>43718</c:v>
                </c:pt>
                <c:pt idx="62">
                  <c:v>43719</c:v>
                </c:pt>
                <c:pt idx="63">
                  <c:v>43720</c:v>
                </c:pt>
                <c:pt idx="64">
                  <c:v>43721</c:v>
                </c:pt>
                <c:pt idx="65">
                  <c:v>43722</c:v>
                </c:pt>
                <c:pt idx="66">
                  <c:v>43723</c:v>
                </c:pt>
                <c:pt idx="67">
                  <c:v>43724</c:v>
                </c:pt>
                <c:pt idx="68">
                  <c:v>43725</c:v>
                </c:pt>
                <c:pt idx="69">
                  <c:v>43726</c:v>
                </c:pt>
                <c:pt idx="70">
                  <c:v>43727</c:v>
                </c:pt>
                <c:pt idx="71">
                  <c:v>43728</c:v>
                </c:pt>
                <c:pt idx="72">
                  <c:v>43729</c:v>
                </c:pt>
                <c:pt idx="73">
                  <c:v>43730</c:v>
                </c:pt>
                <c:pt idx="74">
                  <c:v>43731</c:v>
                </c:pt>
                <c:pt idx="75">
                  <c:v>43732</c:v>
                </c:pt>
                <c:pt idx="76">
                  <c:v>43733</c:v>
                </c:pt>
                <c:pt idx="77">
                  <c:v>43734</c:v>
                </c:pt>
                <c:pt idx="78">
                  <c:v>43735</c:v>
                </c:pt>
                <c:pt idx="79">
                  <c:v>43736</c:v>
                </c:pt>
                <c:pt idx="80">
                  <c:v>43737</c:v>
                </c:pt>
                <c:pt idx="81">
                  <c:v>43738</c:v>
                </c:pt>
                <c:pt idx="82">
                  <c:v>43739</c:v>
                </c:pt>
                <c:pt idx="83">
                  <c:v>43740</c:v>
                </c:pt>
                <c:pt idx="84">
                  <c:v>43741</c:v>
                </c:pt>
                <c:pt idx="85">
                  <c:v>43742</c:v>
                </c:pt>
                <c:pt idx="86">
                  <c:v>43743</c:v>
                </c:pt>
                <c:pt idx="87">
                  <c:v>43744</c:v>
                </c:pt>
                <c:pt idx="88">
                  <c:v>43745</c:v>
                </c:pt>
                <c:pt idx="89">
                  <c:v>43746</c:v>
                </c:pt>
                <c:pt idx="90">
                  <c:v>43747</c:v>
                </c:pt>
                <c:pt idx="91">
                  <c:v>43748</c:v>
                </c:pt>
                <c:pt idx="92">
                  <c:v>43749</c:v>
                </c:pt>
                <c:pt idx="93">
                  <c:v>43750</c:v>
                </c:pt>
                <c:pt idx="94">
                  <c:v>43751</c:v>
                </c:pt>
                <c:pt idx="95">
                  <c:v>43752</c:v>
                </c:pt>
                <c:pt idx="96">
                  <c:v>43753</c:v>
                </c:pt>
                <c:pt idx="97">
                  <c:v>43754</c:v>
                </c:pt>
                <c:pt idx="98">
                  <c:v>43755</c:v>
                </c:pt>
                <c:pt idx="99">
                  <c:v>43756</c:v>
                </c:pt>
                <c:pt idx="100">
                  <c:v>43757</c:v>
                </c:pt>
                <c:pt idx="101">
                  <c:v>43758</c:v>
                </c:pt>
                <c:pt idx="102">
                  <c:v>43759</c:v>
                </c:pt>
                <c:pt idx="103">
                  <c:v>43760</c:v>
                </c:pt>
                <c:pt idx="104">
                  <c:v>43761</c:v>
                </c:pt>
                <c:pt idx="105">
                  <c:v>43762</c:v>
                </c:pt>
                <c:pt idx="106">
                  <c:v>43763</c:v>
                </c:pt>
                <c:pt idx="107">
                  <c:v>43764</c:v>
                </c:pt>
                <c:pt idx="108">
                  <c:v>43765</c:v>
                </c:pt>
                <c:pt idx="109">
                  <c:v>43766</c:v>
                </c:pt>
                <c:pt idx="110">
                  <c:v>43767</c:v>
                </c:pt>
                <c:pt idx="111">
                  <c:v>43768</c:v>
                </c:pt>
                <c:pt idx="112">
                  <c:v>43769</c:v>
                </c:pt>
                <c:pt idx="113">
                  <c:v>43770</c:v>
                </c:pt>
                <c:pt idx="114">
                  <c:v>43771</c:v>
                </c:pt>
                <c:pt idx="115">
                  <c:v>43772</c:v>
                </c:pt>
                <c:pt idx="116">
                  <c:v>43773</c:v>
                </c:pt>
                <c:pt idx="117">
                  <c:v>43774</c:v>
                </c:pt>
                <c:pt idx="118">
                  <c:v>43775</c:v>
                </c:pt>
                <c:pt idx="119">
                  <c:v>43776</c:v>
                </c:pt>
                <c:pt idx="120">
                  <c:v>43777</c:v>
                </c:pt>
                <c:pt idx="121">
                  <c:v>43778</c:v>
                </c:pt>
                <c:pt idx="122">
                  <c:v>43779</c:v>
                </c:pt>
                <c:pt idx="123">
                  <c:v>43780</c:v>
                </c:pt>
                <c:pt idx="124">
                  <c:v>43781</c:v>
                </c:pt>
                <c:pt idx="125">
                  <c:v>43782</c:v>
                </c:pt>
                <c:pt idx="126">
                  <c:v>43783</c:v>
                </c:pt>
                <c:pt idx="127">
                  <c:v>43784</c:v>
                </c:pt>
                <c:pt idx="128">
                  <c:v>43785</c:v>
                </c:pt>
                <c:pt idx="129">
                  <c:v>43786</c:v>
                </c:pt>
                <c:pt idx="130">
                  <c:v>43787</c:v>
                </c:pt>
                <c:pt idx="131">
                  <c:v>43788</c:v>
                </c:pt>
                <c:pt idx="132">
                  <c:v>43789</c:v>
                </c:pt>
                <c:pt idx="133">
                  <c:v>43790</c:v>
                </c:pt>
                <c:pt idx="134">
                  <c:v>43791</c:v>
                </c:pt>
                <c:pt idx="135">
                  <c:v>43792</c:v>
                </c:pt>
                <c:pt idx="136">
                  <c:v>43793</c:v>
                </c:pt>
                <c:pt idx="137">
                  <c:v>43794</c:v>
                </c:pt>
                <c:pt idx="138">
                  <c:v>43795</c:v>
                </c:pt>
                <c:pt idx="139">
                  <c:v>43796</c:v>
                </c:pt>
                <c:pt idx="140">
                  <c:v>43797</c:v>
                </c:pt>
                <c:pt idx="141">
                  <c:v>43798</c:v>
                </c:pt>
                <c:pt idx="142">
                  <c:v>43799</c:v>
                </c:pt>
                <c:pt idx="143">
                  <c:v>43800</c:v>
                </c:pt>
                <c:pt idx="144">
                  <c:v>43801</c:v>
                </c:pt>
                <c:pt idx="145">
                  <c:v>43802</c:v>
                </c:pt>
                <c:pt idx="146">
                  <c:v>43803</c:v>
                </c:pt>
                <c:pt idx="147">
                  <c:v>43804</c:v>
                </c:pt>
                <c:pt idx="148">
                  <c:v>43805</c:v>
                </c:pt>
                <c:pt idx="149">
                  <c:v>43806</c:v>
                </c:pt>
                <c:pt idx="150">
                  <c:v>43807</c:v>
                </c:pt>
                <c:pt idx="151">
                  <c:v>43808</c:v>
                </c:pt>
                <c:pt idx="152">
                  <c:v>43809</c:v>
                </c:pt>
                <c:pt idx="153">
                  <c:v>43810</c:v>
                </c:pt>
                <c:pt idx="154">
                  <c:v>43811</c:v>
                </c:pt>
                <c:pt idx="155">
                  <c:v>43812</c:v>
                </c:pt>
                <c:pt idx="156">
                  <c:v>43813</c:v>
                </c:pt>
                <c:pt idx="157">
                  <c:v>43814</c:v>
                </c:pt>
                <c:pt idx="158">
                  <c:v>43815</c:v>
                </c:pt>
                <c:pt idx="159">
                  <c:v>43816</c:v>
                </c:pt>
                <c:pt idx="160">
                  <c:v>43817</c:v>
                </c:pt>
                <c:pt idx="161">
                  <c:v>43818</c:v>
                </c:pt>
                <c:pt idx="162">
                  <c:v>43819</c:v>
                </c:pt>
                <c:pt idx="163">
                  <c:v>43820</c:v>
                </c:pt>
                <c:pt idx="164">
                  <c:v>43821</c:v>
                </c:pt>
                <c:pt idx="165">
                  <c:v>43822</c:v>
                </c:pt>
                <c:pt idx="166">
                  <c:v>43823</c:v>
                </c:pt>
                <c:pt idx="167">
                  <c:v>43824</c:v>
                </c:pt>
                <c:pt idx="168">
                  <c:v>43825</c:v>
                </c:pt>
                <c:pt idx="169">
                  <c:v>43826</c:v>
                </c:pt>
                <c:pt idx="170">
                  <c:v>43827</c:v>
                </c:pt>
                <c:pt idx="171">
                  <c:v>43828</c:v>
                </c:pt>
                <c:pt idx="172">
                  <c:v>43829</c:v>
                </c:pt>
                <c:pt idx="173">
                  <c:v>43830</c:v>
                </c:pt>
                <c:pt idx="174">
                  <c:v>43831</c:v>
                </c:pt>
                <c:pt idx="175">
                  <c:v>43832</c:v>
                </c:pt>
                <c:pt idx="176">
                  <c:v>43833</c:v>
                </c:pt>
                <c:pt idx="177">
                  <c:v>43834</c:v>
                </c:pt>
                <c:pt idx="178">
                  <c:v>43835</c:v>
                </c:pt>
                <c:pt idx="179">
                  <c:v>43836</c:v>
                </c:pt>
                <c:pt idx="180">
                  <c:v>43837</c:v>
                </c:pt>
                <c:pt idx="181">
                  <c:v>43838</c:v>
                </c:pt>
                <c:pt idx="182">
                  <c:v>43839</c:v>
                </c:pt>
                <c:pt idx="183">
                  <c:v>43840</c:v>
                </c:pt>
                <c:pt idx="184">
                  <c:v>43841</c:v>
                </c:pt>
                <c:pt idx="185">
                  <c:v>43842</c:v>
                </c:pt>
                <c:pt idx="186">
                  <c:v>43843</c:v>
                </c:pt>
                <c:pt idx="187">
                  <c:v>43844</c:v>
                </c:pt>
                <c:pt idx="188">
                  <c:v>43845</c:v>
                </c:pt>
                <c:pt idx="189">
                  <c:v>43846</c:v>
                </c:pt>
                <c:pt idx="190">
                  <c:v>43847</c:v>
                </c:pt>
                <c:pt idx="191">
                  <c:v>43848</c:v>
                </c:pt>
                <c:pt idx="192">
                  <c:v>43849</c:v>
                </c:pt>
                <c:pt idx="193">
                  <c:v>43850</c:v>
                </c:pt>
                <c:pt idx="194">
                  <c:v>43851</c:v>
                </c:pt>
                <c:pt idx="195">
                  <c:v>43852</c:v>
                </c:pt>
                <c:pt idx="196">
                  <c:v>43853</c:v>
                </c:pt>
                <c:pt idx="197">
                  <c:v>43854</c:v>
                </c:pt>
                <c:pt idx="198">
                  <c:v>43855</c:v>
                </c:pt>
                <c:pt idx="199">
                  <c:v>43856</c:v>
                </c:pt>
                <c:pt idx="200">
                  <c:v>43857</c:v>
                </c:pt>
                <c:pt idx="201">
                  <c:v>43858</c:v>
                </c:pt>
                <c:pt idx="202">
                  <c:v>43859</c:v>
                </c:pt>
                <c:pt idx="203">
                  <c:v>43860</c:v>
                </c:pt>
                <c:pt idx="204">
                  <c:v>43861</c:v>
                </c:pt>
                <c:pt idx="205">
                  <c:v>43862</c:v>
                </c:pt>
                <c:pt idx="206">
                  <c:v>43863</c:v>
                </c:pt>
                <c:pt idx="207">
                  <c:v>43864</c:v>
                </c:pt>
                <c:pt idx="208">
                  <c:v>43865</c:v>
                </c:pt>
                <c:pt idx="209">
                  <c:v>43866</c:v>
                </c:pt>
                <c:pt idx="210">
                  <c:v>43867</c:v>
                </c:pt>
                <c:pt idx="211">
                  <c:v>43868</c:v>
                </c:pt>
                <c:pt idx="212">
                  <c:v>43869</c:v>
                </c:pt>
                <c:pt idx="213">
                  <c:v>43870</c:v>
                </c:pt>
                <c:pt idx="214">
                  <c:v>43871</c:v>
                </c:pt>
                <c:pt idx="215">
                  <c:v>43872</c:v>
                </c:pt>
                <c:pt idx="216">
                  <c:v>43873</c:v>
                </c:pt>
                <c:pt idx="217">
                  <c:v>43874</c:v>
                </c:pt>
                <c:pt idx="218">
                  <c:v>43875</c:v>
                </c:pt>
                <c:pt idx="219">
                  <c:v>43876</c:v>
                </c:pt>
                <c:pt idx="220">
                  <c:v>43877</c:v>
                </c:pt>
                <c:pt idx="221">
                  <c:v>43878</c:v>
                </c:pt>
                <c:pt idx="222">
                  <c:v>43879</c:v>
                </c:pt>
                <c:pt idx="223">
                  <c:v>43880</c:v>
                </c:pt>
                <c:pt idx="224">
                  <c:v>43881</c:v>
                </c:pt>
                <c:pt idx="225">
                  <c:v>43882</c:v>
                </c:pt>
                <c:pt idx="226">
                  <c:v>43883</c:v>
                </c:pt>
                <c:pt idx="227">
                  <c:v>43884</c:v>
                </c:pt>
                <c:pt idx="228">
                  <c:v>43885</c:v>
                </c:pt>
                <c:pt idx="229">
                  <c:v>43886</c:v>
                </c:pt>
                <c:pt idx="230">
                  <c:v>43887</c:v>
                </c:pt>
                <c:pt idx="231">
                  <c:v>43888</c:v>
                </c:pt>
                <c:pt idx="232">
                  <c:v>43889</c:v>
                </c:pt>
                <c:pt idx="233">
                  <c:v>43890</c:v>
                </c:pt>
                <c:pt idx="234">
                  <c:v>43891</c:v>
                </c:pt>
                <c:pt idx="235">
                  <c:v>43892</c:v>
                </c:pt>
                <c:pt idx="236">
                  <c:v>43893</c:v>
                </c:pt>
                <c:pt idx="237">
                  <c:v>43894</c:v>
                </c:pt>
                <c:pt idx="238">
                  <c:v>43895</c:v>
                </c:pt>
                <c:pt idx="239">
                  <c:v>43896</c:v>
                </c:pt>
                <c:pt idx="240">
                  <c:v>43897</c:v>
                </c:pt>
                <c:pt idx="241">
                  <c:v>43898</c:v>
                </c:pt>
                <c:pt idx="242">
                  <c:v>43899</c:v>
                </c:pt>
                <c:pt idx="243">
                  <c:v>43900</c:v>
                </c:pt>
                <c:pt idx="244">
                  <c:v>43901</c:v>
                </c:pt>
                <c:pt idx="245">
                  <c:v>43902</c:v>
                </c:pt>
                <c:pt idx="246">
                  <c:v>43903</c:v>
                </c:pt>
                <c:pt idx="247">
                  <c:v>43904</c:v>
                </c:pt>
                <c:pt idx="248">
                  <c:v>43905</c:v>
                </c:pt>
                <c:pt idx="249">
                  <c:v>43906</c:v>
                </c:pt>
                <c:pt idx="250">
                  <c:v>43907</c:v>
                </c:pt>
                <c:pt idx="251">
                  <c:v>43908</c:v>
                </c:pt>
                <c:pt idx="252">
                  <c:v>43909</c:v>
                </c:pt>
                <c:pt idx="253">
                  <c:v>43910</c:v>
                </c:pt>
                <c:pt idx="254">
                  <c:v>43911</c:v>
                </c:pt>
                <c:pt idx="255">
                  <c:v>43912</c:v>
                </c:pt>
                <c:pt idx="256">
                  <c:v>43913</c:v>
                </c:pt>
                <c:pt idx="257">
                  <c:v>43914</c:v>
                </c:pt>
                <c:pt idx="258">
                  <c:v>43915</c:v>
                </c:pt>
                <c:pt idx="259">
                  <c:v>43916</c:v>
                </c:pt>
                <c:pt idx="260">
                  <c:v>43917</c:v>
                </c:pt>
                <c:pt idx="261">
                  <c:v>43918</c:v>
                </c:pt>
                <c:pt idx="262">
                  <c:v>43919</c:v>
                </c:pt>
                <c:pt idx="263">
                  <c:v>43920</c:v>
                </c:pt>
                <c:pt idx="264">
                  <c:v>43921</c:v>
                </c:pt>
                <c:pt idx="265">
                  <c:v>43922</c:v>
                </c:pt>
                <c:pt idx="266">
                  <c:v>43923</c:v>
                </c:pt>
                <c:pt idx="267">
                  <c:v>43924</c:v>
                </c:pt>
                <c:pt idx="268">
                  <c:v>43925</c:v>
                </c:pt>
                <c:pt idx="269">
                  <c:v>43926</c:v>
                </c:pt>
                <c:pt idx="270">
                  <c:v>43927</c:v>
                </c:pt>
                <c:pt idx="271">
                  <c:v>43928</c:v>
                </c:pt>
                <c:pt idx="272">
                  <c:v>43929</c:v>
                </c:pt>
                <c:pt idx="273">
                  <c:v>43930</c:v>
                </c:pt>
                <c:pt idx="274">
                  <c:v>43931</c:v>
                </c:pt>
                <c:pt idx="275">
                  <c:v>43932</c:v>
                </c:pt>
                <c:pt idx="276">
                  <c:v>43933</c:v>
                </c:pt>
                <c:pt idx="277">
                  <c:v>43934</c:v>
                </c:pt>
                <c:pt idx="278">
                  <c:v>43935</c:v>
                </c:pt>
                <c:pt idx="279">
                  <c:v>43936</c:v>
                </c:pt>
                <c:pt idx="280">
                  <c:v>43937</c:v>
                </c:pt>
                <c:pt idx="281">
                  <c:v>43938</c:v>
                </c:pt>
                <c:pt idx="282">
                  <c:v>43939</c:v>
                </c:pt>
                <c:pt idx="283">
                  <c:v>43940</c:v>
                </c:pt>
                <c:pt idx="284">
                  <c:v>43941</c:v>
                </c:pt>
                <c:pt idx="285">
                  <c:v>43942</c:v>
                </c:pt>
                <c:pt idx="286">
                  <c:v>43943</c:v>
                </c:pt>
                <c:pt idx="287">
                  <c:v>43944</c:v>
                </c:pt>
                <c:pt idx="288">
                  <c:v>43945</c:v>
                </c:pt>
                <c:pt idx="289">
                  <c:v>43946</c:v>
                </c:pt>
                <c:pt idx="290">
                  <c:v>43947</c:v>
                </c:pt>
                <c:pt idx="291">
                  <c:v>43948</c:v>
                </c:pt>
                <c:pt idx="292">
                  <c:v>43949</c:v>
                </c:pt>
                <c:pt idx="293">
                  <c:v>43950</c:v>
                </c:pt>
                <c:pt idx="294">
                  <c:v>43951</c:v>
                </c:pt>
                <c:pt idx="295">
                  <c:v>43952</c:v>
                </c:pt>
                <c:pt idx="296">
                  <c:v>43953</c:v>
                </c:pt>
                <c:pt idx="297">
                  <c:v>43954</c:v>
                </c:pt>
                <c:pt idx="298">
                  <c:v>43955</c:v>
                </c:pt>
                <c:pt idx="299">
                  <c:v>43956</c:v>
                </c:pt>
                <c:pt idx="300">
                  <c:v>43957</c:v>
                </c:pt>
                <c:pt idx="301">
                  <c:v>43958</c:v>
                </c:pt>
                <c:pt idx="302">
                  <c:v>43959</c:v>
                </c:pt>
                <c:pt idx="303">
                  <c:v>43960</c:v>
                </c:pt>
                <c:pt idx="304">
                  <c:v>43961</c:v>
                </c:pt>
                <c:pt idx="305">
                  <c:v>43962</c:v>
                </c:pt>
                <c:pt idx="306">
                  <c:v>43963</c:v>
                </c:pt>
                <c:pt idx="307">
                  <c:v>43964</c:v>
                </c:pt>
                <c:pt idx="308">
                  <c:v>43965</c:v>
                </c:pt>
                <c:pt idx="309">
                  <c:v>43966</c:v>
                </c:pt>
                <c:pt idx="310">
                  <c:v>43967</c:v>
                </c:pt>
                <c:pt idx="311">
                  <c:v>43968</c:v>
                </c:pt>
                <c:pt idx="312">
                  <c:v>43969</c:v>
                </c:pt>
                <c:pt idx="313">
                  <c:v>43970</c:v>
                </c:pt>
                <c:pt idx="314">
                  <c:v>43971</c:v>
                </c:pt>
                <c:pt idx="315">
                  <c:v>43972</c:v>
                </c:pt>
                <c:pt idx="316">
                  <c:v>43973</c:v>
                </c:pt>
                <c:pt idx="317">
                  <c:v>43974</c:v>
                </c:pt>
                <c:pt idx="318">
                  <c:v>43975</c:v>
                </c:pt>
                <c:pt idx="319">
                  <c:v>43976</c:v>
                </c:pt>
                <c:pt idx="320">
                  <c:v>43977</c:v>
                </c:pt>
                <c:pt idx="321">
                  <c:v>43978</c:v>
                </c:pt>
                <c:pt idx="322">
                  <c:v>43979</c:v>
                </c:pt>
                <c:pt idx="323">
                  <c:v>43980</c:v>
                </c:pt>
                <c:pt idx="324">
                  <c:v>43981</c:v>
                </c:pt>
                <c:pt idx="325">
                  <c:v>43982</c:v>
                </c:pt>
                <c:pt idx="326">
                  <c:v>43983</c:v>
                </c:pt>
                <c:pt idx="327">
                  <c:v>43984</c:v>
                </c:pt>
                <c:pt idx="328">
                  <c:v>43985</c:v>
                </c:pt>
                <c:pt idx="329">
                  <c:v>43986</c:v>
                </c:pt>
                <c:pt idx="330">
                  <c:v>43987</c:v>
                </c:pt>
                <c:pt idx="331">
                  <c:v>43988</c:v>
                </c:pt>
                <c:pt idx="332">
                  <c:v>43989</c:v>
                </c:pt>
                <c:pt idx="333">
                  <c:v>43990</c:v>
                </c:pt>
                <c:pt idx="334">
                  <c:v>43991</c:v>
                </c:pt>
                <c:pt idx="335">
                  <c:v>43992</c:v>
                </c:pt>
                <c:pt idx="336">
                  <c:v>43993</c:v>
                </c:pt>
                <c:pt idx="337">
                  <c:v>43994</c:v>
                </c:pt>
                <c:pt idx="338">
                  <c:v>43995</c:v>
                </c:pt>
                <c:pt idx="339">
                  <c:v>43996</c:v>
                </c:pt>
                <c:pt idx="340">
                  <c:v>43997</c:v>
                </c:pt>
                <c:pt idx="341">
                  <c:v>43998</c:v>
                </c:pt>
                <c:pt idx="342">
                  <c:v>43999</c:v>
                </c:pt>
                <c:pt idx="343">
                  <c:v>44000</c:v>
                </c:pt>
                <c:pt idx="344">
                  <c:v>44001</c:v>
                </c:pt>
                <c:pt idx="345">
                  <c:v>44002</c:v>
                </c:pt>
                <c:pt idx="346">
                  <c:v>44003</c:v>
                </c:pt>
                <c:pt idx="347">
                  <c:v>44004</c:v>
                </c:pt>
                <c:pt idx="348">
                  <c:v>44005</c:v>
                </c:pt>
                <c:pt idx="349">
                  <c:v>44006</c:v>
                </c:pt>
                <c:pt idx="350">
                  <c:v>44007</c:v>
                </c:pt>
                <c:pt idx="351">
                  <c:v>44008</c:v>
                </c:pt>
                <c:pt idx="352">
                  <c:v>44009</c:v>
                </c:pt>
                <c:pt idx="353">
                  <c:v>44010</c:v>
                </c:pt>
                <c:pt idx="354">
                  <c:v>44011</c:v>
                </c:pt>
                <c:pt idx="355">
                  <c:v>44012</c:v>
                </c:pt>
                <c:pt idx="356">
                  <c:v>44013</c:v>
                </c:pt>
                <c:pt idx="357">
                  <c:v>44014</c:v>
                </c:pt>
                <c:pt idx="358">
                  <c:v>44015</c:v>
                </c:pt>
                <c:pt idx="359">
                  <c:v>44016</c:v>
                </c:pt>
                <c:pt idx="360">
                  <c:v>44017</c:v>
                </c:pt>
                <c:pt idx="361">
                  <c:v>44018</c:v>
                </c:pt>
                <c:pt idx="362">
                  <c:v>44019</c:v>
                </c:pt>
                <c:pt idx="363">
                  <c:v>44020</c:v>
                </c:pt>
                <c:pt idx="364">
                  <c:v>44021</c:v>
                </c:pt>
                <c:pt idx="365">
                  <c:v>44022</c:v>
                </c:pt>
                <c:pt idx="366">
                  <c:v>44023</c:v>
                </c:pt>
                <c:pt idx="367">
                  <c:v>44024</c:v>
                </c:pt>
                <c:pt idx="368">
                  <c:v>44025</c:v>
                </c:pt>
                <c:pt idx="369">
                  <c:v>44026</c:v>
                </c:pt>
                <c:pt idx="370">
                  <c:v>44027</c:v>
                </c:pt>
                <c:pt idx="371">
                  <c:v>44028</c:v>
                </c:pt>
                <c:pt idx="372">
                  <c:v>44029</c:v>
                </c:pt>
                <c:pt idx="373">
                  <c:v>44030</c:v>
                </c:pt>
                <c:pt idx="374">
                  <c:v>44031</c:v>
                </c:pt>
                <c:pt idx="375">
                  <c:v>44032</c:v>
                </c:pt>
                <c:pt idx="376">
                  <c:v>44033</c:v>
                </c:pt>
                <c:pt idx="377">
                  <c:v>44034</c:v>
                </c:pt>
                <c:pt idx="378">
                  <c:v>44035</c:v>
                </c:pt>
                <c:pt idx="379">
                  <c:v>44036</c:v>
                </c:pt>
                <c:pt idx="380">
                  <c:v>44037</c:v>
                </c:pt>
                <c:pt idx="381">
                  <c:v>44038</c:v>
                </c:pt>
                <c:pt idx="382">
                  <c:v>44039</c:v>
                </c:pt>
                <c:pt idx="383">
                  <c:v>44040</c:v>
                </c:pt>
                <c:pt idx="384">
                  <c:v>44041</c:v>
                </c:pt>
                <c:pt idx="385">
                  <c:v>44042</c:v>
                </c:pt>
                <c:pt idx="386">
                  <c:v>44043</c:v>
                </c:pt>
                <c:pt idx="387">
                  <c:v>44044</c:v>
                </c:pt>
                <c:pt idx="388">
                  <c:v>44045</c:v>
                </c:pt>
                <c:pt idx="389">
                  <c:v>44046</c:v>
                </c:pt>
                <c:pt idx="390">
                  <c:v>44047</c:v>
                </c:pt>
                <c:pt idx="391">
                  <c:v>44048</c:v>
                </c:pt>
                <c:pt idx="392">
                  <c:v>44049</c:v>
                </c:pt>
                <c:pt idx="393">
                  <c:v>44050</c:v>
                </c:pt>
                <c:pt idx="394">
                  <c:v>44051</c:v>
                </c:pt>
                <c:pt idx="395">
                  <c:v>44052</c:v>
                </c:pt>
                <c:pt idx="396">
                  <c:v>44053</c:v>
                </c:pt>
                <c:pt idx="397">
                  <c:v>44054</c:v>
                </c:pt>
                <c:pt idx="398">
                  <c:v>44055</c:v>
                </c:pt>
                <c:pt idx="399">
                  <c:v>44056</c:v>
                </c:pt>
                <c:pt idx="400">
                  <c:v>44057</c:v>
                </c:pt>
                <c:pt idx="401">
                  <c:v>44058</c:v>
                </c:pt>
                <c:pt idx="402">
                  <c:v>44059</c:v>
                </c:pt>
              </c:numCache>
            </c:numRef>
          </c:cat>
          <c:val>
            <c:numRef>
              <c:f>'pre-postNRE'!$O$377:$O$779</c:f>
              <c:numCache>
                <c:formatCode>General</c:formatCode>
                <c:ptCount val="403"/>
                <c:pt idx="0">
                  <c:v>2794.6171382999837</c:v>
                </c:pt>
                <c:pt idx="1">
                  <c:v>2944.0204291336208</c:v>
                </c:pt>
                <c:pt idx="2">
                  <c:v>674.84577797913801</c:v>
                </c:pt>
                <c:pt idx="3">
                  <c:v>723.30089933058787</c:v>
                </c:pt>
                <c:pt idx="4">
                  <c:v>2839.0343328721465</c:v>
                </c:pt>
                <c:pt idx="5">
                  <c:v>2863.2618935478713</c:v>
                </c:pt>
                <c:pt idx="6">
                  <c:v>2847.1101864307211</c:v>
                </c:pt>
                <c:pt idx="7">
                  <c:v>2843.0722596514338</c:v>
                </c:pt>
                <c:pt idx="8">
                  <c:v>2839.0343328721465</c:v>
                </c:pt>
                <c:pt idx="9">
                  <c:v>921.15931151567486</c:v>
                </c:pt>
                <c:pt idx="10">
                  <c:v>1034.2212613357246</c:v>
                </c:pt>
                <c:pt idx="11">
                  <c:v>2851.1481132100089</c:v>
                </c:pt>
                <c:pt idx="12">
                  <c:v>2915.7549416786087</c:v>
                </c:pt>
                <c:pt idx="13">
                  <c:v>2766.3516508449711</c:v>
                </c:pt>
                <c:pt idx="14">
                  <c:v>2871.3377471064459</c:v>
                </c:pt>
                <c:pt idx="15">
                  <c:v>2911.7170148993209</c:v>
                </c:pt>
                <c:pt idx="16">
                  <c:v>921.15931151567486</c:v>
                </c:pt>
                <c:pt idx="17">
                  <c:v>783.86980101990014</c:v>
                </c:pt>
                <c:pt idx="18">
                  <c:v>2851.1481132100089</c:v>
                </c:pt>
                <c:pt idx="19">
                  <c:v>2725.9723830520966</c:v>
                </c:pt>
                <c:pt idx="20">
                  <c:v>2528.1139708670098</c:v>
                </c:pt>
                <c:pt idx="21">
                  <c:v>2693.6689688177967</c:v>
                </c:pt>
                <c:pt idx="22">
                  <c:v>2806.7309186378461</c:v>
                </c:pt>
                <c:pt idx="23">
                  <c:v>872.70419016422488</c:v>
                </c:pt>
                <c:pt idx="24">
                  <c:v>808.09736169562495</c:v>
                </c:pt>
                <c:pt idx="25">
                  <c:v>2944.0204291336208</c:v>
                </c:pt>
                <c:pt idx="26">
                  <c:v>2814.8067721964217</c:v>
                </c:pt>
                <c:pt idx="27">
                  <c:v>2847.1101864307211</c:v>
                </c:pt>
                <c:pt idx="28">
                  <c:v>2734.0482366106717</c:v>
                </c:pt>
                <c:pt idx="29">
                  <c:v>2625.0242135699091</c:v>
                </c:pt>
                <c:pt idx="30">
                  <c:v>622.3527298484006</c:v>
                </c:pt>
                <c:pt idx="31">
                  <c:v>622.3527298484006</c:v>
                </c:pt>
                <c:pt idx="32">
                  <c:v>2641.1759206870593</c:v>
                </c:pt>
                <c:pt idx="33">
                  <c:v>2786.5412847414091</c:v>
                </c:pt>
                <c:pt idx="34">
                  <c:v>2826.9205525342836</c:v>
                </c:pt>
                <c:pt idx="35">
                  <c:v>2851.1481132100089</c:v>
                </c:pt>
                <c:pt idx="36">
                  <c:v>3012.665184381508</c:v>
                </c:pt>
                <c:pt idx="37">
                  <c:v>856.55248304707493</c:v>
                </c:pt>
                <c:pt idx="38">
                  <c:v>1046.3350416735868</c:v>
                </c:pt>
                <c:pt idx="39">
                  <c:v>2633.1000671284846</c:v>
                </c:pt>
                <c:pt idx="40">
                  <c:v>2895.5653077821712</c:v>
                </c:pt>
                <c:pt idx="41">
                  <c:v>3036.8927450572332</c:v>
                </c:pt>
                <c:pt idx="42">
                  <c:v>2814.8067721964217</c:v>
                </c:pt>
                <c:pt idx="43">
                  <c:v>2665.4034813627841</c:v>
                </c:pt>
                <c:pt idx="44">
                  <c:v>953.46272574997465</c:v>
                </c:pt>
                <c:pt idx="45">
                  <c:v>690.99748509628785</c:v>
                </c:pt>
                <c:pt idx="46">
                  <c:v>2697.706895597084</c:v>
                </c:pt>
                <c:pt idx="47">
                  <c:v>2689.6310420385089</c:v>
                </c:pt>
                <c:pt idx="48">
                  <c:v>2778.465431182834</c:v>
                </c:pt>
                <c:pt idx="49">
                  <c:v>2673.4793349213592</c:v>
                </c:pt>
                <c:pt idx="50">
                  <c:v>2612.9104332320471</c:v>
                </c:pt>
                <c:pt idx="51">
                  <c:v>844.43870270921252</c:v>
                </c:pt>
                <c:pt idx="52">
                  <c:v>1147.2832111557743</c:v>
                </c:pt>
                <c:pt idx="53">
                  <c:v>3024.7789647193708</c:v>
                </c:pt>
                <c:pt idx="54">
                  <c:v>3065.1582325122454</c:v>
                </c:pt>
                <c:pt idx="55">
                  <c:v>2988.4376237057832</c:v>
                </c:pt>
                <c:pt idx="56">
                  <c:v>3109.5754270844081</c:v>
                </c:pt>
                <c:pt idx="57">
                  <c:v>3004.5893308229333</c:v>
                </c:pt>
                <c:pt idx="58">
                  <c:v>783.86980101990036</c:v>
                </c:pt>
                <c:pt idx="59">
                  <c:v>848.47662948849984</c:v>
                </c:pt>
                <c:pt idx="60">
                  <c:v>2693.6689688177967</c:v>
                </c:pt>
                <c:pt idx="61">
                  <c:v>2810.7688454171339</c:v>
                </c:pt>
                <c:pt idx="62">
                  <c:v>2944.0204291336208</c:v>
                </c:pt>
                <c:pt idx="63">
                  <c:v>3190.3339626701577</c:v>
                </c:pt>
                <c:pt idx="64">
                  <c:v>2964.2100630300583</c:v>
                </c:pt>
                <c:pt idx="65">
                  <c:v>1090.7522362457494</c:v>
                </c:pt>
                <c:pt idx="66">
                  <c:v>1288.6106484308364</c:v>
                </c:pt>
                <c:pt idx="67">
                  <c:v>2810.7688454171339</c:v>
                </c:pt>
                <c:pt idx="68">
                  <c:v>2645.213847466347</c:v>
                </c:pt>
                <c:pt idx="69">
                  <c:v>2839.0343328721465</c:v>
                </c:pt>
                <c:pt idx="70">
                  <c:v>3202.4477430080206</c:v>
                </c:pt>
                <c:pt idx="71">
                  <c:v>3694.603818468478</c:v>
                </c:pt>
                <c:pt idx="72">
                  <c:v>1276.4968680929737</c:v>
                </c:pt>
                <c:pt idx="73">
                  <c:v>852.51455626778738</c:v>
                </c:pt>
                <c:pt idx="74">
                  <c:v>2875.3756738857337</c:v>
                </c:pt>
                <c:pt idx="75">
                  <c:v>2847.1101864307211</c:v>
                </c:pt>
                <c:pt idx="76">
                  <c:v>2923.8307952371833</c:v>
                </c:pt>
                <c:pt idx="77">
                  <c:v>3057.0823789536707</c:v>
                </c:pt>
                <c:pt idx="78">
                  <c:v>1935.18902273917</c:v>
                </c:pt>
                <c:pt idx="79">
                  <c:v>800.0215081370502</c:v>
                </c:pt>
                <c:pt idx="80">
                  <c:v>913.08345795709977</c:v>
                </c:pt>
                <c:pt idx="81">
                  <c:v>2879.413600665021</c:v>
                </c:pt>
                <c:pt idx="82">
                  <c:v>2899.6032345614585</c:v>
                </c:pt>
                <c:pt idx="83">
                  <c:v>3347.8131070623695</c:v>
                </c:pt>
                <c:pt idx="84">
                  <c:v>3965.0635981318983</c:v>
                </c:pt>
                <c:pt idx="85">
                  <c:v>3020.7410379400831</c:v>
                </c:pt>
                <c:pt idx="86">
                  <c:v>1195.738332507224</c:v>
                </c:pt>
                <c:pt idx="87">
                  <c:v>1429.9380857058984</c:v>
                </c:pt>
                <c:pt idx="88">
                  <c:v>3032.8548182779459</c:v>
                </c:pt>
                <c:pt idx="89">
                  <c:v>2859.2239667685835</c:v>
                </c:pt>
                <c:pt idx="90">
                  <c:v>2851.1481132100089</c:v>
                </c:pt>
                <c:pt idx="91">
                  <c:v>2907.6790881200336</c:v>
                </c:pt>
                <c:pt idx="92">
                  <c:v>3049.0065253950957</c:v>
                </c:pt>
                <c:pt idx="93">
                  <c:v>1062.4867487907368</c:v>
                </c:pt>
                <c:pt idx="94">
                  <c:v>1219.965893182949</c:v>
                </c:pt>
                <c:pt idx="95">
                  <c:v>3545.38462968866</c:v>
                </c:pt>
                <c:pt idx="96">
                  <c:v>3153.9926216565705</c:v>
                </c:pt>
                <c:pt idx="97">
                  <c:v>3263.0166446973326</c:v>
                </c:pt>
                <c:pt idx="98">
                  <c:v>2899.6032345614585</c:v>
                </c:pt>
                <c:pt idx="99">
                  <c:v>3089.3857931879706</c:v>
                </c:pt>
                <c:pt idx="100">
                  <c:v>905.00760439852502</c:v>
                </c:pt>
                <c:pt idx="101">
                  <c:v>973.65235964641204</c:v>
                </c:pt>
                <c:pt idx="102">
                  <c:v>3053.044452174383</c:v>
                </c:pt>
                <c:pt idx="103">
                  <c:v>3174.182255553008</c:v>
                </c:pt>
                <c:pt idx="104">
                  <c:v>3359.9268874002319</c:v>
                </c:pt>
                <c:pt idx="105">
                  <c:v>4151.58758410667</c:v>
                </c:pt>
                <c:pt idx="106">
                  <c:v>3452.7992033238447</c:v>
                </c:pt>
                <c:pt idx="107">
                  <c:v>921.15931151567486</c:v>
                </c:pt>
                <c:pt idx="108">
                  <c:v>1009.9937006599996</c:v>
                </c:pt>
                <c:pt idx="109">
                  <c:v>3125.7271342015579</c:v>
                </c:pt>
                <c:pt idx="110">
                  <c:v>3536.0584303899218</c:v>
                </c:pt>
                <c:pt idx="111">
                  <c:v>3472.9888372202822</c:v>
                </c:pt>
                <c:pt idx="112">
                  <c:v>4254.1757763927963</c:v>
                </c:pt>
                <c:pt idx="113">
                  <c:v>4851.0525315120676</c:v>
                </c:pt>
                <c:pt idx="114">
                  <c:v>1308.8002823272739</c:v>
                </c:pt>
                <c:pt idx="115">
                  <c:v>1260.3451609758238</c:v>
                </c:pt>
                <c:pt idx="116">
                  <c:v>2939.9825023543335</c:v>
                </c:pt>
                <c:pt idx="117">
                  <c:v>1781.7478051262456</c:v>
                </c:pt>
                <c:pt idx="118">
                  <c:v>3299.3579857109198</c:v>
                </c:pt>
                <c:pt idx="119">
                  <c:v>3081.3099396293956</c:v>
                </c:pt>
                <c:pt idx="120">
                  <c:v>2923.8307952371833</c:v>
                </c:pt>
                <c:pt idx="121">
                  <c:v>787.90772779918757</c:v>
                </c:pt>
                <c:pt idx="122">
                  <c:v>1074.6005291285994</c:v>
                </c:pt>
                <c:pt idx="123">
                  <c:v>3501.2543246752944</c:v>
                </c:pt>
                <c:pt idx="124">
                  <c:v>3069.1961592915331</c:v>
                </c:pt>
                <c:pt idx="125">
                  <c:v>2968.2479898093457</c:v>
                </c:pt>
                <c:pt idx="126">
                  <c:v>3295.3200589316325</c:v>
                </c:pt>
                <c:pt idx="127">
                  <c:v>3174.182255553008</c:v>
                </c:pt>
                <c:pt idx="128">
                  <c:v>973.65235964641204</c:v>
                </c:pt>
                <c:pt idx="129">
                  <c:v>997.87992032213708</c:v>
                </c:pt>
                <c:pt idx="130">
                  <c:v>3331.6613999452197</c:v>
                </c:pt>
                <c:pt idx="131">
                  <c:v>3113.6133538636955</c:v>
                </c:pt>
                <c:pt idx="132">
                  <c:v>3899.7802030407279</c:v>
                </c:pt>
                <c:pt idx="133">
                  <c:v>4907.0097273044994</c:v>
                </c:pt>
                <c:pt idx="134">
                  <c:v>3258.9787179180448</c:v>
                </c:pt>
                <c:pt idx="135">
                  <c:v>1276.4968680929737</c:v>
                </c:pt>
                <c:pt idx="136">
                  <c:v>1345.1416233408611</c:v>
                </c:pt>
                <c:pt idx="137">
                  <c:v>3468.9509104409944</c:v>
                </c:pt>
                <c:pt idx="138">
                  <c:v>3024.7789647193704</c:v>
                </c:pt>
                <c:pt idx="139">
                  <c:v>3250.9028643594702</c:v>
                </c:pt>
                <c:pt idx="140">
                  <c:v>3214.561523345883</c:v>
                </c:pt>
                <c:pt idx="141">
                  <c:v>3178.2201823322953</c:v>
                </c:pt>
                <c:pt idx="142">
                  <c:v>1066.5246755700243</c:v>
                </c:pt>
                <c:pt idx="143">
                  <c:v>1078.638455907887</c:v>
                </c:pt>
                <c:pt idx="144">
                  <c:v>2923.8307952371833</c:v>
                </c:pt>
                <c:pt idx="145">
                  <c:v>3242.8270108008951</c:v>
                </c:pt>
                <c:pt idx="146">
                  <c:v>3319.5476196073573</c:v>
                </c:pt>
                <c:pt idx="147">
                  <c:v>3363.9648141795196</c:v>
                </c:pt>
                <c:pt idx="148">
                  <c:v>3279.1683518144828</c:v>
                </c:pt>
                <c:pt idx="149">
                  <c:v>1207.8521128450866</c:v>
                </c:pt>
                <c:pt idx="150">
                  <c:v>1653.3771918118518</c:v>
                </c:pt>
                <c:pt idx="151">
                  <c:v>4851.0525315120676</c:v>
                </c:pt>
                <c:pt idx="152">
                  <c:v>3174.182255553008</c:v>
                </c:pt>
                <c:pt idx="153">
                  <c:v>3174.182255553008</c:v>
                </c:pt>
                <c:pt idx="154">
                  <c:v>3186.2960358908704</c:v>
                </c:pt>
                <c:pt idx="155">
                  <c:v>3206.4856697873074</c:v>
                </c:pt>
                <c:pt idx="156">
                  <c:v>1288.6106484308364</c:v>
                </c:pt>
                <c:pt idx="157">
                  <c:v>1393.5967446923109</c:v>
                </c:pt>
                <c:pt idx="158">
                  <c:v>3339.7372535037948</c:v>
                </c:pt>
                <c:pt idx="159">
                  <c:v>3472.9888372202818</c:v>
                </c:pt>
                <c:pt idx="160">
                  <c:v>5009.5979195906239</c:v>
                </c:pt>
                <c:pt idx="161">
                  <c:v>3564.0370282861377</c:v>
                </c:pt>
                <c:pt idx="162">
                  <c:v>5121.5123111754883</c:v>
                </c:pt>
                <c:pt idx="163">
                  <c:v>1405.7105250301731</c:v>
                </c:pt>
                <c:pt idx="164">
                  <c:v>1228.0417467415241</c:v>
                </c:pt>
                <c:pt idx="165">
                  <c:v>3198.4098162287328</c:v>
                </c:pt>
                <c:pt idx="166">
                  <c:v>3460.8750568824198</c:v>
                </c:pt>
                <c:pt idx="167">
                  <c:v>2471.7622927717903</c:v>
                </c:pt>
                <c:pt idx="168">
                  <c:v>2173.4267027171318</c:v>
                </c:pt>
                <c:pt idx="169">
                  <c:v>3416.457862310257</c:v>
                </c:pt>
                <c:pt idx="170">
                  <c:v>1998.44656586518</c:v>
                </c:pt>
                <c:pt idx="171">
                  <c:v>2455.4303315033731</c:v>
                </c:pt>
                <c:pt idx="172">
                  <c:v>5429.2768880338626</c:v>
                </c:pt>
                <c:pt idx="173">
                  <c:v>3376.078594517382</c:v>
                </c:pt>
                <c:pt idx="174">
                  <c:v>2161.3129223792694</c:v>
                </c:pt>
                <c:pt idx="175">
                  <c:v>3428.5716426481195</c:v>
                </c:pt>
                <c:pt idx="176">
                  <c:v>4478.0045595625224</c:v>
                </c:pt>
                <c:pt idx="177">
                  <c:v>2026.425163761397</c:v>
                </c:pt>
                <c:pt idx="178">
                  <c:v>1094.7901630250367</c:v>
                </c:pt>
                <c:pt idx="179">
                  <c:v>3109.5754270844081</c:v>
                </c:pt>
                <c:pt idx="180">
                  <c:v>3222.6373769044576</c:v>
                </c:pt>
                <c:pt idx="181">
                  <c:v>3573.3632275848763</c:v>
                </c:pt>
                <c:pt idx="182">
                  <c:v>4431.3735630688298</c:v>
                </c:pt>
                <c:pt idx="183">
                  <c:v>4729.8119406284659</c:v>
                </c:pt>
                <c:pt idx="184">
                  <c:v>1232.0796735208114</c:v>
                </c:pt>
                <c:pt idx="185">
                  <c:v>1284.5727216515486</c:v>
                </c:pt>
                <c:pt idx="186">
                  <c:v>3974.3897974306374</c:v>
                </c:pt>
                <c:pt idx="187">
                  <c:v>4496.6569581599997</c:v>
                </c:pt>
                <c:pt idx="188">
                  <c:v>5037.5765174868402</c:v>
                </c:pt>
                <c:pt idx="189">
                  <c:v>3327.6234731659324</c:v>
                </c:pt>
                <c:pt idx="190">
                  <c:v>3485.1026175581446</c:v>
                </c:pt>
                <c:pt idx="191">
                  <c:v>1830.5749784878849</c:v>
                </c:pt>
                <c:pt idx="192">
                  <c:v>1802.5963805916695</c:v>
                </c:pt>
                <c:pt idx="193">
                  <c:v>3601.3418254810927</c:v>
                </c:pt>
                <c:pt idx="194">
                  <c:v>3448.7612765445569</c:v>
                </c:pt>
                <c:pt idx="195">
                  <c:v>4058.3255911192841</c:v>
                </c:pt>
                <c:pt idx="196">
                  <c:v>3335.699326724507</c:v>
                </c:pt>
                <c:pt idx="197">
                  <c:v>3347.8131070623695</c:v>
                </c:pt>
                <c:pt idx="198">
                  <c:v>1560.1151988244649</c:v>
                </c:pt>
                <c:pt idx="199">
                  <c:v>1498.582840953786</c:v>
                </c:pt>
                <c:pt idx="200">
                  <c:v>3351.8510338416572</c:v>
                </c:pt>
                <c:pt idx="201">
                  <c:v>3477.0267639995695</c:v>
                </c:pt>
                <c:pt idx="202">
                  <c:v>4142.2613848079327</c:v>
                </c:pt>
                <c:pt idx="203">
                  <c:v>4990.9455209931475</c:v>
                </c:pt>
                <c:pt idx="204">
                  <c:v>5792.9986606846705</c:v>
                </c:pt>
                <c:pt idx="205">
                  <c:v>2716.5639118680547</c:v>
                </c:pt>
                <c:pt idx="206">
                  <c:v>1494.544914174498</c:v>
                </c:pt>
                <c:pt idx="207">
                  <c:v>3149.9546948772827</c:v>
                </c:pt>
                <c:pt idx="208">
                  <c:v>3153.9926216565705</c:v>
                </c:pt>
                <c:pt idx="209">
                  <c:v>3149.9546948772831</c:v>
                </c:pt>
                <c:pt idx="210">
                  <c:v>3485.1026175581446</c:v>
                </c:pt>
                <c:pt idx="211">
                  <c:v>3505.2922514545817</c:v>
                </c:pt>
                <c:pt idx="212">
                  <c:v>2156.9919539437369</c:v>
                </c:pt>
                <c:pt idx="213">
                  <c:v>2250.2539469311232</c:v>
                </c:pt>
                <c:pt idx="214">
                  <c:v>4095.6303883142396</c:v>
                </c:pt>
                <c:pt idx="215">
                  <c:v>4021.0207939243301</c:v>
                </c:pt>
                <c:pt idx="216">
                  <c:v>4151.58758410667</c:v>
                </c:pt>
                <c:pt idx="217">
                  <c:v>4552.6141539524306</c:v>
                </c:pt>
                <c:pt idx="218">
                  <c:v>4823.0739336158513</c:v>
                </c:pt>
                <c:pt idx="219">
                  <c:v>1450.1277196023359</c:v>
                </c:pt>
                <c:pt idx="220">
                  <c:v>1830.5749784878849</c:v>
                </c:pt>
                <c:pt idx="221">
                  <c:v>3592.0156261823531</c:v>
                </c:pt>
                <c:pt idx="222">
                  <c:v>3493.1784711167197</c:v>
                </c:pt>
                <c:pt idx="223">
                  <c:v>3234.75115724232</c:v>
                </c:pt>
                <c:pt idx="224">
                  <c:v>3230.7132304630327</c:v>
                </c:pt>
                <c:pt idx="225">
                  <c:v>3238.7890840216078</c:v>
                </c:pt>
                <c:pt idx="226">
                  <c:v>1219.965893182949</c:v>
                </c:pt>
                <c:pt idx="227">
                  <c:v>2203.6229504374301</c:v>
                </c:pt>
                <c:pt idx="228">
                  <c:v>3564.0370282861377</c:v>
                </c:pt>
                <c:pt idx="229">
                  <c:v>4450.025961666307</c:v>
                </c:pt>
                <c:pt idx="230">
                  <c:v>3331.6613999452197</c:v>
                </c:pt>
                <c:pt idx="231">
                  <c:v>1919.0373156220201</c:v>
                </c:pt>
                <c:pt idx="232">
                  <c:v>3242.8270108008951</c:v>
                </c:pt>
                <c:pt idx="233">
                  <c:v>1405.7105250301731</c:v>
                </c:pt>
                <c:pt idx="234">
                  <c:v>2017.0989644626575</c:v>
                </c:pt>
                <c:pt idx="235">
                  <c:v>3218.5994501251698</c:v>
                </c:pt>
                <c:pt idx="236">
                  <c:v>3283.2062785937701</c:v>
                </c:pt>
                <c:pt idx="237">
                  <c:v>3400.3061551931073</c:v>
                </c:pt>
                <c:pt idx="238">
                  <c:v>3343.7751802830826</c:v>
                </c:pt>
                <c:pt idx="239">
                  <c:v>3311.4717660487822</c:v>
                </c:pt>
                <c:pt idx="240">
                  <c:v>1337.065769782286</c:v>
                </c:pt>
                <c:pt idx="241">
                  <c:v>1373.4071107958735</c:v>
                </c:pt>
                <c:pt idx="242">
                  <c:v>2024.0234118834946</c:v>
                </c:pt>
                <c:pt idx="243">
                  <c:v>3218.5994501251703</c:v>
                </c:pt>
                <c:pt idx="244">
                  <c:v>3713.2562170659558</c:v>
                </c:pt>
                <c:pt idx="245">
                  <c:v>4086.3041890155005</c:v>
                </c:pt>
                <c:pt idx="246">
                  <c:v>4067.6517904180237</c:v>
                </c:pt>
                <c:pt idx="247">
                  <c:v>1159.3969914936365</c:v>
                </c:pt>
                <c:pt idx="248">
                  <c:v>1179.586625390074</c:v>
                </c:pt>
                <c:pt idx="249">
                  <c:v>2695.7015751507156</c:v>
                </c:pt>
                <c:pt idx="250">
                  <c:v>2857.2186463222151</c:v>
                </c:pt>
                <c:pt idx="251">
                  <c:v>3424.8664578051075</c:v>
                </c:pt>
                <c:pt idx="252">
                  <c:v>3713.978636066005</c:v>
                </c:pt>
                <c:pt idx="253">
                  <c:v>2816.8393785293401</c:v>
                </c:pt>
                <c:pt idx="254">
                  <c:v>2183.7204992980792</c:v>
                </c:pt>
                <c:pt idx="255">
                  <c:v>2078.7344030366048</c:v>
                </c:pt>
                <c:pt idx="256">
                  <c:v>2453.4259683934665</c:v>
                </c:pt>
                <c:pt idx="257">
                  <c:v>2316.1364578976918</c:v>
                </c:pt>
                <c:pt idx="258">
                  <c:v>2392.857066704154</c:v>
                </c:pt>
                <c:pt idx="259">
                  <c:v>2602.8292592271036</c:v>
                </c:pt>
                <c:pt idx="260">
                  <c:v>2977.2088914656542</c:v>
                </c:pt>
                <c:pt idx="261">
                  <c:v>2680.8779577191917</c:v>
                </c:pt>
                <c:pt idx="262">
                  <c:v>2736.8351535116235</c:v>
                </c:pt>
                <c:pt idx="263">
                  <c:v>2768.3842571778905</c:v>
                </c:pt>
                <c:pt idx="264">
                  <c:v>2606.8671860063905</c:v>
                </c:pt>
                <c:pt idx="265">
                  <c:v>2627.0568199028285</c:v>
                </c:pt>
                <c:pt idx="266">
                  <c:v>2586.6775521099535</c:v>
                </c:pt>
                <c:pt idx="267">
                  <c:v>2740.1187697228779</c:v>
                </c:pt>
                <c:pt idx="268">
                  <c:v>2038.3551352437298</c:v>
                </c:pt>
                <c:pt idx="269">
                  <c:v>1917.2173318651048</c:v>
                </c:pt>
                <c:pt idx="270">
                  <c:v>2348.4398721319917</c:v>
                </c:pt>
                <c:pt idx="271">
                  <c:v>2392.857066704154</c:v>
                </c:pt>
                <c:pt idx="272">
                  <c:v>2473.615602289904</c:v>
                </c:pt>
                <c:pt idx="273">
                  <c:v>2465.5397487313289</c:v>
                </c:pt>
                <c:pt idx="274">
                  <c:v>1428.4428548818657</c:v>
                </c:pt>
                <c:pt idx="275">
                  <c:v>2010.0896477887172</c:v>
                </c:pt>
                <c:pt idx="276">
                  <c:v>1913.1794050858175</c:v>
                </c:pt>
                <c:pt idx="277">
                  <c:v>1258.8499301517911</c:v>
                </c:pt>
                <c:pt idx="278">
                  <c:v>2683.5877948128532</c:v>
                </c:pt>
                <c:pt idx="279">
                  <c:v>2828.953158867203</c:v>
                </c:pt>
                <c:pt idx="280">
                  <c:v>2740.1187697228779</c:v>
                </c:pt>
                <c:pt idx="281">
                  <c:v>2453.4259683934661</c:v>
                </c:pt>
                <c:pt idx="282">
                  <c:v>2034.317208464442</c:v>
                </c:pt>
                <c:pt idx="283">
                  <c:v>2086.8102565951795</c:v>
                </c:pt>
                <c:pt idx="284">
                  <c:v>2574.5637717720911</c:v>
                </c:pt>
                <c:pt idx="285">
                  <c:v>2384.7812131455794</c:v>
                </c:pt>
                <c:pt idx="286">
                  <c:v>2501.8810897449162</c:v>
                </c:pt>
                <c:pt idx="287">
                  <c:v>2433.236334497029</c:v>
                </c:pt>
                <c:pt idx="288">
                  <c:v>2760.3084036193154</c:v>
                </c:pt>
                <c:pt idx="289">
                  <c:v>2151.4170850637793</c:v>
                </c:pt>
                <c:pt idx="290">
                  <c:v>2187.7584260773669</c:v>
                </c:pt>
                <c:pt idx="291">
                  <c:v>2308.0606043391172</c:v>
                </c:pt>
                <c:pt idx="292">
                  <c:v>2299.9847507805416</c:v>
                </c:pt>
                <c:pt idx="293">
                  <c:v>2501.8810897449162</c:v>
                </c:pt>
                <c:pt idx="294">
                  <c:v>2235.3779223119418</c:v>
                </c:pt>
                <c:pt idx="295">
                  <c:v>2081.9367046990174</c:v>
                </c:pt>
                <c:pt idx="296">
                  <c:v>1759.7381874728931</c:v>
                </c:pt>
                <c:pt idx="297">
                  <c:v>1852.6105033965052</c:v>
                </c:pt>
                <c:pt idx="298">
                  <c:v>2227.3020687533672</c:v>
                </c:pt>
                <c:pt idx="299">
                  <c:v>2360.5536524698541</c:v>
                </c:pt>
                <c:pt idx="300">
                  <c:v>2473.615602289904</c:v>
                </c:pt>
                <c:pt idx="301">
                  <c:v>2711.8532822678658</c:v>
                </c:pt>
                <c:pt idx="302">
                  <c:v>2550.3362110963662</c:v>
                </c:pt>
                <c:pt idx="303">
                  <c:v>1925.2931854236801</c:v>
                </c:pt>
                <c:pt idx="304">
                  <c:v>1727.4347732385932</c:v>
                </c:pt>
                <c:pt idx="305">
                  <c:v>2255.5675562083798</c:v>
                </c:pt>
                <c:pt idx="306">
                  <c:v>2263.6434097669544</c:v>
                </c:pt>
                <c:pt idx="307">
                  <c:v>2255.5675562083793</c:v>
                </c:pt>
                <c:pt idx="308">
                  <c:v>2110.2021921540299</c:v>
                </c:pt>
                <c:pt idx="309">
                  <c:v>2049.6332904647174</c:v>
                </c:pt>
                <c:pt idx="310">
                  <c:v>1759.7381874728931</c:v>
                </c:pt>
                <c:pt idx="311">
                  <c:v>1804.1553820450554</c:v>
                </c:pt>
                <c:pt idx="312">
                  <c:v>2255.5675562083793</c:v>
                </c:pt>
                <c:pt idx="313">
                  <c:v>2291.908897221967</c:v>
                </c:pt>
                <c:pt idx="314">
                  <c:v>2304.0226775598294</c:v>
                </c:pt>
                <c:pt idx="315">
                  <c:v>2182.8848741812049</c:v>
                </c:pt>
                <c:pt idx="316">
                  <c:v>2166.7331670640547</c:v>
                </c:pt>
                <c:pt idx="317">
                  <c:v>1775.8898945900428</c:v>
                </c:pt>
                <c:pt idx="318">
                  <c:v>1848.5725766172179</c:v>
                </c:pt>
                <c:pt idx="319">
                  <c:v>2118.2780457126046</c:v>
                </c:pt>
                <c:pt idx="320">
                  <c:v>2215.1882884155048</c:v>
                </c:pt>
                <c:pt idx="321">
                  <c:v>2178.8469474019171</c:v>
                </c:pt>
                <c:pt idx="322">
                  <c:v>2449.3880416141792</c:v>
                </c:pt>
                <c:pt idx="323">
                  <c:v>2231.3399955326545</c:v>
                </c:pt>
                <c:pt idx="324">
                  <c:v>1868.7622105136552</c:v>
                </c:pt>
                <c:pt idx="325">
                  <c:v>2070.6585494780297</c:v>
                </c:pt>
                <c:pt idx="326">
                  <c:v>2077.89877791973</c:v>
                </c:pt>
                <c:pt idx="327">
                  <c:v>2219.2262151947921</c:v>
                </c:pt>
                <c:pt idx="328">
                  <c:v>2243.4537758705173</c:v>
                </c:pt>
                <c:pt idx="329">
                  <c:v>2182.8848741812049</c:v>
                </c:pt>
                <c:pt idx="330">
                  <c:v>2005.2160958925551</c:v>
                </c:pt>
                <c:pt idx="331">
                  <c:v>1630.5245305356934</c:v>
                </c:pt>
                <c:pt idx="332">
                  <c:v>1646.6762376528436</c:v>
                </c:pt>
                <c:pt idx="333">
                  <c:v>717.76774172726778</c:v>
                </c:pt>
                <c:pt idx="334">
                  <c:v>1948.6851209825304</c:v>
                </c:pt>
                <c:pt idx="335">
                  <c:v>2081.9367046990174</c:v>
                </c:pt>
                <c:pt idx="336">
                  <c:v>2114.2401189333173</c:v>
                </c:pt>
                <c:pt idx="337">
                  <c:v>2037.519510126855</c:v>
                </c:pt>
                <c:pt idx="338">
                  <c:v>1743.5864803557429</c:v>
                </c:pt>
                <c:pt idx="339">
                  <c:v>1884.9139176308054</c:v>
                </c:pt>
                <c:pt idx="340">
                  <c:v>2461.5018219520416</c:v>
                </c:pt>
                <c:pt idx="341">
                  <c:v>2497.8431629656288</c:v>
                </c:pt>
                <c:pt idx="342">
                  <c:v>2251.529629429092</c:v>
                </c:pt>
                <c:pt idx="343">
                  <c:v>2118.2780457126046</c:v>
                </c:pt>
                <c:pt idx="344">
                  <c:v>2227.3020687533672</c:v>
                </c:pt>
                <c:pt idx="345">
                  <c:v>2050.4689155815922</c:v>
                </c:pt>
                <c:pt idx="346">
                  <c:v>1614.3728234185432</c:v>
                </c:pt>
                <c:pt idx="347">
                  <c:v>2102.1263385954549</c:v>
                </c:pt>
                <c:pt idx="348">
                  <c:v>2194.9986545190668</c:v>
                </c:pt>
                <c:pt idx="349">
                  <c:v>2259.6054829876671</c:v>
                </c:pt>
                <c:pt idx="350">
                  <c:v>2304.0226775598294</c:v>
                </c:pt>
                <c:pt idx="351">
                  <c:v>2126.3538992711801</c:v>
                </c:pt>
                <c:pt idx="352">
                  <c:v>1630.5245305356934</c:v>
                </c:pt>
                <c:pt idx="353">
                  <c:v>1424.5902647920313</c:v>
                </c:pt>
                <c:pt idx="354">
                  <c:v>1960.7989013203928</c:v>
                </c:pt>
                <c:pt idx="355">
                  <c:v>1985.0264619961176</c:v>
                </c:pt>
                <c:pt idx="356">
                  <c:v>2348.4398721319917</c:v>
                </c:pt>
                <c:pt idx="357">
                  <c:v>2271.719263325529</c:v>
                </c:pt>
                <c:pt idx="358">
                  <c:v>1976.9506084375428</c:v>
                </c:pt>
                <c:pt idx="359">
                  <c:v>1699.1692857835806</c:v>
                </c:pt>
                <c:pt idx="360">
                  <c:v>1715.3209929007305</c:v>
                </c:pt>
                <c:pt idx="361">
                  <c:v>2106.1642653747422</c:v>
                </c:pt>
                <c:pt idx="362">
                  <c:v>2085.9746314783051</c:v>
                </c:pt>
                <c:pt idx="363">
                  <c:v>2081.9367046990174</c:v>
                </c:pt>
                <c:pt idx="364">
                  <c:v>2174.8090206226298</c:v>
                </c:pt>
                <c:pt idx="365">
                  <c:v>2190.9607277397795</c:v>
                </c:pt>
                <c:pt idx="366">
                  <c:v>1606.2969698599684</c:v>
                </c:pt>
                <c:pt idx="367">
                  <c:v>1788.0036749279054</c:v>
                </c:pt>
                <c:pt idx="368">
                  <c:v>2211.150361636217</c:v>
                </c:pt>
                <c:pt idx="369">
                  <c:v>2134.4297528297548</c:v>
                </c:pt>
                <c:pt idx="370">
                  <c:v>2094.0504850368798</c:v>
                </c:pt>
                <c:pt idx="371">
                  <c:v>1884.0782925139306</c:v>
                </c:pt>
                <c:pt idx="372">
                  <c:v>1892.1541460725055</c:v>
                </c:pt>
                <c:pt idx="373">
                  <c:v>1517.4625807156438</c:v>
                </c:pt>
                <c:pt idx="374">
                  <c:v>1800.1174552657678</c:v>
                </c:pt>
                <c:pt idx="375">
                  <c:v>2114.2401189333173</c:v>
                </c:pt>
                <c:pt idx="376">
                  <c:v>2061.7470708025803</c:v>
                </c:pt>
                <c:pt idx="377">
                  <c:v>2114.2401189333173</c:v>
                </c:pt>
                <c:pt idx="378">
                  <c:v>2061.7470708025803</c:v>
                </c:pt>
                <c:pt idx="379">
                  <c:v>2041.5574369061428</c:v>
                </c:pt>
                <c:pt idx="380">
                  <c:v>1517.4625807156438</c:v>
                </c:pt>
                <c:pt idx="381">
                  <c:v>1569.9556288463809</c:v>
                </c:pt>
                <c:pt idx="382">
                  <c:v>2094.0504850368798</c:v>
                </c:pt>
                <c:pt idx="383">
                  <c:v>2267.6813365462422</c:v>
                </c:pt>
                <c:pt idx="384">
                  <c:v>2255.5675562083793</c:v>
                </c:pt>
                <c:pt idx="385">
                  <c:v>2146.5435331676172</c:v>
                </c:pt>
                <c:pt idx="386">
                  <c:v>2077.89877791973</c:v>
                </c:pt>
                <c:pt idx="387">
                  <c:v>1743.5864803557429</c:v>
                </c:pt>
                <c:pt idx="388">
                  <c:v>1949.520746099405</c:v>
                </c:pt>
                <c:pt idx="389">
                  <c:v>2199.0365812983546</c:v>
                </c:pt>
                <c:pt idx="390">
                  <c:v>1880.0403657346433</c:v>
                </c:pt>
                <c:pt idx="391">
                  <c:v>1896.192072851793</c:v>
                </c:pt>
                <c:pt idx="392">
                  <c:v>1989.0643887754054</c:v>
                </c:pt>
                <c:pt idx="393">
                  <c:v>1896.192072851793</c:v>
                </c:pt>
                <c:pt idx="394">
                  <c:v>1642.6383108735558</c:v>
                </c:pt>
                <c:pt idx="395">
                  <c:v>1848.5725766172179</c:v>
                </c:pt>
                <c:pt idx="396">
                  <c:v>2077.89877791973</c:v>
                </c:pt>
                <c:pt idx="397">
                  <c:v>2061.7470708025803</c:v>
                </c:pt>
                <c:pt idx="398">
                  <c:v>2271.7192633255295</c:v>
                </c:pt>
                <c:pt idx="399">
                  <c:v>2441.3121880556037</c:v>
                </c:pt>
                <c:pt idx="400">
                  <c:v>2413.0467006005915</c:v>
                </c:pt>
                <c:pt idx="401">
                  <c:v>1751.662333914318</c:v>
                </c:pt>
                <c:pt idx="402">
                  <c:v>1888.9518444100927</c:v>
                </c:pt>
              </c:numCache>
            </c:numRef>
          </c:val>
          <c:smooth val="0"/>
          <c:extLst>
            <c:ext xmlns:c16="http://schemas.microsoft.com/office/drawing/2014/chart" uri="{C3380CC4-5D6E-409C-BE32-E72D297353CC}">
              <c16:uniqueId val="{00000001-5D1D-4813-9B72-723C54C33091}"/>
            </c:ext>
          </c:extLst>
        </c:ser>
        <c:dLbls>
          <c:showLegendKey val="0"/>
          <c:showVal val="0"/>
          <c:showCatName val="0"/>
          <c:showSerName val="0"/>
          <c:showPercent val="0"/>
          <c:showBubbleSize val="0"/>
        </c:dLbls>
        <c:smooth val="0"/>
        <c:axId val="833656664"/>
        <c:axId val="833656992"/>
      </c:lineChart>
      <c:dateAx>
        <c:axId val="833656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656992"/>
        <c:crosses val="autoZero"/>
        <c:auto val="1"/>
        <c:lblOffset val="100"/>
        <c:baseTimeUnit val="days"/>
      </c:dateAx>
      <c:valAx>
        <c:axId val="83365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Daily Electricity</a:t>
                </a:r>
                <a:r>
                  <a:rPr lang="en-AU" baseline="0"/>
                  <a:t> Consumption (kWh)</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656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0.90986</cdr:x>
      <cdr:y>0.163</cdr:y>
    </cdr:from>
    <cdr:to>
      <cdr:x>0.94308</cdr:x>
      <cdr:y>0.31088</cdr:y>
    </cdr:to>
    <cdr:sp macro="" textlink="">
      <cdr:nvSpPr>
        <cdr:cNvPr id="2" name="Rectangle 1"/>
        <cdr:cNvSpPr/>
      </cdr:nvSpPr>
      <cdr:spPr>
        <a:xfrm xmlns:a="http://schemas.openxmlformats.org/drawingml/2006/main">
          <a:off x="8064380" y="484401"/>
          <a:ext cx="294429" cy="439469"/>
        </a:xfrm>
        <a:prstGeom xmlns:a="http://schemas.openxmlformats.org/drawingml/2006/main" prst="rect">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lIns="0" tIns="0" rIns="0" bIns="0"/>
        <a:lstStyle xmlns:a="http://schemas.openxmlformats.org/drawingml/2006/main"/>
        <a:p xmlns:a="http://schemas.openxmlformats.org/drawingml/2006/main">
          <a:pPr algn="ctr">
            <a:spcAft>
              <a:spcPts val="600"/>
            </a:spcAft>
          </a:pPr>
          <a:r>
            <a:rPr lang="en-US" sz="800">
              <a:solidFill>
                <a:schemeClr val="lt1"/>
              </a:solidFill>
              <a:latin typeface="+mn-lt"/>
              <a:ea typeface="+mn-ea"/>
              <a:cs typeface="+mn-cs"/>
            </a:rPr>
            <a:t>Project</a:t>
          </a:r>
          <a:r>
            <a:rPr lang="en-US" sz="800" baseline="0">
              <a:solidFill>
                <a:schemeClr val="lt1"/>
              </a:solidFill>
              <a:latin typeface="+mn-lt"/>
              <a:ea typeface="+mn-ea"/>
              <a:cs typeface="+mn-cs"/>
            </a:rPr>
            <a:t> Works</a:t>
          </a:r>
          <a:endParaRPr lang="en-US" sz="8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7E74E0D6708453DA16B29DC0EFB123B"/>
        <w:category>
          <w:name w:val="General"/>
          <w:gallery w:val="placeholder"/>
        </w:category>
        <w:types>
          <w:type w:val="bbPlcHdr"/>
        </w:types>
        <w:behaviors>
          <w:behavior w:val="content"/>
        </w:behaviors>
        <w:guid w:val="{C41D0BAD-B84B-45A3-BA06-28B72B39DE1B}"/>
      </w:docPartPr>
      <w:docPartBody>
        <w:p w:rsidR="0017482E" w:rsidRDefault="0017482E">
          <w:pPr>
            <w:pStyle w:val="07E74E0D6708453DA16B29DC0EFB123B"/>
          </w:pPr>
          <w:r w:rsidRPr="00F66997">
            <w:rPr>
              <w:rStyle w:val="PlaceholderText"/>
            </w:rPr>
            <w:t>Click here to enter text.</w:t>
          </w:r>
        </w:p>
      </w:docPartBody>
    </w:docPart>
    <w:docPart>
      <w:docPartPr>
        <w:name w:val="92C708431D244ECBB7C58006051D2079"/>
        <w:category>
          <w:name w:val="General"/>
          <w:gallery w:val="placeholder"/>
        </w:category>
        <w:types>
          <w:type w:val="bbPlcHdr"/>
        </w:types>
        <w:behaviors>
          <w:behavior w:val="content"/>
        </w:behaviors>
        <w:guid w:val="{01A6DEC8-64C2-447E-B38B-CA9AC4DD92DD}"/>
      </w:docPartPr>
      <w:docPartBody>
        <w:p w:rsidR="0017482E" w:rsidRDefault="0017482E">
          <w:pPr>
            <w:pStyle w:val="92C708431D244ECBB7C58006051D2079"/>
          </w:pPr>
          <w:r w:rsidRPr="009E4E71">
            <w:t>Date</w:t>
          </w:r>
        </w:p>
      </w:docPartBody>
    </w:docPart>
    <w:docPart>
      <w:docPartPr>
        <w:name w:val="88A42CFF326C47E6B8E408B8AAA2AC6C"/>
        <w:category>
          <w:name w:val="General"/>
          <w:gallery w:val="placeholder"/>
        </w:category>
        <w:types>
          <w:type w:val="bbPlcHdr"/>
        </w:types>
        <w:behaviors>
          <w:behavior w:val="content"/>
        </w:behaviors>
        <w:guid w:val="{81151875-6CD7-43A6-9EA3-2DC0723603AD}"/>
      </w:docPartPr>
      <w:docPartBody>
        <w:p w:rsidR="0017482E" w:rsidRDefault="0017482E">
          <w:pPr>
            <w:pStyle w:val="88A42CFF326C47E6B8E408B8AAA2AC6C"/>
          </w:pPr>
          <w:r w:rsidRPr="00CE796C">
            <w:rPr>
              <w:rStyle w:val="PlaceholderText"/>
            </w:rPr>
            <w:t>Click here to enter text.</w:t>
          </w:r>
        </w:p>
      </w:docPartBody>
    </w:docPart>
    <w:docPart>
      <w:docPartPr>
        <w:name w:val="AE38ABEA63BC4DBDA2EE6DAC878EE836"/>
        <w:category>
          <w:name w:val="General"/>
          <w:gallery w:val="placeholder"/>
        </w:category>
        <w:types>
          <w:type w:val="bbPlcHdr"/>
        </w:types>
        <w:behaviors>
          <w:behavior w:val="content"/>
        </w:behaviors>
        <w:guid w:val="{28710A09-CCE3-4C34-9405-A02FDB75E171}"/>
      </w:docPartPr>
      <w:docPartBody>
        <w:p w:rsidR="009F49B3" w:rsidRDefault="00035A4F" w:rsidP="00035A4F">
          <w:pPr>
            <w:pStyle w:val="AE38ABEA63BC4DBDA2EE6DAC878EE836"/>
          </w:pPr>
          <w:r w:rsidRPr="009E4E71">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2E"/>
    <w:rsid w:val="00000DD1"/>
    <w:rsid w:val="00035A4F"/>
    <w:rsid w:val="00040EE9"/>
    <w:rsid w:val="00066AA3"/>
    <w:rsid w:val="0017482E"/>
    <w:rsid w:val="004036FB"/>
    <w:rsid w:val="00457022"/>
    <w:rsid w:val="004C198E"/>
    <w:rsid w:val="00500AD3"/>
    <w:rsid w:val="005113D4"/>
    <w:rsid w:val="00527E54"/>
    <w:rsid w:val="00543E93"/>
    <w:rsid w:val="00552F34"/>
    <w:rsid w:val="005651AB"/>
    <w:rsid w:val="005B7596"/>
    <w:rsid w:val="005D1736"/>
    <w:rsid w:val="005F003D"/>
    <w:rsid w:val="006556BA"/>
    <w:rsid w:val="006B1DC3"/>
    <w:rsid w:val="007032DB"/>
    <w:rsid w:val="007248B4"/>
    <w:rsid w:val="00740E5B"/>
    <w:rsid w:val="00741E1E"/>
    <w:rsid w:val="00811B4D"/>
    <w:rsid w:val="00815A42"/>
    <w:rsid w:val="00821B81"/>
    <w:rsid w:val="00882878"/>
    <w:rsid w:val="0097740C"/>
    <w:rsid w:val="00993A62"/>
    <w:rsid w:val="00997B62"/>
    <w:rsid w:val="009F49B3"/>
    <w:rsid w:val="00A630EE"/>
    <w:rsid w:val="00AF04BC"/>
    <w:rsid w:val="00B77EB0"/>
    <w:rsid w:val="00C03806"/>
    <w:rsid w:val="00C208A1"/>
    <w:rsid w:val="00C8337F"/>
    <w:rsid w:val="00D26B13"/>
    <w:rsid w:val="00D43500"/>
    <w:rsid w:val="00D507A3"/>
    <w:rsid w:val="00F65346"/>
    <w:rsid w:val="00F664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07E74E0D6708453DA16B29DC0EFB123B">
    <w:name w:val="07E74E0D6708453DA16B29DC0EFB123B"/>
  </w:style>
  <w:style w:type="paragraph" w:customStyle="1" w:styleId="92C708431D244ECBB7C58006051D2079">
    <w:name w:val="92C708431D244ECBB7C58006051D2079"/>
  </w:style>
  <w:style w:type="paragraph" w:customStyle="1" w:styleId="88A42CFF326C47E6B8E408B8AAA2AC6C">
    <w:name w:val="88A42CFF326C47E6B8E408B8AAA2AC6C"/>
  </w:style>
  <w:style w:type="paragraph" w:customStyle="1" w:styleId="AE38ABEA63BC4DBDA2EE6DAC878EE836">
    <w:name w:val="AE38ABEA63BC4DBDA2EE6DAC878EE836"/>
    <w:rsid w:val="00035A4F"/>
  </w:style>
  <w:style w:type="paragraph" w:customStyle="1" w:styleId="15E690E958964FC7A303AAECECDDFACC">
    <w:name w:val="15E690E958964FC7A303AAECECDDFACC"/>
    <w:rsid w:val="00035A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72CE"/>
      </a:dk2>
      <a:lt2>
        <a:srgbClr val="E5F1FA"/>
      </a:lt2>
      <a:accent1>
        <a:srgbClr val="00B2A9"/>
      </a:accent1>
      <a:accent2>
        <a:srgbClr val="0072CE"/>
      </a:accent2>
      <a:accent3>
        <a:srgbClr val="201547"/>
      </a:accent3>
      <a:accent4>
        <a:srgbClr val="99E0DD"/>
      </a:accent4>
      <a:accent5>
        <a:srgbClr val="99C7EB"/>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Technical Report" ma:contentTypeID="0x0101002517F445A0F35E449C98AAD631F2B038D200478E867F0BC51F418CF54A2341E28AFB" ma:contentTypeVersion="64" ma:contentTypeDescription="" ma:contentTypeScope="" ma:versionID="5c4f931162d739575d7ff8877a33c931">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baab21b2-3752-4d53-a6d8-1dd99ffff372" targetNamespace="http://schemas.microsoft.com/office/2006/metadata/properties" ma:root="true" ma:fieldsID="44aa62a2fef69b647d7e492aaf8e37a3" ns1:_="" ns2:_="" ns3:_="" ns4:_="" ns5:_="">
    <xsd:import namespace="http://schemas.microsoft.com/sharepoint/v3"/>
    <xsd:import namespace="a5f32de4-e402-4188-b034-e71ca7d22e54"/>
    <xsd:import namespace="9fd47c19-1c4a-4d7d-b342-c10cef269344"/>
    <xsd:import namespace="58bbc721-9bed-401d-a4b5-1cf2eb04139e"/>
    <xsd:import namespace="baab21b2-3752-4d53-a6d8-1dd99ffff37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Activity" minOccurs="0"/>
                <xsd:element ref="ns5:Project_x0020_Name" minOccurs="0"/>
                <xsd:element ref="ns3:fc01d91d9ac346658516d76592d7006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Energy Efficiency|ef958207-59c7-4f97-84ab-1f83e6060f72"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10e17f15-1dd9-48e4-8d42-107568d6a2cb}"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10e17f15-1dd9-48e4-8d42-107568d6a2cb}"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85;#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30;#Energy Sector Reform|b9c4f3f1-9538-4841-9a93-00ecd3e35a7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fc01d91d9ac346658516d76592d70065" ma:index="34"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Activity" ma:index="32" nillable="true" ma:displayName="Activity" ma:list="{4424c753-5cc2-4ce5-96fb-a0a5ebc1a45b}" ma:internalName="Activity" ma:showField="Title" ma:web="58bbc721-9bed-401d-a4b5-1cf2eb04139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baab21b2-3752-4d53-a6d8-1dd99ffff372" elementFormDefault="qualified">
    <xsd:import namespace="http://schemas.microsoft.com/office/2006/documentManagement/types"/>
    <xsd:import namespace="http://schemas.microsoft.com/office/infopath/2007/PartnerControls"/>
    <xsd:element name="Project_x0020_Name" ma:index="33" nillable="true" ma:displayName="Project Name" ma:internalName="Project_x0020_Nam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/sites/ecm_252/Activities</xsnScope>
</customXsn>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DOCID252-1330325950-6675</_dlc_DocId>
    <_dlc_DocIdUrl xmlns="a5f32de4-e402-4188-b034-e71ca7d22e54">
      <Url>https://delwpvicgovau.sharepoint.com/sites/ecm_252/_layouts/15/DocIdRedir.aspx?ID=DOCID252-1330325950-6675</Url>
      <Description>DOCID252-1330325950-6675</Description>
    </_dlc_DocIdUrl>
    <Language xmlns="http://schemas.microsoft.com/sharepoint/v3">English</Language>
    <TaxCatchAll xmlns="9fd47c19-1c4a-4d7d-b342-c10cef269344">
      <Value>105</Value>
      <Value>30</Value>
      <Value>7</Value>
      <Value>4</Value>
      <Value>3</Value>
      <Value>2</Value>
      <Value>1</Value>
      <Value>85</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fc01d91d9ac346658516d76592d70065 xmlns="9fd47c19-1c4a-4d7d-b342-c10cef269344">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ffcb1e01-9500-4afa-947e-f4975e1736bc</TermId>
        </TermInfo>
      </Terms>
    </fc01d91d9ac346658516d76592d70065>
    <Activity xmlns="58bbc721-9bed-401d-a4b5-1cf2eb04139e">20</Activity>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Energy Sector Reform</TermName>
          <TermId xmlns="http://schemas.microsoft.com/office/infopath/2007/PartnerControls">b9c4f3f1-9538-4841-9a93-00ecd3e35a73</TermId>
        </TermInfo>
      </Terms>
    </n771d69a070c4babbf278c67c8a2b859>
    <Project_x0020_Name xmlns="baab21b2-3752-4d53-a6d8-1dd99ffff372">COVID provisions</Project_x0020_Nam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Energy Efficiency</TermName>
          <TermId xmlns="http://schemas.microsoft.com/office/infopath/2007/PartnerControls">ef958207-59c7-4f97-84ab-1f83e6060f72</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40f2c14a-2679-4881-8e58-939b39a0f1d1</TermId>
        </TermInfo>
      </Terms>
    </ic50d0a05a8e4d9791dac67f8a1e716c>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3452d580-73c1-4b2b-acb3-3600a17877a9" ContentTypeId="0x0101002517F445A0F35E449C98AAD631F2B038D2" PreviousValue="false"/>
</file>

<file path=customXml/itemProps1.xml><?xml version="1.0" encoding="utf-8"?>
<ds:datastoreItem xmlns:ds="http://schemas.openxmlformats.org/officeDocument/2006/customXml" ds:itemID="{4B43E137-3009-4CA0-85B8-B99C39E4A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baab21b2-3752-4d53-a6d8-1dd99ffff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BDA7BC-9329-4440-82F6-A8B953C418E0}">
  <ds:schemaRefs>
    <ds:schemaRef ds:uri="http://schemas.microsoft.com/sharepoint/events"/>
  </ds:schemaRefs>
</ds:datastoreItem>
</file>

<file path=customXml/itemProps3.xml><?xml version="1.0" encoding="utf-8"?>
<ds:datastoreItem xmlns:ds="http://schemas.openxmlformats.org/officeDocument/2006/customXml" ds:itemID="{ABE56FAA-950C-4369-91AB-C9856A053272}">
  <ds:schemaRefs>
    <ds:schemaRef ds:uri="http://schemas.microsoft.com/office/2006/metadata/customXsn"/>
  </ds:schemaRefs>
</ds:datastoreItem>
</file>

<file path=customXml/itemProps4.xml><?xml version="1.0" encoding="utf-8"?>
<ds:datastoreItem xmlns:ds="http://schemas.openxmlformats.org/officeDocument/2006/customXml" ds:itemID="{C7DC3FAE-2B6A-4FD0-B980-6EDB3EB8A807}">
  <ds:schemaRefs>
    <ds:schemaRef ds:uri="http://schemas.openxmlformats.org/officeDocument/2006/bibliography"/>
  </ds:schemaRefs>
</ds:datastoreItem>
</file>

<file path=customXml/itemProps5.xml><?xml version="1.0" encoding="utf-8"?>
<ds:datastoreItem xmlns:ds="http://schemas.openxmlformats.org/officeDocument/2006/customXml" ds:itemID="{153DBAB0-7085-447F-89F1-297A9C963191}">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58bbc721-9bed-401d-a4b5-1cf2eb04139e"/>
    <ds:schemaRef ds:uri="baab21b2-3752-4d53-a6d8-1dd99ffff372"/>
  </ds:schemaRefs>
</ds:datastoreItem>
</file>

<file path=customXml/itemProps6.xml><?xml version="1.0" encoding="utf-8"?>
<ds:datastoreItem xmlns:ds="http://schemas.openxmlformats.org/officeDocument/2006/customXml" ds:itemID="{60005408-DE91-4F20-A896-D6F2D8662B06}">
  <ds:schemaRefs>
    <ds:schemaRef ds:uri="http://schemas.microsoft.com/sharepoint/v3/contenttype/forms"/>
  </ds:schemaRefs>
</ds:datastoreItem>
</file>

<file path=customXml/itemProps7.xml><?xml version="1.0" encoding="utf-8"?>
<ds:datastoreItem xmlns:ds="http://schemas.openxmlformats.org/officeDocument/2006/customXml" ds:itemID="{41D33846-5B76-44DA-A181-86202D10592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13752</Words>
  <Characters>78392</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Accounting for COVID-19 under VEU M&amp;V</vt:lpstr>
    </vt:vector>
  </TitlesOfParts>
  <Company/>
  <LinksUpToDate>false</LinksUpToDate>
  <CharactersWithSpaces>91961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3 - Accounting for COVID-19 under VEU MV - 24.6.21</dc:title>
  <dc:subject/>
  <dc:creator>Katie Wittman (DELWP)</dc:creator>
  <cp:keywords/>
  <dc:description/>
  <cp:lastModifiedBy>Lachlan J Fahey (DELWP)</cp:lastModifiedBy>
  <cp:revision>14</cp:revision>
  <cp:lastPrinted>2017-09-01T02:28:00Z</cp:lastPrinted>
  <dcterms:created xsi:type="dcterms:W3CDTF">2021-06-23T22:18:00Z</dcterms:created>
  <dcterms:modified xsi:type="dcterms:W3CDTF">2021-06-24T07:13:00Z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Accounting for COVID-19 under Victorian Energy Upgrades Measurement &amp; Verification Projects</vt:lpwstr>
  </property>
  <property fmtid="{D5CDD505-2E9C-101B-9397-08002B2CF9AE}" pid="3" name="xSubtitle">
    <vt:lpwstr>Provisions for projects with COVID-affected data</vt:lpwstr>
  </property>
  <property fmtid="{D5CDD505-2E9C-101B-9397-08002B2CF9AE}" pid="4" name="xDate">
    <vt:lpwstr>November 2020</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Accounting for COVID-19 under Victorian Energy Upgrades Measurement &amp; Verification Projects</vt:lpwstr>
  </property>
  <property fmtid="{D5CDD505-2E9C-101B-9397-08002B2CF9AE}" pid="16" name="xFooterSubtitle">
    <vt:lpwstr>Provisions for projects with COVID-affected data</vt:lpwstr>
  </property>
  <property fmtid="{D5CDD505-2E9C-101B-9397-08002B2CF9AE}" pid="17" name="xAppendixName">
    <vt:lpwstr>Appendix</vt:lpwstr>
  </property>
  <property fmtid="{D5CDD505-2E9C-101B-9397-08002B2CF9AE}" pid="18" name="ContentTypeId">
    <vt:lpwstr>0x0101002517F445A0F35E449C98AAD631F2B038D200478E867F0BC51F418CF54A2341E28AFB</vt:lpwstr>
  </property>
  <property fmtid="{D5CDD505-2E9C-101B-9397-08002B2CF9AE}" pid="19" name="Section">
    <vt:lpwstr>4;#All|8270565e-a836-42c0-aa61-1ac7b0ff14aa</vt:lpwstr>
  </property>
  <property fmtid="{D5CDD505-2E9C-101B-9397-08002B2CF9AE}" pid="20" name="Agency">
    <vt:lpwstr>1;#Department of Environment, Land, Water and Planning|607a3f87-1228-4cd9-82a5-076aa8776274</vt:lpwstr>
  </property>
  <property fmtid="{D5CDD505-2E9C-101B-9397-08002B2CF9AE}" pid="21" name="Branch">
    <vt:lpwstr>7;#Energy Efficiency|ef958207-59c7-4f97-84ab-1f83e6060f72</vt:lpwstr>
  </property>
  <property fmtid="{D5CDD505-2E9C-101B-9397-08002B2CF9AE}" pid="22" name="_dlc_DocIdItemGuid">
    <vt:lpwstr>d7423952-73bb-4557-8b44-4732a226eb0d</vt:lpwstr>
  </property>
  <property fmtid="{D5CDD505-2E9C-101B-9397-08002B2CF9AE}" pid="23" name="Division">
    <vt:lpwstr>30;#Energy Sector Reform|b9c4f3f1-9538-4841-9a93-00ecd3e35a73</vt:lpwstr>
  </property>
  <property fmtid="{D5CDD505-2E9C-101B-9397-08002B2CF9AE}" pid="24" name="Group1">
    <vt:lpwstr>85;#Energy|40f2c14a-2679-4881-8e58-939b39a0f1d1</vt:lpwstr>
  </property>
  <property fmtid="{D5CDD505-2E9C-101B-9397-08002B2CF9AE}" pid="25" name="Dissemination Limiting Marker">
    <vt:lpwstr>2;#FOUO|955eb6fc-b35a-4808-8aa5-31e514fa3f26</vt:lpwstr>
  </property>
  <property fmtid="{D5CDD505-2E9C-101B-9397-08002B2CF9AE}" pid="26" name="Security Classification">
    <vt:lpwstr>3;#Unclassified|7fa379f4-4aba-4692-ab80-7d39d3a23cf4</vt:lpwstr>
  </property>
  <property fmtid="{D5CDD505-2E9C-101B-9397-08002B2CF9AE}" pid="27" name="Order">
    <vt:r8>632700</vt:r8>
  </property>
  <property fmtid="{D5CDD505-2E9C-101B-9397-08002B2CF9AE}" pid="28" name="Sub-Section">
    <vt:lpwstr/>
  </property>
  <property fmtid="{D5CDD505-2E9C-101B-9397-08002B2CF9AE}" pid="29" name="o85941e134754762b9719660a258a6e6">
    <vt:lpwstr/>
  </property>
  <property fmtid="{D5CDD505-2E9C-101B-9397-08002B2CF9AE}" pid="30" name="Copyright_x0020_Licence_x0020_Name">
    <vt:lpwstr/>
  </property>
  <property fmtid="{D5CDD505-2E9C-101B-9397-08002B2CF9AE}" pid="31" name="df723ab3fe1c4eb7a0b151674e7ac40d">
    <vt:lpwstr/>
  </property>
  <property fmtid="{D5CDD505-2E9C-101B-9397-08002B2CF9AE}" pid="32" name="Copyright_x0020_License_x0020_Type">
    <vt:lpwstr/>
  </property>
  <property fmtid="{D5CDD505-2E9C-101B-9397-08002B2CF9AE}" pid="33" name="Year">
    <vt:lpwstr>105;#2021|ffcb1e01-9500-4afa-947e-f4975e1736bc</vt:lpwstr>
  </property>
  <property fmtid="{D5CDD505-2E9C-101B-9397-08002B2CF9AE}" pid="34" name="Reference Type">
    <vt:lpwstr/>
  </property>
  <property fmtid="{D5CDD505-2E9C-101B-9397-08002B2CF9AE}" pid="35" name="Copyright Licence Name">
    <vt:lpwstr/>
  </property>
  <property fmtid="{D5CDD505-2E9C-101B-9397-08002B2CF9AE}" pid="36" name="Copyright License Type">
    <vt:lpwstr/>
  </property>
  <property fmtid="{D5CDD505-2E9C-101B-9397-08002B2CF9AE}" pid="37" name="MSIP_Label_4257e2ab-f512-40e2-9c9a-c64247360765_Enabled">
    <vt:lpwstr>true</vt:lpwstr>
  </property>
  <property fmtid="{D5CDD505-2E9C-101B-9397-08002B2CF9AE}" pid="38" name="MSIP_Label_4257e2ab-f512-40e2-9c9a-c64247360765_SetDate">
    <vt:lpwstr>2020-12-10T06:20:28Z</vt:lpwstr>
  </property>
  <property fmtid="{D5CDD505-2E9C-101B-9397-08002B2CF9AE}" pid="39" name="MSIP_Label_4257e2ab-f512-40e2-9c9a-c64247360765_Method">
    <vt:lpwstr>Privileged</vt:lpwstr>
  </property>
  <property fmtid="{D5CDD505-2E9C-101B-9397-08002B2CF9AE}" pid="40" name="MSIP_Label_4257e2ab-f512-40e2-9c9a-c64247360765_Name">
    <vt:lpwstr>OFFICIAL</vt:lpwstr>
  </property>
  <property fmtid="{D5CDD505-2E9C-101B-9397-08002B2CF9AE}" pid="41" name="MSIP_Label_4257e2ab-f512-40e2-9c9a-c64247360765_SiteId">
    <vt:lpwstr>e8bdd6f7-fc18-4e48-a554-7f547927223b</vt:lpwstr>
  </property>
  <property fmtid="{D5CDD505-2E9C-101B-9397-08002B2CF9AE}" pid="42" name="MSIP_Label_4257e2ab-f512-40e2-9c9a-c64247360765_ActionId">
    <vt:lpwstr>f9fdcdc8-af66-4ee8-88fe-0ea988ba7c2f</vt:lpwstr>
  </property>
  <property fmtid="{D5CDD505-2E9C-101B-9397-08002B2CF9AE}" pid="43" name="MSIP_Label_4257e2ab-f512-40e2-9c9a-c64247360765_ContentBits">
    <vt:lpwstr>2</vt:lpwstr>
  </property>
  <property fmtid="{D5CDD505-2E9C-101B-9397-08002B2CF9AE}" pid="44" name="ld508a88e6264ce89693af80a72862cb">
    <vt:lpwstr/>
  </property>
</Properties>
</file>