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7F37EB41"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182683" w:rsidRPr="000A5878">
            <w:t>2.</w:t>
          </w:r>
          <w:r w:rsidR="00182683">
            <w:t>4</w:t>
          </w:r>
          <w:r w:rsidR="00182683" w:rsidRPr="000A5878">
            <w:t xml:space="preserve"> – Working </w:t>
          </w:r>
          <w:r w:rsidR="00182683">
            <w:t>in Restricted Ceiling Spaces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4D14E181" w:rsidR="004C1F02" w:rsidRPr="00154E91" w:rsidRDefault="00154E91" w:rsidP="001806EE">
          <w:pPr>
            <w:pStyle w:val="Subtitle"/>
            <w:framePr w:wrap="around"/>
          </w:pPr>
          <w:r w:rsidRPr="00154E91">
            <w:t xml:space="preserve">Technical Guidance Series – VEU </w:t>
          </w:r>
          <w:r w:rsidR="008612A9">
            <w:t xml:space="preserve">Ceiling </w:t>
          </w:r>
          <w:r w:rsidRPr="00154E91">
            <w:t xml:space="preserve">Insulation </w:t>
          </w:r>
          <w:r w:rsidR="008612A9">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750C36B5">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2F5A0591">
            <wp:simplePos x="0" y="0"/>
            <wp:positionH relativeFrom="page">
              <wp:posOffset>0</wp:posOffset>
            </wp:positionH>
            <wp:positionV relativeFrom="page">
              <wp:posOffset>0</wp:posOffset>
            </wp:positionV>
            <wp:extent cx="7549200" cy="2232000"/>
            <wp:effectExtent l="0" t="0" r="0" b="381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footerReference w:type="even" r:id="rId21"/>
          <w:footerReference w:type="default" r:id="rId22"/>
          <w:footerReference w:type="first" r:id="rId23"/>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C80BEE" w:rsidRDefault="00154E91" w:rsidP="00C80BEE">
      <w:pPr>
        <w:pStyle w:val="PulloutBox"/>
      </w:pPr>
      <w:r w:rsidRPr="00C80BEE">
        <w:t xml:space="preserve">This is part of a series developed with WorkSafe to help installers in our program to work safely while installing insulation. </w:t>
      </w:r>
    </w:p>
    <w:p w14:paraId="135C639D" w14:textId="71AC062A" w:rsidR="00816DAD" w:rsidRPr="00C80BEE" w:rsidRDefault="00154E91" w:rsidP="00C80BEE">
      <w:pPr>
        <w:pStyle w:val="PulloutBox"/>
        <w:spacing w:after="360"/>
      </w:pPr>
      <w:r w:rsidRPr="00C80BEE">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182683" w:rsidRPr="00595F42" w14:paraId="68478D48" w14:textId="77777777" w:rsidTr="004D6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F7D62E3" w14:textId="5D049B6C" w:rsidR="00182683" w:rsidRPr="00595F42" w:rsidRDefault="00182683" w:rsidP="004B1266">
            <w:pPr>
              <w:pStyle w:val="TableHeadingLeft"/>
            </w:pPr>
            <w:r>
              <w:t>VEU</w:t>
            </w:r>
            <w:r w:rsidR="008612A9">
              <w:t xml:space="preserve"> Ceiling</w:t>
            </w:r>
            <w:r>
              <w:t xml:space="preserve"> Insulation – Technical Guidance Series</w:t>
            </w:r>
          </w:p>
        </w:tc>
      </w:tr>
      <w:tr w:rsidR="00182683" w:rsidRPr="00241B03" w14:paraId="5EF96980"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C03F5CD" w14:textId="77777777" w:rsidR="00182683" w:rsidRPr="00C80BEE" w:rsidRDefault="00182683" w:rsidP="00C80BEE">
            <w:pPr>
              <w:pStyle w:val="TableHeadingLeft"/>
            </w:pPr>
            <w:r w:rsidRPr="00C80BEE">
              <w:t>Working safely at heights</w:t>
            </w:r>
          </w:p>
        </w:tc>
      </w:tr>
      <w:tr w:rsidR="00182683" w:rsidRPr="008C06B8" w14:paraId="26BCCB05"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1513DE6" w14:textId="77777777" w:rsidR="00182683" w:rsidRPr="008C06B8" w:rsidRDefault="00182683" w:rsidP="004D6364">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44C077B2" w14:textId="77777777" w:rsidR="00182683" w:rsidRPr="008C06B8" w:rsidRDefault="00182683" w:rsidP="004D6364">
            <w:pPr>
              <w:pStyle w:val="TableTextLeft"/>
            </w:pPr>
            <w:r>
              <w:t>Working safely at heights during rooftop insulation installations</w:t>
            </w:r>
          </w:p>
        </w:tc>
      </w:tr>
      <w:tr w:rsidR="00182683" w:rsidRPr="008C06B8" w14:paraId="3B3894DF"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33C5531D" w14:textId="77777777" w:rsidR="00182683" w:rsidRPr="008C06B8" w:rsidRDefault="00182683" w:rsidP="004D6364">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34124046" w14:textId="77777777" w:rsidR="00182683" w:rsidRPr="008C06B8" w:rsidRDefault="00182683" w:rsidP="004D6364">
            <w:pPr>
              <w:pStyle w:val="TableTextLeft"/>
            </w:pPr>
            <w:r>
              <w:t>Edge protection – working at height</w:t>
            </w:r>
          </w:p>
        </w:tc>
      </w:tr>
      <w:tr w:rsidR="00182683" w:rsidRPr="008C06B8" w14:paraId="34CB1176"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04B407E1" w14:textId="77777777" w:rsidR="00182683" w:rsidRPr="008C06B8" w:rsidRDefault="00182683" w:rsidP="004D6364">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099F068D" w14:textId="77777777" w:rsidR="00182683" w:rsidRPr="008C06B8" w:rsidRDefault="00182683" w:rsidP="004D6364">
            <w:pPr>
              <w:pStyle w:val="TableTextLeft"/>
            </w:pPr>
            <w:r>
              <w:t xml:space="preserve">Manual handling of heavy and bulky items </w:t>
            </w:r>
          </w:p>
        </w:tc>
      </w:tr>
      <w:tr w:rsidR="00182683" w:rsidRPr="008C06B8" w14:paraId="1F82D932"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D69A538" w14:textId="77777777" w:rsidR="00182683" w:rsidRDefault="00182683" w:rsidP="004D6364">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08F44EE2" w14:textId="77777777" w:rsidR="00182683" w:rsidRPr="008C06B8" w:rsidRDefault="00182683" w:rsidP="004D6364">
            <w:pPr>
              <w:pStyle w:val="TableTextLeft"/>
            </w:pPr>
            <w:r>
              <w:t>Working safely with ladders</w:t>
            </w:r>
          </w:p>
        </w:tc>
      </w:tr>
      <w:tr w:rsidR="00182683" w:rsidRPr="008C06B8" w14:paraId="0E673AA3"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79D30344" w14:textId="77777777" w:rsidR="00182683" w:rsidRDefault="00182683" w:rsidP="004D6364">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2F313912" w14:textId="77777777" w:rsidR="00182683" w:rsidRPr="008C06B8" w:rsidRDefault="00182683" w:rsidP="004D6364">
            <w:pPr>
              <w:pStyle w:val="TableTextLeft"/>
            </w:pPr>
            <w:r>
              <w:t>Safe work practices using elevating work platforms</w:t>
            </w:r>
          </w:p>
        </w:tc>
      </w:tr>
      <w:tr w:rsidR="00182683" w:rsidRPr="008C06B8" w14:paraId="0F641840"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941438D" w14:textId="77777777" w:rsidR="00182683" w:rsidRDefault="00182683" w:rsidP="004D6364">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47C944E0" w14:textId="77777777" w:rsidR="00182683" w:rsidRPr="008C06B8" w:rsidRDefault="00182683" w:rsidP="004D6364">
            <w:pPr>
              <w:pStyle w:val="TableTextLeft"/>
            </w:pPr>
            <w:r>
              <w:t xml:space="preserve">Falls through skylights, fragile roofs, voids and penetrations. </w:t>
            </w:r>
          </w:p>
        </w:tc>
      </w:tr>
      <w:tr w:rsidR="00182683" w:rsidRPr="00241B03" w14:paraId="23F1323A"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0E02FEAF" w14:textId="77777777" w:rsidR="00182683" w:rsidRPr="00C80BEE" w:rsidRDefault="00182683" w:rsidP="00C80BEE">
            <w:pPr>
              <w:pStyle w:val="TableTextLeft"/>
              <w:rPr>
                <w:b/>
                <w:bCs/>
                <w:color w:val="FFFFFF" w:themeColor="background1"/>
              </w:rPr>
            </w:pPr>
            <w:r w:rsidRPr="00C80BEE">
              <w:rPr>
                <w:b/>
                <w:bCs/>
                <w:color w:val="FFFFFF" w:themeColor="background1"/>
              </w:rPr>
              <w:t>Working safely in ceiling spaces</w:t>
            </w:r>
          </w:p>
        </w:tc>
      </w:tr>
      <w:tr w:rsidR="00182683" w:rsidRPr="007B3D14" w14:paraId="5B05B5FE"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7720ACD0" w14:textId="77777777" w:rsidR="00182683" w:rsidRPr="00182683" w:rsidRDefault="00182683" w:rsidP="004D6364">
            <w:pPr>
              <w:pStyle w:val="TableTextLeft"/>
            </w:pPr>
            <w:r w:rsidRPr="00182683">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534F0C7" w14:textId="594E44EB" w:rsidR="00182683" w:rsidRPr="00182683" w:rsidRDefault="00182683" w:rsidP="004D6364">
            <w:pPr>
              <w:pStyle w:val="TableTextLeft"/>
              <w:rPr>
                <w:i/>
                <w:iCs/>
              </w:rPr>
            </w:pPr>
            <w:r w:rsidRPr="00182683">
              <w:t xml:space="preserve">Working in pairs (best practice) </w:t>
            </w:r>
          </w:p>
        </w:tc>
      </w:tr>
      <w:tr w:rsidR="00182683" w:rsidRPr="003634A0" w14:paraId="2A8FA10F"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0523B7DB" w14:textId="77777777" w:rsidR="00182683" w:rsidRPr="003634A0" w:rsidRDefault="00182683" w:rsidP="004D6364">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4650F339" w14:textId="77777777" w:rsidR="00182683" w:rsidRPr="003634A0" w:rsidRDefault="00182683" w:rsidP="004D6364">
            <w:pPr>
              <w:pStyle w:val="TableTextLeft"/>
            </w:pPr>
            <w:r w:rsidRPr="003634A0">
              <w:t>Working near asbestos containing material</w:t>
            </w:r>
          </w:p>
        </w:tc>
      </w:tr>
      <w:tr w:rsidR="00182683" w:rsidRPr="00AE1FE6" w14:paraId="0FA918F3"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3227DA3" w14:textId="77777777" w:rsidR="00182683" w:rsidRDefault="00182683" w:rsidP="004D6364">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3D3AB11A" w14:textId="48466F88" w:rsidR="00182683" w:rsidRPr="00AE1FE6" w:rsidRDefault="00182683" w:rsidP="004D6364">
            <w:pPr>
              <w:pStyle w:val="TableTextLeft"/>
            </w:pPr>
            <w:r>
              <w:t xml:space="preserve">Working in </w:t>
            </w:r>
            <w:r w:rsidR="00D0762B">
              <w:t xml:space="preserve">heated </w:t>
            </w:r>
            <w:r>
              <w:t>ceiling spaces</w:t>
            </w:r>
            <w:r w:rsidR="00D0762B">
              <w:t xml:space="preserve"> when installing insulation</w:t>
            </w:r>
          </w:p>
        </w:tc>
      </w:tr>
      <w:tr w:rsidR="00182683" w:rsidRPr="00176954" w14:paraId="6F9F734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52EE855" w14:textId="77777777" w:rsidR="00182683" w:rsidRPr="008F251C" w:rsidRDefault="00182683" w:rsidP="004D6364">
            <w:pPr>
              <w:pStyle w:val="TableTextLeft"/>
              <w:rPr>
                <w:b/>
                <w:bCs/>
              </w:rPr>
            </w:pPr>
            <w:r w:rsidRPr="008F251C">
              <w:rPr>
                <w:b/>
                <w:bCs/>
              </w:rPr>
              <w:t>2.4</w:t>
            </w:r>
          </w:p>
        </w:tc>
        <w:tc>
          <w:tcPr>
            <w:cnfStyle w:val="000010000000" w:firstRow="0" w:lastRow="0" w:firstColumn="0" w:lastColumn="0" w:oddVBand="1" w:evenVBand="0" w:oddHBand="0" w:evenHBand="0" w:firstRowFirstColumn="0" w:firstRowLastColumn="0" w:lastRowFirstColumn="0" w:lastRowLastColumn="0"/>
            <w:tcW w:w="4056" w:type="pct"/>
          </w:tcPr>
          <w:p w14:paraId="25A7AA01" w14:textId="77777777" w:rsidR="00182683" w:rsidRDefault="00182683" w:rsidP="004D6364">
            <w:pPr>
              <w:pStyle w:val="TableTextLeft"/>
              <w:rPr>
                <w:b/>
                <w:bCs/>
              </w:rPr>
            </w:pPr>
            <w:r w:rsidRPr="00BB0D58">
              <w:rPr>
                <w:b/>
                <w:bCs/>
              </w:rPr>
              <w:t xml:space="preserve">Working in restricted ceiling spaces </w:t>
            </w:r>
          </w:p>
          <w:p w14:paraId="5393FEB6" w14:textId="74A90709" w:rsidR="007E6857" w:rsidRPr="008F251C" w:rsidRDefault="00BB0D58" w:rsidP="004D6364">
            <w:pPr>
              <w:pStyle w:val="TableTextLeft"/>
              <w:rPr>
                <w:i/>
                <w:iCs/>
              </w:rPr>
            </w:pPr>
            <w:r>
              <w:rPr>
                <w:i/>
                <w:iCs/>
              </w:rPr>
              <w:t>(this sheet)</w:t>
            </w:r>
          </w:p>
        </w:tc>
      </w:tr>
      <w:tr w:rsidR="00182683" w:rsidRPr="00176954" w14:paraId="5BF0657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5316E2A8" w14:textId="77777777" w:rsidR="00182683" w:rsidRDefault="00182683" w:rsidP="004D6364">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30021BC7" w14:textId="77777777" w:rsidR="00182683" w:rsidRPr="00176954" w:rsidRDefault="00182683" w:rsidP="004D6364">
            <w:pPr>
              <w:pStyle w:val="TableTextLeft"/>
            </w:pPr>
            <w:r>
              <w:t>Falls through ceiling spaces</w:t>
            </w:r>
          </w:p>
        </w:tc>
      </w:tr>
      <w:tr w:rsidR="00182683" w14:paraId="5DF1A8A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3071DE66" w14:textId="77777777" w:rsidR="00182683" w:rsidRDefault="00182683" w:rsidP="004D6364">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1B6DCA2C" w14:textId="77777777" w:rsidR="00182683" w:rsidRDefault="00182683" w:rsidP="004D6364">
            <w:pPr>
              <w:pStyle w:val="TableTextLeft"/>
            </w:pPr>
            <w:r>
              <w:t xml:space="preserve">Fire hazards in ceiling spaces </w:t>
            </w:r>
          </w:p>
        </w:tc>
      </w:tr>
      <w:tr w:rsidR="00182683" w14:paraId="2D156385"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AE061D2" w14:textId="77777777" w:rsidR="00182683" w:rsidRPr="00C80BEE" w:rsidRDefault="00182683" w:rsidP="00C80BEE">
            <w:pPr>
              <w:pStyle w:val="TableTextLeft"/>
            </w:pPr>
            <w:r w:rsidRPr="00C80BEE">
              <w:rPr>
                <w:b/>
                <w:bCs/>
                <w:color w:val="FFFFFF" w:themeColor="background1"/>
              </w:rPr>
              <w:t xml:space="preserve">Working safely with electricity </w:t>
            </w:r>
          </w:p>
        </w:tc>
      </w:tr>
      <w:tr w:rsidR="00182683" w14:paraId="141F793D"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897C1EE" w14:textId="77777777" w:rsidR="00182683" w:rsidRDefault="00182683" w:rsidP="004D6364">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0F78E6B" w14:textId="77777777" w:rsidR="00182683" w:rsidRDefault="00182683" w:rsidP="004D6364">
            <w:pPr>
              <w:pStyle w:val="TableTextLeft"/>
            </w:pPr>
            <w:r>
              <w:t>Safe elements of electrical isolation</w:t>
            </w:r>
          </w:p>
        </w:tc>
      </w:tr>
      <w:tr w:rsidR="00182683" w14:paraId="6E30F892"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167ACEE3" w14:textId="77777777" w:rsidR="00182683" w:rsidRDefault="00182683" w:rsidP="004D6364">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005F9703" w14:textId="77777777" w:rsidR="00182683" w:rsidRDefault="00182683" w:rsidP="004D6364">
            <w:pPr>
              <w:pStyle w:val="TableTextLeft"/>
            </w:pPr>
            <w:r>
              <w:t xml:space="preserve">Safety isolating solar PV systems </w:t>
            </w:r>
          </w:p>
        </w:tc>
      </w:tr>
    </w:tbl>
    <w:p w14:paraId="6C499F9E" w14:textId="77777777" w:rsidR="00182683" w:rsidRPr="00182683" w:rsidRDefault="00182683" w:rsidP="008F251C">
      <w:pPr>
        <w:pStyle w:val="BodyText"/>
      </w:pPr>
    </w:p>
    <w:p w14:paraId="470A7BD9" w14:textId="17747CBF" w:rsidR="009325EE" w:rsidRDefault="00BF04EE" w:rsidP="009325EE">
      <w:pPr>
        <w:pStyle w:val="Heading2"/>
        <w:spacing w:before="0" w:after="240"/>
      </w:pPr>
      <w:r>
        <w:br w:type="column"/>
      </w:r>
      <w:r w:rsidR="00BB6E88">
        <w:t xml:space="preserve">Restricted </w:t>
      </w:r>
      <w:r w:rsidR="00F05DC3">
        <w:t>c</w:t>
      </w:r>
      <w:r w:rsidR="009325EE">
        <w:t xml:space="preserve">eiling </w:t>
      </w:r>
      <w:r w:rsidR="00F05DC3">
        <w:t>s</w:t>
      </w:r>
      <w:r w:rsidR="009325EE">
        <w:t>paces</w:t>
      </w:r>
    </w:p>
    <w:p w14:paraId="783E0E7E" w14:textId="75617619" w:rsidR="009325EE" w:rsidRDefault="0069211A" w:rsidP="009325EE">
      <w:pPr>
        <w:pStyle w:val="BodyText"/>
      </w:pPr>
      <w:r>
        <w:t xml:space="preserve">Entering </w:t>
      </w:r>
      <w:r w:rsidR="00BB6E88">
        <w:t>restricted</w:t>
      </w:r>
      <w:r w:rsidR="009325EE">
        <w:t xml:space="preserve"> spaces (such as ceiling cavities) </w:t>
      </w:r>
      <w:r w:rsidR="001E5C2E">
        <w:t xml:space="preserve">can </w:t>
      </w:r>
      <w:r w:rsidR="009325EE">
        <w:t xml:space="preserve">present several hazards. As part of installing </w:t>
      </w:r>
      <w:r w:rsidR="00BB6E88">
        <w:t xml:space="preserve">ceiling </w:t>
      </w:r>
      <w:r w:rsidR="009325EE">
        <w:t xml:space="preserve">insulation, it is unavoidable for workers to enter a </w:t>
      </w:r>
      <w:r w:rsidR="00443D67">
        <w:t xml:space="preserve">restricted </w:t>
      </w:r>
      <w:r w:rsidR="009325EE">
        <w:t>ceiling space</w:t>
      </w:r>
      <w:r>
        <w:t>. This</w:t>
      </w:r>
      <w:r w:rsidR="009325EE">
        <w:t xml:space="preserve"> mean</w:t>
      </w:r>
      <w:r>
        <w:t>s</w:t>
      </w:r>
      <w:r w:rsidR="009325EE">
        <w:t xml:space="preserve"> that protective measures need to be put in place. </w:t>
      </w:r>
    </w:p>
    <w:p w14:paraId="7FBEEFBB" w14:textId="705B7E5C" w:rsidR="009325EE" w:rsidRDefault="009E3048" w:rsidP="009325EE">
      <w:pPr>
        <w:pStyle w:val="BodyText"/>
      </w:pPr>
      <w:r>
        <w:t>Hazards can include</w:t>
      </w:r>
      <w:r w:rsidR="009325EE">
        <w:t xml:space="preserve">: </w:t>
      </w:r>
    </w:p>
    <w:p w14:paraId="68F66110" w14:textId="36FC9B43" w:rsidR="00BA7953" w:rsidRPr="00716E44" w:rsidRDefault="00BA7953" w:rsidP="00AA5B01">
      <w:pPr>
        <w:pStyle w:val="ListBullet"/>
      </w:pPr>
      <w:r w:rsidRPr="00BA7953">
        <w:rPr>
          <w:b/>
          <w:bCs/>
        </w:rPr>
        <w:t>Noise:</w:t>
      </w:r>
      <w:r>
        <w:rPr>
          <w:b/>
          <w:bCs/>
        </w:rPr>
        <w:t xml:space="preserve"> </w:t>
      </w:r>
      <w:r>
        <w:t xml:space="preserve">Noise reverberates inside </w:t>
      </w:r>
      <w:r w:rsidR="003D0606">
        <w:t xml:space="preserve">enclosed </w:t>
      </w:r>
      <w:r>
        <w:t xml:space="preserve">spaces, raising the risk of future hearing loss. </w:t>
      </w:r>
    </w:p>
    <w:p w14:paraId="4EF6A077" w14:textId="77777777" w:rsidR="00BA7953" w:rsidRPr="00B15E72" w:rsidRDefault="00BA7953" w:rsidP="00AA5B01">
      <w:pPr>
        <w:pStyle w:val="ListBullet"/>
      </w:pPr>
      <w:r>
        <w:rPr>
          <w:b/>
          <w:bCs/>
        </w:rPr>
        <w:t xml:space="preserve">Dust: </w:t>
      </w:r>
      <w:r>
        <w:t xml:space="preserve">Ceiling spaces are often dusty, raising the risk of respiratory problems unless adequately managed. </w:t>
      </w:r>
    </w:p>
    <w:p w14:paraId="6676E685" w14:textId="13DD2EB0" w:rsidR="00BA7953" w:rsidRPr="00716E44" w:rsidRDefault="00F62AD2" w:rsidP="00AA5B01">
      <w:pPr>
        <w:pStyle w:val="ListBullet"/>
      </w:pPr>
      <w:r>
        <w:rPr>
          <w:b/>
          <w:bCs/>
        </w:rPr>
        <w:t>Animals</w:t>
      </w:r>
      <w:r w:rsidR="00BA7953">
        <w:rPr>
          <w:b/>
          <w:bCs/>
        </w:rPr>
        <w:t xml:space="preserve">: </w:t>
      </w:r>
      <w:r w:rsidR="00BA7953">
        <w:t xml:space="preserve">Vermin such as </w:t>
      </w:r>
      <w:r w:rsidR="00BA7953" w:rsidRPr="00AA5B01">
        <w:t>rats, possums</w:t>
      </w:r>
      <w:r w:rsidRPr="00AA5B01">
        <w:t>, birds</w:t>
      </w:r>
      <w:r w:rsidR="00BA7953">
        <w:t xml:space="preserve"> or insect infestations can be present in ceiling cavities, with the potential for bites and stings</w:t>
      </w:r>
      <w:r>
        <w:t xml:space="preserve"> and exposure to animal droppings</w:t>
      </w:r>
      <w:r w:rsidR="00BA7953">
        <w:t xml:space="preserve">. </w:t>
      </w:r>
    </w:p>
    <w:p w14:paraId="7A766EBB" w14:textId="2754C525" w:rsidR="00BA7953" w:rsidRPr="003C7EF4" w:rsidRDefault="00BA7953" w:rsidP="00AA5B01">
      <w:pPr>
        <w:pStyle w:val="ListBullet"/>
      </w:pPr>
      <w:r>
        <w:rPr>
          <w:b/>
          <w:bCs/>
        </w:rPr>
        <w:t xml:space="preserve">Reduced </w:t>
      </w:r>
      <w:r w:rsidR="009E3048">
        <w:rPr>
          <w:b/>
          <w:bCs/>
        </w:rPr>
        <w:t>a</w:t>
      </w:r>
      <w:r>
        <w:rPr>
          <w:b/>
          <w:bCs/>
        </w:rPr>
        <w:t xml:space="preserve">ir </w:t>
      </w:r>
      <w:r w:rsidR="004639BE">
        <w:rPr>
          <w:b/>
          <w:bCs/>
        </w:rPr>
        <w:t>f</w:t>
      </w:r>
      <w:r>
        <w:rPr>
          <w:b/>
          <w:bCs/>
        </w:rPr>
        <w:t xml:space="preserve">low: </w:t>
      </w:r>
      <w:r>
        <w:t xml:space="preserve">Poor ventilation and lack of air movement can reduce the ability of the body to cool down. </w:t>
      </w:r>
    </w:p>
    <w:p w14:paraId="2ADB737B" w14:textId="38B846B8" w:rsidR="00574CF1" w:rsidRDefault="00BA7953" w:rsidP="00AA5B01">
      <w:pPr>
        <w:pStyle w:val="ListBullet"/>
      </w:pPr>
      <w:r>
        <w:rPr>
          <w:b/>
          <w:bCs/>
        </w:rPr>
        <w:t xml:space="preserve">Excessive </w:t>
      </w:r>
      <w:r w:rsidR="009E3048">
        <w:rPr>
          <w:b/>
          <w:bCs/>
        </w:rPr>
        <w:t>h</w:t>
      </w:r>
      <w:r>
        <w:rPr>
          <w:b/>
          <w:bCs/>
        </w:rPr>
        <w:t xml:space="preserve">eat: </w:t>
      </w:r>
      <w:r>
        <w:t xml:space="preserve">Ceiling spaces are subject to </w:t>
      </w:r>
      <w:r w:rsidR="00811F34">
        <w:t>artificial extremes in temp</w:t>
      </w:r>
      <w:r w:rsidR="006907F3">
        <w:t>erature due to</w:t>
      </w:r>
      <w:r>
        <w:t xml:space="preserve"> radiant heat from the sun, which can result in internal temperatures of more than 50 degrees Celsius. </w:t>
      </w:r>
    </w:p>
    <w:p w14:paraId="41976FEA" w14:textId="386B1E46" w:rsidR="00BC1EE8" w:rsidRDefault="00BC1EE8" w:rsidP="00710A87">
      <w:pPr>
        <w:pStyle w:val="ListBullet"/>
        <w:spacing w:after="240"/>
      </w:pPr>
      <w:r>
        <w:rPr>
          <w:b/>
          <w:bCs/>
        </w:rPr>
        <w:t>Ergonomic:</w:t>
      </w:r>
      <w:r>
        <w:t xml:space="preserve"> Positioning bodies in certain ways to fit into narrow spaces.</w:t>
      </w:r>
    </w:p>
    <w:p w14:paraId="3D6CED5B" w14:textId="3BC230FD" w:rsidR="00574CF1" w:rsidRPr="001B5299" w:rsidRDefault="00835B12" w:rsidP="00835B12">
      <w:pPr>
        <w:pStyle w:val="PulloutBox"/>
      </w:pPr>
      <w:r>
        <w:t>The risks of reduced air flow</w:t>
      </w:r>
      <w:r w:rsidR="001B5299">
        <w:t xml:space="preserve"> and excessive heat in ceiling spaces is covered in </w:t>
      </w:r>
      <w:hyperlink r:id="rId24" w:history="1">
        <w:r w:rsidR="001B5299" w:rsidRPr="001E5577">
          <w:rPr>
            <w:rStyle w:val="Hyperlink"/>
            <w:b/>
            <w:bCs/>
          </w:rPr>
          <w:t>2.3 – Working with heat in ceiling spaces</w:t>
        </w:r>
      </w:hyperlink>
      <w:r w:rsidR="001B5299">
        <w:t xml:space="preserve">. Please refer to that guidance sheet for further information. </w:t>
      </w:r>
    </w:p>
    <w:p w14:paraId="58D27FF4" w14:textId="107DCEFF" w:rsidR="00574CF1" w:rsidRDefault="00574CF1" w:rsidP="00C80BEE">
      <w:pPr>
        <w:pStyle w:val="Heading4"/>
        <w:spacing w:before="320"/>
      </w:pPr>
      <w:r>
        <w:t xml:space="preserve">Managing risks in </w:t>
      </w:r>
      <w:r w:rsidR="00FD1A86">
        <w:t>r</w:t>
      </w:r>
      <w:r w:rsidR="00F3165F">
        <w:t>estricted</w:t>
      </w:r>
      <w:r>
        <w:t xml:space="preserve"> ceiling spaces </w:t>
      </w:r>
    </w:p>
    <w:p w14:paraId="38AAFE88" w14:textId="7A1BE08C" w:rsidR="000D436C" w:rsidRDefault="00BA7953" w:rsidP="00226C2B">
      <w:pPr>
        <w:pStyle w:val="BodyText"/>
      </w:pPr>
      <w:r>
        <w:t xml:space="preserve">This </w:t>
      </w:r>
      <w:r w:rsidR="00574CF1">
        <w:t>guidance sheet covers how to identify, assess and manage the</w:t>
      </w:r>
      <w:r w:rsidR="00226C2B">
        <w:t xml:space="preserve"> risks of working in ceiling spaces. </w:t>
      </w:r>
    </w:p>
    <w:p w14:paraId="2244E47A" w14:textId="085F4DEF" w:rsidR="000D436C" w:rsidRPr="004B766E" w:rsidRDefault="000D436C" w:rsidP="000D436C">
      <w:pPr>
        <w:pStyle w:val="BodyText"/>
      </w:pPr>
    </w:p>
    <w:p w14:paraId="69BC3377" w14:textId="367FAA67" w:rsidR="00007E78" w:rsidRPr="000D436C" w:rsidRDefault="000D436C" w:rsidP="000D436C">
      <w:pPr>
        <w:rPr>
          <w:rFonts w:asciiTheme="majorHAnsi" w:eastAsiaTheme="majorEastAsia" w:hAnsiTheme="majorHAnsi" w:cstheme="majorBidi"/>
          <w:b/>
          <w:bCs/>
          <w:color w:val="0072CE" w:themeColor="text2"/>
          <w:spacing w:val="-2"/>
          <w:sz w:val="28"/>
          <w:szCs w:val="26"/>
        </w:rPr>
      </w:pPr>
      <w:r>
        <w:br w:type="page"/>
      </w:r>
    </w:p>
    <w:p w14:paraId="16A11FFF" w14:textId="77777777" w:rsidR="00CE7516" w:rsidRDefault="00CE7516" w:rsidP="00CE7516">
      <w:pPr>
        <w:pStyle w:val="Heading2"/>
        <w:spacing w:after="240"/>
      </w:pPr>
      <w:r>
        <w:lastRenderedPageBreak/>
        <w:t>Risk: Noise</w:t>
      </w:r>
    </w:p>
    <w:p w14:paraId="3E552D6A" w14:textId="6B375962" w:rsidR="00CE7516" w:rsidRPr="008E2B96" w:rsidRDefault="00CE7516" w:rsidP="00AA5B01">
      <w:pPr>
        <w:pStyle w:val="BodyText"/>
      </w:pPr>
      <w:r>
        <w:rPr>
          <w:b/>
          <w:bCs/>
        </w:rPr>
        <w:t xml:space="preserve">Summary: </w:t>
      </w:r>
      <w:r>
        <w:t xml:space="preserve">Ceiling spaces can become quite noisy due to being </w:t>
      </w:r>
      <w:r w:rsidR="002D3634">
        <w:t>enclosed</w:t>
      </w:r>
      <w:r>
        <w:t xml:space="preserve">. When </w:t>
      </w:r>
      <w:r w:rsidR="00D425E5">
        <w:t xml:space="preserve">equipment </w:t>
      </w:r>
      <w:r>
        <w:t xml:space="preserve">is used as part of a </w:t>
      </w:r>
      <w:r w:rsidR="00DB1CED">
        <w:t xml:space="preserve">ceiling </w:t>
      </w:r>
      <w:r>
        <w:t xml:space="preserve">insulation installation, noise may reach hazardous levels, requiring mitigation. </w:t>
      </w:r>
    </w:p>
    <w:tbl>
      <w:tblPr>
        <w:tblStyle w:val="TableGrid"/>
        <w:tblW w:w="0" w:type="auto"/>
        <w:tblLook w:val="00A0" w:firstRow="1" w:lastRow="0" w:firstColumn="1" w:lastColumn="0" w:noHBand="0" w:noVBand="0"/>
      </w:tblPr>
      <w:tblGrid>
        <w:gridCol w:w="1134"/>
        <w:gridCol w:w="3741"/>
      </w:tblGrid>
      <w:tr w:rsidR="00CE7516" w14:paraId="312E05F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64BC02B0" w14:textId="77777777"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741" w:type="dxa"/>
          </w:tcPr>
          <w:p w14:paraId="1BC00935" w14:textId="77777777" w:rsidR="00CE7516" w:rsidRPr="001362C3" w:rsidRDefault="00CE7516">
            <w:pPr>
              <w:pStyle w:val="BodyText"/>
              <w:rPr>
                <w:b/>
                <w:bCs/>
              </w:rPr>
            </w:pPr>
            <w:r w:rsidRPr="001362C3">
              <w:rPr>
                <w:b/>
                <w:bCs/>
              </w:rPr>
              <w:t>Information</w:t>
            </w:r>
          </w:p>
        </w:tc>
      </w:tr>
      <w:tr w:rsidR="00CE7516" w14:paraId="7AECC5BC"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4DA82BD9" w14:textId="139BEAD6" w:rsidR="00CE7516" w:rsidRDefault="003152EB">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47A7107A" w14:textId="2ABD69BD" w:rsidR="00CE7516" w:rsidRDefault="00CE7516">
            <w:pPr>
              <w:pStyle w:val="BodyText"/>
            </w:pPr>
            <w:r>
              <w:t xml:space="preserve">Installing </w:t>
            </w:r>
            <w:r w:rsidR="00BB6E88">
              <w:t xml:space="preserve">ceiling </w:t>
            </w:r>
            <w:r>
              <w:t>insulation inside ceiling spaces can be quite noisy</w:t>
            </w:r>
            <w:r w:rsidR="003152EB">
              <w:t xml:space="preserve"> because</w:t>
            </w:r>
            <w:r>
              <w:t xml:space="preserve"> </w:t>
            </w:r>
          </w:p>
          <w:p w14:paraId="6F3000B1" w14:textId="12960468" w:rsidR="00CE7516" w:rsidRDefault="003152EB" w:rsidP="00AA5B01">
            <w:pPr>
              <w:pStyle w:val="ListBullet"/>
            </w:pPr>
            <w:r>
              <w:t>c</w:t>
            </w:r>
            <w:r w:rsidR="00CE7516">
              <w:t>eiling spaces are enclosed spaces where noise can reverberate</w:t>
            </w:r>
          </w:p>
          <w:p w14:paraId="1F97877B" w14:textId="021927B1" w:rsidR="00CE7516" w:rsidRDefault="002D3634" w:rsidP="00AA5B01">
            <w:pPr>
              <w:pStyle w:val="ListBullet"/>
            </w:pPr>
            <w:r>
              <w:t xml:space="preserve">equipment </w:t>
            </w:r>
            <w:r w:rsidR="00CE7516">
              <w:t>such as vacuums may be required to remove old insulation</w:t>
            </w:r>
            <w:r w:rsidR="003152EB">
              <w:t>.</w:t>
            </w:r>
          </w:p>
          <w:p w14:paraId="133532DB" w14:textId="63BC0E81" w:rsidR="00CE7516" w:rsidRDefault="00CE7516">
            <w:pPr>
              <w:pStyle w:val="BodyText"/>
            </w:pPr>
            <w:r>
              <w:t xml:space="preserve">Employees cannot be exposed to noise that exceeds an </w:t>
            </w:r>
            <w:r w:rsidR="008F251C">
              <w:t>8-hour</w:t>
            </w:r>
            <w:r>
              <w:t xml:space="preserve"> average of 85 </w:t>
            </w:r>
            <w:r w:rsidR="008F251C">
              <w:t>db.</w:t>
            </w:r>
            <w:r>
              <w:t xml:space="preserve">(A) or a peak of 140 </w:t>
            </w:r>
            <w:r w:rsidR="008F251C">
              <w:t>db.</w:t>
            </w:r>
            <w:r>
              <w:t xml:space="preserve">(C). </w:t>
            </w:r>
          </w:p>
        </w:tc>
      </w:tr>
      <w:tr w:rsidR="00CE7516" w14:paraId="3A4126BE"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686AB6C1"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3D4C7C16" w14:textId="4E1360E8" w:rsidR="00CE7516" w:rsidRDefault="00AA5B01" w:rsidP="00AA5B01">
            <w:pPr>
              <w:pStyle w:val="BodyText"/>
            </w:pPr>
            <w:r>
              <w:t>C</w:t>
            </w:r>
            <w:r w:rsidR="00E66471" w:rsidRPr="00E66471">
              <w:t>onsider the likelihood, nature, and severity of potential consequences, and document the hazards, controls, and systems of work within the J</w:t>
            </w:r>
            <w:r w:rsidR="00CB3077">
              <w:t xml:space="preserve">ob </w:t>
            </w:r>
            <w:r w:rsidR="00E66471" w:rsidRPr="00E66471">
              <w:t>S</w:t>
            </w:r>
            <w:r w:rsidR="00CB3077">
              <w:t xml:space="preserve">afety </w:t>
            </w:r>
            <w:r w:rsidR="00E66471" w:rsidRPr="00E66471">
              <w:t>A</w:t>
            </w:r>
            <w:r w:rsidR="00CB3077">
              <w:t>nalysis</w:t>
            </w:r>
            <w:r w:rsidR="00670BAF">
              <w:t xml:space="preserve"> (</w:t>
            </w:r>
            <w:r w:rsidR="00E66471" w:rsidRPr="00E66471">
              <w:t>JSA</w:t>
            </w:r>
            <w:r w:rsidR="00670BAF">
              <w:t>)</w:t>
            </w:r>
            <w:r w:rsidR="00E66471" w:rsidRPr="00E66471">
              <w:t xml:space="preserve"> (or equivalent risk assessment process</w:t>
            </w:r>
            <w:r>
              <w:t>.</w:t>
            </w:r>
          </w:p>
        </w:tc>
      </w:tr>
      <w:tr w:rsidR="00CE7516" w14:paraId="333D3EEF"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70781D30" w14:textId="6957259E"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4B04B64B" w14:textId="77777777" w:rsidR="00CE7516" w:rsidRDefault="00CE7516">
            <w:pPr>
              <w:pStyle w:val="BodyText"/>
            </w:pPr>
            <w:r>
              <w:t xml:space="preserve">Key methods to reduce noise exposure include: </w:t>
            </w:r>
          </w:p>
          <w:p w14:paraId="7AABE433" w14:textId="2871B477" w:rsidR="00C969B3" w:rsidRDefault="00C969B3" w:rsidP="00AA5B01">
            <w:pPr>
              <w:pStyle w:val="ListBullet"/>
            </w:pPr>
            <w:r>
              <w:t xml:space="preserve">Eliminating </w:t>
            </w:r>
            <w:r w:rsidR="00FB452B">
              <w:t>the source of noise</w:t>
            </w:r>
          </w:p>
          <w:p w14:paraId="30390EB7" w14:textId="4CA1BC92" w:rsidR="00FB452B" w:rsidRDefault="00FB452B" w:rsidP="00AA5B01">
            <w:pPr>
              <w:pStyle w:val="ListBullet"/>
            </w:pPr>
            <w:r>
              <w:t>Subs</w:t>
            </w:r>
            <w:r w:rsidR="00DA77DB">
              <w:t>tituti</w:t>
            </w:r>
            <w:r w:rsidR="00001802">
              <w:t>on, like using equipment that creates less noise</w:t>
            </w:r>
          </w:p>
          <w:p w14:paraId="1C4FCC91" w14:textId="7EEEC119" w:rsidR="00001802" w:rsidRDefault="00001802" w:rsidP="00AA5B01">
            <w:pPr>
              <w:pStyle w:val="ListBullet"/>
            </w:pPr>
            <w:r>
              <w:t xml:space="preserve">opening </w:t>
            </w:r>
            <w:r w:rsidR="00F62AD2">
              <w:t xml:space="preserve">tiles or </w:t>
            </w:r>
            <w:r w:rsidR="00F47CDA">
              <w:t>roof sheets</w:t>
            </w:r>
            <w:r>
              <w:t xml:space="preserve"> in the roof to allow for noise to dissipate as opposed to reverberating around the ceiling space</w:t>
            </w:r>
          </w:p>
          <w:p w14:paraId="4E1EDFD4" w14:textId="66B1BC74" w:rsidR="00483290" w:rsidRDefault="00483290" w:rsidP="00AA5B01">
            <w:pPr>
              <w:pStyle w:val="ListBullet"/>
            </w:pPr>
            <w:r>
              <w:t xml:space="preserve">rotating workers </w:t>
            </w:r>
          </w:p>
          <w:p w14:paraId="32C10DDA" w14:textId="24DECE1D" w:rsidR="00CE7516" w:rsidRDefault="00374809" w:rsidP="00AA5B01">
            <w:pPr>
              <w:pStyle w:val="ListBullet"/>
            </w:pPr>
            <w:r>
              <w:t>a</w:t>
            </w:r>
            <w:r w:rsidR="00CE7516">
              <w:t>ppropriate use of PPE, including ear protection such as earbuds or earmuffs</w:t>
            </w:r>
            <w:r w:rsidR="00AA5B01">
              <w:t>.</w:t>
            </w:r>
          </w:p>
        </w:tc>
      </w:tr>
    </w:tbl>
    <w:p w14:paraId="4FA42F64" w14:textId="77777777" w:rsidR="00CE7516" w:rsidRDefault="00CE7516" w:rsidP="00CE7516">
      <w:pPr>
        <w:pStyle w:val="BodyText"/>
      </w:pPr>
    </w:p>
    <w:p w14:paraId="68BADDA0" w14:textId="77777777" w:rsidR="00CE7516" w:rsidRDefault="00CE7516" w:rsidP="00CE7516">
      <w:pPr>
        <w:pStyle w:val="BodyText"/>
      </w:pPr>
      <w:r>
        <w:t xml:space="preserve">For more information on noise, please see the following WorkSafe materials: </w:t>
      </w:r>
    </w:p>
    <w:p w14:paraId="0673AB7A" w14:textId="097EFFA7" w:rsidR="00CE7516" w:rsidRDefault="00CE7516" w:rsidP="00AA5B01">
      <w:pPr>
        <w:pStyle w:val="ListBullet"/>
      </w:pPr>
      <w:r>
        <w:t xml:space="preserve">WorkSafe: Compliance Code – Noise: </w:t>
      </w:r>
      <w:hyperlink r:id="rId25" w:history="1">
        <w:r>
          <w:rPr>
            <w:rStyle w:val="Hyperlink"/>
          </w:rPr>
          <w:t>worksafe.vic.gov.au/resources/compliance-code-noise</w:t>
        </w:r>
      </w:hyperlink>
    </w:p>
    <w:p w14:paraId="1E862237" w14:textId="77777777" w:rsidR="00CE7516" w:rsidRPr="00146483" w:rsidRDefault="00CE7516" w:rsidP="00CE7516">
      <w:pPr>
        <w:pStyle w:val="BodyText"/>
      </w:pPr>
    </w:p>
    <w:p w14:paraId="1ADB68FB" w14:textId="77777777" w:rsidR="00CE7516" w:rsidRPr="0028232A" w:rsidRDefault="00CE7516" w:rsidP="00CE7516">
      <w:pPr>
        <w:pStyle w:val="BodyText"/>
      </w:pPr>
    </w:p>
    <w:p w14:paraId="6E572638" w14:textId="77777777" w:rsidR="00CE7516" w:rsidRDefault="00CE7516" w:rsidP="00CE7516"/>
    <w:p w14:paraId="206225A9" w14:textId="77777777" w:rsidR="00CE7516" w:rsidRPr="00720F16" w:rsidRDefault="00CE7516" w:rsidP="00CE7516">
      <w:pPr>
        <w:pStyle w:val="Heading2"/>
        <w:spacing w:before="0" w:after="240"/>
      </w:pPr>
      <w:r>
        <w:br w:type="column"/>
      </w:r>
      <w:r>
        <w:t xml:space="preserve">Risk: Vermin </w:t>
      </w:r>
    </w:p>
    <w:p w14:paraId="704B8CD9" w14:textId="3DD2EE39" w:rsidR="00CE7516" w:rsidRDefault="00CE7516" w:rsidP="00AA5B01">
      <w:pPr>
        <w:pStyle w:val="BodyText"/>
      </w:pPr>
      <w:r>
        <w:rPr>
          <w:b/>
          <w:bCs/>
        </w:rPr>
        <w:t xml:space="preserve">Summary: </w:t>
      </w:r>
      <w:r>
        <w:t xml:space="preserve">Ceiling spaces often contain vermin, which can pose risks to workers if disturbed. In addition, vermin such as possums or rats may chew through electrical wires, potentially exposing workers to live wires. </w:t>
      </w:r>
    </w:p>
    <w:p w14:paraId="1D67537A" w14:textId="77777777" w:rsidR="00CE7516" w:rsidRPr="008E2B96" w:rsidRDefault="00CE7516" w:rsidP="00CE7516">
      <w:pPr>
        <w:pStyle w:val="BodyText"/>
      </w:pPr>
      <w:r>
        <w:rPr>
          <w:noProof/>
        </w:rPr>
        <w:drawing>
          <wp:inline distT="0" distB="0" distL="0" distR="0" wp14:anchorId="73D3E675" wp14:editId="0B95E501">
            <wp:extent cx="3095625" cy="1895475"/>
            <wp:effectExtent l="0" t="0" r="9525" b="9525"/>
            <wp:docPr id="1578391498" name="Picture 1" descr="Photograph of a gray possum gripping a tree trunk at night. Large ears, reflective eyes, pink nose, sharp claws, and dense fur stand out against dar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91498" name="Picture 1" descr="Photograph of a gray possum gripping a tree trunk at night. Large ears, reflective eyes, pink nose, sharp claws, and dense fur stand out against dark background.&#10;&#10;AI-generated content may be incorrect."/>
                    <pic:cNvPicPr>
                      <a:picLocks noChangeAspect="1" noChangeArrowheads="1"/>
                    </pic:cNvPicPr>
                  </pic:nvPicPr>
                  <pic:blipFill rotWithShape="1">
                    <a:blip r:embed="rId26">
                      <a:extLst>
                        <a:ext uri="{28A0092B-C50C-407E-A947-70E740481C1C}">
                          <a14:useLocalDpi xmlns:a14="http://schemas.microsoft.com/office/drawing/2010/main" val="0"/>
                        </a:ext>
                      </a:extLst>
                    </a:blip>
                    <a:srcRect b="15774"/>
                    <a:stretch>
                      <a:fillRect/>
                    </a:stretch>
                  </pic:blipFill>
                  <pic:spPr bwMode="auto">
                    <a:xfrm>
                      <a:off x="0" y="0"/>
                      <a:ext cx="3095625" cy="18954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4954" w:type="dxa"/>
        <w:tblLook w:val="00A0" w:firstRow="1" w:lastRow="0" w:firstColumn="1" w:lastColumn="0" w:noHBand="0" w:noVBand="0"/>
      </w:tblPr>
      <w:tblGrid>
        <w:gridCol w:w="1152"/>
        <w:gridCol w:w="3802"/>
      </w:tblGrid>
      <w:tr w:rsidR="00CE7516" w14:paraId="1B0447DC" w14:textId="77777777" w:rsidTr="00C80BEE">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152" w:type="dxa"/>
          </w:tcPr>
          <w:p w14:paraId="1FFA1F80" w14:textId="77777777"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802" w:type="dxa"/>
          </w:tcPr>
          <w:p w14:paraId="59974378" w14:textId="77777777" w:rsidR="00CE7516" w:rsidRPr="001362C3" w:rsidRDefault="00CE7516">
            <w:pPr>
              <w:pStyle w:val="BodyText"/>
              <w:rPr>
                <w:b/>
                <w:bCs/>
              </w:rPr>
            </w:pPr>
            <w:r w:rsidRPr="001362C3">
              <w:rPr>
                <w:b/>
                <w:bCs/>
              </w:rPr>
              <w:t>Information</w:t>
            </w:r>
          </w:p>
        </w:tc>
      </w:tr>
      <w:tr w:rsidR="00CE7516" w14:paraId="55804386" w14:textId="77777777" w:rsidTr="00AA5B01">
        <w:trPr>
          <w:trHeight w:val="2083"/>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0E4580AB" w14:textId="246E1E22" w:rsidR="00CE7516" w:rsidRDefault="003152EB">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1B65C703" w14:textId="32067035" w:rsidR="00CE7516" w:rsidRDefault="00CE7516">
            <w:pPr>
              <w:pStyle w:val="BodyText"/>
            </w:pPr>
            <w:r>
              <w:t>Vermin commonly inhabit ceiling spaces as they are rarely visited by humans. However, this can pose</w:t>
            </w:r>
            <w:r w:rsidR="00E53CF0">
              <w:t xml:space="preserve"> the following</w:t>
            </w:r>
            <w:r>
              <w:t xml:space="preserve"> risks to workers</w:t>
            </w:r>
            <w:r w:rsidR="00E53CF0">
              <w:t>.</w:t>
            </w:r>
            <w:r>
              <w:t xml:space="preserve"> </w:t>
            </w:r>
          </w:p>
          <w:p w14:paraId="2A907BFB" w14:textId="2834F64B" w:rsidR="00CE7516" w:rsidRDefault="00CE7516" w:rsidP="00AA5B01">
            <w:pPr>
              <w:pStyle w:val="ListBullet"/>
            </w:pPr>
            <w:r>
              <w:t>Rats or possums chewing through electrical cabling, leaving live wires present</w:t>
            </w:r>
          </w:p>
          <w:p w14:paraId="03F12760" w14:textId="344546D9" w:rsidR="00CE7516" w:rsidRDefault="00CE7516" w:rsidP="00AA5B01">
            <w:pPr>
              <w:pStyle w:val="ListBullet"/>
            </w:pPr>
            <w:r>
              <w:t>Serious infestations of potentially dangerous pests such as venomous spiders, bats or wasps.</w:t>
            </w:r>
          </w:p>
        </w:tc>
      </w:tr>
      <w:tr w:rsidR="00CE7516" w14:paraId="10CD44E1" w14:textId="77777777" w:rsidTr="00AA5B01">
        <w:trPr>
          <w:trHeight w:val="1945"/>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34AB479E"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298FE83D" w14:textId="266D3344" w:rsidR="00CE7516" w:rsidRDefault="00CE7516" w:rsidP="008F251C">
            <w:pPr>
              <w:pStyle w:val="BodyText"/>
            </w:pPr>
            <w:r>
              <w:t xml:space="preserve">If vermin </w:t>
            </w:r>
            <w:r w:rsidR="00E53CF0">
              <w:t>are</w:t>
            </w:r>
            <w:r>
              <w:t xml:space="preserve"> present and pose a hazard, </w:t>
            </w:r>
            <w:proofErr w:type="gramStart"/>
            <w:r>
              <w:t>take into account</w:t>
            </w:r>
            <w:proofErr w:type="gramEnd"/>
            <w:r>
              <w:t xml:space="preserve"> the</w:t>
            </w:r>
            <w:r w:rsidRPr="005A2E99">
              <w:t xml:space="preserve"> likelihood, nature and severity of consequences and document </w:t>
            </w:r>
            <w:r w:rsidR="0024088E" w:rsidRPr="00E66471">
              <w:t>the hazards</w:t>
            </w:r>
            <w:r w:rsidR="005E65DC">
              <w:t xml:space="preserve"> (such as </w:t>
            </w:r>
            <w:r w:rsidR="00FC7367">
              <w:t>assessing cab</w:t>
            </w:r>
            <w:r w:rsidR="00D26E71">
              <w:t xml:space="preserve">ling for any </w:t>
            </w:r>
            <w:r w:rsidR="00F52341">
              <w:t>damage</w:t>
            </w:r>
            <w:r w:rsidR="004F4A0B">
              <w:t xml:space="preserve"> prior to commencement of work</w:t>
            </w:r>
            <w:r w:rsidR="00F52341">
              <w:t>)</w:t>
            </w:r>
            <w:r w:rsidR="0024088E" w:rsidRPr="00E66471">
              <w:t>, controls, and systems of work within the JSA (or equivalent risk assessment process)</w:t>
            </w:r>
            <w:r w:rsidR="00AA5B01">
              <w:t>.</w:t>
            </w:r>
          </w:p>
        </w:tc>
      </w:tr>
      <w:tr w:rsidR="00CE7516" w14:paraId="00CFD76A" w14:textId="77777777" w:rsidTr="00AA5B01">
        <w:trPr>
          <w:trHeight w:val="2111"/>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2DD8219D" w14:textId="7CDDDB92"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578E4E83" w14:textId="2E2614CE" w:rsidR="00CE7516" w:rsidRDefault="00CE7516">
            <w:pPr>
              <w:pStyle w:val="BodyText"/>
            </w:pPr>
            <w:r>
              <w:t xml:space="preserve">Key methods to reduce </w:t>
            </w:r>
            <w:r w:rsidR="00263B1E">
              <w:t xml:space="preserve">risk from </w:t>
            </w:r>
            <w:r w:rsidR="005F48B0">
              <w:t>verm</w:t>
            </w:r>
            <w:r w:rsidR="002B0438">
              <w:t>in</w:t>
            </w:r>
            <w:r>
              <w:t xml:space="preserve"> exposure include: </w:t>
            </w:r>
          </w:p>
          <w:p w14:paraId="0966E690" w14:textId="12D96EF2" w:rsidR="00CE7516" w:rsidRPr="00AA5B01" w:rsidRDefault="00317C2B" w:rsidP="00AA5B01">
            <w:pPr>
              <w:pStyle w:val="ListBullet"/>
            </w:pPr>
            <w:r w:rsidRPr="00AA5B01">
              <w:t>a</w:t>
            </w:r>
            <w:r w:rsidR="00CE7516" w:rsidRPr="00AA5B01">
              <w:t xml:space="preserve">ppropriate use of PPE, </w:t>
            </w:r>
            <w:r w:rsidR="00581786" w:rsidRPr="00AA5B01">
              <w:t>to be worn</w:t>
            </w:r>
          </w:p>
          <w:p w14:paraId="2F0601E9" w14:textId="3C0B5E79" w:rsidR="00350D4F" w:rsidRPr="00AA5B01" w:rsidRDefault="00CD4BBA" w:rsidP="00AA5B01">
            <w:pPr>
              <w:pStyle w:val="ListBullet"/>
            </w:pPr>
            <w:r w:rsidRPr="00AA5B01">
              <w:t xml:space="preserve">If wiring is damaged, ensure </w:t>
            </w:r>
            <w:r w:rsidR="00161BC9" w:rsidRPr="00AA5B01">
              <w:t>wi</w:t>
            </w:r>
            <w:r w:rsidR="00043F55" w:rsidRPr="00AA5B01">
              <w:t xml:space="preserve">ring is repaired by a licensed electrician prior to the commencement of </w:t>
            </w:r>
            <w:r w:rsidR="008F251C" w:rsidRPr="00AA5B01">
              <w:t>work</w:t>
            </w:r>
          </w:p>
          <w:p w14:paraId="5F2D2B06" w14:textId="118178DA" w:rsidR="005B4A1A" w:rsidRPr="00AA5B01" w:rsidRDefault="008F251C" w:rsidP="00AA5B01">
            <w:pPr>
              <w:pStyle w:val="ListBullet"/>
            </w:pPr>
            <w:r w:rsidRPr="00AA5B01">
              <w:t>if</w:t>
            </w:r>
            <w:r w:rsidR="00CE7516" w:rsidRPr="00AA5B01">
              <w:t xml:space="preserve"> infestations are severe or vermin present pose a serious safety risk (such as a wasp nest), stop work and contact an appropriate pest</w:t>
            </w:r>
            <w:r w:rsidR="008906B5" w:rsidRPr="00AA5B01">
              <w:t xml:space="preserve"> </w:t>
            </w:r>
          </w:p>
          <w:p w14:paraId="4BA7D62A" w14:textId="1B340ACC" w:rsidR="00CE7516" w:rsidRDefault="00CE7516" w:rsidP="00AA5B01">
            <w:pPr>
              <w:pStyle w:val="ListBullet"/>
            </w:pPr>
            <w:r w:rsidRPr="00AA5B01">
              <w:t xml:space="preserve">controller to fix the </w:t>
            </w:r>
            <w:r w:rsidR="008B58C3" w:rsidRPr="00AA5B01">
              <w:t>issue before work resumes.</w:t>
            </w:r>
            <w:r w:rsidR="008B58C3">
              <w:t xml:space="preserve"> </w:t>
            </w:r>
          </w:p>
        </w:tc>
      </w:tr>
    </w:tbl>
    <w:p w14:paraId="6AD66546" w14:textId="77777777" w:rsidR="00710A87" w:rsidRDefault="00710A87" w:rsidP="00CE7516">
      <w:pPr>
        <w:sectPr w:rsidR="00710A87" w:rsidSect="00CD2A1B">
          <w:headerReference w:type="default" r:id="rId27"/>
          <w:type w:val="continuous"/>
          <w:pgSz w:w="11907" w:h="16839" w:code="9"/>
          <w:pgMar w:top="1361" w:right="851" w:bottom="992" w:left="851" w:header="284" w:footer="284" w:gutter="0"/>
          <w:cols w:num="2" w:space="454"/>
          <w:docGrid w:linePitch="360"/>
        </w:sectPr>
      </w:pPr>
    </w:p>
    <w:p w14:paraId="1AC25EEC" w14:textId="77777777" w:rsidR="00CE7516" w:rsidRDefault="00CE7516" w:rsidP="00CE7516">
      <w:r>
        <w:br w:type="page"/>
      </w:r>
    </w:p>
    <w:p w14:paraId="2DC053C2" w14:textId="78AF2A52" w:rsidR="00CE7516" w:rsidRPr="00720F16" w:rsidRDefault="00CE7516" w:rsidP="001B5299">
      <w:pPr>
        <w:pStyle w:val="Heading2"/>
        <w:spacing w:before="0" w:after="240"/>
      </w:pPr>
      <w:r>
        <w:lastRenderedPageBreak/>
        <w:t>Risk: Dust</w:t>
      </w:r>
    </w:p>
    <w:p w14:paraId="465A1304" w14:textId="124431FE" w:rsidR="00CE7516" w:rsidRDefault="00CE7516" w:rsidP="00710A87">
      <w:pPr>
        <w:pStyle w:val="BodyText"/>
      </w:pPr>
      <w:r>
        <w:rPr>
          <w:b/>
          <w:bCs/>
        </w:rPr>
        <w:t xml:space="preserve">Summary: </w:t>
      </w:r>
      <w:r>
        <w:t xml:space="preserve">Ceiling spaces are often dusty, which when disturbed can reduce air quality. As ceiling spaces are </w:t>
      </w:r>
      <w:r w:rsidR="00196073">
        <w:t>restricted</w:t>
      </w:r>
      <w:r>
        <w:t xml:space="preserve">, there is no way for dust to be cleared through airflow, which can result in dusty and unsafe conditions. </w:t>
      </w:r>
    </w:p>
    <w:tbl>
      <w:tblPr>
        <w:tblStyle w:val="TableGrid"/>
        <w:tblW w:w="4962" w:type="dxa"/>
        <w:tblLook w:val="00A0" w:firstRow="1" w:lastRow="0" w:firstColumn="1" w:lastColumn="0" w:noHBand="0" w:noVBand="0"/>
      </w:tblPr>
      <w:tblGrid>
        <w:gridCol w:w="1134"/>
        <w:gridCol w:w="3828"/>
      </w:tblGrid>
      <w:tr w:rsidR="00CE7516" w14:paraId="5DC04D59" w14:textId="77777777" w:rsidTr="00710A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5825DCE8" w14:textId="159BC92E"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828" w:type="dxa"/>
          </w:tcPr>
          <w:p w14:paraId="3F98A35F" w14:textId="77777777" w:rsidR="00CE7516" w:rsidRPr="001362C3" w:rsidRDefault="00CE7516">
            <w:pPr>
              <w:pStyle w:val="BodyText"/>
              <w:rPr>
                <w:b/>
                <w:bCs/>
              </w:rPr>
            </w:pPr>
            <w:r w:rsidRPr="001362C3">
              <w:rPr>
                <w:b/>
                <w:bCs/>
              </w:rPr>
              <w:t>Information</w:t>
            </w:r>
          </w:p>
        </w:tc>
      </w:tr>
      <w:tr w:rsidR="00CE7516" w14:paraId="6F895A06"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564475E" w14:textId="18CDD129" w:rsidR="00CE7516" w:rsidRDefault="00370086">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6312BA89" w14:textId="639309C8" w:rsidR="00CE7516" w:rsidRDefault="00CE7516">
            <w:pPr>
              <w:pStyle w:val="BodyText"/>
            </w:pPr>
            <w:r>
              <w:t xml:space="preserve">Breathing in excessive amounts of dust is a known health hazard with significant impacts. The severity of these issues depends on: </w:t>
            </w:r>
          </w:p>
          <w:p w14:paraId="608B0E5B" w14:textId="5EC8B413" w:rsidR="00CE7516" w:rsidRPr="00710A87" w:rsidRDefault="00F10B66" w:rsidP="00710A87">
            <w:pPr>
              <w:pStyle w:val="ListBullet"/>
            </w:pPr>
            <w:r w:rsidRPr="00710A87">
              <w:t>w</w:t>
            </w:r>
            <w:r w:rsidR="00CE7516" w:rsidRPr="00710A87">
              <w:t>hat the dust particles are made of</w:t>
            </w:r>
          </w:p>
          <w:p w14:paraId="51B2AB2C" w14:textId="54B11458" w:rsidR="00CE7516" w:rsidRPr="00710A87" w:rsidRDefault="00F10B66" w:rsidP="00710A87">
            <w:pPr>
              <w:pStyle w:val="ListBullet"/>
            </w:pPr>
            <w:r w:rsidRPr="00710A87">
              <w:t>t</w:t>
            </w:r>
            <w:r w:rsidR="00CE7516" w:rsidRPr="00710A87">
              <w:t>he size of the dust particles</w:t>
            </w:r>
          </w:p>
          <w:p w14:paraId="4E5DA953" w14:textId="28664CD6" w:rsidR="00CE7516" w:rsidRPr="00710A87" w:rsidRDefault="00F10B66" w:rsidP="00710A87">
            <w:pPr>
              <w:pStyle w:val="ListBullet"/>
            </w:pPr>
            <w:r w:rsidRPr="00710A87">
              <w:t>h</w:t>
            </w:r>
            <w:r w:rsidR="00CE7516" w:rsidRPr="00710A87">
              <w:t xml:space="preserve">ow much dust is in the air. </w:t>
            </w:r>
          </w:p>
          <w:p w14:paraId="79954BC9" w14:textId="77777777" w:rsidR="00CE7516" w:rsidRDefault="00CE7516">
            <w:pPr>
              <w:pStyle w:val="BodyText"/>
            </w:pPr>
            <w:r>
              <w:t xml:space="preserve">In addition, some dusts are known to cause serious lung diseases, such as those composed of respirable crystalline silica. </w:t>
            </w:r>
          </w:p>
        </w:tc>
      </w:tr>
      <w:tr w:rsidR="00CE7516" w14:paraId="2E66DEAB"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034F89B3"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1D6252B3" w14:textId="379B3AB9" w:rsidR="00CE7516" w:rsidRDefault="00CE7516">
            <w:pPr>
              <w:pStyle w:val="BodyText"/>
            </w:pPr>
            <w:r>
              <w:t xml:space="preserve">If dust is present and poses a hazard, </w:t>
            </w:r>
            <w:r w:rsidR="00196073">
              <w:t>assess</w:t>
            </w:r>
            <w:r>
              <w:t xml:space="preserve"> the</w:t>
            </w:r>
            <w:r w:rsidRPr="005A2E99">
              <w:t xml:space="preserve"> likelihood, nature and severity of </w:t>
            </w:r>
            <w:r w:rsidR="00196073">
              <w:t xml:space="preserve">potential </w:t>
            </w:r>
            <w:r w:rsidRPr="005A2E99">
              <w:t>consequences</w:t>
            </w:r>
            <w:r w:rsidR="00196073">
              <w:t xml:space="preserve"> and implement appropriate control </w:t>
            </w:r>
            <w:r w:rsidR="008F251C">
              <w:t>measures.</w:t>
            </w:r>
          </w:p>
          <w:p w14:paraId="5B45DAC3" w14:textId="184F6FA3" w:rsidR="00196073" w:rsidRDefault="00196073">
            <w:pPr>
              <w:pStyle w:val="BodyText"/>
            </w:pPr>
            <w:r w:rsidRPr="00196073">
              <w:t>Dust exposure alone does not constitute high-risk construction work. If asbestos-containing material is identified, work must cease and be managed in accordance with asbestos regulatory requirements.</w:t>
            </w:r>
          </w:p>
          <w:p w14:paraId="600B591F" w14:textId="5C740808" w:rsidR="00CE7516" w:rsidRDefault="00196073" w:rsidP="00710A87">
            <w:pPr>
              <w:pStyle w:val="BodyText"/>
            </w:pPr>
            <w:r>
              <w:t>For information on when a SWMS is required refer to Worksafe Victoria guidance:</w:t>
            </w:r>
            <w:r w:rsidR="00CE7516">
              <w:t xml:space="preserve"> </w:t>
            </w:r>
            <w:hyperlink r:id="rId28" w:history="1">
              <w:r w:rsidR="008B58C3">
                <w:rPr>
                  <w:rStyle w:val="Hyperlink"/>
                </w:rPr>
                <w:t>worksafe.vic.gov.au/safe-work-method-statements-swms</w:t>
              </w:r>
            </w:hyperlink>
            <w:r w:rsidR="00CE7516">
              <w:t xml:space="preserve"> </w:t>
            </w:r>
          </w:p>
        </w:tc>
      </w:tr>
      <w:tr w:rsidR="00CE7516" w14:paraId="7275D7D8"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B7908E2" w14:textId="5218E474"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1DA247AE" w14:textId="77777777" w:rsidR="00233929" w:rsidRPr="00233929" w:rsidRDefault="00233929" w:rsidP="00233929">
            <w:pPr>
              <w:pStyle w:val="BodyText"/>
            </w:pPr>
            <w:r w:rsidRPr="00233929">
              <w:t>Key methods to reduce dust exposure should follow the hierarchy of controls, with higher-order controls implemented wherever reasonably practicable before relying on personal protective equipment (PPE). These methods include:</w:t>
            </w:r>
          </w:p>
          <w:p w14:paraId="585F1681" w14:textId="2379B59D" w:rsidR="00196073" w:rsidRDefault="00196073" w:rsidP="00710A87">
            <w:pPr>
              <w:pStyle w:val="ListBullet"/>
            </w:pPr>
            <w:r>
              <w:t xml:space="preserve">Increased ventilation in the work area, where possible to reduce airborne </w:t>
            </w:r>
            <w:r w:rsidR="0012080F">
              <w:t>d</w:t>
            </w:r>
            <w:r>
              <w:t>ust concentrations</w:t>
            </w:r>
          </w:p>
          <w:p w14:paraId="1EE2D64B" w14:textId="07529CB9" w:rsidR="00233929" w:rsidRPr="00196073" w:rsidRDefault="00196073" w:rsidP="00710A87">
            <w:pPr>
              <w:pStyle w:val="ListBullet"/>
            </w:pPr>
            <w:r w:rsidRPr="00196073">
              <w:t>Using local exhaust ventilation or dust extraction systems, where possible, to capture dust at the source.</w:t>
            </w:r>
          </w:p>
          <w:p w14:paraId="12FA89C8" w14:textId="080798AE" w:rsidR="00196073" w:rsidRDefault="00196073" w:rsidP="00710A87">
            <w:pPr>
              <w:pStyle w:val="ListBullet"/>
            </w:pPr>
            <w:r w:rsidRPr="00196073">
              <w:t>Wearing appropriate, well-maintained and correctly fitted PPE when working in dusty ceiling spaces. This should include:</w:t>
            </w:r>
          </w:p>
          <w:p w14:paraId="08748CF5" w14:textId="29DE8347" w:rsidR="00CE7516" w:rsidRPr="00710A87" w:rsidRDefault="006F184F" w:rsidP="00710A87">
            <w:pPr>
              <w:pStyle w:val="ListBullet2"/>
            </w:pPr>
            <w:r w:rsidRPr="00710A87">
              <w:t>a</w:t>
            </w:r>
            <w:r w:rsidR="00CE7516" w:rsidRPr="00710A87">
              <w:t xml:space="preserve"> half face (either P1 or P2) disposable particulate respirator</w:t>
            </w:r>
          </w:p>
          <w:p w14:paraId="7A5042E1" w14:textId="5DD0870B" w:rsidR="00CE7516" w:rsidRPr="00710A87" w:rsidRDefault="006F184F" w:rsidP="00710A87">
            <w:pPr>
              <w:pStyle w:val="ListBullet2"/>
            </w:pPr>
            <w:r w:rsidRPr="00710A87">
              <w:t>h</w:t>
            </w:r>
            <w:r w:rsidR="00CE7516" w:rsidRPr="00710A87">
              <w:t>ead covering and goggles to avoid eye irritation</w:t>
            </w:r>
          </w:p>
          <w:p w14:paraId="0BF67580" w14:textId="77777777" w:rsidR="00CE7516" w:rsidRPr="00710A87" w:rsidRDefault="006F184F" w:rsidP="00710A87">
            <w:pPr>
              <w:pStyle w:val="ListBullet2"/>
            </w:pPr>
            <w:r w:rsidRPr="00710A87">
              <w:t>l</w:t>
            </w:r>
            <w:r w:rsidR="00CE7516" w:rsidRPr="00710A87">
              <w:t xml:space="preserve">ong sleeved, loose-fitting clothing and gloves. </w:t>
            </w:r>
          </w:p>
          <w:p w14:paraId="7422B48F" w14:textId="7E5130A1" w:rsidR="00F62AD2" w:rsidRDefault="00F62AD2" w:rsidP="00710A87">
            <w:pPr>
              <w:pStyle w:val="ListBullet2"/>
            </w:pPr>
            <w:r w:rsidRPr="00710A87">
              <w:t>Change of clothes or cleaning facilities.</w:t>
            </w:r>
          </w:p>
        </w:tc>
      </w:tr>
    </w:tbl>
    <w:p w14:paraId="63BEEB7D" w14:textId="0444A324" w:rsidR="001B5299" w:rsidRDefault="00CE7516" w:rsidP="001B5299">
      <w:pPr>
        <w:pStyle w:val="Heading2"/>
        <w:spacing w:before="0" w:after="240"/>
      </w:pPr>
      <w:r>
        <w:br w:type="column"/>
      </w:r>
      <w:r w:rsidR="001B5299">
        <w:t xml:space="preserve">Ongoing </w:t>
      </w:r>
      <w:r w:rsidR="002A6C7C">
        <w:t>r</w:t>
      </w:r>
      <w:r w:rsidR="001B5299">
        <w:t xml:space="preserve">isk </w:t>
      </w:r>
      <w:r w:rsidR="002A6C7C">
        <w:t>m</w:t>
      </w:r>
      <w:r w:rsidR="001B5299">
        <w:t>anagement</w:t>
      </w:r>
    </w:p>
    <w:p w14:paraId="67BD50FB" w14:textId="36AB1B2D" w:rsidR="007974C3" w:rsidRDefault="007974C3" w:rsidP="007974C3">
      <w:pPr>
        <w:pStyle w:val="BodyText"/>
      </w:pPr>
      <w:r>
        <w:t xml:space="preserve">An employer, or person with management and control of a workplace, </w:t>
      </w:r>
      <w:r w:rsidR="0024349E">
        <w:t>needs</w:t>
      </w:r>
      <w:r>
        <w:t xml:space="preserve"> to ensure that measures implemented to control risks associated with working in ceiling spaces are reviewed</w:t>
      </w:r>
      <w:r w:rsidR="00A43DAA">
        <w:t xml:space="preserve">. This </w:t>
      </w:r>
      <w:r w:rsidR="0024349E">
        <w:t>needs to</w:t>
      </w:r>
      <w:r w:rsidR="00A43DAA">
        <w:t xml:space="preserve"> be done when</w:t>
      </w:r>
      <w:r>
        <w:t xml:space="preserve">: </w:t>
      </w:r>
    </w:p>
    <w:p w14:paraId="64D8A597" w14:textId="29B090A0" w:rsidR="007974C3" w:rsidRPr="00710A87" w:rsidRDefault="007974C3" w:rsidP="00710A87">
      <w:pPr>
        <w:pStyle w:val="ListBullet"/>
      </w:pPr>
      <w:r w:rsidRPr="00710A87">
        <w:t xml:space="preserve">the conditions in the roof change or a new hazard is identified </w:t>
      </w:r>
    </w:p>
    <w:p w14:paraId="66558E16" w14:textId="75A91FEA" w:rsidR="007974C3" w:rsidRPr="00710A87" w:rsidRDefault="007974C3" w:rsidP="00710A87">
      <w:pPr>
        <w:pStyle w:val="ListBullet"/>
      </w:pPr>
      <w:r w:rsidRPr="00710A87">
        <w:t xml:space="preserve">the control measures (such as PPE) are insufficient to manage and control the risk.   </w:t>
      </w:r>
    </w:p>
    <w:p w14:paraId="7B38C1F9" w14:textId="62A36710" w:rsidR="007974C3" w:rsidRDefault="007974C3" w:rsidP="007974C3">
      <w:pPr>
        <w:pStyle w:val="BodyText"/>
      </w:pPr>
      <w:r>
        <w:t xml:space="preserve">Employers </w:t>
      </w:r>
      <w:r w:rsidR="0024349E">
        <w:t xml:space="preserve">need to </w:t>
      </w:r>
      <w:r>
        <w:t xml:space="preserve">also review, and if necessary, revise control measures after receiving a request from a Health and Safety Representative (HSR). </w:t>
      </w:r>
    </w:p>
    <w:p w14:paraId="4B766172" w14:textId="4EC67A98" w:rsidR="007974C3" w:rsidRPr="00185FB2" w:rsidRDefault="001E5577" w:rsidP="00185FB2">
      <w:pPr>
        <w:pStyle w:val="PulloutBox"/>
        <w:spacing w:after="240"/>
      </w:pPr>
      <w:r w:rsidRPr="001E5577">
        <w:t>Risk management is an ongoing process. Regularly review your control measures to make sure they remain effective and update them when conditions or hazards change.</w:t>
      </w:r>
      <w:r w:rsidR="007974C3" w:rsidRPr="00185FB2">
        <w:t xml:space="preserve"> </w:t>
      </w:r>
    </w:p>
    <w:p w14:paraId="17853326" w14:textId="26996CF6" w:rsidR="007974C3" w:rsidRPr="008B4513" w:rsidRDefault="007974C3" w:rsidP="008B4513">
      <w:pPr>
        <w:pStyle w:val="BodyText"/>
      </w:pPr>
      <w:r w:rsidRPr="008B4513">
        <w:t xml:space="preserve">As a </w:t>
      </w:r>
      <w:r w:rsidR="00BB6E88" w:rsidRPr="008B4513">
        <w:t xml:space="preserve">ceiling </w:t>
      </w:r>
      <w:r w:rsidRPr="008B4513">
        <w:t>insulation installer</w:t>
      </w:r>
      <w:r w:rsidR="00A43DAA" w:rsidRPr="008B4513">
        <w:t>,</w:t>
      </w:r>
      <w:r w:rsidRPr="008B4513">
        <w:t xml:space="preserve"> you will be entering</w:t>
      </w:r>
      <w:r w:rsidR="00233929" w:rsidRPr="008B4513">
        <w:t xml:space="preserve"> restricted</w:t>
      </w:r>
      <w:r w:rsidRPr="008B4513">
        <w:t xml:space="preserve"> ceiling spaces </w:t>
      </w:r>
      <w:r w:rsidR="00A43DAA" w:rsidRPr="008B4513">
        <w:t>daily</w:t>
      </w:r>
      <w:r w:rsidRPr="008B4513">
        <w:t xml:space="preserve">. Awareness of the various risks highlighted in this technical guidance sheet is crucial to ensure ongoing safety while installing insulation. </w:t>
      </w:r>
    </w:p>
    <w:p w14:paraId="2AFE2B67" w14:textId="4CE8ECF9" w:rsidR="00CE7516" w:rsidRDefault="00185FB2" w:rsidP="00CE7516">
      <w:r>
        <w:br/>
      </w:r>
    </w:p>
    <w:p w14:paraId="58364B2A" w14:textId="16ADD74F" w:rsidR="00185FB2" w:rsidRDefault="00185FB2" w:rsidP="00CE7516">
      <w:r>
        <w:rPr>
          <w:noProof/>
        </w:rPr>
        <mc:AlternateContent>
          <mc:Choice Requires="wps">
            <w:drawing>
              <wp:anchor distT="0" distB="0" distL="114300" distR="114300" simplePos="0" relativeHeight="251658241" behindDoc="0" locked="0" layoutInCell="1" allowOverlap="1" wp14:anchorId="26299E22" wp14:editId="0EDA2EC1">
                <wp:simplePos x="0" y="0"/>
                <wp:positionH relativeFrom="column">
                  <wp:posOffset>9925</wp:posOffset>
                </wp:positionH>
                <wp:positionV relativeFrom="paragraph">
                  <wp:posOffset>51552</wp:posOffset>
                </wp:positionV>
                <wp:extent cx="3242662" cy="0"/>
                <wp:effectExtent l="0" t="0" r="8890" b="12700"/>
                <wp:wrapNone/>
                <wp:docPr id="84229815" name="Straight Connector 4"/>
                <wp:cNvGraphicFramePr/>
                <a:graphic xmlns:a="http://schemas.openxmlformats.org/drawingml/2006/main">
                  <a:graphicData uri="http://schemas.microsoft.com/office/word/2010/wordprocessingShape">
                    <wps:wsp>
                      <wps:cNvCnPr/>
                      <wps:spPr>
                        <a:xfrm>
                          <a:off x="0" y="0"/>
                          <a:ext cx="324266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092E0A" id="Straight Connecto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8pt,4.05pt" to="256.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" strokecolor="#006cc3 [3044]"/>
            </w:pict>
          </mc:Fallback>
        </mc:AlternateContent>
      </w:r>
    </w:p>
    <w:p w14:paraId="7DCE0784" w14:textId="77777777" w:rsidR="00185FB2" w:rsidRPr="00113CFE" w:rsidRDefault="00185FB2" w:rsidP="00185FB2">
      <w:pPr>
        <w:pStyle w:val="DisclaimerText"/>
        <w:framePr w:w="0" w:hSpace="0" w:vSpace="0" w:wrap="auto" w:hAnchor="text" w:xAlign="left" w:yAlign="inline"/>
        <w:spacing w:after="120"/>
        <w:suppressOverlap w:val="0"/>
      </w:pPr>
      <w:bookmarkStart w:id="3" w:name="_Hlk131848832"/>
      <w:r w:rsidRPr="00113CFE">
        <w:t>©</w:t>
      </w:r>
      <w:bookmarkStart w:id="4" w:name="_Copyright"/>
      <w:bookmarkEnd w:id="4"/>
      <w:r w:rsidRPr="00113CFE">
        <w:t xml:space="preserve"> The State of Victoria Department of Energy, Environment and Climate Action </w:t>
      </w:r>
      <w:r>
        <w:t>September 2026</w:t>
      </w:r>
      <w:r w:rsidRPr="00113CFE">
        <w:t>.</w:t>
      </w:r>
      <w:r>
        <w:t xml:space="preserve"> </w:t>
      </w:r>
    </w:p>
    <w:p w14:paraId="64035088" w14:textId="59AAECDF" w:rsidR="00185FB2" w:rsidRPr="00113CFE" w:rsidRDefault="00185FB2" w:rsidP="00185FB2">
      <w:pPr>
        <w:pStyle w:val="DisclaimerText"/>
        <w:framePr w:w="0" w:hSpace="0" w:vSpace="0" w:wrap="auto" w:hAnchor="text" w:xAlign="left" w:yAlign="inline"/>
        <w:suppressOverlap w:val="0"/>
      </w:pPr>
      <w:bookmarkStart w:id="5" w:name="_CreativeCommonsMarker"/>
      <w:bookmarkStart w:id="6" w:name="_CreativeCommonsContent"/>
      <w:bookmarkEnd w:id="3"/>
      <w:bookmarkEnd w:id="5"/>
      <w:r w:rsidRPr="00113CFE">
        <w:t xml:space="preserve">ISBN </w:t>
      </w:r>
      <w:r w:rsidR="001F5F3B" w:rsidRPr="001F5F3B">
        <w:t>978-1-76176-983-2 (</w:t>
      </w:r>
      <w:r w:rsidR="001F5F3B" w:rsidRPr="001F5F3B">
        <w:rPr>
          <w:b/>
          <w:bCs/>
        </w:rPr>
        <w:t>pdf/online/MS word)</w:t>
      </w:r>
    </w:p>
    <w:p w14:paraId="6E356744" w14:textId="77777777" w:rsidR="00185FB2" w:rsidRPr="00BA4E50" w:rsidRDefault="00185FB2" w:rsidP="00185FB2">
      <w:pPr>
        <w:pStyle w:val="DisclaimerTextRightBold"/>
        <w:framePr w:hSpace="0" w:wrap="auto" w:hAnchor="text" w:yAlign="inline"/>
        <w:spacing w:before="100"/>
        <w:suppressOverlap w:val="0"/>
      </w:pPr>
      <w:r w:rsidRPr="00C87F39">
        <w:t>Disclaimer</w:t>
      </w:r>
    </w:p>
    <w:p w14:paraId="11C79132" w14:textId="77777777" w:rsidR="00185FB2" w:rsidRPr="00113CFE" w:rsidRDefault="00185FB2" w:rsidP="00185FB2">
      <w:pPr>
        <w:pStyle w:val="DisclaimerText"/>
        <w:framePr w:w="0" w:hSpace="0" w:vSpace="0" w:wrap="auto" w:hAnchor="text" w:xAlign="left" w:yAlign="inline"/>
        <w:suppressOverlap w:val="0"/>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019D773" w14:textId="77777777" w:rsidR="00185FB2" w:rsidRPr="00E370AE" w:rsidRDefault="00185FB2" w:rsidP="00185FB2">
      <w:pPr>
        <w:pStyle w:val="DisclaimerTextRightBold12pt"/>
        <w:framePr w:w="0" w:hSpace="0" w:vSpace="0" w:wrap="auto" w:hAnchor="text" w:xAlign="left" w:yAlign="inline"/>
        <w:suppressOverlap w:val="0"/>
      </w:pPr>
      <w:r w:rsidRPr="00F15EE0">
        <w:t>Accessibility</w:t>
      </w:r>
    </w:p>
    <w:p w14:paraId="07E4D189" w14:textId="72549A4A" w:rsidR="00D04D11" w:rsidRPr="008C1815" w:rsidRDefault="00185FB2" w:rsidP="00185FB2">
      <w:pPr>
        <w:pStyle w:val="DisclaimerText12pt"/>
        <w:framePr w:w="0" w:hSpace="0" w:vSpace="0" w:wrap="auto" w:hAnchor="text" w:xAlign="left" w:yAlign="inline"/>
        <w:suppressOverlap w:val="0"/>
      </w:pPr>
      <w:r w:rsidRPr="00494550">
        <w:t xml:space="preserve">To receive this publication in an alternative format, please contact the Victorian Energy Upgrades team at </w:t>
      </w:r>
      <w:hyperlink r:id="rId29" w:history="1">
        <w:r w:rsidRPr="00E370AE">
          <w:rPr>
            <w:u w:val="single"/>
          </w:rPr>
          <w:t>energy.upgrades@deeca.vic.gov.au</w:t>
        </w:r>
      </w:hyperlink>
      <w:r w:rsidRPr="00494550">
        <w:t xml:space="preserve">. This document is also available on the internet at </w:t>
      </w:r>
      <w:hyperlink r:id="rId30" w:history="1">
        <w:r w:rsidRPr="00E370AE">
          <w:rPr>
            <w:u w:val="single"/>
          </w:rPr>
          <w:t>energy.vic.gov.au/victorian-energy-upgrades</w:t>
        </w:r>
      </w:hyperlink>
      <w:r w:rsidRPr="00494550">
        <w:t>.</w:t>
      </w:r>
    </w:p>
    <w:p w14:paraId="7A4EFC43" w14:textId="77777777" w:rsidR="00525647" w:rsidRPr="006614E4" w:rsidRDefault="00525647" w:rsidP="00F5111F"/>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3964" w14:textId="77777777" w:rsidR="00C01D84" w:rsidRDefault="00C01D84" w:rsidP="00CD157B">
      <w:pPr>
        <w:pStyle w:val="NoSpacing"/>
      </w:pPr>
    </w:p>
    <w:p w14:paraId="51AB96EE" w14:textId="77777777" w:rsidR="00C01D84" w:rsidRDefault="00C01D84"/>
  </w:endnote>
  <w:endnote w:type="continuationSeparator" w:id="0">
    <w:p w14:paraId="68878178" w14:textId="77777777" w:rsidR="00C01D84" w:rsidRDefault="00C01D84" w:rsidP="00CD157B">
      <w:pPr>
        <w:pStyle w:val="NoSpacing"/>
      </w:pPr>
    </w:p>
    <w:p w14:paraId="317EBB47" w14:textId="77777777" w:rsidR="00C01D84" w:rsidRDefault="00C01D84"/>
  </w:endnote>
  <w:endnote w:type="continuationNotice" w:id="1">
    <w:p w14:paraId="5C50681F" w14:textId="77777777" w:rsidR="00C01D84" w:rsidRDefault="00C01D84" w:rsidP="00CD157B">
      <w:pPr>
        <w:pStyle w:val="NoSpacing"/>
      </w:pPr>
    </w:p>
    <w:p w14:paraId="13B767B3" w14:textId="77777777" w:rsidR="00C01D84" w:rsidRDefault="00C01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3C02A37D"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3C02A37D"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4814A612" w:rsidR="00F23744" w:rsidRPr="00C80BEE" w:rsidRDefault="00C80BEE" w:rsidP="00F23744">
          <w:pPr>
            <w:pStyle w:val="FooterEven"/>
            <w:rPr>
              <w:b/>
              <w:bCs/>
            </w:rPr>
          </w:pPr>
          <w:r w:rsidRPr="00C80BEE">
            <w:rPr>
              <w:b/>
              <w:bCs/>
            </w:rPr>
            <w:t>2.4 Working in Restricted Ceiling</w:t>
          </w:r>
        </w:p>
        <w:p w14:paraId="2E9B0923" w14:textId="0376D2A4" w:rsidR="00F23744" w:rsidRPr="00810C40" w:rsidRDefault="00C80BEE" w:rsidP="00F23744">
          <w:pPr>
            <w:pStyle w:val="FooterEven"/>
          </w:pPr>
          <w:r>
            <w:t>Technical Guidance Series – VEU</w:t>
          </w:r>
          <w:r w:rsidR="008612A9">
            <w:t xml:space="preserve"> Ceiling</w:t>
          </w:r>
          <w:r>
            <w:t xml:space="preserve"> Insulation </w:t>
          </w:r>
          <w:r w:rsidR="008612A9">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1A129D68"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572D71BA" w:rsidR="00F23744" w:rsidRPr="00C80BEE" w:rsidRDefault="008612A9" w:rsidP="00C80BEE">
          <w:pPr>
            <w:pStyle w:val="FooterOdd"/>
            <w:rPr>
              <w:b/>
              <w:bCs/>
            </w:rPr>
          </w:pPr>
          <w:r>
            <w:rPr>
              <w:noProof/>
            </w:rPr>
            <mc:AlternateContent>
              <mc:Choice Requires="wps">
                <w:drawing>
                  <wp:anchor distT="0" distB="0" distL="0" distR="0" simplePos="0" relativeHeight="251658245" behindDoc="0" locked="0" layoutInCell="1" allowOverlap="1" wp14:anchorId="313B8CF4" wp14:editId="62B82F2C">
                    <wp:simplePos x="0" y="0"/>
                    <wp:positionH relativeFrom="page">
                      <wp:posOffset>2437765</wp:posOffset>
                    </wp:positionH>
                    <wp:positionV relativeFrom="page">
                      <wp:posOffset>46990</wp:posOffset>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54E2703B"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left:0;text-align:left;margin-left:191.95pt;margin-top:3.7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" filled="f" stroked="f">
                    <v:textbox style="mso-fit-shape-to-text:t" inset="0,0,0,15pt">
                      <w:txbxContent>
                        <w:p w14:paraId="2A730AE3" w14:textId="54E2703B"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v:textbox>
                    <w10:wrap anchorx="page" anchory="page"/>
                  </v:shape>
                </w:pict>
              </mc:Fallback>
            </mc:AlternateContent>
          </w:r>
          <w:r w:rsidR="00C80BEE" w:rsidRPr="00C80BEE">
            <w:rPr>
              <w:b/>
              <w:bCs/>
            </w:rPr>
            <w:t>2.4 Working in Restricted Ceiling</w:t>
          </w:r>
        </w:p>
        <w:p w14:paraId="06E02EA1" w14:textId="5569D2AB" w:rsidR="00F23744" w:rsidRPr="00CB1FB7" w:rsidRDefault="00C80BEE" w:rsidP="00F23744">
          <w:pPr>
            <w:pStyle w:val="FooterOdd"/>
            <w:rPr>
              <w:b/>
            </w:rPr>
          </w:pPr>
          <w:r w:rsidRPr="00C80BEE">
            <w:rPr>
              <w:rFonts w:cs="Times New Roman"/>
              <w:color w:val="auto"/>
              <w:spacing w:val="1"/>
              <w:sz w:val="18"/>
            </w:rPr>
            <w:t xml:space="preserve"> </w:t>
          </w:r>
          <w:r w:rsidRPr="00C80BEE">
            <w:t xml:space="preserve">Technical Guidance Series – VEU </w:t>
          </w:r>
          <w:r w:rsidR="008612A9">
            <w:t xml:space="preserve">Ceiling </w:t>
          </w:r>
          <w:r w:rsidRPr="00C80BEE">
            <w:t xml:space="preserve">Insulation </w:t>
          </w:r>
          <w:r w:rsidR="008612A9">
            <w:t>activity</w:t>
          </w:r>
          <w:r w:rsidRPr="00C80BEE">
            <w:t xml:space="preserve"> </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22127CB2"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22127CB2" w:rsidR="00B011E4" w:rsidRPr="00C80BEE" w:rsidRDefault="00B011E4" w:rsidP="00B011E4">
                    <w:pPr>
                      <w:spacing w:after="0"/>
                      <w:rPr>
                        <w:rFonts w:ascii="Arial" w:eastAsia="Aptos" w:hAnsi="Arial" w:cs="Arial"/>
                        <w:noProof/>
                        <w:color w:val="000000"/>
                        <w:sz w:val="16"/>
                        <w:szCs w:val="16"/>
                      </w:rPr>
                    </w:pPr>
                    <w:r w:rsidRPr="00C80BEE">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A152" w14:textId="77777777" w:rsidR="00C01D84" w:rsidRPr="0056073C" w:rsidRDefault="00C01D84" w:rsidP="005D764F">
      <w:pPr>
        <w:pStyle w:val="FootnoteSeparator"/>
      </w:pPr>
    </w:p>
    <w:p w14:paraId="4B39BE60" w14:textId="77777777" w:rsidR="00C01D84" w:rsidRDefault="00C01D84"/>
  </w:footnote>
  <w:footnote w:type="continuationSeparator" w:id="0">
    <w:p w14:paraId="71FBBEE0" w14:textId="77777777" w:rsidR="00C01D84" w:rsidRPr="00CA30B7" w:rsidRDefault="00C01D84" w:rsidP="006D5A90">
      <w:pPr>
        <w:rPr>
          <w:lang w:val="en-US"/>
        </w:rPr>
      </w:pPr>
      <w:r w:rsidRPr="00CA30B7">
        <w:rPr>
          <w:lang w:val="en-US"/>
        </w:rPr>
        <w:t>_______</w:t>
      </w:r>
    </w:p>
    <w:p w14:paraId="61D6873E" w14:textId="77777777" w:rsidR="00C01D84" w:rsidRDefault="00C01D84"/>
  </w:footnote>
  <w:footnote w:type="continuationNotice" w:id="1">
    <w:p w14:paraId="2A6D33DE" w14:textId="77777777" w:rsidR="00C01D84" w:rsidRDefault="00C01D84" w:rsidP="006D5A90"/>
    <w:p w14:paraId="3A6BA27E" w14:textId="77777777" w:rsidR="00C01D84" w:rsidRDefault="00C01D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276488211"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39093502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E5A4F7E"/>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64767C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8EF7677"/>
    <w:multiLevelType w:val="hybridMultilevel"/>
    <w:tmpl w:val="F6C81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DB3369E"/>
    <w:multiLevelType w:val="multilevel"/>
    <w:tmpl w:val="F9FE2D14"/>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pStyle w:val="ListBullet2"/>
      <w:lvlText w:val="–"/>
      <w:lvlJc w:val="left"/>
      <w:pPr>
        <w:ind w:left="700" w:hanging="360"/>
      </w:pPr>
      <w:rPr>
        <w:rFonts w:ascii="Wingdings" w:hAnsi="Wingdings"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25A3D89"/>
    <w:multiLevelType w:val="hybridMultilevel"/>
    <w:tmpl w:val="74A2D1C0"/>
    <w:lvl w:ilvl="0" w:tplc="4CEEDFE2">
      <w:start w:val="1"/>
      <w:numFmt w:val="bullet"/>
      <w:pStyle w:val="List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14D32140"/>
    <w:multiLevelType w:val="multilevel"/>
    <w:tmpl w:val="F3EA1D1C"/>
    <w:styleLink w:val="CurrentList1"/>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7" w15:restartNumberingAfterBreak="0">
    <w:nsid w:val="1E0C5F9C"/>
    <w:multiLevelType w:val="hybridMultilevel"/>
    <w:tmpl w:val="47A63A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827262E"/>
    <w:multiLevelType w:val="hybridMultilevel"/>
    <w:tmpl w:val="CA84CE1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4" w15:restartNumberingAfterBreak="0">
    <w:nsid w:val="31AE25E1"/>
    <w:multiLevelType w:val="multilevel"/>
    <w:tmpl w:val="CE2CF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3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5"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4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7" w15:restartNumberingAfterBreak="0">
    <w:nsid w:val="6D3F5ACB"/>
    <w:multiLevelType w:val="hybridMultilevel"/>
    <w:tmpl w:val="D8969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0F93F9A"/>
    <w:multiLevelType w:val="hybridMultilevel"/>
    <w:tmpl w:val="71BEF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3" w15:restartNumberingAfterBreak="0">
    <w:nsid w:val="796A2EA4"/>
    <w:multiLevelType w:val="multilevel"/>
    <w:tmpl w:val="F3EA1D1C"/>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6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8"/>
  </w:num>
  <w:num w:numId="2" w16cid:durableId="1128745877">
    <w:abstractNumId w:val="19"/>
  </w:num>
  <w:num w:numId="3" w16cid:durableId="170411264">
    <w:abstractNumId w:val="52"/>
  </w:num>
  <w:num w:numId="4" w16cid:durableId="985085104">
    <w:abstractNumId w:val="16"/>
  </w:num>
  <w:num w:numId="5" w16cid:durableId="1872112631">
    <w:abstractNumId w:val="21"/>
  </w:num>
  <w:num w:numId="6" w16cid:durableId="336812815">
    <w:abstractNumId w:val="37"/>
  </w:num>
  <w:num w:numId="7" w16cid:durableId="155153463">
    <w:abstractNumId w:val="5"/>
  </w:num>
  <w:num w:numId="8" w16cid:durableId="1428236886">
    <w:abstractNumId w:val="40"/>
  </w:num>
  <w:num w:numId="9" w16cid:durableId="1644658156">
    <w:abstractNumId w:val="30"/>
  </w:num>
  <w:num w:numId="10" w16cid:durableId="103154041">
    <w:abstractNumId w:val="42"/>
  </w:num>
  <w:num w:numId="11" w16cid:durableId="2129203638">
    <w:abstractNumId w:val="45"/>
  </w:num>
  <w:num w:numId="12" w16cid:durableId="377365663">
    <w:abstractNumId w:val="38"/>
  </w:num>
  <w:num w:numId="13" w16cid:durableId="1308436166">
    <w:abstractNumId w:val="39"/>
  </w:num>
  <w:num w:numId="14" w16cid:durableId="1335643199">
    <w:abstractNumId w:val="50"/>
  </w:num>
  <w:num w:numId="15" w16cid:durableId="384449836">
    <w:abstractNumId w:val="12"/>
  </w:num>
  <w:num w:numId="16" w16cid:durableId="1160577431">
    <w:abstractNumId w:val="41"/>
  </w:num>
  <w:num w:numId="17" w16cid:durableId="27071314">
    <w:abstractNumId w:val="11"/>
  </w:num>
  <w:num w:numId="18" w16cid:durableId="338120444">
    <w:abstractNumId w:val="8"/>
  </w:num>
  <w:num w:numId="19" w16cid:durableId="1673139647">
    <w:abstractNumId w:val="26"/>
  </w:num>
  <w:num w:numId="20" w16cid:durableId="19754805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2"/>
  </w:num>
  <w:num w:numId="26" w16cid:durableId="8933492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4"/>
  </w:num>
  <w:num w:numId="30" w16cid:durableId="1579175524">
    <w:abstractNumId w:val="0"/>
  </w:num>
  <w:num w:numId="31" w16cid:durableId="1199856773">
    <w:abstractNumId w:val="2"/>
  </w:num>
  <w:num w:numId="32" w16cid:durableId="2138447666">
    <w:abstractNumId w:val="1"/>
  </w:num>
  <w:num w:numId="33" w16cid:durableId="334118162">
    <w:abstractNumId w:val="47"/>
  </w:num>
  <w:num w:numId="34" w16cid:durableId="196283207">
    <w:abstractNumId w:val="51"/>
  </w:num>
  <w:num w:numId="35" w16cid:durableId="1742215375">
    <w:abstractNumId w:val="64"/>
  </w:num>
  <w:num w:numId="36" w16cid:durableId="664823544">
    <w:abstractNumId w:val="58"/>
  </w:num>
  <w:num w:numId="37" w16cid:durableId="5922503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61"/>
  </w:num>
  <w:num w:numId="40" w16cid:durableId="1601049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64"/>
  </w:num>
  <w:num w:numId="43" w16cid:durableId="1549224612">
    <w:abstractNumId w:val="4"/>
  </w:num>
  <w:num w:numId="44" w16cid:durableId="105077673">
    <w:abstractNumId w:val="33"/>
  </w:num>
  <w:num w:numId="45" w16cid:durableId="695349979">
    <w:abstractNumId w:val="35"/>
  </w:num>
  <w:num w:numId="46" w16cid:durableId="39405127">
    <w:abstractNumId w:val="48"/>
  </w:num>
  <w:num w:numId="47" w16cid:durableId="945499276">
    <w:abstractNumId w:val="20"/>
  </w:num>
  <w:num w:numId="48" w16cid:durableId="1279794914">
    <w:abstractNumId w:val="24"/>
  </w:num>
  <w:num w:numId="49" w16cid:durableId="1939101592">
    <w:abstractNumId w:val="17"/>
  </w:num>
  <w:num w:numId="50" w16cid:durableId="1938709202">
    <w:abstractNumId w:val="63"/>
  </w:num>
  <w:num w:numId="51" w16cid:durableId="781145416">
    <w:abstractNumId w:val="57"/>
  </w:num>
  <w:num w:numId="52" w16cid:durableId="514004332">
    <w:abstractNumId w:val="7"/>
  </w:num>
  <w:num w:numId="53" w16cid:durableId="2008751218">
    <w:abstractNumId w:val="59"/>
  </w:num>
  <w:num w:numId="54" w16cid:durableId="332488600">
    <w:abstractNumId w:val="13"/>
  </w:num>
  <w:num w:numId="55" w16cid:durableId="982196280">
    <w:abstractNumId w:val="14"/>
  </w:num>
  <w:num w:numId="56" w16cid:durableId="10866718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7E8"/>
    <w:rsid w:val="00001802"/>
    <w:rsid w:val="00001D81"/>
    <w:rsid w:val="00002691"/>
    <w:rsid w:val="000028C7"/>
    <w:rsid w:val="00003260"/>
    <w:rsid w:val="000035F6"/>
    <w:rsid w:val="00004327"/>
    <w:rsid w:val="00004810"/>
    <w:rsid w:val="00004A68"/>
    <w:rsid w:val="00004EEE"/>
    <w:rsid w:val="000058A9"/>
    <w:rsid w:val="00005CCD"/>
    <w:rsid w:val="00006884"/>
    <w:rsid w:val="000068CA"/>
    <w:rsid w:val="0000736B"/>
    <w:rsid w:val="000079B0"/>
    <w:rsid w:val="00007A11"/>
    <w:rsid w:val="00007E78"/>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777"/>
    <w:rsid w:val="00016927"/>
    <w:rsid w:val="00016C0C"/>
    <w:rsid w:val="00016F11"/>
    <w:rsid w:val="00017A37"/>
    <w:rsid w:val="00017E78"/>
    <w:rsid w:val="000200A9"/>
    <w:rsid w:val="00020166"/>
    <w:rsid w:val="00020425"/>
    <w:rsid w:val="0002048A"/>
    <w:rsid w:val="00020A83"/>
    <w:rsid w:val="00020B11"/>
    <w:rsid w:val="00020D21"/>
    <w:rsid w:val="00021DCD"/>
    <w:rsid w:val="0002299C"/>
    <w:rsid w:val="00022FC9"/>
    <w:rsid w:val="0002313E"/>
    <w:rsid w:val="00023619"/>
    <w:rsid w:val="00024DE5"/>
    <w:rsid w:val="00024F9A"/>
    <w:rsid w:val="0002571F"/>
    <w:rsid w:val="0002586C"/>
    <w:rsid w:val="00025E30"/>
    <w:rsid w:val="000265EA"/>
    <w:rsid w:val="00026DA1"/>
    <w:rsid w:val="00026DC2"/>
    <w:rsid w:val="00026F6C"/>
    <w:rsid w:val="000273C5"/>
    <w:rsid w:val="00030105"/>
    <w:rsid w:val="00030A38"/>
    <w:rsid w:val="0003160B"/>
    <w:rsid w:val="00031CF4"/>
    <w:rsid w:val="00032169"/>
    <w:rsid w:val="0003300C"/>
    <w:rsid w:val="000332EC"/>
    <w:rsid w:val="000334AA"/>
    <w:rsid w:val="000337A3"/>
    <w:rsid w:val="00033C40"/>
    <w:rsid w:val="000343D3"/>
    <w:rsid w:val="000346D1"/>
    <w:rsid w:val="00034E7A"/>
    <w:rsid w:val="00034EB8"/>
    <w:rsid w:val="0003565D"/>
    <w:rsid w:val="00036064"/>
    <w:rsid w:val="000360F2"/>
    <w:rsid w:val="00036D45"/>
    <w:rsid w:val="0003726A"/>
    <w:rsid w:val="00037321"/>
    <w:rsid w:val="000374E9"/>
    <w:rsid w:val="00037830"/>
    <w:rsid w:val="00037F96"/>
    <w:rsid w:val="000408B7"/>
    <w:rsid w:val="00040915"/>
    <w:rsid w:val="00040E63"/>
    <w:rsid w:val="00040EB4"/>
    <w:rsid w:val="000411A2"/>
    <w:rsid w:val="00041613"/>
    <w:rsid w:val="00041B06"/>
    <w:rsid w:val="000422DA"/>
    <w:rsid w:val="00042903"/>
    <w:rsid w:val="00042AA3"/>
    <w:rsid w:val="00043F27"/>
    <w:rsid w:val="00043F55"/>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5DFF"/>
    <w:rsid w:val="00056024"/>
    <w:rsid w:val="000574CC"/>
    <w:rsid w:val="000574DD"/>
    <w:rsid w:val="00057EB4"/>
    <w:rsid w:val="00060127"/>
    <w:rsid w:val="00060B9F"/>
    <w:rsid w:val="000610DD"/>
    <w:rsid w:val="0006141F"/>
    <w:rsid w:val="00063069"/>
    <w:rsid w:val="000634B5"/>
    <w:rsid w:val="000636FD"/>
    <w:rsid w:val="00063A7B"/>
    <w:rsid w:val="00064148"/>
    <w:rsid w:val="000645D3"/>
    <w:rsid w:val="00064813"/>
    <w:rsid w:val="00064931"/>
    <w:rsid w:val="00065AD3"/>
    <w:rsid w:val="00066309"/>
    <w:rsid w:val="0006651D"/>
    <w:rsid w:val="000666BE"/>
    <w:rsid w:val="00066A4B"/>
    <w:rsid w:val="00066BD0"/>
    <w:rsid w:val="00066D49"/>
    <w:rsid w:val="0006707D"/>
    <w:rsid w:val="000672C6"/>
    <w:rsid w:val="0006741F"/>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632"/>
    <w:rsid w:val="00077BDB"/>
    <w:rsid w:val="00077D57"/>
    <w:rsid w:val="00080082"/>
    <w:rsid w:val="000809F5"/>
    <w:rsid w:val="00080B70"/>
    <w:rsid w:val="00080CC7"/>
    <w:rsid w:val="0008257E"/>
    <w:rsid w:val="00082701"/>
    <w:rsid w:val="00082CAC"/>
    <w:rsid w:val="00082EEC"/>
    <w:rsid w:val="00082F2B"/>
    <w:rsid w:val="00082F7A"/>
    <w:rsid w:val="00083241"/>
    <w:rsid w:val="000833E8"/>
    <w:rsid w:val="000838F2"/>
    <w:rsid w:val="00083C1F"/>
    <w:rsid w:val="00084244"/>
    <w:rsid w:val="0008438B"/>
    <w:rsid w:val="000843B4"/>
    <w:rsid w:val="00084799"/>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543"/>
    <w:rsid w:val="00090C31"/>
    <w:rsid w:val="00090CB5"/>
    <w:rsid w:val="00090D68"/>
    <w:rsid w:val="000911A7"/>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74"/>
    <w:rsid w:val="000A10AE"/>
    <w:rsid w:val="000A13C1"/>
    <w:rsid w:val="000A1A10"/>
    <w:rsid w:val="000A1B3F"/>
    <w:rsid w:val="000A1ED8"/>
    <w:rsid w:val="000A25A3"/>
    <w:rsid w:val="000A2A5F"/>
    <w:rsid w:val="000A3203"/>
    <w:rsid w:val="000A3E5B"/>
    <w:rsid w:val="000A43C4"/>
    <w:rsid w:val="000A4DD8"/>
    <w:rsid w:val="000A513C"/>
    <w:rsid w:val="000A5285"/>
    <w:rsid w:val="000A55E9"/>
    <w:rsid w:val="000A56AA"/>
    <w:rsid w:val="000A5878"/>
    <w:rsid w:val="000A6056"/>
    <w:rsid w:val="000A64D2"/>
    <w:rsid w:val="000A64DF"/>
    <w:rsid w:val="000A65C4"/>
    <w:rsid w:val="000A6AD7"/>
    <w:rsid w:val="000A736E"/>
    <w:rsid w:val="000B010B"/>
    <w:rsid w:val="000B02C8"/>
    <w:rsid w:val="000B07C0"/>
    <w:rsid w:val="000B1783"/>
    <w:rsid w:val="000B2770"/>
    <w:rsid w:val="000B2AEA"/>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109"/>
    <w:rsid w:val="000D1C49"/>
    <w:rsid w:val="000D1CCC"/>
    <w:rsid w:val="000D1DA0"/>
    <w:rsid w:val="000D2B3D"/>
    <w:rsid w:val="000D319F"/>
    <w:rsid w:val="000D36F9"/>
    <w:rsid w:val="000D3881"/>
    <w:rsid w:val="000D3CAE"/>
    <w:rsid w:val="000D436C"/>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1918"/>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75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EA"/>
    <w:rsid w:val="000F66F3"/>
    <w:rsid w:val="000F6848"/>
    <w:rsid w:val="000F696C"/>
    <w:rsid w:val="000F72AB"/>
    <w:rsid w:val="000F7466"/>
    <w:rsid w:val="000F7BB5"/>
    <w:rsid w:val="000F7C2D"/>
    <w:rsid w:val="0010018C"/>
    <w:rsid w:val="00101154"/>
    <w:rsid w:val="00101215"/>
    <w:rsid w:val="00101A91"/>
    <w:rsid w:val="00101FF8"/>
    <w:rsid w:val="001023F4"/>
    <w:rsid w:val="00102D94"/>
    <w:rsid w:val="00102E6D"/>
    <w:rsid w:val="001037B0"/>
    <w:rsid w:val="00103A7F"/>
    <w:rsid w:val="00103C12"/>
    <w:rsid w:val="001042E1"/>
    <w:rsid w:val="0010455D"/>
    <w:rsid w:val="00104C22"/>
    <w:rsid w:val="0010532E"/>
    <w:rsid w:val="00105C15"/>
    <w:rsid w:val="00105FBE"/>
    <w:rsid w:val="00106BF0"/>
    <w:rsid w:val="00107254"/>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977"/>
    <w:rsid w:val="00116264"/>
    <w:rsid w:val="00116413"/>
    <w:rsid w:val="001167C6"/>
    <w:rsid w:val="001169AD"/>
    <w:rsid w:val="00116BA4"/>
    <w:rsid w:val="0011762A"/>
    <w:rsid w:val="001176AC"/>
    <w:rsid w:val="00117809"/>
    <w:rsid w:val="00120092"/>
    <w:rsid w:val="0012041B"/>
    <w:rsid w:val="0012080F"/>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660"/>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17"/>
    <w:rsid w:val="001406CA"/>
    <w:rsid w:val="001417FF"/>
    <w:rsid w:val="00141FDF"/>
    <w:rsid w:val="00142793"/>
    <w:rsid w:val="00142974"/>
    <w:rsid w:val="0014423E"/>
    <w:rsid w:val="001444A2"/>
    <w:rsid w:val="00144787"/>
    <w:rsid w:val="00145946"/>
    <w:rsid w:val="00145F74"/>
    <w:rsid w:val="0014604E"/>
    <w:rsid w:val="00146450"/>
    <w:rsid w:val="00146947"/>
    <w:rsid w:val="00147141"/>
    <w:rsid w:val="0014722D"/>
    <w:rsid w:val="00147B39"/>
    <w:rsid w:val="00147B60"/>
    <w:rsid w:val="00150746"/>
    <w:rsid w:val="00151331"/>
    <w:rsid w:val="00151BF0"/>
    <w:rsid w:val="00151E1C"/>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BBC"/>
    <w:rsid w:val="00157F04"/>
    <w:rsid w:val="00160C09"/>
    <w:rsid w:val="00160EA5"/>
    <w:rsid w:val="00161183"/>
    <w:rsid w:val="00161450"/>
    <w:rsid w:val="00161A18"/>
    <w:rsid w:val="00161BC9"/>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3C5"/>
    <w:rsid w:val="00171B71"/>
    <w:rsid w:val="00171C7C"/>
    <w:rsid w:val="00172637"/>
    <w:rsid w:val="001726D4"/>
    <w:rsid w:val="001728B5"/>
    <w:rsid w:val="00172DBB"/>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683"/>
    <w:rsid w:val="0018271E"/>
    <w:rsid w:val="001827CC"/>
    <w:rsid w:val="00183096"/>
    <w:rsid w:val="001835D2"/>
    <w:rsid w:val="0018426D"/>
    <w:rsid w:val="00184490"/>
    <w:rsid w:val="001844C6"/>
    <w:rsid w:val="001845EF"/>
    <w:rsid w:val="00184B03"/>
    <w:rsid w:val="00184E6D"/>
    <w:rsid w:val="00185BF1"/>
    <w:rsid w:val="00185FB2"/>
    <w:rsid w:val="0018615C"/>
    <w:rsid w:val="00186186"/>
    <w:rsid w:val="0018625D"/>
    <w:rsid w:val="00186A77"/>
    <w:rsid w:val="001874D7"/>
    <w:rsid w:val="00187B9E"/>
    <w:rsid w:val="001900C7"/>
    <w:rsid w:val="001903F5"/>
    <w:rsid w:val="001910A2"/>
    <w:rsid w:val="00191188"/>
    <w:rsid w:val="001911BB"/>
    <w:rsid w:val="00191308"/>
    <w:rsid w:val="00191AF0"/>
    <w:rsid w:val="00191D42"/>
    <w:rsid w:val="0019265A"/>
    <w:rsid w:val="00192DC6"/>
    <w:rsid w:val="00192F5C"/>
    <w:rsid w:val="00193C8F"/>
    <w:rsid w:val="00194013"/>
    <w:rsid w:val="001942E7"/>
    <w:rsid w:val="001945C8"/>
    <w:rsid w:val="00194A76"/>
    <w:rsid w:val="00194AAE"/>
    <w:rsid w:val="00194B60"/>
    <w:rsid w:val="00195894"/>
    <w:rsid w:val="00195D19"/>
    <w:rsid w:val="00195DF5"/>
    <w:rsid w:val="00196073"/>
    <w:rsid w:val="00196A24"/>
    <w:rsid w:val="00196E13"/>
    <w:rsid w:val="0019756C"/>
    <w:rsid w:val="00197D54"/>
    <w:rsid w:val="00197D7F"/>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50"/>
    <w:rsid w:val="001B017B"/>
    <w:rsid w:val="001B08FF"/>
    <w:rsid w:val="001B0DD4"/>
    <w:rsid w:val="001B1992"/>
    <w:rsid w:val="001B1A38"/>
    <w:rsid w:val="001B1B2B"/>
    <w:rsid w:val="001B1B80"/>
    <w:rsid w:val="001B1CD9"/>
    <w:rsid w:val="001B204A"/>
    <w:rsid w:val="001B2370"/>
    <w:rsid w:val="001B2AD7"/>
    <w:rsid w:val="001B2D49"/>
    <w:rsid w:val="001B2ED0"/>
    <w:rsid w:val="001B32D1"/>
    <w:rsid w:val="001B330C"/>
    <w:rsid w:val="001B332D"/>
    <w:rsid w:val="001B387D"/>
    <w:rsid w:val="001B3D02"/>
    <w:rsid w:val="001B45A7"/>
    <w:rsid w:val="001B5299"/>
    <w:rsid w:val="001B5524"/>
    <w:rsid w:val="001B57E8"/>
    <w:rsid w:val="001B6D41"/>
    <w:rsid w:val="001B6E7E"/>
    <w:rsid w:val="001B7C04"/>
    <w:rsid w:val="001B7E65"/>
    <w:rsid w:val="001C03E9"/>
    <w:rsid w:val="001C045F"/>
    <w:rsid w:val="001C047F"/>
    <w:rsid w:val="001C145F"/>
    <w:rsid w:val="001C158E"/>
    <w:rsid w:val="001C2103"/>
    <w:rsid w:val="001C2139"/>
    <w:rsid w:val="001C2198"/>
    <w:rsid w:val="001C2489"/>
    <w:rsid w:val="001C2510"/>
    <w:rsid w:val="001C2788"/>
    <w:rsid w:val="001C2CCA"/>
    <w:rsid w:val="001C31C0"/>
    <w:rsid w:val="001C35C1"/>
    <w:rsid w:val="001C3788"/>
    <w:rsid w:val="001C40E3"/>
    <w:rsid w:val="001C4657"/>
    <w:rsid w:val="001C5162"/>
    <w:rsid w:val="001C5290"/>
    <w:rsid w:val="001C5736"/>
    <w:rsid w:val="001C588A"/>
    <w:rsid w:val="001C5AA2"/>
    <w:rsid w:val="001C5E6E"/>
    <w:rsid w:val="001C6D86"/>
    <w:rsid w:val="001C71FB"/>
    <w:rsid w:val="001C72A9"/>
    <w:rsid w:val="001C73A0"/>
    <w:rsid w:val="001C78A3"/>
    <w:rsid w:val="001D0016"/>
    <w:rsid w:val="001D064C"/>
    <w:rsid w:val="001D0889"/>
    <w:rsid w:val="001D11E7"/>
    <w:rsid w:val="001D134B"/>
    <w:rsid w:val="001D143E"/>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2A3"/>
    <w:rsid w:val="001D74A8"/>
    <w:rsid w:val="001D76AB"/>
    <w:rsid w:val="001D78C3"/>
    <w:rsid w:val="001E04BC"/>
    <w:rsid w:val="001E04F9"/>
    <w:rsid w:val="001E0766"/>
    <w:rsid w:val="001E093C"/>
    <w:rsid w:val="001E0E6C"/>
    <w:rsid w:val="001E174B"/>
    <w:rsid w:val="001E1AE2"/>
    <w:rsid w:val="001E1D0E"/>
    <w:rsid w:val="001E1DB7"/>
    <w:rsid w:val="001E1E00"/>
    <w:rsid w:val="001E2412"/>
    <w:rsid w:val="001E261C"/>
    <w:rsid w:val="001E28B4"/>
    <w:rsid w:val="001E3629"/>
    <w:rsid w:val="001E3BB5"/>
    <w:rsid w:val="001E3E6C"/>
    <w:rsid w:val="001E4293"/>
    <w:rsid w:val="001E43CC"/>
    <w:rsid w:val="001E48EA"/>
    <w:rsid w:val="001E51A2"/>
    <w:rsid w:val="001E5577"/>
    <w:rsid w:val="001E57CA"/>
    <w:rsid w:val="001E59A1"/>
    <w:rsid w:val="001E5C2E"/>
    <w:rsid w:val="001E5CD5"/>
    <w:rsid w:val="001E6421"/>
    <w:rsid w:val="001E6674"/>
    <w:rsid w:val="001E67C2"/>
    <w:rsid w:val="001E70EA"/>
    <w:rsid w:val="001E7509"/>
    <w:rsid w:val="001E7E94"/>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5F3B"/>
    <w:rsid w:val="001F618A"/>
    <w:rsid w:val="001F61BB"/>
    <w:rsid w:val="001F6460"/>
    <w:rsid w:val="001F6826"/>
    <w:rsid w:val="001F6AA5"/>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3E3"/>
    <w:rsid w:val="002067B9"/>
    <w:rsid w:val="00206D77"/>
    <w:rsid w:val="00206E8D"/>
    <w:rsid w:val="002071C2"/>
    <w:rsid w:val="00207596"/>
    <w:rsid w:val="00207E74"/>
    <w:rsid w:val="00210137"/>
    <w:rsid w:val="00210B5C"/>
    <w:rsid w:val="00210BAD"/>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DA7"/>
    <w:rsid w:val="00222F2D"/>
    <w:rsid w:val="0022327F"/>
    <w:rsid w:val="0022339A"/>
    <w:rsid w:val="0022375A"/>
    <w:rsid w:val="00223900"/>
    <w:rsid w:val="002239F4"/>
    <w:rsid w:val="0022442A"/>
    <w:rsid w:val="002247B9"/>
    <w:rsid w:val="0022483C"/>
    <w:rsid w:val="00226225"/>
    <w:rsid w:val="0022661F"/>
    <w:rsid w:val="00226A73"/>
    <w:rsid w:val="00226BF6"/>
    <w:rsid w:val="00226C2B"/>
    <w:rsid w:val="00227018"/>
    <w:rsid w:val="00230259"/>
    <w:rsid w:val="002310A3"/>
    <w:rsid w:val="00231477"/>
    <w:rsid w:val="002319D8"/>
    <w:rsid w:val="00231B63"/>
    <w:rsid w:val="002323B0"/>
    <w:rsid w:val="0023294F"/>
    <w:rsid w:val="00232D3E"/>
    <w:rsid w:val="002335AF"/>
    <w:rsid w:val="00233929"/>
    <w:rsid w:val="002339EF"/>
    <w:rsid w:val="00233B50"/>
    <w:rsid w:val="00233D6B"/>
    <w:rsid w:val="0023491A"/>
    <w:rsid w:val="00235122"/>
    <w:rsid w:val="002353F9"/>
    <w:rsid w:val="00235711"/>
    <w:rsid w:val="00235C2B"/>
    <w:rsid w:val="0023624D"/>
    <w:rsid w:val="00236F82"/>
    <w:rsid w:val="002373DE"/>
    <w:rsid w:val="00240884"/>
    <w:rsid w:val="0024088E"/>
    <w:rsid w:val="002408CA"/>
    <w:rsid w:val="0024178C"/>
    <w:rsid w:val="00241B03"/>
    <w:rsid w:val="002421DA"/>
    <w:rsid w:val="00242490"/>
    <w:rsid w:val="00242651"/>
    <w:rsid w:val="00242821"/>
    <w:rsid w:val="002429C2"/>
    <w:rsid w:val="00242BBE"/>
    <w:rsid w:val="00242DCD"/>
    <w:rsid w:val="00243090"/>
    <w:rsid w:val="00243399"/>
    <w:rsid w:val="0024349E"/>
    <w:rsid w:val="00243A45"/>
    <w:rsid w:val="00243EEA"/>
    <w:rsid w:val="002443A2"/>
    <w:rsid w:val="002445E5"/>
    <w:rsid w:val="002448CB"/>
    <w:rsid w:val="002451C8"/>
    <w:rsid w:val="0024522B"/>
    <w:rsid w:val="00245460"/>
    <w:rsid w:val="00245EE0"/>
    <w:rsid w:val="0024697A"/>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7D1"/>
    <w:rsid w:val="00254BEA"/>
    <w:rsid w:val="00254F12"/>
    <w:rsid w:val="0025562D"/>
    <w:rsid w:val="00255632"/>
    <w:rsid w:val="0025583B"/>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B1E"/>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2AB4"/>
    <w:rsid w:val="00272F3E"/>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778"/>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8CC"/>
    <w:rsid w:val="00287E0B"/>
    <w:rsid w:val="002901CD"/>
    <w:rsid w:val="002902D6"/>
    <w:rsid w:val="0029077F"/>
    <w:rsid w:val="002908BA"/>
    <w:rsid w:val="00290A59"/>
    <w:rsid w:val="00290C29"/>
    <w:rsid w:val="00290CBC"/>
    <w:rsid w:val="00291105"/>
    <w:rsid w:val="00291AB8"/>
    <w:rsid w:val="00291CB7"/>
    <w:rsid w:val="00291FED"/>
    <w:rsid w:val="00292442"/>
    <w:rsid w:val="00292951"/>
    <w:rsid w:val="00292CCB"/>
    <w:rsid w:val="002932B2"/>
    <w:rsid w:val="00294B76"/>
    <w:rsid w:val="00294BD5"/>
    <w:rsid w:val="002953E2"/>
    <w:rsid w:val="002956B8"/>
    <w:rsid w:val="0029579B"/>
    <w:rsid w:val="00295CE4"/>
    <w:rsid w:val="00295F38"/>
    <w:rsid w:val="00295FA2"/>
    <w:rsid w:val="00296ABF"/>
    <w:rsid w:val="00296C8A"/>
    <w:rsid w:val="00297221"/>
    <w:rsid w:val="002975D7"/>
    <w:rsid w:val="0029764D"/>
    <w:rsid w:val="002977C9"/>
    <w:rsid w:val="00297960"/>
    <w:rsid w:val="00297C2D"/>
    <w:rsid w:val="002A012A"/>
    <w:rsid w:val="002A0A44"/>
    <w:rsid w:val="002A1002"/>
    <w:rsid w:val="002A11B8"/>
    <w:rsid w:val="002A120A"/>
    <w:rsid w:val="002A16B3"/>
    <w:rsid w:val="002A175E"/>
    <w:rsid w:val="002A1929"/>
    <w:rsid w:val="002A1ACC"/>
    <w:rsid w:val="002A21DA"/>
    <w:rsid w:val="002A26A8"/>
    <w:rsid w:val="002A2750"/>
    <w:rsid w:val="002A344D"/>
    <w:rsid w:val="002A38CE"/>
    <w:rsid w:val="002A3D3F"/>
    <w:rsid w:val="002A4E2C"/>
    <w:rsid w:val="002A4F2A"/>
    <w:rsid w:val="002A5F7A"/>
    <w:rsid w:val="002A6189"/>
    <w:rsid w:val="002A6309"/>
    <w:rsid w:val="002A6C7C"/>
    <w:rsid w:val="002A738D"/>
    <w:rsid w:val="002A73A1"/>
    <w:rsid w:val="002A7ACA"/>
    <w:rsid w:val="002A7D81"/>
    <w:rsid w:val="002A7F45"/>
    <w:rsid w:val="002B0438"/>
    <w:rsid w:val="002B0874"/>
    <w:rsid w:val="002B0881"/>
    <w:rsid w:val="002B0D60"/>
    <w:rsid w:val="002B118F"/>
    <w:rsid w:val="002B1D36"/>
    <w:rsid w:val="002B23F8"/>
    <w:rsid w:val="002B270E"/>
    <w:rsid w:val="002B3F94"/>
    <w:rsid w:val="002B46C1"/>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C15"/>
    <w:rsid w:val="002C1FE4"/>
    <w:rsid w:val="002C23EA"/>
    <w:rsid w:val="002C273C"/>
    <w:rsid w:val="002C2A75"/>
    <w:rsid w:val="002C35FF"/>
    <w:rsid w:val="002C37A5"/>
    <w:rsid w:val="002C446F"/>
    <w:rsid w:val="002C4C7D"/>
    <w:rsid w:val="002C55A7"/>
    <w:rsid w:val="002C5D9A"/>
    <w:rsid w:val="002C67BA"/>
    <w:rsid w:val="002C6858"/>
    <w:rsid w:val="002C687F"/>
    <w:rsid w:val="002C6BBF"/>
    <w:rsid w:val="002C7140"/>
    <w:rsid w:val="002C76FE"/>
    <w:rsid w:val="002C7F85"/>
    <w:rsid w:val="002D00D2"/>
    <w:rsid w:val="002D078E"/>
    <w:rsid w:val="002D09DA"/>
    <w:rsid w:val="002D10C1"/>
    <w:rsid w:val="002D11F9"/>
    <w:rsid w:val="002D1BB5"/>
    <w:rsid w:val="002D21C9"/>
    <w:rsid w:val="002D2577"/>
    <w:rsid w:val="002D2A80"/>
    <w:rsid w:val="002D2AB4"/>
    <w:rsid w:val="002D2D1D"/>
    <w:rsid w:val="002D3634"/>
    <w:rsid w:val="002D38FC"/>
    <w:rsid w:val="002D48D3"/>
    <w:rsid w:val="002D4B23"/>
    <w:rsid w:val="002D64E5"/>
    <w:rsid w:val="002D6B34"/>
    <w:rsid w:val="002D7AA5"/>
    <w:rsid w:val="002E03B0"/>
    <w:rsid w:val="002E0ED2"/>
    <w:rsid w:val="002E1116"/>
    <w:rsid w:val="002E19DF"/>
    <w:rsid w:val="002E1C08"/>
    <w:rsid w:val="002E1F33"/>
    <w:rsid w:val="002E22BE"/>
    <w:rsid w:val="002E2436"/>
    <w:rsid w:val="002E2FF4"/>
    <w:rsid w:val="002E3000"/>
    <w:rsid w:val="002E34C5"/>
    <w:rsid w:val="002E3829"/>
    <w:rsid w:val="002E3B71"/>
    <w:rsid w:val="002E3FC4"/>
    <w:rsid w:val="002E4E4D"/>
    <w:rsid w:val="002E5553"/>
    <w:rsid w:val="002E585E"/>
    <w:rsid w:val="002E5B2F"/>
    <w:rsid w:val="002E5D2F"/>
    <w:rsid w:val="002E5D33"/>
    <w:rsid w:val="002E5E0C"/>
    <w:rsid w:val="002E6414"/>
    <w:rsid w:val="002E6528"/>
    <w:rsid w:val="002E681F"/>
    <w:rsid w:val="002E74C6"/>
    <w:rsid w:val="002E7557"/>
    <w:rsid w:val="002E79B8"/>
    <w:rsid w:val="002E7BB7"/>
    <w:rsid w:val="002F0183"/>
    <w:rsid w:val="002F07A6"/>
    <w:rsid w:val="002F0FDE"/>
    <w:rsid w:val="002F13C5"/>
    <w:rsid w:val="002F15F9"/>
    <w:rsid w:val="002F198D"/>
    <w:rsid w:val="002F1BCA"/>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2C23"/>
    <w:rsid w:val="00303508"/>
    <w:rsid w:val="00303E72"/>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A00"/>
    <w:rsid w:val="00314B22"/>
    <w:rsid w:val="00314B3B"/>
    <w:rsid w:val="00315198"/>
    <w:rsid w:val="003152EB"/>
    <w:rsid w:val="003153A1"/>
    <w:rsid w:val="00315B21"/>
    <w:rsid w:val="00315D18"/>
    <w:rsid w:val="00315DC5"/>
    <w:rsid w:val="00316561"/>
    <w:rsid w:val="00316C40"/>
    <w:rsid w:val="00316DFD"/>
    <w:rsid w:val="00316E1E"/>
    <w:rsid w:val="00316EE4"/>
    <w:rsid w:val="003172A7"/>
    <w:rsid w:val="003178C3"/>
    <w:rsid w:val="00317C2B"/>
    <w:rsid w:val="00317D2D"/>
    <w:rsid w:val="00317F17"/>
    <w:rsid w:val="00320BBE"/>
    <w:rsid w:val="003214C0"/>
    <w:rsid w:val="00321517"/>
    <w:rsid w:val="00321A79"/>
    <w:rsid w:val="00321AD1"/>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8BF"/>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7F7"/>
    <w:rsid w:val="00343AA5"/>
    <w:rsid w:val="00343DDD"/>
    <w:rsid w:val="00343F93"/>
    <w:rsid w:val="00344669"/>
    <w:rsid w:val="0034494D"/>
    <w:rsid w:val="00344AB7"/>
    <w:rsid w:val="00344AF5"/>
    <w:rsid w:val="00344D6E"/>
    <w:rsid w:val="00345098"/>
    <w:rsid w:val="003456FF"/>
    <w:rsid w:val="003457F1"/>
    <w:rsid w:val="00345FC7"/>
    <w:rsid w:val="00345FCD"/>
    <w:rsid w:val="003466F7"/>
    <w:rsid w:val="00346ADF"/>
    <w:rsid w:val="0034736C"/>
    <w:rsid w:val="00347812"/>
    <w:rsid w:val="00347C3F"/>
    <w:rsid w:val="00347DED"/>
    <w:rsid w:val="0035068B"/>
    <w:rsid w:val="003506D7"/>
    <w:rsid w:val="00350D4F"/>
    <w:rsid w:val="00351996"/>
    <w:rsid w:val="00351B0C"/>
    <w:rsid w:val="00351C28"/>
    <w:rsid w:val="00351EA5"/>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D0D"/>
    <w:rsid w:val="003609C1"/>
    <w:rsid w:val="00360A75"/>
    <w:rsid w:val="00360DE0"/>
    <w:rsid w:val="0036126C"/>
    <w:rsid w:val="003612AB"/>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086"/>
    <w:rsid w:val="00370C5B"/>
    <w:rsid w:val="00370DDA"/>
    <w:rsid w:val="003718A2"/>
    <w:rsid w:val="003718C3"/>
    <w:rsid w:val="00371A0A"/>
    <w:rsid w:val="00371E29"/>
    <w:rsid w:val="003727CD"/>
    <w:rsid w:val="003731E8"/>
    <w:rsid w:val="00373597"/>
    <w:rsid w:val="00374809"/>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806"/>
    <w:rsid w:val="00380BE2"/>
    <w:rsid w:val="00380D55"/>
    <w:rsid w:val="003817EC"/>
    <w:rsid w:val="00381DD4"/>
    <w:rsid w:val="003820EB"/>
    <w:rsid w:val="003824AA"/>
    <w:rsid w:val="00382AA9"/>
    <w:rsid w:val="003837A0"/>
    <w:rsid w:val="00383FF6"/>
    <w:rsid w:val="0038400F"/>
    <w:rsid w:val="00384122"/>
    <w:rsid w:val="00384ADF"/>
    <w:rsid w:val="00384E94"/>
    <w:rsid w:val="00384F3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A34"/>
    <w:rsid w:val="00396C39"/>
    <w:rsid w:val="00396D03"/>
    <w:rsid w:val="003970D2"/>
    <w:rsid w:val="003972D7"/>
    <w:rsid w:val="003972DF"/>
    <w:rsid w:val="003975FB"/>
    <w:rsid w:val="003978E2"/>
    <w:rsid w:val="003978F8"/>
    <w:rsid w:val="003A040B"/>
    <w:rsid w:val="003A042A"/>
    <w:rsid w:val="003A06AB"/>
    <w:rsid w:val="003A1206"/>
    <w:rsid w:val="003A1F20"/>
    <w:rsid w:val="003A2BFF"/>
    <w:rsid w:val="003A2FE3"/>
    <w:rsid w:val="003A3301"/>
    <w:rsid w:val="003A373B"/>
    <w:rsid w:val="003A3ACA"/>
    <w:rsid w:val="003A3D15"/>
    <w:rsid w:val="003A3D8A"/>
    <w:rsid w:val="003A3E19"/>
    <w:rsid w:val="003A3E80"/>
    <w:rsid w:val="003A3F2F"/>
    <w:rsid w:val="003A414F"/>
    <w:rsid w:val="003A4666"/>
    <w:rsid w:val="003A49D3"/>
    <w:rsid w:val="003A4C25"/>
    <w:rsid w:val="003A4E80"/>
    <w:rsid w:val="003A4F5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16C"/>
    <w:rsid w:val="003C6914"/>
    <w:rsid w:val="003C6ECF"/>
    <w:rsid w:val="003C75D1"/>
    <w:rsid w:val="003C7903"/>
    <w:rsid w:val="003C7A8F"/>
    <w:rsid w:val="003C7D07"/>
    <w:rsid w:val="003D041D"/>
    <w:rsid w:val="003D0606"/>
    <w:rsid w:val="003D105E"/>
    <w:rsid w:val="003D1B95"/>
    <w:rsid w:val="003D2616"/>
    <w:rsid w:val="003D2949"/>
    <w:rsid w:val="003D2A34"/>
    <w:rsid w:val="003D2FC3"/>
    <w:rsid w:val="003D3028"/>
    <w:rsid w:val="003D3FBD"/>
    <w:rsid w:val="003D4029"/>
    <w:rsid w:val="003D432D"/>
    <w:rsid w:val="003D44EC"/>
    <w:rsid w:val="003D4E8A"/>
    <w:rsid w:val="003D4F8B"/>
    <w:rsid w:val="003D5307"/>
    <w:rsid w:val="003D5E0F"/>
    <w:rsid w:val="003D6672"/>
    <w:rsid w:val="003D66C9"/>
    <w:rsid w:val="003D70B4"/>
    <w:rsid w:val="003D70C8"/>
    <w:rsid w:val="003D7825"/>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F64"/>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984"/>
    <w:rsid w:val="00400F59"/>
    <w:rsid w:val="004012A4"/>
    <w:rsid w:val="00401BF0"/>
    <w:rsid w:val="0040216D"/>
    <w:rsid w:val="004024A9"/>
    <w:rsid w:val="004028A1"/>
    <w:rsid w:val="004028D1"/>
    <w:rsid w:val="0040292D"/>
    <w:rsid w:val="00402A47"/>
    <w:rsid w:val="00402CE5"/>
    <w:rsid w:val="004030D9"/>
    <w:rsid w:val="0040337A"/>
    <w:rsid w:val="004033B7"/>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17B1"/>
    <w:rsid w:val="00412A85"/>
    <w:rsid w:val="00413AAE"/>
    <w:rsid w:val="004142AF"/>
    <w:rsid w:val="00414C7D"/>
    <w:rsid w:val="00414F4F"/>
    <w:rsid w:val="004154BD"/>
    <w:rsid w:val="00415B2D"/>
    <w:rsid w:val="00415D09"/>
    <w:rsid w:val="00416026"/>
    <w:rsid w:val="00416180"/>
    <w:rsid w:val="00416661"/>
    <w:rsid w:val="00416B32"/>
    <w:rsid w:val="00416FC0"/>
    <w:rsid w:val="00417039"/>
    <w:rsid w:val="00417333"/>
    <w:rsid w:val="004178B0"/>
    <w:rsid w:val="00417BBD"/>
    <w:rsid w:val="00417EBE"/>
    <w:rsid w:val="004201E2"/>
    <w:rsid w:val="00420898"/>
    <w:rsid w:val="0042221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47B"/>
    <w:rsid w:val="00435F95"/>
    <w:rsid w:val="00436175"/>
    <w:rsid w:val="00436860"/>
    <w:rsid w:val="00436C58"/>
    <w:rsid w:val="004371A0"/>
    <w:rsid w:val="00437284"/>
    <w:rsid w:val="004375D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CB8"/>
    <w:rsid w:val="00443D67"/>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91B"/>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35C"/>
    <w:rsid w:val="00457877"/>
    <w:rsid w:val="00457963"/>
    <w:rsid w:val="0045796F"/>
    <w:rsid w:val="00460B70"/>
    <w:rsid w:val="00460EB8"/>
    <w:rsid w:val="00461991"/>
    <w:rsid w:val="004620C7"/>
    <w:rsid w:val="00462C55"/>
    <w:rsid w:val="00463351"/>
    <w:rsid w:val="00463436"/>
    <w:rsid w:val="004639BE"/>
    <w:rsid w:val="00463E1E"/>
    <w:rsid w:val="0046413C"/>
    <w:rsid w:val="00464266"/>
    <w:rsid w:val="004646F8"/>
    <w:rsid w:val="00464A44"/>
    <w:rsid w:val="0046505F"/>
    <w:rsid w:val="00465844"/>
    <w:rsid w:val="004658A0"/>
    <w:rsid w:val="00465F13"/>
    <w:rsid w:val="004660BC"/>
    <w:rsid w:val="00466199"/>
    <w:rsid w:val="004664F8"/>
    <w:rsid w:val="00466A30"/>
    <w:rsid w:val="00467141"/>
    <w:rsid w:val="004673DE"/>
    <w:rsid w:val="004675B5"/>
    <w:rsid w:val="00467742"/>
    <w:rsid w:val="00467BF7"/>
    <w:rsid w:val="00467E43"/>
    <w:rsid w:val="00470869"/>
    <w:rsid w:val="00471446"/>
    <w:rsid w:val="0047175B"/>
    <w:rsid w:val="0047196B"/>
    <w:rsid w:val="004721EF"/>
    <w:rsid w:val="00472451"/>
    <w:rsid w:val="004727C4"/>
    <w:rsid w:val="00472EC8"/>
    <w:rsid w:val="00472F53"/>
    <w:rsid w:val="00473074"/>
    <w:rsid w:val="004735C5"/>
    <w:rsid w:val="00473B46"/>
    <w:rsid w:val="00473E66"/>
    <w:rsid w:val="00474212"/>
    <w:rsid w:val="004744DC"/>
    <w:rsid w:val="00474913"/>
    <w:rsid w:val="00475145"/>
    <w:rsid w:val="00475624"/>
    <w:rsid w:val="00475C60"/>
    <w:rsid w:val="00475F2F"/>
    <w:rsid w:val="00476141"/>
    <w:rsid w:val="00476168"/>
    <w:rsid w:val="00477040"/>
    <w:rsid w:val="004777FB"/>
    <w:rsid w:val="0048059B"/>
    <w:rsid w:val="00480DC6"/>
    <w:rsid w:val="00481461"/>
    <w:rsid w:val="00481674"/>
    <w:rsid w:val="00481819"/>
    <w:rsid w:val="00481A08"/>
    <w:rsid w:val="00481DB8"/>
    <w:rsid w:val="00481EB7"/>
    <w:rsid w:val="00482114"/>
    <w:rsid w:val="004822B8"/>
    <w:rsid w:val="0048263F"/>
    <w:rsid w:val="00482677"/>
    <w:rsid w:val="00482D14"/>
    <w:rsid w:val="00482E90"/>
    <w:rsid w:val="004831EE"/>
    <w:rsid w:val="00483290"/>
    <w:rsid w:val="0048370C"/>
    <w:rsid w:val="00483907"/>
    <w:rsid w:val="00483D8C"/>
    <w:rsid w:val="00484CC4"/>
    <w:rsid w:val="00484D6B"/>
    <w:rsid w:val="00484F7A"/>
    <w:rsid w:val="00485885"/>
    <w:rsid w:val="00486301"/>
    <w:rsid w:val="0048667B"/>
    <w:rsid w:val="00486AA7"/>
    <w:rsid w:val="00486FC3"/>
    <w:rsid w:val="004874B9"/>
    <w:rsid w:val="00487817"/>
    <w:rsid w:val="00487A04"/>
    <w:rsid w:val="00487B4F"/>
    <w:rsid w:val="00487C2C"/>
    <w:rsid w:val="004902CA"/>
    <w:rsid w:val="00490510"/>
    <w:rsid w:val="00490907"/>
    <w:rsid w:val="00490C15"/>
    <w:rsid w:val="00490C8A"/>
    <w:rsid w:val="0049168F"/>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29C"/>
    <w:rsid w:val="004A474E"/>
    <w:rsid w:val="004A4D43"/>
    <w:rsid w:val="004A54A4"/>
    <w:rsid w:val="004A5BD7"/>
    <w:rsid w:val="004A6286"/>
    <w:rsid w:val="004A641C"/>
    <w:rsid w:val="004A6F63"/>
    <w:rsid w:val="004A7046"/>
    <w:rsid w:val="004A731E"/>
    <w:rsid w:val="004A7370"/>
    <w:rsid w:val="004B1266"/>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6FE"/>
    <w:rsid w:val="004C0BDF"/>
    <w:rsid w:val="004C1056"/>
    <w:rsid w:val="004C118A"/>
    <w:rsid w:val="004C1624"/>
    <w:rsid w:val="004C1729"/>
    <w:rsid w:val="004C1BAC"/>
    <w:rsid w:val="004C1F02"/>
    <w:rsid w:val="004C2263"/>
    <w:rsid w:val="004C2DF8"/>
    <w:rsid w:val="004C2EC4"/>
    <w:rsid w:val="004C300E"/>
    <w:rsid w:val="004C40F8"/>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EB0"/>
    <w:rsid w:val="004D3AA5"/>
    <w:rsid w:val="004D3ACE"/>
    <w:rsid w:val="004D4288"/>
    <w:rsid w:val="004D4AE2"/>
    <w:rsid w:val="004D4E1A"/>
    <w:rsid w:val="004D4E40"/>
    <w:rsid w:val="004D4FBD"/>
    <w:rsid w:val="004D5767"/>
    <w:rsid w:val="004D5882"/>
    <w:rsid w:val="004D6364"/>
    <w:rsid w:val="004D6821"/>
    <w:rsid w:val="004D69B5"/>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EDC"/>
    <w:rsid w:val="004E60F4"/>
    <w:rsid w:val="004E6C3A"/>
    <w:rsid w:val="004E6D2C"/>
    <w:rsid w:val="004E6DDB"/>
    <w:rsid w:val="004E6EDB"/>
    <w:rsid w:val="004E7000"/>
    <w:rsid w:val="004E78B5"/>
    <w:rsid w:val="004E7A32"/>
    <w:rsid w:val="004E7A6C"/>
    <w:rsid w:val="004E7FB0"/>
    <w:rsid w:val="004F03F3"/>
    <w:rsid w:val="004F0E0D"/>
    <w:rsid w:val="004F0FB3"/>
    <w:rsid w:val="004F120B"/>
    <w:rsid w:val="004F12B2"/>
    <w:rsid w:val="004F12E7"/>
    <w:rsid w:val="004F1C43"/>
    <w:rsid w:val="004F22E4"/>
    <w:rsid w:val="004F24AF"/>
    <w:rsid w:val="004F28B3"/>
    <w:rsid w:val="004F2B70"/>
    <w:rsid w:val="004F34DC"/>
    <w:rsid w:val="004F44A9"/>
    <w:rsid w:val="004F4A0B"/>
    <w:rsid w:val="004F5359"/>
    <w:rsid w:val="004F5DB0"/>
    <w:rsid w:val="004F5FD5"/>
    <w:rsid w:val="004F6047"/>
    <w:rsid w:val="004F6959"/>
    <w:rsid w:val="004F698C"/>
    <w:rsid w:val="004F6B8D"/>
    <w:rsid w:val="004F7B56"/>
    <w:rsid w:val="004F7BAE"/>
    <w:rsid w:val="005003A4"/>
    <w:rsid w:val="00500401"/>
    <w:rsid w:val="0050070A"/>
    <w:rsid w:val="00500C6B"/>
    <w:rsid w:val="00500C75"/>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2396"/>
    <w:rsid w:val="0051335C"/>
    <w:rsid w:val="00513D22"/>
    <w:rsid w:val="00514C53"/>
    <w:rsid w:val="00515C71"/>
    <w:rsid w:val="005161D2"/>
    <w:rsid w:val="005162CC"/>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3F8F"/>
    <w:rsid w:val="00524213"/>
    <w:rsid w:val="00524EFB"/>
    <w:rsid w:val="00525264"/>
    <w:rsid w:val="005254C7"/>
    <w:rsid w:val="00525647"/>
    <w:rsid w:val="00525739"/>
    <w:rsid w:val="0052662E"/>
    <w:rsid w:val="00526635"/>
    <w:rsid w:val="005269A1"/>
    <w:rsid w:val="00526FB4"/>
    <w:rsid w:val="00527469"/>
    <w:rsid w:val="00527C7F"/>
    <w:rsid w:val="0053107E"/>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DD0"/>
    <w:rsid w:val="00544E32"/>
    <w:rsid w:val="00544F32"/>
    <w:rsid w:val="00545478"/>
    <w:rsid w:val="00545CF3"/>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81E"/>
    <w:rsid w:val="005542F9"/>
    <w:rsid w:val="00554665"/>
    <w:rsid w:val="00554A12"/>
    <w:rsid w:val="00554EA2"/>
    <w:rsid w:val="00554F6A"/>
    <w:rsid w:val="00555230"/>
    <w:rsid w:val="00555408"/>
    <w:rsid w:val="00555BDA"/>
    <w:rsid w:val="00555C16"/>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1FAB"/>
    <w:rsid w:val="00562641"/>
    <w:rsid w:val="00562823"/>
    <w:rsid w:val="00562927"/>
    <w:rsid w:val="00562BEE"/>
    <w:rsid w:val="00562C57"/>
    <w:rsid w:val="00564630"/>
    <w:rsid w:val="00564637"/>
    <w:rsid w:val="0056463E"/>
    <w:rsid w:val="00564D74"/>
    <w:rsid w:val="00565168"/>
    <w:rsid w:val="005654D3"/>
    <w:rsid w:val="005656E0"/>
    <w:rsid w:val="00565B41"/>
    <w:rsid w:val="00565B5A"/>
    <w:rsid w:val="00565B78"/>
    <w:rsid w:val="005661D8"/>
    <w:rsid w:val="005664B7"/>
    <w:rsid w:val="005667B4"/>
    <w:rsid w:val="00566D07"/>
    <w:rsid w:val="00566D20"/>
    <w:rsid w:val="00566E04"/>
    <w:rsid w:val="005675C7"/>
    <w:rsid w:val="00567685"/>
    <w:rsid w:val="0057019D"/>
    <w:rsid w:val="0057036C"/>
    <w:rsid w:val="00571E7E"/>
    <w:rsid w:val="0057262E"/>
    <w:rsid w:val="00572853"/>
    <w:rsid w:val="00572D49"/>
    <w:rsid w:val="00573E71"/>
    <w:rsid w:val="005743C2"/>
    <w:rsid w:val="00574B82"/>
    <w:rsid w:val="00574CF1"/>
    <w:rsid w:val="00574EF0"/>
    <w:rsid w:val="0057545A"/>
    <w:rsid w:val="0057571F"/>
    <w:rsid w:val="005758B4"/>
    <w:rsid w:val="00575DAA"/>
    <w:rsid w:val="0057639F"/>
    <w:rsid w:val="00576577"/>
    <w:rsid w:val="005775E8"/>
    <w:rsid w:val="0057774E"/>
    <w:rsid w:val="00577A46"/>
    <w:rsid w:val="005808C1"/>
    <w:rsid w:val="00580D1B"/>
    <w:rsid w:val="00581786"/>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88"/>
    <w:rsid w:val="005A135A"/>
    <w:rsid w:val="005A187B"/>
    <w:rsid w:val="005A23F8"/>
    <w:rsid w:val="005A2B11"/>
    <w:rsid w:val="005A2FCF"/>
    <w:rsid w:val="005A3440"/>
    <w:rsid w:val="005A38D8"/>
    <w:rsid w:val="005A4218"/>
    <w:rsid w:val="005A46E2"/>
    <w:rsid w:val="005A5C3A"/>
    <w:rsid w:val="005A62C9"/>
    <w:rsid w:val="005A65A1"/>
    <w:rsid w:val="005A67D7"/>
    <w:rsid w:val="005A6B62"/>
    <w:rsid w:val="005A6CE9"/>
    <w:rsid w:val="005A7270"/>
    <w:rsid w:val="005A73B1"/>
    <w:rsid w:val="005A758E"/>
    <w:rsid w:val="005A7A95"/>
    <w:rsid w:val="005B0545"/>
    <w:rsid w:val="005B12FA"/>
    <w:rsid w:val="005B280F"/>
    <w:rsid w:val="005B3936"/>
    <w:rsid w:val="005B4094"/>
    <w:rsid w:val="005B4923"/>
    <w:rsid w:val="005B4A1A"/>
    <w:rsid w:val="005B587B"/>
    <w:rsid w:val="005B5D1C"/>
    <w:rsid w:val="005B5DA0"/>
    <w:rsid w:val="005B6842"/>
    <w:rsid w:val="005B69D4"/>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ADD"/>
    <w:rsid w:val="005C5E94"/>
    <w:rsid w:val="005C5F79"/>
    <w:rsid w:val="005C62F6"/>
    <w:rsid w:val="005C662D"/>
    <w:rsid w:val="005C6E93"/>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DC6"/>
    <w:rsid w:val="005D5F39"/>
    <w:rsid w:val="005D65AD"/>
    <w:rsid w:val="005D6763"/>
    <w:rsid w:val="005D72DA"/>
    <w:rsid w:val="005D73FF"/>
    <w:rsid w:val="005D764F"/>
    <w:rsid w:val="005D7F05"/>
    <w:rsid w:val="005E02DD"/>
    <w:rsid w:val="005E0EAB"/>
    <w:rsid w:val="005E2165"/>
    <w:rsid w:val="005E22F3"/>
    <w:rsid w:val="005E380B"/>
    <w:rsid w:val="005E3C28"/>
    <w:rsid w:val="005E3F3A"/>
    <w:rsid w:val="005E4EEA"/>
    <w:rsid w:val="005E6040"/>
    <w:rsid w:val="005E6244"/>
    <w:rsid w:val="005E65DC"/>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8B0"/>
    <w:rsid w:val="005F49C7"/>
    <w:rsid w:val="005F4C1E"/>
    <w:rsid w:val="005F4F76"/>
    <w:rsid w:val="005F514F"/>
    <w:rsid w:val="005F5198"/>
    <w:rsid w:val="005F586B"/>
    <w:rsid w:val="005F5B06"/>
    <w:rsid w:val="005F6D30"/>
    <w:rsid w:val="005F70A7"/>
    <w:rsid w:val="005F714B"/>
    <w:rsid w:val="005F73AD"/>
    <w:rsid w:val="005F7CF4"/>
    <w:rsid w:val="00600057"/>
    <w:rsid w:val="00600A4D"/>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EA9"/>
    <w:rsid w:val="0061014C"/>
    <w:rsid w:val="00610636"/>
    <w:rsid w:val="00610957"/>
    <w:rsid w:val="00610BF4"/>
    <w:rsid w:val="0061110C"/>
    <w:rsid w:val="0061158B"/>
    <w:rsid w:val="006116F7"/>
    <w:rsid w:val="00612169"/>
    <w:rsid w:val="00612A47"/>
    <w:rsid w:val="006131BC"/>
    <w:rsid w:val="0061394B"/>
    <w:rsid w:val="00613B88"/>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57F"/>
    <w:rsid w:val="0062488E"/>
    <w:rsid w:val="0062553A"/>
    <w:rsid w:val="0062575A"/>
    <w:rsid w:val="006258DE"/>
    <w:rsid w:val="00625EF4"/>
    <w:rsid w:val="00626215"/>
    <w:rsid w:val="00627DAE"/>
    <w:rsid w:val="00627F94"/>
    <w:rsid w:val="0063075A"/>
    <w:rsid w:val="00630C13"/>
    <w:rsid w:val="006310C1"/>
    <w:rsid w:val="00631E3B"/>
    <w:rsid w:val="00631F4C"/>
    <w:rsid w:val="00631FAF"/>
    <w:rsid w:val="00632211"/>
    <w:rsid w:val="00632574"/>
    <w:rsid w:val="006326B0"/>
    <w:rsid w:val="00632F36"/>
    <w:rsid w:val="00633405"/>
    <w:rsid w:val="006335A3"/>
    <w:rsid w:val="00633FDC"/>
    <w:rsid w:val="00634701"/>
    <w:rsid w:val="00634A06"/>
    <w:rsid w:val="00634A69"/>
    <w:rsid w:val="00634DC0"/>
    <w:rsid w:val="006358FB"/>
    <w:rsid w:val="00635B7B"/>
    <w:rsid w:val="00635DCD"/>
    <w:rsid w:val="006364F7"/>
    <w:rsid w:val="0063678B"/>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96D"/>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1EFD"/>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56D"/>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74"/>
    <w:rsid w:val="00665916"/>
    <w:rsid w:val="00665967"/>
    <w:rsid w:val="00665B44"/>
    <w:rsid w:val="00666207"/>
    <w:rsid w:val="006666E4"/>
    <w:rsid w:val="00666A21"/>
    <w:rsid w:val="00666B9E"/>
    <w:rsid w:val="00666F87"/>
    <w:rsid w:val="00667922"/>
    <w:rsid w:val="00670BAF"/>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3A61"/>
    <w:rsid w:val="006846EA"/>
    <w:rsid w:val="00684FD1"/>
    <w:rsid w:val="00685CEE"/>
    <w:rsid w:val="00685D88"/>
    <w:rsid w:val="006869AA"/>
    <w:rsid w:val="00686D6B"/>
    <w:rsid w:val="00686F5B"/>
    <w:rsid w:val="0068773E"/>
    <w:rsid w:val="006905D1"/>
    <w:rsid w:val="006907DD"/>
    <w:rsid w:val="006907F3"/>
    <w:rsid w:val="006912DF"/>
    <w:rsid w:val="00691348"/>
    <w:rsid w:val="00691E31"/>
    <w:rsid w:val="00691F19"/>
    <w:rsid w:val="00691F77"/>
    <w:rsid w:val="00691FCC"/>
    <w:rsid w:val="006920A9"/>
    <w:rsid w:val="0069211A"/>
    <w:rsid w:val="006926C9"/>
    <w:rsid w:val="006926FD"/>
    <w:rsid w:val="006933DC"/>
    <w:rsid w:val="00693729"/>
    <w:rsid w:val="00693A6F"/>
    <w:rsid w:val="00693F6C"/>
    <w:rsid w:val="00694268"/>
    <w:rsid w:val="00694C72"/>
    <w:rsid w:val="00694D4B"/>
    <w:rsid w:val="00694F35"/>
    <w:rsid w:val="006953A7"/>
    <w:rsid w:val="00695A70"/>
    <w:rsid w:val="00695C8F"/>
    <w:rsid w:val="006A09EE"/>
    <w:rsid w:val="006A0A3B"/>
    <w:rsid w:val="006A0EE1"/>
    <w:rsid w:val="006A164F"/>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1D3"/>
    <w:rsid w:val="006B0408"/>
    <w:rsid w:val="006B05D1"/>
    <w:rsid w:val="006B0971"/>
    <w:rsid w:val="006B0B27"/>
    <w:rsid w:val="006B17C7"/>
    <w:rsid w:val="006B1823"/>
    <w:rsid w:val="006B190F"/>
    <w:rsid w:val="006B275B"/>
    <w:rsid w:val="006B286A"/>
    <w:rsid w:val="006B2ADF"/>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F51"/>
    <w:rsid w:val="006C1639"/>
    <w:rsid w:val="006C1693"/>
    <w:rsid w:val="006C16F4"/>
    <w:rsid w:val="006C1885"/>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12F"/>
    <w:rsid w:val="006C7559"/>
    <w:rsid w:val="006C778A"/>
    <w:rsid w:val="006C7D04"/>
    <w:rsid w:val="006C7F3C"/>
    <w:rsid w:val="006D08FE"/>
    <w:rsid w:val="006D0C0F"/>
    <w:rsid w:val="006D1250"/>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615"/>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84F"/>
    <w:rsid w:val="006F1C0F"/>
    <w:rsid w:val="006F1DED"/>
    <w:rsid w:val="006F2759"/>
    <w:rsid w:val="006F2A91"/>
    <w:rsid w:val="006F2D33"/>
    <w:rsid w:val="006F2D7A"/>
    <w:rsid w:val="006F2FF5"/>
    <w:rsid w:val="006F379C"/>
    <w:rsid w:val="006F4220"/>
    <w:rsid w:val="006F69F6"/>
    <w:rsid w:val="006F6BCB"/>
    <w:rsid w:val="006F7104"/>
    <w:rsid w:val="006F73FC"/>
    <w:rsid w:val="006F7747"/>
    <w:rsid w:val="006F778D"/>
    <w:rsid w:val="007001EB"/>
    <w:rsid w:val="00701020"/>
    <w:rsid w:val="007011CA"/>
    <w:rsid w:val="00701265"/>
    <w:rsid w:val="00701AFC"/>
    <w:rsid w:val="007022EC"/>
    <w:rsid w:val="007024F9"/>
    <w:rsid w:val="007028F0"/>
    <w:rsid w:val="00703563"/>
    <w:rsid w:val="007039E6"/>
    <w:rsid w:val="00703CB5"/>
    <w:rsid w:val="00703CE8"/>
    <w:rsid w:val="00704737"/>
    <w:rsid w:val="00704C1B"/>
    <w:rsid w:val="007059EA"/>
    <w:rsid w:val="00705C2C"/>
    <w:rsid w:val="00705D34"/>
    <w:rsid w:val="00705FD9"/>
    <w:rsid w:val="00706311"/>
    <w:rsid w:val="00706362"/>
    <w:rsid w:val="0070638A"/>
    <w:rsid w:val="007066EA"/>
    <w:rsid w:val="0070708F"/>
    <w:rsid w:val="00707212"/>
    <w:rsid w:val="00707769"/>
    <w:rsid w:val="007077B6"/>
    <w:rsid w:val="0071015D"/>
    <w:rsid w:val="007106E1"/>
    <w:rsid w:val="00710906"/>
    <w:rsid w:val="00710A87"/>
    <w:rsid w:val="007113ED"/>
    <w:rsid w:val="007117A9"/>
    <w:rsid w:val="00712157"/>
    <w:rsid w:val="00712433"/>
    <w:rsid w:val="00712437"/>
    <w:rsid w:val="00712590"/>
    <w:rsid w:val="00712C1D"/>
    <w:rsid w:val="00712E01"/>
    <w:rsid w:val="00712EA1"/>
    <w:rsid w:val="0071398B"/>
    <w:rsid w:val="00713AB4"/>
    <w:rsid w:val="00713E35"/>
    <w:rsid w:val="0071433F"/>
    <w:rsid w:val="007143C8"/>
    <w:rsid w:val="00714532"/>
    <w:rsid w:val="00714E62"/>
    <w:rsid w:val="00714EAB"/>
    <w:rsid w:val="0071540E"/>
    <w:rsid w:val="00715639"/>
    <w:rsid w:val="0071564C"/>
    <w:rsid w:val="0071573F"/>
    <w:rsid w:val="00715A41"/>
    <w:rsid w:val="00716741"/>
    <w:rsid w:val="00717478"/>
    <w:rsid w:val="0071774E"/>
    <w:rsid w:val="007200F0"/>
    <w:rsid w:val="00720301"/>
    <w:rsid w:val="00720717"/>
    <w:rsid w:val="007209A3"/>
    <w:rsid w:val="007215EB"/>
    <w:rsid w:val="007216BB"/>
    <w:rsid w:val="00722328"/>
    <w:rsid w:val="007245FB"/>
    <w:rsid w:val="0072483E"/>
    <w:rsid w:val="00724876"/>
    <w:rsid w:val="00724C49"/>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BE4"/>
    <w:rsid w:val="00734E3B"/>
    <w:rsid w:val="00735EAB"/>
    <w:rsid w:val="0073663C"/>
    <w:rsid w:val="0073689E"/>
    <w:rsid w:val="007369B6"/>
    <w:rsid w:val="00737F14"/>
    <w:rsid w:val="00740175"/>
    <w:rsid w:val="00740A8B"/>
    <w:rsid w:val="00740ECE"/>
    <w:rsid w:val="0074107F"/>
    <w:rsid w:val="0074158C"/>
    <w:rsid w:val="00742EC9"/>
    <w:rsid w:val="00743192"/>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47B53"/>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B5F"/>
    <w:rsid w:val="00756F61"/>
    <w:rsid w:val="007570AD"/>
    <w:rsid w:val="007576BE"/>
    <w:rsid w:val="007577B1"/>
    <w:rsid w:val="00760A89"/>
    <w:rsid w:val="00760C03"/>
    <w:rsid w:val="00760D0A"/>
    <w:rsid w:val="00760DB2"/>
    <w:rsid w:val="0076106D"/>
    <w:rsid w:val="007614D6"/>
    <w:rsid w:val="00761622"/>
    <w:rsid w:val="00761F4F"/>
    <w:rsid w:val="00762184"/>
    <w:rsid w:val="0076251F"/>
    <w:rsid w:val="00762550"/>
    <w:rsid w:val="007632F6"/>
    <w:rsid w:val="0076340E"/>
    <w:rsid w:val="007635D1"/>
    <w:rsid w:val="007639C1"/>
    <w:rsid w:val="00763CDF"/>
    <w:rsid w:val="007640BA"/>
    <w:rsid w:val="007641A7"/>
    <w:rsid w:val="00764299"/>
    <w:rsid w:val="0076436E"/>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4A35"/>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5D9"/>
    <w:rsid w:val="0078260C"/>
    <w:rsid w:val="00782A2E"/>
    <w:rsid w:val="00782E31"/>
    <w:rsid w:val="007837DE"/>
    <w:rsid w:val="007837E1"/>
    <w:rsid w:val="00783D00"/>
    <w:rsid w:val="00783FF2"/>
    <w:rsid w:val="00784C03"/>
    <w:rsid w:val="00785350"/>
    <w:rsid w:val="00785DBF"/>
    <w:rsid w:val="00786A3A"/>
    <w:rsid w:val="00786CB0"/>
    <w:rsid w:val="007870E2"/>
    <w:rsid w:val="00787561"/>
    <w:rsid w:val="00787637"/>
    <w:rsid w:val="00787BEB"/>
    <w:rsid w:val="00787D27"/>
    <w:rsid w:val="00790262"/>
    <w:rsid w:val="007909A5"/>
    <w:rsid w:val="00790AC4"/>
    <w:rsid w:val="00790F71"/>
    <w:rsid w:val="00791833"/>
    <w:rsid w:val="00791C97"/>
    <w:rsid w:val="00791E38"/>
    <w:rsid w:val="00791F0E"/>
    <w:rsid w:val="0079208F"/>
    <w:rsid w:val="007928DD"/>
    <w:rsid w:val="00792D28"/>
    <w:rsid w:val="00792D31"/>
    <w:rsid w:val="00793391"/>
    <w:rsid w:val="007934ED"/>
    <w:rsid w:val="00793E3A"/>
    <w:rsid w:val="00794E09"/>
    <w:rsid w:val="007950C9"/>
    <w:rsid w:val="007950E0"/>
    <w:rsid w:val="00795DB4"/>
    <w:rsid w:val="0079673D"/>
    <w:rsid w:val="007967C5"/>
    <w:rsid w:val="007974C3"/>
    <w:rsid w:val="00797573"/>
    <w:rsid w:val="00797622"/>
    <w:rsid w:val="00797CC4"/>
    <w:rsid w:val="00797CDB"/>
    <w:rsid w:val="007A055F"/>
    <w:rsid w:val="007A1C6A"/>
    <w:rsid w:val="007A23C6"/>
    <w:rsid w:val="007A2523"/>
    <w:rsid w:val="007A2830"/>
    <w:rsid w:val="007A2922"/>
    <w:rsid w:val="007A42F5"/>
    <w:rsid w:val="007A5309"/>
    <w:rsid w:val="007A5338"/>
    <w:rsid w:val="007A559C"/>
    <w:rsid w:val="007A55C4"/>
    <w:rsid w:val="007A56AC"/>
    <w:rsid w:val="007A6604"/>
    <w:rsid w:val="007A6721"/>
    <w:rsid w:val="007A69E1"/>
    <w:rsid w:val="007A6F5D"/>
    <w:rsid w:val="007A74BE"/>
    <w:rsid w:val="007B010B"/>
    <w:rsid w:val="007B02E3"/>
    <w:rsid w:val="007B0AAB"/>
    <w:rsid w:val="007B1032"/>
    <w:rsid w:val="007B2048"/>
    <w:rsid w:val="007B2CDF"/>
    <w:rsid w:val="007B37D2"/>
    <w:rsid w:val="007B39E2"/>
    <w:rsid w:val="007B3CEB"/>
    <w:rsid w:val="007B3DAC"/>
    <w:rsid w:val="007B47D3"/>
    <w:rsid w:val="007B4CE7"/>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E9C"/>
    <w:rsid w:val="007C1560"/>
    <w:rsid w:val="007C16EC"/>
    <w:rsid w:val="007C184A"/>
    <w:rsid w:val="007C208D"/>
    <w:rsid w:val="007C22E7"/>
    <w:rsid w:val="007C3198"/>
    <w:rsid w:val="007C3866"/>
    <w:rsid w:val="007C42C1"/>
    <w:rsid w:val="007C432B"/>
    <w:rsid w:val="007C4DBF"/>
    <w:rsid w:val="007C5053"/>
    <w:rsid w:val="007C6947"/>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5EA"/>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857"/>
    <w:rsid w:val="007E694C"/>
    <w:rsid w:val="007E6AE1"/>
    <w:rsid w:val="007E7171"/>
    <w:rsid w:val="007E78A6"/>
    <w:rsid w:val="007F0D3C"/>
    <w:rsid w:val="007F12FF"/>
    <w:rsid w:val="007F1329"/>
    <w:rsid w:val="007F1347"/>
    <w:rsid w:val="007F1526"/>
    <w:rsid w:val="007F17D1"/>
    <w:rsid w:val="007F1A74"/>
    <w:rsid w:val="007F2566"/>
    <w:rsid w:val="007F2A15"/>
    <w:rsid w:val="007F2AD9"/>
    <w:rsid w:val="007F30EA"/>
    <w:rsid w:val="007F3358"/>
    <w:rsid w:val="007F360E"/>
    <w:rsid w:val="007F3BE7"/>
    <w:rsid w:val="007F4196"/>
    <w:rsid w:val="007F4C8C"/>
    <w:rsid w:val="007F62CF"/>
    <w:rsid w:val="007F67FC"/>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642"/>
    <w:rsid w:val="0080479F"/>
    <w:rsid w:val="0080488F"/>
    <w:rsid w:val="00804E32"/>
    <w:rsid w:val="00805326"/>
    <w:rsid w:val="00805BCE"/>
    <w:rsid w:val="008060A1"/>
    <w:rsid w:val="0080645F"/>
    <w:rsid w:val="00806DC4"/>
    <w:rsid w:val="00806F9D"/>
    <w:rsid w:val="00807484"/>
    <w:rsid w:val="008078A9"/>
    <w:rsid w:val="00810747"/>
    <w:rsid w:val="0081092D"/>
    <w:rsid w:val="0081135E"/>
    <w:rsid w:val="00811C69"/>
    <w:rsid w:val="00811C6A"/>
    <w:rsid w:val="00811EFC"/>
    <w:rsid w:val="00811F34"/>
    <w:rsid w:val="00812114"/>
    <w:rsid w:val="00812255"/>
    <w:rsid w:val="008122A0"/>
    <w:rsid w:val="0081324A"/>
    <w:rsid w:val="008134B5"/>
    <w:rsid w:val="00814045"/>
    <w:rsid w:val="008141E1"/>
    <w:rsid w:val="00814349"/>
    <w:rsid w:val="00814378"/>
    <w:rsid w:val="00814461"/>
    <w:rsid w:val="008145A3"/>
    <w:rsid w:val="008145DD"/>
    <w:rsid w:val="00814BDD"/>
    <w:rsid w:val="00814CB2"/>
    <w:rsid w:val="0081508A"/>
    <w:rsid w:val="00815ADB"/>
    <w:rsid w:val="00815B41"/>
    <w:rsid w:val="00815BBE"/>
    <w:rsid w:val="00816257"/>
    <w:rsid w:val="00816DAD"/>
    <w:rsid w:val="008177C6"/>
    <w:rsid w:val="00817B01"/>
    <w:rsid w:val="0082015C"/>
    <w:rsid w:val="0082050D"/>
    <w:rsid w:val="00821321"/>
    <w:rsid w:val="00821602"/>
    <w:rsid w:val="00821C4C"/>
    <w:rsid w:val="0082304B"/>
    <w:rsid w:val="00823348"/>
    <w:rsid w:val="00823453"/>
    <w:rsid w:val="00823A4D"/>
    <w:rsid w:val="0082411F"/>
    <w:rsid w:val="00824B95"/>
    <w:rsid w:val="00824C66"/>
    <w:rsid w:val="00824E09"/>
    <w:rsid w:val="00825570"/>
    <w:rsid w:val="0082621E"/>
    <w:rsid w:val="00826288"/>
    <w:rsid w:val="008263F2"/>
    <w:rsid w:val="00826B73"/>
    <w:rsid w:val="0082784D"/>
    <w:rsid w:val="00827C33"/>
    <w:rsid w:val="008303F6"/>
    <w:rsid w:val="008308EB"/>
    <w:rsid w:val="00830A76"/>
    <w:rsid w:val="00830CFC"/>
    <w:rsid w:val="0083104C"/>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B12"/>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C0B"/>
    <w:rsid w:val="008440AA"/>
    <w:rsid w:val="00844805"/>
    <w:rsid w:val="0084540F"/>
    <w:rsid w:val="0084597A"/>
    <w:rsid w:val="00845A1D"/>
    <w:rsid w:val="00846597"/>
    <w:rsid w:val="008468B6"/>
    <w:rsid w:val="00846B00"/>
    <w:rsid w:val="00846D14"/>
    <w:rsid w:val="008473E4"/>
    <w:rsid w:val="0084799E"/>
    <w:rsid w:val="00847F17"/>
    <w:rsid w:val="0085002D"/>
    <w:rsid w:val="008501F6"/>
    <w:rsid w:val="008505BB"/>
    <w:rsid w:val="00850C60"/>
    <w:rsid w:val="008511B9"/>
    <w:rsid w:val="00851A7F"/>
    <w:rsid w:val="0085219D"/>
    <w:rsid w:val="00852497"/>
    <w:rsid w:val="00852D2C"/>
    <w:rsid w:val="00852DF1"/>
    <w:rsid w:val="008531CC"/>
    <w:rsid w:val="0085387C"/>
    <w:rsid w:val="00853988"/>
    <w:rsid w:val="00853A46"/>
    <w:rsid w:val="00853F2C"/>
    <w:rsid w:val="00854A0F"/>
    <w:rsid w:val="00854B2A"/>
    <w:rsid w:val="00856573"/>
    <w:rsid w:val="008565AA"/>
    <w:rsid w:val="00857361"/>
    <w:rsid w:val="008579CB"/>
    <w:rsid w:val="0086023E"/>
    <w:rsid w:val="00860DDF"/>
    <w:rsid w:val="008612A9"/>
    <w:rsid w:val="00861651"/>
    <w:rsid w:val="0086172F"/>
    <w:rsid w:val="00861EA4"/>
    <w:rsid w:val="00862057"/>
    <w:rsid w:val="008624EC"/>
    <w:rsid w:val="008625C9"/>
    <w:rsid w:val="00863BA9"/>
    <w:rsid w:val="00864874"/>
    <w:rsid w:val="0086499C"/>
    <w:rsid w:val="00864D16"/>
    <w:rsid w:val="00864EF0"/>
    <w:rsid w:val="008653C1"/>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5DA3"/>
    <w:rsid w:val="0087609D"/>
    <w:rsid w:val="008763E8"/>
    <w:rsid w:val="0087650A"/>
    <w:rsid w:val="00876557"/>
    <w:rsid w:val="00877C5B"/>
    <w:rsid w:val="00877FD6"/>
    <w:rsid w:val="0088017C"/>
    <w:rsid w:val="0088019F"/>
    <w:rsid w:val="008802B7"/>
    <w:rsid w:val="00880C5F"/>
    <w:rsid w:val="00880E76"/>
    <w:rsid w:val="00881290"/>
    <w:rsid w:val="008818D2"/>
    <w:rsid w:val="00881B71"/>
    <w:rsid w:val="00881D78"/>
    <w:rsid w:val="0088292D"/>
    <w:rsid w:val="00882E2A"/>
    <w:rsid w:val="008835DB"/>
    <w:rsid w:val="00883967"/>
    <w:rsid w:val="00883E8B"/>
    <w:rsid w:val="00884822"/>
    <w:rsid w:val="00885560"/>
    <w:rsid w:val="008857B7"/>
    <w:rsid w:val="008862EE"/>
    <w:rsid w:val="00887033"/>
    <w:rsid w:val="0088791E"/>
    <w:rsid w:val="00887CAE"/>
    <w:rsid w:val="00890263"/>
    <w:rsid w:val="008906B5"/>
    <w:rsid w:val="00890781"/>
    <w:rsid w:val="008908C9"/>
    <w:rsid w:val="00890E56"/>
    <w:rsid w:val="0089102C"/>
    <w:rsid w:val="008912A8"/>
    <w:rsid w:val="0089136F"/>
    <w:rsid w:val="008920BD"/>
    <w:rsid w:val="00892153"/>
    <w:rsid w:val="00892168"/>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20"/>
    <w:rsid w:val="008A6B48"/>
    <w:rsid w:val="008A6B90"/>
    <w:rsid w:val="008A7EC1"/>
    <w:rsid w:val="008B0077"/>
    <w:rsid w:val="008B09E2"/>
    <w:rsid w:val="008B0A37"/>
    <w:rsid w:val="008B0B77"/>
    <w:rsid w:val="008B0F45"/>
    <w:rsid w:val="008B10A3"/>
    <w:rsid w:val="008B1109"/>
    <w:rsid w:val="008B19C7"/>
    <w:rsid w:val="008B2226"/>
    <w:rsid w:val="008B26A7"/>
    <w:rsid w:val="008B2799"/>
    <w:rsid w:val="008B2C26"/>
    <w:rsid w:val="008B3886"/>
    <w:rsid w:val="008B3E1B"/>
    <w:rsid w:val="008B4513"/>
    <w:rsid w:val="008B4899"/>
    <w:rsid w:val="008B4BC9"/>
    <w:rsid w:val="008B4DF1"/>
    <w:rsid w:val="008B58C3"/>
    <w:rsid w:val="008B634B"/>
    <w:rsid w:val="008B6764"/>
    <w:rsid w:val="008B6856"/>
    <w:rsid w:val="008B6FE3"/>
    <w:rsid w:val="008B769A"/>
    <w:rsid w:val="008B7BCA"/>
    <w:rsid w:val="008C06B8"/>
    <w:rsid w:val="008C0758"/>
    <w:rsid w:val="008C0ADB"/>
    <w:rsid w:val="008C0E2E"/>
    <w:rsid w:val="008C1815"/>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780"/>
    <w:rsid w:val="008D5D50"/>
    <w:rsid w:val="008D61C6"/>
    <w:rsid w:val="008D6CEE"/>
    <w:rsid w:val="008D6F91"/>
    <w:rsid w:val="008E0120"/>
    <w:rsid w:val="008E051A"/>
    <w:rsid w:val="008E05B3"/>
    <w:rsid w:val="008E0899"/>
    <w:rsid w:val="008E09B1"/>
    <w:rsid w:val="008E0AAD"/>
    <w:rsid w:val="008E14C9"/>
    <w:rsid w:val="008E1714"/>
    <w:rsid w:val="008E1A05"/>
    <w:rsid w:val="008E1A5F"/>
    <w:rsid w:val="008E2EFF"/>
    <w:rsid w:val="008E2F56"/>
    <w:rsid w:val="008E39BC"/>
    <w:rsid w:val="008E3B77"/>
    <w:rsid w:val="008E3C92"/>
    <w:rsid w:val="008E3CC9"/>
    <w:rsid w:val="008E3D24"/>
    <w:rsid w:val="008E4978"/>
    <w:rsid w:val="008E4B5F"/>
    <w:rsid w:val="008E4BCA"/>
    <w:rsid w:val="008E4DF5"/>
    <w:rsid w:val="008E4F7E"/>
    <w:rsid w:val="008E5924"/>
    <w:rsid w:val="008E63E6"/>
    <w:rsid w:val="008E6512"/>
    <w:rsid w:val="008E6571"/>
    <w:rsid w:val="008E6956"/>
    <w:rsid w:val="008E7175"/>
    <w:rsid w:val="008E7E66"/>
    <w:rsid w:val="008F0165"/>
    <w:rsid w:val="008F02F8"/>
    <w:rsid w:val="008F0D99"/>
    <w:rsid w:val="008F15A1"/>
    <w:rsid w:val="008F17D9"/>
    <w:rsid w:val="008F1D85"/>
    <w:rsid w:val="008F1DDA"/>
    <w:rsid w:val="008F251C"/>
    <w:rsid w:val="008F26B4"/>
    <w:rsid w:val="008F2903"/>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9B"/>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C6D"/>
    <w:rsid w:val="00913EA4"/>
    <w:rsid w:val="00915910"/>
    <w:rsid w:val="00915C18"/>
    <w:rsid w:val="00915C57"/>
    <w:rsid w:val="009160C5"/>
    <w:rsid w:val="0091646A"/>
    <w:rsid w:val="00920056"/>
    <w:rsid w:val="009207FE"/>
    <w:rsid w:val="00921438"/>
    <w:rsid w:val="00922232"/>
    <w:rsid w:val="009223A8"/>
    <w:rsid w:val="00922885"/>
    <w:rsid w:val="00922905"/>
    <w:rsid w:val="009232A6"/>
    <w:rsid w:val="0092346E"/>
    <w:rsid w:val="0092351F"/>
    <w:rsid w:val="0092361E"/>
    <w:rsid w:val="00923FF1"/>
    <w:rsid w:val="0092474B"/>
    <w:rsid w:val="009249A3"/>
    <w:rsid w:val="00924B4B"/>
    <w:rsid w:val="00924E7E"/>
    <w:rsid w:val="00925104"/>
    <w:rsid w:val="0092562A"/>
    <w:rsid w:val="009256E8"/>
    <w:rsid w:val="00926120"/>
    <w:rsid w:val="009264D2"/>
    <w:rsid w:val="00926B51"/>
    <w:rsid w:val="00926CA5"/>
    <w:rsid w:val="0092705D"/>
    <w:rsid w:val="009274EA"/>
    <w:rsid w:val="009276D2"/>
    <w:rsid w:val="00930BE0"/>
    <w:rsid w:val="00931B7E"/>
    <w:rsid w:val="00932457"/>
    <w:rsid w:val="00932545"/>
    <w:rsid w:val="009325EE"/>
    <w:rsid w:val="00932631"/>
    <w:rsid w:val="00932715"/>
    <w:rsid w:val="0093292E"/>
    <w:rsid w:val="009337AC"/>
    <w:rsid w:val="0093393D"/>
    <w:rsid w:val="00933DB9"/>
    <w:rsid w:val="00933E33"/>
    <w:rsid w:val="00934142"/>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1D5F"/>
    <w:rsid w:val="00942134"/>
    <w:rsid w:val="00942168"/>
    <w:rsid w:val="009425B4"/>
    <w:rsid w:val="0094289B"/>
    <w:rsid w:val="0094313E"/>
    <w:rsid w:val="009435EC"/>
    <w:rsid w:val="009437B4"/>
    <w:rsid w:val="00943D1A"/>
    <w:rsid w:val="00943D76"/>
    <w:rsid w:val="009445B6"/>
    <w:rsid w:val="00944611"/>
    <w:rsid w:val="009446B4"/>
    <w:rsid w:val="00944A28"/>
    <w:rsid w:val="00944A94"/>
    <w:rsid w:val="00945CD2"/>
    <w:rsid w:val="00945D93"/>
    <w:rsid w:val="00945EB7"/>
    <w:rsid w:val="00945ECE"/>
    <w:rsid w:val="00946416"/>
    <w:rsid w:val="009464C8"/>
    <w:rsid w:val="0094658C"/>
    <w:rsid w:val="0094698A"/>
    <w:rsid w:val="00946A87"/>
    <w:rsid w:val="009470E5"/>
    <w:rsid w:val="00947363"/>
    <w:rsid w:val="0094798C"/>
    <w:rsid w:val="0095024D"/>
    <w:rsid w:val="00950442"/>
    <w:rsid w:val="009507FC"/>
    <w:rsid w:val="00951D00"/>
    <w:rsid w:val="00952061"/>
    <w:rsid w:val="009522A9"/>
    <w:rsid w:val="0095276B"/>
    <w:rsid w:val="00952E11"/>
    <w:rsid w:val="00953333"/>
    <w:rsid w:val="00953555"/>
    <w:rsid w:val="0095361C"/>
    <w:rsid w:val="00953A35"/>
    <w:rsid w:val="00953FEF"/>
    <w:rsid w:val="00954091"/>
    <w:rsid w:val="00954A17"/>
    <w:rsid w:val="00955003"/>
    <w:rsid w:val="00955D69"/>
    <w:rsid w:val="00956500"/>
    <w:rsid w:val="00956965"/>
    <w:rsid w:val="009569CB"/>
    <w:rsid w:val="0095746D"/>
    <w:rsid w:val="009574BD"/>
    <w:rsid w:val="009578A3"/>
    <w:rsid w:val="00957E54"/>
    <w:rsid w:val="00957E5D"/>
    <w:rsid w:val="00960351"/>
    <w:rsid w:val="00960535"/>
    <w:rsid w:val="009610FF"/>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458"/>
    <w:rsid w:val="0097097C"/>
    <w:rsid w:val="00971624"/>
    <w:rsid w:val="00971763"/>
    <w:rsid w:val="0097194C"/>
    <w:rsid w:val="009720CA"/>
    <w:rsid w:val="0097248E"/>
    <w:rsid w:val="009737F6"/>
    <w:rsid w:val="00973919"/>
    <w:rsid w:val="00973969"/>
    <w:rsid w:val="00973EB7"/>
    <w:rsid w:val="0097647D"/>
    <w:rsid w:val="0097651A"/>
    <w:rsid w:val="00976609"/>
    <w:rsid w:val="009766B5"/>
    <w:rsid w:val="00976FB8"/>
    <w:rsid w:val="009773C9"/>
    <w:rsid w:val="00977A79"/>
    <w:rsid w:val="00977AB7"/>
    <w:rsid w:val="00977E78"/>
    <w:rsid w:val="00977F6D"/>
    <w:rsid w:val="009801CE"/>
    <w:rsid w:val="00980559"/>
    <w:rsid w:val="00980B72"/>
    <w:rsid w:val="00981999"/>
    <w:rsid w:val="00981CB3"/>
    <w:rsid w:val="00982D5A"/>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2F1"/>
    <w:rsid w:val="009966AB"/>
    <w:rsid w:val="009978B7"/>
    <w:rsid w:val="009979D5"/>
    <w:rsid w:val="009A083C"/>
    <w:rsid w:val="009A0F6D"/>
    <w:rsid w:val="009A144F"/>
    <w:rsid w:val="009A1F4F"/>
    <w:rsid w:val="009A2099"/>
    <w:rsid w:val="009A2C7E"/>
    <w:rsid w:val="009A2DA7"/>
    <w:rsid w:val="009A2DC6"/>
    <w:rsid w:val="009A331D"/>
    <w:rsid w:val="009A370B"/>
    <w:rsid w:val="009A3D30"/>
    <w:rsid w:val="009A3D84"/>
    <w:rsid w:val="009A4449"/>
    <w:rsid w:val="009A459F"/>
    <w:rsid w:val="009A46E0"/>
    <w:rsid w:val="009A4954"/>
    <w:rsid w:val="009A4B34"/>
    <w:rsid w:val="009A51CB"/>
    <w:rsid w:val="009A5206"/>
    <w:rsid w:val="009A5287"/>
    <w:rsid w:val="009A5A0E"/>
    <w:rsid w:val="009A5B03"/>
    <w:rsid w:val="009A670D"/>
    <w:rsid w:val="009A6D37"/>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11"/>
    <w:rsid w:val="009B3B6E"/>
    <w:rsid w:val="009B43B2"/>
    <w:rsid w:val="009B44AB"/>
    <w:rsid w:val="009B4BE9"/>
    <w:rsid w:val="009B4BF9"/>
    <w:rsid w:val="009B4C39"/>
    <w:rsid w:val="009B53BE"/>
    <w:rsid w:val="009B6A9B"/>
    <w:rsid w:val="009B6AD3"/>
    <w:rsid w:val="009B6C35"/>
    <w:rsid w:val="009B71CC"/>
    <w:rsid w:val="009B7A06"/>
    <w:rsid w:val="009C00D2"/>
    <w:rsid w:val="009C016A"/>
    <w:rsid w:val="009C01E9"/>
    <w:rsid w:val="009C0365"/>
    <w:rsid w:val="009C058E"/>
    <w:rsid w:val="009C09EA"/>
    <w:rsid w:val="009C0B48"/>
    <w:rsid w:val="009C1135"/>
    <w:rsid w:val="009C2352"/>
    <w:rsid w:val="009C27D3"/>
    <w:rsid w:val="009C2EED"/>
    <w:rsid w:val="009C3064"/>
    <w:rsid w:val="009C33A3"/>
    <w:rsid w:val="009C389E"/>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04"/>
    <w:rsid w:val="009D2787"/>
    <w:rsid w:val="009D2B29"/>
    <w:rsid w:val="009D3777"/>
    <w:rsid w:val="009D4706"/>
    <w:rsid w:val="009D5092"/>
    <w:rsid w:val="009D5A20"/>
    <w:rsid w:val="009D5E45"/>
    <w:rsid w:val="009D65EF"/>
    <w:rsid w:val="009D7116"/>
    <w:rsid w:val="009D7596"/>
    <w:rsid w:val="009D7841"/>
    <w:rsid w:val="009D7930"/>
    <w:rsid w:val="009D79C2"/>
    <w:rsid w:val="009D7DA8"/>
    <w:rsid w:val="009E019D"/>
    <w:rsid w:val="009E0460"/>
    <w:rsid w:val="009E06BE"/>
    <w:rsid w:val="009E0712"/>
    <w:rsid w:val="009E0D21"/>
    <w:rsid w:val="009E12D5"/>
    <w:rsid w:val="009E136D"/>
    <w:rsid w:val="009E1A8E"/>
    <w:rsid w:val="009E2362"/>
    <w:rsid w:val="009E248A"/>
    <w:rsid w:val="009E24CA"/>
    <w:rsid w:val="009E2BC0"/>
    <w:rsid w:val="009E2C0A"/>
    <w:rsid w:val="009E2D0B"/>
    <w:rsid w:val="009E2EA2"/>
    <w:rsid w:val="009E3048"/>
    <w:rsid w:val="009E3419"/>
    <w:rsid w:val="009E3E9D"/>
    <w:rsid w:val="009E4095"/>
    <w:rsid w:val="009E4719"/>
    <w:rsid w:val="009E487B"/>
    <w:rsid w:val="009E51E9"/>
    <w:rsid w:val="009E52B3"/>
    <w:rsid w:val="009E560A"/>
    <w:rsid w:val="009E5920"/>
    <w:rsid w:val="009E606F"/>
    <w:rsid w:val="009E6553"/>
    <w:rsid w:val="009E699B"/>
    <w:rsid w:val="009E6F06"/>
    <w:rsid w:val="009E7348"/>
    <w:rsid w:val="009E783F"/>
    <w:rsid w:val="009E7A4A"/>
    <w:rsid w:val="009F090D"/>
    <w:rsid w:val="009F0C6B"/>
    <w:rsid w:val="009F139F"/>
    <w:rsid w:val="009F190F"/>
    <w:rsid w:val="009F2537"/>
    <w:rsid w:val="009F28C7"/>
    <w:rsid w:val="009F372A"/>
    <w:rsid w:val="009F3862"/>
    <w:rsid w:val="009F387A"/>
    <w:rsid w:val="009F3897"/>
    <w:rsid w:val="009F3F10"/>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13B"/>
    <w:rsid w:val="00A1198A"/>
    <w:rsid w:val="00A120F3"/>
    <w:rsid w:val="00A12E40"/>
    <w:rsid w:val="00A13BA1"/>
    <w:rsid w:val="00A14612"/>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C7A"/>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5A4"/>
    <w:rsid w:val="00A41DC0"/>
    <w:rsid w:val="00A41DEB"/>
    <w:rsid w:val="00A4217E"/>
    <w:rsid w:val="00A42570"/>
    <w:rsid w:val="00A42977"/>
    <w:rsid w:val="00A42A19"/>
    <w:rsid w:val="00A42B29"/>
    <w:rsid w:val="00A42FD1"/>
    <w:rsid w:val="00A43455"/>
    <w:rsid w:val="00A4386C"/>
    <w:rsid w:val="00A43997"/>
    <w:rsid w:val="00A43B35"/>
    <w:rsid w:val="00A43D2A"/>
    <w:rsid w:val="00A43D59"/>
    <w:rsid w:val="00A43DAA"/>
    <w:rsid w:val="00A43DF2"/>
    <w:rsid w:val="00A443A8"/>
    <w:rsid w:val="00A443D0"/>
    <w:rsid w:val="00A448E9"/>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494"/>
    <w:rsid w:val="00A536AF"/>
    <w:rsid w:val="00A547B3"/>
    <w:rsid w:val="00A54DE0"/>
    <w:rsid w:val="00A55AF8"/>
    <w:rsid w:val="00A56087"/>
    <w:rsid w:val="00A60698"/>
    <w:rsid w:val="00A608E7"/>
    <w:rsid w:val="00A609BB"/>
    <w:rsid w:val="00A60E14"/>
    <w:rsid w:val="00A61A2B"/>
    <w:rsid w:val="00A61C90"/>
    <w:rsid w:val="00A6211F"/>
    <w:rsid w:val="00A6257F"/>
    <w:rsid w:val="00A6283A"/>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BAE"/>
    <w:rsid w:val="00A70F76"/>
    <w:rsid w:val="00A71006"/>
    <w:rsid w:val="00A7116B"/>
    <w:rsid w:val="00A7176B"/>
    <w:rsid w:val="00A71D1D"/>
    <w:rsid w:val="00A7218E"/>
    <w:rsid w:val="00A7232D"/>
    <w:rsid w:val="00A7257B"/>
    <w:rsid w:val="00A72699"/>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200"/>
    <w:rsid w:val="00A82495"/>
    <w:rsid w:val="00A82567"/>
    <w:rsid w:val="00A82606"/>
    <w:rsid w:val="00A826AE"/>
    <w:rsid w:val="00A82DC0"/>
    <w:rsid w:val="00A82EF3"/>
    <w:rsid w:val="00A8313C"/>
    <w:rsid w:val="00A83571"/>
    <w:rsid w:val="00A83685"/>
    <w:rsid w:val="00A84170"/>
    <w:rsid w:val="00A845CE"/>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28E7"/>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A62"/>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B01"/>
    <w:rsid w:val="00AA60F4"/>
    <w:rsid w:val="00AA670E"/>
    <w:rsid w:val="00AA676A"/>
    <w:rsid w:val="00AA69E3"/>
    <w:rsid w:val="00AA7BCB"/>
    <w:rsid w:val="00AA7DC2"/>
    <w:rsid w:val="00AA7F0C"/>
    <w:rsid w:val="00AB0123"/>
    <w:rsid w:val="00AB08D7"/>
    <w:rsid w:val="00AB1553"/>
    <w:rsid w:val="00AB1EC0"/>
    <w:rsid w:val="00AB2548"/>
    <w:rsid w:val="00AB2A52"/>
    <w:rsid w:val="00AB2C9C"/>
    <w:rsid w:val="00AB2EA4"/>
    <w:rsid w:val="00AB36A1"/>
    <w:rsid w:val="00AB40B1"/>
    <w:rsid w:val="00AB4111"/>
    <w:rsid w:val="00AB46D0"/>
    <w:rsid w:val="00AB4D60"/>
    <w:rsid w:val="00AB623A"/>
    <w:rsid w:val="00AB6BBD"/>
    <w:rsid w:val="00AB73FF"/>
    <w:rsid w:val="00AB77A7"/>
    <w:rsid w:val="00AB7D1B"/>
    <w:rsid w:val="00AC001C"/>
    <w:rsid w:val="00AC02FA"/>
    <w:rsid w:val="00AC133E"/>
    <w:rsid w:val="00AC1415"/>
    <w:rsid w:val="00AC1C83"/>
    <w:rsid w:val="00AC1DB1"/>
    <w:rsid w:val="00AC2338"/>
    <w:rsid w:val="00AC2397"/>
    <w:rsid w:val="00AC277F"/>
    <w:rsid w:val="00AC2F85"/>
    <w:rsid w:val="00AC3B49"/>
    <w:rsid w:val="00AC3FA1"/>
    <w:rsid w:val="00AC4139"/>
    <w:rsid w:val="00AC4855"/>
    <w:rsid w:val="00AC4F24"/>
    <w:rsid w:val="00AC53F0"/>
    <w:rsid w:val="00AC5D35"/>
    <w:rsid w:val="00AC5FEA"/>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9CD"/>
    <w:rsid w:val="00AD5CC6"/>
    <w:rsid w:val="00AD5CEB"/>
    <w:rsid w:val="00AD5F11"/>
    <w:rsid w:val="00AD62FD"/>
    <w:rsid w:val="00AD7026"/>
    <w:rsid w:val="00AD7182"/>
    <w:rsid w:val="00AD7990"/>
    <w:rsid w:val="00AD7B8D"/>
    <w:rsid w:val="00AE0084"/>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46A"/>
    <w:rsid w:val="00AE4ABE"/>
    <w:rsid w:val="00AE4D23"/>
    <w:rsid w:val="00AE5749"/>
    <w:rsid w:val="00AE599C"/>
    <w:rsid w:val="00AE5BE7"/>
    <w:rsid w:val="00AE5FD3"/>
    <w:rsid w:val="00AE64AC"/>
    <w:rsid w:val="00AE6FD4"/>
    <w:rsid w:val="00AE6FDF"/>
    <w:rsid w:val="00AE70ED"/>
    <w:rsid w:val="00AE74DF"/>
    <w:rsid w:val="00AE752E"/>
    <w:rsid w:val="00AE7A30"/>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60D"/>
    <w:rsid w:val="00B02AEE"/>
    <w:rsid w:val="00B03701"/>
    <w:rsid w:val="00B041D7"/>
    <w:rsid w:val="00B0441A"/>
    <w:rsid w:val="00B04DFB"/>
    <w:rsid w:val="00B05017"/>
    <w:rsid w:val="00B05733"/>
    <w:rsid w:val="00B058E3"/>
    <w:rsid w:val="00B05998"/>
    <w:rsid w:val="00B05AB9"/>
    <w:rsid w:val="00B05B00"/>
    <w:rsid w:val="00B06077"/>
    <w:rsid w:val="00B06437"/>
    <w:rsid w:val="00B0680D"/>
    <w:rsid w:val="00B072DC"/>
    <w:rsid w:val="00B077A8"/>
    <w:rsid w:val="00B078E7"/>
    <w:rsid w:val="00B10A43"/>
    <w:rsid w:val="00B10FB5"/>
    <w:rsid w:val="00B11A35"/>
    <w:rsid w:val="00B12A6C"/>
    <w:rsid w:val="00B12E28"/>
    <w:rsid w:val="00B12EE2"/>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045"/>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287"/>
    <w:rsid w:val="00B23C36"/>
    <w:rsid w:val="00B2433C"/>
    <w:rsid w:val="00B246D4"/>
    <w:rsid w:val="00B263B3"/>
    <w:rsid w:val="00B26540"/>
    <w:rsid w:val="00B269AD"/>
    <w:rsid w:val="00B26CF5"/>
    <w:rsid w:val="00B26D2C"/>
    <w:rsid w:val="00B26F9C"/>
    <w:rsid w:val="00B27393"/>
    <w:rsid w:val="00B307C0"/>
    <w:rsid w:val="00B30C90"/>
    <w:rsid w:val="00B31095"/>
    <w:rsid w:val="00B316A1"/>
    <w:rsid w:val="00B3211B"/>
    <w:rsid w:val="00B34B4D"/>
    <w:rsid w:val="00B34F72"/>
    <w:rsid w:val="00B35A45"/>
    <w:rsid w:val="00B35B06"/>
    <w:rsid w:val="00B36966"/>
    <w:rsid w:val="00B3776C"/>
    <w:rsid w:val="00B37969"/>
    <w:rsid w:val="00B379B2"/>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0A2"/>
    <w:rsid w:val="00B46913"/>
    <w:rsid w:val="00B46943"/>
    <w:rsid w:val="00B47309"/>
    <w:rsid w:val="00B47812"/>
    <w:rsid w:val="00B50B42"/>
    <w:rsid w:val="00B50E2F"/>
    <w:rsid w:val="00B50FD0"/>
    <w:rsid w:val="00B517EA"/>
    <w:rsid w:val="00B51E7B"/>
    <w:rsid w:val="00B5220B"/>
    <w:rsid w:val="00B52283"/>
    <w:rsid w:val="00B527AB"/>
    <w:rsid w:val="00B52A44"/>
    <w:rsid w:val="00B530DB"/>
    <w:rsid w:val="00B531EB"/>
    <w:rsid w:val="00B541A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A8"/>
    <w:rsid w:val="00B603F1"/>
    <w:rsid w:val="00B60BD5"/>
    <w:rsid w:val="00B60C9E"/>
    <w:rsid w:val="00B60D2E"/>
    <w:rsid w:val="00B612D2"/>
    <w:rsid w:val="00B61507"/>
    <w:rsid w:val="00B61660"/>
    <w:rsid w:val="00B617FF"/>
    <w:rsid w:val="00B619CA"/>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25"/>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754"/>
    <w:rsid w:val="00B75970"/>
    <w:rsid w:val="00B76355"/>
    <w:rsid w:val="00B76566"/>
    <w:rsid w:val="00B76C1E"/>
    <w:rsid w:val="00B77292"/>
    <w:rsid w:val="00B77A73"/>
    <w:rsid w:val="00B803CA"/>
    <w:rsid w:val="00B80833"/>
    <w:rsid w:val="00B80A33"/>
    <w:rsid w:val="00B80DBC"/>
    <w:rsid w:val="00B81329"/>
    <w:rsid w:val="00B81A75"/>
    <w:rsid w:val="00B82331"/>
    <w:rsid w:val="00B8373D"/>
    <w:rsid w:val="00B839BC"/>
    <w:rsid w:val="00B847C8"/>
    <w:rsid w:val="00B84C25"/>
    <w:rsid w:val="00B84D6E"/>
    <w:rsid w:val="00B84FDB"/>
    <w:rsid w:val="00B8541F"/>
    <w:rsid w:val="00B8564B"/>
    <w:rsid w:val="00B85CCA"/>
    <w:rsid w:val="00B85D6C"/>
    <w:rsid w:val="00B85E1F"/>
    <w:rsid w:val="00B868FE"/>
    <w:rsid w:val="00B86B71"/>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207"/>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793"/>
    <w:rsid w:val="00BA6E77"/>
    <w:rsid w:val="00BA7064"/>
    <w:rsid w:val="00BA77B4"/>
    <w:rsid w:val="00BA7953"/>
    <w:rsid w:val="00BA7B37"/>
    <w:rsid w:val="00BA7DF5"/>
    <w:rsid w:val="00BB07C7"/>
    <w:rsid w:val="00BB0D58"/>
    <w:rsid w:val="00BB14B7"/>
    <w:rsid w:val="00BB1B2F"/>
    <w:rsid w:val="00BB1F66"/>
    <w:rsid w:val="00BB2BE3"/>
    <w:rsid w:val="00BB30CA"/>
    <w:rsid w:val="00BB31AC"/>
    <w:rsid w:val="00BB322B"/>
    <w:rsid w:val="00BB3A2F"/>
    <w:rsid w:val="00BB4FFE"/>
    <w:rsid w:val="00BB5C55"/>
    <w:rsid w:val="00BB6C59"/>
    <w:rsid w:val="00BB6E88"/>
    <w:rsid w:val="00BB6F0D"/>
    <w:rsid w:val="00BB71B8"/>
    <w:rsid w:val="00BB75D1"/>
    <w:rsid w:val="00BB7839"/>
    <w:rsid w:val="00BB784E"/>
    <w:rsid w:val="00BB7854"/>
    <w:rsid w:val="00BB78B1"/>
    <w:rsid w:val="00BB7917"/>
    <w:rsid w:val="00BB7E78"/>
    <w:rsid w:val="00BC02FD"/>
    <w:rsid w:val="00BC0F21"/>
    <w:rsid w:val="00BC17CA"/>
    <w:rsid w:val="00BC1B43"/>
    <w:rsid w:val="00BC1EE8"/>
    <w:rsid w:val="00BC2269"/>
    <w:rsid w:val="00BC230C"/>
    <w:rsid w:val="00BC272D"/>
    <w:rsid w:val="00BC2CDB"/>
    <w:rsid w:val="00BC3123"/>
    <w:rsid w:val="00BC342D"/>
    <w:rsid w:val="00BC34BB"/>
    <w:rsid w:val="00BC3A68"/>
    <w:rsid w:val="00BC5397"/>
    <w:rsid w:val="00BC53DE"/>
    <w:rsid w:val="00BC552E"/>
    <w:rsid w:val="00BC592D"/>
    <w:rsid w:val="00BC5D41"/>
    <w:rsid w:val="00BC62FE"/>
    <w:rsid w:val="00BC6622"/>
    <w:rsid w:val="00BC674F"/>
    <w:rsid w:val="00BC69FC"/>
    <w:rsid w:val="00BC6D91"/>
    <w:rsid w:val="00BC79F3"/>
    <w:rsid w:val="00BC7C51"/>
    <w:rsid w:val="00BD054B"/>
    <w:rsid w:val="00BD05D4"/>
    <w:rsid w:val="00BD0748"/>
    <w:rsid w:val="00BD165F"/>
    <w:rsid w:val="00BD17E8"/>
    <w:rsid w:val="00BD1E9F"/>
    <w:rsid w:val="00BD3600"/>
    <w:rsid w:val="00BD388F"/>
    <w:rsid w:val="00BD47A8"/>
    <w:rsid w:val="00BD4E31"/>
    <w:rsid w:val="00BD5BAD"/>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74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49C1"/>
    <w:rsid w:val="00BF5416"/>
    <w:rsid w:val="00BF55FE"/>
    <w:rsid w:val="00BF56F0"/>
    <w:rsid w:val="00BF5A0E"/>
    <w:rsid w:val="00BF5E3B"/>
    <w:rsid w:val="00BF63B2"/>
    <w:rsid w:val="00BF6B7F"/>
    <w:rsid w:val="00BF71F2"/>
    <w:rsid w:val="00BF7304"/>
    <w:rsid w:val="00BF7E14"/>
    <w:rsid w:val="00C00776"/>
    <w:rsid w:val="00C00AAC"/>
    <w:rsid w:val="00C01BCA"/>
    <w:rsid w:val="00C01D84"/>
    <w:rsid w:val="00C023EF"/>
    <w:rsid w:val="00C02F28"/>
    <w:rsid w:val="00C03120"/>
    <w:rsid w:val="00C03FCA"/>
    <w:rsid w:val="00C05C9F"/>
    <w:rsid w:val="00C05FA2"/>
    <w:rsid w:val="00C0612E"/>
    <w:rsid w:val="00C06464"/>
    <w:rsid w:val="00C067F3"/>
    <w:rsid w:val="00C06B22"/>
    <w:rsid w:val="00C06B3A"/>
    <w:rsid w:val="00C06BE8"/>
    <w:rsid w:val="00C06D90"/>
    <w:rsid w:val="00C0714A"/>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1B"/>
    <w:rsid w:val="00C16487"/>
    <w:rsid w:val="00C16AAC"/>
    <w:rsid w:val="00C17013"/>
    <w:rsid w:val="00C2011F"/>
    <w:rsid w:val="00C20456"/>
    <w:rsid w:val="00C20DFF"/>
    <w:rsid w:val="00C211A5"/>
    <w:rsid w:val="00C21383"/>
    <w:rsid w:val="00C2138A"/>
    <w:rsid w:val="00C213EE"/>
    <w:rsid w:val="00C21669"/>
    <w:rsid w:val="00C2275B"/>
    <w:rsid w:val="00C22C3C"/>
    <w:rsid w:val="00C238A9"/>
    <w:rsid w:val="00C238E7"/>
    <w:rsid w:val="00C23914"/>
    <w:rsid w:val="00C2398B"/>
    <w:rsid w:val="00C239AC"/>
    <w:rsid w:val="00C239E1"/>
    <w:rsid w:val="00C23E3A"/>
    <w:rsid w:val="00C24482"/>
    <w:rsid w:val="00C24B0B"/>
    <w:rsid w:val="00C24F9C"/>
    <w:rsid w:val="00C25EC4"/>
    <w:rsid w:val="00C261D3"/>
    <w:rsid w:val="00C2623D"/>
    <w:rsid w:val="00C263F1"/>
    <w:rsid w:val="00C267A1"/>
    <w:rsid w:val="00C26F31"/>
    <w:rsid w:val="00C27679"/>
    <w:rsid w:val="00C27BE7"/>
    <w:rsid w:val="00C3034D"/>
    <w:rsid w:val="00C30495"/>
    <w:rsid w:val="00C31760"/>
    <w:rsid w:val="00C31BCF"/>
    <w:rsid w:val="00C322C5"/>
    <w:rsid w:val="00C32994"/>
    <w:rsid w:val="00C32D32"/>
    <w:rsid w:val="00C3368A"/>
    <w:rsid w:val="00C337ED"/>
    <w:rsid w:val="00C339C7"/>
    <w:rsid w:val="00C33BEC"/>
    <w:rsid w:val="00C34819"/>
    <w:rsid w:val="00C353D3"/>
    <w:rsid w:val="00C35BA8"/>
    <w:rsid w:val="00C360F2"/>
    <w:rsid w:val="00C3647A"/>
    <w:rsid w:val="00C37DCF"/>
    <w:rsid w:val="00C41448"/>
    <w:rsid w:val="00C41C5D"/>
    <w:rsid w:val="00C41E93"/>
    <w:rsid w:val="00C44908"/>
    <w:rsid w:val="00C450B6"/>
    <w:rsid w:val="00C4541E"/>
    <w:rsid w:val="00C45696"/>
    <w:rsid w:val="00C456FE"/>
    <w:rsid w:val="00C45C7E"/>
    <w:rsid w:val="00C45E20"/>
    <w:rsid w:val="00C4660F"/>
    <w:rsid w:val="00C4695B"/>
    <w:rsid w:val="00C47369"/>
    <w:rsid w:val="00C4752A"/>
    <w:rsid w:val="00C4780E"/>
    <w:rsid w:val="00C47920"/>
    <w:rsid w:val="00C47E51"/>
    <w:rsid w:val="00C503CB"/>
    <w:rsid w:val="00C506AA"/>
    <w:rsid w:val="00C50C02"/>
    <w:rsid w:val="00C5185F"/>
    <w:rsid w:val="00C51BF8"/>
    <w:rsid w:val="00C522C3"/>
    <w:rsid w:val="00C52602"/>
    <w:rsid w:val="00C52EF1"/>
    <w:rsid w:val="00C53294"/>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5EFC"/>
    <w:rsid w:val="00C56143"/>
    <w:rsid w:val="00C56377"/>
    <w:rsid w:val="00C566AF"/>
    <w:rsid w:val="00C56A00"/>
    <w:rsid w:val="00C56C4F"/>
    <w:rsid w:val="00C571B6"/>
    <w:rsid w:val="00C57817"/>
    <w:rsid w:val="00C57A78"/>
    <w:rsid w:val="00C6084A"/>
    <w:rsid w:val="00C6086D"/>
    <w:rsid w:val="00C60970"/>
    <w:rsid w:val="00C60C7E"/>
    <w:rsid w:val="00C60D68"/>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5CD"/>
    <w:rsid w:val="00C66842"/>
    <w:rsid w:val="00C6766E"/>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CB6"/>
    <w:rsid w:val="00C77FEC"/>
    <w:rsid w:val="00C802D4"/>
    <w:rsid w:val="00C8043D"/>
    <w:rsid w:val="00C806CD"/>
    <w:rsid w:val="00C80953"/>
    <w:rsid w:val="00C80BEE"/>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0E64"/>
    <w:rsid w:val="00C916E2"/>
    <w:rsid w:val="00C91A42"/>
    <w:rsid w:val="00C924BB"/>
    <w:rsid w:val="00C925B9"/>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9B3"/>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2FB"/>
    <w:rsid w:val="00CA3386"/>
    <w:rsid w:val="00CA365D"/>
    <w:rsid w:val="00CA3BBB"/>
    <w:rsid w:val="00CA45E2"/>
    <w:rsid w:val="00CA46E7"/>
    <w:rsid w:val="00CA4B34"/>
    <w:rsid w:val="00CA558D"/>
    <w:rsid w:val="00CA6782"/>
    <w:rsid w:val="00CA735B"/>
    <w:rsid w:val="00CA74E0"/>
    <w:rsid w:val="00CA7B39"/>
    <w:rsid w:val="00CB0362"/>
    <w:rsid w:val="00CB0743"/>
    <w:rsid w:val="00CB08FA"/>
    <w:rsid w:val="00CB0DE0"/>
    <w:rsid w:val="00CB12E7"/>
    <w:rsid w:val="00CB1493"/>
    <w:rsid w:val="00CB163A"/>
    <w:rsid w:val="00CB1761"/>
    <w:rsid w:val="00CB1891"/>
    <w:rsid w:val="00CB18A3"/>
    <w:rsid w:val="00CB2F0A"/>
    <w:rsid w:val="00CB3077"/>
    <w:rsid w:val="00CB3CB4"/>
    <w:rsid w:val="00CB3F22"/>
    <w:rsid w:val="00CB4ABF"/>
    <w:rsid w:val="00CB5002"/>
    <w:rsid w:val="00CB55FF"/>
    <w:rsid w:val="00CB5926"/>
    <w:rsid w:val="00CB6E35"/>
    <w:rsid w:val="00CB7ADC"/>
    <w:rsid w:val="00CC0170"/>
    <w:rsid w:val="00CC02F2"/>
    <w:rsid w:val="00CC065F"/>
    <w:rsid w:val="00CC1413"/>
    <w:rsid w:val="00CC1573"/>
    <w:rsid w:val="00CC1B2D"/>
    <w:rsid w:val="00CC2156"/>
    <w:rsid w:val="00CC2333"/>
    <w:rsid w:val="00CC261B"/>
    <w:rsid w:val="00CC2DB1"/>
    <w:rsid w:val="00CC31DE"/>
    <w:rsid w:val="00CC3252"/>
    <w:rsid w:val="00CC33B2"/>
    <w:rsid w:val="00CC40E5"/>
    <w:rsid w:val="00CC41A2"/>
    <w:rsid w:val="00CC4726"/>
    <w:rsid w:val="00CC4B9E"/>
    <w:rsid w:val="00CC545D"/>
    <w:rsid w:val="00CC5633"/>
    <w:rsid w:val="00CC57C6"/>
    <w:rsid w:val="00CC5FA4"/>
    <w:rsid w:val="00CC6734"/>
    <w:rsid w:val="00CC68EE"/>
    <w:rsid w:val="00CC6A6C"/>
    <w:rsid w:val="00CC6A94"/>
    <w:rsid w:val="00CC70A2"/>
    <w:rsid w:val="00CC75B9"/>
    <w:rsid w:val="00CC7B51"/>
    <w:rsid w:val="00CC7CC6"/>
    <w:rsid w:val="00CC7D01"/>
    <w:rsid w:val="00CD0784"/>
    <w:rsid w:val="00CD083E"/>
    <w:rsid w:val="00CD0C5B"/>
    <w:rsid w:val="00CD157B"/>
    <w:rsid w:val="00CD1898"/>
    <w:rsid w:val="00CD1992"/>
    <w:rsid w:val="00CD1A2F"/>
    <w:rsid w:val="00CD1BB6"/>
    <w:rsid w:val="00CD255D"/>
    <w:rsid w:val="00CD2834"/>
    <w:rsid w:val="00CD2A1B"/>
    <w:rsid w:val="00CD2BF8"/>
    <w:rsid w:val="00CD3149"/>
    <w:rsid w:val="00CD3943"/>
    <w:rsid w:val="00CD4A96"/>
    <w:rsid w:val="00CD4BBA"/>
    <w:rsid w:val="00CD51BB"/>
    <w:rsid w:val="00CD6538"/>
    <w:rsid w:val="00CD6BB3"/>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5B94"/>
    <w:rsid w:val="00CE6DFB"/>
    <w:rsid w:val="00CE700D"/>
    <w:rsid w:val="00CE73D9"/>
    <w:rsid w:val="00CE7516"/>
    <w:rsid w:val="00CE7CF8"/>
    <w:rsid w:val="00CF0706"/>
    <w:rsid w:val="00CF0BD9"/>
    <w:rsid w:val="00CF13BC"/>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944"/>
    <w:rsid w:val="00CF6A35"/>
    <w:rsid w:val="00CF6A86"/>
    <w:rsid w:val="00CF7BB2"/>
    <w:rsid w:val="00CF7DA3"/>
    <w:rsid w:val="00D00922"/>
    <w:rsid w:val="00D009C0"/>
    <w:rsid w:val="00D00FD6"/>
    <w:rsid w:val="00D01FA6"/>
    <w:rsid w:val="00D0206E"/>
    <w:rsid w:val="00D0210F"/>
    <w:rsid w:val="00D02608"/>
    <w:rsid w:val="00D02C69"/>
    <w:rsid w:val="00D02D95"/>
    <w:rsid w:val="00D02F55"/>
    <w:rsid w:val="00D0304D"/>
    <w:rsid w:val="00D03FC6"/>
    <w:rsid w:val="00D04112"/>
    <w:rsid w:val="00D049BD"/>
    <w:rsid w:val="00D04D11"/>
    <w:rsid w:val="00D05169"/>
    <w:rsid w:val="00D05B8D"/>
    <w:rsid w:val="00D05BC2"/>
    <w:rsid w:val="00D05ECC"/>
    <w:rsid w:val="00D06726"/>
    <w:rsid w:val="00D06830"/>
    <w:rsid w:val="00D07203"/>
    <w:rsid w:val="00D07400"/>
    <w:rsid w:val="00D0762B"/>
    <w:rsid w:val="00D07EB7"/>
    <w:rsid w:val="00D10258"/>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85F"/>
    <w:rsid w:val="00D2427A"/>
    <w:rsid w:val="00D24F20"/>
    <w:rsid w:val="00D251FD"/>
    <w:rsid w:val="00D25287"/>
    <w:rsid w:val="00D2618B"/>
    <w:rsid w:val="00D2641C"/>
    <w:rsid w:val="00D26E53"/>
    <w:rsid w:val="00D26E71"/>
    <w:rsid w:val="00D271E5"/>
    <w:rsid w:val="00D272B2"/>
    <w:rsid w:val="00D27319"/>
    <w:rsid w:val="00D27F42"/>
    <w:rsid w:val="00D30018"/>
    <w:rsid w:val="00D30268"/>
    <w:rsid w:val="00D30F2D"/>
    <w:rsid w:val="00D3147F"/>
    <w:rsid w:val="00D31C78"/>
    <w:rsid w:val="00D3203B"/>
    <w:rsid w:val="00D32450"/>
    <w:rsid w:val="00D3265C"/>
    <w:rsid w:val="00D3295B"/>
    <w:rsid w:val="00D32DD2"/>
    <w:rsid w:val="00D3329C"/>
    <w:rsid w:val="00D333B0"/>
    <w:rsid w:val="00D33449"/>
    <w:rsid w:val="00D3449D"/>
    <w:rsid w:val="00D344AB"/>
    <w:rsid w:val="00D345BA"/>
    <w:rsid w:val="00D345C3"/>
    <w:rsid w:val="00D3463A"/>
    <w:rsid w:val="00D35985"/>
    <w:rsid w:val="00D35BC8"/>
    <w:rsid w:val="00D3669C"/>
    <w:rsid w:val="00D402CC"/>
    <w:rsid w:val="00D407E4"/>
    <w:rsid w:val="00D409EB"/>
    <w:rsid w:val="00D40A74"/>
    <w:rsid w:val="00D40CC2"/>
    <w:rsid w:val="00D40D70"/>
    <w:rsid w:val="00D41724"/>
    <w:rsid w:val="00D41A5C"/>
    <w:rsid w:val="00D42208"/>
    <w:rsid w:val="00D425E5"/>
    <w:rsid w:val="00D42BBE"/>
    <w:rsid w:val="00D437EF"/>
    <w:rsid w:val="00D43D10"/>
    <w:rsid w:val="00D442C5"/>
    <w:rsid w:val="00D44554"/>
    <w:rsid w:val="00D446DD"/>
    <w:rsid w:val="00D45815"/>
    <w:rsid w:val="00D45E0D"/>
    <w:rsid w:val="00D45FE2"/>
    <w:rsid w:val="00D46335"/>
    <w:rsid w:val="00D4671B"/>
    <w:rsid w:val="00D469B6"/>
    <w:rsid w:val="00D4710B"/>
    <w:rsid w:val="00D47E5F"/>
    <w:rsid w:val="00D50585"/>
    <w:rsid w:val="00D5070F"/>
    <w:rsid w:val="00D517A7"/>
    <w:rsid w:val="00D5184A"/>
    <w:rsid w:val="00D51E2C"/>
    <w:rsid w:val="00D524D5"/>
    <w:rsid w:val="00D52CB8"/>
    <w:rsid w:val="00D531B1"/>
    <w:rsid w:val="00D53546"/>
    <w:rsid w:val="00D538E3"/>
    <w:rsid w:val="00D539F2"/>
    <w:rsid w:val="00D53BEF"/>
    <w:rsid w:val="00D53CFA"/>
    <w:rsid w:val="00D54516"/>
    <w:rsid w:val="00D54D10"/>
    <w:rsid w:val="00D54DD2"/>
    <w:rsid w:val="00D55048"/>
    <w:rsid w:val="00D55470"/>
    <w:rsid w:val="00D561F6"/>
    <w:rsid w:val="00D56211"/>
    <w:rsid w:val="00D56754"/>
    <w:rsid w:val="00D56B9A"/>
    <w:rsid w:val="00D570AD"/>
    <w:rsid w:val="00D57128"/>
    <w:rsid w:val="00D5772F"/>
    <w:rsid w:val="00D57DDF"/>
    <w:rsid w:val="00D60604"/>
    <w:rsid w:val="00D61FAE"/>
    <w:rsid w:val="00D6253D"/>
    <w:rsid w:val="00D6289B"/>
    <w:rsid w:val="00D62EEE"/>
    <w:rsid w:val="00D63133"/>
    <w:rsid w:val="00D63542"/>
    <w:rsid w:val="00D6390E"/>
    <w:rsid w:val="00D6471F"/>
    <w:rsid w:val="00D64ADC"/>
    <w:rsid w:val="00D654BD"/>
    <w:rsid w:val="00D654E8"/>
    <w:rsid w:val="00D65A37"/>
    <w:rsid w:val="00D65B15"/>
    <w:rsid w:val="00D65BEB"/>
    <w:rsid w:val="00D6600F"/>
    <w:rsid w:val="00D66351"/>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F93"/>
    <w:rsid w:val="00D760C8"/>
    <w:rsid w:val="00D763C9"/>
    <w:rsid w:val="00D76F8D"/>
    <w:rsid w:val="00D77246"/>
    <w:rsid w:val="00D7761E"/>
    <w:rsid w:val="00D7788B"/>
    <w:rsid w:val="00D778A4"/>
    <w:rsid w:val="00D800CD"/>
    <w:rsid w:val="00D801A0"/>
    <w:rsid w:val="00D80C7B"/>
    <w:rsid w:val="00D8111B"/>
    <w:rsid w:val="00D811CF"/>
    <w:rsid w:val="00D813D4"/>
    <w:rsid w:val="00D81BB0"/>
    <w:rsid w:val="00D81F03"/>
    <w:rsid w:val="00D823D4"/>
    <w:rsid w:val="00D82F2A"/>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C97"/>
    <w:rsid w:val="00D91D02"/>
    <w:rsid w:val="00D92630"/>
    <w:rsid w:val="00D9276B"/>
    <w:rsid w:val="00D92984"/>
    <w:rsid w:val="00D938C3"/>
    <w:rsid w:val="00D93902"/>
    <w:rsid w:val="00D94560"/>
    <w:rsid w:val="00D94B21"/>
    <w:rsid w:val="00D94D40"/>
    <w:rsid w:val="00D94EC0"/>
    <w:rsid w:val="00D94FFF"/>
    <w:rsid w:val="00D9562C"/>
    <w:rsid w:val="00D95ACE"/>
    <w:rsid w:val="00D95BF2"/>
    <w:rsid w:val="00D95EA5"/>
    <w:rsid w:val="00D95EDF"/>
    <w:rsid w:val="00D96B71"/>
    <w:rsid w:val="00D9747C"/>
    <w:rsid w:val="00D97567"/>
    <w:rsid w:val="00D97794"/>
    <w:rsid w:val="00D97AA7"/>
    <w:rsid w:val="00D97AB8"/>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ADB"/>
    <w:rsid w:val="00DA5BD5"/>
    <w:rsid w:val="00DA5EFA"/>
    <w:rsid w:val="00DA604F"/>
    <w:rsid w:val="00DA6204"/>
    <w:rsid w:val="00DA6336"/>
    <w:rsid w:val="00DA6B1C"/>
    <w:rsid w:val="00DA7044"/>
    <w:rsid w:val="00DA77DB"/>
    <w:rsid w:val="00DA797F"/>
    <w:rsid w:val="00DA7C57"/>
    <w:rsid w:val="00DB02F7"/>
    <w:rsid w:val="00DB0B10"/>
    <w:rsid w:val="00DB0EEF"/>
    <w:rsid w:val="00DB1824"/>
    <w:rsid w:val="00DB1CCB"/>
    <w:rsid w:val="00DB1CED"/>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BCE"/>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02E"/>
    <w:rsid w:val="00DD044B"/>
    <w:rsid w:val="00DD05D1"/>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115"/>
    <w:rsid w:val="00DE0353"/>
    <w:rsid w:val="00DE04B5"/>
    <w:rsid w:val="00DE0931"/>
    <w:rsid w:val="00DE0BD4"/>
    <w:rsid w:val="00DE0F3F"/>
    <w:rsid w:val="00DE123D"/>
    <w:rsid w:val="00DE2576"/>
    <w:rsid w:val="00DE2ACB"/>
    <w:rsid w:val="00DE30E9"/>
    <w:rsid w:val="00DE33D8"/>
    <w:rsid w:val="00DE3403"/>
    <w:rsid w:val="00DE3576"/>
    <w:rsid w:val="00DE3C95"/>
    <w:rsid w:val="00DE3E27"/>
    <w:rsid w:val="00DE3F77"/>
    <w:rsid w:val="00DE4070"/>
    <w:rsid w:val="00DE44C8"/>
    <w:rsid w:val="00DE4CB0"/>
    <w:rsid w:val="00DE506D"/>
    <w:rsid w:val="00DE52AC"/>
    <w:rsid w:val="00DE5CE2"/>
    <w:rsid w:val="00DE5EEB"/>
    <w:rsid w:val="00DE657F"/>
    <w:rsid w:val="00DE6A15"/>
    <w:rsid w:val="00DE734F"/>
    <w:rsid w:val="00DE7473"/>
    <w:rsid w:val="00DF0883"/>
    <w:rsid w:val="00DF0A0D"/>
    <w:rsid w:val="00DF0BA5"/>
    <w:rsid w:val="00DF0E92"/>
    <w:rsid w:val="00DF1865"/>
    <w:rsid w:val="00DF1AED"/>
    <w:rsid w:val="00DF1CF7"/>
    <w:rsid w:val="00DF1E45"/>
    <w:rsid w:val="00DF1EC7"/>
    <w:rsid w:val="00DF1EE7"/>
    <w:rsid w:val="00DF1F92"/>
    <w:rsid w:val="00DF23FB"/>
    <w:rsid w:val="00DF2537"/>
    <w:rsid w:val="00DF2654"/>
    <w:rsid w:val="00DF2D47"/>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C56"/>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45B"/>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16A"/>
    <w:rsid w:val="00E1378A"/>
    <w:rsid w:val="00E13A68"/>
    <w:rsid w:val="00E13E43"/>
    <w:rsid w:val="00E13EED"/>
    <w:rsid w:val="00E14048"/>
    <w:rsid w:val="00E14DEA"/>
    <w:rsid w:val="00E14E35"/>
    <w:rsid w:val="00E152A2"/>
    <w:rsid w:val="00E15D51"/>
    <w:rsid w:val="00E16321"/>
    <w:rsid w:val="00E166AF"/>
    <w:rsid w:val="00E168F0"/>
    <w:rsid w:val="00E177BC"/>
    <w:rsid w:val="00E2039A"/>
    <w:rsid w:val="00E20745"/>
    <w:rsid w:val="00E21E66"/>
    <w:rsid w:val="00E22302"/>
    <w:rsid w:val="00E2352F"/>
    <w:rsid w:val="00E23AE7"/>
    <w:rsid w:val="00E23AF1"/>
    <w:rsid w:val="00E24A74"/>
    <w:rsid w:val="00E24CF0"/>
    <w:rsid w:val="00E24DB4"/>
    <w:rsid w:val="00E254C4"/>
    <w:rsid w:val="00E25B75"/>
    <w:rsid w:val="00E261C2"/>
    <w:rsid w:val="00E26215"/>
    <w:rsid w:val="00E2624C"/>
    <w:rsid w:val="00E26401"/>
    <w:rsid w:val="00E27914"/>
    <w:rsid w:val="00E279C6"/>
    <w:rsid w:val="00E279FD"/>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07C1"/>
    <w:rsid w:val="00E41993"/>
    <w:rsid w:val="00E41EDE"/>
    <w:rsid w:val="00E4201F"/>
    <w:rsid w:val="00E42D05"/>
    <w:rsid w:val="00E43067"/>
    <w:rsid w:val="00E4336A"/>
    <w:rsid w:val="00E4347B"/>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4B7"/>
    <w:rsid w:val="00E53ADF"/>
    <w:rsid w:val="00E53BCD"/>
    <w:rsid w:val="00E53CF0"/>
    <w:rsid w:val="00E5409A"/>
    <w:rsid w:val="00E54279"/>
    <w:rsid w:val="00E54D85"/>
    <w:rsid w:val="00E5531B"/>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471"/>
    <w:rsid w:val="00E66A4B"/>
    <w:rsid w:val="00E66DDE"/>
    <w:rsid w:val="00E66F30"/>
    <w:rsid w:val="00E670F9"/>
    <w:rsid w:val="00E671AC"/>
    <w:rsid w:val="00E7013C"/>
    <w:rsid w:val="00E704CD"/>
    <w:rsid w:val="00E711FC"/>
    <w:rsid w:val="00E7240B"/>
    <w:rsid w:val="00E72CF3"/>
    <w:rsid w:val="00E72E67"/>
    <w:rsid w:val="00E72F46"/>
    <w:rsid w:val="00E72FAF"/>
    <w:rsid w:val="00E7342B"/>
    <w:rsid w:val="00E73959"/>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6E49"/>
    <w:rsid w:val="00E7705E"/>
    <w:rsid w:val="00E77892"/>
    <w:rsid w:val="00E80B65"/>
    <w:rsid w:val="00E82548"/>
    <w:rsid w:val="00E8280C"/>
    <w:rsid w:val="00E82A2A"/>
    <w:rsid w:val="00E83330"/>
    <w:rsid w:val="00E8338B"/>
    <w:rsid w:val="00E8384D"/>
    <w:rsid w:val="00E83A75"/>
    <w:rsid w:val="00E84093"/>
    <w:rsid w:val="00E84C2A"/>
    <w:rsid w:val="00E85473"/>
    <w:rsid w:val="00E85926"/>
    <w:rsid w:val="00E85C51"/>
    <w:rsid w:val="00E8627F"/>
    <w:rsid w:val="00E8633C"/>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575"/>
    <w:rsid w:val="00E93BB9"/>
    <w:rsid w:val="00E93CDD"/>
    <w:rsid w:val="00E94402"/>
    <w:rsid w:val="00E94CE2"/>
    <w:rsid w:val="00E95339"/>
    <w:rsid w:val="00E955AC"/>
    <w:rsid w:val="00E95CA1"/>
    <w:rsid w:val="00E96104"/>
    <w:rsid w:val="00E9640A"/>
    <w:rsid w:val="00E96A38"/>
    <w:rsid w:val="00E96ACF"/>
    <w:rsid w:val="00E96B66"/>
    <w:rsid w:val="00E96F9D"/>
    <w:rsid w:val="00E970FB"/>
    <w:rsid w:val="00E972BD"/>
    <w:rsid w:val="00EA0030"/>
    <w:rsid w:val="00EA0725"/>
    <w:rsid w:val="00EA09CB"/>
    <w:rsid w:val="00EA0BEE"/>
    <w:rsid w:val="00EA101C"/>
    <w:rsid w:val="00EA1065"/>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0F06"/>
    <w:rsid w:val="00EC1ABF"/>
    <w:rsid w:val="00EC245D"/>
    <w:rsid w:val="00EC288D"/>
    <w:rsid w:val="00EC2893"/>
    <w:rsid w:val="00EC2B7F"/>
    <w:rsid w:val="00EC312F"/>
    <w:rsid w:val="00EC32EA"/>
    <w:rsid w:val="00EC36FE"/>
    <w:rsid w:val="00EC3CF8"/>
    <w:rsid w:val="00EC3D62"/>
    <w:rsid w:val="00EC439D"/>
    <w:rsid w:val="00EC46FB"/>
    <w:rsid w:val="00EC488D"/>
    <w:rsid w:val="00EC49A0"/>
    <w:rsid w:val="00EC4C01"/>
    <w:rsid w:val="00EC591E"/>
    <w:rsid w:val="00EC594C"/>
    <w:rsid w:val="00EC5F73"/>
    <w:rsid w:val="00EC6106"/>
    <w:rsid w:val="00EC61E0"/>
    <w:rsid w:val="00EC662D"/>
    <w:rsid w:val="00EC6CDA"/>
    <w:rsid w:val="00EC6E3B"/>
    <w:rsid w:val="00EC7B57"/>
    <w:rsid w:val="00ED050D"/>
    <w:rsid w:val="00ED087A"/>
    <w:rsid w:val="00ED17F5"/>
    <w:rsid w:val="00ED22E0"/>
    <w:rsid w:val="00ED2CC8"/>
    <w:rsid w:val="00ED326C"/>
    <w:rsid w:val="00ED33A1"/>
    <w:rsid w:val="00ED35FA"/>
    <w:rsid w:val="00ED3666"/>
    <w:rsid w:val="00ED3A45"/>
    <w:rsid w:val="00ED3CC1"/>
    <w:rsid w:val="00ED42D1"/>
    <w:rsid w:val="00ED4CF4"/>
    <w:rsid w:val="00ED513F"/>
    <w:rsid w:val="00ED56EB"/>
    <w:rsid w:val="00ED599F"/>
    <w:rsid w:val="00ED5F94"/>
    <w:rsid w:val="00ED6179"/>
    <w:rsid w:val="00ED6AFD"/>
    <w:rsid w:val="00ED6CBF"/>
    <w:rsid w:val="00ED763D"/>
    <w:rsid w:val="00ED76B2"/>
    <w:rsid w:val="00ED76B6"/>
    <w:rsid w:val="00ED7B8A"/>
    <w:rsid w:val="00ED7FEE"/>
    <w:rsid w:val="00EE082F"/>
    <w:rsid w:val="00EE0DDF"/>
    <w:rsid w:val="00EE0F73"/>
    <w:rsid w:val="00EE11D2"/>
    <w:rsid w:val="00EE13EC"/>
    <w:rsid w:val="00EE1449"/>
    <w:rsid w:val="00EE1697"/>
    <w:rsid w:val="00EE1BF3"/>
    <w:rsid w:val="00EE300D"/>
    <w:rsid w:val="00EE337C"/>
    <w:rsid w:val="00EE3456"/>
    <w:rsid w:val="00EE3842"/>
    <w:rsid w:val="00EE47B3"/>
    <w:rsid w:val="00EE4BE1"/>
    <w:rsid w:val="00EE4D70"/>
    <w:rsid w:val="00EE4FF5"/>
    <w:rsid w:val="00EE521D"/>
    <w:rsid w:val="00EE5784"/>
    <w:rsid w:val="00EE59CC"/>
    <w:rsid w:val="00EE6450"/>
    <w:rsid w:val="00EE64AC"/>
    <w:rsid w:val="00EE6632"/>
    <w:rsid w:val="00EE6B64"/>
    <w:rsid w:val="00EE75D4"/>
    <w:rsid w:val="00EE7C73"/>
    <w:rsid w:val="00EE7E53"/>
    <w:rsid w:val="00EF05F4"/>
    <w:rsid w:val="00EF140E"/>
    <w:rsid w:val="00EF1B03"/>
    <w:rsid w:val="00EF2922"/>
    <w:rsid w:val="00EF2C42"/>
    <w:rsid w:val="00EF2C83"/>
    <w:rsid w:val="00EF2DB4"/>
    <w:rsid w:val="00EF2E32"/>
    <w:rsid w:val="00EF2F56"/>
    <w:rsid w:val="00EF32AC"/>
    <w:rsid w:val="00EF383D"/>
    <w:rsid w:val="00EF3AA0"/>
    <w:rsid w:val="00EF4E32"/>
    <w:rsid w:val="00EF521E"/>
    <w:rsid w:val="00EF5937"/>
    <w:rsid w:val="00EF635B"/>
    <w:rsid w:val="00EF6780"/>
    <w:rsid w:val="00EF6D5B"/>
    <w:rsid w:val="00EF7543"/>
    <w:rsid w:val="00EF7932"/>
    <w:rsid w:val="00EF7CFD"/>
    <w:rsid w:val="00EF7E6E"/>
    <w:rsid w:val="00F00345"/>
    <w:rsid w:val="00F00C18"/>
    <w:rsid w:val="00F00C2C"/>
    <w:rsid w:val="00F015CC"/>
    <w:rsid w:val="00F01603"/>
    <w:rsid w:val="00F01C62"/>
    <w:rsid w:val="00F02520"/>
    <w:rsid w:val="00F03016"/>
    <w:rsid w:val="00F03281"/>
    <w:rsid w:val="00F048AE"/>
    <w:rsid w:val="00F04EF2"/>
    <w:rsid w:val="00F05631"/>
    <w:rsid w:val="00F05929"/>
    <w:rsid w:val="00F059FE"/>
    <w:rsid w:val="00F05DC3"/>
    <w:rsid w:val="00F0617F"/>
    <w:rsid w:val="00F064D6"/>
    <w:rsid w:val="00F0680F"/>
    <w:rsid w:val="00F06A8B"/>
    <w:rsid w:val="00F0769A"/>
    <w:rsid w:val="00F07E37"/>
    <w:rsid w:val="00F07FCB"/>
    <w:rsid w:val="00F106C7"/>
    <w:rsid w:val="00F10911"/>
    <w:rsid w:val="00F10B66"/>
    <w:rsid w:val="00F110AE"/>
    <w:rsid w:val="00F116FC"/>
    <w:rsid w:val="00F117C2"/>
    <w:rsid w:val="00F11BAD"/>
    <w:rsid w:val="00F11E0B"/>
    <w:rsid w:val="00F1209E"/>
    <w:rsid w:val="00F121AE"/>
    <w:rsid w:val="00F12536"/>
    <w:rsid w:val="00F12BFC"/>
    <w:rsid w:val="00F12CCF"/>
    <w:rsid w:val="00F12D62"/>
    <w:rsid w:val="00F13293"/>
    <w:rsid w:val="00F13394"/>
    <w:rsid w:val="00F133FD"/>
    <w:rsid w:val="00F135CD"/>
    <w:rsid w:val="00F13794"/>
    <w:rsid w:val="00F13DF0"/>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5C4"/>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747"/>
    <w:rsid w:val="00F26E98"/>
    <w:rsid w:val="00F27532"/>
    <w:rsid w:val="00F30735"/>
    <w:rsid w:val="00F3165F"/>
    <w:rsid w:val="00F31664"/>
    <w:rsid w:val="00F31719"/>
    <w:rsid w:val="00F31CD7"/>
    <w:rsid w:val="00F32D4C"/>
    <w:rsid w:val="00F33144"/>
    <w:rsid w:val="00F3336D"/>
    <w:rsid w:val="00F33891"/>
    <w:rsid w:val="00F340C4"/>
    <w:rsid w:val="00F34BD3"/>
    <w:rsid w:val="00F35301"/>
    <w:rsid w:val="00F3542B"/>
    <w:rsid w:val="00F3557D"/>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CDA"/>
    <w:rsid w:val="00F47F34"/>
    <w:rsid w:val="00F504BE"/>
    <w:rsid w:val="00F508DD"/>
    <w:rsid w:val="00F50CC1"/>
    <w:rsid w:val="00F5111F"/>
    <w:rsid w:val="00F51B4B"/>
    <w:rsid w:val="00F52341"/>
    <w:rsid w:val="00F5238B"/>
    <w:rsid w:val="00F52808"/>
    <w:rsid w:val="00F53AB5"/>
    <w:rsid w:val="00F53D65"/>
    <w:rsid w:val="00F53F40"/>
    <w:rsid w:val="00F542CE"/>
    <w:rsid w:val="00F549BC"/>
    <w:rsid w:val="00F54A26"/>
    <w:rsid w:val="00F54CCF"/>
    <w:rsid w:val="00F555C1"/>
    <w:rsid w:val="00F555F1"/>
    <w:rsid w:val="00F565B0"/>
    <w:rsid w:val="00F57D76"/>
    <w:rsid w:val="00F600CB"/>
    <w:rsid w:val="00F602AC"/>
    <w:rsid w:val="00F60717"/>
    <w:rsid w:val="00F61065"/>
    <w:rsid w:val="00F6107F"/>
    <w:rsid w:val="00F625B2"/>
    <w:rsid w:val="00F628EA"/>
    <w:rsid w:val="00F62AD2"/>
    <w:rsid w:val="00F62CF9"/>
    <w:rsid w:val="00F62F9F"/>
    <w:rsid w:val="00F636BD"/>
    <w:rsid w:val="00F6444D"/>
    <w:rsid w:val="00F64B49"/>
    <w:rsid w:val="00F64E63"/>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3A4"/>
    <w:rsid w:val="00F81406"/>
    <w:rsid w:val="00F81917"/>
    <w:rsid w:val="00F81B26"/>
    <w:rsid w:val="00F81C49"/>
    <w:rsid w:val="00F81C81"/>
    <w:rsid w:val="00F82025"/>
    <w:rsid w:val="00F8220F"/>
    <w:rsid w:val="00F822C5"/>
    <w:rsid w:val="00F822D6"/>
    <w:rsid w:val="00F824E0"/>
    <w:rsid w:val="00F8266A"/>
    <w:rsid w:val="00F82AFD"/>
    <w:rsid w:val="00F82FA8"/>
    <w:rsid w:val="00F83668"/>
    <w:rsid w:val="00F836F3"/>
    <w:rsid w:val="00F83700"/>
    <w:rsid w:val="00F83BB6"/>
    <w:rsid w:val="00F83E66"/>
    <w:rsid w:val="00F83FD9"/>
    <w:rsid w:val="00F846AE"/>
    <w:rsid w:val="00F84D40"/>
    <w:rsid w:val="00F851EF"/>
    <w:rsid w:val="00F85CBC"/>
    <w:rsid w:val="00F85DA4"/>
    <w:rsid w:val="00F85F94"/>
    <w:rsid w:val="00F86448"/>
    <w:rsid w:val="00F870D7"/>
    <w:rsid w:val="00F874AD"/>
    <w:rsid w:val="00F902DD"/>
    <w:rsid w:val="00F90736"/>
    <w:rsid w:val="00F9224D"/>
    <w:rsid w:val="00F92490"/>
    <w:rsid w:val="00F92521"/>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264"/>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710"/>
    <w:rsid w:val="00FA4E7E"/>
    <w:rsid w:val="00FA4F87"/>
    <w:rsid w:val="00FA52E1"/>
    <w:rsid w:val="00FA5ADB"/>
    <w:rsid w:val="00FA6246"/>
    <w:rsid w:val="00FA6C8A"/>
    <w:rsid w:val="00FA701F"/>
    <w:rsid w:val="00FA7886"/>
    <w:rsid w:val="00FA7A4C"/>
    <w:rsid w:val="00FA7C7A"/>
    <w:rsid w:val="00FA7E06"/>
    <w:rsid w:val="00FB052F"/>
    <w:rsid w:val="00FB054C"/>
    <w:rsid w:val="00FB0D9F"/>
    <w:rsid w:val="00FB1C88"/>
    <w:rsid w:val="00FB2155"/>
    <w:rsid w:val="00FB37D8"/>
    <w:rsid w:val="00FB37FF"/>
    <w:rsid w:val="00FB3FD2"/>
    <w:rsid w:val="00FB41C7"/>
    <w:rsid w:val="00FB452B"/>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367"/>
    <w:rsid w:val="00FC7E20"/>
    <w:rsid w:val="00FD0722"/>
    <w:rsid w:val="00FD083A"/>
    <w:rsid w:val="00FD0A79"/>
    <w:rsid w:val="00FD0BCD"/>
    <w:rsid w:val="00FD1288"/>
    <w:rsid w:val="00FD1A86"/>
    <w:rsid w:val="00FD1C96"/>
    <w:rsid w:val="00FD1F76"/>
    <w:rsid w:val="00FD2666"/>
    <w:rsid w:val="00FD2C3F"/>
    <w:rsid w:val="00FD30A3"/>
    <w:rsid w:val="00FD30C6"/>
    <w:rsid w:val="00FD32C6"/>
    <w:rsid w:val="00FD3706"/>
    <w:rsid w:val="00FD38E2"/>
    <w:rsid w:val="00FD4385"/>
    <w:rsid w:val="00FD4A7B"/>
    <w:rsid w:val="00FD4CF8"/>
    <w:rsid w:val="00FD52A0"/>
    <w:rsid w:val="00FD583D"/>
    <w:rsid w:val="00FD5DF7"/>
    <w:rsid w:val="00FD65B0"/>
    <w:rsid w:val="00FD6A00"/>
    <w:rsid w:val="00FD6AD9"/>
    <w:rsid w:val="00FD6F7E"/>
    <w:rsid w:val="00FD6FF2"/>
    <w:rsid w:val="00FD7017"/>
    <w:rsid w:val="00FD7088"/>
    <w:rsid w:val="00FD7C8D"/>
    <w:rsid w:val="00FD7E81"/>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09F"/>
    <w:rsid w:val="00FF1407"/>
    <w:rsid w:val="00FF2E49"/>
    <w:rsid w:val="00FF2FC7"/>
    <w:rsid w:val="00FF3963"/>
    <w:rsid w:val="00FF3AFF"/>
    <w:rsid w:val="00FF41F9"/>
    <w:rsid w:val="00FF4206"/>
    <w:rsid w:val="00FF42F2"/>
    <w:rsid w:val="00FF4667"/>
    <w:rsid w:val="00FF4C2D"/>
    <w:rsid w:val="00FF4D91"/>
    <w:rsid w:val="00FF50CF"/>
    <w:rsid w:val="00FF5241"/>
    <w:rsid w:val="00FF532B"/>
    <w:rsid w:val="00FF5626"/>
    <w:rsid w:val="00FF579E"/>
    <w:rsid w:val="00FF65D5"/>
    <w:rsid w:val="00FF69C9"/>
    <w:rsid w:val="00FF6A35"/>
    <w:rsid w:val="00FF6CAE"/>
    <w:rsid w:val="00FF6D35"/>
    <w:rsid w:val="00FF6D3E"/>
    <w:rsid w:val="00FF6E87"/>
    <w:rsid w:val="00FF6FE9"/>
    <w:rsid w:val="00FF702B"/>
    <w:rsid w:val="00FF737E"/>
    <w:rsid w:val="00FF7803"/>
    <w:rsid w:val="00FF7D96"/>
    <w:rsid w:val="0618F190"/>
    <w:rsid w:val="0853452C"/>
    <w:rsid w:val="10EFCDB5"/>
    <w:rsid w:val="16FA1A90"/>
    <w:rsid w:val="3D6D11B5"/>
    <w:rsid w:val="60290AFB"/>
    <w:rsid w:val="65F3B595"/>
    <w:rsid w:val="6ECD5D37"/>
    <w:rsid w:val="708FC781"/>
    <w:rsid w:val="7E723B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CEAB18D4-5061-4835-B7DD-3DD14C71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AA5B01"/>
    <w:pPr>
      <w:numPr>
        <w:numId w:val="54"/>
      </w:numPr>
      <w:spacing w:before="90" w:after="90"/>
      <w:ind w:left="170" w:hanging="170"/>
    </w:pPr>
  </w:style>
  <w:style w:type="paragraph" w:styleId="ListBullet2">
    <w:name w:val="List Bullet 2"/>
    <w:basedOn w:val="ListBullet"/>
    <w:qFormat/>
    <w:rsid w:val="00710A87"/>
    <w:pPr>
      <w:numPr>
        <w:ilvl w:val="2"/>
        <w:numId w:val="56"/>
      </w:numPr>
      <w:ind w:left="357" w:hanging="187"/>
    </w:pPr>
  </w:style>
  <w:style w:type="paragraph" w:styleId="ListBullet3">
    <w:name w:val="List Bullet 3"/>
    <w:basedOn w:val="ListBullet2"/>
    <w:qFormat/>
    <w:rsid w:val="0058629F"/>
    <w:pPr>
      <w:ind w:left="170" w:hanging="170"/>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numbering" w:customStyle="1" w:styleId="CurrentList1">
    <w:name w:val="Current List1"/>
    <w:uiPriority w:val="99"/>
    <w:rsid w:val="00710A87"/>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www.worksafe.vic.gov.au/resources/compliance-code-nois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hyperlink" Target="mailto:energy.upgrades@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energy.vic.gov.au/victorian-energy-upgrades/products/insulation-discounts/veu-ceiling-insulation-technical-guidance-series/working-in-heated-ceiling-spaces-when-installing-insulation"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3.xml"/><Relationship Id="rId28" Type="http://schemas.openxmlformats.org/officeDocument/2006/relationships/hyperlink" Target="http://worksafe.vic.gov.au/safe-work-method-statements-swms"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openxmlformats.org/officeDocument/2006/relationships/header" Target="header2.xml"/><Relationship Id="rId30" Type="http://schemas.openxmlformats.org/officeDocument/2006/relationships/hyperlink" Target="http://www.energy.vic.gov.au/victorian-energy-upgrades" TargetMode="External"/><Relationship Id="rId8" Type="http://schemas.openxmlformats.org/officeDocument/2006/relationships/customXml" Target="../customXml/item8.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017E8"/>
    <w:rsid w:val="000028C7"/>
    <w:rsid w:val="00084799"/>
    <w:rsid w:val="002063E3"/>
    <w:rsid w:val="0022375A"/>
    <w:rsid w:val="00235104"/>
    <w:rsid w:val="0024754C"/>
    <w:rsid w:val="00254BEA"/>
    <w:rsid w:val="002A0583"/>
    <w:rsid w:val="002E2882"/>
    <w:rsid w:val="00345FC7"/>
    <w:rsid w:val="0036242C"/>
    <w:rsid w:val="00381308"/>
    <w:rsid w:val="003C7F8B"/>
    <w:rsid w:val="003F1AD7"/>
    <w:rsid w:val="004010AA"/>
    <w:rsid w:val="004142AF"/>
    <w:rsid w:val="0043547B"/>
    <w:rsid w:val="0044543D"/>
    <w:rsid w:val="00492A57"/>
    <w:rsid w:val="00523431"/>
    <w:rsid w:val="0054052C"/>
    <w:rsid w:val="00571E7E"/>
    <w:rsid w:val="005A7270"/>
    <w:rsid w:val="00686D6B"/>
    <w:rsid w:val="006D5DB2"/>
    <w:rsid w:val="006E3615"/>
    <w:rsid w:val="006F7747"/>
    <w:rsid w:val="00705FD9"/>
    <w:rsid w:val="00742888"/>
    <w:rsid w:val="007576BE"/>
    <w:rsid w:val="00784811"/>
    <w:rsid w:val="00814CB2"/>
    <w:rsid w:val="00817C19"/>
    <w:rsid w:val="00832B32"/>
    <w:rsid w:val="00843C0B"/>
    <w:rsid w:val="00854C3C"/>
    <w:rsid w:val="00871121"/>
    <w:rsid w:val="00875296"/>
    <w:rsid w:val="008B09E2"/>
    <w:rsid w:val="008B19C7"/>
    <w:rsid w:val="008F0165"/>
    <w:rsid w:val="00933E33"/>
    <w:rsid w:val="009470E5"/>
    <w:rsid w:val="009610FF"/>
    <w:rsid w:val="009C389E"/>
    <w:rsid w:val="009E699B"/>
    <w:rsid w:val="009F372A"/>
    <w:rsid w:val="00A56087"/>
    <w:rsid w:val="00A749F2"/>
    <w:rsid w:val="00AC7544"/>
    <w:rsid w:val="00AF191D"/>
    <w:rsid w:val="00C0756C"/>
    <w:rsid w:val="00C1641B"/>
    <w:rsid w:val="00C41541"/>
    <w:rsid w:val="00C571B6"/>
    <w:rsid w:val="00CC3252"/>
    <w:rsid w:val="00D2385F"/>
    <w:rsid w:val="00D27F42"/>
    <w:rsid w:val="00D56754"/>
    <w:rsid w:val="00D75F93"/>
    <w:rsid w:val="00DE2EBD"/>
    <w:rsid w:val="00E21162"/>
    <w:rsid w:val="00E42BAD"/>
    <w:rsid w:val="00E6295A"/>
    <w:rsid w:val="00ED54FC"/>
    <w:rsid w:val="00EF2298"/>
    <w:rsid w:val="00F11E0B"/>
    <w:rsid w:val="00F305A3"/>
    <w:rsid w:val="00F65BC4"/>
    <w:rsid w:val="00F804CB"/>
    <w:rsid w:val="00FD4A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3615"/>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DOCID273-1057837375-856</_dlc_DocId>
    <_dlc_DocIdUrl xmlns="a5f32de4-e402-4188-b034-e71ca7d22e54">
      <Url>https://delwpvicgovau.sharepoint.com/sites/ecm_273/_layouts/15/DocIdRedir.aspx?ID=DOCID273-1057837375-856</Url>
      <Description>DOCID273-1057837375-856</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E6FA30-8FA7-41DC-8739-137D72FCF7DC}">
  <ds:schemaRefs>
    <ds:schemaRef ds:uri="http://schemas.microsoft.com/sharepoint/events"/>
  </ds:schemaRefs>
</ds:datastoreItem>
</file>

<file path=customXml/itemProps3.xml><?xml version="1.0" encoding="utf-8"?>
<ds:datastoreItem xmlns:ds="http://schemas.openxmlformats.org/officeDocument/2006/customXml" ds:itemID="{7CF48714-5A20-4DF9-A939-21042D482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826142-4FCC-4F6A-A206-152C881AD32E}">
  <ds:schemaRefs>
    <ds:schemaRef ds:uri="http://www.w3.org/2001/XMLSchema"/>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8.xml><?xml version="1.0" encoding="utf-8"?>
<ds:datastoreItem xmlns:ds="http://schemas.openxmlformats.org/officeDocument/2006/customXml" ds:itemID="{6C84DF33-524D-493B-8EAA-3B42CA897FA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1395</Words>
  <Characters>7882</Characters>
  <Application>Microsoft Office Word</Application>
  <DocSecurity>0</DocSecurity>
  <Lines>291</Lines>
  <Paragraphs>152</Paragraphs>
  <ScaleCrop>false</ScaleCrop>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 – Working in Restricted Ceiling Spaces</dc:title>
  <dc:subject>Technical Guidance Series – VEU Ceiling Insulation activity</dc:subject>
  <dc:creator>Scott L Gordon (DEECA)</dc:creator>
  <cp:keywords/>
  <dc:description/>
  <cp:lastModifiedBy>Maree Lawson (DEECA)</cp:lastModifiedBy>
  <cp:revision>3</cp:revision>
  <cp:lastPrinted>2022-06-20T15:14:00Z</cp:lastPrinted>
  <dcterms:created xsi:type="dcterms:W3CDTF">2026-09-23T06:22:00Z</dcterms:created>
  <dcterms:modified xsi:type="dcterms:W3CDTF">2026-09-30T01:02:00Z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dd46341d-8feb-47ad-8b32-39733313fda1</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_x0020_Sub_x0020_Category">
    <vt:lpwstr>2296;#Insulation|4339fae7-e14d-480a-a2a4-9d167d04bb62</vt:lpwstr>
  </property>
  <property fmtid="{D5CDD505-2E9C-101B-9397-08002B2CF9AE}" pid="31" name="ES Sub Category">
    <vt:lpwstr>2296;#Insulation|4339fae7-e14d-480a-a2a4-9d167d04bb62</vt:lpwstr>
  </property>
  <property fmtid="{D5CDD505-2E9C-101B-9397-08002B2CF9AE}" pid="32" name="docLang">
    <vt:lpwstr>en</vt:lpwstr>
  </property>
</Properties>
</file>