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8F070" w14:textId="1C9C70C9" w:rsidR="00254F12" w:rsidRPr="00506E4A" w:rsidRDefault="00AE70ED" w:rsidP="00862057">
      <w:pPr>
        <w:pStyle w:val="Title"/>
      </w:pPr>
      <w:bookmarkStart w:id="0" w:name="_Hlk159427626"/>
      <w:bookmarkStart w:id="1" w:name="_Toc106305998"/>
      <w:bookmarkEnd w:id="0"/>
      <w:r w:rsidRPr="00506E4A">
        <w:rPr>
          <w:noProof/>
        </w:rPr>
        <w:drawing>
          <wp:anchor distT="0" distB="0" distL="114300" distR="114300" simplePos="0" relativeHeight="251665408" behindDoc="0" locked="1" layoutInCell="1" allowOverlap="1" wp14:anchorId="0ED576FE" wp14:editId="2E429C6E">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heme="majorEastAsia" w:cstheme="majorBidi"/>
            <w:spacing w:val="-4"/>
            <w:sz w:val="40"/>
            <w:szCs w:val="40"/>
          </w:rPr>
          <w:alias w:val="Document Title"/>
          <w:tag w:val=""/>
          <w:id w:val="-432211567"/>
          <w:placeholder>
            <w:docPart w:val="DE5DAB44D69D4D1F97CEB4A8CBC89A56"/>
          </w:placeholder>
          <w:dataBinding w:prefixMappings="xmlns:ns0='http://purl.org/dc/elements/1.1/' xmlns:ns1='http://schemas.openxmlformats.org/package/2006/metadata/core-properties' " w:xpath="/ns1:coreProperties[1]/ns0:title[1]" w:storeItemID="{6C3C8BC8-F283-45AE-878A-BAB7291924A1}"/>
          <w:text/>
        </w:sdtPr>
        <w:sdtEndPr/>
        <w:sdtContent>
          <w:bookmarkStart w:id="2" w:name="_Toc157602068"/>
          <w:r w:rsidR="00891E8B">
            <w:rPr>
              <w:rFonts w:eastAsiaTheme="majorEastAsia" w:cstheme="majorBidi"/>
              <w:spacing w:val="-4"/>
              <w:sz w:val="40"/>
              <w:szCs w:val="40"/>
            </w:rPr>
            <w:t>Requirements for Distributed Solar</w:t>
          </w:r>
          <w:bookmarkEnd w:id="2"/>
          <w:r w:rsidR="00891E8B">
            <w:rPr>
              <w:rFonts w:eastAsiaTheme="majorEastAsia" w:cstheme="majorBidi"/>
              <w:spacing w:val="-4"/>
              <w:sz w:val="40"/>
              <w:szCs w:val="40"/>
            </w:rPr>
            <w:t xml:space="preserve"> – Victoria’s Emergency Backstop Mechanism</w:t>
          </w:r>
        </w:sdtContent>
      </w:sdt>
    </w:p>
    <w:sdt>
      <w:sdtPr>
        <w:rPr>
          <w:i/>
          <w:iCs/>
          <w:sz w:val="28"/>
          <w:szCs w:val="20"/>
        </w:rPr>
        <w:alias w:val="Subtitle"/>
        <w:tag w:val=""/>
        <w:id w:val="328029620"/>
        <w:placeholder>
          <w:docPart w:val="3FBF991011164056AEF2E4989575656B"/>
        </w:placeholder>
        <w:dataBinding w:prefixMappings="xmlns:ns0='http://purl.org/dc/elements/1.1/' xmlns:ns1='http://schemas.openxmlformats.org/package/2006/metadata/core-properties' " w:xpath="/ns1:coreProperties[1]/ns0:subject[1]" w:storeItemID="{6C3C8BC8-F283-45AE-878A-BAB7291924A1}"/>
        <w:text/>
      </w:sdtPr>
      <w:sdtEndPr/>
      <w:sdtContent>
        <w:p w14:paraId="493CC6FD" w14:textId="2F305D53" w:rsidR="004C1F02" w:rsidRPr="00074B34" w:rsidRDefault="00506E4A" w:rsidP="00862057">
          <w:pPr>
            <w:pStyle w:val="Subtitle"/>
            <w:rPr>
              <w:i/>
              <w:iCs/>
              <w:sz w:val="28"/>
              <w:szCs w:val="20"/>
            </w:rPr>
          </w:pPr>
          <w:r w:rsidRPr="00074B34">
            <w:rPr>
              <w:i/>
              <w:iCs/>
              <w:sz w:val="28"/>
              <w:szCs w:val="20"/>
            </w:rPr>
            <w:t>Supporting guidance for industry</w:t>
          </w:r>
        </w:p>
      </w:sdtContent>
    </w:sdt>
    <w:p w14:paraId="3BAAAAA2" w14:textId="77777777" w:rsidR="00254F12" w:rsidRPr="004C1F02" w:rsidRDefault="00254F12" w:rsidP="004E51DB">
      <w:pPr>
        <w:pStyle w:val="xVicLogo"/>
        <w:framePr w:wrap="around"/>
      </w:pPr>
      <w:r w:rsidRPr="004C1F02">
        <w:rPr>
          <w:noProof/>
        </w:rPr>
        <w:drawing>
          <wp:inline distT="0" distB="0" distL="0" distR="0" wp14:anchorId="4C77FD9B" wp14:editId="3248EE6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1D60D0B6" w14:textId="77777777" w:rsidR="00254F12" w:rsidRPr="004C1F02" w:rsidRDefault="00985DB8" w:rsidP="004C1F02">
      <w:r w:rsidRPr="004C1F02">
        <w:rPr>
          <w:noProof/>
        </w:rPr>
        <w:drawing>
          <wp:anchor distT="0" distB="0" distL="114300" distR="114300" simplePos="0" relativeHeight="251657216" behindDoc="1" locked="1" layoutInCell="1" allowOverlap="1" wp14:anchorId="32EE25F4" wp14:editId="7532E13F">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0048" behindDoc="1" locked="1" layoutInCell="1" allowOverlap="1" wp14:anchorId="3BF82566" wp14:editId="39BF891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2490" id="Freeform: Shape 16" o:spid="_x0000_s1026" alt="&quot;&quot;" style="position:absolute;margin-left:0;margin-top:175.5pt;width:595.55pt;height:560.7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63360" behindDoc="1" locked="1" layoutInCell="1" allowOverlap="1" wp14:anchorId="03FB9C7D" wp14:editId="66AF2C6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0791" id="Freeform: Shape 18" o:spid="_x0000_s1026" alt="&quot;&quot;" style="position:absolute;margin-left:0;margin-top:175.5pt;width:742.95pt;height:34.85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62336" behindDoc="1" locked="1" layoutInCell="1" allowOverlap="1" wp14:anchorId="6947E9DF" wp14:editId="06E40A86">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D9CB" id="Freeform: Shape 13" o:spid="_x0000_s1026" alt="&quot;&quot;" style="position:absolute;margin-left:0;margin-top:175.5pt;width:347.55pt;height:280.9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1072" behindDoc="1" locked="1" layoutInCell="1" allowOverlap="1" wp14:anchorId="7574697A" wp14:editId="0DFF735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1CE4" id="Freeform: Shape 14" o:spid="_x0000_s1026" alt="&quot;&quot;" style="position:absolute;margin-left:0;margin-top:456.75pt;width:511.95pt;height:278.9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2096" behindDoc="1" locked="1" layoutInCell="1" allowOverlap="1" wp14:anchorId="1BF9B557" wp14:editId="55AE9C6D">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964B" id="Freeform: Shape 15" o:spid="_x0000_s1026" alt="&quot;&quot;" style="position:absolute;margin-left:0;margin-top:175.5pt;width:595.55pt;height:281.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5168" behindDoc="1" locked="1" layoutInCell="1" allowOverlap="1" wp14:anchorId="26B3E8ED" wp14:editId="5EFB9214">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4E872" id="Rectangle 39" o:spid="_x0000_s1026" alt="&quot;&quot;" style="position:absolute;margin-left:0;margin-top:0;width:413.85pt;height:106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61312" behindDoc="0" locked="1" layoutInCell="1" allowOverlap="1" wp14:anchorId="741FFC21" wp14:editId="0A18694A">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FDDA642" w14:textId="6C800281" w:rsidR="00254F12" w:rsidRPr="00FA0BCA" w:rsidRDefault="00254F12" w:rsidP="00254F12">
                              <w:pPr>
                                <w:pStyle w:val="xWebCoverPage"/>
                              </w:pPr>
                              <w:hyperlink r:id="rId2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41FFC21" id="Canvas 22" o:spid="_x0000_s1026" editas="canvas" alt="&quot;&quot;" style="position:absolute;margin-left:0;margin-top:0;width:179.15pt;height:70.85pt;z-index:25166131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FDDA642" w14:textId="6C800281" w:rsidR="00254F12" w:rsidRPr="00FA0BCA" w:rsidRDefault="00254F12" w:rsidP="00254F12">
                        <w:pPr>
                          <w:pStyle w:val="xWebCoverPage"/>
                        </w:pPr>
                        <w:hyperlink r:id="rId27"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64384" behindDoc="0" locked="1" layoutInCell="1" allowOverlap="1" wp14:anchorId="658BF38D" wp14:editId="450B66DA">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6192" behindDoc="1" locked="1" layoutInCell="1" allowOverlap="1" wp14:anchorId="617591FC" wp14:editId="766E53C0">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4144" behindDoc="1" locked="1" layoutInCell="1" allowOverlap="1" wp14:anchorId="018FD97A" wp14:editId="0696C004">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0288" behindDoc="1" locked="1" layoutInCell="1" allowOverlap="1" wp14:anchorId="605110C0" wp14:editId="20FC7D09">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3120" behindDoc="1" locked="1" layoutInCell="1" allowOverlap="1" wp14:anchorId="11559059" wp14:editId="1A8F642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49024" behindDoc="1" locked="1" layoutInCell="1" allowOverlap="1" wp14:anchorId="0A01DA07" wp14:editId="644EE2CC">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l="-67928" r="-67928"/>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EF35" id="Freeform: Shape 17" o:spid="_x0000_s1026" alt="&quot;&quot;" style="position:absolute;margin-left:0;margin-top:175.2pt;width:595.55pt;height:560.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6339103" w14:textId="742B9DC5" w:rsidR="00254F12" w:rsidRPr="004C1F02" w:rsidRDefault="00254F12" w:rsidP="004C1F02">
      <w:pPr>
        <w:sectPr w:rsidR="00254F12" w:rsidRPr="004C1F02" w:rsidSect="00CD157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p w14:paraId="234EF117" w14:textId="4D3D411F" w:rsidR="006614E4" w:rsidRPr="00EE4D70" w:rsidRDefault="000D04F8" w:rsidP="00EE4D70">
      <w:pPr>
        <w:pStyle w:val="xPartnerLogosInsideCover"/>
      </w:pPr>
      <w:bookmarkStart w:id="3" w:name="_InsiderPartnerLogos"/>
      <w:bookmarkEnd w:id="1"/>
      <w:r>
        <w:lastRenderedPageBreak/>
        <w:tab/>
      </w:r>
      <w:r>
        <w:tab/>
      </w:r>
    </w:p>
    <w:p w14:paraId="483600EE" w14:textId="77777777" w:rsidR="00073EF4" w:rsidRDefault="00073EF4" w:rsidP="003214C0">
      <w:pPr>
        <w:pStyle w:val="DisclaimerText"/>
        <w:framePr w:wrap="around"/>
      </w:pPr>
      <w:bookmarkStart w:id="4" w:name="_Hlk131848832"/>
      <w:bookmarkEnd w:id="3"/>
      <w:r>
        <w:rPr>
          <w:noProof/>
        </w:rPr>
        <mc:AlternateContent>
          <mc:Choice Requires="wps">
            <w:drawing>
              <wp:inline distT="0" distB="0" distL="0" distR="0" wp14:anchorId="5CD2599F" wp14:editId="0CC4FF15">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CD2599F"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3013A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12A0517"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412195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66432" behindDoc="1" locked="1" layoutInCell="1" allowOverlap="1" wp14:anchorId="7C7A85B1" wp14:editId="0367D8EE">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ACE98AE" w14:textId="0B3FA9BB" w:rsidR="006614E4" w:rsidRPr="006614E4" w:rsidRDefault="006614E4" w:rsidP="00A52913">
      <w:pPr>
        <w:pStyle w:val="DisclaimerTextLeft"/>
        <w:framePr w:wrap="around"/>
      </w:pPr>
      <w:r>
        <w:t>©</w:t>
      </w:r>
      <w:bookmarkStart w:id="5" w:name="_Copyright"/>
      <w:bookmarkEnd w:id="5"/>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0C46137">
        <w:t>June</w:t>
      </w:r>
      <w:r w:rsidR="004228FE">
        <w:t xml:space="preserve"> 2025</w:t>
      </w:r>
      <w:r w:rsidR="00F61065">
        <w:t>.</w:t>
      </w:r>
    </w:p>
    <w:p w14:paraId="42C42C78" w14:textId="77777777" w:rsidR="00740ECE" w:rsidRPr="00C87F39" w:rsidRDefault="00740ECE" w:rsidP="00740ECE">
      <w:pPr>
        <w:pStyle w:val="DisclaimerTextLeftBold"/>
        <w:framePr w:wrap="around"/>
      </w:pPr>
      <w:bookmarkStart w:id="6" w:name="_CreativeCommonsMarker"/>
      <w:bookmarkStart w:id="7" w:name="_CreativeCommonsContent"/>
      <w:bookmarkEnd w:id="4"/>
      <w:bookmarkEnd w:id="6"/>
      <w:r w:rsidRPr="00C87F39">
        <w:t>Creative Commons</w:t>
      </w:r>
    </w:p>
    <w:p w14:paraId="7AEAC897"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4D2E20ED" w14:textId="6B121BE4" w:rsidR="00740ECE" w:rsidRPr="003E5BF7"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r>
        <w:br/>
      </w:r>
      <w:r w:rsidRPr="00F15EE0">
        <w:t>ISBN</w:t>
      </w:r>
      <w:r w:rsidRPr="006614E4">
        <w:t xml:space="preserve"> </w:t>
      </w:r>
      <w:r w:rsidR="00666C65" w:rsidRPr="00666C65">
        <w:t>978-1-76136-610-9</w:t>
      </w:r>
      <w:r w:rsidRPr="006614E4">
        <w:t xml:space="preserve"> (pdf)</w:t>
      </w:r>
    </w:p>
    <w:p w14:paraId="7DB212D7" w14:textId="77777777" w:rsidR="00740ECE" w:rsidRPr="00C87F39" w:rsidRDefault="00740ECE" w:rsidP="00740ECE">
      <w:pPr>
        <w:pStyle w:val="DisclaimerTextRightBold"/>
        <w:framePr w:wrap="around"/>
      </w:pPr>
      <w:r w:rsidRPr="00C87F39">
        <w:t>Disclaimer</w:t>
      </w:r>
    </w:p>
    <w:p w14:paraId="3389ADC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3DC85E2" w14:textId="77777777" w:rsidR="00740ECE" w:rsidRPr="00F15EE0" w:rsidRDefault="00740ECE" w:rsidP="00E4201F">
      <w:pPr>
        <w:pStyle w:val="DisclaimerTextRightBold12pt"/>
        <w:framePr w:wrap="around"/>
      </w:pPr>
      <w:r w:rsidRPr="00F15EE0">
        <w:t>Accessibility</w:t>
      </w:r>
    </w:p>
    <w:p w14:paraId="7E08F9BA" w14:textId="352CAD41"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003A5C15" w:rsidRPr="1ED5A1CC">
          <w:rPr>
            <w:rStyle w:val="Hyperlink"/>
          </w:rPr>
          <w:t>customer.service@deeca.vic.gov.au</w:t>
        </w:r>
      </w:hyperlink>
      <w:r w:rsidRPr="00CB1C0B">
        <w:t xml:space="preserve">, or contact National Relay Service on 133 677. Available at </w:t>
      </w:r>
      <w:hyperlink r:id="rId48" w:history="1">
        <w:r w:rsidR="00FD7C5A" w:rsidRPr="1ED5A1CC">
          <w:rPr>
            <w:rStyle w:val="Hyperlink"/>
          </w:rPr>
          <w:t>Energy Victoria website</w:t>
        </w:r>
      </w:hyperlink>
      <w:r w:rsidRPr="00CB1C0B">
        <w:t xml:space="preserve"> (</w:t>
      </w:r>
      <w:hyperlink r:id="rId49" w:history="1">
        <w:r w:rsidR="006279C4" w:rsidRPr="1ED5A1CC">
          <w:rPr>
            <w:rStyle w:val="Hyperlink"/>
          </w:rPr>
          <w:t>www.energy.vic.gov.au/emergency-backstop-solar</w:t>
        </w:r>
      </w:hyperlink>
      <w:r w:rsidRPr="00CB1C0B">
        <w:t>)</w:t>
      </w:r>
      <w:r w:rsidRPr="000B497E">
        <w:t>.</w:t>
      </w:r>
      <w:r>
        <w:t xml:space="preserve"> </w:t>
      </w:r>
      <w:bookmarkEnd w:id="7"/>
    </w:p>
    <w:p w14:paraId="31D76C5C" w14:textId="77777777" w:rsidR="00233D6B" w:rsidRDefault="00233D6B"/>
    <w:p w14:paraId="26CD966C" w14:textId="77777777" w:rsidR="00086DD0" w:rsidRPr="00086DD0" w:rsidRDefault="00086DD0" w:rsidP="00086DD0"/>
    <w:p w14:paraId="69D63B35" w14:textId="77777777" w:rsidR="00086DD0" w:rsidRPr="00086DD0" w:rsidRDefault="00086DD0" w:rsidP="00086DD0"/>
    <w:p w14:paraId="50F08BF7" w14:textId="77777777" w:rsidR="00086DD0" w:rsidRPr="00086DD0" w:rsidRDefault="00086DD0" w:rsidP="00086DD0"/>
    <w:p w14:paraId="3D86E7D2" w14:textId="77777777" w:rsidR="00086DD0" w:rsidRPr="00086DD0" w:rsidRDefault="00086DD0" w:rsidP="00086DD0"/>
    <w:p w14:paraId="4EA88E57" w14:textId="77777777" w:rsidR="00086DD0" w:rsidRPr="00086DD0" w:rsidRDefault="00086DD0" w:rsidP="00086DD0"/>
    <w:p w14:paraId="729E027A" w14:textId="77777777" w:rsidR="00086DD0" w:rsidRPr="00086DD0" w:rsidRDefault="00086DD0" w:rsidP="00086DD0"/>
    <w:p w14:paraId="3C19B30D" w14:textId="77777777" w:rsidR="00086DD0" w:rsidRPr="00086DD0" w:rsidRDefault="00086DD0" w:rsidP="00086DD0"/>
    <w:p w14:paraId="560B44E9" w14:textId="77777777" w:rsidR="00086DD0" w:rsidRPr="00086DD0" w:rsidRDefault="00086DD0" w:rsidP="00086DD0"/>
    <w:p w14:paraId="2DD1E7E7" w14:textId="77777777" w:rsidR="00086DD0" w:rsidRPr="00086DD0" w:rsidRDefault="00086DD0" w:rsidP="00086DD0"/>
    <w:p w14:paraId="4F3537A0" w14:textId="77777777" w:rsidR="00086DD0" w:rsidRDefault="00086DD0" w:rsidP="00086DD0"/>
    <w:p w14:paraId="760362B0" w14:textId="76B37ACC" w:rsidR="00086DD0" w:rsidRDefault="00086DD0" w:rsidP="00086DD0">
      <w:pPr>
        <w:tabs>
          <w:tab w:val="left" w:pos="5655"/>
        </w:tabs>
      </w:pPr>
      <w:r>
        <w:tab/>
      </w:r>
    </w:p>
    <w:p w14:paraId="3961517A" w14:textId="52392E56" w:rsidR="00086DD0" w:rsidRPr="00086DD0" w:rsidRDefault="00086DD0" w:rsidP="00086DD0">
      <w:pPr>
        <w:tabs>
          <w:tab w:val="left" w:pos="5655"/>
        </w:tabs>
        <w:sectPr w:rsidR="00086DD0" w:rsidRPr="00086DD0" w:rsidSect="0055029B">
          <w:pgSz w:w="11907" w:h="16839" w:code="9"/>
          <w:pgMar w:top="737" w:right="1134" w:bottom="851" w:left="1134" w:header="284" w:footer="284" w:gutter="0"/>
          <w:cols w:space="454"/>
          <w:noEndnote/>
          <w:titlePg/>
          <w:docGrid w:linePitch="360"/>
        </w:sectPr>
      </w:pPr>
      <w:r>
        <w:tab/>
      </w:r>
    </w:p>
    <w:p w14:paraId="15883E3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8" w:name="Here"/>
      <w:bookmarkStart w:id="9" w:name="_Toc157602069"/>
      <w:bookmarkStart w:id="10" w:name="_Toc4060449"/>
      <w:bookmarkStart w:id="11" w:name="_Toc132706726"/>
      <w:bookmarkStart w:id="12" w:name="_Toc132706771"/>
      <w:bookmarkStart w:id="13" w:name="_Toc132706781"/>
      <w:bookmarkStart w:id="14" w:name="_Toc132706789"/>
      <w:bookmarkStart w:id="15" w:name="_Toc132706796"/>
      <w:bookmarkStart w:id="16" w:name="_Toc132706835"/>
      <w:bookmarkStart w:id="17" w:name="_Toc132707234"/>
      <w:bookmarkStart w:id="18" w:name="_Toc132707345"/>
      <w:bookmarkStart w:id="19" w:name="_Toc132707652"/>
      <w:bookmarkStart w:id="20" w:name="_Toc132707671"/>
      <w:bookmarkStart w:id="21" w:name="_Toc132815935"/>
      <w:bookmarkEnd w:id="8"/>
      <w:r w:rsidRPr="00CF347E">
        <w:rPr>
          <w:rFonts w:asciiTheme="majorHAnsi" w:hAnsiTheme="majorHAnsi" w:cstheme="majorHAnsi"/>
          <w:b/>
          <w:bCs/>
          <w:color w:val="201547" w:themeColor="text2"/>
          <w:sz w:val="32"/>
          <w:szCs w:val="32"/>
        </w:rPr>
        <w:lastRenderedPageBreak/>
        <w:t>Purpose of this document</w:t>
      </w:r>
      <w:bookmarkEnd w:id="9"/>
    </w:p>
    <w:p w14:paraId="26C79F78" w14:textId="5CD651F0" w:rsidR="00506E4A" w:rsidRDefault="00506E4A" w:rsidP="00506E4A">
      <w:pPr>
        <w:pStyle w:val="BodyText"/>
      </w:pPr>
      <w:r>
        <w:t>The Victorian Government</w:t>
      </w:r>
      <w:r w:rsidR="00BD1A83">
        <w:t xml:space="preserve"> </w:t>
      </w:r>
      <w:r w:rsidR="00511FF1">
        <w:t xml:space="preserve">has </w:t>
      </w:r>
      <w:r w:rsidR="00BD1A83">
        <w:t>implemented</w:t>
      </w:r>
      <w:r>
        <w:t xml:space="preserve"> an emergency backstop mechanism (the emergency backstop) to ensure that </w:t>
      </w:r>
      <w:r w:rsidRPr="00480FE7">
        <w:t>new, upgrading and replacement rooftop</w:t>
      </w:r>
      <w:r w:rsidRPr="00AE44A0">
        <w:t xml:space="preserve"> solar systems connected</w:t>
      </w:r>
      <w:r>
        <w:t xml:space="preserve"> to the electricity distribution network can be remotely curtailed in a minimum system load emergency, to safeguard system security for all Victorians.</w:t>
      </w:r>
    </w:p>
    <w:p w14:paraId="533D901D" w14:textId="0B1E56F9" w:rsidR="00506E4A" w:rsidRDefault="00511FF1" w:rsidP="00506E4A">
      <w:pPr>
        <w:jc w:val="both"/>
        <w:textAlignment w:val="baseline"/>
        <w:rPr>
          <w:rFonts w:ascii="Arial" w:hAnsi="Arial" w:cs="Arial"/>
        </w:rPr>
      </w:pPr>
      <w:r>
        <w:rPr>
          <w:rFonts w:ascii="Arial" w:hAnsi="Arial" w:cs="Arial"/>
        </w:rPr>
        <w:t>The</w:t>
      </w:r>
      <w:r w:rsidR="00506E4A" w:rsidRPr="0006156B">
        <w:rPr>
          <w:rFonts w:ascii="Arial" w:hAnsi="Arial" w:cs="Arial"/>
        </w:rPr>
        <w:t xml:space="preserve"> </w:t>
      </w:r>
      <w:r w:rsidR="00506E4A">
        <w:rPr>
          <w:rFonts w:ascii="Arial" w:hAnsi="Arial" w:cs="Arial"/>
        </w:rPr>
        <w:t xml:space="preserve">emergency </w:t>
      </w:r>
      <w:r w:rsidR="00506E4A" w:rsidRPr="0006156B">
        <w:rPr>
          <w:rFonts w:ascii="Arial" w:hAnsi="Arial" w:cs="Arial"/>
        </w:rPr>
        <w:t>backstop</w:t>
      </w:r>
      <w:r w:rsidR="00506E4A">
        <w:rPr>
          <w:rFonts w:ascii="Arial" w:hAnsi="Arial" w:cs="Arial"/>
        </w:rPr>
        <w:t xml:space="preserve"> </w:t>
      </w:r>
      <w:r w:rsidR="00506E4A" w:rsidRPr="0006156B">
        <w:rPr>
          <w:rFonts w:ascii="Arial" w:hAnsi="Arial" w:cs="Arial"/>
        </w:rPr>
        <w:t xml:space="preserve">for </w:t>
      </w:r>
      <w:r w:rsidR="00506E4A" w:rsidRPr="00480FE7">
        <w:rPr>
          <w:rFonts w:ascii="Arial" w:hAnsi="Arial" w:cs="Arial"/>
        </w:rPr>
        <w:t>new and replacement</w:t>
      </w:r>
      <w:r w:rsidR="00506E4A" w:rsidRPr="0006156B">
        <w:rPr>
          <w:rFonts w:ascii="Arial" w:hAnsi="Arial" w:cs="Arial"/>
        </w:rPr>
        <w:t xml:space="preserve"> solar systems</w:t>
      </w:r>
      <w:r>
        <w:rPr>
          <w:rFonts w:ascii="Arial" w:hAnsi="Arial" w:cs="Arial"/>
        </w:rPr>
        <w:t xml:space="preserve"> was introduced</w:t>
      </w:r>
      <w:r w:rsidR="00506E4A" w:rsidRPr="0006156B">
        <w:rPr>
          <w:rFonts w:ascii="Arial" w:hAnsi="Arial" w:cs="Arial"/>
        </w:rPr>
        <w:t xml:space="preserve"> in two stages</w:t>
      </w:r>
      <w:r w:rsidR="00506E4A">
        <w:rPr>
          <w:rFonts w:ascii="Arial" w:hAnsi="Arial" w:cs="Arial"/>
        </w:rPr>
        <w:t>.</w:t>
      </w:r>
    </w:p>
    <w:p w14:paraId="7BCE9A59" w14:textId="21D18F40" w:rsidR="00506E4A" w:rsidRPr="00C42DDE" w:rsidRDefault="00506E4A" w:rsidP="00B37256">
      <w:pPr>
        <w:pStyle w:val="ListParagraph"/>
        <w:numPr>
          <w:ilvl w:val="0"/>
          <w:numId w:val="15"/>
        </w:numPr>
        <w:ind w:left="360"/>
        <w:jc w:val="both"/>
        <w:textAlignment w:val="baseline"/>
        <w:rPr>
          <w:rFonts w:ascii="Arial" w:hAnsi="Arial" w:cs="Arial"/>
        </w:rPr>
      </w:pPr>
      <w:r w:rsidRPr="00C42DDE">
        <w:rPr>
          <w:rFonts w:ascii="Arial" w:hAnsi="Arial" w:cs="Arial"/>
          <w:b/>
          <w:bCs/>
        </w:rPr>
        <w:t>Stage 1 – Large solar systems</w:t>
      </w:r>
      <w:r w:rsidRPr="00C42DDE">
        <w:rPr>
          <w:rFonts w:ascii="Arial" w:hAnsi="Arial" w:cs="Arial"/>
        </w:rPr>
        <w:t>: From 25 October 2023, an emergency backstop applies to all new, upgrading and replacement solar systems greater than 200 kVA.</w:t>
      </w:r>
      <w:r>
        <w:rPr>
          <w:rFonts w:ascii="Arial" w:hAnsi="Arial" w:cs="Arial"/>
        </w:rPr>
        <w:t xml:space="preserve"> </w:t>
      </w:r>
      <w:r w:rsidRPr="00C42DDE">
        <w:rPr>
          <w:rFonts w:ascii="Arial" w:hAnsi="Arial" w:cs="Arial"/>
        </w:rPr>
        <w:t xml:space="preserve">Details of the conditions placed on distribution businesses to implement this </w:t>
      </w:r>
      <w:r w:rsidRPr="00506E4A">
        <w:rPr>
          <w:rFonts w:ascii="Arial" w:hAnsi="Arial" w:cs="Arial"/>
        </w:rPr>
        <w:t>stage can be found </w:t>
      </w:r>
      <w:hyperlink r:id="rId50" w:history="1">
        <w:r w:rsidRPr="00506E4A">
          <w:rPr>
            <w:rStyle w:val="Hyperlink"/>
            <w:rFonts w:ascii="Arial" w:hAnsi="Arial" w:cs="Arial"/>
            <w:color w:val="auto"/>
          </w:rPr>
          <w:t>here</w:t>
        </w:r>
      </w:hyperlink>
      <w:r w:rsidRPr="00506E4A">
        <w:rPr>
          <w:rFonts w:ascii="Arial" w:hAnsi="Arial" w:cs="Arial"/>
        </w:rPr>
        <w:t xml:space="preserve">. Your </w:t>
      </w:r>
      <w:r w:rsidRPr="00C42DDE">
        <w:rPr>
          <w:rFonts w:ascii="Arial" w:hAnsi="Arial" w:cs="Arial"/>
        </w:rPr>
        <w:t>distribution business can provide more information about these requirements when you apply to connect or replace a large solar system.</w:t>
      </w:r>
    </w:p>
    <w:p w14:paraId="4004452A" w14:textId="6D72952C" w:rsidR="00506E4A" w:rsidRPr="001C2760" w:rsidRDefault="00506E4A" w:rsidP="00B37256">
      <w:pPr>
        <w:pStyle w:val="BodyText"/>
        <w:numPr>
          <w:ilvl w:val="0"/>
          <w:numId w:val="15"/>
        </w:numPr>
        <w:ind w:left="360"/>
        <w:rPr>
          <w:b/>
          <w:bCs/>
        </w:rPr>
      </w:pPr>
      <w:r w:rsidRPr="23F7602F">
        <w:rPr>
          <w:rFonts w:ascii="Arial" w:hAnsi="Arial" w:cs="Arial"/>
          <w:b/>
          <w:bCs/>
        </w:rPr>
        <w:t>Stage 2 – Small and medium solar systems:</w:t>
      </w:r>
      <w:r w:rsidRPr="23F7602F">
        <w:rPr>
          <w:rFonts w:ascii="Arial" w:hAnsi="Arial" w:cs="Arial"/>
        </w:rPr>
        <w:t xml:space="preserve"> From 1 </w:t>
      </w:r>
      <w:r w:rsidR="002A02A2" w:rsidRPr="23F7602F">
        <w:rPr>
          <w:rFonts w:ascii="Arial" w:hAnsi="Arial" w:cs="Arial"/>
        </w:rPr>
        <w:t xml:space="preserve">October </w:t>
      </w:r>
      <w:r w:rsidRPr="23F7602F">
        <w:rPr>
          <w:rFonts w:ascii="Arial" w:hAnsi="Arial" w:cs="Arial"/>
        </w:rPr>
        <w:t xml:space="preserve">2024, an emergency backstop applies to </w:t>
      </w:r>
      <w:r w:rsidR="00FA6657">
        <w:rPr>
          <w:rFonts w:ascii="Arial" w:hAnsi="Arial" w:cs="Arial"/>
        </w:rPr>
        <w:t xml:space="preserve">all </w:t>
      </w:r>
      <w:r w:rsidR="00FA6657" w:rsidRPr="008E39D9">
        <w:t>new rooftop solar systems less than or equal to 200 kVA</w:t>
      </w:r>
      <w:r w:rsidR="003329C7">
        <w:t xml:space="preserve"> </w:t>
      </w:r>
      <w:r w:rsidR="003329C7" w:rsidRPr="008E39D9">
        <w:t>, or any legacy rooftop solar system less than or equal to 200 kVA which has its inverter replaced</w:t>
      </w:r>
      <w:r w:rsidR="003329C7">
        <w:t>,</w:t>
      </w:r>
      <w:r w:rsidR="003329C7" w:rsidRPr="23F7602F">
        <w:rPr>
          <w:rFonts w:eastAsiaTheme="minorEastAsia"/>
        </w:rPr>
        <w:t xml:space="preserve"> </w:t>
      </w:r>
      <w:r w:rsidR="003329C7">
        <w:rPr>
          <w:rFonts w:eastAsiaTheme="minorEastAsia"/>
        </w:rPr>
        <w:t>to be</w:t>
      </w:r>
      <w:r w:rsidR="003329C7" w:rsidRPr="23F7602F">
        <w:rPr>
          <w:rFonts w:eastAsiaTheme="minorEastAsia"/>
        </w:rPr>
        <w:t xml:space="preserve"> emergency backstop enabled</w:t>
      </w:r>
      <w:r w:rsidR="00FA6657" w:rsidRPr="23F7602F">
        <w:rPr>
          <w:rFonts w:eastAsiaTheme="minorEastAsia"/>
        </w:rPr>
        <w:t>.</w:t>
      </w:r>
      <w:r w:rsidRPr="23F7602F">
        <w:rPr>
          <w:rFonts w:ascii="Arial" w:hAnsi="Arial" w:cs="Arial"/>
          <w:b/>
          <w:bCs/>
        </w:rPr>
        <w:t xml:space="preserve"> </w:t>
      </w:r>
      <w:r w:rsidRPr="23F7602F">
        <w:rPr>
          <w:rFonts w:ascii="Arial" w:hAnsi="Arial" w:cs="Arial"/>
        </w:rPr>
        <w:t xml:space="preserve">Details of the conditions placed on distribution businesses to implement this stage can be found </w:t>
      </w:r>
      <w:hyperlink r:id="rId51">
        <w:r w:rsidRPr="007B6FC3">
          <w:rPr>
            <w:rStyle w:val="Hyperlink"/>
            <w:rFonts w:ascii="Arial" w:hAnsi="Arial" w:cs="Arial"/>
            <w:color w:val="auto"/>
          </w:rPr>
          <w:t>here</w:t>
        </w:r>
      </w:hyperlink>
      <w:r w:rsidRPr="23F7602F">
        <w:rPr>
          <w:rFonts w:ascii="Arial" w:hAnsi="Arial" w:cs="Arial"/>
        </w:rPr>
        <w:t>. This document provides further guidance on the interpretation and application of the requirements.</w:t>
      </w:r>
    </w:p>
    <w:p w14:paraId="36707CB8" w14:textId="77777777" w:rsidR="001C2760" w:rsidRPr="000C7054" w:rsidRDefault="001C2760" w:rsidP="001C2760">
      <w:pPr>
        <w:pStyle w:val="BodyText"/>
        <w:rPr>
          <w:b/>
          <w:bCs/>
        </w:rPr>
      </w:pPr>
    </w:p>
    <w:p w14:paraId="7EDE276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2" w:name="_Toc157602070"/>
      <w:r w:rsidRPr="00CF347E">
        <w:rPr>
          <w:rFonts w:asciiTheme="majorHAnsi" w:hAnsiTheme="majorHAnsi" w:cstheme="majorHAnsi"/>
          <w:b/>
          <w:bCs/>
          <w:color w:val="201547" w:themeColor="text2"/>
          <w:sz w:val="32"/>
          <w:szCs w:val="32"/>
        </w:rPr>
        <w:t>Intended audience</w:t>
      </w:r>
      <w:bookmarkEnd w:id="22"/>
      <w:r w:rsidRPr="00CF347E">
        <w:rPr>
          <w:rFonts w:asciiTheme="majorHAnsi" w:hAnsiTheme="majorHAnsi" w:cstheme="majorHAnsi"/>
          <w:b/>
          <w:bCs/>
          <w:color w:val="201547" w:themeColor="text2"/>
          <w:sz w:val="32"/>
          <w:szCs w:val="32"/>
        </w:rPr>
        <w:t xml:space="preserve"> </w:t>
      </w:r>
    </w:p>
    <w:p w14:paraId="2B9AC81A" w14:textId="72B22E99" w:rsidR="00506E4A" w:rsidRDefault="00506E4A" w:rsidP="00506E4A">
      <w:pPr>
        <w:pStyle w:val="BodyText"/>
        <w:rPr>
          <w:b/>
          <w:bCs/>
        </w:rPr>
      </w:pPr>
      <w:r w:rsidRPr="00BA1885">
        <w:rPr>
          <w:b/>
          <w:bCs/>
        </w:rPr>
        <w:t xml:space="preserve">This document provides guidance to support rooftop solar system </w:t>
      </w:r>
      <w:r>
        <w:rPr>
          <w:b/>
          <w:bCs/>
        </w:rPr>
        <w:t xml:space="preserve">manufacturers, </w:t>
      </w:r>
      <w:r w:rsidRPr="00BA1885">
        <w:rPr>
          <w:b/>
          <w:bCs/>
        </w:rPr>
        <w:t>installers</w:t>
      </w:r>
      <w:r w:rsidR="001C2760">
        <w:rPr>
          <w:b/>
          <w:bCs/>
        </w:rPr>
        <w:t>,</w:t>
      </w:r>
      <w:r w:rsidRPr="00BA1885">
        <w:rPr>
          <w:b/>
          <w:bCs/>
        </w:rPr>
        <w:t xml:space="preserve"> and retailers to understand and meet the requirements of the emergency backstop</w:t>
      </w:r>
      <w:r>
        <w:rPr>
          <w:b/>
          <w:bCs/>
        </w:rPr>
        <w:t>, particularly Stage 2 requirements for small and medium solar systems</w:t>
      </w:r>
      <w:r w:rsidRPr="00BA1885">
        <w:rPr>
          <w:b/>
          <w:bCs/>
        </w:rPr>
        <w:t>.</w:t>
      </w:r>
      <w:r>
        <w:rPr>
          <w:b/>
          <w:bCs/>
        </w:rPr>
        <w:t xml:space="preserve"> </w:t>
      </w:r>
    </w:p>
    <w:p w14:paraId="6BFB6915" w14:textId="77777777" w:rsidR="00506E4A" w:rsidRDefault="00506E4A" w:rsidP="00506E4A">
      <w:pPr>
        <w:pStyle w:val="BodyText"/>
        <w:rPr>
          <w:b/>
          <w:bCs/>
        </w:rPr>
      </w:pPr>
      <w:r w:rsidRPr="00D048FD">
        <w:t>The information contained in this document is intended to be used by installers and retailers as a starting guide.</w:t>
      </w:r>
      <w:r>
        <w:t xml:space="preserve"> Further questions regarding the connections process should be directed to the relevant distribution business.</w:t>
      </w:r>
      <w:bookmarkEnd w:id="10"/>
      <w:bookmarkEnd w:id="11"/>
      <w:bookmarkEnd w:id="12"/>
      <w:bookmarkEnd w:id="13"/>
      <w:bookmarkEnd w:id="14"/>
      <w:bookmarkEnd w:id="15"/>
      <w:bookmarkEnd w:id="16"/>
      <w:bookmarkEnd w:id="17"/>
      <w:bookmarkEnd w:id="18"/>
      <w:bookmarkEnd w:id="19"/>
      <w:bookmarkEnd w:id="20"/>
      <w:bookmarkEnd w:id="21"/>
    </w:p>
    <w:p w14:paraId="26FB2A17" w14:textId="77777777" w:rsidR="00506E4A" w:rsidRPr="00506E4A" w:rsidRDefault="00506E4A" w:rsidP="00506E4A">
      <w:pPr>
        <w:pStyle w:val="BodyText"/>
        <w:rPr>
          <w:b/>
          <w:bCs/>
        </w:rPr>
      </w:pPr>
    </w:p>
    <w:p w14:paraId="0C8A77B8" w14:textId="77777777" w:rsidR="00506E4A" w:rsidRPr="00CF347E" w:rsidRDefault="00506E4A" w:rsidP="00CF347E">
      <w:pPr>
        <w:pStyle w:val="BodyText"/>
        <w:rPr>
          <w:rFonts w:asciiTheme="majorHAnsi" w:hAnsiTheme="majorHAnsi" w:cstheme="majorHAnsi"/>
          <w:b/>
          <w:bCs/>
          <w:color w:val="201547" w:themeColor="text2"/>
          <w:sz w:val="32"/>
          <w:szCs w:val="32"/>
        </w:rPr>
      </w:pPr>
      <w:bookmarkStart w:id="23" w:name="_Toc157602071"/>
      <w:r w:rsidRPr="00CF347E">
        <w:rPr>
          <w:rFonts w:asciiTheme="majorHAnsi" w:hAnsiTheme="majorHAnsi" w:cstheme="majorHAnsi"/>
          <w:b/>
          <w:bCs/>
          <w:color w:val="201547" w:themeColor="text2"/>
          <w:sz w:val="32"/>
          <w:szCs w:val="32"/>
        </w:rPr>
        <w:t>Version control</w:t>
      </w:r>
      <w:bookmarkEnd w:id="23"/>
      <w:r w:rsidRPr="00CF347E">
        <w:rPr>
          <w:rFonts w:asciiTheme="majorHAnsi" w:hAnsiTheme="majorHAnsi" w:cstheme="majorHAnsi"/>
          <w:b/>
          <w:bCs/>
          <w:color w:val="201547" w:themeColor="text2"/>
          <w:sz w:val="32"/>
          <w:szCs w:val="32"/>
        </w:rPr>
        <w:t xml:space="preserve"> </w:t>
      </w:r>
    </w:p>
    <w:tbl>
      <w:tblPr>
        <w:tblStyle w:val="TableGrid"/>
        <w:tblW w:w="0" w:type="auto"/>
        <w:tblInd w:w="142" w:type="dxa"/>
        <w:tblLook w:val="04A0" w:firstRow="1" w:lastRow="0" w:firstColumn="1" w:lastColumn="0" w:noHBand="0" w:noVBand="1"/>
      </w:tblPr>
      <w:tblGrid>
        <w:gridCol w:w="1505"/>
        <w:gridCol w:w="1356"/>
        <w:gridCol w:w="6636"/>
      </w:tblGrid>
      <w:tr w:rsidR="00506E4A" w14:paraId="676C20D1" w14:textId="77777777" w:rsidTr="00002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371F8CA2" w14:textId="77777777" w:rsidR="00506E4A" w:rsidRDefault="00506E4A" w:rsidP="00BC3B59">
            <w:pPr>
              <w:pStyle w:val="BodyText"/>
            </w:pPr>
            <w:r>
              <w:t>Version</w:t>
            </w:r>
          </w:p>
        </w:tc>
        <w:tc>
          <w:tcPr>
            <w:tcW w:w="1356" w:type="dxa"/>
          </w:tcPr>
          <w:p w14:paraId="506304EF"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Date</w:t>
            </w:r>
          </w:p>
        </w:tc>
        <w:tc>
          <w:tcPr>
            <w:tcW w:w="6636" w:type="dxa"/>
          </w:tcPr>
          <w:p w14:paraId="01C115C0"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t>Changes</w:t>
            </w:r>
          </w:p>
        </w:tc>
      </w:tr>
      <w:tr w:rsidR="00506E4A" w14:paraId="681E1307" w14:textId="77777777" w:rsidTr="0000273C">
        <w:tc>
          <w:tcPr>
            <w:cnfStyle w:val="001000000000" w:firstRow="0" w:lastRow="0" w:firstColumn="1" w:lastColumn="0" w:oddVBand="0" w:evenVBand="0" w:oddHBand="0" w:evenHBand="0" w:firstRowFirstColumn="0" w:firstRowLastColumn="0" w:lastRowFirstColumn="0" w:lastRowLastColumn="0"/>
            <w:tcW w:w="1505" w:type="dxa"/>
          </w:tcPr>
          <w:p w14:paraId="3A33E95D" w14:textId="722A2CD3" w:rsidR="00506E4A" w:rsidRDefault="00506E4A" w:rsidP="00BC3B59">
            <w:pPr>
              <w:pStyle w:val="BodyText"/>
            </w:pPr>
            <w:r>
              <w:t>1</w:t>
            </w:r>
            <w:r w:rsidR="008D5991">
              <w:t>.0</w:t>
            </w:r>
          </w:p>
        </w:tc>
        <w:tc>
          <w:tcPr>
            <w:tcW w:w="1356" w:type="dxa"/>
          </w:tcPr>
          <w:p w14:paraId="748C73CB" w14:textId="4F47FDCE"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April</w:t>
            </w:r>
            <w:r w:rsidR="001B3C0C">
              <w:t xml:space="preserve"> 2024</w:t>
            </w:r>
          </w:p>
        </w:tc>
        <w:tc>
          <w:tcPr>
            <w:tcW w:w="6636" w:type="dxa"/>
          </w:tcPr>
          <w:p w14:paraId="4B4318DF" w14:textId="2693E4B0" w:rsidR="00506E4A" w:rsidRDefault="00B25E70" w:rsidP="00BC3B59">
            <w:pPr>
              <w:pStyle w:val="BodyText"/>
              <w:cnfStyle w:val="000000000000" w:firstRow="0" w:lastRow="0" w:firstColumn="0" w:lastColumn="0" w:oddVBand="0" w:evenVBand="0" w:oddHBand="0" w:evenHBand="0" w:firstRowFirstColumn="0" w:firstRowLastColumn="0" w:lastRowFirstColumn="0" w:lastRowLastColumn="0"/>
            </w:pPr>
            <w:r>
              <w:t>I</w:t>
            </w:r>
            <w:r w:rsidR="00F9336E">
              <w:t>nitial</w:t>
            </w:r>
            <w:r w:rsidR="003D2857">
              <w:t xml:space="preserve"> version</w:t>
            </w:r>
            <w:r w:rsidR="00A46EE1">
              <w:t xml:space="preserve"> ahead of </w:t>
            </w:r>
            <w:r w:rsidR="003E4D12">
              <w:t xml:space="preserve">commencement of Stage 2 emergency backstop requirements in Victoria </w:t>
            </w:r>
          </w:p>
        </w:tc>
      </w:tr>
      <w:tr w:rsidR="00506E4A" w14:paraId="53C477E5" w14:textId="77777777" w:rsidTr="0000273C">
        <w:tc>
          <w:tcPr>
            <w:cnfStyle w:val="001000000000" w:firstRow="0" w:lastRow="0" w:firstColumn="1" w:lastColumn="0" w:oddVBand="0" w:evenVBand="0" w:oddHBand="0" w:evenHBand="0" w:firstRowFirstColumn="0" w:firstRowLastColumn="0" w:lastRowFirstColumn="0" w:lastRowLastColumn="0"/>
            <w:tcW w:w="1505" w:type="dxa"/>
          </w:tcPr>
          <w:p w14:paraId="64CCE296" w14:textId="5C5196BC" w:rsidR="00506E4A" w:rsidRDefault="00E374A2" w:rsidP="00BC3B59">
            <w:pPr>
              <w:pStyle w:val="BodyText"/>
            </w:pPr>
            <w:r>
              <w:t>1.1</w:t>
            </w:r>
          </w:p>
        </w:tc>
        <w:tc>
          <w:tcPr>
            <w:tcW w:w="1356" w:type="dxa"/>
          </w:tcPr>
          <w:p w14:paraId="231D75AD" w14:textId="43CA812D" w:rsidR="00506E4A" w:rsidRDefault="00E374A2" w:rsidP="00BC3B59">
            <w:pPr>
              <w:pStyle w:val="BodyText"/>
              <w:cnfStyle w:val="000000000000" w:firstRow="0" w:lastRow="0" w:firstColumn="0" w:lastColumn="0" w:oddVBand="0" w:evenVBand="0" w:oddHBand="0" w:evenHBand="0" w:firstRowFirstColumn="0" w:firstRowLastColumn="0" w:lastRowFirstColumn="0" w:lastRowLastColumn="0"/>
            </w:pPr>
            <w:r>
              <w:t>June 2024</w:t>
            </w:r>
          </w:p>
        </w:tc>
        <w:tc>
          <w:tcPr>
            <w:tcW w:w="6636" w:type="dxa"/>
          </w:tcPr>
          <w:p w14:paraId="3C3837E1" w14:textId="5E7F0230" w:rsidR="00506E4A" w:rsidRDefault="002A02A2" w:rsidP="00BC3B59">
            <w:pPr>
              <w:pStyle w:val="BodyText"/>
              <w:cnfStyle w:val="000000000000" w:firstRow="0" w:lastRow="0" w:firstColumn="0" w:lastColumn="0" w:oddVBand="0" w:evenVBand="0" w:oddHBand="0" w:evenHBand="0" w:firstRowFirstColumn="0" w:firstRowLastColumn="0" w:lastRowFirstColumn="0" w:lastRowLastColumn="0"/>
            </w:pPr>
            <w:r>
              <w:t xml:space="preserve">References to </w:t>
            </w:r>
            <w:r w:rsidR="008175F7">
              <w:t xml:space="preserve">Stage 2 </w:t>
            </w:r>
            <w:r>
              <w:t xml:space="preserve">updated to reflect </w:t>
            </w:r>
            <w:r w:rsidR="00E16F3C">
              <w:t>amended commencement date</w:t>
            </w:r>
          </w:p>
        </w:tc>
      </w:tr>
      <w:tr w:rsidR="0000273C" w14:paraId="7A904D4C" w14:textId="77777777" w:rsidTr="0000273C">
        <w:tc>
          <w:tcPr>
            <w:cnfStyle w:val="001000000000" w:firstRow="0" w:lastRow="0" w:firstColumn="1" w:lastColumn="0" w:oddVBand="0" w:evenVBand="0" w:oddHBand="0" w:evenHBand="0" w:firstRowFirstColumn="0" w:firstRowLastColumn="0" w:lastRowFirstColumn="0" w:lastRowLastColumn="0"/>
            <w:tcW w:w="1505" w:type="dxa"/>
          </w:tcPr>
          <w:p w14:paraId="53E6A7D7" w14:textId="5251D762" w:rsidR="0000273C" w:rsidRDefault="0000273C" w:rsidP="0000273C">
            <w:pPr>
              <w:pStyle w:val="BodyText"/>
            </w:pPr>
            <w:r w:rsidRPr="0000273C">
              <w:t>1.2</w:t>
            </w:r>
          </w:p>
        </w:tc>
        <w:tc>
          <w:tcPr>
            <w:tcW w:w="1356" w:type="dxa"/>
          </w:tcPr>
          <w:p w14:paraId="52C1D811" w14:textId="0378FCA6" w:rsidR="0000273C" w:rsidRDefault="001E27ED" w:rsidP="0000273C">
            <w:pPr>
              <w:pStyle w:val="BodyText"/>
              <w:cnfStyle w:val="000000000000" w:firstRow="0" w:lastRow="0" w:firstColumn="0" w:lastColumn="0" w:oddVBand="0" w:evenVBand="0" w:oddHBand="0" w:evenHBand="0" w:firstRowFirstColumn="0" w:firstRowLastColumn="0" w:lastRowFirstColumn="0" w:lastRowLastColumn="0"/>
            </w:pPr>
            <w:r>
              <w:t>October</w:t>
            </w:r>
            <w:r w:rsidRPr="0000273C">
              <w:t xml:space="preserve"> </w:t>
            </w:r>
            <w:r w:rsidR="0000273C" w:rsidRPr="0000273C">
              <w:t>2025</w:t>
            </w:r>
          </w:p>
        </w:tc>
        <w:tc>
          <w:tcPr>
            <w:tcW w:w="6636" w:type="dxa"/>
          </w:tcPr>
          <w:p w14:paraId="718AF2C4" w14:textId="4764F215" w:rsidR="0000273C" w:rsidRDefault="0000273C" w:rsidP="0000273C">
            <w:pPr>
              <w:pStyle w:val="BodyText"/>
              <w:cnfStyle w:val="000000000000" w:firstRow="0" w:lastRow="0" w:firstColumn="0" w:lastColumn="0" w:oddVBand="0" w:evenVBand="0" w:oddHBand="0" w:evenHBand="0" w:firstRowFirstColumn="0" w:firstRowLastColumn="0" w:lastRowFirstColumn="0" w:lastRowLastColumn="0"/>
            </w:pPr>
            <w:r w:rsidRPr="0000273C">
              <w:t xml:space="preserve">Updated to reflect </w:t>
            </w:r>
            <w:r w:rsidR="00511FF1">
              <w:t>remade</w:t>
            </w:r>
            <w:r w:rsidRPr="0000273C">
              <w:t xml:space="preserve"> Stage 2 Ministerial Order </w:t>
            </w:r>
          </w:p>
        </w:tc>
      </w:tr>
      <w:tr w:rsidR="0000273C" w14:paraId="28E78DE3" w14:textId="77777777" w:rsidTr="0000273C">
        <w:tc>
          <w:tcPr>
            <w:cnfStyle w:val="001000000000" w:firstRow="0" w:lastRow="0" w:firstColumn="1" w:lastColumn="0" w:oddVBand="0" w:evenVBand="0" w:oddHBand="0" w:evenHBand="0" w:firstRowFirstColumn="0" w:firstRowLastColumn="0" w:lastRowFirstColumn="0" w:lastRowLastColumn="0"/>
            <w:tcW w:w="1505" w:type="dxa"/>
          </w:tcPr>
          <w:p w14:paraId="0CF265CE" w14:textId="77777777" w:rsidR="0000273C" w:rsidRDefault="0000273C" w:rsidP="0000273C">
            <w:pPr>
              <w:pStyle w:val="BodyText"/>
            </w:pPr>
          </w:p>
        </w:tc>
        <w:tc>
          <w:tcPr>
            <w:tcW w:w="1356" w:type="dxa"/>
          </w:tcPr>
          <w:p w14:paraId="4A3859CA" w14:textId="77777777" w:rsidR="0000273C" w:rsidRDefault="0000273C" w:rsidP="0000273C">
            <w:pPr>
              <w:pStyle w:val="BodyText"/>
              <w:cnfStyle w:val="000000000000" w:firstRow="0" w:lastRow="0" w:firstColumn="0" w:lastColumn="0" w:oddVBand="0" w:evenVBand="0" w:oddHBand="0" w:evenHBand="0" w:firstRowFirstColumn="0" w:firstRowLastColumn="0" w:lastRowFirstColumn="0" w:lastRowLastColumn="0"/>
            </w:pPr>
          </w:p>
        </w:tc>
        <w:tc>
          <w:tcPr>
            <w:tcW w:w="6636" w:type="dxa"/>
          </w:tcPr>
          <w:p w14:paraId="6ED97EEF" w14:textId="77777777" w:rsidR="0000273C" w:rsidRDefault="0000273C" w:rsidP="0000273C">
            <w:pPr>
              <w:pStyle w:val="BodyText"/>
              <w:cnfStyle w:val="000000000000" w:firstRow="0" w:lastRow="0" w:firstColumn="0" w:lastColumn="0" w:oddVBand="0" w:evenVBand="0" w:oddHBand="0" w:evenHBand="0" w:firstRowFirstColumn="0" w:firstRowLastColumn="0" w:lastRowFirstColumn="0" w:lastRowLastColumn="0"/>
            </w:pPr>
          </w:p>
        </w:tc>
      </w:tr>
    </w:tbl>
    <w:p w14:paraId="41902219" w14:textId="77777777" w:rsidR="00506E4A" w:rsidRDefault="00506E4A">
      <w:pPr>
        <w:rPr>
          <w:rFonts w:cs="Arial"/>
          <w:b/>
          <w:color w:val="201547" w:themeColor="text2"/>
          <w:sz w:val="40"/>
          <w:szCs w:val="40"/>
        </w:rPr>
      </w:pPr>
      <w:r>
        <w:br w:type="page"/>
      </w:r>
    </w:p>
    <w:p w14:paraId="657F875D" w14:textId="0F4412C1" w:rsidR="00233D6B" w:rsidRPr="00F7242A" w:rsidRDefault="00233D6B" w:rsidP="00474212">
      <w:pPr>
        <w:pStyle w:val="TOCHeading"/>
      </w:pPr>
      <w:r w:rsidRPr="00474212">
        <w:lastRenderedPageBreak/>
        <w:t>Contents</w:t>
      </w:r>
      <w:bookmarkStart w:id="24" w:name="_TOCMarker"/>
      <w:bookmarkEnd w:id="24"/>
    </w:p>
    <w:p w14:paraId="2E8D7735" w14:textId="1FE2E441" w:rsidR="00B173DD" w:rsidRDefault="00977F6D">
      <w:pPr>
        <w:pStyle w:val="TOC2"/>
        <w:tabs>
          <w:tab w:val="left" w:pos="454"/>
        </w:tabs>
        <w:rPr>
          <w:rFonts w:eastAsiaTheme="minorEastAsia" w:cstheme="minorBidi"/>
          <w:color w:val="auto"/>
          <w:kern w:val="2"/>
          <w:sz w:val="24"/>
          <w:szCs w:val="24"/>
          <w14:ligatures w14:val="standardContextual"/>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anchor="_Toc207370348" w:history="1">
        <w:r w:rsidR="00B173DD" w:rsidRPr="00FA72F8">
          <w:rPr>
            <w:rStyle w:val="Hyperlink"/>
          </w:rPr>
          <w:t>1.</w:t>
        </w:r>
        <w:r w:rsidR="00B173DD">
          <w:rPr>
            <w:rFonts w:eastAsiaTheme="minorEastAsia" w:cstheme="minorBidi"/>
            <w:color w:val="auto"/>
            <w:kern w:val="2"/>
            <w:sz w:val="24"/>
            <w:szCs w:val="24"/>
            <w14:ligatures w14:val="standardContextual"/>
          </w:rPr>
          <w:tab/>
        </w:r>
        <w:r w:rsidR="00B173DD" w:rsidRPr="00FA72F8">
          <w:rPr>
            <w:rStyle w:val="Hyperlink"/>
          </w:rPr>
          <w:t>Key information</w:t>
        </w:r>
        <w:r w:rsidR="00B173DD">
          <w:rPr>
            <w:webHidden/>
          </w:rPr>
          <w:tab/>
        </w:r>
        <w:r w:rsidR="00B173DD">
          <w:rPr>
            <w:webHidden/>
          </w:rPr>
          <w:fldChar w:fldCharType="begin"/>
        </w:r>
        <w:r w:rsidR="00B173DD">
          <w:rPr>
            <w:webHidden/>
          </w:rPr>
          <w:instrText xml:space="preserve"> PAGEREF _Toc207370348 \h </w:instrText>
        </w:r>
        <w:r w:rsidR="00B173DD">
          <w:rPr>
            <w:webHidden/>
          </w:rPr>
        </w:r>
        <w:r w:rsidR="00B173DD">
          <w:rPr>
            <w:webHidden/>
          </w:rPr>
          <w:fldChar w:fldCharType="separate"/>
        </w:r>
        <w:r w:rsidR="00B002F6">
          <w:rPr>
            <w:webHidden/>
          </w:rPr>
          <w:t>5</w:t>
        </w:r>
        <w:r w:rsidR="00B173DD">
          <w:rPr>
            <w:webHidden/>
          </w:rPr>
          <w:fldChar w:fldCharType="end"/>
        </w:r>
      </w:hyperlink>
    </w:p>
    <w:p w14:paraId="042306FF" w14:textId="13BF6CF5" w:rsidR="00B173DD" w:rsidRDefault="00B173DD">
      <w:pPr>
        <w:pStyle w:val="TOC3"/>
        <w:tabs>
          <w:tab w:val="left" w:pos="1000"/>
        </w:tabs>
        <w:rPr>
          <w:b w:val="0"/>
          <w:color w:val="auto"/>
          <w:kern w:val="2"/>
          <w:sz w:val="24"/>
          <w:szCs w:val="24"/>
          <w14:ligatures w14:val="standardContextual"/>
        </w:rPr>
      </w:pPr>
      <w:hyperlink w:anchor="_Toc207370349" w:history="1">
        <w:r w:rsidRPr="00FA72F8">
          <w:rPr>
            <w:rStyle w:val="Hyperlink"/>
          </w:rPr>
          <w:t>1.1.</w:t>
        </w:r>
        <w:r>
          <w:rPr>
            <w:b w:val="0"/>
            <w:color w:val="auto"/>
            <w:kern w:val="2"/>
            <w:sz w:val="24"/>
            <w:szCs w:val="24"/>
            <w14:ligatures w14:val="standardContextual"/>
          </w:rPr>
          <w:tab/>
        </w:r>
        <w:r w:rsidRPr="00FA72F8">
          <w:rPr>
            <w:rStyle w:val="Hyperlink"/>
          </w:rPr>
          <w:t>New requirements for rooftop solar systems</w:t>
        </w:r>
        <w:r>
          <w:rPr>
            <w:webHidden/>
          </w:rPr>
          <w:tab/>
        </w:r>
        <w:r>
          <w:rPr>
            <w:webHidden/>
          </w:rPr>
          <w:fldChar w:fldCharType="begin"/>
        </w:r>
        <w:r>
          <w:rPr>
            <w:webHidden/>
          </w:rPr>
          <w:instrText xml:space="preserve"> PAGEREF _Toc207370349 \h </w:instrText>
        </w:r>
        <w:r>
          <w:rPr>
            <w:webHidden/>
          </w:rPr>
        </w:r>
        <w:r>
          <w:rPr>
            <w:webHidden/>
          </w:rPr>
          <w:fldChar w:fldCharType="separate"/>
        </w:r>
        <w:r w:rsidR="00B002F6">
          <w:rPr>
            <w:webHidden/>
          </w:rPr>
          <w:t>5</w:t>
        </w:r>
        <w:r>
          <w:rPr>
            <w:webHidden/>
          </w:rPr>
          <w:fldChar w:fldCharType="end"/>
        </w:r>
      </w:hyperlink>
    </w:p>
    <w:p w14:paraId="4ED016D7" w14:textId="3C9C8E6A" w:rsidR="00B173DD" w:rsidRDefault="00B173DD">
      <w:pPr>
        <w:pStyle w:val="TOC3"/>
        <w:tabs>
          <w:tab w:val="left" w:pos="1000"/>
        </w:tabs>
        <w:rPr>
          <w:b w:val="0"/>
          <w:color w:val="auto"/>
          <w:kern w:val="2"/>
          <w:sz w:val="24"/>
          <w:szCs w:val="24"/>
          <w14:ligatures w14:val="standardContextual"/>
        </w:rPr>
      </w:pPr>
      <w:hyperlink w:anchor="_Toc207370350" w:history="1">
        <w:r w:rsidRPr="00FA72F8">
          <w:rPr>
            <w:rStyle w:val="Hyperlink"/>
          </w:rPr>
          <w:t>1.2.</w:t>
        </w:r>
        <w:r>
          <w:rPr>
            <w:b w:val="0"/>
            <w:color w:val="auto"/>
            <w:kern w:val="2"/>
            <w:sz w:val="24"/>
            <w:szCs w:val="24"/>
            <w14:ligatures w14:val="standardContextual"/>
          </w:rPr>
          <w:tab/>
        </w:r>
        <w:r w:rsidRPr="00FA72F8">
          <w:rPr>
            <w:rStyle w:val="Hyperlink"/>
          </w:rPr>
          <w:t>Why Victoria needs the emergency backstop</w:t>
        </w:r>
        <w:r>
          <w:rPr>
            <w:webHidden/>
          </w:rPr>
          <w:tab/>
        </w:r>
        <w:r>
          <w:rPr>
            <w:webHidden/>
          </w:rPr>
          <w:fldChar w:fldCharType="begin"/>
        </w:r>
        <w:r>
          <w:rPr>
            <w:webHidden/>
          </w:rPr>
          <w:instrText xml:space="preserve"> PAGEREF _Toc207370350 \h </w:instrText>
        </w:r>
        <w:r>
          <w:rPr>
            <w:webHidden/>
          </w:rPr>
        </w:r>
        <w:r>
          <w:rPr>
            <w:webHidden/>
          </w:rPr>
          <w:fldChar w:fldCharType="separate"/>
        </w:r>
        <w:r w:rsidR="00B002F6">
          <w:rPr>
            <w:webHidden/>
          </w:rPr>
          <w:t>5</w:t>
        </w:r>
        <w:r>
          <w:rPr>
            <w:webHidden/>
          </w:rPr>
          <w:fldChar w:fldCharType="end"/>
        </w:r>
      </w:hyperlink>
    </w:p>
    <w:p w14:paraId="20090468" w14:textId="5311F616" w:rsidR="00B173DD" w:rsidRDefault="00B173DD">
      <w:pPr>
        <w:pStyle w:val="TOC3"/>
        <w:tabs>
          <w:tab w:val="left" w:pos="1000"/>
        </w:tabs>
        <w:rPr>
          <w:b w:val="0"/>
          <w:color w:val="auto"/>
          <w:kern w:val="2"/>
          <w:sz w:val="24"/>
          <w:szCs w:val="24"/>
          <w14:ligatures w14:val="standardContextual"/>
        </w:rPr>
      </w:pPr>
      <w:hyperlink w:anchor="_Toc207370351" w:history="1">
        <w:r w:rsidRPr="00FA72F8">
          <w:rPr>
            <w:rStyle w:val="Hyperlink"/>
          </w:rPr>
          <w:t>1.3.</w:t>
        </w:r>
        <w:r>
          <w:rPr>
            <w:b w:val="0"/>
            <w:color w:val="auto"/>
            <w:kern w:val="2"/>
            <w:sz w:val="24"/>
            <w:szCs w:val="24"/>
            <w14:ligatures w14:val="standardContextual"/>
          </w:rPr>
          <w:tab/>
        </w:r>
        <w:r w:rsidRPr="00FA72F8">
          <w:rPr>
            <w:rStyle w:val="Hyperlink"/>
          </w:rPr>
          <w:t>Emergency backstop implementation</w:t>
        </w:r>
        <w:r>
          <w:rPr>
            <w:webHidden/>
          </w:rPr>
          <w:tab/>
        </w:r>
        <w:r>
          <w:rPr>
            <w:webHidden/>
          </w:rPr>
          <w:fldChar w:fldCharType="begin"/>
        </w:r>
        <w:r>
          <w:rPr>
            <w:webHidden/>
          </w:rPr>
          <w:instrText xml:space="preserve"> PAGEREF _Toc207370351 \h </w:instrText>
        </w:r>
        <w:r>
          <w:rPr>
            <w:webHidden/>
          </w:rPr>
        </w:r>
        <w:r>
          <w:rPr>
            <w:webHidden/>
          </w:rPr>
          <w:fldChar w:fldCharType="separate"/>
        </w:r>
        <w:r w:rsidR="00B002F6">
          <w:rPr>
            <w:webHidden/>
          </w:rPr>
          <w:t>5</w:t>
        </w:r>
        <w:r>
          <w:rPr>
            <w:webHidden/>
          </w:rPr>
          <w:fldChar w:fldCharType="end"/>
        </w:r>
      </w:hyperlink>
    </w:p>
    <w:p w14:paraId="14FADC81" w14:textId="5B03F6C4"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52" w:history="1">
        <w:r w:rsidRPr="00FA72F8">
          <w:rPr>
            <w:rStyle w:val="Hyperlink"/>
          </w:rPr>
          <w:t>1.3.1.</w:t>
        </w:r>
        <w:r>
          <w:rPr>
            <w:rFonts w:eastAsiaTheme="minorEastAsia" w:cstheme="minorBidi"/>
            <w:color w:val="auto"/>
            <w:kern w:val="2"/>
            <w:sz w:val="24"/>
            <w:szCs w:val="24"/>
            <w14:ligatures w14:val="standardContextual"/>
          </w:rPr>
          <w:tab/>
        </w:r>
        <w:r w:rsidRPr="00FA72F8">
          <w:rPr>
            <w:rStyle w:val="Hyperlink"/>
          </w:rPr>
          <w:t>Benefits of the emergency backstop</w:t>
        </w:r>
        <w:r>
          <w:rPr>
            <w:webHidden/>
          </w:rPr>
          <w:tab/>
        </w:r>
        <w:r>
          <w:rPr>
            <w:webHidden/>
          </w:rPr>
          <w:fldChar w:fldCharType="begin"/>
        </w:r>
        <w:r>
          <w:rPr>
            <w:webHidden/>
          </w:rPr>
          <w:instrText xml:space="preserve"> PAGEREF _Toc207370352 \h </w:instrText>
        </w:r>
        <w:r>
          <w:rPr>
            <w:webHidden/>
          </w:rPr>
        </w:r>
        <w:r>
          <w:rPr>
            <w:webHidden/>
          </w:rPr>
          <w:fldChar w:fldCharType="separate"/>
        </w:r>
        <w:r w:rsidR="00B002F6">
          <w:rPr>
            <w:webHidden/>
          </w:rPr>
          <w:t>5</w:t>
        </w:r>
        <w:r>
          <w:rPr>
            <w:webHidden/>
          </w:rPr>
          <w:fldChar w:fldCharType="end"/>
        </w:r>
      </w:hyperlink>
    </w:p>
    <w:p w14:paraId="76EA08B7" w14:textId="2BFF8260"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53" w:history="1">
        <w:r w:rsidRPr="00FA72F8">
          <w:rPr>
            <w:rStyle w:val="Hyperlink"/>
          </w:rPr>
          <w:t>1.3.2.</w:t>
        </w:r>
        <w:r>
          <w:rPr>
            <w:rFonts w:eastAsiaTheme="minorEastAsia" w:cstheme="minorBidi"/>
            <w:color w:val="auto"/>
            <w:kern w:val="2"/>
            <w:sz w:val="24"/>
            <w:szCs w:val="24"/>
            <w14:ligatures w14:val="standardContextual"/>
          </w:rPr>
          <w:tab/>
        </w:r>
        <w:r w:rsidRPr="00FA72F8">
          <w:rPr>
            <w:rStyle w:val="Hyperlink"/>
          </w:rPr>
          <w:t>Benefits of implementing CSIP-AUS technology</w:t>
        </w:r>
        <w:r>
          <w:rPr>
            <w:webHidden/>
          </w:rPr>
          <w:tab/>
        </w:r>
        <w:r>
          <w:rPr>
            <w:webHidden/>
          </w:rPr>
          <w:fldChar w:fldCharType="begin"/>
        </w:r>
        <w:r>
          <w:rPr>
            <w:webHidden/>
          </w:rPr>
          <w:instrText xml:space="preserve"> PAGEREF _Toc207370353 \h </w:instrText>
        </w:r>
        <w:r>
          <w:rPr>
            <w:webHidden/>
          </w:rPr>
        </w:r>
        <w:r>
          <w:rPr>
            <w:webHidden/>
          </w:rPr>
          <w:fldChar w:fldCharType="separate"/>
        </w:r>
        <w:r w:rsidR="00B002F6">
          <w:rPr>
            <w:webHidden/>
          </w:rPr>
          <w:t>6</w:t>
        </w:r>
        <w:r>
          <w:rPr>
            <w:webHidden/>
          </w:rPr>
          <w:fldChar w:fldCharType="end"/>
        </w:r>
      </w:hyperlink>
    </w:p>
    <w:p w14:paraId="0B5D5C1B" w14:textId="2867405E"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54" w:history="1">
        <w:r w:rsidRPr="00FA72F8">
          <w:rPr>
            <w:rStyle w:val="Hyperlink"/>
          </w:rPr>
          <w:t>1.3.3.</w:t>
        </w:r>
        <w:r>
          <w:rPr>
            <w:rFonts w:eastAsiaTheme="minorEastAsia" w:cstheme="minorBidi"/>
            <w:color w:val="auto"/>
            <w:kern w:val="2"/>
            <w:sz w:val="24"/>
            <w:szCs w:val="24"/>
            <w14:ligatures w14:val="standardContextual"/>
          </w:rPr>
          <w:tab/>
        </w:r>
        <w:r w:rsidRPr="00FA72F8">
          <w:rPr>
            <w:rStyle w:val="Hyperlink"/>
          </w:rPr>
          <w:t>Enabling flexible exports</w:t>
        </w:r>
        <w:r>
          <w:rPr>
            <w:webHidden/>
          </w:rPr>
          <w:tab/>
        </w:r>
        <w:r>
          <w:rPr>
            <w:webHidden/>
          </w:rPr>
          <w:fldChar w:fldCharType="begin"/>
        </w:r>
        <w:r>
          <w:rPr>
            <w:webHidden/>
          </w:rPr>
          <w:instrText xml:space="preserve"> PAGEREF _Toc207370354 \h </w:instrText>
        </w:r>
        <w:r>
          <w:rPr>
            <w:webHidden/>
          </w:rPr>
        </w:r>
        <w:r>
          <w:rPr>
            <w:webHidden/>
          </w:rPr>
          <w:fldChar w:fldCharType="separate"/>
        </w:r>
        <w:r w:rsidR="00B002F6">
          <w:rPr>
            <w:webHidden/>
          </w:rPr>
          <w:t>6</w:t>
        </w:r>
        <w:r>
          <w:rPr>
            <w:webHidden/>
          </w:rPr>
          <w:fldChar w:fldCharType="end"/>
        </w:r>
      </w:hyperlink>
    </w:p>
    <w:p w14:paraId="17A32298" w14:textId="2168CC67" w:rsidR="00B173DD" w:rsidRDefault="00B173DD">
      <w:pPr>
        <w:pStyle w:val="TOC3"/>
        <w:tabs>
          <w:tab w:val="left" w:pos="1000"/>
        </w:tabs>
        <w:rPr>
          <w:b w:val="0"/>
          <w:color w:val="auto"/>
          <w:kern w:val="2"/>
          <w:sz w:val="24"/>
          <w:szCs w:val="24"/>
          <w14:ligatures w14:val="standardContextual"/>
        </w:rPr>
      </w:pPr>
      <w:hyperlink w:anchor="_Toc207370355" w:history="1">
        <w:r w:rsidRPr="00FA72F8">
          <w:rPr>
            <w:rStyle w:val="Hyperlink"/>
          </w:rPr>
          <w:t>1.4.</w:t>
        </w:r>
        <w:r>
          <w:rPr>
            <w:b w:val="0"/>
            <w:color w:val="auto"/>
            <w:kern w:val="2"/>
            <w:sz w:val="24"/>
            <w:szCs w:val="24"/>
            <w14:ligatures w14:val="standardContextual"/>
          </w:rPr>
          <w:tab/>
        </w:r>
        <w:r w:rsidRPr="00FA72F8">
          <w:rPr>
            <w:rStyle w:val="Hyperlink"/>
          </w:rPr>
          <w:t>Rooftop solar installer checklist</w:t>
        </w:r>
        <w:r>
          <w:rPr>
            <w:webHidden/>
          </w:rPr>
          <w:tab/>
        </w:r>
        <w:r>
          <w:rPr>
            <w:webHidden/>
          </w:rPr>
          <w:fldChar w:fldCharType="begin"/>
        </w:r>
        <w:r>
          <w:rPr>
            <w:webHidden/>
          </w:rPr>
          <w:instrText xml:space="preserve"> PAGEREF _Toc207370355 \h </w:instrText>
        </w:r>
        <w:r>
          <w:rPr>
            <w:webHidden/>
          </w:rPr>
        </w:r>
        <w:r>
          <w:rPr>
            <w:webHidden/>
          </w:rPr>
          <w:fldChar w:fldCharType="separate"/>
        </w:r>
        <w:r w:rsidR="00B002F6">
          <w:rPr>
            <w:webHidden/>
          </w:rPr>
          <w:t>6</w:t>
        </w:r>
        <w:r>
          <w:rPr>
            <w:webHidden/>
          </w:rPr>
          <w:fldChar w:fldCharType="end"/>
        </w:r>
      </w:hyperlink>
    </w:p>
    <w:p w14:paraId="6872F031" w14:textId="7146129E" w:rsidR="00B173DD" w:rsidRDefault="00B173DD">
      <w:pPr>
        <w:pStyle w:val="TOC3"/>
        <w:tabs>
          <w:tab w:val="left" w:pos="1000"/>
        </w:tabs>
        <w:rPr>
          <w:b w:val="0"/>
          <w:color w:val="auto"/>
          <w:kern w:val="2"/>
          <w:sz w:val="24"/>
          <w:szCs w:val="24"/>
          <w14:ligatures w14:val="standardContextual"/>
        </w:rPr>
      </w:pPr>
      <w:hyperlink w:anchor="_Toc207370356" w:history="1">
        <w:r w:rsidRPr="00FA72F8">
          <w:rPr>
            <w:rStyle w:val="Hyperlink"/>
          </w:rPr>
          <w:t>1.5.</w:t>
        </w:r>
        <w:r>
          <w:rPr>
            <w:b w:val="0"/>
            <w:color w:val="auto"/>
            <w:kern w:val="2"/>
            <w:sz w:val="24"/>
            <w:szCs w:val="24"/>
            <w14:ligatures w14:val="standardContextual"/>
          </w:rPr>
          <w:tab/>
        </w:r>
        <w:r w:rsidRPr="00FA72F8">
          <w:rPr>
            <w:rStyle w:val="Hyperlink"/>
          </w:rPr>
          <w:t>Roles and Responsibilities</w:t>
        </w:r>
        <w:r>
          <w:rPr>
            <w:webHidden/>
          </w:rPr>
          <w:tab/>
        </w:r>
        <w:r>
          <w:rPr>
            <w:webHidden/>
          </w:rPr>
          <w:fldChar w:fldCharType="begin"/>
        </w:r>
        <w:r>
          <w:rPr>
            <w:webHidden/>
          </w:rPr>
          <w:instrText xml:space="preserve"> PAGEREF _Toc207370356 \h </w:instrText>
        </w:r>
        <w:r>
          <w:rPr>
            <w:webHidden/>
          </w:rPr>
        </w:r>
        <w:r>
          <w:rPr>
            <w:webHidden/>
          </w:rPr>
          <w:fldChar w:fldCharType="separate"/>
        </w:r>
        <w:r w:rsidR="00B002F6">
          <w:rPr>
            <w:webHidden/>
          </w:rPr>
          <w:t>7</w:t>
        </w:r>
        <w:r>
          <w:rPr>
            <w:webHidden/>
          </w:rPr>
          <w:fldChar w:fldCharType="end"/>
        </w:r>
      </w:hyperlink>
    </w:p>
    <w:p w14:paraId="1C7572E0" w14:textId="7FA44105" w:rsidR="00B173DD" w:rsidRDefault="00B173DD">
      <w:pPr>
        <w:pStyle w:val="TOC3"/>
        <w:tabs>
          <w:tab w:val="left" w:pos="1000"/>
        </w:tabs>
        <w:rPr>
          <w:b w:val="0"/>
          <w:color w:val="auto"/>
          <w:kern w:val="2"/>
          <w:sz w:val="24"/>
          <w:szCs w:val="24"/>
          <w14:ligatures w14:val="standardContextual"/>
        </w:rPr>
      </w:pPr>
      <w:hyperlink w:anchor="_Toc207370357" w:history="1">
        <w:r w:rsidRPr="00FA72F8">
          <w:rPr>
            <w:rStyle w:val="Hyperlink"/>
          </w:rPr>
          <w:t>1.6.</w:t>
        </w:r>
        <w:r>
          <w:rPr>
            <w:b w:val="0"/>
            <w:color w:val="auto"/>
            <w:kern w:val="2"/>
            <w:sz w:val="24"/>
            <w:szCs w:val="24"/>
            <w14:ligatures w14:val="standardContextual"/>
          </w:rPr>
          <w:tab/>
        </w:r>
        <w:r w:rsidRPr="00FA72F8">
          <w:rPr>
            <w:rStyle w:val="Hyperlink"/>
          </w:rPr>
          <w:t>Determining if a rooftop solar system must be emergency backstop enabled</w:t>
        </w:r>
        <w:r>
          <w:rPr>
            <w:webHidden/>
          </w:rPr>
          <w:tab/>
        </w:r>
        <w:r>
          <w:rPr>
            <w:webHidden/>
          </w:rPr>
          <w:fldChar w:fldCharType="begin"/>
        </w:r>
        <w:r>
          <w:rPr>
            <w:webHidden/>
          </w:rPr>
          <w:instrText xml:space="preserve"> PAGEREF _Toc207370357 \h </w:instrText>
        </w:r>
        <w:r>
          <w:rPr>
            <w:webHidden/>
          </w:rPr>
        </w:r>
        <w:r>
          <w:rPr>
            <w:webHidden/>
          </w:rPr>
          <w:fldChar w:fldCharType="separate"/>
        </w:r>
        <w:r w:rsidR="00B002F6">
          <w:rPr>
            <w:webHidden/>
          </w:rPr>
          <w:t>9</w:t>
        </w:r>
        <w:r>
          <w:rPr>
            <w:webHidden/>
          </w:rPr>
          <w:fldChar w:fldCharType="end"/>
        </w:r>
      </w:hyperlink>
    </w:p>
    <w:p w14:paraId="60C4C481" w14:textId="74A5B8CE"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58" w:history="1">
        <w:r w:rsidRPr="00FA72F8">
          <w:rPr>
            <w:rStyle w:val="Hyperlink"/>
          </w:rPr>
          <w:t>1.6.1.</w:t>
        </w:r>
        <w:r>
          <w:rPr>
            <w:rFonts w:eastAsiaTheme="minorEastAsia" w:cstheme="minorBidi"/>
            <w:color w:val="auto"/>
            <w:kern w:val="2"/>
            <w:sz w:val="24"/>
            <w:szCs w:val="24"/>
            <w14:ligatures w14:val="standardContextual"/>
          </w:rPr>
          <w:tab/>
        </w:r>
        <w:r w:rsidRPr="00FA72F8">
          <w:rPr>
            <w:rStyle w:val="Hyperlink"/>
          </w:rPr>
          <w:t>Backstop scenarios for systems ≤200 kVA</w:t>
        </w:r>
        <w:r>
          <w:rPr>
            <w:webHidden/>
          </w:rPr>
          <w:tab/>
        </w:r>
        <w:r>
          <w:rPr>
            <w:webHidden/>
          </w:rPr>
          <w:fldChar w:fldCharType="begin"/>
        </w:r>
        <w:r>
          <w:rPr>
            <w:webHidden/>
          </w:rPr>
          <w:instrText xml:space="preserve"> PAGEREF _Toc207370358 \h </w:instrText>
        </w:r>
        <w:r>
          <w:rPr>
            <w:webHidden/>
          </w:rPr>
        </w:r>
        <w:r>
          <w:rPr>
            <w:webHidden/>
          </w:rPr>
          <w:fldChar w:fldCharType="separate"/>
        </w:r>
        <w:r w:rsidR="00B002F6">
          <w:rPr>
            <w:webHidden/>
          </w:rPr>
          <w:t>11</w:t>
        </w:r>
        <w:r>
          <w:rPr>
            <w:webHidden/>
          </w:rPr>
          <w:fldChar w:fldCharType="end"/>
        </w:r>
      </w:hyperlink>
    </w:p>
    <w:p w14:paraId="77B36D7D" w14:textId="31B5077C" w:rsidR="00B173DD" w:rsidRDefault="00B173DD">
      <w:pPr>
        <w:pStyle w:val="TOC3"/>
        <w:tabs>
          <w:tab w:val="left" w:pos="1000"/>
        </w:tabs>
        <w:rPr>
          <w:b w:val="0"/>
          <w:color w:val="auto"/>
          <w:kern w:val="2"/>
          <w:sz w:val="24"/>
          <w:szCs w:val="24"/>
          <w14:ligatures w14:val="standardContextual"/>
        </w:rPr>
      </w:pPr>
      <w:hyperlink w:anchor="_Toc207370359" w:history="1">
        <w:r w:rsidRPr="00FA72F8">
          <w:rPr>
            <w:rStyle w:val="Hyperlink"/>
          </w:rPr>
          <w:t>1.7.</w:t>
        </w:r>
        <w:r>
          <w:rPr>
            <w:b w:val="0"/>
            <w:color w:val="auto"/>
            <w:kern w:val="2"/>
            <w:sz w:val="24"/>
            <w:szCs w:val="24"/>
            <w14:ligatures w14:val="standardContextual"/>
          </w:rPr>
          <w:tab/>
        </w:r>
        <w:r w:rsidRPr="00FA72F8">
          <w:rPr>
            <w:rStyle w:val="Hyperlink"/>
          </w:rPr>
          <w:t>Sites must be connected to the internet to be backstop enabled</w:t>
        </w:r>
        <w:r>
          <w:rPr>
            <w:webHidden/>
          </w:rPr>
          <w:tab/>
        </w:r>
        <w:r>
          <w:rPr>
            <w:webHidden/>
          </w:rPr>
          <w:fldChar w:fldCharType="begin"/>
        </w:r>
        <w:r>
          <w:rPr>
            <w:webHidden/>
          </w:rPr>
          <w:instrText xml:space="preserve"> PAGEREF _Toc207370359 \h </w:instrText>
        </w:r>
        <w:r>
          <w:rPr>
            <w:webHidden/>
          </w:rPr>
        </w:r>
        <w:r>
          <w:rPr>
            <w:webHidden/>
          </w:rPr>
          <w:fldChar w:fldCharType="separate"/>
        </w:r>
        <w:r w:rsidR="00B002F6">
          <w:rPr>
            <w:webHidden/>
          </w:rPr>
          <w:t>13</w:t>
        </w:r>
        <w:r>
          <w:rPr>
            <w:webHidden/>
          </w:rPr>
          <w:fldChar w:fldCharType="end"/>
        </w:r>
      </w:hyperlink>
    </w:p>
    <w:p w14:paraId="397C5271" w14:textId="0518F834"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60" w:history="1">
        <w:r w:rsidRPr="00FA72F8">
          <w:rPr>
            <w:rStyle w:val="Hyperlink"/>
          </w:rPr>
          <w:t>1.7.1.</w:t>
        </w:r>
        <w:r>
          <w:rPr>
            <w:rFonts w:eastAsiaTheme="minorEastAsia" w:cstheme="minorBidi"/>
            <w:color w:val="auto"/>
            <w:kern w:val="2"/>
            <w:sz w:val="24"/>
            <w:szCs w:val="24"/>
            <w14:ligatures w14:val="standardContextual"/>
          </w:rPr>
          <w:tab/>
        </w:r>
        <w:r w:rsidRPr="00FA72F8">
          <w:rPr>
            <w:rStyle w:val="Hyperlink"/>
          </w:rPr>
          <w:t>Sites 30 kVA or less that cannot practicably be connected to the internet</w:t>
        </w:r>
        <w:r>
          <w:rPr>
            <w:webHidden/>
          </w:rPr>
          <w:tab/>
        </w:r>
        <w:r>
          <w:rPr>
            <w:webHidden/>
          </w:rPr>
          <w:fldChar w:fldCharType="begin"/>
        </w:r>
        <w:r>
          <w:rPr>
            <w:webHidden/>
          </w:rPr>
          <w:instrText xml:space="preserve"> PAGEREF _Toc207370360 \h </w:instrText>
        </w:r>
        <w:r>
          <w:rPr>
            <w:webHidden/>
          </w:rPr>
        </w:r>
        <w:r>
          <w:rPr>
            <w:webHidden/>
          </w:rPr>
          <w:fldChar w:fldCharType="separate"/>
        </w:r>
        <w:r w:rsidR="00B002F6">
          <w:rPr>
            <w:webHidden/>
          </w:rPr>
          <w:t>13</w:t>
        </w:r>
        <w:r>
          <w:rPr>
            <w:webHidden/>
          </w:rPr>
          <w:fldChar w:fldCharType="end"/>
        </w:r>
      </w:hyperlink>
    </w:p>
    <w:p w14:paraId="7173809B" w14:textId="7304D08D" w:rsidR="00B173DD" w:rsidRDefault="00B173DD">
      <w:pPr>
        <w:pStyle w:val="TOC3"/>
        <w:tabs>
          <w:tab w:val="left" w:pos="1000"/>
        </w:tabs>
        <w:rPr>
          <w:b w:val="0"/>
          <w:color w:val="auto"/>
          <w:kern w:val="2"/>
          <w:sz w:val="24"/>
          <w:szCs w:val="24"/>
          <w14:ligatures w14:val="standardContextual"/>
        </w:rPr>
      </w:pPr>
      <w:hyperlink w:anchor="_Toc207370361" w:history="1">
        <w:r w:rsidRPr="00FA72F8">
          <w:rPr>
            <w:rStyle w:val="Hyperlink"/>
          </w:rPr>
          <w:t>1.8.</w:t>
        </w:r>
        <w:r>
          <w:rPr>
            <w:b w:val="0"/>
            <w:color w:val="auto"/>
            <w:kern w:val="2"/>
            <w:sz w:val="24"/>
            <w:szCs w:val="24"/>
            <w14:ligatures w14:val="standardContextual"/>
          </w:rPr>
          <w:tab/>
        </w:r>
        <w:r w:rsidRPr="00FA72F8">
          <w:rPr>
            <w:rStyle w:val="Hyperlink"/>
          </w:rPr>
          <w:t>Sites with a low static export limit</w:t>
        </w:r>
        <w:r>
          <w:rPr>
            <w:webHidden/>
          </w:rPr>
          <w:tab/>
        </w:r>
        <w:r>
          <w:rPr>
            <w:webHidden/>
          </w:rPr>
          <w:fldChar w:fldCharType="begin"/>
        </w:r>
        <w:r>
          <w:rPr>
            <w:webHidden/>
          </w:rPr>
          <w:instrText xml:space="preserve"> PAGEREF _Toc207370361 \h </w:instrText>
        </w:r>
        <w:r>
          <w:rPr>
            <w:webHidden/>
          </w:rPr>
        </w:r>
        <w:r>
          <w:rPr>
            <w:webHidden/>
          </w:rPr>
          <w:fldChar w:fldCharType="separate"/>
        </w:r>
        <w:r w:rsidR="00B002F6">
          <w:rPr>
            <w:webHidden/>
          </w:rPr>
          <w:t>14</w:t>
        </w:r>
        <w:r>
          <w:rPr>
            <w:webHidden/>
          </w:rPr>
          <w:fldChar w:fldCharType="end"/>
        </w:r>
      </w:hyperlink>
    </w:p>
    <w:p w14:paraId="7719A60D" w14:textId="13339AC2" w:rsidR="00B173DD" w:rsidRDefault="00B173DD">
      <w:pPr>
        <w:pStyle w:val="TOC3"/>
        <w:tabs>
          <w:tab w:val="left" w:pos="1000"/>
        </w:tabs>
        <w:rPr>
          <w:b w:val="0"/>
          <w:color w:val="auto"/>
          <w:kern w:val="2"/>
          <w:sz w:val="24"/>
          <w:szCs w:val="24"/>
          <w14:ligatures w14:val="standardContextual"/>
        </w:rPr>
      </w:pPr>
      <w:hyperlink w:anchor="_Toc207370362" w:history="1">
        <w:r w:rsidRPr="00FA72F8">
          <w:rPr>
            <w:rStyle w:val="Hyperlink"/>
          </w:rPr>
          <w:t>1.9.</w:t>
        </w:r>
        <w:r>
          <w:rPr>
            <w:b w:val="0"/>
            <w:color w:val="auto"/>
            <w:kern w:val="2"/>
            <w:sz w:val="24"/>
            <w:szCs w:val="24"/>
            <w14:ligatures w14:val="standardContextual"/>
          </w:rPr>
          <w:tab/>
        </w:r>
        <w:r w:rsidRPr="00FA72F8">
          <w:rPr>
            <w:rStyle w:val="Hyperlink"/>
          </w:rPr>
          <w:t>Solar systems with a connection application approved prior to 1 October 2024</w:t>
        </w:r>
        <w:r>
          <w:rPr>
            <w:webHidden/>
          </w:rPr>
          <w:tab/>
        </w:r>
        <w:r>
          <w:rPr>
            <w:webHidden/>
          </w:rPr>
          <w:fldChar w:fldCharType="begin"/>
        </w:r>
        <w:r>
          <w:rPr>
            <w:webHidden/>
          </w:rPr>
          <w:instrText xml:space="preserve"> PAGEREF _Toc207370362 \h </w:instrText>
        </w:r>
        <w:r>
          <w:rPr>
            <w:webHidden/>
          </w:rPr>
        </w:r>
        <w:r>
          <w:rPr>
            <w:webHidden/>
          </w:rPr>
          <w:fldChar w:fldCharType="separate"/>
        </w:r>
        <w:r w:rsidR="00B002F6">
          <w:rPr>
            <w:webHidden/>
          </w:rPr>
          <w:t>14</w:t>
        </w:r>
        <w:r>
          <w:rPr>
            <w:webHidden/>
          </w:rPr>
          <w:fldChar w:fldCharType="end"/>
        </w:r>
      </w:hyperlink>
    </w:p>
    <w:p w14:paraId="2E0448B8" w14:textId="425B5493" w:rsidR="00B173DD" w:rsidRDefault="00B173DD">
      <w:pPr>
        <w:pStyle w:val="TOC3"/>
        <w:tabs>
          <w:tab w:val="left" w:pos="1000"/>
        </w:tabs>
        <w:rPr>
          <w:b w:val="0"/>
          <w:color w:val="auto"/>
          <w:kern w:val="2"/>
          <w:sz w:val="24"/>
          <w:szCs w:val="24"/>
          <w14:ligatures w14:val="standardContextual"/>
        </w:rPr>
      </w:pPr>
      <w:hyperlink w:anchor="_Toc207370363" w:history="1">
        <w:r w:rsidRPr="00FA72F8">
          <w:rPr>
            <w:rStyle w:val="Hyperlink"/>
          </w:rPr>
          <w:t>1.10.</w:t>
        </w:r>
        <w:r>
          <w:rPr>
            <w:b w:val="0"/>
            <w:color w:val="auto"/>
            <w:kern w:val="2"/>
            <w:sz w:val="24"/>
            <w:szCs w:val="24"/>
            <w14:ligatures w14:val="standardContextual"/>
          </w:rPr>
          <w:tab/>
        </w:r>
        <w:r w:rsidRPr="00FA72F8">
          <w:rPr>
            <w:rStyle w:val="Hyperlink"/>
          </w:rPr>
          <w:t xml:space="preserve">Options for solar system &gt;30 kVA </w:t>
        </w:r>
        <w:r>
          <w:rPr>
            <w:webHidden/>
          </w:rPr>
          <w:tab/>
        </w:r>
        <w:r>
          <w:rPr>
            <w:webHidden/>
          </w:rPr>
          <w:fldChar w:fldCharType="begin"/>
        </w:r>
        <w:r>
          <w:rPr>
            <w:webHidden/>
          </w:rPr>
          <w:instrText xml:space="preserve"> PAGEREF _Toc207370363 \h </w:instrText>
        </w:r>
        <w:r>
          <w:rPr>
            <w:webHidden/>
          </w:rPr>
        </w:r>
        <w:r>
          <w:rPr>
            <w:webHidden/>
          </w:rPr>
          <w:fldChar w:fldCharType="separate"/>
        </w:r>
        <w:r w:rsidR="00B002F6">
          <w:rPr>
            <w:webHidden/>
          </w:rPr>
          <w:t>14</w:t>
        </w:r>
        <w:r>
          <w:rPr>
            <w:webHidden/>
          </w:rPr>
          <w:fldChar w:fldCharType="end"/>
        </w:r>
      </w:hyperlink>
    </w:p>
    <w:p w14:paraId="75668864" w14:textId="57BE233C" w:rsidR="00B173DD" w:rsidRDefault="00B173DD">
      <w:pPr>
        <w:pStyle w:val="TOC3"/>
        <w:tabs>
          <w:tab w:val="left" w:pos="1000"/>
        </w:tabs>
        <w:rPr>
          <w:b w:val="0"/>
          <w:color w:val="auto"/>
          <w:kern w:val="2"/>
          <w:sz w:val="24"/>
          <w:szCs w:val="24"/>
          <w14:ligatures w14:val="standardContextual"/>
        </w:rPr>
      </w:pPr>
      <w:hyperlink w:anchor="_Toc207370364" w:history="1">
        <w:r w:rsidRPr="00FA72F8">
          <w:rPr>
            <w:rStyle w:val="Hyperlink"/>
          </w:rPr>
          <w:t>1.11.</w:t>
        </w:r>
        <w:r>
          <w:rPr>
            <w:b w:val="0"/>
            <w:color w:val="auto"/>
            <w:kern w:val="2"/>
            <w:sz w:val="24"/>
            <w:szCs w:val="24"/>
            <w14:ligatures w14:val="standardContextual"/>
          </w:rPr>
          <w:tab/>
        </w:r>
        <w:r w:rsidRPr="00FA72F8">
          <w:rPr>
            <w:rStyle w:val="Hyperlink"/>
          </w:rPr>
          <w:t>Telling customers about the emergency backstop</w:t>
        </w:r>
        <w:r>
          <w:rPr>
            <w:webHidden/>
          </w:rPr>
          <w:tab/>
        </w:r>
        <w:r>
          <w:rPr>
            <w:webHidden/>
          </w:rPr>
          <w:fldChar w:fldCharType="begin"/>
        </w:r>
        <w:r>
          <w:rPr>
            <w:webHidden/>
          </w:rPr>
          <w:instrText xml:space="preserve"> PAGEREF _Toc207370364 \h </w:instrText>
        </w:r>
        <w:r>
          <w:rPr>
            <w:webHidden/>
          </w:rPr>
        </w:r>
        <w:r>
          <w:rPr>
            <w:webHidden/>
          </w:rPr>
          <w:fldChar w:fldCharType="separate"/>
        </w:r>
        <w:r w:rsidR="00B002F6">
          <w:rPr>
            <w:webHidden/>
          </w:rPr>
          <w:t>14</w:t>
        </w:r>
        <w:r>
          <w:rPr>
            <w:webHidden/>
          </w:rPr>
          <w:fldChar w:fldCharType="end"/>
        </w:r>
      </w:hyperlink>
    </w:p>
    <w:p w14:paraId="798B6474" w14:textId="153DC56D" w:rsidR="00B173DD" w:rsidRDefault="00B173DD">
      <w:pPr>
        <w:pStyle w:val="TOC3"/>
        <w:tabs>
          <w:tab w:val="left" w:pos="1000"/>
        </w:tabs>
        <w:rPr>
          <w:b w:val="0"/>
          <w:color w:val="auto"/>
          <w:kern w:val="2"/>
          <w:sz w:val="24"/>
          <w:szCs w:val="24"/>
          <w14:ligatures w14:val="standardContextual"/>
        </w:rPr>
      </w:pPr>
      <w:hyperlink w:anchor="_Toc207370365" w:history="1">
        <w:r w:rsidRPr="00FA72F8">
          <w:rPr>
            <w:rStyle w:val="Hyperlink"/>
          </w:rPr>
          <w:t>1.12.</w:t>
        </w:r>
        <w:r>
          <w:rPr>
            <w:b w:val="0"/>
            <w:color w:val="auto"/>
            <w:kern w:val="2"/>
            <w:sz w:val="24"/>
            <w:szCs w:val="24"/>
            <w14:ligatures w14:val="standardContextual"/>
          </w:rPr>
          <w:tab/>
        </w:r>
        <w:r w:rsidRPr="00FA72F8">
          <w:rPr>
            <w:rStyle w:val="Hyperlink"/>
          </w:rPr>
          <w:t>Installer support</w:t>
        </w:r>
        <w:r>
          <w:rPr>
            <w:webHidden/>
          </w:rPr>
          <w:tab/>
        </w:r>
        <w:r>
          <w:rPr>
            <w:webHidden/>
          </w:rPr>
          <w:fldChar w:fldCharType="begin"/>
        </w:r>
        <w:r>
          <w:rPr>
            <w:webHidden/>
          </w:rPr>
          <w:instrText xml:space="preserve"> PAGEREF _Toc207370365 \h </w:instrText>
        </w:r>
        <w:r>
          <w:rPr>
            <w:webHidden/>
          </w:rPr>
        </w:r>
        <w:r>
          <w:rPr>
            <w:webHidden/>
          </w:rPr>
          <w:fldChar w:fldCharType="separate"/>
        </w:r>
        <w:r w:rsidR="00B002F6">
          <w:rPr>
            <w:webHidden/>
          </w:rPr>
          <w:t>14</w:t>
        </w:r>
        <w:r>
          <w:rPr>
            <w:webHidden/>
          </w:rPr>
          <w:fldChar w:fldCharType="end"/>
        </w:r>
      </w:hyperlink>
    </w:p>
    <w:p w14:paraId="7399A75B" w14:textId="0A215734" w:rsidR="00B173DD" w:rsidRDefault="00B173DD">
      <w:pPr>
        <w:pStyle w:val="TOC2"/>
        <w:tabs>
          <w:tab w:val="left" w:pos="454"/>
        </w:tabs>
        <w:rPr>
          <w:rFonts w:eastAsiaTheme="minorEastAsia" w:cstheme="minorBidi"/>
          <w:color w:val="auto"/>
          <w:kern w:val="2"/>
          <w:sz w:val="24"/>
          <w:szCs w:val="24"/>
          <w14:ligatures w14:val="standardContextual"/>
        </w:rPr>
      </w:pPr>
      <w:hyperlink w:anchor="_Toc207370366" w:history="1">
        <w:r w:rsidRPr="00FA72F8">
          <w:rPr>
            <w:rStyle w:val="Hyperlink"/>
          </w:rPr>
          <w:t>2.</w:t>
        </w:r>
        <w:r>
          <w:rPr>
            <w:rFonts w:eastAsiaTheme="minorEastAsia" w:cstheme="minorBidi"/>
            <w:color w:val="auto"/>
            <w:kern w:val="2"/>
            <w:sz w:val="24"/>
            <w:szCs w:val="24"/>
            <w14:ligatures w14:val="standardContextual"/>
          </w:rPr>
          <w:tab/>
        </w:r>
        <w:r w:rsidRPr="00FA72F8">
          <w:rPr>
            <w:rStyle w:val="Hyperlink"/>
          </w:rPr>
          <w:t>Technical guidance</w:t>
        </w:r>
        <w:r>
          <w:rPr>
            <w:webHidden/>
          </w:rPr>
          <w:tab/>
        </w:r>
        <w:r>
          <w:rPr>
            <w:webHidden/>
          </w:rPr>
          <w:fldChar w:fldCharType="begin"/>
        </w:r>
        <w:r>
          <w:rPr>
            <w:webHidden/>
          </w:rPr>
          <w:instrText xml:space="preserve"> PAGEREF _Toc207370366 \h </w:instrText>
        </w:r>
        <w:r>
          <w:rPr>
            <w:webHidden/>
          </w:rPr>
        </w:r>
        <w:r>
          <w:rPr>
            <w:webHidden/>
          </w:rPr>
          <w:fldChar w:fldCharType="separate"/>
        </w:r>
        <w:r w:rsidR="00B002F6">
          <w:rPr>
            <w:webHidden/>
          </w:rPr>
          <w:t>15</w:t>
        </w:r>
        <w:r>
          <w:rPr>
            <w:webHidden/>
          </w:rPr>
          <w:fldChar w:fldCharType="end"/>
        </w:r>
      </w:hyperlink>
    </w:p>
    <w:p w14:paraId="68B63994" w14:textId="76588070" w:rsidR="00B173DD" w:rsidRDefault="00B173DD">
      <w:pPr>
        <w:pStyle w:val="TOC3"/>
        <w:tabs>
          <w:tab w:val="left" w:pos="1000"/>
        </w:tabs>
        <w:rPr>
          <w:b w:val="0"/>
          <w:color w:val="auto"/>
          <w:kern w:val="2"/>
          <w:sz w:val="24"/>
          <w:szCs w:val="24"/>
          <w14:ligatures w14:val="standardContextual"/>
        </w:rPr>
      </w:pPr>
      <w:hyperlink w:anchor="_Toc207370367" w:history="1">
        <w:r w:rsidRPr="00FA72F8">
          <w:rPr>
            <w:rStyle w:val="Hyperlink"/>
          </w:rPr>
          <w:t>2.1.</w:t>
        </w:r>
        <w:r>
          <w:rPr>
            <w:b w:val="0"/>
            <w:color w:val="auto"/>
            <w:kern w:val="2"/>
            <w:sz w:val="24"/>
            <w:szCs w:val="24"/>
            <w14:ligatures w14:val="standardContextual"/>
          </w:rPr>
          <w:tab/>
        </w:r>
        <w:r w:rsidRPr="00FA72F8">
          <w:rPr>
            <w:rStyle w:val="Hyperlink"/>
          </w:rPr>
          <w:t>Selecting compatible equipment</w:t>
        </w:r>
        <w:r>
          <w:rPr>
            <w:webHidden/>
          </w:rPr>
          <w:tab/>
        </w:r>
        <w:r>
          <w:rPr>
            <w:webHidden/>
          </w:rPr>
          <w:fldChar w:fldCharType="begin"/>
        </w:r>
        <w:r>
          <w:rPr>
            <w:webHidden/>
          </w:rPr>
          <w:instrText xml:space="preserve"> PAGEREF _Toc207370367 \h </w:instrText>
        </w:r>
        <w:r>
          <w:rPr>
            <w:webHidden/>
          </w:rPr>
        </w:r>
        <w:r>
          <w:rPr>
            <w:webHidden/>
          </w:rPr>
          <w:fldChar w:fldCharType="separate"/>
        </w:r>
        <w:r w:rsidR="00B002F6">
          <w:rPr>
            <w:webHidden/>
          </w:rPr>
          <w:t>15</w:t>
        </w:r>
        <w:r>
          <w:rPr>
            <w:webHidden/>
          </w:rPr>
          <w:fldChar w:fldCharType="end"/>
        </w:r>
      </w:hyperlink>
    </w:p>
    <w:p w14:paraId="31CBD5C8" w14:textId="22A764D6"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68" w:history="1">
        <w:r w:rsidRPr="00FA72F8">
          <w:rPr>
            <w:rStyle w:val="Hyperlink"/>
          </w:rPr>
          <w:t>2.1.1.</w:t>
        </w:r>
        <w:r>
          <w:rPr>
            <w:rFonts w:eastAsiaTheme="minorEastAsia" w:cstheme="minorBidi"/>
            <w:color w:val="auto"/>
            <w:kern w:val="2"/>
            <w:sz w:val="24"/>
            <w:szCs w:val="24"/>
            <w14:ligatures w14:val="standardContextual"/>
          </w:rPr>
          <w:tab/>
        </w:r>
        <w:r w:rsidRPr="00FA72F8">
          <w:rPr>
            <w:rStyle w:val="Hyperlink"/>
          </w:rPr>
          <w:t>Key functions of CSIP-AUS</w:t>
        </w:r>
        <w:r>
          <w:rPr>
            <w:webHidden/>
          </w:rPr>
          <w:tab/>
        </w:r>
        <w:r>
          <w:rPr>
            <w:webHidden/>
          </w:rPr>
          <w:fldChar w:fldCharType="begin"/>
        </w:r>
        <w:r>
          <w:rPr>
            <w:webHidden/>
          </w:rPr>
          <w:instrText xml:space="preserve"> PAGEREF _Toc207370368 \h </w:instrText>
        </w:r>
        <w:r>
          <w:rPr>
            <w:webHidden/>
          </w:rPr>
        </w:r>
        <w:r>
          <w:rPr>
            <w:webHidden/>
          </w:rPr>
          <w:fldChar w:fldCharType="separate"/>
        </w:r>
        <w:r w:rsidR="00B002F6">
          <w:rPr>
            <w:webHidden/>
          </w:rPr>
          <w:t>15</w:t>
        </w:r>
        <w:r>
          <w:rPr>
            <w:webHidden/>
          </w:rPr>
          <w:fldChar w:fldCharType="end"/>
        </w:r>
      </w:hyperlink>
    </w:p>
    <w:p w14:paraId="73D52C86" w14:textId="080E918B"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69" w:history="1">
        <w:r w:rsidRPr="00FA72F8">
          <w:rPr>
            <w:rStyle w:val="Hyperlink"/>
          </w:rPr>
          <w:t>2.1.2.</w:t>
        </w:r>
        <w:r>
          <w:rPr>
            <w:rFonts w:eastAsiaTheme="minorEastAsia" w:cstheme="minorBidi"/>
            <w:color w:val="auto"/>
            <w:kern w:val="2"/>
            <w:sz w:val="24"/>
            <w:szCs w:val="24"/>
            <w14:ligatures w14:val="standardContextual"/>
          </w:rPr>
          <w:tab/>
        </w:r>
        <w:r w:rsidRPr="00FA72F8">
          <w:rPr>
            <w:rStyle w:val="Hyperlink"/>
          </w:rPr>
          <w:t>Solar inverters compliant with Common Smart Inverter Profile Australia (CSIP-AUS)</w:t>
        </w:r>
        <w:r>
          <w:rPr>
            <w:webHidden/>
          </w:rPr>
          <w:tab/>
        </w:r>
        <w:r>
          <w:rPr>
            <w:webHidden/>
          </w:rPr>
          <w:fldChar w:fldCharType="begin"/>
        </w:r>
        <w:r>
          <w:rPr>
            <w:webHidden/>
          </w:rPr>
          <w:instrText xml:space="preserve"> PAGEREF _Toc207370369 \h </w:instrText>
        </w:r>
        <w:r>
          <w:rPr>
            <w:webHidden/>
          </w:rPr>
        </w:r>
        <w:r>
          <w:rPr>
            <w:webHidden/>
          </w:rPr>
          <w:fldChar w:fldCharType="separate"/>
        </w:r>
        <w:r w:rsidR="00B002F6">
          <w:rPr>
            <w:webHidden/>
          </w:rPr>
          <w:t>16</w:t>
        </w:r>
        <w:r>
          <w:rPr>
            <w:webHidden/>
          </w:rPr>
          <w:fldChar w:fldCharType="end"/>
        </w:r>
      </w:hyperlink>
    </w:p>
    <w:p w14:paraId="541A0CD6" w14:textId="32E731A4"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0" w:history="1">
        <w:r w:rsidRPr="00FA72F8">
          <w:rPr>
            <w:rStyle w:val="Hyperlink"/>
          </w:rPr>
          <w:t>2.1.3.</w:t>
        </w:r>
        <w:r>
          <w:rPr>
            <w:rFonts w:eastAsiaTheme="minorEastAsia" w:cstheme="minorBidi"/>
            <w:color w:val="auto"/>
            <w:kern w:val="2"/>
            <w:sz w:val="24"/>
            <w:szCs w:val="24"/>
            <w14:ligatures w14:val="standardContextual"/>
          </w:rPr>
          <w:tab/>
        </w:r>
        <w:r w:rsidRPr="00FA72F8">
          <w:rPr>
            <w:rStyle w:val="Hyperlink"/>
          </w:rPr>
          <w:t>Inverter communication models</w:t>
        </w:r>
        <w:r>
          <w:rPr>
            <w:webHidden/>
          </w:rPr>
          <w:tab/>
        </w:r>
        <w:r>
          <w:rPr>
            <w:webHidden/>
          </w:rPr>
          <w:fldChar w:fldCharType="begin"/>
        </w:r>
        <w:r>
          <w:rPr>
            <w:webHidden/>
          </w:rPr>
          <w:instrText xml:space="preserve"> PAGEREF _Toc207370370 \h </w:instrText>
        </w:r>
        <w:r>
          <w:rPr>
            <w:webHidden/>
          </w:rPr>
        </w:r>
        <w:r>
          <w:rPr>
            <w:webHidden/>
          </w:rPr>
          <w:fldChar w:fldCharType="separate"/>
        </w:r>
        <w:r w:rsidR="00B002F6">
          <w:rPr>
            <w:webHidden/>
          </w:rPr>
          <w:t>16</w:t>
        </w:r>
        <w:r>
          <w:rPr>
            <w:webHidden/>
          </w:rPr>
          <w:fldChar w:fldCharType="end"/>
        </w:r>
      </w:hyperlink>
    </w:p>
    <w:p w14:paraId="066B46D6" w14:textId="38FDEA6B"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1" w:history="1">
        <w:r w:rsidRPr="00FA72F8">
          <w:rPr>
            <w:rStyle w:val="Hyperlink"/>
          </w:rPr>
          <w:t>2.1.4.</w:t>
        </w:r>
        <w:r>
          <w:rPr>
            <w:rFonts w:eastAsiaTheme="minorEastAsia" w:cstheme="minorBidi"/>
            <w:color w:val="auto"/>
            <w:kern w:val="2"/>
            <w:sz w:val="24"/>
            <w:szCs w:val="24"/>
            <w14:ligatures w14:val="standardContextual"/>
          </w:rPr>
          <w:tab/>
        </w:r>
        <w:r w:rsidRPr="00FA72F8">
          <w:rPr>
            <w:rStyle w:val="Hyperlink"/>
          </w:rPr>
          <w:t>Secure Gateway Devices (SGDs)</w:t>
        </w:r>
        <w:r>
          <w:rPr>
            <w:webHidden/>
          </w:rPr>
          <w:tab/>
        </w:r>
        <w:r>
          <w:rPr>
            <w:webHidden/>
          </w:rPr>
          <w:fldChar w:fldCharType="begin"/>
        </w:r>
        <w:r>
          <w:rPr>
            <w:webHidden/>
          </w:rPr>
          <w:instrText xml:space="preserve"> PAGEREF _Toc207370371 \h </w:instrText>
        </w:r>
        <w:r>
          <w:rPr>
            <w:webHidden/>
          </w:rPr>
        </w:r>
        <w:r>
          <w:rPr>
            <w:webHidden/>
          </w:rPr>
          <w:fldChar w:fldCharType="separate"/>
        </w:r>
        <w:r w:rsidR="00B002F6">
          <w:rPr>
            <w:webHidden/>
          </w:rPr>
          <w:t>18</w:t>
        </w:r>
        <w:r>
          <w:rPr>
            <w:webHidden/>
          </w:rPr>
          <w:fldChar w:fldCharType="end"/>
        </w:r>
      </w:hyperlink>
    </w:p>
    <w:p w14:paraId="5C893218" w14:textId="082E98DB"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2" w:history="1">
        <w:r w:rsidRPr="00FA72F8">
          <w:rPr>
            <w:rStyle w:val="Hyperlink"/>
          </w:rPr>
          <w:t>2.1.5.</w:t>
        </w:r>
        <w:r>
          <w:rPr>
            <w:rFonts w:eastAsiaTheme="minorEastAsia" w:cstheme="minorBidi"/>
            <w:color w:val="auto"/>
            <w:kern w:val="2"/>
            <w:sz w:val="24"/>
            <w:szCs w:val="24"/>
            <w14:ligatures w14:val="standardContextual"/>
          </w:rPr>
          <w:tab/>
        </w:r>
        <w:r w:rsidRPr="00FA72F8">
          <w:rPr>
            <w:rStyle w:val="Hyperlink"/>
          </w:rPr>
          <w:t>Site monitoring</w:t>
        </w:r>
        <w:r>
          <w:rPr>
            <w:webHidden/>
          </w:rPr>
          <w:tab/>
        </w:r>
        <w:r>
          <w:rPr>
            <w:webHidden/>
          </w:rPr>
          <w:fldChar w:fldCharType="begin"/>
        </w:r>
        <w:r>
          <w:rPr>
            <w:webHidden/>
          </w:rPr>
          <w:instrText xml:space="preserve"> PAGEREF _Toc207370372 \h </w:instrText>
        </w:r>
        <w:r>
          <w:rPr>
            <w:webHidden/>
          </w:rPr>
        </w:r>
        <w:r>
          <w:rPr>
            <w:webHidden/>
          </w:rPr>
          <w:fldChar w:fldCharType="separate"/>
        </w:r>
        <w:r w:rsidR="00B002F6">
          <w:rPr>
            <w:webHidden/>
          </w:rPr>
          <w:t>18</w:t>
        </w:r>
        <w:r>
          <w:rPr>
            <w:webHidden/>
          </w:rPr>
          <w:fldChar w:fldCharType="end"/>
        </w:r>
      </w:hyperlink>
    </w:p>
    <w:p w14:paraId="16539EF5" w14:textId="76344C54" w:rsidR="00B173DD" w:rsidRDefault="00B173DD">
      <w:pPr>
        <w:pStyle w:val="TOC3"/>
        <w:tabs>
          <w:tab w:val="left" w:pos="1000"/>
        </w:tabs>
        <w:rPr>
          <w:b w:val="0"/>
          <w:color w:val="auto"/>
          <w:kern w:val="2"/>
          <w:sz w:val="24"/>
          <w:szCs w:val="24"/>
          <w14:ligatures w14:val="standardContextual"/>
        </w:rPr>
      </w:pPr>
      <w:hyperlink w:anchor="_Toc207370373" w:history="1">
        <w:r w:rsidRPr="00FA72F8">
          <w:rPr>
            <w:rStyle w:val="Hyperlink"/>
          </w:rPr>
          <w:t>2.2.</w:t>
        </w:r>
        <w:r>
          <w:rPr>
            <w:b w:val="0"/>
            <w:color w:val="auto"/>
            <w:kern w:val="2"/>
            <w:sz w:val="24"/>
            <w:szCs w:val="24"/>
            <w14:ligatures w14:val="standardContextual"/>
          </w:rPr>
          <w:tab/>
        </w:r>
        <w:r w:rsidRPr="00FA72F8">
          <w:rPr>
            <w:rStyle w:val="Hyperlink"/>
          </w:rPr>
          <w:t>Connecting an inverter to the internet</w:t>
        </w:r>
        <w:r>
          <w:rPr>
            <w:webHidden/>
          </w:rPr>
          <w:tab/>
        </w:r>
        <w:r>
          <w:rPr>
            <w:webHidden/>
          </w:rPr>
          <w:fldChar w:fldCharType="begin"/>
        </w:r>
        <w:r>
          <w:rPr>
            <w:webHidden/>
          </w:rPr>
          <w:instrText xml:space="preserve"> PAGEREF _Toc207370373 \h </w:instrText>
        </w:r>
        <w:r>
          <w:rPr>
            <w:webHidden/>
          </w:rPr>
        </w:r>
        <w:r>
          <w:rPr>
            <w:webHidden/>
          </w:rPr>
          <w:fldChar w:fldCharType="separate"/>
        </w:r>
        <w:r w:rsidR="00B002F6">
          <w:rPr>
            <w:webHidden/>
          </w:rPr>
          <w:t>19</w:t>
        </w:r>
        <w:r>
          <w:rPr>
            <w:webHidden/>
          </w:rPr>
          <w:fldChar w:fldCharType="end"/>
        </w:r>
      </w:hyperlink>
    </w:p>
    <w:p w14:paraId="2105E77C" w14:textId="5D84DE5E"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4" w:history="1">
        <w:r w:rsidRPr="00FA72F8">
          <w:rPr>
            <w:rStyle w:val="Hyperlink"/>
          </w:rPr>
          <w:t>2.2.1.</w:t>
        </w:r>
        <w:r>
          <w:rPr>
            <w:rFonts w:eastAsiaTheme="minorEastAsia" w:cstheme="minorBidi"/>
            <w:color w:val="auto"/>
            <w:kern w:val="2"/>
            <w:sz w:val="24"/>
            <w:szCs w:val="24"/>
            <w14:ligatures w14:val="standardContextual"/>
          </w:rPr>
          <w:tab/>
        </w:r>
        <w:r w:rsidRPr="00FA72F8">
          <w:rPr>
            <w:rStyle w:val="Hyperlink"/>
          </w:rPr>
          <w:t>Internet connection options (Wi-Fi, ethernet, cellular)</w:t>
        </w:r>
        <w:r>
          <w:rPr>
            <w:webHidden/>
          </w:rPr>
          <w:tab/>
        </w:r>
        <w:r>
          <w:rPr>
            <w:webHidden/>
          </w:rPr>
          <w:fldChar w:fldCharType="begin"/>
        </w:r>
        <w:r>
          <w:rPr>
            <w:webHidden/>
          </w:rPr>
          <w:instrText xml:space="preserve"> PAGEREF _Toc207370374 \h </w:instrText>
        </w:r>
        <w:r>
          <w:rPr>
            <w:webHidden/>
          </w:rPr>
        </w:r>
        <w:r>
          <w:rPr>
            <w:webHidden/>
          </w:rPr>
          <w:fldChar w:fldCharType="separate"/>
        </w:r>
        <w:r w:rsidR="00B002F6">
          <w:rPr>
            <w:webHidden/>
          </w:rPr>
          <w:t>19</w:t>
        </w:r>
        <w:r>
          <w:rPr>
            <w:webHidden/>
          </w:rPr>
          <w:fldChar w:fldCharType="end"/>
        </w:r>
      </w:hyperlink>
    </w:p>
    <w:p w14:paraId="7A8E48A6" w14:textId="1C432A59"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5" w:history="1">
        <w:r w:rsidRPr="00FA72F8">
          <w:rPr>
            <w:rStyle w:val="Hyperlink"/>
          </w:rPr>
          <w:t>2.2.2.</w:t>
        </w:r>
        <w:r>
          <w:rPr>
            <w:rFonts w:eastAsiaTheme="minorEastAsia" w:cstheme="minorBidi"/>
            <w:color w:val="auto"/>
            <w:kern w:val="2"/>
            <w:sz w:val="24"/>
            <w:szCs w:val="24"/>
            <w14:ligatures w14:val="standardContextual"/>
          </w:rPr>
          <w:tab/>
        </w:r>
        <w:r w:rsidRPr="00FA72F8">
          <w:rPr>
            <w:rStyle w:val="Hyperlink"/>
          </w:rPr>
          <w:t>Positioning of Wi-Fi router</w:t>
        </w:r>
        <w:r>
          <w:rPr>
            <w:webHidden/>
          </w:rPr>
          <w:tab/>
        </w:r>
        <w:r>
          <w:rPr>
            <w:webHidden/>
          </w:rPr>
          <w:fldChar w:fldCharType="begin"/>
        </w:r>
        <w:r>
          <w:rPr>
            <w:webHidden/>
          </w:rPr>
          <w:instrText xml:space="preserve"> PAGEREF _Toc207370375 \h </w:instrText>
        </w:r>
        <w:r>
          <w:rPr>
            <w:webHidden/>
          </w:rPr>
        </w:r>
        <w:r>
          <w:rPr>
            <w:webHidden/>
          </w:rPr>
          <w:fldChar w:fldCharType="separate"/>
        </w:r>
        <w:r w:rsidR="00B002F6">
          <w:rPr>
            <w:webHidden/>
          </w:rPr>
          <w:t>19</w:t>
        </w:r>
        <w:r>
          <w:rPr>
            <w:webHidden/>
          </w:rPr>
          <w:fldChar w:fldCharType="end"/>
        </w:r>
      </w:hyperlink>
    </w:p>
    <w:p w14:paraId="3F8608E2" w14:textId="728BFE21"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6" w:history="1">
        <w:r w:rsidRPr="00FA72F8">
          <w:rPr>
            <w:rStyle w:val="Hyperlink"/>
          </w:rPr>
          <w:t>2.2.3.</w:t>
        </w:r>
        <w:r>
          <w:rPr>
            <w:rFonts w:eastAsiaTheme="minorEastAsia" w:cstheme="minorBidi"/>
            <w:color w:val="auto"/>
            <w:kern w:val="2"/>
            <w:sz w:val="24"/>
            <w:szCs w:val="24"/>
            <w14:ligatures w14:val="standardContextual"/>
          </w:rPr>
          <w:tab/>
        </w:r>
        <w:r w:rsidRPr="00FA72F8">
          <w:rPr>
            <w:rStyle w:val="Hyperlink"/>
          </w:rPr>
          <w:t>Loss of connectivity</w:t>
        </w:r>
        <w:r>
          <w:rPr>
            <w:webHidden/>
          </w:rPr>
          <w:tab/>
        </w:r>
        <w:r>
          <w:rPr>
            <w:webHidden/>
          </w:rPr>
          <w:fldChar w:fldCharType="begin"/>
        </w:r>
        <w:r>
          <w:rPr>
            <w:webHidden/>
          </w:rPr>
          <w:instrText xml:space="preserve"> PAGEREF _Toc207370376 \h </w:instrText>
        </w:r>
        <w:r>
          <w:rPr>
            <w:webHidden/>
          </w:rPr>
        </w:r>
        <w:r>
          <w:rPr>
            <w:webHidden/>
          </w:rPr>
          <w:fldChar w:fldCharType="separate"/>
        </w:r>
        <w:r w:rsidR="00B002F6">
          <w:rPr>
            <w:webHidden/>
          </w:rPr>
          <w:t>19</w:t>
        </w:r>
        <w:r>
          <w:rPr>
            <w:webHidden/>
          </w:rPr>
          <w:fldChar w:fldCharType="end"/>
        </w:r>
      </w:hyperlink>
    </w:p>
    <w:p w14:paraId="140F9441" w14:textId="652C7609"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7" w:history="1">
        <w:r w:rsidRPr="00FA72F8">
          <w:rPr>
            <w:rStyle w:val="Hyperlink"/>
          </w:rPr>
          <w:t>2.2.4.</w:t>
        </w:r>
        <w:r>
          <w:rPr>
            <w:rFonts w:eastAsiaTheme="minorEastAsia" w:cstheme="minorBidi"/>
            <w:color w:val="auto"/>
            <w:kern w:val="2"/>
            <w:sz w:val="24"/>
            <w:szCs w:val="24"/>
            <w14:ligatures w14:val="standardContextual"/>
          </w:rPr>
          <w:tab/>
        </w:r>
        <w:r w:rsidRPr="00FA72F8">
          <w:rPr>
            <w:rStyle w:val="Hyperlink"/>
          </w:rPr>
          <w:t>Reconnecting to the internet after Wi-Fi router or password changes</w:t>
        </w:r>
        <w:r>
          <w:rPr>
            <w:webHidden/>
          </w:rPr>
          <w:tab/>
        </w:r>
        <w:r>
          <w:rPr>
            <w:webHidden/>
          </w:rPr>
          <w:fldChar w:fldCharType="begin"/>
        </w:r>
        <w:r>
          <w:rPr>
            <w:webHidden/>
          </w:rPr>
          <w:instrText xml:space="preserve"> PAGEREF _Toc207370377 \h </w:instrText>
        </w:r>
        <w:r>
          <w:rPr>
            <w:webHidden/>
          </w:rPr>
        </w:r>
        <w:r>
          <w:rPr>
            <w:webHidden/>
          </w:rPr>
          <w:fldChar w:fldCharType="separate"/>
        </w:r>
        <w:r w:rsidR="00B002F6">
          <w:rPr>
            <w:webHidden/>
          </w:rPr>
          <w:t>19</w:t>
        </w:r>
        <w:r>
          <w:rPr>
            <w:webHidden/>
          </w:rPr>
          <w:fldChar w:fldCharType="end"/>
        </w:r>
      </w:hyperlink>
    </w:p>
    <w:p w14:paraId="34B74666" w14:textId="5839AC30"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8" w:history="1">
        <w:r w:rsidRPr="00FA72F8">
          <w:rPr>
            <w:rStyle w:val="Hyperlink"/>
          </w:rPr>
          <w:t>2.2.5.</w:t>
        </w:r>
        <w:r>
          <w:rPr>
            <w:rFonts w:eastAsiaTheme="minorEastAsia" w:cstheme="minorBidi"/>
            <w:color w:val="auto"/>
            <w:kern w:val="2"/>
            <w:sz w:val="24"/>
            <w:szCs w:val="24"/>
            <w14:ligatures w14:val="standardContextual"/>
          </w:rPr>
          <w:tab/>
        </w:r>
        <w:r w:rsidRPr="00FA72F8">
          <w:rPr>
            <w:rStyle w:val="Hyperlink"/>
          </w:rPr>
          <w:t>Installer obligations and compliance</w:t>
        </w:r>
        <w:r>
          <w:rPr>
            <w:webHidden/>
          </w:rPr>
          <w:tab/>
        </w:r>
        <w:r>
          <w:rPr>
            <w:webHidden/>
          </w:rPr>
          <w:fldChar w:fldCharType="begin"/>
        </w:r>
        <w:r>
          <w:rPr>
            <w:webHidden/>
          </w:rPr>
          <w:instrText xml:space="preserve"> PAGEREF _Toc207370378 \h </w:instrText>
        </w:r>
        <w:r>
          <w:rPr>
            <w:webHidden/>
          </w:rPr>
        </w:r>
        <w:r>
          <w:rPr>
            <w:webHidden/>
          </w:rPr>
          <w:fldChar w:fldCharType="separate"/>
        </w:r>
        <w:r w:rsidR="00B002F6">
          <w:rPr>
            <w:webHidden/>
          </w:rPr>
          <w:t>20</w:t>
        </w:r>
        <w:r>
          <w:rPr>
            <w:webHidden/>
          </w:rPr>
          <w:fldChar w:fldCharType="end"/>
        </w:r>
      </w:hyperlink>
    </w:p>
    <w:p w14:paraId="76148726" w14:textId="18FD7831"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79" w:history="1">
        <w:r w:rsidRPr="00FA72F8">
          <w:rPr>
            <w:rStyle w:val="Hyperlink"/>
          </w:rPr>
          <w:t>2.2.6.</w:t>
        </w:r>
        <w:r>
          <w:rPr>
            <w:rFonts w:eastAsiaTheme="minorEastAsia" w:cstheme="minorBidi"/>
            <w:color w:val="auto"/>
            <w:kern w:val="2"/>
            <w:sz w:val="24"/>
            <w:szCs w:val="24"/>
            <w14:ligatures w14:val="standardContextual"/>
          </w:rPr>
          <w:tab/>
        </w:r>
        <w:r w:rsidRPr="00FA72F8">
          <w:rPr>
            <w:rStyle w:val="Hyperlink"/>
          </w:rPr>
          <w:t>Solar inverter settings</w:t>
        </w:r>
        <w:r>
          <w:rPr>
            <w:webHidden/>
          </w:rPr>
          <w:tab/>
        </w:r>
        <w:r>
          <w:rPr>
            <w:webHidden/>
          </w:rPr>
          <w:fldChar w:fldCharType="begin"/>
        </w:r>
        <w:r>
          <w:rPr>
            <w:webHidden/>
          </w:rPr>
          <w:instrText xml:space="preserve"> PAGEREF _Toc207370379 \h </w:instrText>
        </w:r>
        <w:r>
          <w:rPr>
            <w:webHidden/>
          </w:rPr>
        </w:r>
        <w:r>
          <w:rPr>
            <w:webHidden/>
          </w:rPr>
          <w:fldChar w:fldCharType="separate"/>
        </w:r>
        <w:r w:rsidR="00B002F6">
          <w:rPr>
            <w:webHidden/>
          </w:rPr>
          <w:t>20</w:t>
        </w:r>
        <w:r>
          <w:rPr>
            <w:webHidden/>
          </w:rPr>
          <w:fldChar w:fldCharType="end"/>
        </w:r>
      </w:hyperlink>
    </w:p>
    <w:p w14:paraId="0C91C3AE" w14:textId="344364F7" w:rsidR="00B173DD" w:rsidRDefault="00B173DD">
      <w:pPr>
        <w:pStyle w:val="TOC4"/>
        <w:tabs>
          <w:tab w:val="left" w:pos="1200"/>
        </w:tabs>
        <w:rPr>
          <w:rFonts w:eastAsiaTheme="minorEastAsia" w:cstheme="minorBidi"/>
          <w:color w:val="auto"/>
          <w:kern w:val="2"/>
          <w:sz w:val="24"/>
          <w:szCs w:val="24"/>
          <w14:ligatures w14:val="standardContextual"/>
        </w:rPr>
      </w:pPr>
      <w:hyperlink w:anchor="_Toc207370380" w:history="1">
        <w:r w:rsidRPr="00FA72F8">
          <w:rPr>
            <w:rStyle w:val="Hyperlink"/>
          </w:rPr>
          <w:t>2.2.7.</w:t>
        </w:r>
        <w:r>
          <w:rPr>
            <w:rFonts w:eastAsiaTheme="minorEastAsia" w:cstheme="minorBidi"/>
            <w:color w:val="auto"/>
            <w:kern w:val="2"/>
            <w:sz w:val="24"/>
            <w:szCs w:val="24"/>
            <w14:ligatures w14:val="standardContextual"/>
          </w:rPr>
          <w:tab/>
        </w:r>
        <w:r w:rsidRPr="00FA72F8">
          <w:rPr>
            <w:rStyle w:val="Hyperlink"/>
          </w:rPr>
          <w:t>Establishing connectivity with the distribution business’ server and running capability tests</w:t>
        </w:r>
        <w:r>
          <w:rPr>
            <w:webHidden/>
          </w:rPr>
          <w:tab/>
        </w:r>
        <w:r>
          <w:rPr>
            <w:webHidden/>
          </w:rPr>
          <w:fldChar w:fldCharType="begin"/>
        </w:r>
        <w:r>
          <w:rPr>
            <w:webHidden/>
          </w:rPr>
          <w:instrText xml:space="preserve"> PAGEREF _Toc207370380 \h </w:instrText>
        </w:r>
        <w:r>
          <w:rPr>
            <w:webHidden/>
          </w:rPr>
        </w:r>
        <w:r>
          <w:rPr>
            <w:webHidden/>
          </w:rPr>
          <w:fldChar w:fldCharType="separate"/>
        </w:r>
        <w:r w:rsidR="00B002F6">
          <w:rPr>
            <w:webHidden/>
          </w:rPr>
          <w:t>20</w:t>
        </w:r>
        <w:r>
          <w:rPr>
            <w:webHidden/>
          </w:rPr>
          <w:fldChar w:fldCharType="end"/>
        </w:r>
      </w:hyperlink>
    </w:p>
    <w:p w14:paraId="4F0C9BE3" w14:textId="47670FBF" w:rsidR="00B173DD" w:rsidRDefault="00B173DD">
      <w:pPr>
        <w:pStyle w:val="TOC2"/>
        <w:tabs>
          <w:tab w:val="left" w:pos="454"/>
        </w:tabs>
        <w:rPr>
          <w:rFonts w:eastAsiaTheme="minorEastAsia" w:cstheme="minorBidi"/>
          <w:color w:val="auto"/>
          <w:kern w:val="2"/>
          <w:sz w:val="24"/>
          <w:szCs w:val="24"/>
          <w14:ligatures w14:val="standardContextual"/>
        </w:rPr>
      </w:pPr>
      <w:hyperlink w:anchor="_Toc207370381" w:history="1">
        <w:r w:rsidRPr="00FA72F8">
          <w:rPr>
            <w:rStyle w:val="Hyperlink"/>
          </w:rPr>
          <w:t>3.</w:t>
        </w:r>
        <w:r>
          <w:rPr>
            <w:rFonts w:eastAsiaTheme="minorEastAsia" w:cstheme="minorBidi"/>
            <w:color w:val="auto"/>
            <w:kern w:val="2"/>
            <w:sz w:val="24"/>
            <w:szCs w:val="24"/>
            <w14:ligatures w14:val="standardContextual"/>
          </w:rPr>
          <w:tab/>
        </w:r>
        <w:r w:rsidRPr="00FA72F8">
          <w:rPr>
            <w:rStyle w:val="Hyperlink"/>
          </w:rPr>
          <w:t>More information</w:t>
        </w:r>
        <w:r>
          <w:rPr>
            <w:webHidden/>
          </w:rPr>
          <w:tab/>
        </w:r>
        <w:r>
          <w:rPr>
            <w:webHidden/>
          </w:rPr>
          <w:fldChar w:fldCharType="begin"/>
        </w:r>
        <w:r>
          <w:rPr>
            <w:webHidden/>
          </w:rPr>
          <w:instrText xml:space="preserve"> PAGEREF _Toc207370381 \h </w:instrText>
        </w:r>
        <w:r>
          <w:rPr>
            <w:webHidden/>
          </w:rPr>
        </w:r>
        <w:r>
          <w:rPr>
            <w:webHidden/>
          </w:rPr>
          <w:fldChar w:fldCharType="separate"/>
        </w:r>
        <w:r w:rsidR="00B002F6">
          <w:rPr>
            <w:webHidden/>
          </w:rPr>
          <w:t>20</w:t>
        </w:r>
        <w:r>
          <w:rPr>
            <w:webHidden/>
          </w:rPr>
          <w:fldChar w:fldCharType="end"/>
        </w:r>
      </w:hyperlink>
    </w:p>
    <w:p w14:paraId="31C53DB7" w14:textId="79E06A4E" w:rsidR="00B173DD" w:rsidRDefault="00B173DD">
      <w:pPr>
        <w:pStyle w:val="TOC3"/>
        <w:tabs>
          <w:tab w:val="left" w:pos="1000"/>
        </w:tabs>
        <w:rPr>
          <w:b w:val="0"/>
          <w:color w:val="auto"/>
          <w:kern w:val="2"/>
          <w:sz w:val="24"/>
          <w:szCs w:val="24"/>
          <w14:ligatures w14:val="standardContextual"/>
        </w:rPr>
      </w:pPr>
      <w:hyperlink w:anchor="_Toc207370382" w:history="1">
        <w:r w:rsidRPr="00FA72F8">
          <w:rPr>
            <w:rStyle w:val="Hyperlink"/>
          </w:rPr>
          <w:t>3.1.</w:t>
        </w:r>
        <w:r>
          <w:rPr>
            <w:b w:val="0"/>
            <w:color w:val="auto"/>
            <w:kern w:val="2"/>
            <w:sz w:val="24"/>
            <w:szCs w:val="24"/>
            <w14:ligatures w14:val="standardContextual"/>
          </w:rPr>
          <w:tab/>
        </w:r>
        <w:r w:rsidRPr="00FA72F8">
          <w:rPr>
            <w:rStyle w:val="Hyperlink"/>
          </w:rPr>
          <w:t>Distribution businesses</w:t>
        </w:r>
        <w:r>
          <w:rPr>
            <w:webHidden/>
          </w:rPr>
          <w:tab/>
        </w:r>
        <w:r>
          <w:rPr>
            <w:webHidden/>
          </w:rPr>
          <w:fldChar w:fldCharType="begin"/>
        </w:r>
        <w:r>
          <w:rPr>
            <w:webHidden/>
          </w:rPr>
          <w:instrText xml:space="preserve"> PAGEREF _Toc207370382 \h </w:instrText>
        </w:r>
        <w:r>
          <w:rPr>
            <w:webHidden/>
          </w:rPr>
        </w:r>
        <w:r>
          <w:rPr>
            <w:webHidden/>
          </w:rPr>
          <w:fldChar w:fldCharType="separate"/>
        </w:r>
        <w:r w:rsidR="00B002F6">
          <w:rPr>
            <w:webHidden/>
          </w:rPr>
          <w:t>20</w:t>
        </w:r>
        <w:r>
          <w:rPr>
            <w:webHidden/>
          </w:rPr>
          <w:fldChar w:fldCharType="end"/>
        </w:r>
      </w:hyperlink>
    </w:p>
    <w:p w14:paraId="76DD5EAF" w14:textId="12C5A8D9" w:rsidR="00B173DD" w:rsidRDefault="00B173DD">
      <w:pPr>
        <w:pStyle w:val="TOC3"/>
        <w:tabs>
          <w:tab w:val="left" w:pos="1000"/>
        </w:tabs>
        <w:rPr>
          <w:b w:val="0"/>
          <w:color w:val="auto"/>
          <w:kern w:val="2"/>
          <w:sz w:val="24"/>
          <w:szCs w:val="24"/>
          <w14:ligatures w14:val="standardContextual"/>
        </w:rPr>
      </w:pPr>
      <w:hyperlink w:anchor="_Toc207370383" w:history="1">
        <w:r w:rsidRPr="00FA72F8">
          <w:rPr>
            <w:rStyle w:val="Hyperlink"/>
          </w:rPr>
          <w:t>3.2.</w:t>
        </w:r>
        <w:r>
          <w:rPr>
            <w:b w:val="0"/>
            <w:color w:val="auto"/>
            <w:kern w:val="2"/>
            <w:sz w:val="24"/>
            <w:szCs w:val="24"/>
            <w14:ligatures w14:val="standardContextual"/>
          </w:rPr>
          <w:tab/>
        </w:r>
        <w:r w:rsidRPr="00FA72F8">
          <w:rPr>
            <w:rStyle w:val="Hyperlink"/>
          </w:rPr>
          <w:t>Training</w:t>
        </w:r>
        <w:r>
          <w:rPr>
            <w:webHidden/>
          </w:rPr>
          <w:tab/>
        </w:r>
        <w:r>
          <w:rPr>
            <w:webHidden/>
          </w:rPr>
          <w:fldChar w:fldCharType="begin"/>
        </w:r>
        <w:r>
          <w:rPr>
            <w:webHidden/>
          </w:rPr>
          <w:instrText xml:space="preserve"> PAGEREF _Toc207370383 \h </w:instrText>
        </w:r>
        <w:r>
          <w:rPr>
            <w:webHidden/>
          </w:rPr>
        </w:r>
        <w:r>
          <w:rPr>
            <w:webHidden/>
          </w:rPr>
          <w:fldChar w:fldCharType="separate"/>
        </w:r>
        <w:r w:rsidR="00B002F6">
          <w:rPr>
            <w:webHidden/>
          </w:rPr>
          <w:t>20</w:t>
        </w:r>
        <w:r>
          <w:rPr>
            <w:webHidden/>
          </w:rPr>
          <w:fldChar w:fldCharType="end"/>
        </w:r>
      </w:hyperlink>
    </w:p>
    <w:p w14:paraId="25864B2C" w14:textId="34D7F3CF" w:rsidR="00B173DD" w:rsidRDefault="00B173DD">
      <w:pPr>
        <w:pStyle w:val="TOC3"/>
        <w:tabs>
          <w:tab w:val="left" w:pos="1000"/>
        </w:tabs>
        <w:rPr>
          <w:b w:val="0"/>
          <w:color w:val="auto"/>
          <w:kern w:val="2"/>
          <w:sz w:val="24"/>
          <w:szCs w:val="24"/>
          <w14:ligatures w14:val="standardContextual"/>
        </w:rPr>
      </w:pPr>
      <w:hyperlink w:anchor="_Toc207370384" w:history="1">
        <w:r w:rsidRPr="00FA72F8">
          <w:rPr>
            <w:rStyle w:val="Hyperlink"/>
          </w:rPr>
          <w:t>3.3.</w:t>
        </w:r>
        <w:r>
          <w:rPr>
            <w:b w:val="0"/>
            <w:color w:val="auto"/>
            <w:kern w:val="2"/>
            <w:sz w:val="24"/>
            <w:szCs w:val="24"/>
            <w14:ligatures w14:val="standardContextual"/>
          </w:rPr>
          <w:tab/>
        </w:r>
        <w:r w:rsidRPr="00FA72F8">
          <w:rPr>
            <w:rStyle w:val="Hyperlink"/>
          </w:rPr>
          <w:t>Information for customers</w:t>
        </w:r>
        <w:r>
          <w:rPr>
            <w:webHidden/>
          </w:rPr>
          <w:tab/>
        </w:r>
        <w:r>
          <w:rPr>
            <w:webHidden/>
          </w:rPr>
          <w:fldChar w:fldCharType="begin"/>
        </w:r>
        <w:r>
          <w:rPr>
            <w:webHidden/>
          </w:rPr>
          <w:instrText xml:space="preserve"> PAGEREF _Toc207370384 \h </w:instrText>
        </w:r>
        <w:r>
          <w:rPr>
            <w:webHidden/>
          </w:rPr>
        </w:r>
        <w:r>
          <w:rPr>
            <w:webHidden/>
          </w:rPr>
          <w:fldChar w:fldCharType="separate"/>
        </w:r>
        <w:r w:rsidR="00B002F6">
          <w:rPr>
            <w:webHidden/>
          </w:rPr>
          <w:t>21</w:t>
        </w:r>
        <w:r>
          <w:rPr>
            <w:webHidden/>
          </w:rPr>
          <w:fldChar w:fldCharType="end"/>
        </w:r>
      </w:hyperlink>
    </w:p>
    <w:p w14:paraId="2BFEAA88" w14:textId="35860562" w:rsidR="00B173DD" w:rsidRDefault="00B173DD">
      <w:pPr>
        <w:pStyle w:val="TOC3"/>
        <w:tabs>
          <w:tab w:val="left" w:pos="1000"/>
        </w:tabs>
        <w:rPr>
          <w:b w:val="0"/>
          <w:color w:val="auto"/>
          <w:kern w:val="2"/>
          <w:sz w:val="24"/>
          <w:szCs w:val="24"/>
          <w14:ligatures w14:val="standardContextual"/>
        </w:rPr>
      </w:pPr>
      <w:hyperlink w:anchor="_Toc207370385" w:history="1">
        <w:r w:rsidRPr="00FA72F8">
          <w:rPr>
            <w:rStyle w:val="Hyperlink"/>
          </w:rPr>
          <w:t>3.4.</w:t>
        </w:r>
        <w:r>
          <w:rPr>
            <w:b w:val="0"/>
            <w:color w:val="auto"/>
            <w:kern w:val="2"/>
            <w:sz w:val="24"/>
            <w:szCs w:val="24"/>
            <w14:ligatures w14:val="standardContextual"/>
          </w:rPr>
          <w:tab/>
        </w:r>
        <w:r w:rsidRPr="00FA72F8">
          <w:rPr>
            <w:rStyle w:val="Hyperlink"/>
          </w:rPr>
          <w:t>Minimum system load</w:t>
        </w:r>
        <w:r>
          <w:rPr>
            <w:webHidden/>
          </w:rPr>
          <w:tab/>
        </w:r>
        <w:r>
          <w:rPr>
            <w:webHidden/>
          </w:rPr>
          <w:fldChar w:fldCharType="begin"/>
        </w:r>
        <w:r>
          <w:rPr>
            <w:webHidden/>
          </w:rPr>
          <w:instrText xml:space="preserve"> PAGEREF _Toc207370385 \h </w:instrText>
        </w:r>
        <w:r>
          <w:rPr>
            <w:webHidden/>
          </w:rPr>
        </w:r>
        <w:r>
          <w:rPr>
            <w:webHidden/>
          </w:rPr>
          <w:fldChar w:fldCharType="separate"/>
        </w:r>
        <w:r w:rsidR="00B002F6">
          <w:rPr>
            <w:webHidden/>
          </w:rPr>
          <w:t>21</w:t>
        </w:r>
        <w:r>
          <w:rPr>
            <w:webHidden/>
          </w:rPr>
          <w:fldChar w:fldCharType="end"/>
        </w:r>
      </w:hyperlink>
    </w:p>
    <w:p w14:paraId="63E0EB30" w14:textId="3D961044" w:rsidR="00B173DD" w:rsidRDefault="00B173DD">
      <w:pPr>
        <w:pStyle w:val="TOC3"/>
        <w:tabs>
          <w:tab w:val="left" w:pos="1000"/>
        </w:tabs>
        <w:rPr>
          <w:b w:val="0"/>
          <w:color w:val="auto"/>
          <w:kern w:val="2"/>
          <w:sz w:val="24"/>
          <w:szCs w:val="24"/>
          <w14:ligatures w14:val="standardContextual"/>
        </w:rPr>
      </w:pPr>
      <w:hyperlink w:anchor="_Toc207370386" w:history="1">
        <w:r w:rsidRPr="00FA72F8">
          <w:rPr>
            <w:rStyle w:val="Hyperlink"/>
          </w:rPr>
          <w:t>3.5.</w:t>
        </w:r>
        <w:r>
          <w:rPr>
            <w:b w:val="0"/>
            <w:color w:val="auto"/>
            <w:kern w:val="2"/>
            <w:sz w:val="24"/>
            <w:szCs w:val="24"/>
            <w14:ligatures w14:val="standardContextual"/>
          </w:rPr>
          <w:tab/>
        </w:r>
        <w:r w:rsidRPr="00FA72F8">
          <w:rPr>
            <w:rStyle w:val="Hyperlink"/>
          </w:rPr>
          <w:t>Australian Standards and Handbooks</w:t>
        </w:r>
        <w:r>
          <w:rPr>
            <w:webHidden/>
          </w:rPr>
          <w:tab/>
        </w:r>
        <w:r>
          <w:rPr>
            <w:webHidden/>
          </w:rPr>
          <w:fldChar w:fldCharType="begin"/>
        </w:r>
        <w:r>
          <w:rPr>
            <w:webHidden/>
          </w:rPr>
          <w:instrText xml:space="preserve"> PAGEREF _Toc207370386 \h </w:instrText>
        </w:r>
        <w:r>
          <w:rPr>
            <w:webHidden/>
          </w:rPr>
        </w:r>
        <w:r>
          <w:rPr>
            <w:webHidden/>
          </w:rPr>
          <w:fldChar w:fldCharType="separate"/>
        </w:r>
        <w:r w:rsidR="00B002F6">
          <w:rPr>
            <w:webHidden/>
          </w:rPr>
          <w:t>21</w:t>
        </w:r>
        <w:r>
          <w:rPr>
            <w:webHidden/>
          </w:rPr>
          <w:fldChar w:fldCharType="end"/>
        </w:r>
      </w:hyperlink>
    </w:p>
    <w:p w14:paraId="46AB6ABA" w14:textId="72541B87" w:rsidR="00B173DD" w:rsidRDefault="00B173DD">
      <w:pPr>
        <w:pStyle w:val="TOC3"/>
        <w:tabs>
          <w:tab w:val="left" w:pos="1000"/>
        </w:tabs>
        <w:rPr>
          <w:b w:val="0"/>
          <w:color w:val="auto"/>
          <w:kern w:val="2"/>
          <w:sz w:val="24"/>
          <w:szCs w:val="24"/>
          <w14:ligatures w14:val="standardContextual"/>
        </w:rPr>
      </w:pPr>
      <w:hyperlink w:anchor="_Toc207370387" w:history="1">
        <w:r w:rsidRPr="00FA72F8">
          <w:rPr>
            <w:rStyle w:val="Hyperlink"/>
          </w:rPr>
          <w:t>3.6.</w:t>
        </w:r>
        <w:r>
          <w:rPr>
            <w:b w:val="0"/>
            <w:color w:val="auto"/>
            <w:kern w:val="2"/>
            <w:sz w:val="24"/>
            <w:szCs w:val="24"/>
            <w14:ligatures w14:val="standardContextual"/>
          </w:rPr>
          <w:tab/>
        </w:r>
        <w:r w:rsidRPr="00FA72F8">
          <w:rPr>
            <w:rStyle w:val="Hyperlink"/>
          </w:rPr>
          <w:t>Consultation on emergency backstop</w:t>
        </w:r>
        <w:r>
          <w:rPr>
            <w:webHidden/>
          </w:rPr>
          <w:tab/>
        </w:r>
        <w:r>
          <w:rPr>
            <w:webHidden/>
          </w:rPr>
          <w:fldChar w:fldCharType="begin"/>
        </w:r>
        <w:r>
          <w:rPr>
            <w:webHidden/>
          </w:rPr>
          <w:instrText xml:space="preserve"> PAGEREF _Toc207370387 \h </w:instrText>
        </w:r>
        <w:r>
          <w:rPr>
            <w:webHidden/>
          </w:rPr>
        </w:r>
        <w:r>
          <w:rPr>
            <w:webHidden/>
          </w:rPr>
          <w:fldChar w:fldCharType="separate"/>
        </w:r>
        <w:r w:rsidR="00B002F6">
          <w:rPr>
            <w:webHidden/>
          </w:rPr>
          <w:t>21</w:t>
        </w:r>
        <w:r>
          <w:rPr>
            <w:webHidden/>
          </w:rPr>
          <w:fldChar w:fldCharType="end"/>
        </w:r>
      </w:hyperlink>
    </w:p>
    <w:p w14:paraId="392A36B1" w14:textId="64A0F31E" w:rsidR="00B173DD" w:rsidRDefault="00B173DD">
      <w:pPr>
        <w:pStyle w:val="TOC2"/>
        <w:tabs>
          <w:tab w:val="left" w:pos="454"/>
        </w:tabs>
        <w:rPr>
          <w:rFonts w:eastAsiaTheme="minorEastAsia" w:cstheme="minorBidi"/>
          <w:color w:val="auto"/>
          <w:kern w:val="2"/>
          <w:sz w:val="24"/>
          <w:szCs w:val="24"/>
          <w14:ligatures w14:val="standardContextual"/>
        </w:rPr>
      </w:pPr>
      <w:hyperlink w:anchor="_Toc207370388" w:history="1">
        <w:r w:rsidRPr="00FA72F8">
          <w:rPr>
            <w:rStyle w:val="Hyperlink"/>
          </w:rPr>
          <w:t>4.</w:t>
        </w:r>
        <w:r>
          <w:rPr>
            <w:rFonts w:eastAsiaTheme="minorEastAsia" w:cstheme="minorBidi"/>
            <w:color w:val="auto"/>
            <w:kern w:val="2"/>
            <w:sz w:val="24"/>
            <w:szCs w:val="24"/>
            <w14:ligatures w14:val="standardContextual"/>
          </w:rPr>
          <w:tab/>
        </w:r>
        <w:r w:rsidRPr="00FA72F8">
          <w:rPr>
            <w:rStyle w:val="Hyperlink"/>
          </w:rPr>
          <w:t>Contact Us</w:t>
        </w:r>
        <w:r>
          <w:rPr>
            <w:webHidden/>
          </w:rPr>
          <w:tab/>
        </w:r>
        <w:r>
          <w:rPr>
            <w:webHidden/>
          </w:rPr>
          <w:fldChar w:fldCharType="begin"/>
        </w:r>
        <w:r>
          <w:rPr>
            <w:webHidden/>
          </w:rPr>
          <w:instrText xml:space="preserve"> PAGEREF _Toc207370388 \h </w:instrText>
        </w:r>
        <w:r>
          <w:rPr>
            <w:webHidden/>
          </w:rPr>
        </w:r>
        <w:r>
          <w:rPr>
            <w:webHidden/>
          </w:rPr>
          <w:fldChar w:fldCharType="separate"/>
        </w:r>
        <w:r w:rsidR="00B002F6">
          <w:rPr>
            <w:webHidden/>
          </w:rPr>
          <w:t>21</w:t>
        </w:r>
        <w:r>
          <w:rPr>
            <w:webHidden/>
          </w:rPr>
          <w:fldChar w:fldCharType="end"/>
        </w:r>
      </w:hyperlink>
    </w:p>
    <w:p w14:paraId="3338E86A" w14:textId="30908F1F" w:rsidR="00506E4A" w:rsidRDefault="00977F6D" w:rsidP="007D1F53">
      <w:pPr>
        <w:pStyle w:val="Heading2"/>
        <w:numPr>
          <w:ilvl w:val="0"/>
          <w:numId w:val="16"/>
        </w:numPr>
      </w:pPr>
      <w:r>
        <w:rPr>
          <w:rFonts w:cs="Arial"/>
          <w:noProof/>
          <w:sz w:val="24"/>
          <w:szCs w:val="24"/>
        </w:rPr>
        <w:lastRenderedPageBreak/>
        <w:fldChar w:fldCharType="end"/>
      </w:r>
      <w:bookmarkStart w:id="25" w:name="_Toc157602072"/>
      <w:bookmarkStart w:id="26" w:name="_Toc207370348"/>
      <w:r w:rsidR="00506E4A">
        <w:t>Key information</w:t>
      </w:r>
      <w:bookmarkEnd w:id="25"/>
      <w:bookmarkEnd w:id="26"/>
    </w:p>
    <w:p w14:paraId="2938F06B" w14:textId="77777777" w:rsidR="00506E4A" w:rsidRDefault="00506E4A" w:rsidP="00B37256">
      <w:pPr>
        <w:pStyle w:val="Heading3"/>
        <w:numPr>
          <w:ilvl w:val="1"/>
          <w:numId w:val="16"/>
        </w:numPr>
        <w:ind w:left="568" w:hanging="284"/>
      </w:pPr>
      <w:bookmarkStart w:id="27" w:name="_Toc157602073"/>
      <w:bookmarkStart w:id="28" w:name="_Toc207370349"/>
      <w:r>
        <w:t>New requirements for rooftop solar systems</w:t>
      </w:r>
      <w:bookmarkEnd w:id="27"/>
      <w:bookmarkEnd w:id="28"/>
    </w:p>
    <w:p w14:paraId="086BFE69" w14:textId="77777777" w:rsidR="00506E4A" w:rsidRDefault="00506E4A" w:rsidP="00506E4A">
      <w:pPr>
        <w:pStyle w:val="BodyText"/>
      </w:pPr>
      <w:r>
        <w:t xml:space="preserve">The emergency backstop requires that all </w:t>
      </w:r>
      <w:r w:rsidRPr="0056551B">
        <w:t xml:space="preserve">new, upgrading and replacement </w:t>
      </w:r>
      <w:r w:rsidRPr="00AE44A0">
        <w:t>rooftop solar systems</w:t>
      </w:r>
      <w:r>
        <w:t xml:space="preserve"> </w:t>
      </w:r>
      <w:r w:rsidRPr="00BD07EB">
        <w:t>connected to the electricity distribution network</w:t>
      </w:r>
      <w:r>
        <w:t xml:space="preserve"> are emergency backstop enabled. This means that electricity generation from these systems can be remotely turned down or switched off in a minimum system load emergency. </w:t>
      </w:r>
    </w:p>
    <w:p w14:paraId="03BF8368" w14:textId="06A7F35D" w:rsidR="00506E4A" w:rsidRDefault="00506E4A" w:rsidP="00506E4A">
      <w:pPr>
        <w:pStyle w:val="BodyText"/>
      </w:pPr>
      <w:r>
        <w:t>This document applies to Stage 2 of the emergency backstop only</w:t>
      </w:r>
      <w:r w:rsidR="00793C24">
        <w:t xml:space="preserve">, which </w:t>
      </w:r>
      <w:r>
        <w:t xml:space="preserve">applies from 1 </w:t>
      </w:r>
      <w:r w:rsidR="00387CD2">
        <w:t xml:space="preserve">October </w:t>
      </w:r>
      <w:r>
        <w:t>2024.</w:t>
      </w:r>
    </w:p>
    <w:p w14:paraId="6520E234" w14:textId="77777777" w:rsidR="00506E4A" w:rsidRDefault="00506E4A" w:rsidP="00B37256">
      <w:pPr>
        <w:pStyle w:val="Heading3"/>
        <w:numPr>
          <w:ilvl w:val="1"/>
          <w:numId w:val="16"/>
        </w:numPr>
        <w:ind w:left="568" w:hanging="284"/>
      </w:pPr>
      <w:bookmarkStart w:id="29" w:name="_Toc157602074"/>
      <w:bookmarkStart w:id="30" w:name="_Toc207370350"/>
      <w:r>
        <w:t>Why Victoria needs the emergency backstop</w:t>
      </w:r>
      <w:bookmarkEnd w:id="29"/>
      <w:bookmarkEnd w:id="30"/>
    </w:p>
    <w:p w14:paraId="3992D249" w14:textId="77777777" w:rsidR="00506E4A" w:rsidRDefault="00506E4A" w:rsidP="00506E4A">
      <w:pPr>
        <w:jc w:val="both"/>
        <w:textAlignment w:val="baseline"/>
        <w:rPr>
          <w:rFonts w:ascii="Arial" w:hAnsi="Arial" w:cs="Arial"/>
        </w:rPr>
      </w:pPr>
      <w:r w:rsidRPr="002619D0">
        <w:rPr>
          <w:rFonts w:ascii="Arial" w:hAnsi="Arial" w:cs="Arial"/>
        </w:rPr>
        <w:t xml:space="preserve">The rapid uptake of </w:t>
      </w:r>
      <w:r>
        <w:rPr>
          <w:rFonts w:ascii="Arial" w:hAnsi="Arial" w:cs="Arial"/>
        </w:rPr>
        <w:t>rooftop solar</w:t>
      </w:r>
      <w:r w:rsidRPr="002619D0">
        <w:rPr>
          <w:rFonts w:ascii="Arial" w:hAnsi="Arial" w:cs="Arial"/>
        </w:rPr>
        <w:t xml:space="preserve"> is helping people benefit from</w:t>
      </w:r>
      <w:r>
        <w:rPr>
          <w:rFonts w:ascii="Arial" w:hAnsi="Arial" w:cs="Arial"/>
        </w:rPr>
        <w:t xml:space="preserve"> </w:t>
      </w:r>
      <w:r w:rsidRPr="002619D0">
        <w:rPr>
          <w:rFonts w:ascii="Arial" w:hAnsi="Arial" w:cs="Arial"/>
        </w:rPr>
        <w:t>and contribute to the energy transition – but it also creates challenges which need to be actively managed to support a smooth transition to a high-solar future.</w:t>
      </w:r>
    </w:p>
    <w:p w14:paraId="509A1BDA" w14:textId="19650E57" w:rsidR="00506E4A" w:rsidRPr="00F85A26" w:rsidRDefault="00506E4A" w:rsidP="00506E4A">
      <w:pPr>
        <w:jc w:val="both"/>
        <w:textAlignment w:val="baseline"/>
        <w:rPr>
          <w:rFonts w:ascii="Arial" w:hAnsi="Arial" w:cs="Arial"/>
        </w:rPr>
      </w:pPr>
      <w:r w:rsidRPr="00A82103">
        <w:rPr>
          <w:rFonts w:ascii="Arial" w:hAnsi="Arial" w:cs="Arial"/>
        </w:rPr>
        <w:t>In the short term, we need an extra safeguard to protect</w:t>
      </w:r>
      <w:r>
        <w:rPr>
          <w:rFonts w:ascii="Arial" w:hAnsi="Arial" w:cs="Arial"/>
        </w:rPr>
        <w:t xml:space="preserve"> electricity</w:t>
      </w:r>
      <w:r w:rsidRPr="00A82103">
        <w:rPr>
          <w:rFonts w:ascii="Arial" w:hAnsi="Arial" w:cs="Arial"/>
        </w:rPr>
        <w:t xml:space="preserve"> system security in times of minimum system load. </w:t>
      </w:r>
      <w:r w:rsidRPr="00F85A26">
        <w:rPr>
          <w:rFonts w:ascii="Arial" w:hAnsi="Arial" w:cs="Arial"/>
        </w:rPr>
        <w:t>This happens when solar exports are high, but energy use is low (typically in spring</w:t>
      </w:r>
      <w:r>
        <w:rPr>
          <w:rFonts w:ascii="Arial" w:hAnsi="Arial" w:cs="Arial"/>
        </w:rPr>
        <w:t xml:space="preserve"> and autumn</w:t>
      </w:r>
      <w:r w:rsidR="00445DFD">
        <w:rPr>
          <w:rFonts w:ascii="Arial" w:hAnsi="Arial" w:cs="Arial"/>
        </w:rPr>
        <w:t>, on weekends or public holidays</w:t>
      </w:r>
      <w:r w:rsidRPr="00F85A26">
        <w:rPr>
          <w:rFonts w:ascii="Arial" w:hAnsi="Arial" w:cs="Arial"/>
        </w:rPr>
        <w:t xml:space="preserve">) and can mean the electricity grid exceeds safe operating parameters. </w:t>
      </w:r>
    </w:p>
    <w:p w14:paraId="432B5229" w14:textId="77777777" w:rsidR="00506E4A" w:rsidRPr="00A82103" w:rsidRDefault="00506E4A" w:rsidP="00506E4A">
      <w:pPr>
        <w:jc w:val="both"/>
        <w:textAlignment w:val="baseline"/>
        <w:rPr>
          <w:rFonts w:ascii="Arial" w:hAnsi="Arial" w:cs="Arial"/>
        </w:rPr>
      </w:pPr>
      <w:r w:rsidRPr="00F85A26">
        <w:rPr>
          <w:rFonts w:ascii="Arial" w:hAnsi="Arial" w:cs="Arial"/>
        </w:rPr>
        <w:t xml:space="preserve">Minimum system load emergencies are rare but have the potential to lead to local or state-wide blackouts. The emergency backstop addresses this risk by providing a last-resort safety net, to </w:t>
      </w:r>
      <w:r>
        <w:rPr>
          <w:rFonts w:ascii="Arial" w:hAnsi="Arial" w:cs="Arial"/>
        </w:rPr>
        <w:t xml:space="preserve">remotely curtail excess energy </w:t>
      </w:r>
      <w:r w:rsidRPr="00F85A26">
        <w:rPr>
          <w:rFonts w:ascii="Arial" w:hAnsi="Arial" w:cs="Arial"/>
        </w:rPr>
        <w:t>and restore the system to a secure state</w:t>
      </w:r>
      <w:r>
        <w:rPr>
          <w:rFonts w:ascii="Arial" w:hAnsi="Arial" w:cs="Arial"/>
        </w:rPr>
        <w:t>.</w:t>
      </w:r>
    </w:p>
    <w:p w14:paraId="578A41D6" w14:textId="77777777" w:rsidR="001A0904" w:rsidRPr="00A82103" w:rsidRDefault="00506E4A" w:rsidP="001A0904">
      <w:pPr>
        <w:jc w:val="both"/>
        <w:textAlignment w:val="baseline"/>
        <w:rPr>
          <w:rFonts w:ascii="Arial" w:hAnsi="Arial" w:cs="Arial"/>
        </w:rPr>
      </w:pPr>
      <w:r>
        <w:rPr>
          <w:rFonts w:ascii="Arial" w:hAnsi="Arial" w:cs="Arial"/>
        </w:rPr>
        <w:t xml:space="preserve">The emergency backstop will also </w:t>
      </w:r>
      <w:r w:rsidRPr="00A82103">
        <w:rPr>
          <w:rFonts w:ascii="Arial" w:hAnsi="Arial" w:cs="Arial"/>
        </w:rPr>
        <w:t>allow more solar to be installed</w:t>
      </w:r>
      <w:r w:rsidR="005E652B">
        <w:rPr>
          <w:rFonts w:ascii="Arial" w:hAnsi="Arial" w:cs="Arial"/>
        </w:rPr>
        <w:t xml:space="preserve">, </w:t>
      </w:r>
    </w:p>
    <w:p w14:paraId="2ABAD5AD" w14:textId="72E34229" w:rsidR="00506E4A" w:rsidRPr="00897848" w:rsidRDefault="005E652B" w:rsidP="00506E4A">
      <w:pPr>
        <w:jc w:val="both"/>
        <w:textAlignment w:val="baseline"/>
        <w:rPr>
          <w:rFonts w:ascii="Arial" w:hAnsi="Arial" w:cs="Arial"/>
        </w:rPr>
      </w:pPr>
      <w:r>
        <w:rPr>
          <w:rFonts w:ascii="Arial" w:hAnsi="Arial" w:cs="Arial"/>
        </w:rPr>
        <w:t>and will</w:t>
      </w:r>
      <w:r w:rsidR="00506E4A" w:rsidRPr="00A82103">
        <w:rPr>
          <w:rFonts w:ascii="Arial" w:hAnsi="Arial" w:cs="Arial"/>
        </w:rPr>
        <w:t xml:space="preserve"> </w:t>
      </w:r>
      <w:r w:rsidR="00506E4A" w:rsidRPr="23F7602F">
        <w:rPr>
          <w:rFonts w:ascii="Arial" w:hAnsi="Arial" w:cs="Arial"/>
        </w:rPr>
        <w:t>ensure we can keep safely installing rooftop solar and support the renewable energy transition</w:t>
      </w:r>
      <w:r>
        <w:rPr>
          <w:rFonts w:ascii="Arial" w:hAnsi="Arial" w:cs="Arial"/>
        </w:rPr>
        <w:t>.</w:t>
      </w:r>
      <w:r w:rsidR="006D1CEA">
        <w:rPr>
          <w:rFonts w:ascii="Arial" w:hAnsi="Arial" w:cs="Arial"/>
        </w:rPr>
        <w:t xml:space="preserve"> </w:t>
      </w:r>
      <w:r w:rsidR="00506E4A" w:rsidRPr="23F7602F">
        <w:rPr>
          <w:rFonts w:ascii="Arial" w:hAnsi="Arial" w:cs="Arial"/>
        </w:rPr>
        <w:t xml:space="preserve"> </w:t>
      </w:r>
    </w:p>
    <w:p w14:paraId="1D6E80D3" w14:textId="21A3652F" w:rsidR="00506E4A" w:rsidRDefault="00D7227A" w:rsidP="00B37256">
      <w:pPr>
        <w:pStyle w:val="Heading3"/>
        <w:numPr>
          <w:ilvl w:val="1"/>
          <w:numId w:val="16"/>
        </w:numPr>
        <w:ind w:left="568" w:hanging="284"/>
      </w:pPr>
      <w:bookmarkStart w:id="31" w:name="_Toc157602075"/>
      <w:bookmarkStart w:id="32" w:name="_Toc207370351"/>
      <w:r>
        <w:t>E</w:t>
      </w:r>
      <w:r w:rsidR="00506E4A">
        <w:t>mergency backstop implement</w:t>
      </w:r>
      <w:bookmarkEnd w:id="31"/>
      <w:r>
        <w:t>ation</w:t>
      </w:r>
      <w:bookmarkEnd w:id="32"/>
    </w:p>
    <w:p w14:paraId="3350D4AD" w14:textId="7F52B37F" w:rsidR="00506E4A" w:rsidRDefault="00506E4A" w:rsidP="00506E4A">
      <w:pPr>
        <w:pStyle w:val="BodyText"/>
      </w:pPr>
      <w:r w:rsidRPr="00D74DCC">
        <w:t xml:space="preserve">Victoria’s emergency backstop </w:t>
      </w:r>
      <w:r w:rsidR="00CD1A8E">
        <w:t>was</w:t>
      </w:r>
      <w:r w:rsidRPr="00D74DCC">
        <w:t xml:space="preserve"> introduced in </w:t>
      </w:r>
      <w:r>
        <w:t>two</w:t>
      </w:r>
      <w:r w:rsidRPr="00D74DCC">
        <w:t xml:space="preserve"> stages</w:t>
      </w:r>
      <w:r w:rsidR="005201FC">
        <w:t>.</w:t>
      </w:r>
      <w:r w:rsidRPr="00D74DCC">
        <w:t xml:space="preserve"> </w:t>
      </w:r>
    </w:p>
    <w:p w14:paraId="3EFBC943" w14:textId="132769BA" w:rsidR="00506E4A" w:rsidRDefault="00506E4A" w:rsidP="00506E4A">
      <w:pPr>
        <w:pStyle w:val="BodyText"/>
      </w:pPr>
      <w:r>
        <w:t xml:space="preserve">Stage 1 of the emergency backstop came into effect on 25 October 2023, </w:t>
      </w:r>
      <w:r w:rsidR="00D85327">
        <w:t xml:space="preserve">requiring </w:t>
      </w:r>
      <w:r>
        <w:t>all new</w:t>
      </w:r>
      <w:r w:rsidR="00FF6D4F">
        <w:t xml:space="preserve"> upgrading and replacement</w:t>
      </w:r>
      <w:r>
        <w:t xml:space="preserve"> solar systems greater than 200 kVA </w:t>
      </w:r>
      <w:r w:rsidR="00D85327">
        <w:t xml:space="preserve">to </w:t>
      </w:r>
      <w:r>
        <w:t>have the capability to be turned down or temporarily switched off during a minimum system load emergency.</w:t>
      </w:r>
    </w:p>
    <w:p w14:paraId="5C64F611" w14:textId="5EE9CD21" w:rsidR="000B552B" w:rsidRPr="00086DD0" w:rsidRDefault="000B552B" w:rsidP="23F7602F">
      <w:pPr>
        <w:pStyle w:val="BodyText"/>
        <w:rPr>
          <w:rFonts w:eastAsiaTheme="minorEastAsia"/>
        </w:rPr>
      </w:pPr>
      <w:r>
        <w:t>Stage 2 of the emergency backstop came into effect on 1 October 2024</w:t>
      </w:r>
      <w:r w:rsidDel="00D237DC">
        <w:t xml:space="preserve">. </w:t>
      </w:r>
      <w:r>
        <w:t xml:space="preserve">It </w:t>
      </w:r>
      <w:r w:rsidDel="00D237DC">
        <w:t xml:space="preserve">requires </w:t>
      </w:r>
      <w:r>
        <w:t xml:space="preserve">all </w:t>
      </w:r>
      <w:r w:rsidRPr="008E39D9">
        <w:t>new rooftop solar systems less than or equal to 200 kVA, or any legacy rooftop solar system less than or equal to 200 kVA which has its inverter replaced</w:t>
      </w:r>
      <w:r>
        <w:t xml:space="preserve"> </w:t>
      </w:r>
      <w:r>
        <w:rPr>
          <w:rFonts w:eastAsiaTheme="minorEastAsia"/>
        </w:rPr>
        <w:t>to be</w:t>
      </w:r>
      <w:r w:rsidRPr="23F7602F">
        <w:rPr>
          <w:rFonts w:eastAsiaTheme="minorEastAsia"/>
        </w:rPr>
        <w:t xml:space="preserve"> emergency backstop enabled. </w:t>
      </w:r>
    </w:p>
    <w:p w14:paraId="2840C524" w14:textId="786CD5C8" w:rsidR="00506E4A" w:rsidRDefault="00506E4A" w:rsidP="00506E4A">
      <w:pPr>
        <w:pStyle w:val="BodyText"/>
        <w:rPr>
          <w:rFonts w:eastAsiaTheme="minorEastAsia"/>
        </w:rPr>
      </w:pPr>
      <w:r>
        <w:rPr>
          <w:rFonts w:eastAsiaTheme="minorEastAsia"/>
        </w:rPr>
        <w:t xml:space="preserve">To be emergency backstop enabled, a solar system </w:t>
      </w:r>
      <w:r w:rsidR="00D85DEC">
        <w:rPr>
          <w:rFonts w:eastAsiaTheme="minorEastAsia"/>
        </w:rPr>
        <w:t xml:space="preserve">up to 30kVA </w:t>
      </w:r>
      <w:r>
        <w:rPr>
          <w:rFonts w:eastAsiaTheme="minorEastAsia"/>
        </w:rPr>
        <w:t>must be able to</w:t>
      </w:r>
      <w:r w:rsidRPr="0C925646">
        <w:rPr>
          <w:rFonts w:eastAsiaTheme="minorEastAsia"/>
        </w:rPr>
        <w:t xml:space="preserve"> communicate using the Common Smart Inverter Profile Australia (</w:t>
      </w:r>
      <w:r>
        <w:rPr>
          <w:rFonts w:eastAsiaTheme="minorEastAsia"/>
        </w:rPr>
        <w:t>CSIP-AUS</w:t>
      </w:r>
      <w:r w:rsidRPr="0C925646">
        <w:rPr>
          <w:rFonts w:eastAsiaTheme="minorEastAsia"/>
        </w:rPr>
        <w:t xml:space="preserve">) and </w:t>
      </w:r>
      <w:r>
        <w:rPr>
          <w:rFonts w:eastAsiaTheme="minorEastAsia"/>
        </w:rPr>
        <w:t>be</w:t>
      </w:r>
      <w:r w:rsidRPr="0C925646">
        <w:rPr>
          <w:rFonts w:eastAsiaTheme="minorEastAsia"/>
        </w:rPr>
        <w:t xml:space="preserve"> connected to the internet</w:t>
      </w:r>
      <w:r>
        <w:rPr>
          <w:rFonts w:eastAsiaTheme="minorEastAsia"/>
        </w:rPr>
        <w:t>.</w:t>
      </w:r>
      <w:r>
        <w:rPr>
          <w:rStyle w:val="FootnoteReference"/>
          <w:rFonts w:eastAsiaTheme="minorEastAsia"/>
        </w:rPr>
        <w:footnoteReference w:id="2"/>
      </w:r>
    </w:p>
    <w:p w14:paraId="7F53C296" w14:textId="65B403D4" w:rsidR="001C4E8F" w:rsidRPr="000262E8" w:rsidRDefault="001C4E8F" w:rsidP="00506E4A">
      <w:pPr>
        <w:pStyle w:val="BodyText"/>
        <w:rPr>
          <w:rFonts w:asciiTheme="majorHAnsi" w:hAnsiTheme="majorHAnsi" w:cstheme="majorHAnsi"/>
        </w:rPr>
      </w:pPr>
      <w:r>
        <w:t xml:space="preserve">For solar systems between </w:t>
      </w:r>
      <w:r w:rsidRPr="000355EA">
        <w:t>30 and 200 kVA capacity</w:t>
      </w:r>
      <w:r w:rsidR="00D063FA">
        <w:t>,</w:t>
      </w:r>
      <w:r w:rsidRPr="000355EA">
        <w:t xml:space="preserve"> </w:t>
      </w:r>
      <w:r>
        <w:t xml:space="preserve">the </w:t>
      </w:r>
      <w:r w:rsidR="00BC5625">
        <w:t>DNSP</w:t>
      </w:r>
      <w:r w:rsidRPr="000355EA">
        <w:t xml:space="preserve"> </w:t>
      </w:r>
      <w:r>
        <w:t xml:space="preserve">may not require a system to be </w:t>
      </w:r>
      <w:r w:rsidRPr="000355EA">
        <w:t>emergency backstop enabled</w:t>
      </w:r>
      <w:r>
        <w:t xml:space="preserve"> using CSIP-AUS technology, if </w:t>
      </w:r>
      <w:r w:rsidR="00031867">
        <w:t>the system is</w:t>
      </w:r>
      <w:r w:rsidRPr="000355EA">
        <w:t xml:space="preserve"> capable of </w:t>
      </w:r>
      <w:r w:rsidR="00D85DEC">
        <w:t xml:space="preserve">allowing the DNSP to </w:t>
      </w:r>
      <w:r w:rsidRPr="000355EA">
        <w:t>remotely interrupt</w:t>
      </w:r>
      <w:r w:rsidR="00FB0BF6">
        <w:t xml:space="preserve"> </w:t>
      </w:r>
      <w:r w:rsidRPr="000355EA">
        <w:t>or curtail electricity generation</w:t>
      </w:r>
      <w:r>
        <w:t xml:space="preserve">. </w:t>
      </w:r>
      <w:r w:rsidRPr="000355EA">
        <w:t xml:space="preserve"> </w:t>
      </w:r>
    </w:p>
    <w:p w14:paraId="57D7BD2F" w14:textId="48E16B69" w:rsidR="00506E4A" w:rsidRDefault="00506E4A" w:rsidP="00506E4A">
      <w:pPr>
        <w:pStyle w:val="BodyText"/>
      </w:pPr>
      <w:r>
        <w:t>The use of CSIP-AUS technology</w:t>
      </w:r>
      <w:r w:rsidRPr="00097E22">
        <w:t xml:space="preserve"> align</w:t>
      </w:r>
      <w:r>
        <w:t>s</w:t>
      </w:r>
      <w:r w:rsidRPr="00097E22">
        <w:t xml:space="preserve"> with existing </w:t>
      </w:r>
      <w:r>
        <w:t xml:space="preserve">mechanisms </w:t>
      </w:r>
      <w:r w:rsidRPr="00097E22">
        <w:t xml:space="preserve">in other </w:t>
      </w:r>
      <w:r>
        <w:t>states</w:t>
      </w:r>
      <w:r w:rsidRPr="00097E22">
        <w:t>.</w:t>
      </w:r>
      <w:r>
        <w:t xml:space="preserve"> </w:t>
      </w:r>
      <w:r w:rsidRPr="00D74DCC">
        <w:t xml:space="preserve">Victoria </w:t>
      </w:r>
      <w:r w:rsidR="00F132A7">
        <w:t>has</w:t>
      </w:r>
      <w:r w:rsidRPr="00D74DCC">
        <w:t xml:space="preserve"> implement</w:t>
      </w:r>
      <w:r w:rsidR="00F132A7">
        <w:t>ed</w:t>
      </w:r>
      <w:r w:rsidRPr="00D74DCC">
        <w:t xml:space="preserve"> </w:t>
      </w:r>
      <w:r>
        <w:t>CSIP-AUS</w:t>
      </w:r>
      <w:r w:rsidRPr="00D74DCC">
        <w:t xml:space="preserve"> </w:t>
      </w:r>
      <w:r>
        <w:t xml:space="preserve">technology </w:t>
      </w:r>
      <w:r w:rsidRPr="00D74DCC">
        <w:t xml:space="preserve">so that our approach maximises national consistency, including through the use of a single national product list of inverters with software communication channels compliant to </w:t>
      </w:r>
      <w:r>
        <w:t>CSIP-AUS</w:t>
      </w:r>
      <w:r w:rsidRPr="00D74DCC">
        <w:t>.</w:t>
      </w:r>
    </w:p>
    <w:p w14:paraId="0A819C61" w14:textId="55404630" w:rsidR="00506E4A" w:rsidRPr="003A664D" w:rsidRDefault="00506E4A" w:rsidP="00506E4A">
      <w:pPr>
        <w:pStyle w:val="BodyText"/>
      </w:pPr>
      <w:r>
        <w:t xml:space="preserve">The emergency backstop </w:t>
      </w:r>
      <w:r w:rsidRPr="00D74DCC">
        <w:t xml:space="preserve">will not impact electricity supply </w:t>
      </w:r>
      <w:r w:rsidR="00341D63">
        <w:t xml:space="preserve">from the grid </w:t>
      </w:r>
      <w:r w:rsidRPr="00D74DCC">
        <w:t>to a household</w:t>
      </w:r>
      <w:r>
        <w:t>.</w:t>
      </w:r>
    </w:p>
    <w:p w14:paraId="2958E2B9" w14:textId="77777777" w:rsidR="00506E4A" w:rsidRDefault="00506E4A" w:rsidP="00B37256">
      <w:pPr>
        <w:pStyle w:val="Heading4"/>
        <w:numPr>
          <w:ilvl w:val="2"/>
          <w:numId w:val="16"/>
        </w:numPr>
        <w:ind w:left="852" w:hanging="284"/>
      </w:pPr>
      <w:bookmarkStart w:id="33" w:name="_Toc207370352"/>
      <w:r>
        <w:t>Benefits of the emergency backstop</w:t>
      </w:r>
      <w:bookmarkEnd w:id="33"/>
    </w:p>
    <w:p w14:paraId="51FE907F" w14:textId="77777777" w:rsidR="00506E4A" w:rsidRDefault="00506E4A" w:rsidP="00506E4A">
      <w:pPr>
        <w:jc w:val="both"/>
        <w:textAlignment w:val="baseline"/>
        <w:rPr>
          <w:rFonts w:asciiTheme="majorHAnsi" w:hAnsiTheme="majorHAnsi" w:cstheme="majorHAnsi"/>
        </w:rPr>
      </w:pPr>
      <w:r>
        <w:rPr>
          <w:rFonts w:asciiTheme="majorHAnsi" w:hAnsiTheme="majorHAnsi" w:cstheme="majorHAnsi"/>
        </w:rPr>
        <w:t xml:space="preserve">As well as </w:t>
      </w:r>
      <w:r w:rsidRPr="0006746A">
        <w:rPr>
          <w:rFonts w:ascii="Arial" w:hAnsi="Arial" w:cs="Arial"/>
        </w:rPr>
        <w:t>providing a last-resort safety net during minimum system load emergencies</w:t>
      </w:r>
      <w:r>
        <w:rPr>
          <w:rFonts w:ascii="Arial" w:hAnsi="Arial" w:cs="Arial"/>
        </w:rPr>
        <w:t>, the emergency backstop will deliver benefits for Victorians. The backstop:</w:t>
      </w:r>
    </w:p>
    <w:p w14:paraId="2DFA484E"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B63FDA">
        <w:rPr>
          <w:rFonts w:asciiTheme="majorHAnsi" w:hAnsiTheme="majorHAnsi" w:cstheme="majorHAnsi"/>
        </w:rPr>
        <w:t xml:space="preserve">enables </w:t>
      </w:r>
      <w:r>
        <w:rPr>
          <w:rFonts w:asciiTheme="majorHAnsi" w:hAnsiTheme="majorHAnsi" w:cstheme="majorHAnsi"/>
        </w:rPr>
        <w:t xml:space="preserve">the installation of more, and </w:t>
      </w:r>
      <w:r w:rsidRPr="00B63FDA">
        <w:rPr>
          <w:rFonts w:asciiTheme="majorHAnsi" w:hAnsiTheme="majorHAnsi" w:cstheme="majorHAnsi"/>
        </w:rPr>
        <w:t>larger</w:t>
      </w:r>
      <w:r>
        <w:rPr>
          <w:rFonts w:asciiTheme="majorHAnsi" w:hAnsiTheme="majorHAnsi" w:cstheme="majorHAnsi"/>
        </w:rPr>
        <w:t>,</w:t>
      </w:r>
      <w:r w:rsidRPr="00B63FDA">
        <w:rPr>
          <w:rFonts w:asciiTheme="majorHAnsi" w:hAnsiTheme="majorHAnsi" w:cstheme="majorHAnsi"/>
        </w:rPr>
        <w:t xml:space="preserve"> solar systems</w:t>
      </w:r>
      <w:r>
        <w:rPr>
          <w:rFonts w:asciiTheme="majorHAnsi" w:hAnsiTheme="majorHAnsi" w:cstheme="majorHAnsi"/>
        </w:rPr>
        <w:t>,</w:t>
      </w:r>
    </w:p>
    <w:p w14:paraId="75B4AEF3" w14:textId="77777777" w:rsidR="00506E4A" w:rsidRPr="00104608" w:rsidRDefault="00506E4A" w:rsidP="00B37256">
      <w:pPr>
        <w:pStyle w:val="ListParagraph"/>
        <w:numPr>
          <w:ilvl w:val="0"/>
          <w:numId w:val="22"/>
        </w:numPr>
        <w:spacing w:line="360" w:lineRule="auto"/>
        <w:jc w:val="both"/>
        <w:textAlignment w:val="baseline"/>
        <w:rPr>
          <w:rFonts w:asciiTheme="majorHAnsi" w:hAnsiTheme="majorHAnsi" w:cstheme="majorHAnsi"/>
        </w:rPr>
      </w:pPr>
      <w:r>
        <w:rPr>
          <w:rFonts w:asciiTheme="majorHAnsi" w:hAnsiTheme="majorHAnsi" w:cstheme="majorHAnsi"/>
        </w:rPr>
        <w:t>supports</w:t>
      </w:r>
      <w:r w:rsidRPr="00104608">
        <w:rPr>
          <w:rFonts w:asciiTheme="majorHAnsi" w:hAnsiTheme="majorHAnsi" w:cstheme="majorHAnsi"/>
        </w:rPr>
        <w:t xml:space="preserve"> rooftop solar to help meet renewable energy targets sooner</w:t>
      </w:r>
      <w:r>
        <w:rPr>
          <w:rFonts w:asciiTheme="majorHAnsi" w:hAnsiTheme="majorHAnsi" w:cstheme="majorHAnsi"/>
        </w:rPr>
        <w:t>,</w:t>
      </w:r>
    </w:p>
    <w:p w14:paraId="2FA89F95" w14:textId="77777777" w:rsidR="00506E4A" w:rsidRPr="00D177DB"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reduce</w:t>
      </w:r>
      <w:r>
        <w:rPr>
          <w:rFonts w:asciiTheme="majorHAnsi" w:hAnsiTheme="majorHAnsi" w:cstheme="majorHAnsi"/>
        </w:rPr>
        <w:t>s</w:t>
      </w:r>
      <w:r w:rsidRPr="00104608">
        <w:rPr>
          <w:rFonts w:asciiTheme="majorHAnsi" w:hAnsiTheme="majorHAnsi" w:cstheme="majorHAnsi"/>
        </w:rPr>
        <w:t xml:space="preserve"> requirement</w:t>
      </w:r>
      <w:r>
        <w:rPr>
          <w:rFonts w:asciiTheme="majorHAnsi" w:hAnsiTheme="majorHAnsi" w:cstheme="majorHAnsi"/>
        </w:rPr>
        <w:t>s</w:t>
      </w:r>
      <w:r w:rsidRPr="00104608">
        <w:rPr>
          <w:rFonts w:asciiTheme="majorHAnsi" w:hAnsiTheme="majorHAnsi" w:cstheme="majorHAnsi"/>
        </w:rPr>
        <w:t xml:space="preserve"> for distribution network upgrades,</w:t>
      </w:r>
      <w:r w:rsidRPr="00D177DB">
        <w:rPr>
          <w:rFonts w:asciiTheme="majorHAnsi" w:hAnsiTheme="majorHAnsi" w:cstheme="majorHAnsi"/>
        </w:rPr>
        <w:t xml:space="preserve"> </w:t>
      </w:r>
      <w:r>
        <w:rPr>
          <w:rFonts w:asciiTheme="majorHAnsi" w:hAnsiTheme="majorHAnsi" w:cstheme="majorHAnsi"/>
        </w:rPr>
        <w:t>and</w:t>
      </w:r>
    </w:p>
    <w:p w14:paraId="72FEE1FB" w14:textId="77777777" w:rsidR="00506E4A" w:rsidRPr="00C36F11" w:rsidRDefault="00506E4A" w:rsidP="00B37256">
      <w:pPr>
        <w:pStyle w:val="ListParagraph"/>
        <w:numPr>
          <w:ilvl w:val="0"/>
          <w:numId w:val="22"/>
        </w:numPr>
        <w:spacing w:line="360" w:lineRule="auto"/>
        <w:jc w:val="both"/>
        <w:textAlignment w:val="baseline"/>
        <w:rPr>
          <w:rFonts w:asciiTheme="majorHAnsi" w:hAnsiTheme="majorHAnsi" w:cstheme="majorHAnsi"/>
        </w:rPr>
      </w:pPr>
      <w:r w:rsidRPr="00104608">
        <w:rPr>
          <w:rFonts w:asciiTheme="majorHAnsi" w:hAnsiTheme="majorHAnsi" w:cstheme="majorHAnsi"/>
        </w:rPr>
        <w:t xml:space="preserve">reduces emissions and helps </w:t>
      </w:r>
      <w:r>
        <w:rPr>
          <w:rFonts w:asciiTheme="majorHAnsi" w:hAnsiTheme="majorHAnsi" w:cstheme="majorHAnsi"/>
        </w:rPr>
        <w:t>support climate action.</w:t>
      </w:r>
    </w:p>
    <w:p w14:paraId="373045A2" w14:textId="77777777" w:rsidR="00506E4A" w:rsidRPr="00EB1057" w:rsidRDefault="00506E4A" w:rsidP="00B37256">
      <w:pPr>
        <w:pStyle w:val="Heading4"/>
        <w:numPr>
          <w:ilvl w:val="2"/>
          <w:numId w:val="16"/>
        </w:numPr>
        <w:ind w:left="852" w:hanging="284"/>
      </w:pPr>
      <w:bookmarkStart w:id="34" w:name="_Toc207370353"/>
      <w:r w:rsidRPr="00EB1057">
        <w:lastRenderedPageBreak/>
        <w:t xml:space="preserve">Benefits of implementing </w:t>
      </w:r>
      <w:r>
        <w:t>CSIP-AUS</w:t>
      </w:r>
      <w:r w:rsidRPr="00EB1057">
        <w:t xml:space="preserve"> technology</w:t>
      </w:r>
      <w:bookmarkEnd w:id="34"/>
    </w:p>
    <w:p w14:paraId="51EC1D9C" w14:textId="5E186346" w:rsidR="00506E4A" w:rsidRDefault="00506E4A" w:rsidP="00506E4A">
      <w:pPr>
        <w:pStyle w:val="BodyText"/>
      </w:pPr>
      <w:r w:rsidRPr="003C5DDF">
        <w:t xml:space="preserve">The </w:t>
      </w:r>
      <w:r>
        <w:t>CSIP-AUS</w:t>
      </w:r>
      <w:r w:rsidRPr="003C5DDF">
        <w:t xml:space="preserve"> technology protocol is designed to facilitate remote management </w:t>
      </w:r>
      <w:r>
        <w:t xml:space="preserve">of </w:t>
      </w:r>
      <w:r w:rsidRPr="003C5DDF">
        <w:t>rooftop solar</w:t>
      </w:r>
      <w:r>
        <w:t xml:space="preserve"> systems </w:t>
      </w:r>
      <w:r w:rsidRPr="003C5DDF">
        <w:t>over the internet. The technology has been successfully trialled through several end-to-end market integration trials, supported by the Australian Renewable Energy Agency</w:t>
      </w:r>
      <w:r>
        <w:t xml:space="preserve"> and is </w:t>
      </w:r>
      <w:r w:rsidR="002C062C">
        <w:t>used</w:t>
      </w:r>
      <w:r>
        <w:t xml:space="preserve"> in South Australia</w:t>
      </w:r>
      <w:r w:rsidRPr="003C5DDF">
        <w:t xml:space="preserve">. </w:t>
      </w:r>
    </w:p>
    <w:p w14:paraId="6A38C7A1" w14:textId="77777777" w:rsidR="00506E4A" w:rsidRDefault="00506E4A" w:rsidP="00506E4A">
      <w:pPr>
        <w:pStyle w:val="BodyText"/>
      </w:pPr>
      <w:r>
        <w:t xml:space="preserve">Responses to </w:t>
      </w:r>
      <w:hyperlink r:id="rId52" w:history="1">
        <w:r w:rsidRPr="00DE4586">
          <w:rPr>
            <w:rStyle w:val="Hyperlink"/>
          </w:rPr>
          <w:t>public consultation on the emergency backstop</w:t>
        </w:r>
      </w:hyperlink>
      <w:r>
        <w:t xml:space="preserve"> were overwhelmingly supportive of the use of CSIP-AUS as the technology to enable the backstop.</w:t>
      </w:r>
    </w:p>
    <w:p w14:paraId="1F4F6327" w14:textId="77777777" w:rsidR="00506E4A" w:rsidRDefault="00506E4A" w:rsidP="00506E4A">
      <w:pPr>
        <w:pStyle w:val="BodyText"/>
        <w:ind w:left="-360" w:firstLine="360"/>
      </w:pPr>
      <w:r>
        <w:t>Adopting CSIP-AUS for the emergency backstop has significant benefits, including:</w:t>
      </w:r>
    </w:p>
    <w:p w14:paraId="439B85B7" w14:textId="77777777" w:rsidR="00506E4A" w:rsidRDefault="00506E4A" w:rsidP="00B37256">
      <w:pPr>
        <w:pStyle w:val="BodyText"/>
        <w:numPr>
          <w:ilvl w:val="0"/>
          <w:numId w:val="24"/>
        </w:numPr>
        <w:ind w:left="360"/>
      </w:pPr>
      <w:r>
        <w:t>standardising requirements for industry</w:t>
      </w:r>
      <w:r w:rsidRPr="00D57DED">
        <w:t xml:space="preserve"> and avoid</w:t>
      </w:r>
      <w:r>
        <w:t>ing</w:t>
      </w:r>
      <w:r w:rsidRPr="00D57DED">
        <w:t xml:space="preserve"> future technological changes</w:t>
      </w:r>
      <w:r>
        <w:t>,</w:t>
      </w:r>
      <w:r w:rsidRPr="00D57DED">
        <w:t xml:space="preserve"> </w:t>
      </w:r>
    </w:p>
    <w:p w14:paraId="4065A050" w14:textId="77777777" w:rsidR="00506E4A" w:rsidRDefault="00506E4A" w:rsidP="00B37256">
      <w:pPr>
        <w:pStyle w:val="BodyText"/>
        <w:numPr>
          <w:ilvl w:val="0"/>
          <w:numId w:val="23"/>
        </w:numPr>
        <w:ind w:left="360"/>
      </w:pPr>
      <w:r>
        <w:t>e</w:t>
      </w:r>
      <w:r w:rsidRPr="003C5DDF">
        <w:t>ase of connection to distribution businesses’ systems</w:t>
      </w:r>
      <w:r>
        <w:t>,</w:t>
      </w:r>
    </w:p>
    <w:p w14:paraId="15C3E6F2" w14:textId="77777777" w:rsidR="00506E4A" w:rsidRDefault="00506E4A" w:rsidP="00B37256">
      <w:pPr>
        <w:pStyle w:val="BodyText"/>
        <w:numPr>
          <w:ilvl w:val="0"/>
          <w:numId w:val="23"/>
        </w:numPr>
        <w:ind w:left="360"/>
      </w:pPr>
      <w:r>
        <w:t xml:space="preserve">the </w:t>
      </w:r>
      <w:r w:rsidRPr="003C5DDF">
        <w:t>ability to underpin the roll out of flexible connections in the future</w:t>
      </w:r>
      <w:r>
        <w:t>,</w:t>
      </w:r>
    </w:p>
    <w:p w14:paraId="59B6B32D" w14:textId="4CCB6DC9" w:rsidR="00506E4A" w:rsidRDefault="00506E4A" w:rsidP="00B37256">
      <w:pPr>
        <w:pStyle w:val="BodyText"/>
        <w:numPr>
          <w:ilvl w:val="0"/>
          <w:numId w:val="23"/>
        </w:numPr>
        <w:ind w:left="360"/>
      </w:pPr>
      <w:r>
        <w:t>p</w:t>
      </w:r>
      <w:r w:rsidRPr="003C5DDF">
        <w:t>rotect</w:t>
      </w:r>
      <w:r>
        <w:t>ing</w:t>
      </w:r>
      <w:r w:rsidRPr="003C5DDF">
        <w:t xml:space="preserve"> consumers from technology lock-in. </w:t>
      </w:r>
    </w:p>
    <w:p w14:paraId="12BCD889" w14:textId="77777777" w:rsidR="00506E4A" w:rsidRPr="003E7227" w:rsidRDefault="00506E4A" w:rsidP="00B37256">
      <w:pPr>
        <w:pStyle w:val="Heading4"/>
        <w:numPr>
          <w:ilvl w:val="2"/>
          <w:numId w:val="16"/>
        </w:numPr>
        <w:ind w:left="852" w:hanging="284"/>
      </w:pPr>
      <w:bookmarkStart w:id="35" w:name="_Toc207370354"/>
      <w:r w:rsidRPr="003E7227">
        <w:t>Enabling flexible exports</w:t>
      </w:r>
      <w:bookmarkEnd w:id="35"/>
    </w:p>
    <w:p w14:paraId="71CBCAEB" w14:textId="77777777" w:rsidR="00506E4A" w:rsidRDefault="00506E4A" w:rsidP="00506E4A">
      <w:pPr>
        <w:jc w:val="both"/>
        <w:textAlignment w:val="baseline"/>
        <w:rPr>
          <w:rFonts w:ascii="Arial" w:hAnsi="Arial" w:cs="Arial"/>
        </w:rPr>
      </w:pPr>
      <w:r>
        <w:rPr>
          <w:rFonts w:ascii="Arial" w:hAnsi="Arial" w:cs="Arial"/>
        </w:rPr>
        <w:t>Currently, r</w:t>
      </w:r>
      <w:r w:rsidRPr="008147AC">
        <w:rPr>
          <w:rFonts w:ascii="Arial" w:hAnsi="Arial" w:cs="Arial"/>
        </w:rPr>
        <w:t>ooftop solar customers often have ‘static’ export limits</w:t>
      </w:r>
      <w:r>
        <w:rPr>
          <w:rFonts w:ascii="Arial" w:hAnsi="Arial" w:cs="Arial"/>
        </w:rPr>
        <w:t xml:space="preserve"> applied by distribution businesses</w:t>
      </w:r>
      <w:r w:rsidRPr="008147AC">
        <w:rPr>
          <w:rFonts w:ascii="Arial" w:hAnsi="Arial" w:cs="Arial"/>
        </w:rPr>
        <w:t xml:space="preserve">, which means they can only export a set, conservative amount back to the grid. Static limits are </w:t>
      </w:r>
      <w:r>
        <w:rPr>
          <w:rFonts w:ascii="Arial" w:hAnsi="Arial" w:cs="Arial"/>
        </w:rPr>
        <w:t xml:space="preserve">often </w:t>
      </w:r>
      <w:r w:rsidRPr="008147AC">
        <w:rPr>
          <w:rFonts w:ascii="Arial" w:hAnsi="Arial" w:cs="Arial"/>
        </w:rPr>
        <w:t>based on worst-case scenario conditions, even though those conditions are likely to occur a limited number of times each year.</w:t>
      </w:r>
    </w:p>
    <w:p w14:paraId="3234A0B1" w14:textId="28C61647" w:rsidR="00506E4A" w:rsidRPr="008147AC" w:rsidRDefault="00506E4A" w:rsidP="00506E4A">
      <w:pPr>
        <w:pStyle w:val="BodyText"/>
      </w:pPr>
      <w:r>
        <w:t>The adoption of CSIP-AUS</w:t>
      </w:r>
      <w:r w:rsidRPr="00D57DED">
        <w:t xml:space="preserve"> </w:t>
      </w:r>
      <w:r>
        <w:t xml:space="preserve">for Victoria’s emergency backstop </w:t>
      </w:r>
      <w:r w:rsidRPr="00D57DED">
        <w:t xml:space="preserve">will </w:t>
      </w:r>
      <w:r w:rsidR="00B535BD">
        <w:t>enable</w:t>
      </w:r>
      <w:r w:rsidRPr="00D57DED">
        <w:t xml:space="preserve"> solar systems to cater for flexible export</w:t>
      </w:r>
      <w:r>
        <w:t>s</w:t>
      </w:r>
      <w:r w:rsidR="00B535BD">
        <w:t xml:space="preserve"> in future</w:t>
      </w:r>
      <w:r w:rsidR="00304476">
        <w:t>, if a customer chooses</w:t>
      </w:r>
      <w:r w:rsidR="005A327C">
        <w:t>.</w:t>
      </w:r>
      <w:r w:rsidRPr="00D57DED">
        <w:t xml:space="preserve"> </w:t>
      </w:r>
    </w:p>
    <w:p w14:paraId="57232BA2" w14:textId="0D6D4A5F" w:rsidR="00B13145" w:rsidRDefault="00506E4A" w:rsidP="00506E4A">
      <w:pPr>
        <w:jc w:val="both"/>
        <w:textAlignment w:val="baseline"/>
        <w:rPr>
          <w:rFonts w:ascii="Arial" w:hAnsi="Arial" w:cs="Arial"/>
        </w:rPr>
      </w:pPr>
      <w:r>
        <w:t>With f</w:t>
      </w:r>
      <w:r w:rsidRPr="00D57DED">
        <w:t>lexible exports</w:t>
      </w:r>
      <w:r>
        <w:t>,</w:t>
      </w:r>
      <w:r w:rsidRPr="00D57DED">
        <w:t xml:space="preserve"> export </w:t>
      </w:r>
      <w:r>
        <w:t>levels</w:t>
      </w:r>
      <w:r w:rsidRPr="00D57DED">
        <w:t xml:space="preserve"> </w:t>
      </w:r>
      <w:r>
        <w:t>can</w:t>
      </w:r>
      <w:r w:rsidRPr="00D57DED">
        <w:t xml:space="preserve"> be changed dynamically according to the real-time conditions of the electricity grid. This </w:t>
      </w:r>
      <w:r>
        <w:t xml:space="preserve">allows </w:t>
      </w:r>
      <w:r w:rsidRPr="008147AC">
        <w:rPr>
          <w:rFonts w:ascii="Arial" w:hAnsi="Arial" w:cs="Arial"/>
        </w:rPr>
        <w:t xml:space="preserve">Victorians </w:t>
      </w:r>
      <w:r>
        <w:rPr>
          <w:rFonts w:ascii="Arial" w:hAnsi="Arial" w:cs="Arial"/>
        </w:rPr>
        <w:t>to</w:t>
      </w:r>
      <w:r w:rsidRPr="008147AC">
        <w:rPr>
          <w:rFonts w:ascii="Arial" w:hAnsi="Arial" w:cs="Arial"/>
        </w:rPr>
        <w:t xml:space="preserve"> export more solar, more of the time. A lower limit can be applied on the rare days when it’s required, to manage the grid safely and securely. </w:t>
      </w:r>
    </w:p>
    <w:p w14:paraId="7656B3A5" w14:textId="77777777" w:rsidR="00506E4A" w:rsidRDefault="00506E4A" w:rsidP="00B37256">
      <w:pPr>
        <w:pStyle w:val="Heading3"/>
        <w:numPr>
          <w:ilvl w:val="1"/>
          <w:numId w:val="16"/>
        </w:numPr>
        <w:ind w:left="568" w:hanging="284"/>
      </w:pPr>
      <w:bookmarkStart w:id="36" w:name="_Toc157602076"/>
      <w:bookmarkStart w:id="37" w:name="_Toc207370355"/>
      <w:r>
        <w:t>Rooftop solar installer checklist</w:t>
      </w:r>
      <w:bookmarkEnd w:id="36"/>
      <w:bookmarkEnd w:id="37"/>
    </w:p>
    <w:p w14:paraId="7736AA83" w14:textId="77777777" w:rsidR="00506E4A" w:rsidRPr="0036088E" w:rsidRDefault="00506E4A" w:rsidP="00506E4A">
      <w:pPr>
        <w:pStyle w:val="BodyText"/>
      </w:pPr>
      <w:r>
        <w:t>The checklist below identifies the key steps required to complete rooftop solar system installations compliant with the emergency backstop.</w:t>
      </w:r>
    </w:p>
    <w:tbl>
      <w:tblPr>
        <w:tblStyle w:val="TableGrid"/>
        <w:tblW w:w="9639" w:type="dxa"/>
        <w:tblBorders>
          <w:top w:val="none" w:sz="0" w:space="0" w:color="auto"/>
          <w:bottom w:val="none" w:sz="0" w:space="0" w:color="auto"/>
          <w:insideV w:val="single" w:sz="4" w:space="0" w:color="auto"/>
        </w:tblBorders>
        <w:tblLook w:val="04A0" w:firstRow="1" w:lastRow="0" w:firstColumn="1" w:lastColumn="0" w:noHBand="0" w:noVBand="1"/>
      </w:tblPr>
      <w:tblGrid>
        <w:gridCol w:w="426"/>
        <w:gridCol w:w="6520"/>
        <w:gridCol w:w="2693"/>
      </w:tblGrid>
      <w:tr w:rsidR="00506E4A" w14:paraId="4AB28990" w14:textId="77777777" w:rsidTr="23F7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26888D" w:themeFill="accent2" w:themeFillShade="80"/>
          </w:tcPr>
          <w:p w14:paraId="07386140" w14:textId="77777777" w:rsidR="00506E4A" w:rsidRPr="00863FA5" w:rsidRDefault="00506E4A" w:rsidP="00BC3B59">
            <w:pPr>
              <w:pStyle w:val="BodyText"/>
              <w:rPr>
                <w:b/>
                <w:bCs/>
              </w:rPr>
            </w:pPr>
          </w:p>
        </w:tc>
        <w:tc>
          <w:tcPr>
            <w:tcW w:w="6520" w:type="dxa"/>
            <w:shd w:val="clear" w:color="auto" w:fill="26888D" w:themeFill="accent2" w:themeFillShade="80"/>
          </w:tcPr>
          <w:p w14:paraId="18F778E5" w14:textId="77777777" w:rsidR="00506E4A" w:rsidRDefault="00506E4A" w:rsidP="00BC3B59">
            <w:pPr>
              <w:pStyle w:val="BodyText"/>
              <w:cnfStyle w:val="100000000000" w:firstRow="1" w:lastRow="0" w:firstColumn="0" w:lastColumn="0" w:oddVBand="0" w:evenVBand="0" w:oddHBand="0" w:evenHBand="0" w:firstRowFirstColumn="0" w:firstRowLastColumn="0" w:lastRowFirstColumn="0" w:lastRowLastColumn="0"/>
            </w:pPr>
            <w:r w:rsidRPr="00B63FDA">
              <w:rPr>
                <w:b/>
                <w:bCs/>
              </w:rPr>
              <w:t>Action</w:t>
            </w:r>
          </w:p>
        </w:tc>
        <w:tc>
          <w:tcPr>
            <w:tcW w:w="2693" w:type="dxa"/>
            <w:shd w:val="clear" w:color="auto" w:fill="26888D" w:themeFill="accent2" w:themeFillShade="80"/>
          </w:tcPr>
          <w:p w14:paraId="68E595D9" w14:textId="77777777" w:rsidR="00506E4A" w:rsidRPr="00863FA5"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863FA5">
              <w:rPr>
                <w:b/>
                <w:bCs/>
              </w:rPr>
              <w:t>R</w:t>
            </w:r>
            <w:r>
              <w:rPr>
                <w:b/>
                <w:bCs/>
              </w:rPr>
              <w:t>elevant information</w:t>
            </w:r>
          </w:p>
        </w:tc>
      </w:tr>
      <w:tr w:rsidR="00506E4A" w14:paraId="43DBCAD4"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3E542A16" w14:textId="77777777" w:rsidR="00506E4A" w:rsidRDefault="00B002F6" w:rsidP="00BC3B59">
            <w:pPr>
              <w:pStyle w:val="BodyText"/>
            </w:pPr>
            <w:sdt>
              <w:sdtPr>
                <w:id w:val="-48700398"/>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r w:rsidR="00506E4A">
              <w:t xml:space="preserve">  </w:t>
            </w:r>
          </w:p>
        </w:tc>
        <w:tc>
          <w:tcPr>
            <w:tcW w:w="6520" w:type="dxa"/>
          </w:tcPr>
          <w:p w14:paraId="3DDF607D"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Determine if a solar system is required to be emergency backstop enabled</w:t>
            </w:r>
          </w:p>
        </w:tc>
        <w:tc>
          <w:tcPr>
            <w:tcW w:w="2693" w:type="dxa"/>
          </w:tcPr>
          <w:p w14:paraId="3D8574BA" w14:textId="086EB92C"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CD1A8E">
              <w:t xml:space="preserve">Section </w:t>
            </w:r>
            <w:r w:rsidR="00045B5F" w:rsidRPr="00CD1A8E">
              <w:t>1.</w:t>
            </w:r>
            <w:r w:rsidR="0065762E">
              <w:t>6</w:t>
            </w:r>
          </w:p>
        </w:tc>
      </w:tr>
      <w:tr w:rsidR="00506E4A" w14:paraId="4AB8ACE9"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6200F6E3" w14:textId="77777777" w:rsidR="00506E4A" w:rsidRDefault="00B002F6" w:rsidP="00BC3B59">
            <w:pPr>
              <w:pStyle w:val="BodyText"/>
            </w:pPr>
            <w:sdt>
              <w:sdtPr>
                <w:id w:val="989533166"/>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5A0C546E" w14:textId="1C76658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Select equipment (or combination o</w:t>
            </w:r>
            <w:r w:rsidR="00CC7073">
              <w:t>f</w:t>
            </w:r>
            <w:r>
              <w:t xml:space="preserve"> equipment) that is CSIP-AUS compliant (including </w:t>
            </w:r>
            <w:r w:rsidR="00F229EA">
              <w:t xml:space="preserve">if required </w:t>
            </w:r>
            <w:r>
              <w:t>an export monitoring or gateway device)</w:t>
            </w:r>
          </w:p>
        </w:tc>
        <w:tc>
          <w:tcPr>
            <w:tcW w:w="2693" w:type="dxa"/>
          </w:tcPr>
          <w:p w14:paraId="260FE45E" w14:textId="3345E5B2"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424796">
              <w:t xml:space="preserve">2.1 </w:t>
            </w:r>
            <w:r>
              <w:t xml:space="preserve">and </w:t>
            </w:r>
            <w:hyperlink r:id="rId53" w:history="1">
              <w:r w:rsidRPr="00905E3A">
                <w:rPr>
                  <w:rStyle w:val="Hyperlink"/>
                </w:rPr>
                <w:t>C</w:t>
              </w:r>
              <w:r>
                <w:rPr>
                  <w:rStyle w:val="Hyperlink"/>
                </w:rPr>
                <w:t xml:space="preserve">lean </w:t>
              </w:r>
              <w:r w:rsidRPr="00905E3A">
                <w:rPr>
                  <w:rStyle w:val="Hyperlink"/>
                </w:rPr>
                <w:t>E</w:t>
              </w:r>
              <w:r>
                <w:rPr>
                  <w:rStyle w:val="Hyperlink"/>
                </w:rPr>
                <w:t xml:space="preserve">nergy </w:t>
              </w:r>
              <w:r w:rsidRPr="00905E3A">
                <w:rPr>
                  <w:rStyle w:val="Hyperlink"/>
                </w:rPr>
                <w:t>C</w:t>
              </w:r>
              <w:r>
                <w:rPr>
                  <w:rStyle w:val="Hyperlink"/>
                </w:rPr>
                <w:t>ouncil</w:t>
              </w:r>
              <w:r w:rsidRPr="00905E3A">
                <w:rPr>
                  <w:rStyle w:val="Hyperlink"/>
                </w:rPr>
                <w:t xml:space="preserve"> list</w:t>
              </w:r>
            </w:hyperlink>
            <w:r w:rsidRPr="007E75F3">
              <w:rPr>
                <w:rStyle w:val="Hyperlink"/>
              </w:rPr>
              <w:t xml:space="preserve"> of compliant inverters</w:t>
            </w:r>
          </w:p>
        </w:tc>
      </w:tr>
      <w:tr w:rsidR="00506E4A" w14:paraId="1244B30C"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29CE3A6B" w14:textId="77777777" w:rsidR="00506E4A" w:rsidRDefault="00B002F6" w:rsidP="00BC3B59">
            <w:pPr>
              <w:pStyle w:val="BodyText"/>
            </w:pPr>
            <w:sdt>
              <w:sdtPr>
                <w:id w:val="1461851253"/>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67A3D131" w14:textId="2F18D7E4"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Follow instructions from the relevant distributor to ensure the inverter can receive remote instructions</w:t>
            </w:r>
            <w:r w:rsidR="00774649">
              <w:t xml:space="preserve"> and </w:t>
            </w:r>
            <w:r w:rsidR="001E259D">
              <w:t xml:space="preserve">lodge a connection application </w:t>
            </w:r>
          </w:p>
        </w:tc>
        <w:tc>
          <w:tcPr>
            <w:tcW w:w="2693" w:type="dxa"/>
          </w:tcPr>
          <w:p w14:paraId="129D3918" w14:textId="7A31837A"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w:t>
            </w:r>
          </w:p>
          <w:p w14:paraId="34A3FD9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14:paraId="78E13CC8"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70958C61" w14:textId="77777777" w:rsidR="00506E4A" w:rsidRDefault="00B002F6" w:rsidP="00BC3B59">
            <w:pPr>
              <w:pStyle w:val="BodyText"/>
            </w:pPr>
            <w:sdt>
              <w:sdtPr>
                <w:id w:val="815920109"/>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343747D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you have complied with all connection requirements including correctly configuring inverter settings to ‘Australia A’</w:t>
            </w:r>
          </w:p>
        </w:tc>
        <w:tc>
          <w:tcPr>
            <w:tcW w:w="2693" w:type="dxa"/>
          </w:tcPr>
          <w:p w14:paraId="47CC04CE"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hyperlink r:id="rId54" w:history="1">
              <w:r w:rsidRPr="00AD04D5">
                <w:rPr>
                  <w:rStyle w:val="Hyperlink"/>
                </w:rPr>
                <w:t>Solar Victoria website</w:t>
              </w:r>
            </w:hyperlink>
          </w:p>
        </w:tc>
      </w:tr>
      <w:tr w:rsidR="00506E4A" w14:paraId="0CA18D09"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73E5BEB6" w14:textId="77777777" w:rsidR="00506E4A" w:rsidRDefault="00B002F6" w:rsidP="00BC3B59">
            <w:pPr>
              <w:pStyle w:val="BodyText"/>
            </w:pPr>
            <w:sdt>
              <w:sdtPr>
                <w:id w:val="1122885429"/>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4FD24846" w14:textId="185B8180"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Ensure the inverter is connected to the customer’s internet</w:t>
            </w:r>
            <w:r w:rsidR="00CC3561">
              <w:t xml:space="preserve"> and leave the premises de-energised</w:t>
            </w:r>
          </w:p>
        </w:tc>
        <w:tc>
          <w:tcPr>
            <w:tcW w:w="2693" w:type="dxa"/>
          </w:tcPr>
          <w:p w14:paraId="512B7E85" w14:textId="59E17471"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080E6C">
              <w:t>2.2</w:t>
            </w:r>
          </w:p>
        </w:tc>
      </w:tr>
      <w:tr w:rsidR="00506E4A" w14:paraId="25FED6D2"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2CAC4825" w14:textId="77777777" w:rsidR="00506E4A" w:rsidRDefault="00B002F6" w:rsidP="00BC3B59">
            <w:pPr>
              <w:pStyle w:val="BodyText"/>
            </w:pPr>
            <w:sdt>
              <w:sdtPr>
                <w:id w:val="-345021532"/>
                <w14:checkbox>
                  <w14:checked w14:val="0"/>
                  <w14:checkedState w14:val="2612" w14:font="MS Gothic"/>
                  <w14:uncheckedState w14:val="2610" w14:font="MS Gothic"/>
                </w14:checkbox>
              </w:sdtPr>
              <w:sdtEndPr/>
              <w:sdtContent>
                <w:r w:rsidR="00506E4A">
                  <w:rPr>
                    <w:rFonts w:ascii="MS Gothic" w:eastAsia="MS Gothic" w:hAnsi="MS Gothic" w:hint="eastAsia"/>
                  </w:rPr>
                  <w:t>☐</w:t>
                </w:r>
              </w:sdtContent>
            </w:sdt>
          </w:p>
        </w:tc>
        <w:tc>
          <w:tcPr>
            <w:tcW w:w="6520" w:type="dxa"/>
          </w:tcPr>
          <w:p w14:paraId="68587DEB"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Show customer(s) how to reconnect their inverter to the internet if it loses connectivity</w:t>
            </w:r>
          </w:p>
        </w:tc>
        <w:tc>
          <w:tcPr>
            <w:tcW w:w="2693" w:type="dxa"/>
          </w:tcPr>
          <w:p w14:paraId="25E38F58" w14:textId="79E7D085"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Section </w:t>
            </w:r>
            <w:r w:rsidR="007D1F53">
              <w:t>2.2.4</w:t>
            </w:r>
          </w:p>
        </w:tc>
      </w:tr>
      <w:tr w:rsidR="004D75F8" w14:paraId="060D749E"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3C840471" w14:textId="77777777" w:rsidR="004D75F8" w:rsidRDefault="00B002F6" w:rsidP="004D75F8">
            <w:pPr>
              <w:pStyle w:val="BodyText"/>
            </w:pPr>
            <w:sdt>
              <w:sdtPr>
                <w:id w:val="1047109724"/>
                <w14:checkbox>
                  <w14:checked w14:val="0"/>
                  <w14:checkedState w14:val="2612" w14:font="MS Gothic"/>
                  <w14:uncheckedState w14:val="2610" w14:font="MS Gothic"/>
                </w14:checkbox>
              </w:sdtPr>
              <w:sdtEndPr/>
              <w:sdtContent>
                <w:r w:rsidR="004D75F8">
                  <w:rPr>
                    <w:rFonts w:ascii="MS Gothic" w:eastAsia="MS Gothic" w:hAnsi="MS Gothic" w:hint="eastAsia"/>
                  </w:rPr>
                  <w:t>☐</w:t>
                </w:r>
              </w:sdtContent>
            </w:sdt>
          </w:p>
        </w:tc>
        <w:tc>
          <w:tcPr>
            <w:tcW w:w="6520" w:type="dxa"/>
          </w:tcPr>
          <w:p w14:paraId="2FAB27D6" w14:textId="6B674FBF" w:rsidR="004D75F8" w:rsidRDefault="004D75F8" w:rsidP="004D75F8">
            <w:pPr>
              <w:pStyle w:val="BodyText"/>
              <w:cnfStyle w:val="000000000000" w:firstRow="0" w:lastRow="0" w:firstColumn="0" w:lastColumn="0" w:oddVBand="0" w:evenVBand="0" w:oddHBand="0" w:evenHBand="0" w:firstRowFirstColumn="0" w:firstRowLastColumn="0" w:lastRowFirstColumn="0" w:lastRowLastColumn="0"/>
            </w:pPr>
            <w:r>
              <w:t>Arrange licenced electrical inspector to inspect the installation, who energise</w:t>
            </w:r>
            <w:r w:rsidR="00761613">
              <w:t>s</w:t>
            </w:r>
            <w:r>
              <w:t xml:space="preserve"> the installation and provide</w:t>
            </w:r>
            <w:r w:rsidR="00761613">
              <w:t>s</w:t>
            </w:r>
            <w:r>
              <w:t xml:space="preserve"> a certificate to the distributor. </w:t>
            </w:r>
          </w:p>
        </w:tc>
        <w:tc>
          <w:tcPr>
            <w:tcW w:w="2693" w:type="dxa"/>
          </w:tcPr>
          <w:p w14:paraId="54240CD7" w14:textId="756B3570" w:rsidR="004D75F8" w:rsidRDefault="004D75F8" w:rsidP="004D75F8">
            <w:pPr>
              <w:pStyle w:val="BodyText"/>
              <w:cnfStyle w:val="000000000000" w:firstRow="0" w:lastRow="0" w:firstColumn="0" w:lastColumn="0" w:oddVBand="0" w:evenVBand="0" w:oddHBand="0" w:evenHBand="0" w:firstRowFirstColumn="0" w:firstRowLastColumn="0" w:lastRowFirstColumn="0" w:lastRowLastColumn="0"/>
            </w:pPr>
          </w:p>
        </w:tc>
      </w:tr>
      <w:tr w:rsidR="004D75F8" w14:paraId="2DB24F1C" w14:textId="77777777" w:rsidTr="23F7602F">
        <w:tc>
          <w:tcPr>
            <w:cnfStyle w:val="001000000000" w:firstRow="0" w:lastRow="0" w:firstColumn="1" w:lastColumn="0" w:oddVBand="0" w:evenVBand="0" w:oddHBand="0" w:evenHBand="0" w:firstRowFirstColumn="0" w:firstRowLastColumn="0" w:lastRowFirstColumn="0" w:lastRowLastColumn="0"/>
            <w:tcW w:w="426" w:type="dxa"/>
          </w:tcPr>
          <w:p w14:paraId="4D3F8313" w14:textId="77777777" w:rsidR="004D75F8" w:rsidRDefault="00B002F6" w:rsidP="004D75F8">
            <w:pPr>
              <w:pStyle w:val="BodyText"/>
            </w:pPr>
            <w:sdt>
              <w:sdtPr>
                <w:id w:val="1541009685"/>
                <w14:checkbox>
                  <w14:checked w14:val="0"/>
                  <w14:checkedState w14:val="2612" w14:font="MS Gothic"/>
                  <w14:uncheckedState w14:val="2610" w14:font="MS Gothic"/>
                </w14:checkbox>
              </w:sdtPr>
              <w:sdtEndPr/>
              <w:sdtContent>
                <w:r w:rsidR="004D75F8">
                  <w:rPr>
                    <w:rFonts w:ascii="MS Gothic" w:eastAsia="MS Gothic" w:hAnsi="MS Gothic" w:hint="eastAsia"/>
                  </w:rPr>
                  <w:t>☐</w:t>
                </w:r>
              </w:sdtContent>
            </w:sdt>
          </w:p>
        </w:tc>
        <w:tc>
          <w:tcPr>
            <w:tcW w:w="6520" w:type="dxa"/>
          </w:tcPr>
          <w:p w14:paraId="18945A27" w14:textId="3AE8518D" w:rsidR="004D75F8" w:rsidRDefault="004D75F8" w:rsidP="004D75F8">
            <w:pPr>
              <w:pStyle w:val="BodyText"/>
              <w:cnfStyle w:val="000000000000" w:firstRow="0" w:lastRow="0" w:firstColumn="0" w:lastColumn="0" w:oddVBand="0" w:evenVBand="0" w:oddHBand="0" w:evenHBand="0" w:firstRowFirstColumn="0" w:firstRowLastColumn="0" w:lastRowFirstColumn="0" w:lastRowLastColumn="0"/>
            </w:pPr>
            <w:r>
              <w:t>Complete the relevant distribution business’ commissioning tests</w:t>
            </w:r>
          </w:p>
        </w:tc>
        <w:tc>
          <w:tcPr>
            <w:tcW w:w="2693" w:type="dxa"/>
          </w:tcPr>
          <w:p w14:paraId="0E535360" w14:textId="7D8D59E6" w:rsidR="004D75F8" w:rsidRDefault="004D75F8" w:rsidP="004D75F8">
            <w:pPr>
              <w:pStyle w:val="BodyText"/>
              <w:cnfStyle w:val="000000000000" w:firstRow="0" w:lastRow="0" w:firstColumn="0" w:lastColumn="0" w:oddVBand="0" w:evenVBand="0" w:oddHBand="0" w:evenHBand="0" w:firstRowFirstColumn="0" w:firstRowLastColumn="0" w:lastRowFirstColumn="0" w:lastRowLastColumn="0"/>
            </w:pPr>
            <w:r>
              <w:t>Section 2.2.7</w:t>
            </w:r>
          </w:p>
        </w:tc>
      </w:tr>
      <w:tr w:rsidR="004D75F8" w14:paraId="3CB0A4A0" w14:textId="77777777" w:rsidTr="23F7602F">
        <w:trPr>
          <w:trHeight w:val="300"/>
        </w:trPr>
        <w:tc>
          <w:tcPr>
            <w:cnfStyle w:val="001000000000" w:firstRow="0" w:lastRow="0" w:firstColumn="1" w:lastColumn="0" w:oddVBand="0" w:evenVBand="0" w:oddHBand="0" w:evenHBand="0" w:firstRowFirstColumn="0" w:firstRowLastColumn="0" w:lastRowFirstColumn="0" w:lastRowLastColumn="0"/>
            <w:tcW w:w="426" w:type="dxa"/>
          </w:tcPr>
          <w:p w14:paraId="6CB6EA24" w14:textId="2634E71C" w:rsidR="004D75F8" w:rsidRDefault="00B002F6" w:rsidP="004D75F8">
            <w:pPr>
              <w:pStyle w:val="BodyText"/>
            </w:pPr>
            <w:sdt>
              <w:sdtPr>
                <w:id w:val="206687934"/>
                <w14:checkbox>
                  <w14:checked w14:val="0"/>
                  <w14:checkedState w14:val="2612" w14:font="MS Gothic"/>
                  <w14:uncheckedState w14:val="2610" w14:font="MS Gothic"/>
                </w14:checkbox>
              </w:sdtPr>
              <w:sdtEndPr/>
              <w:sdtContent>
                <w:r w:rsidR="004D75F8" w:rsidRPr="23F7602F">
                  <w:rPr>
                    <w:rFonts w:ascii="MS Gothic" w:eastAsia="MS Gothic" w:hAnsi="MS Gothic"/>
                  </w:rPr>
                  <w:t>☐</w:t>
                </w:r>
              </w:sdtContent>
            </w:sdt>
          </w:p>
        </w:tc>
        <w:tc>
          <w:tcPr>
            <w:tcW w:w="6520" w:type="dxa"/>
          </w:tcPr>
          <w:p w14:paraId="40415A9E" w14:textId="22789A53" w:rsidR="004D75F8" w:rsidRPr="005D628F" w:rsidRDefault="004D75F8" w:rsidP="004D75F8">
            <w:pPr>
              <w:pStyle w:val="BodyText"/>
              <w:cnfStyle w:val="000000000000" w:firstRow="0" w:lastRow="0" w:firstColumn="0" w:lastColumn="0" w:oddVBand="0" w:evenVBand="0" w:oddHBand="0" w:evenHBand="0" w:firstRowFirstColumn="0" w:firstRowLastColumn="0" w:lastRowFirstColumn="0" w:lastRowLastColumn="0"/>
            </w:pPr>
            <w:r w:rsidRPr="00863FA5">
              <w:rPr>
                <w:i/>
                <w:iCs/>
              </w:rPr>
              <w:t>Recommended</w:t>
            </w:r>
            <w:r>
              <w:t xml:space="preserve">: </w:t>
            </w:r>
            <w:r w:rsidRPr="00F01BBD">
              <w:t xml:space="preserve">Share </w:t>
            </w:r>
            <w:r>
              <w:t>customer fact sheet</w:t>
            </w:r>
            <w:r w:rsidRPr="00F01BBD">
              <w:t xml:space="preserve"> with </w:t>
            </w:r>
            <w:r>
              <w:t xml:space="preserve">customers </w:t>
            </w:r>
            <w:r w:rsidRPr="00F01BBD">
              <w:t>at the point of installation</w:t>
            </w:r>
          </w:p>
        </w:tc>
        <w:tc>
          <w:tcPr>
            <w:tcW w:w="2693" w:type="dxa"/>
          </w:tcPr>
          <w:p w14:paraId="263E3CD6" w14:textId="07C538EC" w:rsidR="004D75F8" w:rsidRDefault="004D75F8" w:rsidP="004D75F8">
            <w:pPr>
              <w:pStyle w:val="BodyText"/>
              <w:cnfStyle w:val="000000000000" w:firstRow="0" w:lastRow="0" w:firstColumn="0" w:lastColumn="0" w:oddVBand="0" w:evenVBand="0" w:oddHBand="0" w:evenHBand="0" w:firstRowFirstColumn="0" w:firstRowLastColumn="0" w:lastRowFirstColumn="0" w:lastRowLastColumn="0"/>
            </w:pPr>
            <w:hyperlink r:id="rId55" w:history="1">
              <w:r w:rsidRPr="00A14324">
                <w:rPr>
                  <w:rStyle w:val="Hyperlink"/>
                </w:rPr>
                <w:t>Customer fact sheet</w:t>
              </w:r>
            </w:hyperlink>
          </w:p>
        </w:tc>
      </w:tr>
    </w:tbl>
    <w:p w14:paraId="2C91B8B8" w14:textId="572E37AE" w:rsidR="00506E4A" w:rsidRDefault="00F14584" w:rsidP="001173B0">
      <w:pPr>
        <w:pStyle w:val="Heading3"/>
        <w:numPr>
          <w:ilvl w:val="1"/>
          <w:numId w:val="16"/>
        </w:numPr>
      </w:pPr>
      <w:bookmarkStart w:id="38" w:name="_Toc207370356"/>
      <w:bookmarkStart w:id="39" w:name="_Toc157602077"/>
      <w:r>
        <w:lastRenderedPageBreak/>
        <w:t>Roles and Responsibilities</w:t>
      </w:r>
      <w:bookmarkEnd w:id="38"/>
      <w:r>
        <w:t xml:space="preserve"> </w:t>
      </w:r>
      <w:bookmarkEnd w:id="39"/>
    </w:p>
    <w:tbl>
      <w:tblPr>
        <w:tblStyle w:val="TableGrid"/>
        <w:tblW w:w="9639" w:type="dxa"/>
        <w:tblLayout w:type="fixed"/>
        <w:tblLook w:val="04A0" w:firstRow="1" w:lastRow="0" w:firstColumn="1" w:lastColumn="0" w:noHBand="0" w:noVBand="1"/>
      </w:tblPr>
      <w:tblGrid>
        <w:gridCol w:w="1560"/>
        <w:gridCol w:w="8079"/>
      </w:tblGrid>
      <w:tr w:rsidR="00F14584" w14:paraId="5732FC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00857E" w:themeFill="accent3" w:themeFillShade="BF"/>
          </w:tcPr>
          <w:p w14:paraId="5D82F80F" w14:textId="77777777" w:rsidR="00F14584" w:rsidRPr="00DB1E65" w:rsidRDefault="00F14584">
            <w:pPr>
              <w:pStyle w:val="BodyText"/>
              <w:rPr>
                <w:b/>
                <w:bCs/>
              </w:rPr>
            </w:pPr>
            <w:r w:rsidRPr="00DB1E65">
              <w:rPr>
                <w:b/>
                <w:bCs/>
              </w:rPr>
              <w:t>Person</w:t>
            </w:r>
            <w:r>
              <w:rPr>
                <w:b/>
                <w:bCs/>
              </w:rPr>
              <w:t xml:space="preserve"> or organisation</w:t>
            </w:r>
          </w:p>
        </w:tc>
        <w:tc>
          <w:tcPr>
            <w:tcW w:w="8079" w:type="dxa"/>
            <w:shd w:val="clear" w:color="auto" w:fill="00857E" w:themeFill="accent3" w:themeFillShade="BF"/>
          </w:tcPr>
          <w:p w14:paraId="0473528F" w14:textId="77777777" w:rsidR="00F14584" w:rsidRPr="00DB1E65" w:rsidRDefault="00F14584">
            <w:pPr>
              <w:pStyle w:val="BodyText"/>
              <w:cnfStyle w:val="100000000000" w:firstRow="1" w:lastRow="0" w:firstColumn="0" w:lastColumn="0" w:oddVBand="0" w:evenVBand="0" w:oddHBand="0" w:evenHBand="0" w:firstRowFirstColumn="0" w:firstRowLastColumn="0" w:lastRowFirstColumn="0" w:lastRowLastColumn="0"/>
              <w:rPr>
                <w:b/>
                <w:bCs/>
              </w:rPr>
            </w:pPr>
            <w:r w:rsidRPr="00DB1E65">
              <w:rPr>
                <w:b/>
                <w:bCs/>
              </w:rPr>
              <w:t>Roles and responsibilities</w:t>
            </w:r>
          </w:p>
        </w:tc>
      </w:tr>
      <w:tr w:rsidR="00F14584" w14:paraId="05695CF6" w14:textId="77777777">
        <w:tc>
          <w:tcPr>
            <w:cnfStyle w:val="001000000000" w:firstRow="0" w:lastRow="0" w:firstColumn="1" w:lastColumn="0" w:oddVBand="0" w:evenVBand="0" w:oddHBand="0" w:evenHBand="0" w:firstRowFirstColumn="0" w:firstRowLastColumn="0" w:lastRowFirstColumn="0" w:lastRowLastColumn="0"/>
            <w:tcW w:w="1560" w:type="dxa"/>
          </w:tcPr>
          <w:p w14:paraId="59FF896E" w14:textId="4AEC9A0F" w:rsidR="00F14584" w:rsidRPr="006035A9" w:rsidRDefault="00F14584">
            <w:pPr>
              <w:pStyle w:val="BodyText"/>
              <w:rPr>
                <w:rFonts w:asciiTheme="majorHAnsi" w:hAnsiTheme="majorHAnsi" w:cstheme="majorHAnsi"/>
              </w:rPr>
            </w:pPr>
            <w:r w:rsidRPr="006035A9">
              <w:rPr>
                <w:rFonts w:asciiTheme="majorHAnsi" w:hAnsiTheme="majorHAnsi" w:cstheme="majorHAnsi"/>
              </w:rPr>
              <w:t>Rooftop solar installers</w:t>
            </w:r>
            <w:r w:rsidR="00EF0C1B">
              <w:rPr>
                <w:rFonts w:asciiTheme="majorHAnsi" w:hAnsiTheme="majorHAnsi" w:cstheme="majorHAnsi"/>
              </w:rPr>
              <w:t xml:space="preserve"> and solar retailers</w:t>
            </w:r>
          </w:p>
        </w:tc>
        <w:tc>
          <w:tcPr>
            <w:tcW w:w="8079" w:type="dxa"/>
          </w:tcPr>
          <w:p w14:paraId="7EDAC275" w14:textId="77777777" w:rsidR="003F4AD7" w:rsidRPr="006035A9" w:rsidRDefault="003F4AD7"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for consumers into existing processes, including the </w:t>
            </w:r>
            <w:hyperlink r:id="rId56" w:history="1">
              <w:r w:rsidRPr="006035A9">
                <w:rPr>
                  <w:rStyle w:val="Hyperlink"/>
                  <w:rFonts w:asciiTheme="majorHAnsi" w:hAnsiTheme="majorHAnsi" w:cstheme="majorHAnsi"/>
                </w:rPr>
                <w:t>customer fact sheet</w:t>
              </w:r>
            </w:hyperlink>
            <w:r w:rsidRPr="006035A9">
              <w:rPr>
                <w:rFonts w:asciiTheme="majorHAnsi" w:hAnsiTheme="majorHAnsi" w:cstheme="majorHAnsi"/>
              </w:rPr>
              <w:t xml:space="preserve">. </w:t>
            </w:r>
          </w:p>
          <w:p w14:paraId="4A9FF11A" w14:textId="2962F66B" w:rsidR="003F4AD7" w:rsidRDefault="003F4AD7"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Consider the impact on consumers’ bills, in line with the indicative potential feed-in-tariff impacts outlined in the emergency backstop customer fact sheet.</w:t>
            </w:r>
          </w:p>
          <w:p w14:paraId="0D79C9FD" w14:textId="7AEC67FA" w:rsidR="00145BC6" w:rsidRDefault="00CA756E"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Prior to any installation works being undertaken, c</w:t>
            </w:r>
            <w:r w:rsidR="00145BC6">
              <w:rPr>
                <w:rFonts w:asciiTheme="majorHAnsi" w:hAnsiTheme="majorHAnsi" w:cstheme="majorHAnsi"/>
              </w:rPr>
              <w:t xml:space="preserve">ontact </w:t>
            </w:r>
            <w:r w:rsidR="00AA715B">
              <w:rPr>
                <w:rFonts w:asciiTheme="majorHAnsi" w:hAnsiTheme="majorHAnsi" w:cstheme="majorHAnsi"/>
              </w:rPr>
              <w:t xml:space="preserve">the </w:t>
            </w:r>
            <w:r w:rsidR="00145BC6">
              <w:rPr>
                <w:rFonts w:asciiTheme="majorHAnsi" w:hAnsiTheme="majorHAnsi" w:cstheme="majorHAnsi"/>
              </w:rPr>
              <w:t xml:space="preserve">distributor to </w:t>
            </w:r>
            <w:r w:rsidR="00965C68">
              <w:rPr>
                <w:rFonts w:asciiTheme="majorHAnsi" w:hAnsiTheme="majorHAnsi" w:cstheme="majorHAnsi"/>
              </w:rPr>
              <w:t xml:space="preserve">lodge a </w:t>
            </w:r>
            <w:r w:rsidR="00F3040C">
              <w:rPr>
                <w:rFonts w:asciiTheme="majorHAnsi" w:hAnsiTheme="majorHAnsi" w:cstheme="majorHAnsi"/>
              </w:rPr>
              <w:t xml:space="preserve">pre-approval for a </w:t>
            </w:r>
            <w:r w:rsidR="00965C68">
              <w:rPr>
                <w:rFonts w:asciiTheme="majorHAnsi" w:hAnsiTheme="majorHAnsi" w:cstheme="majorHAnsi"/>
              </w:rPr>
              <w:t>connection application</w:t>
            </w:r>
            <w:r w:rsidR="00F3040C">
              <w:rPr>
                <w:rFonts w:asciiTheme="majorHAnsi" w:hAnsiTheme="majorHAnsi" w:cstheme="majorHAnsi"/>
              </w:rPr>
              <w:t xml:space="preserve"> of </w:t>
            </w:r>
            <w:r w:rsidR="00C2367A">
              <w:rPr>
                <w:rFonts w:asciiTheme="majorHAnsi" w:hAnsiTheme="majorHAnsi" w:cstheme="majorHAnsi"/>
              </w:rPr>
              <w:t xml:space="preserve">a </w:t>
            </w:r>
            <w:r w:rsidR="00F3040C">
              <w:rPr>
                <w:rFonts w:asciiTheme="majorHAnsi" w:hAnsiTheme="majorHAnsi" w:cstheme="majorHAnsi"/>
              </w:rPr>
              <w:t xml:space="preserve">new </w:t>
            </w:r>
            <w:r w:rsidR="00C2367A">
              <w:rPr>
                <w:rFonts w:asciiTheme="majorHAnsi" w:hAnsiTheme="majorHAnsi" w:cstheme="majorHAnsi"/>
              </w:rPr>
              <w:t xml:space="preserve">solar system </w:t>
            </w:r>
            <w:r w:rsidR="00F3040C">
              <w:rPr>
                <w:rFonts w:asciiTheme="majorHAnsi" w:hAnsiTheme="majorHAnsi" w:cstheme="majorHAnsi"/>
              </w:rPr>
              <w:t xml:space="preserve">or </w:t>
            </w:r>
            <w:r w:rsidR="00AA715B" w:rsidRPr="00AA715B">
              <w:rPr>
                <w:rFonts w:asciiTheme="majorHAnsi" w:hAnsiTheme="majorHAnsi" w:cstheme="majorHAnsi"/>
              </w:rPr>
              <w:t>modification to an existing connection</w:t>
            </w:r>
            <w:r w:rsidR="000742D3">
              <w:rPr>
                <w:rFonts w:asciiTheme="majorHAnsi" w:hAnsiTheme="majorHAnsi" w:cstheme="majorHAnsi"/>
              </w:rPr>
              <w:t>.</w:t>
            </w:r>
            <w:r w:rsidR="00845194">
              <w:rPr>
                <w:rFonts w:asciiTheme="majorHAnsi" w:hAnsiTheme="majorHAnsi" w:cstheme="majorHAnsi"/>
              </w:rPr>
              <w:t xml:space="preserve"> </w:t>
            </w:r>
          </w:p>
          <w:p w14:paraId="3B481C13" w14:textId="0889BE3A" w:rsidR="00F14584" w:rsidRPr="006035A9" w:rsidRDefault="00F14584"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Install solar systems compliantly with backstop requirements. Typically, this will involve:</w:t>
            </w:r>
          </w:p>
          <w:p w14:paraId="5869D9F2" w14:textId="77777777" w:rsidR="00F14584" w:rsidRPr="006035A9" w:rsidRDefault="00F14584"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selecting CSIP-AUS compliant equipment (or combination of equipment), </w:t>
            </w:r>
          </w:p>
          <w:p w14:paraId="6FDAF8F8" w14:textId="021EC966" w:rsidR="00F14584" w:rsidRDefault="00F14584"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connecting the inverter(s) to the internet, </w:t>
            </w:r>
          </w:p>
          <w:p w14:paraId="065AA18F" w14:textId="44BAF624" w:rsidR="00BD4D42" w:rsidRPr="006035A9" w:rsidRDefault="00BD4D42"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arrang</w:t>
            </w:r>
            <w:r w:rsidR="00145BC6">
              <w:rPr>
                <w:rFonts w:asciiTheme="majorHAnsi" w:hAnsiTheme="majorHAnsi" w:cstheme="majorHAnsi"/>
              </w:rPr>
              <w:t>ing</w:t>
            </w:r>
            <w:r>
              <w:rPr>
                <w:rFonts w:asciiTheme="majorHAnsi" w:hAnsiTheme="majorHAnsi" w:cstheme="majorHAnsi"/>
              </w:rPr>
              <w:t xml:space="preserve"> licenced electrical inspector, </w:t>
            </w:r>
            <w:r w:rsidR="000B1671">
              <w:rPr>
                <w:rFonts w:asciiTheme="majorHAnsi" w:hAnsiTheme="majorHAnsi" w:cstheme="majorHAnsi"/>
              </w:rPr>
              <w:t>and</w:t>
            </w:r>
          </w:p>
          <w:p w14:paraId="22465B98" w14:textId="77777777" w:rsidR="00D85DEC" w:rsidRDefault="00F14584"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configuring the installation to communicate with the relevant distribution business’ utility server</w:t>
            </w:r>
            <w:r w:rsidR="00D85DEC">
              <w:rPr>
                <w:rFonts w:asciiTheme="majorHAnsi" w:hAnsiTheme="majorHAnsi" w:cstheme="majorHAnsi"/>
              </w:rPr>
              <w:t>, and</w:t>
            </w:r>
          </w:p>
          <w:p w14:paraId="3E8E3D0D" w14:textId="3BE7CE78" w:rsidR="00F14584" w:rsidRPr="006035A9" w:rsidRDefault="00D85DEC"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completing all application close off activities</w:t>
            </w:r>
            <w:r w:rsidR="00F14584" w:rsidRPr="006035A9">
              <w:rPr>
                <w:rFonts w:asciiTheme="majorHAnsi" w:hAnsiTheme="majorHAnsi" w:cstheme="majorHAnsi"/>
              </w:rPr>
              <w:t>.</w:t>
            </w:r>
          </w:p>
          <w:p w14:paraId="71C8F868" w14:textId="77777777" w:rsidR="00F14584" w:rsidRPr="006035A9" w:rsidRDefault="00F14584"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Adhere to relevant Australian Standards (AS 4777.2:2020, AS 4509, AS/NZS 5033, AS/NZS 5139:2019).</w:t>
            </w:r>
          </w:p>
          <w:p w14:paraId="45EEA212" w14:textId="77777777" w:rsidR="00F14584" w:rsidRPr="006035A9" w:rsidRDefault="00F14584"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that knowledge of solar installation requirements and practice is up to date, including:</w:t>
            </w:r>
          </w:p>
          <w:p w14:paraId="6ECC62C7" w14:textId="77777777" w:rsidR="00F14584" w:rsidRPr="006035A9" w:rsidRDefault="00F14584"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accreditation with the Accreditation Scheme Operator (ASO)</w:t>
            </w:r>
          </w:p>
          <w:p w14:paraId="31F66F1E" w14:textId="77777777" w:rsidR="00F14584" w:rsidRPr="006035A9" w:rsidRDefault="00F14584" w:rsidP="003F4AD7">
            <w:pPr>
              <w:pStyle w:val="BodyText"/>
              <w:numPr>
                <w:ilvl w:val="1"/>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as part of maintaining accreditation, completing relevant training in line with the Accreditation Scheme’s Continuous Professional Development (CPD) requirements.</w:t>
            </w:r>
          </w:p>
          <w:p w14:paraId="5611B16E" w14:textId="77777777" w:rsidR="00F14584" w:rsidRPr="006035A9" w:rsidRDefault="00F14584"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Share information with householders and consumers at the point of installation, including the </w:t>
            </w:r>
            <w:hyperlink r:id="rId57" w:history="1">
              <w:r w:rsidRPr="006035A9">
                <w:rPr>
                  <w:rStyle w:val="Hyperlink"/>
                  <w:rFonts w:asciiTheme="majorHAnsi" w:hAnsiTheme="majorHAnsi" w:cstheme="majorHAnsi"/>
                </w:rPr>
                <w:t>customer fact sheet</w:t>
              </w:r>
            </w:hyperlink>
            <w:r w:rsidRPr="006035A9">
              <w:rPr>
                <w:rFonts w:asciiTheme="majorHAnsi" w:hAnsiTheme="majorHAnsi" w:cstheme="majorHAnsi"/>
              </w:rPr>
              <w:t>.</w:t>
            </w:r>
          </w:p>
          <w:p w14:paraId="7FD0B980" w14:textId="77777777" w:rsidR="00F14584" w:rsidRPr="006035A9" w:rsidRDefault="00F14584" w:rsidP="003F4AD7">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Show customers how to reconnect the inverter to the internet if it becomes disconnected.</w:t>
            </w:r>
          </w:p>
        </w:tc>
      </w:tr>
      <w:tr w:rsidR="00F14584" w14:paraId="716D3BBE" w14:textId="77777777">
        <w:tc>
          <w:tcPr>
            <w:cnfStyle w:val="001000000000" w:firstRow="0" w:lastRow="0" w:firstColumn="1" w:lastColumn="0" w:oddVBand="0" w:evenVBand="0" w:oddHBand="0" w:evenHBand="0" w:firstRowFirstColumn="0" w:firstRowLastColumn="0" w:lastRowFirstColumn="0" w:lastRowLastColumn="0"/>
            <w:tcW w:w="1560" w:type="dxa"/>
          </w:tcPr>
          <w:p w14:paraId="36200DC7" w14:textId="5B053EC9" w:rsidR="00F14584" w:rsidRPr="006035A9" w:rsidRDefault="00F14584">
            <w:pPr>
              <w:pStyle w:val="BodyText"/>
              <w:rPr>
                <w:rFonts w:asciiTheme="majorHAnsi" w:hAnsiTheme="majorHAnsi" w:cstheme="majorHAnsi"/>
              </w:rPr>
            </w:pPr>
            <w:r w:rsidRPr="006035A9">
              <w:rPr>
                <w:rFonts w:asciiTheme="majorHAnsi" w:hAnsiTheme="majorHAnsi" w:cstheme="majorHAnsi"/>
              </w:rPr>
              <w:t xml:space="preserve">Distributed Energy Resources (DER) </w:t>
            </w:r>
            <w:r w:rsidR="00801FE4">
              <w:rPr>
                <w:rFonts w:asciiTheme="majorHAnsi" w:hAnsiTheme="majorHAnsi" w:cstheme="majorHAnsi"/>
              </w:rPr>
              <w:t xml:space="preserve">original equipment </w:t>
            </w:r>
            <w:r w:rsidRPr="006035A9">
              <w:rPr>
                <w:rFonts w:asciiTheme="majorHAnsi" w:hAnsiTheme="majorHAnsi" w:cstheme="majorHAnsi"/>
              </w:rPr>
              <w:t>manufacturers and suppliers</w:t>
            </w:r>
          </w:p>
        </w:tc>
        <w:tc>
          <w:tcPr>
            <w:tcW w:w="8079" w:type="dxa"/>
          </w:tcPr>
          <w:p w14:paraId="06BD5EEB" w14:textId="7741B035"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Understand </w:t>
            </w:r>
            <w:r w:rsidR="00CF7E57">
              <w:rPr>
                <w:rFonts w:asciiTheme="majorHAnsi" w:hAnsiTheme="majorHAnsi" w:cstheme="majorHAnsi"/>
              </w:rPr>
              <w:t xml:space="preserve">technical and legislative </w:t>
            </w:r>
            <w:r w:rsidRPr="006035A9">
              <w:rPr>
                <w:rFonts w:asciiTheme="majorHAnsi" w:hAnsiTheme="majorHAnsi" w:cstheme="majorHAnsi"/>
              </w:rPr>
              <w:t xml:space="preserve">requirements of the </w:t>
            </w:r>
            <w:r w:rsidR="00FC30DA">
              <w:rPr>
                <w:rFonts w:asciiTheme="majorHAnsi" w:hAnsiTheme="majorHAnsi" w:cstheme="majorHAnsi"/>
              </w:rPr>
              <w:t>Victorian</w:t>
            </w:r>
            <w:r w:rsidR="00801FE4">
              <w:rPr>
                <w:rFonts w:asciiTheme="majorHAnsi" w:hAnsiTheme="majorHAnsi" w:cstheme="majorHAnsi"/>
              </w:rPr>
              <w:t xml:space="preserve"> </w:t>
            </w:r>
            <w:r w:rsidRPr="006035A9">
              <w:rPr>
                <w:rFonts w:asciiTheme="majorHAnsi" w:hAnsiTheme="majorHAnsi" w:cstheme="majorHAnsi"/>
              </w:rPr>
              <w:t xml:space="preserve">emergency backstop. </w:t>
            </w:r>
          </w:p>
          <w:p w14:paraId="29EF05C2" w14:textId="241A7B35"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Provide instructions to installers for connecting </w:t>
            </w:r>
            <w:r w:rsidR="001966A6">
              <w:rPr>
                <w:rFonts w:asciiTheme="majorHAnsi" w:hAnsiTheme="majorHAnsi" w:cstheme="majorHAnsi"/>
              </w:rPr>
              <w:t xml:space="preserve">and configuring backstop enabled systems </w:t>
            </w:r>
            <w:r w:rsidRPr="006035A9">
              <w:rPr>
                <w:rFonts w:asciiTheme="majorHAnsi" w:hAnsiTheme="majorHAnsi" w:cstheme="majorHAnsi"/>
              </w:rPr>
              <w:t>to the internet.</w:t>
            </w:r>
          </w:p>
          <w:p w14:paraId="51BCB9A5" w14:textId="77777777"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Produce and supply compliant technology with appropriate default settings. </w:t>
            </w:r>
          </w:p>
          <w:p w14:paraId="502AC46F" w14:textId="77777777"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appropriate warranties.</w:t>
            </w:r>
          </w:p>
          <w:p w14:paraId="13BEB9D5" w14:textId="77777777"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complying with CSIP-AUS via a cloud platform, maintain a connection to the distribution business’ utility server.</w:t>
            </w:r>
          </w:p>
          <w:p w14:paraId="16EBDC40" w14:textId="2E11D5C5" w:rsidR="00F14584" w:rsidRPr="006035A9" w:rsidRDefault="00F14584">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resolve issues.</w:t>
            </w:r>
          </w:p>
        </w:tc>
      </w:tr>
      <w:tr w:rsidR="00F14584" w14:paraId="6D323B04" w14:textId="77777777">
        <w:tc>
          <w:tcPr>
            <w:cnfStyle w:val="001000000000" w:firstRow="0" w:lastRow="0" w:firstColumn="1" w:lastColumn="0" w:oddVBand="0" w:evenVBand="0" w:oddHBand="0" w:evenHBand="0" w:firstRowFirstColumn="0" w:firstRowLastColumn="0" w:lastRowFirstColumn="0" w:lastRowLastColumn="0"/>
            <w:tcW w:w="1560" w:type="dxa"/>
          </w:tcPr>
          <w:p w14:paraId="76240A22"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Rooftop solar customers</w:t>
            </w:r>
          </w:p>
        </w:tc>
        <w:tc>
          <w:tcPr>
            <w:tcW w:w="8079" w:type="dxa"/>
          </w:tcPr>
          <w:p w14:paraId="5FA5A247" w14:textId="7D42AB6C"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Ensure </w:t>
            </w:r>
            <w:r w:rsidR="00076016">
              <w:rPr>
                <w:rFonts w:asciiTheme="majorHAnsi" w:hAnsiTheme="majorHAnsi" w:cstheme="majorHAnsi"/>
              </w:rPr>
              <w:t>solar</w:t>
            </w:r>
            <w:r w:rsidR="00076016" w:rsidRPr="006035A9">
              <w:rPr>
                <w:rFonts w:asciiTheme="majorHAnsi" w:hAnsiTheme="majorHAnsi" w:cstheme="majorHAnsi"/>
              </w:rPr>
              <w:t xml:space="preserve"> </w:t>
            </w:r>
            <w:r w:rsidRPr="006035A9">
              <w:rPr>
                <w:rFonts w:asciiTheme="majorHAnsi" w:hAnsiTheme="majorHAnsi" w:cstheme="majorHAnsi"/>
              </w:rPr>
              <w:t>systems are appropriately maintained.</w:t>
            </w:r>
          </w:p>
          <w:p w14:paraId="704F553B"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backstop enabled systems remain internet connected, including when updating Wi-Fi passwords or changing internet providers.</w:t>
            </w:r>
          </w:p>
          <w:p w14:paraId="2E85B7AA"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Ensure contact details provided to the distribution business remain up to date. </w:t>
            </w:r>
          </w:p>
          <w:p w14:paraId="5AE3B8B7"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If notification is received from the manufacturer or distribution business that the solar system has lost internet connectivity, follow manufacturer instructions to reconnect (typically through the inverter smart phone application or display).</w:t>
            </w:r>
          </w:p>
        </w:tc>
      </w:tr>
      <w:tr w:rsidR="00F14584" w14:paraId="621C9D1B" w14:textId="77777777">
        <w:tc>
          <w:tcPr>
            <w:cnfStyle w:val="001000000000" w:firstRow="0" w:lastRow="0" w:firstColumn="1" w:lastColumn="0" w:oddVBand="0" w:evenVBand="0" w:oddHBand="0" w:evenHBand="0" w:firstRowFirstColumn="0" w:firstRowLastColumn="0" w:lastRowFirstColumn="0" w:lastRowLastColumn="0"/>
            <w:tcW w:w="1560" w:type="dxa"/>
          </w:tcPr>
          <w:p w14:paraId="3B0EEFEE" w14:textId="3050E2B1" w:rsidR="00F14584" w:rsidRPr="006035A9" w:rsidRDefault="00F14584">
            <w:pPr>
              <w:pStyle w:val="BodyText"/>
              <w:rPr>
                <w:rFonts w:asciiTheme="majorHAnsi" w:hAnsiTheme="majorHAnsi" w:cstheme="majorHAnsi"/>
              </w:rPr>
            </w:pPr>
            <w:r w:rsidRPr="006035A9">
              <w:rPr>
                <w:rFonts w:asciiTheme="majorHAnsi" w:hAnsiTheme="majorHAnsi" w:cstheme="majorHAnsi"/>
              </w:rPr>
              <w:lastRenderedPageBreak/>
              <w:t>Distribution businesses</w:t>
            </w:r>
          </w:p>
        </w:tc>
        <w:tc>
          <w:tcPr>
            <w:tcW w:w="8079" w:type="dxa"/>
          </w:tcPr>
          <w:p w14:paraId="47175175" w14:textId="01B74BAB"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Operate </w:t>
            </w:r>
            <w:r w:rsidR="00C06E4D">
              <w:rPr>
                <w:rFonts w:asciiTheme="majorHAnsi" w:hAnsiTheme="majorHAnsi" w:cstheme="majorHAnsi"/>
              </w:rPr>
              <w:t>and maintain</w:t>
            </w:r>
            <w:r w:rsidRPr="006035A9">
              <w:rPr>
                <w:rFonts w:asciiTheme="majorHAnsi" w:hAnsiTheme="majorHAnsi" w:cstheme="majorHAnsi"/>
              </w:rPr>
              <w:t xml:space="preserve"> a utility server that can remotely interrupt and curtail the electricity generation of solar systems (less than or equal to 200 kVA) connected to their distribution system.</w:t>
            </w:r>
          </w:p>
          <w:p w14:paraId="649CC0BB"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Implement and publish an emergency backstop procedure(s).</w:t>
            </w:r>
          </w:p>
          <w:p w14:paraId="1B4AF79B" w14:textId="37058BCA" w:rsidR="00B45D47" w:rsidRDefault="00B45D47">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w:t>
            </w:r>
            <w:r w:rsidRPr="00B45D47">
              <w:rPr>
                <w:rFonts w:asciiTheme="majorHAnsi" w:hAnsiTheme="majorHAnsi" w:cstheme="majorHAnsi"/>
              </w:rPr>
              <w:t xml:space="preserve">ommunicate real-time diagnostic information to solar installers </w:t>
            </w:r>
            <w:r w:rsidR="001966A6">
              <w:rPr>
                <w:rFonts w:asciiTheme="majorHAnsi" w:hAnsiTheme="majorHAnsi" w:cstheme="majorHAnsi"/>
              </w:rPr>
              <w:t xml:space="preserve">in the form of meaningful error messages and possible rectification steps </w:t>
            </w:r>
            <w:r w:rsidRPr="00B45D47">
              <w:rPr>
                <w:rFonts w:asciiTheme="majorHAnsi" w:hAnsiTheme="majorHAnsi" w:cstheme="majorHAnsi"/>
              </w:rPr>
              <w:t>when a solar system fails the backstop capability testing on installation</w:t>
            </w:r>
            <w:r w:rsidR="009F1CC9">
              <w:rPr>
                <w:rFonts w:asciiTheme="majorHAnsi" w:hAnsiTheme="majorHAnsi" w:cstheme="majorHAnsi"/>
              </w:rPr>
              <w:t>.</w:t>
            </w:r>
          </w:p>
          <w:p w14:paraId="2609A7F6" w14:textId="6870707E" w:rsidR="00BC440A" w:rsidRPr="006035A9" w:rsidRDefault="00BC440A">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BC440A">
              <w:rPr>
                <w:rFonts w:asciiTheme="majorHAnsi" w:hAnsiTheme="majorHAnsi" w:cstheme="majorHAnsi"/>
              </w:rPr>
              <w:t>rovide solar installer support by way of business telephone and internet information on testing failures and utility server outages</w:t>
            </w:r>
            <w:r w:rsidR="009F1CC9">
              <w:rPr>
                <w:rFonts w:asciiTheme="majorHAnsi" w:hAnsiTheme="majorHAnsi" w:cstheme="majorHAnsi"/>
              </w:rPr>
              <w:t>.</w:t>
            </w:r>
          </w:p>
          <w:p w14:paraId="6C9AADDB" w14:textId="77777777" w:rsidR="00F14584" w:rsidRPr="006035A9" w:rsidRDefault="00F14584">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information in their Distribution System Planning Report (often referred to as the Distribution Annual Planning Report) about:</w:t>
            </w:r>
          </w:p>
          <w:p w14:paraId="050CA84B" w14:textId="6FDE954B" w:rsidR="00F14584" w:rsidRPr="006035A9" w:rsidRDefault="00F14584">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any uses of the emergency backstop for testing purposes, </w:t>
            </w:r>
          </w:p>
          <w:p w14:paraId="11089450" w14:textId="0E4759C9" w:rsidR="00234840" w:rsidRDefault="00A657E5">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number and aggregate </w:t>
            </w:r>
            <w:r w:rsidR="00E27C0F">
              <w:rPr>
                <w:rFonts w:asciiTheme="majorHAnsi" w:hAnsiTheme="majorHAnsi" w:cstheme="majorHAnsi"/>
              </w:rPr>
              <w:t xml:space="preserve">capacity in megawatts of </w:t>
            </w:r>
            <w:r w:rsidR="00F14584" w:rsidRPr="006035A9">
              <w:rPr>
                <w:rFonts w:asciiTheme="majorHAnsi" w:hAnsiTheme="majorHAnsi" w:cstheme="majorHAnsi"/>
              </w:rPr>
              <w:t>emergency backstop enabled solar connections in their network</w:t>
            </w:r>
          </w:p>
          <w:p w14:paraId="51A0F0EE" w14:textId="4912449A" w:rsidR="00F14584" w:rsidRPr="006035A9" w:rsidRDefault="00E27C0F">
            <w:pPr>
              <w:pStyle w:val="ListParagraph"/>
              <w:numPr>
                <w:ilvl w:val="1"/>
                <w:numId w:val="20"/>
              </w:numPr>
              <w:ind w:left="11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length of unplanned </w:t>
            </w:r>
            <w:r w:rsidR="00740562">
              <w:rPr>
                <w:rFonts w:asciiTheme="majorHAnsi" w:hAnsiTheme="majorHAnsi" w:cstheme="majorHAnsi"/>
              </w:rPr>
              <w:t xml:space="preserve">outages in </w:t>
            </w:r>
            <w:r w:rsidR="00A80CB2">
              <w:rPr>
                <w:rFonts w:asciiTheme="majorHAnsi" w:hAnsiTheme="majorHAnsi" w:cstheme="majorHAnsi"/>
              </w:rPr>
              <w:t>their</w:t>
            </w:r>
            <w:r w:rsidR="00740562">
              <w:rPr>
                <w:rFonts w:asciiTheme="majorHAnsi" w:hAnsiTheme="majorHAnsi" w:cstheme="majorHAnsi"/>
              </w:rPr>
              <w:t xml:space="preserve"> utility server</w:t>
            </w:r>
            <w:r w:rsidR="00F14584" w:rsidRPr="006035A9">
              <w:rPr>
                <w:rFonts w:asciiTheme="majorHAnsi" w:hAnsiTheme="majorHAnsi" w:cstheme="majorHAnsi"/>
              </w:rPr>
              <w:t>.</w:t>
            </w:r>
          </w:p>
          <w:p w14:paraId="2647B055"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Meet the requirements of the emergency backstop for large solar systems (greater than 200 kVA), which commenced on 25 October 2023.</w:t>
            </w:r>
          </w:p>
          <w:p w14:paraId="12509240" w14:textId="7FEB4A03" w:rsidR="00F14584" w:rsidRPr="006035A9" w:rsidRDefault="00F14584" w:rsidP="006117FB">
            <w:pPr>
              <w:pStyle w:val="BodyText"/>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Ensure activations of the emergency backstop prioritise actions which minimise customer harm.</w:t>
            </w:r>
          </w:p>
          <w:p w14:paraId="38076B94"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Incorporate communication materials into the existing connection process. </w:t>
            </w:r>
          </w:p>
          <w:p w14:paraId="0FB6EDCD"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Style w:val="cf01"/>
                <w:rFonts w:asciiTheme="majorHAnsi" w:hAnsiTheme="majorHAnsi" w:cstheme="majorHAnsi"/>
                <w:sz w:val="20"/>
                <w:szCs w:val="20"/>
              </w:rPr>
              <w:t>Ensure connection agreements include necessary backstop requirements and if relevant, are approved by the relevant regulator.</w:t>
            </w:r>
          </w:p>
          <w:p w14:paraId="77CD8D90"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Manage the connection agreement process. </w:t>
            </w:r>
          </w:p>
          <w:p w14:paraId="23BCC114"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Implement the commissioning process to embed compliance. </w:t>
            </w:r>
          </w:p>
          <w:p w14:paraId="1B47E82C" w14:textId="6B1D035F"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compliance</w:t>
            </w:r>
            <w:r w:rsidR="00D1267A">
              <w:rPr>
                <w:rFonts w:asciiTheme="majorHAnsi" w:hAnsiTheme="majorHAnsi" w:cstheme="majorHAnsi"/>
              </w:rPr>
              <w:t xml:space="preserve"> to the Essential Services Commission or Energy Safety Victoria, depending on the nature of the issue</w:t>
            </w:r>
            <w:r w:rsidRPr="006035A9">
              <w:rPr>
                <w:rFonts w:asciiTheme="majorHAnsi" w:hAnsiTheme="majorHAnsi" w:cstheme="majorHAnsi"/>
              </w:rPr>
              <w:t>.</w:t>
            </w:r>
          </w:p>
          <w:p w14:paraId="30A29389"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Publish a notice on their website as soon as possible in an emergency backstop event.</w:t>
            </w:r>
          </w:p>
          <w:p w14:paraId="6802C768" w14:textId="452B7A0B"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 possible, notify affected customers about uses of the emergency backstop</w:t>
            </w:r>
            <w:r w:rsidR="00D1267A">
              <w:rPr>
                <w:rFonts w:asciiTheme="majorHAnsi" w:hAnsiTheme="majorHAnsi" w:cstheme="majorHAnsi"/>
              </w:rPr>
              <w:t>, as outlined in the Ministerial Order</w:t>
            </w:r>
            <w:r w:rsidRPr="006035A9">
              <w:rPr>
                <w:rFonts w:asciiTheme="majorHAnsi" w:hAnsiTheme="majorHAnsi" w:cstheme="majorHAnsi"/>
              </w:rPr>
              <w:t>.</w:t>
            </w:r>
          </w:p>
          <w:p w14:paraId="4DA8DC6A" w14:textId="14FB3C38" w:rsidR="00F14584" w:rsidRPr="006035A9" w:rsidRDefault="00B65931">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U</w:t>
            </w:r>
            <w:r w:rsidRPr="00C030CD">
              <w:rPr>
                <w:rFonts w:asciiTheme="majorHAnsi" w:hAnsiTheme="majorHAnsi" w:cstheme="majorHAnsi"/>
              </w:rPr>
              <w:t>ndertake at minimum two, but not more than four tests annually, to ensure that</w:t>
            </w:r>
            <w:r>
              <w:rPr>
                <w:rFonts w:asciiTheme="majorHAnsi" w:hAnsiTheme="majorHAnsi" w:cstheme="majorHAnsi"/>
              </w:rPr>
              <w:t xml:space="preserve"> </w:t>
            </w:r>
            <w:r w:rsidRPr="00C030CD">
              <w:rPr>
                <w:rFonts w:asciiTheme="majorHAnsi" w:hAnsiTheme="majorHAnsi" w:cstheme="majorHAnsi"/>
              </w:rPr>
              <w:t>systems and platforms which remotely interrupt or curtail electricity generation function as expected</w:t>
            </w:r>
            <w:r>
              <w:rPr>
                <w:rFonts w:asciiTheme="majorHAnsi" w:hAnsiTheme="majorHAnsi" w:cstheme="majorHAnsi"/>
              </w:rPr>
              <w:t xml:space="preserve"> </w:t>
            </w:r>
            <w:r w:rsidRPr="00C030CD">
              <w:rPr>
                <w:rFonts w:asciiTheme="majorHAnsi" w:hAnsiTheme="majorHAnsi" w:cstheme="majorHAnsi"/>
              </w:rPr>
              <w:t>during minimum system load emergency conditions</w:t>
            </w:r>
            <w:r>
              <w:rPr>
                <w:rFonts w:asciiTheme="majorHAnsi" w:hAnsiTheme="majorHAnsi" w:cstheme="majorHAnsi"/>
              </w:rPr>
              <w:t>. For testing outside network wide tests, g</w:t>
            </w:r>
            <w:r w:rsidR="00F14584" w:rsidRPr="006035A9">
              <w:rPr>
                <w:rFonts w:asciiTheme="majorHAnsi" w:hAnsiTheme="majorHAnsi" w:cstheme="majorHAnsi"/>
              </w:rPr>
              <w:t>ive affected customers at least 48 hours’ written notice</w:t>
            </w:r>
            <w:r w:rsidR="004660BD">
              <w:rPr>
                <w:rFonts w:asciiTheme="majorHAnsi" w:hAnsiTheme="majorHAnsi" w:cstheme="majorHAnsi"/>
              </w:rPr>
              <w:t>, via the customer</w:t>
            </w:r>
            <w:r w:rsidR="00693890">
              <w:rPr>
                <w:rFonts w:asciiTheme="majorHAnsi" w:hAnsiTheme="majorHAnsi" w:cstheme="majorHAnsi"/>
              </w:rPr>
              <w:t>’s nominated preferred method of communication,</w:t>
            </w:r>
            <w:r w:rsidR="00F14584" w:rsidRPr="006035A9">
              <w:rPr>
                <w:rFonts w:asciiTheme="majorHAnsi" w:hAnsiTheme="majorHAnsi" w:cstheme="majorHAnsi"/>
              </w:rPr>
              <w:t xml:space="preserve"> of any tests that the distribution business anticipates will result in their solar system’s generation being interrupted or curtailed for </w:t>
            </w:r>
            <w:r w:rsidR="005357E1">
              <w:rPr>
                <w:rFonts w:asciiTheme="majorHAnsi" w:hAnsiTheme="majorHAnsi" w:cstheme="majorHAnsi"/>
              </w:rPr>
              <w:t>a cumulative total of more than</w:t>
            </w:r>
            <w:r w:rsidR="005357E1" w:rsidRPr="006035A9">
              <w:rPr>
                <w:rFonts w:asciiTheme="majorHAnsi" w:hAnsiTheme="majorHAnsi" w:cstheme="majorHAnsi"/>
              </w:rPr>
              <w:t xml:space="preserve"> </w:t>
            </w:r>
            <w:r w:rsidR="00F14584" w:rsidRPr="006035A9">
              <w:rPr>
                <w:rFonts w:asciiTheme="majorHAnsi" w:hAnsiTheme="majorHAnsi" w:cstheme="majorHAnsi"/>
              </w:rPr>
              <w:t>15 minutes within a 48-hour period.</w:t>
            </w:r>
          </w:p>
        </w:tc>
      </w:tr>
      <w:tr w:rsidR="00F14584" w14:paraId="3BA32FB6" w14:textId="77777777">
        <w:tc>
          <w:tcPr>
            <w:cnfStyle w:val="001000000000" w:firstRow="0" w:lastRow="0" w:firstColumn="1" w:lastColumn="0" w:oddVBand="0" w:evenVBand="0" w:oddHBand="0" w:evenHBand="0" w:firstRowFirstColumn="0" w:firstRowLastColumn="0" w:lastRowFirstColumn="0" w:lastRowLastColumn="0"/>
            <w:tcW w:w="1560" w:type="dxa"/>
          </w:tcPr>
          <w:p w14:paraId="7EC40366"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Australian Energy Market Operator (AEMO)</w:t>
            </w:r>
          </w:p>
        </w:tc>
        <w:tc>
          <w:tcPr>
            <w:tcW w:w="8079" w:type="dxa"/>
          </w:tcPr>
          <w:p w14:paraId="40C36427" w14:textId="77777777" w:rsidR="00F14584" w:rsidRPr="006035A9" w:rsidRDefault="00F14584">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Responsible for power system operation in the National Electricity Market. </w:t>
            </w:r>
          </w:p>
          <w:p w14:paraId="22E60F00" w14:textId="77777777" w:rsidR="00F14584" w:rsidRPr="006035A9" w:rsidRDefault="00F14584">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Use power under the National Electricity Rules to issue directions to distribution businesses to maintain and return the power system to a normal operating state.</w:t>
            </w:r>
          </w:p>
          <w:p w14:paraId="6EDA3CE0" w14:textId="77777777" w:rsidR="00F14584" w:rsidRPr="006035A9" w:rsidRDefault="00F14584">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Where necessary, intervene when operational demand falls below required thresholds, to maintain system security. This can include:</w:t>
            </w:r>
          </w:p>
          <w:p w14:paraId="455E6153" w14:textId="77777777" w:rsidR="00F14584" w:rsidRPr="006035A9" w:rsidRDefault="00F14584">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network service providers to return lines or elements to service,</w:t>
            </w:r>
          </w:p>
          <w:p w14:paraId="50C8820C" w14:textId="77777777" w:rsidR="00F14584" w:rsidRPr="006035A9" w:rsidRDefault="00F14584">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directing generators (or loads) to operate in a certain way or deliver essential services, and</w:t>
            </w:r>
          </w:p>
          <w:p w14:paraId="3731D87B" w14:textId="6079A45F" w:rsidR="00F14584" w:rsidRPr="006035A9" w:rsidRDefault="00F14584">
            <w:pPr>
              <w:pStyle w:val="BodyText"/>
              <w:numPr>
                <w:ilvl w:val="1"/>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as a last resort, directing a distribution business to </w:t>
            </w:r>
            <w:r w:rsidR="00825652">
              <w:rPr>
                <w:rFonts w:asciiTheme="majorHAnsi" w:hAnsiTheme="majorHAnsi" w:cstheme="majorHAnsi"/>
              </w:rPr>
              <w:t xml:space="preserve">use the emergency backstop to </w:t>
            </w:r>
            <w:r w:rsidRPr="006035A9">
              <w:rPr>
                <w:rFonts w:asciiTheme="majorHAnsi" w:hAnsiTheme="majorHAnsi" w:cstheme="majorHAnsi"/>
              </w:rPr>
              <w:t>switch off or turn down a solar system’s electricity generation.</w:t>
            </w:r>
          </w:p>
          <w:p w14:paraId="0E4AC386" w14:textId="77777777" w:rsidR="00F14584" w:rsidRPr="006035A9" w:rsidRDefault="00F14584">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lastRenderedPageBreak/>
              <w:t>Issue market notices (known as ‘minimum system load notifications’) to notify the market when the power system is under stress and the emergency backstop may be activated.</w:t>
            </w:r>
          </w:p>
          <w:p w14:paraId="653BA12D" w14:textId="77777777" w:rsidR="00F14584" w:rsidRPr="006035A9" w:rsidRDefault="00F14584">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Monitor and report on power system operation and emerging issues.</w:t>
            </w:r>
          </w:p>
        </w:tc>
      </w:tr>
      <w:tr w:rsidR="00F14584" w14:paraId="2C28B07E" w14:textId="77777777">
        <w:tc>
          <w:tcPr>
            <w:cnfStyle w:val="001000000000" w:firstRow="0" w:lastRow="0" w:firstColumn="1" w:lastColumn="0" w:oddVBand="0" w:evenVBand="0" w:oddHBand="0" w:evenHBand="0" w:firstRowFirstColumn="0" w:firstRowLastColumn="0" w:lastRowFirstColumn="0" w:lastRowLastColumn="0"/>
            <w:tcW w:w="1560" w:type="dxa"/>
          </w:tcPr>
          <w:p w14:paraId="7E6A3653"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lastRenderedPageBreak/>
              <w:t>Victorian Government</w:t>
            </w:r>
          </w:p>
        </w:tc>
        <w:tc>
          <w:tcPr>
            <w:tcW w:w="8079" w:type="dxa"/>
          </w:tcPr>
          <w:p w14:paraId="4BB30CDB"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Ministerial Orders.</w:t>
            </w:r>
          </w:p>
          <w:p w14:paraId="2F010D65"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distribution businesses to develop a consistent process for ensuring compliance in the commissioning process.</w:t>
            </w:r>
          </w:p>
          <w:p w14:paraId="566B9B61"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Prepare and disseminate communications for residential and business rooftop solar owners and installers.</w:t>
            </w:r>
          </w:p>
          <w:p w14:paraId="7934C136"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Update these guidelines as required.</w:t>
            </w:r>
          </w:p>
          <w:p w14:paraId="77E520D0"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Work with training providers to develop emergency backstop/CSIP-AUS CPD training.</w:t>
            </w:r>
          </w:p>
        </w:tc>
      </w:tr>
      <w:tr w:rsidR="00F14584" w14:paraId="727AB682" w14:textId="77777777">
        <w:tc>
          <w:tcPr>
            <w:cnfStyle w:val="001000000000" w:firstRow="0" w:lastRow="0" w:firstColumn="1" w:lastColumn="0" w:oddVBand="0" w:evenVBand="0" w:oddHBand="0" w:evenHBand="0" w:firstRowFirstColumn="0" w:firstRowLastColumn="0" w:lastRowFirstColumn="0" w:lastRowLastColumn="0"/>
            <w:tcW w:w="1560" w:type="dxa"/>
          </w:tcPr>
          <w:p w14:paraId="30079F07"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Solar Victoria</w:t>
            </w:r>
          </w:p>
        </w:tc>
        <w:tc>
          <w:tcPr>
            <w:tcW w:w="8079" w:type="dxa"/>
          </w:tcPr>
          <w:p w14:paraId="2F6C8D6F"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Incorporate equipment requirements into the Solar Homes program, to be communicated via the Solar Victoria Notice to Market.</w:t>
            </w:r>
          </w:p>
        </w:tc>
      </w:tr>
      <w:tr w:rsidR="00F14584" w14:paraId="16F540A2" w14:textId="77777777">
        <w:tc>
          <w:tcPr>
            <w:cnfStyle w:val="001000000000" w:firstRow="0" w:lastRow="0" w:firstColumn="1" w:lastColumn="0" w:oddVBand="0" w:evenVBand="0" w:oddHBand="0" w:evenHBand="0" w:firstRowFirstColumn="0" w:firstRowLastColumn="0" w:lastRowFirstColumn="0" w:lastRowLastColumn="0"/>
            <w:tcW w:w="1560" w:type="dxa"/>
          </w:tcPr>
          <w:p w14:paraId="68B89B9A"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Clean Energy Council</w:t>
            </w:r>
          </w:p>
        </w:tc>
        <w:tc>
          <w:tcPr>
            <w:tcW w:w="8079" w:type="dxa"/>
          </w:tcPr>
          <w:p w14:paraId="0D363EE3"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and maintain list of CSIP-AUS compliant equipment.</w:t>
            </w:r>
          </w:p>
          <w:p w14:paraId="75173911"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Host emergency backstop/CSIP-AUS CPD online training for installers.</w:t>
            </w:r>
          </w:p>
        </w:tc>
      </w:tr>
      <w:tr w:rsidR="00F14584" w14:paraId="41809C67" w14:textId="77777777">
        <w:tc>
          <w:tcPr>
            <w:cnfStyle w:val="001000000000" w:firstRow="0" w:lastRow="0" w:firstColumn="1" w:lastColumn="0" w:oddVBand="0" w:evenVBand="0" w:oddHBand="0" w:evenHBand="0" w:firstRowFirstColumn="0" w:firstRowLastColumn="0" w:lastRowFirstColumn="0" w:lastRowLastColumn="0"/>
            <w:tcW w:w="1560" w:type="dxa"/>
          </w:tcPr>
          <w:p w14:paraId="59BD3947"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Accreditation Scheme Operator</w:t>
            </w:r>
          </w:p>
        </w:tc>
        <w:tc>
          <w:tcPr>
            <w:tcW w:w="8079" w:type="dxa"/>
          </w:tcPr>
          <w:p w14:paraId="4B4B3BFF"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Manage accreditation requirements for solar design and installation.</w:t>
            </w:r>
          </w:p>
          <w:p w14:paraId="2049925C"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Provide relevant solar design and installation training.</w:t>
            </w:r>
          </w:p>
        </w:tc>
      </w:tr>
      <w:tr w:rsidR="00F14584" w14:paraId="2565A1F5" w14:textId="77777777">
        <w:tc>
          <w:tcPr>
            <w:cnfStyle w:val="001000000000" w:firstRow="0" w:lastRow="0" w:firstColumn="1" w:lastColumn="0" w:oddVBand="0" w:evenVBand="0" w:oddHBand="0" w:evenHBand="0" w:firstRowFirstColumn="0" w:firstRowLastColumn="0" w:lastRowFirstColumn="0" w:lastRowLastColumn="0"/>
            <w:tcW w:w="1560" w:type="dxa"/>
          </w:tcPr>
          <w:p w14:paraId="7DFCF21B" w14:textId="77777777" w:rsidR="00F14584" w:rsidRPr="006035A9" w:rsidRDefault="00F14584">
            <w:pPr>
              <w:pStyle w:val="BodyText"/>
              <w:rPr>
                <w:rFonts w:asciiTheme="majorHAnsi" w:hAnsiTheme="majorHAnsi" w:cstheme="majorHAnsi"/>
              </w:rPr>
            </w:pPr>
            <w:r w:rsidRPr="006035A9">
              <w:rPr>
                <w:rFonts w:asciiTheme="majorHAnsi" w:hAnsiTheme="majorHAnsi" w:cstheme="majorHAnsi"/>
              </w:rPr>
              <w:t>Essential Services Commission</w:t>
            </w:r>
          </w:p>
        </w:tc>
        <w:tc>
          <w:tcPr>
            <w:tcW w:w="8079" w:type="dxa"/>
          </w:tcPr>
          <w:p w14:paraId="6BE0FC14"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Regulate distribution businesses through legislation and licence conditions, including codes of practice and Ministerial Orders. </w:t>
            </w:r>
          </w:p>
          <w:p w14:paraId="3133784A"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 xml:space="preserve">Report on performance of distribution businesses. </w:t>
            </w:r>
          </w:p>
          <w:p w14:paraId="1E9A6D73" w14:textId="77777777" w:rsidR="00F14584" w:rsidRPr="006035A9" w:rsidRDefault="00F14584">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35A9">
              <w:rPr>
                <w:rFonts w:asciiTheme="majorHAnsi" w:hAnsiTheme="majorHAnsi" w:cstheme="majorHAnsi"/>
              </w:rPr>
              <w:t>Promote and enforce compliance with relevant obligations.</w:t>
            </w:r>
          </w:p>
        </w:tc>
      </w:tr>
      <w:tr w:rsidR="00262F67" w14:paraId="73195626" w14:textId="77777777">
        <w:tc>
          <w:tcPr>
            <w:cnfStyle w:val="001000000000" w:firstRow="0" w:lastRow="0" w:firstColumn="1" w:lastColumn="0" w:oddVBand="0" w:evenVBand="0" w:oddHBand="0" w:evenHBand="0" w:firstRowFirstColumn="0" w:firstRowLastColumn="0" w:lastRowFirstColumn="0" w:lastRowLastColumn="0"/>
            <w:tcW w:w="1560" w:type="dxa"/>
          </w:tcPr>
          <w:p w14:paraId="6655330D" w14:textId="0050DCD6" w:rsidR="00262F67" w:rsidRPr="006035A9" w:rsidRDefault="00262F67">
            <w:pPr>
              <w:pStyle w:val="BodyText"/>
              <w:rPr>
                <w:rFonts w:asciiTheme="majorHAnsi" w:hAnsiTheme="majorHAnsi" w:cstheme="majorHAnsi"/>
              </w:rPr>
            </w:pPr>
            <w:r>
              <w:rPr>
                <w:rFonts w:asciiTheme="majorHAnsi" w:hAnsiTheme="majorHAnsi" w:cstheme="majorHAnsi"/>
              </w:rPr>
              <w:t>Austra</w:t>
            </w:r>
            <w:r w:rsidR="0079738A">
              <w:rPr>
                <w:rFonts w:asciiTheme="majorHAnsi" w:hAnsiTheme="majorHAnsi" w:cstheme="majorHAnsi"/>
              </w:rPr>
              <w:t>lian Energy Regulator</w:t>
            </w:r>
            <w:r w:rsidR="004C4FB6">
              <w:rPr>
                <w:rFonts w:asciiTheme="majorHAnsi" w:hAnsiTheme="majorHAnsi" w:cstheme="majorHAnsi"/>
              </w:rPr>
              <w:t xml:space="preserve"> (AER)</w:t>
            </w:r>
          </w:p>
        </w:tc>
        <w:tc>
          <w:tcPr>
            <w:tcW w:w="8079" w:type="dxa"/>
          </w:tcPr>
          <w:p w14:paraId="6D947354" w14:textId="3DB27A99" w:rsidR="00262F67" w:rsidRPr="006035A9" w:rsidRDefault="006B755A">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R</w:t>
            </w:r>
            <w:r w:rsidR="00694724">
              <w:rPr>
                <w:rFonts w:asciiTheme="majorHAnsi" w:hAnsiTheme="majorHAnsi" w:cstheme="majorHAnsi"/>
              </w:rPr>
              <w:t xml:space="preserve">esponsible for regulating energy networks under national energy legislation and rules. </w:t>
            </w:r>
          </w:p>
        </w:tc>
      </w:tr>
      <w:tr w:rsidR="00262F67" w14:paraId="43A8C188" w14:textId="77777777">
        <w:tc>
          <w:tcPr>
            <w:cnfStyle w:val="001000000000" w:firstRow="0" w:lastRow="0" w:firstColumn="1" w:lastColumn="0" w:oddVBand="0" w:evenVBand="0" w:oddHBand="0" w:evenHBand="0" w:firstRowFirstColumn="0" w:firstRowLastColumn="0" w:lastRowFirstColumn="0" w:lastRowLastColumn="0"/>
            <w:tcW w:w="1560" w:type="dxa"/>
          </w:tcPr>
          <w:p w14:paraId="2C0413BB" w14:textId="4BC160F6" w:rsidR="00262F67" w:rsidRPr="006035A9" w:rsidRDefault="0079738A">
            <w:pPr>
              <w:pStyle w:val="BodyText"/>
              <w:rPr>
                <w:rFonts w:asciiTheme="majorHAnsi" w:hAnsiTheme="majorHAnsi" w:cstheme="majorHAnsi"/>
              </w:rPr>
            </w:pPr>
            <w:r>
              <w:rPr>
                <w:rFonts w:asciiTheme="majorHAnsi" w:hAnsiTheme="majorHAnsi" w:cstheme="majorHAnsi"/>
              </w:rPr>
              <w:t>Energy and Water Ombudsman Victoria</w:t>
            </w:r>
            <w:r w:rsidR="004C4FB6">
              <w:rPr>
                <w:rFonts w:asciiTheme="majorHAnsi" w:hAnsiTheme="majorHAnsi" w:cstheme="majorHAnsi"/>
              </w:rPr>
              <w:t xml:space="preserve"> (EWOV)</w:t>
            </w:r>
          </w:p>
        </w:tc>
        <w:tc>
          <w:tcPr>
            <w:tcW w:w="8079" w:type="dxa"/>
          </w:tcPr>
          <w:p w14:paraId="3375A787" w14:textId="6F5B0A83" w:rsidR="00262F67" w:rsidRPr="006035A9" w:rsidRDefault="006B755A">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Responsible for </w:t>
            </w:r>
            <w:r w:rsidR="008765E4">
              <w:rPr>
                <w:rFonts w:asciiTheme="majorHAnsi" w:hAnsiTheme="majorHAnsi" w:cstheme="majorHAnsi"/>
              </w:rPr>
              <w:t xml:space="preserve">investigating and resolving complaints in Victoria’s electricity sector. </w:t>
            </w:r>
          </w:p>
        </w:tc>
      </w:tr>
    </w:tbl>
    <w:p w14:paraId="07315125" w14:textId="77777777" w:rsidR="00A17F2F" w:rsidRPr="00A17F2F" w:rsidRDefault="00A17F2F" w:rsidP="00A17F2F">
      <w:bookmarkStart w:id="40" w:name="_Toc157602079"/>
    </w:p>
    <w:p w14:paraId="1AA450F6" w14:textId="1C4BF000" w:rsidR="00F14584" w:rsidRPr="00F14584" w:rsidRDefault="00F14584" w:rsidP="00F14584">
      <w:pPr>
        <w:pStyle w:val="Heading3"/>
        <w:numPr>
          <w:ilvl w:val="1"/>
          <w:numId w:val="16"/>
        </w:numPr>
        <w:ind w:left="568" w:hanging="284"/>
      </w:pPr>
      <w:bookmarkStart w:id="41" w:name="_Toc157602078"/>
      <w:bookmarkStart w:id="42" w:name="_Toc207370357"/>
      <w:bookmarkEnd w:id="40"/>
      <w:r>
        <w:t>Determining if a rooftop solar system must be emergency backstop enabled</w:t>
      </w:r>
      <w:bookmarkEnd w:id="41"/>
      <w:bookmarkEnd w:id="42"/>
    </w:p>
    <w:p w14:paraId="1603725B" w14:textId="2937A571" w:rsidR="00AC286E" w:rsidRDefault="00AC286E" w:rsidP="00D74A9B">
      <w:pPr>
        <w:pStyle w:val="BodyText"/>
      </w:pPr>
      <w:r>
        <w:t xml:space="preserve">After 1 October 2024, emergency backstop </w:t>
      </w:r>
      <w:r w:rsidR="008E2A60">
        <w:t xml:space="preserve">is </w:t>
      </w:r>
      <w:r>
        <w:t>requir</w:t>
      </w:r>
      <w:r w:rsidR="008E2A60">
        <w:t>ed for</w:t>
      </w:r>
      <w:r w:rsidR="007C1F32">
        <w:t>:</w:t>
      </w:r>
    </w:p>
    <w:p w14:paraId="1D46CCFA" w14:textId="77777777" w:rsidR="00AC286E" w:rsidRPr="00897326" w:rsidRDefault="00AC286E" w:rsidP="00AC286E">
      <w:pPr>
        <w:pStyle w:val="BodyText"/>
        <w:numPr>
          <w:ilvl w:val="0"/>
          <w:numId w:val="35"/>
        </w:numPr>
        <w:rPr>
          <w:b/>
          <w:bCs/>
        </w:rPr>
      </w:pPr>
      <w:r w:rsidRPr="00897326">
        <w:rPr>
          <w:b/>
          <w:bCs/>
        </w:rPr>
        <w:t>New</w:t>
      </w:r>
      <w:r w:rsidR="003113CA">
        <w:rPr>
          <w:b/>
          <w:bCs/>
        </w:rPr>
        <w:t xml:space="preserve"> systems</w:t>
      </w:r>
      <w:r w:rsidRPr="00897326">
        <w:rPr>
          <w:b/>
          <w:bCs/>
        </w:rPr>
        <w:t>:</w:t>
      </w:r>
      <w:r w:rsidR="00897326" w:rsidRPr="00897326">
        <w:rPr>
          <w:b/>
          <w:bCs/>
        </w:rPr>
        <w:t xml:space="preserve"> </w:t>
      </w:r>
      <w:r w:rsidR="004D1DF4" w:rsidRPr="0091274A">
        <w:t>New solar systems where an inverter and array are being installed for the first time, including on a new build.</w:t>
      </w:r>
      <w:r w:rsidR="00D1267A">
        <w:t xml:space="preserve"> </w:t>
      </w:r>
      <w:r w:rsidR="00D1267A" w:rsidRPr="00D1267A">
        <w:t>This includes where a new system is added alongside an existing (legacy) solar system.</w:t>
      </w:r>
    </w:p>
    <w:p w14:paraId="403243F9" w14:textId="56D2A775" w:rsidR="00897326" w:rsidRPr="00167AC1" w:rsidRDefault="00E06C8A" w:rsidP="00897326">
      <w:pPr>
        <w:pStyle w:val="BodyText"/>
        <w:numPr>
          <w:ilvl w:val="0"/>
          <w:numId w:val="35"/>
        </w:numPr>
        <w:rPr>
          <w:b/>
          <w:bCs/>
        </w:rPr>
      </w:pPr>
      <w:r>
        <w:rPr>
          <w:b/>
          <w:bCs/>
        </w:rPr>
        <w:t xml:space="preserve">Inverter </w:t>
      </w:r>
      <w:r w:rsidR="00935AB8">
        <w:rPr>
          <w:b/>
          <w:bCs/>
        </w:rPr>
        <w:t>replacement</w:t>
      </w:r>
      <w:r w:rsidR="003113CA">
        <w:rPr>
          <w:b/>
          <w:bCs/>
        </w:rPr>
        <w:t>s</w:t>
      </w:r>
      <w:r w:rsidR="00897326" w:rsidRPr="00897326">
        <w:rPr>
          <w:b/>
          <w:bCs/>
        </w:rPr>
        <w:t>:</w:t>
      </w:r>
      <w:r w:rsidR="004D1DF4">
        <w:rPr>
          <w:b/>
          <w:bCs/>
        </w:rPr>
        <w:t xml:space="preserve"> </w:t>
      </w:r>
      <w:r w:rsidR="004974A0" w:rsidRPr="004974A0">
        <w:t>Existing</w:t>
      </w:r>
      <w:r w:rsidR="004974A0">
        <w:rPr>
          <w:b/>
          <w:bCs/>
        </w:rPr>
        <w:t xml:space="preserve"> </w:t>
      </w:r>
      <w:r w:rsidR="004974A0">
        <w:t>(l</w:t>
      </w:r>
      <w:r w:rsidR="004D1DF4">
        <w:t>egacy</w:t>
      </w:r>
      <w:r w:rsidR="004974A0">
        <w:t>)</w:t>
      </w:r>
      <w:r w:rsidR="004D1DF4" w:rsidRPr="004D480E">
        <w:t xml:space="preserve"> solar systems where </w:t>
      </w:r>
      <w:r w:rsidR="004D1DF4">
        <w:t>an</w:t>
      </w:r>
      <w:r w:rsidR="004D1DF4" w:rsidRPr="004D480E">
        <w:t xml:space="preserve"> </w:t>
      </w:r>
      <w:r>
        <w:t xml:space="preserve">existing </w:t>
      </w:r>
      <w:r w:rsidR="004D1DF4" w:rsidRPr="004D480E">
        <w:t>inverter</w:t>
      </w:r>
      <w:r w:rsidR="004D1DF4">
        <w:t xml:space="preserve"> is </w:t>
      </w:r>
      <w:r w:rsidR="002065E2">
        <w:t>replaced</w:t>
      </w:r>
      <w:r w:rsidR="004D1DF4">
        <w:t xml:space="preserve">, except for repairs, replacements with like-for-like equipment under warranty, or relocation. </w:t>
      </w:r>
    </w:p>
    <w:p w14:paraId="67BB85A6" w14:textId="26A03BF7" w:rsidR="00435A3E" w:rsidRDefault="00F14584" w:rsidP="00D74A9B">
      <w:pPr>
        <w:pStyle w:val="BodyText"/>
      </w:pPr>
      <w:r>
        <w:t>Most rooftop solar systems are required to be emergency backstop enabled. The flowcharts below (</w:t>
      </w:r>
      <w:r w:rsidRPr="00210BA7">
        <w:rPr>
          <w:b/>
          <w:bCs/>
        </w:rPr>
        <w:t xml:space="preserve">Figure </w:t>
      </w:r>
      <w:r>
        <w:rPr>
          <w:b/>
          <w:bCs/>
        </w:rPr>
        <w:t xml:space="preserve">1 </w:t>
      </w:r>
      <w:r w:rsidRPr="00482122">
        <w:t>and</w:t>
      </w:r>
      <w:r>
        <w:rPr>
          <w:b/>
          <w:bCs/>
        </w:rPr>
        <w:t xml:space="preserve"> 2</w:t>
      </w:r>
      <w:r w:rsidRPr="00210BA7">
        <w:t>)</w:t>
      </w:r>
      <w:r>
        <w:t xml:space="preserve"> outline the requirements for different rooftop solar systems. </w:t>
      </w:r>
    </w:p>
    <w:p w14:paraId="055D57FC" w14:textId="0312001C" w:rsidR="00705365" w:rsidRDefault="004564F9" w:rsidP="00D74A9B">
      <w:pPr>
        <w:pStyle w:val="BodyText"/>
        <w:rPr>
          <w:highlight w:val="yellow"/>
        </w:rPr>
      </w:pPr>
      <w:r>
        <w:rPr>
          <w:noProof/>
        </w:rPr>
        <w:lastRenderedPageBreak/>
        <w:drawing>
          <wp:inline distT="0" distB="0" distL="0" distR="0" wp14:anchorId="649AE160" wp14:editId="47D31DDD">
            <wp:extent cx="5600700" cy="6205321"/>
            <wp:effectExtent l="0" t="0" r="0" b="5080"/>
            <wp:docPr id="208969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97953" name="Picture 2089697953"/>
                    <pic:cNvPicPr/>
                  </pic:nvPicPr>
                  <pic:blipFill>
                    <a:blip r:embed="rId58">
                      <a:extLst>
                        <a:ext uri="{28A0092B-C50C-407E-A947-70E740481C1C}">
                          <a14:useLocalDpi xmlns:a14="http://schemas.microsoft.com/office/drawing/2010/main" val="0"/>
                        </a:ext>
                      </a:extLst>
                    </a:blip>
                    <a:stretch>
                      <a:fillRect/>
                    </a:stretch>
                  </pic:blipFill>
                  <pic:spPr>
                    <a:xfrm>
                      <a:off x="0" y="0"/>
                      <a:ext cx="5607505" cy="6212860"/>
                    </a:xfrm>
                    <a:prstGeom prst="rect">
                      <a:avLst/>
                    </a:prstGeom>
                  </pic:spPr>
                </pic:pic>
              </a:graphicData>
            </a:graphic>
          </wp:inline>
        </w:drawing>
      </w:r>
    </w:p>
    <w:p w14:paraId="3948B3AB" w14:textId="15D08F48" w:rsidR="00934CB7" w:rsidRDefault="00DF16A0">
      <w:pPr>
        <w:rPr>
          <w:noProof/>
        </w:rPr>
      </w:pPr>
      <w:r w:rsidRPr="00C17506">
        <w:rPr>
          <w:i/>
          <w:iCs/>
        </w:rPr>
        <w:t xml:space="preserve">Figure </w:t>
      </w:r>
      <w:r>
        <w:rPr>
          <w:i/>
          <w:iCs/>
        </w:rPr>
        <w:t>1</w:t>
      </w:r>
      <w:r w:rsidRPr="00C17506">
        <w:rPr>
          <w:i/>
          <w:iCs/>
        </w:rPr>
        <w:t xml:space="preserve">: </w:t>
      </w:r>
      <w:r>
        <w:rPr>
          <w:i/>
          <w:iCs/>
        </w:rPr>
        <w:t xml:space="preserve">Determining if a rooftop solar system </w:t>
      </w:r>
      <w:r w:rsidRPr="00062EB8">
        <w:rPr>
          <w:i/>
          <w:iCs/>
        </w:rPr>
        <w:t>≤</w:t>
      </w:r>
      <w:r>
        <w:rPr>
          <w:i/>
          <w:iCs/>
        </w:rPr>
        <w:t>200 kVA must be emergency backstop enabled</w:t>
      </w:r>
    </w:p>
    <w:p w14:paraId="29E8733E" w14:textId="116DB86C" w:rsidR="009625C8" w:rsidRDefault="009625C8">
      <w:pPr>
        <w:rPr>
          <w:noProof/>
        </w:rPr>
      </w:pPr>
      <w:r>
        <w:rPr>
          <w:noProof/>
        </w:rPr>
        <w:br w:type="page"/>
      </w:r>
    </w:p>
    <w:p w14:paraId="700C3B7C" w14:textId="77777777" w:rsidR="00BC28FB" w:rsidRDefault="00BC28FB" w:rsidP="00B70DEE">
      <w:pPr>
        <w:pStyle w:val="BodyText"/>
        <w:jc w:val="center"/>
        <w:rPr>
          <w:noProof/>
        </w:rPr>
      </w:pPr>
    </w:p>
    <w:p w14:paraId="3A51E882" w14:textId="77777777" w:rsidR="007F642F" w:rsidRDefault="007F642F" w:rsidP="00B70DEE">
      <w:pPr>
        <w:pStyle w:val="BodyText"/>
        <w:jc w:val="center"/>
        <w:rPr>
          <w:noProof/>
        </w:rPr>
      </w:pPr>
    </w:p>
    <w:p w14:paraId="2AD4EDFF" w14:textId="77777777" w:rsidR="00BD42B0" w:rsidRDefault="00BD42B0" w:rsidP="007F642F">
      <w:pPr>
        <w:pStyle w:val="BodyText"/>
        <w:rPr>
          <w:noProof/>
        </w:rPr>
      </w:pPr>
    </w:p>
    <w:p w14:paraId="10AEFDB4" w14:textId="3591862B" w:rsidR="00506E4A" w:rsidRDefault="00BD42B0" w:rsidP="007F642F">
      <w:pPr>
        <w:pStyle w:val="BodyText"/>
      </w:pPr>
      <w:r>
        <w:rPr>
          <w:noProof/>
        </w:rPr>
        <w:drawing>
          <wp:inline distT="0" distB="0" distL="0" distR="0" wp14:anchorId="72F91A63" wp14:editId="7883A6D5">
            <wp:extent cx="5788325" cy="4764036"/>
            <wp:effectExtent l="0" t="0" r="3175" b="0"/>
            <wp:docPr id="9103298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29821" name=""/>
                    <pic:cNvPicPr/>
                  </pic:nvPicPr>
                  <pic:blipFill rotWithShape="1">
                    <a:blip r:embed="rId59">
                      <a:extLst>
                        <a:ext uri="{96DAC541-7B7A-43D3-8B79-37D633B846F1}">
                          <asvg:svgBlip xmlns:asvg="http://schemas.microsoft.com/office/drawing/2016/SVG/main" r:embed="rId60"/>
                        </a:ext>
                      </a:extLst>
                    </a:blip>
                    <a:srcRect l="3941" t="8218" r="8887" b="51422"/>
                    <a:stretch/>
                  </pic:blipFill>
                  <pic:spPr bwMode="auto">
                    <a:xfrm>
                      <a:off x="0" y="0"/>
                      <a:ext cx="5805782" cy="4778404"/>
                    </a:xfrm>
                    <a:prstGeom prst="rect">
                      <a:avLst/>
                    </a:prstGeom>
                    <a:ln>
                      <a:noFill/>
                    </a:ln>
                    <a:extLst>
                      <a:ext uri="{53640926-AAD7-44D8-BBD7-CCE9431645EC}">
                        <a14:shadowObscured xmlns:a14="http://schemas.microsoft.com/office/drawing/2010/main"/>
                      </a:ext>
                    </a:extLst>
                  </pic:spPr>
                </pic:pic>
              </a:graphicData>
            </a:graphic>
          </wp:inline>
        </w:drawing>
      </w:r>
    </w:p>
    <w:p w14:paraId="59C5B5D4" w14:textId="146D7DCF" w:rsidR="00252AAC" w:rsidRDefault="00506E4A" w:rsidP="009D0EDF">
      <w:pPr>
        <w:pStyle w:val="BodyText"/>
        <w:rPr>
          <w:i/>
          <w:iCs/>
        </w:rPr>
      </w:pPr>
      <w:r w:rsidRPr="00C17506">
        <w:rPr>
          <w:i/>
          <w:iCs/>
        </w:rPr>
        <w:t xml:space="preserve">Figure </w:t>
      </w:r>
      <w:r w:rsidR="00424796">
        <w:rPr>
          <w:i/>
          <w:iCs/>
        </w:rPr>
        <w:t>2</w:t>
      </w:r>
      <w:r w:rsidRPr="00C17506">
        <w:rPr>
          <w:i/>
          <w:iCs/>
        </w:rPr>
        <w:t xml:space="preserve">: </w:t>
      </w:r>
      <w:r>
        <w:rPr>
          <w:i/>
          <w:iCs/>
        </w:rPr>
        <w:t xml:space="preserve">Determining if a rooftop solar system </w:t>
      </w:r>
      <w:r w:rsidR="00424796">
        <w:rPr>
          <w:i/>
          <w:iCs/>
        </w:rPr>
        <w:t xml:space="preserve">&gt;200 kVA </w:t>
      </w:r>
      <w:r>
        <w:rPr>
          <w:i/>
          <w:iCs/>
        </w:rPr>
        <w:t>must be emergency backstop enabled</w:t>
      </w:r>
    </w:p>
    <w:p w14:paraId="196ABD97" w14:textId="77777777" w:rsidR="004959D5" w:rsidRPr="004959D5" w:rsidRDefault="004959D5" w:rsidP="009D0EDF">
      <w:pPr>
        <w:pStyle w:val="BodyText"/>
        <w:rPr>
          <w:i/>
          <w:iCs/>
        </w:rPr>
      </w:pPr>
    </w:p>
    <w:p w14:paraId="1DD3DB64" w14:textId="2A8331BC" w:rsidR="005C7770" w:rsidRPr="007D7DBD" w:rsidRDefault="002D7781" w:rsidP="00F14584">
      <w:pPr>
        <w:pStyle w:val="Heading4"/>
        <w:numPr>
          <w:ilvl w:val="2"/>
          <w:numId w:val="16"/>
        </w:numPr>
        <w:ind w:left="852" w:hanging="284"/>
      </w:pPr>
      <w:bookmarkStart w:id="43" w:name="_Toc207370358"/>
      <w:r w:rsidRPr="007D7DBD">
        <w:t xml:space="preserve">Backstop scenarios for systems </w:t>
      </w:r>
      <w:r w:rsidR="007D7DBD" w:rsidRPr="007D7DBD">
        <w:t>≤200 kVA</w:t>
      </w:r>
      <w:bookmarkEnd w:id="43"/>
      <w:r w:rsidR="007D7DBD" w:rsidRPr="007D7DBD">
        <w:t xml:space="preserve"> </w:t>
      </w:r>
    </w:p>
    <w:p w14:paraId="74756825" w14:textId="77777777" w:rsidR="006B69F0" w:rsidRPr="00D44AD6" w:rsidRDefault="006B69F0" w:rsidP="006B69F0">
      <w:pPr>
        <w:pStyle w:val="BodyText"/>
      </w:pPr>
      <w:r w:rsidRPr="00C24DA4">
        <w:t xml:space="preserve">The table below outlines emergency backstop requirements under different scenarios. This is not an exhaustive list of scenarios; refer to </w:t>
      </w:r>
      <w:r w:rsidRPr="00C24DA4">
        <w:rPr>
          <w:b/>
          <w:bCs/>
        </w:rPr>
        <w:t xml:space="preserve">Figure 1 </w:t>
      </w:r>
      <w:r w:rsidRPr="00C24DA4">
        <w:t>for the key guiding principles. If you are unsure whether emergency backstop requirements apply in your situation, contact the relevant distribution business.</w:t>
      </w:r>
    </w:p>
    <w:tbl>
      <w:tblPr>
        <w:tblStyle w:val="TableGrid"/>
        <w:tblW w:w="0" w:type="auto"/>
        <w:tblLook w:val="04A0" w:firstRow="1" w:lastRow="0" w:firstColumn="1" w:lastColumn="0" w:noHBand="0" w:noVBand="1"/>
      </w:tblPr>
      <w:tblGrid>
        <w:gridCol w:w="3119"/>
        <w:gridCol w:w="6520"/>
      </w:tblGrid>
      <w:tr w:rsidR="006B69F0" w14:paraId="6D31EC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00857E" w:themeFill="accent3" w:themeFillShade="BF"/>
          </w:tcPr>
          <w:p w14:paraId="57294F4C" w14:textId="77777777" w:rsidR="006B69F0" w:rsidRPr="00191A5B" w:rsidRDefault="006B69F0">
            <w:pPr>
              <w:pStyle w:val="BodyText"/>
              <w:rPr>
                <w:b/>
                <w:bCs/>
              </w:rPr>
            </w:pPr>
            <w:r w:rsidRPr="00191A5B">
              <w:rPr>
                <w:b/>
                <w:bCs/>
              </w:rPr>
              <w:t>Scenario</w:t>
            </w:r>
          </w:p>
        </w:tc>
        <w:tc>
          <w:tcPr>
            <w:tcW w:w="6520" w:type="dxa"/>
            <w:shd w:val="clear" w:color="auto" w:fill="00857E" w:themeFill="accent3" w:themeFillShade="BF"/>
          </w:tcPr>
          <w:p w14:paraId="66D3FA30" w14:textId="77777777" w:rsidR="006B69F0" w:rsidRPr="00191A5B" w:rsidRDefault="006B69F0">
            <w:pPr>
              <w:pStyle w:val="BodyText"/>
              <w:cnfStyle w:val="100000000000" w:firstRow="1" w:lastRow="0" w:firstColumn="0" w:lastColumn="0" w:oddVBand="0" w:evenVBand="0" w:oddHBand="0" w:evenHBand="0" w:firstRowFirstColumn="0" w:firstRowLastColumn="0" w:lastRowFirstColumn="0" w:lastRowLastColumn="0"/>
              <w:rPr>
                <w:b/>
                <w:bCs/>
              </w:rPr>
            </w:pPr>
            <w:r w:rsidRPr="00191A5B">
              <w:rPr>
                <w:b/>
                <w:bCs/>
              </w:rPr>
              <w:t>Backstop requirement</w:t>
            </w:r>
            <w:r>
              <w:rPr>
                <w:b/>
                <w:bCs/>
              </w:rPr>
              <w:t>s</w:t>
            </w:r>
          </w:p>
        </w:tc>
      </w:tr>
      <w:tr w:rsidR="006B69F0" w14:paraId="2BB48048" w14:textId="77777777">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64CFD5" w:themeFill="accent6" w:themeFillShade="BF"/>
          </w:tcPr>
          <w:p w14:paraId="2F5003F4" w14:textId="77777777" w:rsidR="006B69F0" w:rsidRDefault="006B69F0">
            <w:pPr>
              <w:pStyle w:val="BodyText"/>
            </w:pPr>
            <w:r w:rsidRPr="008A491D">
              <w:rPr>
                <w:b/>
                <w:bCs/>
                <w:color w:val="FFFFFF" w:themeColor="background1"/>
              </w:rPr>
              <w:t>New</w:t>
            </w:r>
          </w:p>
        </w:tc>
      </w:tr>
      <w:tr w:rsidR="006B69F0" w14:paraId="7D77D7C1" w14:textId="77777777">
        <w:tc>
          <w:tcPr>
            <w:cnfStyle w:val="001000000000" w:firstRow="0" w:lastRow="0" w:firstColumn="1" w:lastColumn="0" w:oddVBand="0" w:evenVBand="0" w:oddHBand="0" w:evenHBand="0" w:firstRowFirstColumn="0" w:firstRowLastColumn="0" w:lastRowFirstColumn="0" w:lastRowLastColumn="0"/>
            <w:tcW w:w="3119" w:type="dxa"/>
          </w:tcPr>
          <w:p w14:paraId="46AA1F6D" w14:textId="77777777" w:rsidR="006B69F0" w:rsidRPr="005C7770" w:rsidRDefault="006B69F0">
            <w:pPr>
              <w:pStyle w:val="BodyText"/>
              <w:rPr>
                <w:b/>
                <w:bCs/>
              </w:rPr>
            </w:pPr>
            <w:r w:rsidRPr="005C7770">
              <w:rPr>
                <w:b/>
                <w:bCs/>
              </w:rPr>
              <w:t>Install</w:t>
            </w:r>
            <w:r>
              <w:rPr>
                <w:b/>
                <w:bCs/>
              </w:rPr>
              <w:t>ing</w:t>
            </w:r>
            <w:r w:rsidRPr="005C7770">
              <w:rPr>
                <w:b/>
                <w:bCs/>
              </w:rPr>
              <w:t xml:space="preserve"> a new system</w:t>
            </w:r>
          </w:p>
        </w:tc>
        <w:tc>
          <w:tcPr>
            <w:tcW w:w="6520" w:type="dxa"/>
          </w:tcPr>
          <w:p w14:paraId="07846734" w14:textId="77777777"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The new system must be emergency backstop enabled. </w:t>
            </w:r>
          </w:p>
        </w:tc>
      </w:tr>
      <w:tr w:rsidR="006B69F0" w14:paraId="0DDBF5B4" w14:textId="77777777">
        <w:tc>
          <w:tcPr>
            <w:cnfStyle w:val="001000000000" w:firstRow="0" w:lastRow="0" w:firstColumn="1" w:lastColumn="0" w:oddVBand="0" w:evenVBand="0" w:oddHBand="0" w:evenHBand="0" w:firstRowFirstColumn="0" w:firstRowLastColumn="0" w:lastRowFirstColumn="0" w:lastRowLastColumn="0"/>
            <w:tcW w:w="3119" w:type="dxa"/>
          </w:tcPr>
          <w:p w14:paraId="799D0B35" w14:textId="77777777" w:rsidR="006B69F0" w:rsidRPr="005C7770" w:rsidRDefault="006B69F0">
            <w:pPr>
              <w:pStyle w:val="BodyText"/>
              <w:rPr>
                <w:b/>
                <w:bCs/>
              </w:rPr>
            </w:pPr>
            <w:r w:rsidRPr="005C7770">
              <w:rPr>
                <w:b/>
                <w:bCs/>
              </w:rPr>
              <w:t>Install</w:t>
            </w:r>
            <w:r>
              <w:rPr>
                <w:b/>
                <w:bCs/>
              </w:rPr>
              <w:t>ing</w:t>
            </w:r>
            <w:r w:rsidRPr="005C7770">
              <w:rPr>
                <w:b/>
                <w:bCs/>
              </w:rPr>
              <w:t xml:space="preserve"> a new system, alongside </w:t>
            </w:r>
            <w:r>
              <w:rPr>
                <w:b/>
                <w:bCs/>
              </w:rPr>
              <w:t>a legacy</w:t>
            </w:r>
            <w:r w:rsidRPr="005C7770">
              <w:rPr>
                <w:b/>
                <w:bCs/>
              </w:rPr>
              <w:t xml:space="preserve"> system</w:t>
            </w:r>
          </w:p>
        </w:tc>
        <w:tc>
          <w:tcPr>
            <w:tcW w:w="6520" w:type="dxa"/>
          </w:tcPr>
          <w:p w14:paraId="18C3F973" w14:textId="77777777"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The new system must be emergency backstop enabled. </w:t>
            </w:r>
          </w:p>
          <w:p w14:paraId="31457ABC" w14:textId="6A0F792C"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not </w:t>
            </w:r>
            <w:r w:rsidR="00066A22">
              <w:t>replaced</w:t>
            </w:r>
            <w:r>
              <w:t xml:space="preserve">, the legacy system is not required to be emergency backstop enabled. </w:t>
            </w:r>
          </w:p>
          <w:p w14:paraId="51823C7D" w14:textId="6EA87907"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being </w:t>
            </w:r>
            <w:r w:rsidR="001C77BC">
              <w:t>replaced</w:t>
            </w:r>
            <w:r>
              <w:t xml:space="preserve">, the legacy system must be backstop enabled (see </w:t>
            </w:r>
            <w:r w:rsidRPr="00604D1C">
              <w:rPr>
                <w:b/>
                <w:bCs/>
              </w:rPr>
              <w:t>Section 1.6</w:t>
            </w:r>
            <w:r w:rsidRPr="00F725A8">
              <w:t>).</w:t>
            </w:r>
          </w:p>
          <w:p w14:paraId="26039B01" w14:textId="56B5105A" w:rsidR="001C77BC" w:rsidRDefault="00976A8B">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rsidRPr="00976A8B">
              <w:t xml:space="preserve">However, where the entire site is able to comply, for example through a secure gateway device, it is recommended </w:t>
            </w:r>
            <w:r w:rsidR="00F60140">
              <w:t xml:space="preserve">to </w:t>
            </w:r>
            <w:r w:rsidR="00E32BF9">
              <w:t xml:space="preserve">make the </w:t>
            </w:r>
            <w:r w:rsidR="00E32BF9">
              <w:lastRenderedPageBreak/>
              <w:t>entire site comply</w:t>
            </w:r>
            <w:r w:rsidRPr="00976A8B">
              <w:t xml:space="preserve"> as this will lead to a more streamlined connection process and eligibility to participate in future flexible export offerings.</w:t>
            </w:r>
          </w:p>
          <w:p w14:paraId="0C57581D" w14:textId="6536F152"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Regardless of whether the installation of the new system results in the total site capacity surpassing the 200 kVA threshold, the same backstop requirements above apply.  </w:t>
            </w:r>
          </w:p>
        </w:tc>
      </w:tr>
      <w:tr w:rsidR="006B69F0" w14:paraId="6D3DE91C" w14:textId="77777777">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64CFD5" w:themeFill="accent6" w:themeFillShade="BF"/>
          </w:tcPr>
          <w:p w14:paraId="4A6DB176" w14:textId="6A6F1150" w:rsidR="006B69F0" w:rsidRDefault="006B69F0">
            <w:pPr>
              <w:pStyle w:val="BodyText"/>
            </w:pPr>
            <w:r>
              <w:rPr>
                <w:b/>
                <w:bCs/>
                <w:color w:val="FFFFFF" w:themeColor="background1"/>
              </w:rPr>
              <w:lastRenderedPageBreak/>
              <w:t xml:space="preserve">Inverter </w:t>
            </w:r>
            <w:r w:rsidR="009A70D7">
              <w:rPr>
                <w:b/>
                <w:bCs/>
                <w:color w:val="FFFFFF" w:themeColor="background1"/>
              </w:rPr>
              <w:t>replacements or other changes</w:t>
            </w:r>
          </w:p>
        </w:tc>
      </w:tr>
      <w:tr w:rsidR="006B69F0" w14:paraId="5CEEC8CC" w14:textId="77777777">
        <w:tc>
          <w:tcPr>
            <w:cnfStyle w:val="001000000000" w:firstRow="0" w:lastRow="0" w:firstColumn="1" w:lastColumn="0" w:oddVBand="0" w:evenVBand="0" w:oddHBand="0" w:evenHBand="0" w:firstRowFirstColumn="0" w:firstRowLastColumn="0" w:lastRowFirstColumn="0" w:lastRowLastColumn="0"/>
            <w:tcW w:w="3119" w:type="dxa"/>
          </w:tcPr>
          <w:p w14:paraId="7B24D0ED" w14:textId="77777777" w:rsidR="006B69F0" w:rsidRPr="005C7770" w:rsidRDefault="006B69F0">
            <w:pPr>
              <w:pStyle w:val="BodyText"/>
              <w:rPr>
                <w:b/>
                <w:bCs/>
              </w:rPr>
            </w:pPr>
            <w:r>
              <w:rPr>
                <w:b/>
                <w:bCs/>
              </w:rPr>
              <w:t xml:space="preserve">Adding </w:t>
            </w:r>
            <w:r w:rsidRPr="005C7770">
              <w:rPr>
                <w:b/>
                <w:bCs/>
              </w:rPr>
              <w:t>panels to a</w:t>
            </w:r>
            <w:r>
              <w:rPr>
                <w:b/>
                <w:bCs/>
              </w:rPr>
              <w:t xml:space="preserve"> legacy </w:t>
            </w:r>
            <w:r w:rsidRPr="005C7770">
              <w:rPr>
                <w:b/>
                <w:bCs/>
              </w:rPr>
              <w:t>system</w:t>
            </w:r>
          </w:p>
        </w:tc>
        <w:tc>
          <w:tcPr>
            <w:tcW w:w="6520" w:type="dxa"/>
          </w:tcPr>
          <w:p w14:paraId="5A5CDBB6" w14:textId="77777777" w:rsidR="006B69F0" w:rsidRDefault="006B69F0" w:rsidP="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not </w:t>
            </w:r>
            <w:r w:rsidR="00976A8B">
              <w:t>replaced</w:t>
            </w:r>
            <w:r>
              <w:t xml:space="preserve">, the legacy system is not required to be emergency backstop enabled. </w:t>
            </w:r>
          </w:p>
          <w:p w14:paraId="3DBED499" w14:textId="3765CDC9"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being </w:t>
            </w:r>
            <w:r w:rsidR="00BE755C">
              <w:t>replaced</w:t>
            </w:r>
            <w:r>
              <w:t xml:space="preserve">, the legacy system must be backstop enabled (see </w:t>
            </w:r>
            <w:r w:rsidRPr="00604D1C">
              <w:rPr>
                <w:b/>
                <w:bCs/>
              </w:rPr>
              <w:t>Section 1.6</w:t>
            </w:r>
            <w:r w:rsidRPr="00F725A8">
              <w:t>).</w:t>
            </w:r>
          </w:p>
        </w:tc>
      </w:tr>
      <w:tr w:rsidR="006B69F0" w14:paraId="6EA363F4" w14:textId="77777777">
        <w:tc>
          <w:tcPr>
            <w:cnfStyle w:val="001000000000" w:firstRow="0" w:lastRow="0" w:firstColumn="1" w:lastColumn="0" w:oddVBand="0" w:evenVBand="0" w:oddHBand="0" w:evenHBand="0" w:firstRowFirstColumn="0" w:firstRowLastColumn="0" w:lastRowFirstColumn="0" w:lastRowLastColumn="0"/>
            <w:tcW w:w="3119" w:type="dxa"/>
          </w:tcPr>
          <w:p w14:paraId="4F9A246F" w14:textId="77777777" w:rsidR="006B69F0" w:rsidRPr="005C7770" w:rsidRDefault="006B69F0">
            <w:pPr>
              <w:pStyle w:val="BodyText"/>
              <w:rPr>
                <w:b/>
                <w:bCs/>
              </w:rPr>
            </w:pPr>
            <w:r>
              <w:rPr>
                <w:b/>
                <w:bCs/>
              </w:rPr>
              <w:t xml:space="preserve">Adding a </w:t>
            </w:r>
            <w:r w:rsidRPr="005C7770">
              <w:rPr>
                <w:b/>
                <w:bCs/>
              </w:rPr>
              <w:t>battery</w:t>
            </w:r>
            <w:r>
              <w:rPr>
                <w:b/>
                <w:bCs/>
              </w:rPr>
              <w:t xml:space="preserve"> to a legacy system</w:t>
            </w:r>
          </w:p>
        </w:tc>
        <w:tc>
          <w:tcPr>
            <w:tcW w:w="6520" w:type="dxa"/>
          </w:tcPr>
          <w:p w14:paraId="6774867F" w14:textId="2D8DECD0" w:rsidR="006B69F0" w:rsidRDefault="008D5FA5">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not </w:t>
            </w:r>
            <w:r w:rsidR="00BE755C">
              <w:t>replaced</w:t>
            </w:r>
            <w:r w:rsidR="006B69F0">
              <w:t>, the legacy system is not required to be emergency backstop enabled.</w:t>
            </w:r>
          </w:p>
          <w:p w14:paraId="7C589D9C" w14:textId="2F8D6DD8"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p>
        </w:tc>
      </w:tr>
      <w:tr w:rsidR="006B69F0" w14:paraId="496F306D" w14:textId="77777777">
        <w:tc>
          <w:tcPr>
            <w:cnfStyle w:val="001000000000" w:firstRow="0" w:lastRow="0" w:firstColumn="1" w:lastColumn="0" w:oddVBand="0" w:evenVBand="0" w:oddHBand="0" w:evenHBand="0" w:firstRowFirstColumn="0" w:firstRowLastColumn="0" w:lastRowFirstColumn="0" w:lastRowLastColumn="0"/>
            <w:tcW w:w="3119" w:type="dxa"/>
          </w:tcPr>
          <w:p w14:paraId="4E6323F9" w14:textId="77777777" w:rsidR="006B69F0" w:rsidRDefault="006B69F0">
            <w:pPr>
              <w:pStyle w:val="BodyText"/>
              <w:rPr>
                <w:b/>
                <w:bCs/>
              </w:rPr>
            </w:pPr>
            <w:r>
              <w:rPr>
                <w:b/>
                <w:bCs/>
              </w:rPr>
              <w:t>Export</w:t>
            </w:r>
            <w:r w:rsidRPr="005C7770">
              <w:rPr>
                <w:b/>
                <w:bCs/>
              </w:rPr>
              <w:t xml:space="preserve"> limit</w:t>
            </w:r>
            <w:r>
              <w:rPr>
                <w:b/>
                <w:bCs/>
              </w:rPr>
              <w:t xml:space="preserve"> increase for a legacy system</w:t>
            </w:r>
          </w:p>
        </w:tc>
        <w:tc>
          <w:tcPr>
            <w:tcW w:w="6520" w:type="dxa"/>
          </w:tcPr>
          <w:p w14:paraId="1896C499" w14:textId="77777777" w:rsidR="008D5FA5" w:rsidRDefault="008D5FA5" w:rsidP="008D5FA5">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not </w:t>
            </w:r>
            <w:r w:rsidR="00F27EAB">
              <w:t>replaced</w:t>
            </w:r>
            <w:r>
              <w:t xml:space="preserve">, the legacy system is not required to be emergency backstop enabled. </w:t>
            </w:r>
          </w:p>
          <w:p w14:paraId="4993E2C3" w14:textId="6B00F234" w:rsidR="006B69F0" w:rsidRDefault="008D5FA5" w:rsidP="008D5FA5">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legacy system’s inverter is being </w:t>
            </w:r>
            <w:r w:rsidR="00F27EAB">
              <w:t>replaced</w:t>
            </w:r>
            <w:r>
              <w:t xml:space="preserve">, the legacy system must be backstop enabled (see </w:t>
            </w:r>
            <w:r w:rsidRPr="00604D1C">
              <w:rPr>
                <w:b/>
                <w:bCs/>
              </w:rPr>
              <w:t>Section 1.6</w:t>
            </w:r>
            <w:r w:rsidRPr="00F725A8">
              <w:t>).</w:t>
            </w:r>
          </w:p>
        </w:tc>
      </w:tr>
      <w:tr w:rsidR="006B69F0" w14:paraId="0CE84FD6" w14:textId="77777777">
        <w:tc>
          <w:tcPr>
            <w:cnfStyle w:val="001000000000" w:firstRow="0" w:lastRow="0" w:firstColumn="1" w:lastColumn="0" w:oddVBand="0" w:evenVBand="0" w:oddHBand="0" w:evenHBand="0" w:firstRowFirstColumn="0" w:firstRowLastColumn="0" w:lastRowFirstColumn="0" w:lastRowLastColumn="0"/>
            <w:tcW w:w="3119" w:type="dxa"/>
          </w:tcPr>
          <w:p w14:paraId="49A19A6B" w14:textId="01AD4A8E" w:rsidR="006B69F0" w:rsidRDefault="006B69F0">
            <w:pPr>
              <w:pStyle w:val="BodyText"/>
              <w:rPr>
                <w:b/>
                <w:bCs/>
              </w:rPr>
            </w:pPr>
            <w:r>
              <w:rPr>
                <w:b/>
                <w:bCs/>
              </w:rPr>
              <w:t>Inverter repair, warranty replacement, or relocation</w:t>
            </w:r>
          </w:p>
        </w:tc>
        <w:tc>
          <w:tcPr>
            <w:tcW w:w="6520" w:type="dxa"/>
          </w:tcPr>
          <w:p w14:paraId="57ADC606" w14:textId="77777777"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T</w:t>
            </w:r>
            <w:r w:rsidRPr="009D564C">
              <w:t>he legacy system is not required to be emergency backstop enabled</w:t>
            </w:r>
            <w:r>
              <w:t xml:space="preserve"> w</w:t>
            </w:r>
            <w:r w:rsidRPr="009D564C">
              <w:t>here the inverter is</w:t>
            </w:r>
            <w:r>
              <w:t>:</w:t>
            </w:r>
          </w:p>
          <w:p w14:paraId="4092B523" w14:textId="7011DD82" w:rsidR="006B69F0" w:rsidRDefault="006B69F0">
            <w:pPr>
              <w:pStyle w:val="BodyText"/>
              <w:numPr>
                <w:ilvl w:val="1"/>
                <w:numId w:val="33"/>
              </w:numPr>
              <w:cnfStyle w:val="000000000000" w:firstRow="0" w:lastRow="0" w:firstColumn="0" w:lastColumn="0" w:oddVBand="0" w:evenVBand="0" w:oddHBand="0" w:evenHBand="0" w:firstRowFirstColumn="0" w:firstRowLastColumn="0" w:lastRowFirstColumn="0" w:lastRowLastColumn="0"/>
            </w:pPr>
            <w:r>
              <w:t>repair</w:t>
            </w:r>
            <w:r w:rsidR="006B469C">
              <w:t>ed</w:t>
            </w:r>
            <w:r>
              <w:t>; or</w:t>
            </w:r>
          </w:p>
          <w:p w14:paraId="573BDB34" w14:textId="77777777" w:rsidR="006B69F0" w:rsidRDefault="006B69F0">
            <w:pPr>
              <w:pStyle w:val="BodyText"/>
              <w:numPr>
                <w:ilvl w:val="1"/>
                <w:numId w:val="33"/>
              </w:numPr>
              <w:cnfStyle w:val="000000000000" w:firstRow="0" w:lastRow="0" w:firstColumn="0" w:lastColumn="0" w:oddVBand="0" w:evenVBand="0" w:oddHBand="0" w:evenHBand="0" w:firstRowFirstColumn="0" w:firstRowLastColumn="0" w:lastRowFirstColumn="0" w:lastRowLastColumn="0"/>
            </w:pPr>
            <w:r w:rsidRPr="009D564C">
              <w:t>replaced with like-for-like equipment under warranty</w:t>
            </w:r>
            <w:r>
              <w:t>; or</w:t>
            </w:r>
          </w:p>
          <w:p w14:paraId="2E552B6A" w14:textId="77777777" w:rsidR="006B69F0" w:rsidRDefault="006B69F0">
            <w:pPr>
              <w:pStyle w:val="BodyText"/>
              <w:numPr>
                <w:ilvl w:val="1"/>
                <w:numId w:val="33"/>
              </w:numPr>
              <w:cnfStyle w:val="000000000000" w:firstRow="0" w:lastRow="0" w:firstColumn="0" w:lastColumn="0" w:oddVBand="0" w:evenVBand="0" w:oddHBand="0" w:evenHBand="0" w:firstRowFirstColumn="0" w:firstRowLastColumn="0" w:lastRowFirstColumn="0" w:lastRowLastColumn="0"/>
            </w:pPr>
            <w:r w:rsidRPr="009D564C">
              <w:t>relocated to another position on the same building e.g. due to renovations or building works</w:t>
            </w:r>
            <w:r>
              <w:t xml:space="preserve"> (see </w:t>
            </w:r>
            <w:r w:rsidRPr="009D564C">
              <w:rPr>
                <w:b/>
                <w:bCs/>
              </w:rPr>
              <w:t>Section 1.6</w:t>
            </w:r>
            <w:r>
              <w:t xml:space="preserve">). </w:t>
            </w:r>
          </w:p>
          <w:p w14:paraId="146F4CF7" w14:textId="62B56B3B" w:rsidR="006B69F0" w:rsidRDefault="006B69F0">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If the inverter is </w:t>
            </w:r>
            <w:r w:rsidR="00676819">
              <w:t xml:space="preserve">replaced </w:t>
            </w:r>
            <w:r>
              <w:t xml:space="preserve">for any other reason, the legacy system must be backstop enabled. </w:t>
            </w:r>
          </w:p>
        </w:tc>
      </w:tr>
      <w:tr w:rsidR="006B69F0" w14:paraId="38D66568" w14:textId="77777777">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64CFD5" w:themeFill="accent6" w:themeFillShade="BF"/>
          </w:tcPr>
          <w:p w14:paraId="474B8FBF" w14:textId="77777777" w:rsidR="006B69F0" w:rsidRPr="0052660E" w:rsidRDefault="006B69F0">
            <w:pPr>
              <w:pStyle w:val="BodyText"/>
              <w:rPr>
                <w:color w:val="FFFFFF" w:themeColor="background1"/>
              </w:rPr>
            </w:pPr>
            <w:r w:rsidRPr="0052660E">
              <w:rPr>
                <w:b/>
                <w:bCs/>
                <w:color w:val="FFFFFF" w:themeColor="background1"/>
              </w:rPr>
              <w:t>Other</w:t>
            </w:r>
          </w:p>
        </w:tc>
      </w:tr>
      <w:tr w:rsidR="006B69F0" w14:paraId="36982648" w14:textId="77777777">
        <w:tc>
          <w:tcPr>
            <w:cnfStyle w:val="001000000000" w:firstRow="0" w:lastRow="0" w:firstColumn="1" w:lastColumn="0" w:oddVBand="0" w:evenVBand="0" w:oddHBand="0" w:evenHBand="0" w:firstRowFirstColumn="0" w:firstRowLastColumn="0" w:lastRowFirstColumn="0" w:lastRowLastColumn="0"/>
            <w:tcW w:w="3119" w:type="dxa"/>
          </w:tcPr>
          <w:p w14:paraId="13FD2A84" w14:textId="77777777" w:rsidR="006B69F0" w:rsidRDefault="006B69F0">
            <w:pPr>
              <w:pStyle w:val="BodyText"/>
              <w:rPr>
                <w:b/>
                <w:bCs/>
              </w:rPr>
            </w:pPr>
            <w:r>
              <w:rPr>
                <w:b/>
                <w:bCs/>
              </w:rPr>
              <w:t>Site is unable to connect to the internet</w:t>
            </w:r>
          </w:p>
        </w:tc>
        <w:tc>
          <w:tcPr>
            <w:tcW w:w="6520" w:type="dxa"/>
          </w:tcPr>
          <w:p w14:paraId="7254B45C" w14:textId="6C6645B6" w:rsidR="006B69F0" w:rsidRDefault="006B69F0">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 xml:space="preserve">A new solar system is not required to be emergency backstop enabled if the customer (or the customer’s authorised agent) has advised the distribution business that the solar system has a capacity of 30 kVA or less and the site cannot practicably be connected to the internet (see </w:t>
            </w:r>
            <w:r w:rsidRPr="00604D1C">
              <w:rPr>
                <w:b/>
                <w:bCs/>
              </w:rPr>
              <w:t>Section 1.8.1</w:t>
            </w:r>
            <w:r>
              <w:t xml:space="preserve">). </w:t>
            </w:r>
            <w:r w:rsidR="00EF091A" w:rsidRPr="00EF091A">
              <w:t>A low static limit will apply.</w:t>
            </w:r>
          </w:p>
        </w:tc>
      </w:tr>
    </w:tbl>
    <w:p w14:paraId="67D6FF7B" w14:textId="1AB28215" w:rsidR="002D7781" w:rsidRPr="00D44AD6" w:rsidRDefault="002D7781" w:rsidP="002D7781">
      <w:pPr>
        <w:pStyle w:val="BodyText"/>
      </w:pPr>
    </w:p>
    <w:p w14:paraId="4089108C" w14:textId="7CE710E9" w:rsidR="4C7931E0" w:rsidRDefault="4C7931E0"/>
    <w:p w14:paraId="697B0397" w14:textId="072FA2C8" w:rsidR="009E7432" w:rsidRDefault="009E7432" w:rsidP="005C7770">
      <w:pPr>
        <w:pStyle w:val="BodyText"/>
      </w:pPr>
      <w:r>
        <w:br w:type="page"/>
      </w:r>
    </w:p>
    <w:p w14:paraId="479E3990" w14:textId="5B2D4049" w:rsidR="00506E4A" w:rsidRDefault="00506E4A" w:rsidP="00B37256">
      <w:pPr>
        <w:pStyle w:val="Heading3"/>
        <w:numPr>
          <w:ilvl w:val="1"/>
          <w:numId w:val="16"/>
        </w:numPr>
        <w:ind w:left="568" w:hanging="284"/>
      </w:pPr>
      <w:bookmarkStart w:id="44" w:name="_Toc157602080"/>
      <w:bookmarkStart w:id="45" w:name="_Toc207370359"/>
      <w:r>
        <w:lastRenderedPageBreak/>
        <w:t>Sites must be connected to the internet</w:t>
      </w:r>
      <w:bookmarkEnd w:id="44"/>
      <w:r w:rsidR="00795AE9">
        <w:t xml:space="preserve"> to be backstop enabled</w:t>
      </w:r>
      <w:bookmarkEnd w:id="45"/>
    </w:p>
    <w:p w14:paraId="1C1324CD" w14:textId="5E63476A" w:rsidR="00506E4A" w:rsidRDefault="00506E4A" w:rsidP="00506E4A">
      <w:pPr>
        <w:pStyle w:val="BodyText"/>
      </w:pPr>
      <w:r>
        <w:t>For a site to be emergency backstop enabled, it will need to be connected to the internet. The options for connecting an inverter or Secure Gateway Device (SGD) to the internet include ethernet</w:t>
      </w:r>
      <w:r w:rsidR="002F4534">
        <w:t>,</w:t>
      </w:r>
      <w:r>
        <w:t xml:space="preserve"> Wi-Fi, or a sim card. Each of these options have pros and cons which you should consider to ensure an option is selected which best meets a customer’s needs. Some of these considerations are detailed below.</w:t>
      </w:r>
    </w:p>
    <w:tbl>
      <w:tblPr>
        <w:tblStyle w:val="TableGrid"/>
        <w:tblW w:w="0" w:type="auto"/>
        <w:tblLook w:val="04A0" w:firstRow="1" w:lastRow="0" w:firstColumn="1" w:lastColumn="0" w:noHBand="0" w:noVBand="1"/>
      </w:tblPr>
      <w:tblGrid>
        <w:gridCol w:w="2552"/>
        <w:gridCol w:w="3685"/>
        <w:gridCol w:w="3402"/>
      </w:tblGrid>
      <w:tr w:rsidR="00506E4A" w14:paraId="714B34CE"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857E" w:themeFill="accent3" w:themeFillShade="BF"/>
          </w:tcPr>
          <w:p w14:paraId="25779DFF" w14:textId="77777777" w:rsidR="00506E4A" w:rsidRPr="00C12F9A" w:rsidRDefault="00506E4A" w:rsidP="00BC3B59">
            <w:pPr>
              <w:pStyle w:val="BodyText"/>
              <w:rPr>
                <w:b/>
                <w:bCs/>
              </w:rPr>
            </w:pPr>
            <w:r w:rsidRPr="00C12F9A">
              <w:rPr>
                <w:b/>
                <w:bCs/>
              </w:rPr>
              <w:t>Internet connection option</w:t>
            </w:r>
          </w:p>
        </w:tc>
        <w:tc>
          <w:tcPr>
            <w:tcW w:w="3685" w:type="dxa"/>
            <w:shd w:val="clear" w:color="auto" w:fill="00857E" w:themeFill="accent3" w:themeFillShade="BF"/>
          </w:tcPr>
          <w:p w14:paraId="78F50B16"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Pros</w:t>
            </w:r>
          </w:p>
        </w:tc>
        <w:tc>
          <w:tcPr>
            <w:tcW w:w="3402" w:type="dxa"/>
            <w:shd w:val="clear" w:color="auto" w:fill="00857E" w:themeFill="accent3" w:themeFillShade="BF"/>
          </w:tcPr>
          <w:p w14:paraId="6BB747D2" w14:textId="77777777" w:rsidR="00506E4A" w:rsidRPr="00C12F9A"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C12F9A">
              <w:rPr>
                <w:b/>
                <w:bCs/>
              </w:rPr>
              <w:t>Cons</w:t>
            </w:r>
          </w:p>
        </w:tc>
      </w:tr>
      <w:tr w:rsidR="00506E4A" w14:paraId="4F8B465A"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6D35A3DE" w14:textId="77777777" w:rsidR="00506E4A" w:rsidRPr="00C12F9A" w:rsidRDefault="00506E4A" w:rsidP="00BC3B59">
            <w:pPr>
              <w:pStyle w:val="BodyText"/>
              <w:rPr>
                <w:b/>
                <w:bCs/>
              </w:rPr>
            </w:pPr>
            <w:r w:rsidRPr="00AE10D7">
              <w:rPr>
                <w:b/>
                <w:bCs/>
              </w:rPr>
              <w:t>Ethernet</w:t>
            </w:r>
          </w:p>
        </w:tc>
        <w:tc>
          <w:tcPr>
            <w:tcW w:w="3685" w:type="dxa"/>
          </w:tcPr>
          <w:p w14:paraId="3DDC5E2E"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reliable.</w:t>
            </w:r>
          </w:p>
          <w:p w14:paraId="4A15DF2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fast.</w:t>
            </w:r>
          </w:p>
          <w:p w14:paraId="441ED03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71E94BC1" w14:textId="20D6BE28" w:rsidR="00506E4A" w:rsidRPr="005D00D6" w:rsidRDefault="00506E4A" w:rsidP="00BC3B59">
            <w:pPr>
              <w:pStyle w:val="BodyText"/>
              <w:cnfStyle w:val="000000000000" w:firstRow="0" w:lastRow="0" w:firstColumn="0" w:lastColumn="0" w:oddVBand="0" w:evenVBand="0" w:oddHBand="0" w:evenHBand="0" w:firstRowFirstColumn="0" w:firstRowLastColumn="0" w:lastRowFirstColumn="0" w:lastRowLastColumn="0"/>
            </w:pPr>
            <w:r>
              <w:t>Less prone to issues causing loss of connection than Wi-Fi.</w:t>
            </w:r>
          </w:p>
        </w:tc>
        <w:tc>
          <w:tcPr>
            <w:tcW w:w="3402" w:type="dxa"/>
          </w:tcPr>
          <w:p w14:paraId="1E0C0E3F" w14:textId="77777777" w:rsidR="00506E4A" w:rsidRPr="00C12F9A" w:rsidRDefault="00506E4A" w:rsidP="00BC3B59">
            <w:pPr>
              <w:pStyle w:val="BodyText"/>
              <w:cnfStyle w:val="000000000000" w:firstRow="0" w:lastRow="0" w:firstColumn="0" w:lastColumn="0" w:oddVBand="0" w:evenVBand="0" w:oddHBand="0" w:evenHBand="0" w:firstRowFirstColumn="0" w:firstRowLastColumn="0" w:lastRowFirstColumn="0" w:lastRowLastColumn="0"/>
              <w:rPr>
                <w:b/>
                <w:bCs/>
              </w:rPr>
            </w:pPr>
            <w:r>
              <w:t>Needs to be directly plugged into the inverter.</w:t>
            </w:r>
          </w:p>
        </w:tc>
      </w:tr>
      <w:tr w:rsidR="00506E4A" w14:paraId="11CA6480"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2D16BEC4" w14:textId="77777777" w:rsidR="00506E4A" w:rsidRPr="00AE10D7" w:rsidRDefault="00506E4A" w:rsidP="00BC3B59">
            <w:pPr>
              <w:pStyle w:val="BodyText"/>
              <w:rPr>
                <w:b/>
                <w:bCs/>
              </w:rPr>
            </w:pPr>
            <w:r w:rsidRPr="00AE10D7">
              <w:rPr>
                <w:b/>
                <w:bCs/>
              </w:rPr>
              <w:t>Wi-Fi</w:t>
            </w:r>
          </w:p>
        </w:tc>
        <w:tc>
          <w:tcPr>
            <w:tcW w:w="3685" w:type="dxa"/>
          </w:tcPr>
          <w:p w14:paraId="5CA1376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w:t>
            </w:r>
            <w:r w:rsidRPr="00C12F9A">
              <w:t>ypically low cost</w:t>
            </w:r>
            <w:r>
              <w:t>.</w:t>
            </w:r>
          </w:p>
          <w:p w14:paraId="2FD727D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Typically e</w:t>
            </w:r>
            <w:r w:rsidRPr="00C12F9A">
              <w:t>asy to configure</w:t>
            </w:r>
            <w:r>
              <w:t>.</w:t>
            </w:r>
            <w:r w:rsidRPr="00C12F9A">
              <w:t xml:space="preserve"> </w:t>
            </w:r>
          </w:p>
          <w:p w14:paraId="6C20FAA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Does not require additional data costs.</w:t>
            </w:r>
          </w:p>
          <w:p w14:paraId="483D1A22"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c>
          <w:tcPr>
            <w:tcW w:w="3402" w:type="dxa"/>
          </w:tcPr>
          <w:p w14:paraId="6B206430"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w:t>
            </w:r>
            <w:r w:rsidRPr="00C12F9A">
              <w:t xml:space="preserve">ay not work if the router is very far away from the inverter (mitigation options include a </w:t>
            </w:r>
            <w:r>
              <w:t>Wi-Fi</w:t>
            </w:r>
            <w:r w:rsidRPr="00C12F9A">
              <w:t xml:space="preserve"> range extender).</w:t>
            </w:r>
          </w:p>
          <w:p w14:paraId="54B07D79"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T</w:t>
            </w:r>
            <w:r w:rsidRPr="00C12F9A">
              <w:t xml:space="preserve">he connection can be lost if the </w:t>
            </w:r>
            <w:r>
              <w:t>Wi-Fi password</w:t>
            </w:r>
            <w:r w:rsidRPr="00C12F9A">
              <w:t xml:space="preserve"> is changed.</w:t>
            </w:r>
            <w:r>
              <w:t xml:space="preserve"> The customer should be shown how to reconnect to the internet.</w:t>
            </w:r>
          </w:p>
        </w:tc>
      </w:tr>
      <w:tr w:rsidR="00506E4A" w14:paraId="24D00A3D"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1C7E384D" w14:textId="77777777" w:rsidR="00506E4A" w:rsidRPr="00AE10D7" w:rsidRDefault="00506E4A" w:rsidP="00BC3B59">
            <w:pPr>
              <w:pStyle w:val="BodyText"/>
              <w:rPr>
                <w:b/>
                <w:bCs/>
              </w:rPr>
            </w:pPr>
            <w:r w:rsidRPr="00AE10D7">
              <w:rPr>
                <w:b/>
                <w:bCs/>
              </w:rPr>
              <w:t>Sim card</w:t>
            </w:r>
          </w:p>
        </w:tc>
        <w:tc>
          <w:tcPr>
            <w:tcW w:w="3685" w:type="dxa"/>
          </w:tcPr>
          <w:p w14:paraId="3142A57C"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more reliable than Wi-Fi.</w:t>
            </w:r>
          </w:p>
          <w:p w14:paraId="64D352C6"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May be less prone to issues causing loss of connection than Wi-Fi.</w:t>
            </w:r>
          </w:p>
        </w:tc>
        <w:tc>
          <w:tcPr>
            <w:tcW w:w="3402" w:type="dxa"/>
          </w:tcPr>
          <w:p w14:paraId="1A1B4FC5"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Requires additional data costs.</w:t>
            </w:r>
          </w:p>
        </w:tc>
      </w:tr>
      <w:tr w:rsidR="00506E4A" w14:paraId="541F7A62" w14:textId="77777777" w:rsidTr="00632935">
        <w:tc>
          <w:tcPr>
            <w:cnfStyle w:val="001000000000" w:firstRow="0" w:lastRow="0" w:firstColumn="1" w:lastColumn="0" w:oddVBand="0" w:evenVBand="0" w:oddHBand="0" w:evenHBand="0" w:firstRowFirstColumn="0" w:firstRowLastColumn="0" w:lastRowFirstColumn="0" w:lastRowLastColumn="0"/>
            <w:tcW w:w="2552" w:type="dxa"/>
          </w:tcPr>
          <w:p w14:paraId="5C259F8C" w14:textId="27AEB9DB" w:rsidR="00506E4A" w:rsidRPr="00AE10D7" w:rsidRDefault="00506E4A" w:rsidP="00BC3B59">
            <w:pPr>
              <w:pStyle w:val="BodyText"/>
              <w:rPr>
                <w:b/>
                <w:bCs/>
              </w:rPr>
            </w:pPr>
            <w:r>
              <w:rPr>
                <w:b/>
                <w:bCs/>
              </w:rPr>
              <w:t>Temporary internet connection</w:t>
            </w:r>
            <w:r w:rsidR="00B37256">
              <w:rPr>
                <w:b/>
                <w:bCs/>
              </w:rPr>
              <w:t xml:space="preserve"> (e.g. a </w:t>
            </w:r>
            <w:r>
              <w:rPr>
                <w:b/>
                <w:bCs/>
              </w:rPr>
              <w:t>tethered mobile phone</w:t>
            </w:r>
            <w:r w:rsidR="00B37256">
              <w:rPr>
                <w:b/>
                <w:bCs/>
              </w:rPr>
              <w:t>)</w:t>
            </w:r>
          </w:p>
        </w:tc>
        <w:tc>
          <w:tcPr>
            <w:tcW w:w="3685" w:type="dxa"/>
          </w:tcPr>
          <w:p w14:paraId="2A66B273" w14:textId="5CA8B254"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 xml:space="preserve">Suitable to </w:t>
            </w:r>
            <w:r w:rsidR="002E05FD" w:rsidRPr="002E05FD">
              <w:t xml:space="preserve">pass capability testing for </w:t>
            </w:r>
            <w:r>
              <w:t xml:space="preserve"> emergency backstop at sites where other internet connection options are unavailable, such as in new builds. </w:t>
            </w:r>
          </w:p>
        </w:tc>
        <w:tc>
          <w:tcPr>
            <w:tcW w:w="3402" w:type="dxa"/>
          </w:tcPr>
          <w:p w14:paraId="40D8B188" w14:textId="77777777" w:rsidR="00506E4A" w:rsidRDefault="00506E4A" w:rsidP="00BC3B59">
            <w:pPr>
              <w:pStyle w:val="BodyText"/>
              <w:cnfStyle w:val="000000000000" w:firstRow="0" w:lastRow="0" w:firstColumn="0" w:lastColumn="0" w:oddVBand="0" w:evenVBand="0" w:oddHBand="0" w:evenHBand="0" w:firstRowFirstColumn="0" w:firstRowLastColumn="0" w:lastRowFirstColumn="0" w:lastRowLastColumn="0"/>
            </w:pPr>
            <w:r>
              <w:t>Customer will need to reconnect to the internet once it becomes available. The customer should be shown how to do this.</w:t>
            </w:r>
          </w:p>
        </w:tc>
      </w:tr>
    </w:tbl>
    <w:p w14:paraId="5B4B8391" w14:textId="5E05F0DE" w:rsidR="00506E4A" w:rsidRDefault="00506E4A" w:rsidP="00B37256">
      <w:pPr>
        <w:pStyle w:val="Heading4"/>
        <w:numPr>
          <w:ilvl w:val="2"/>
          <w:numId w:val="16"/>
        </w:numPr>
        <w:ind w:left="852" w:hanging="284"/>
      </w:pPr>
      <w:bookmarkStart w:id="46" w:name="_Toc207370360"/>
      <w:r>
        <w:t>Sites 30 kVA or less that cannot practicably be connected to the internet</w:t>
      </w:r>
      <w:bookmarkEnd w:id="46"/>
    </w:p>
    <w:p w14:paraId="7B032751" w14:textId="31E37F36" w:rsidR="00506E4A" w:rsidRDefault="00506E4A" w:rsidP="00B37256">
      <w:pPr>
        <w:pStyle w:val="BodyText"/>
      </w:pPr>
      <w:r>
        <w:t>A new solar system is not required to be emergency backstop enabled if the customer (or the customer’s authorised agent) has advised the distribution business that the solar system has a capacity of 30 kVA or less and the site cannot practicably be connected to the internet.</w:t>
      </w:r>
    </w:p>
    <w:p w14:paraId="43083FDE" w14:textId="77777777" w:rsidR="00506E4A" w:rsidRDefault="00506E4A" w:rsidP="00B37256">
      <w:pPr>
        <w:pStyle w:val="BodyText"/>
      </w:pPr>
      <w:r>
        <w:t>A site may be considered unable to practicably connect to the internet if:</w:t>
      </w:r>
    </w:p>
    <w:p w14:paraId="2E8701CA" w14:textId="77777777" w:rsidR="00506E4A" w:rsidRDefault="00506E4A" w:rsidP="00B37256">
      <w:pPr>
        <w:pStyle w:val="BodyText"/>
        <w:numPr>
          <w:ilvl w:val="0"/>
          <w:numId w:val="26"/>
        </w:numPr>
        <w:ind w:left="720"/>
      </w:pPr>
      <w:r>
        <w:t>There is no internet coverage at the premises.</w:t>
      </w:r>
    </w:p>
    <w:p w14:paraId="0C5C6991" w14:textId="77777777" w:rsidR="00506E4A" w:rsidRDefault="00506E4A" w:rsidP="00B37256">
      <w:pPr>
        <w:pStyle w:val="BodyText"/>
        <w:numPr>
          <w:ilvl w:val="0"/>
          <w:numId w:val="26"/>
        </w:numPr>
        <w:ind w:left="720"/>
      </w:pPr>
      <w:r>
        <w:t>There is a way to connect to the internet at the premises, but it would be prohibitively costly for the customer.</w:t>
      </w:r>
    </w:p>
    <w:p w14:paraId="504AA895" w14:textId="77777777" w:rsidR="00506E4A" w:rsidRDefault="00506E4A" w:rsidP="00B37256">
      <w:pPr>
        <w:pStyle w:val="BodyText"/>
        <w:numPr>
          <w:ilvl w:val="0"/>
          <w:numId w:val="26"/>
        </w:numPr>
        <w:ind w:left="720"/>
      </w:pPr>
      <w:r>
        <w:t>There is internet coverage, but it is so patchy or unreliable that the installer is unable to complete the process of connecting the equipment to the distribution business’ server.</w:t>
      </w:r>
    </w:p>
    <w:p w14:paraId="5B322BDA" w14:textId="77777777" w:rsidR="00506E4A" w:rsidRDefault="00506E4A" w:rsidP="00B37256">
      <w:pPr>
        <w:pStyle w:val="BodyText"/>
      </w:pPr>
      <w:r>
        <w:t>In these circumstances, the solar system:</w:t>
      </w:r>
    </w:p>
    <w:p w14:paraId="2EC92E3A" w14:textId="77777777" w:rsidR="00506E4A" w:rsidRDefault="00506E4A" w:rsidP="00B37256">
      <w:pPr>
        <w:pStyle w:val="BodyText"/>
        <w:numPr>
          <w:ilvl w:val="0"/>
          <w:numId w:val="27"/>
        </w:numPr>
        <w:ind w:left="360"/>
      </w:pPr>
      <w:r>
        <w:t>Must have CSIP-AUS compliant equipment but it will not need to be connected to the internet or be set up to communicate with the distribution business’ server.</w:t>
      </w:r>
    </w:p>
    <w:p w14:paraId="76FF2D5A" w14:textId="4ECE3AA6" w:rsidR="00506E4A" w:rsidRPr="006209E0" w:rsidRDefault="00506E4A" w:rsidP="00B37256">
      <w:pPr>
        <w:pStyle w:val="BodyText"/>
        <w:numPr>
          <w:ilvl w:val="0"/>
          <w:numId w:val="27"/>
        </w:numPr>
        <w:ind w:left="360"/>
      </w:pPr>
      <w:r w:rsidRPr="006209E0">
        <w:t>Will have a low static export limit applied to the solar system. This export limit will be set by the distribution business and be based on several factors including the nearby rooftop solar penetration</w:t>
      </w:r>
      <w:r w:rsidR="009D4EBE" w:rsidRPr="006209E0">
        <w:t xml:space="preserve"> and</w:t>
      </w:r>
      <w:r w:rsidR="00023C54" w:rsidRPr="006209E0">
        <w:t xml:space="preserve"> the</w:t>
      </w:r>
      <w:r w:rsidRPr="006209E0">
        <w:t xml:space="preserve"> </w:t>
      </w:r>
      <w:r w:rsidR="008A4192" w:rsidRPr="006209E0">
        <w:t xml:space="preserve">local </w:t>
      </w:r>
      <w:r w:rsidRPr="006209E0">
        <w:t>capacity of the electricity grid.</w:t>
      </w:r>
    </w:p>
    <w:p w14:paraId="07626221" w14:textId="77777777" w:rsidR="000F4DF4" w:rsidRDefault="00506E4A" w:rsidP="00941651">
      <w:pPr>
        <w:pStyle w:val="BodyText"/>
      </w:pPr>
      <w:r>
        <w:t>The distribution business must include terms reflecting these requirements in its agreement with the customer.</w:t>
      </w:r>
      <w:r w:rsidR="00941651">
        <w:t xml:space="preserve"> </w:t>
      </w:r>
    </w:p>
    <w:p w14:paraId="5DB35FF3" w14:textId="58ACCEFD" w:rsidR="008D1730" w:rsidRDefault="00506E4A" w:rsidP="00941651">
      <w:pPr>
        <w:pStyle w:val="BodyText"/>
      </w:pPr>
      <w:r>
        <w:lastRenderedPageBreak/>
        <w:t>If the customer’s internet circumstances change (for example a new customer moves in and connects internet at the premises), then it will be possible for the customer to apply to the distribution business to have the low static export limit removed</w:t>
      </w:r>
      <w:r w:rsidR="00980BE9">
        <w:t xml:space="preserve"> </w:t>
      </w:r>
      <w:r w:rsidR="00980BE9" w:rsidRPr="00980BE9">
        <w:t>and be emergency backstop enabled</w:t>
      </w:r>
      <w:r>
        <w:t>. To have this limit removed, the inverter will need to be connected to the internet and the distribution business’ server. This will typically require a site visit by a solar installer.</w:t>
      </w:r>
    </w:p>
    <w:p w14:paraId="231FA31A" w14:textId="77777777" w:rsidR="00506E4A" w:rsidRDefault="00506E4A" w:rsidP="00941651">
      <w:pPr>
        <w:pStyle w:val="Heading3"/>
        <w:numPr>
          <w:ilvl w:val="1"/>
          <w:numId w:val="16"/>
        </w:numPr>
        <w:ind w:left="568" w:hanging="284"/>
      </w:pPr>
      <w:bookmarkStart w:id="47" w:name="_Toc157602081"/>
      <w:bookmarkStart w:id="48" w:name="_Toc207370361"/>
      <w:r>
        <w:t>Sites with a low static export limit</w:t>
      </w:r>
      <w:bookmarkEnd w:id="47"/>
      <w:bookmarkEnd w:id="48"/>
    </w:p>
    <w:p w14:paraId="0FC0E282" w14:textId="57EBD3EA" w:rsidR="00506E4A" w:rsidRPr="00850322" w:rsidRDefault="00506E4A" w:rsidP="00B37256">
      <w:pPr>
        <w:pStyle w:val="BodyText"/>
      </w:pPr>
      <w:r w:rsidRPr="00850322">
        <w:t>Sites with a low static export limit (that can be connected to the internet) are required to be emergency backstop enabled, to ensure that their electricity generation can be turned down or switched off in a minimum system load emergency</w:t>
      </w:r>
      <w:r w:rsidR="00B37256" w:rsidRPr="00850322">
        <w:t>.</w:t>
      </w:r>
    </w:p>
    <w:p w14:paraId="75BE4255" w14:textId="788DB432" w:rsidR="00506E4A" w:rsidRPr="00850322" w:rsidRDefault="00506E4A" w:rsidP="00B37256">
      <w:pPr>
        <w:pStyle w:val="BodyText"/>
        <w:rPr>
          <w:rFonts w:ascii="Arial" w:hAnsi="Arial" w:cs="Arial"/>
        </w:rPr>
      </w:pPr>
      <w:r w:rsidRPr="00850322">
        <w:t xml:space="preserve">The emergency backstop has been implemented in a way that ensures solar systems are also flexible export ready. Flexible exports enable export limits to be changed dynamically according to the real-time conditions of the electricity grid. For customers with a low static (or zero) export limit, the implementation of flexible exports can enable these customers to have their export limits increased </w:t>
      </w:r>
      <w:r w:rsidR="00537F8A" w:rsidRPr="00537F8A">
        <w:t>provided their site is connected to the distribution business’ server and emergency backstop enabled.</w:t>
      </w:r>
      <w:r w:rsidRPr="00850322">
        <w:t xml:space="preserve">. This will allow </w:t>
      </w:r>
      <w:r w:rsidRPr="00850322">
        <w:rPr>
          <w:rFonts w:ascii="Arial" w:hAnsi="Arial" w:cs="Arial"/>
        </w:rPr>
        <w:t>Victorians to export more solar, more of the time.</w:t>
      </w:r>
    </w:p>
    <w:p w14:paraId="1F039E0F" w14:textId="77777777" w:rsidR="00506E4A" w:rsidRPr="00850322" w:rsidRDefault="00506E4A" w:rsidP="00B37256">
      <w:pPr>
        <w:pStyle w:val="BodyText"/>
      </w:pPr>
      <w:r w:rsidRPr="00850322">
        <w:t>Distribution business will contact eligible customers when flexible export limit pilots and products are available.</w:t>
      </w:r>
    </w:p>
    <w:p w14:paraId="68D35D91" w14:textId="786BBFB5" w:rsidR="00506E4A" w:rsidRDefault="001D24EF" w:rsidP="00941651">
      <w:pPr>
        <w:pStyle w:val="Heading3"/>
        <w:numPr>
          <w:ilvl w:val="1"/>
          <w:numId w:val="16"/>
        </w:numPr>
        <w:ind w:left="568" w:hanging="284"/>
      </w:pPr>
      <w:bookmarkStart w:id="49" w:name="_Toc157602082"/>
      <w:bookmarkStart w:id="50" w:name="_Toc207370362"/>
      <w:r>
        <w:t>S</w:t>
      </w:r>
      <w:r w:rsidR="00506E4A">
        <w:t xml:space="preserve">olar systems </w:t>
      </w:r>
      <w:r>
        <w:t xml:space="preserve">with </w:t>
      </w:r>
      <w:r w:rsidR="00F07727">
        <w:t xml:space="preserve">a </w:t>
      </w:r>
      <w:r>
        <w:t xml:space="preserve">connection application approved </w:t>
      </w:r>
      <w:r w:rsidR="00506E4A">
        <w:t xml:space="preserve">prior to 1 </w:t>
      </w:r>
      <w:r w:rsidR="001506F2">
        <w:t xml:space="preserve">October </w:t>
      </w:r>
      <w:r w:rsidR="00506E4A">
        <w:t>2024</w:t>
      </w:r>
      <w:bookmarkEnd w:id="49"/>
      <w:bookmarkEnd w:id="50"/>
    </w:p>
    <w:p w14:paraId="0FB985C1" w14:textId="77777777" w:rsidR="00506E4A" w:rsidRDefault="00506E4A" w:rsidP="00B37256">
      <w:pPr>
        <w:pStyle w:val="BodyText"/>
      </w:pPr>
      <w:r>
        <w:t>A solar system is not required to be emergency backstop enabled if:</w:t>
      </w:r>
      <w:r w:rsidRPr="00263024">
        <w:t xml:space="preserve"> </w:t>
      </w:r>
    </w:p>
    <w:p w14:paraId="5B4CFD2D" w14:textId="77777777" w:rsidR="00506E4A" w:rsidRDefault="00506E4A" w:rsidP="00B37256">
      <w:pPr>
        <w:pStyle w:val="BodyText"/>
        <w:numPr>
          <w:ilvl w:val="0"/>
          <w:numId w:val="17"/>
        </w:numPr>
        <w:ind w:left="720"/>
      </w:pPr>
      <w:r>
        <w:t xml:space="preserve">the solar system has a capacity less than or equal to 200 kVA, </w:t>
      </w:r>
      <w:r w:rsidRPr="00B77CCD">
        <w:rPr>
          <w:b/>
          <w:bCs/>
        </w:rPr>
        <w:t>and</w:t>
      </w:r>
      <w:r>
        <w:t xml:space="preserve"> </w:t>
      </w:r>
    </w:p>
    <w:p w14:paraId="33998CCD" w14:textId="1015529E" w:rsidR="00506E4A" w:rsidRPr="00936440" w:rsidRDefault="00506E4A" w:rsidP="00B37256">
      <w:pPr>
        <w:pStyle w:val="BodyText"/>
        <w:numPr>
          <w:ilvl w:val="0"/>
          <w:numId w:val="17"/>
        </w:numPr>
        <w:ind w:left="720"/>
      </w:pPr>
      <w:r>
        <w:t xml:space="preserve">the </w:t>
      </w:r>
      <w:r w:rsidR="008F64AB">
        <w:t xml:space="preserve">connection </w:t>
      </w:r>
      <w:r>
        <w:t>application for</w:t>
      </w:r>
      <w:r w:rsidR="001521CA">
        <w:t xml:space="preserve"> </w:t>
      </w:r>
      <w:r w:rsidR="00F00CE6">
        <w:t xml:space="preserve">the </w:t>
      </w:r>
      <w:r>
        <w:t xml:space="preserve">solar system or modification </w:t>
      </w:r>
      <w:r w:rsidR="001521CA">
        <w:t xml:space="preserve">of </w:t>
      </w:r>
      <w:r w:rsidR="001D24CF">
        <w:t xml:space="preserve">the </w:t>
      </w:r>
      <w:r w:rsidR="001521CA">
        <w:t xml:space="preserve">connection application </w:t>
      </w:r>
      <w:r>
        <w:t xml:space="preserve">was made before 1 </w:t>
      </w:r>
      <w:r w:rsidR="001506F2">
        <w:t xml:space="preserve">October </w:t>
      </w:r>
      <w:r>
        <w:t>2024.</w:t>
      </w:r>
    </w:p>
    <w:p w14:paraId="24BB6C11" w14:textId="456FC5D3" w:rsidR="00506E4A" w:rsidRDefault="00EF09D5" w:rsidP="00B37256">
      <w:pPr>
        <w:pStyle w:val="Heading3"/>
        <w:numPr>
          <w:ilvl w:val="1"/>
          <w:numId w:val="16"/>
        </w:numPr>
        <w:ind w:left="568" w:hanging="284"/>
      </w:pPr>
      <w:bookmarkStart w:id="51" w:name="_Toc157602083"/>
      <w:bookmarkStart w:id="52" w:name="_Toc207370363"/>
      <w:r>
        <w:t>O</w:t>
      </w:r>
      <w:r w:rsidR="000D5D52">
        <w:t xml:space="preserve">ptions </w:t>
      </w:r>
      <w:r w:rsidR="00EB449C">
        <w:t>for solar</w:t>
      </w:r>
      <w:r w:rsidR="00506E4A">
        <w:t xml:space="preserve"> system &gt;30 kVA </w:t>
      </w:r>
      <w:bookmarkEnd w:id="51"/>
      <w:bookmarkEnd w:id="52"/>
    </w:p>
    <w:p w14:paraId="452D889D" w14:textId="77777777" w:rsidR="00506E4A" w:rsidRDefault="00506E4A" w:rsidP="00B37256">
      <w:pPr>
        <w:pStyle w:val="BodyText"/>
      </w:pPr>
      <w:r>
        <w:t>A new solar system is not required to be emergency backstop enabled using CSIP-AUS if</w:t>
      </w:r>
      <w:r w:rsidRPr="00263024">
        <w:t xml:space="preserve"> </w:t>
      </w:r>
      <w:r>
        <w:t xml:space="preserve">the solar system: </w:t>
      </w:r>
    </w:p>
    <w:p w14:paraId="7EDED0F7" w14:textId="77DFB5A4" w:rsidR="00506E4A" w:rsidRDefault="00506E4A" w:rsidP="00B37256">
      <w:pPr>
        <w:pStyle w:val="BodyText"/>
        <w:numPr>
          <w:ilvl w:val="0"/>
          <w:numId w:val="18"/>
        </w:numPr>
        <w:ind w:left="720"/>
      </w:pPr>
      <w:r>
        <w:t>has a capacity between 30</w:t>
      </w:r>
      <w:r w:rsidR="00CF5ACC">
        <w:t xml:space="preserve"> kVA</w:t>
      </w:r>
      <w:r>
        <w:t xml:space="preserve"> and 200 kVA</w:t>
      </w:r>
      <w:r w:rsidR="00CF5ACC">
        <w:t xml:space="preserve"> (inclusive)</w:t>
      </w:r>
      <w:r>
        <w:t xml:space="preserve">, </w:t>
      </w:r>
      <w:r w:rsidRPr="00B77CCD">
        <w:rPr>
          <w:b/>
          <w:bCs/>
        </w:rPr>
        <w:t>and</w:t>
      </w:r>
      <w:r>
        <w:t xml:space="preserve"> </w:t>
      </w:r>
    </w:p>
    <w:p w14:paraId="45037D14" w14:textId="77777777" w:rsidR="00506E4A" w:rsidRPr="00D803CE" w:rsidRDefault="00506E4A" w:rsidP="00B37256">
      <w:pPr>
        <w:pStyle w:val="BodyText"/>
        <w:numPr>
          <w:ilvl w:val="0"/>
          <w:numId w:val="18"/>
        </w:numPr>
        <w:ind w:left="720"/>
      </w:pPr>
      <w:r>
        <w:t>the distribution business can remotely interrupt or curtail the solar system’s electricity generation using an alternative technology</w:t>
      </w:r>
      <w:r w:rsidRPr="00B83894">
        <w:t xml:space="preserve"> (such as through </w:t>
      </w:r>
      <w:r>
        <w:t>a Generation Monitoring Meter (GMM</w:t>
      </w:r>
      <w:r w:rsidRPr="00B83894">
        <w:t>) or Supervisory Control and Data Acquisition (SCADA)).</w:t>
      </w:r>
    </w:p>
    <w:p w14:paraId="31E25117" w14:textId="77777777" w:rsidR="00506E4A" w:rsidRPr="00D803CE" w:rsidRDefault="00506E4A" w:rsidP="00B37256">
      <w:pPr>
        <w:pStyle w:val="BodyText"/>
      </w:pPr>
      <w:r>
        <w:t>For larger solar systems this creates additional options which may be necessary to reflect these customers’ specific circumstances. Contact your distribution business for more information about these options.</w:t>
      </w:r>
    </w:p>
    <w:p w14:paraId="524DBD9D" w14:textId="77777777" w:rsidR="00506E4A" w:rsidRDefault="00506E4A" w:rsidP="00B37256">
      <w:pPr>
        <w:pStyle w:val="Heading3"/>
        <w:numPr>
          <w:ilvl w:val="1"/>
          <w:numId w:val="16"/>
        </w:numPr>
        <w:ind w:left="568" w:hanging="284"/>
      </w:pPr>
      <w:bookmarkStart w:id="53" w:name="_Toc157602084"/>
      <w:bookmarkStart w:id="54" w:name="_Toc207370364"/>
      <w:r>
        <w:t>Telling customers about the emergency backstop</w:t>
      </w:r>
      <w:bookmarkEnd w:id="53"/>
      <w:bookmarkEnd w:id="54"/>
    </w:p>
    <w:p w14:paraId="1D7DB7F9" w14:textId="16F76D12" w:rsidR="00704633" w:rsidRPr="00704633" w:rsidRDefault="00506E4A" w:rsidP="00471EA4">
      <w:pPr>
        <w:pStyle w:val="BodyText"/>
      </w:pPr>
      <w:r>
        <w:t xml:space="preserve">The Victorian Government has prepared a fact sheet which we recommend you provide to your customers. This fact sheet is available </w:t>
      </w:r>
      <w:hyperlink r:id="rId61" w:history="1">
        <w:r w:rsidRPr="001B0505">
          <w:rPr>
            <w:rStyle w:val="Hyperlink"/>
          </w:rPr>
          <w:t>on the Energy Victoria website</w:t>
        </w:r>
      </w:hyperlink>
      <w:r>
        <w:t>.</w:t>
      </w:r>
    </w:p>
    <w:p w14:paraId="0F3E5170" w14:textId="26CC91FF" w:rsidR="00471EA4" w:rsidRPr="007D7DBD" w:rsidRDefault="007D7DBD" w:rsidP="00471EA4">
      <w:pPr>
        <w:pStyle w:val="Heading3"/>
        <w:numPr>
          <w:ilvl w:val="1"/>
          <w:numId w:val="16"/>
        </w:numPr>
        <w:ind w:left="568" w:hanging="284"/>
      </w:pPr>
      <w:bookmarkStart w:id="55" w:name="_Toc207370365"/>
      <w:r w:rsidRPr="007D7DBD">
        <w:t>Installer support</w:t>
      </w:r>
      <w:bookmarkEnd w:id="55"/>
    </w:p>
    <w:p w14:paraId="1299D231" w14:textId="2CF53F17" w:rsidR="007D7DBD" w:rsidRPr="00C24DA4" w:rsidRDefault="007D7DBD" w:rsidP="007D7DBD">
      <w:pPr>
        <w:pStyle w:val="BodyText"/>
      </w:pPr>
      <w:r w:rsidRPr="00C24DA4">
        <w:t>Distribution businesses must make available</w:t>
      </w:r>
      <w:r w:rsidR="00756674">
        <w:t xml:space="preserve"> </w:t>
      </w:r>
      <w:r w:rsidR="00756674" w:rsidRPr="00C24DA4">
        <w:t>to solar installers</w:t>
      </w:r>
      <w:r w:rsidRPr="00C24DA4">
        <w:t>, by way of a business hours telephone service and by way of frequently updated information on a part of its website, information about any utility server outages, including:</w:t>
      </w:r>
    </w:p>
    <w:p w14:paraId="32214FCF" w14:textId="77777777" w:rsidR="007D7DBD" w:rsidRPr="00C24DA4" w:rsidRDefault="007D7DBD" w:rsidP="007D7DBD">
      <w:pPr>
        <w:pStyle w:val="BodyText"/>
        <w:numPr>
          <w:ilvl w:val="0"/>
          <w:numId w:val="18"/>
        </w:numPr>
        <w:ind w:left="720"/>
      </w:pPr>
      <w:r w:rsidRPr="00C24DA4">
        <w:t>an estimate of when an outage-affected utility server will be restored or,</w:t>
      </w:r>
    </w:p>
    <w:p w14:paraId="42FF7FE8" w14:textId="77777777" w:rsidR="007D7DBD" w:rsidRPr="00C24DA4" w:rsidRDefault="007D7DBD" w:rsidP="007D7DBD">
      <w:pPr>
        <w:pStyle w:val="BodyText"/>
        <w:numPr>
          <w:ilvl w:val="0"/>
          <w:numId w:val="18"/>
        </w:numPr>
        <w:ind w:left="720"/>
      </w:pPr>
      <w:r w:rsidRPr="00C24DA4">
        <w:t>if reliable information is not available to inform that estimate, an estimate of when reliable information on restoration of the utility server will be available.</w:t>
      </w:r>
    </w:p>
    <w:p w14:paraId="5EDABA9A" w14:textId="77777777" w:rsidR="007D7DBD" w:rsidRPr="00C24DA4" w:rsidRDefault="007D7DBD" w:rsidP="007D7DBD">
      <w:pPr>
        <w:pStyle w:val="BodyText"/>
      </w:pPr>
      <w:r w:rsidRPr="00C24DA4">
        <w:t>Distribution businesses must:</w:t>
      </w:r>
    </w:p>
    <w:p w14:paraId="08357F30" w14:textId="77777777" w:rsidR="007D7DBD" w:rsidRPr="00C24DA4" w:rsidRDefault="007D7DBD" w:rsidP="007D7DBD">
      <w:pPr>
        <w:pStyle w:val="BodyText"/>
        <w:numPr>
          <w:ilvl w:val="0"/>
          <w:numId w:val="18"/>
        </w:numPr>
        <w:ind w:left="720"/>
      </w:pPr>
      <w:r w:rsidRPr="00C24DA4">
        <w:lastRenderedPageBreak/>
        <w:t>provide options for solar installers who call the business hour telephone service to be directly connected to a telephone operator</w:t>
      </w:r>
    </w:p>
    <w:p w14:paraId="075D14BB" w14:textId="77777777" w:rsidR="007D7DBD" w:rsidRPr="00C24DA4" w:rsidRDefault="007D7DBD" w:rsidP="007D7DBD">
      <w:pPr>
        <w:pStyle w:val="BodyText"/>
        <w:numPr>
          <w:ilvl w:val="0"/>
          <w:numId w:val="18"/>
        </w:numPr>
        <w:ind w:left="720"/>
      </w:pPr>
      <w:r w:rsidRPr="00C24DA4">
        <w:t>use best endeavours to restore capability and functions of the utility server as soon as possible making allowance for reasonable priorities</w:t>
      </w:r>
    </w:p>
    <w:p w14:paraId="51672C98" w14:textId="5949CA3E" w:rsidR="007648F7" w:rsidRDefault="007648F7" w:rsidP="007648F7">
      <w:pPr>
        <w:pStyle w:val="BodyText"/>
        <w:numPr>
          <w:ilvl w:val="0"/>
          <w:numId w:val="18"/>
        </w:numPr>
        <w:ind w:left="720"/>
      </w:pPr>
      <w:r>
        <w:t>when the distribution business becomes aware that capability testing of a solar system’s inverter to the utility server has failed testing, communicate meaningful error messages and outline possible steps the solar installer can take to remedy in near real time.</w:t>
      </w:r>
    </w:p>
    <w:p w14:paraId="5593E9FC" w14:textId="77777777" w:rsidR="000644C2" w:rsidRDefault="000644C2" w:rsidP="00B37256">
      <w:pPr>
        <w:pStyle w:val="BodyText"/>
      </w:pPr>
    </w:p>
    <w:p w14:paraId="671D46AE" w14:textId="05271A58" w:rsidR="00506E4A" w:rsidRDefault="00506E4A" w:rsidP="00630BA2">
      <w:pPr>
        <w:pStyle w:val="Heading2"/>
        <w:numPr>
          <w:ilvl w:val="0"/>
          <w:numId w:val="16"/>
        </w:numPr>
      </w:pPr>
      <w:bookmarkStart w:id="56" w:name="_Toc157602085"/>
      <w:bookmarkStart w:id="57" w:name="_Toc207370366"/>
      <w:r>
        <w:t>Technical guidance</w:t>
      </w:r>
      <w:bookmarkEnd w:id="56"/>
      <w:bookmarkEnd w:id="57"/>
    </w:p>
    <w:p w14:paraId="692D658A" w14:textId="77777777" w:rsidR="00506E4A" w:rsidRDefault="00506E4A" w:rsidP="00B37256">
      <w:pPr>
        <w:pStyle w:val="BodyText"/>
      </w:pPr>
      <w:r>
        <w:t xml:space="preserve">The guidance below outlines requirements for completing solar system installations in line with CSIP-AUS requirements. </w:t>
      </w:r>
    </w:p>
    <w:p w14:paraId="0D9D414B" w14:textId="77777777" w:rsidR="00506E4A" w:rsidRDefault="00506E4A" w:rsidP="00B37256">
      <w:pPr>
        <w:pStyle w:val="BodyText"/>
      </w:pPr>
      <w:r>
        <w:t>Please r</w:t>
      </w:r>
      <w:r w:rsidRPr="000B2F75">
        <w:t xml:space="preserve">efer to the </w:t>
      </w:r>
      <w:r>
        <w:t xml:space="preserve">relevant </w:t>
      </w:r>
      <w:r w:rsidRPr="000B2F75">
        <w:t xml:space="preserve">distribution business' </w:t>
      </w:r>
      <w:r>
        <w:t>website</w:t>
      </w:r>
      <w:r w:rsidRPr="000B2F75">
        <w:t xml:space="preserve"> for </w:t>
      </w:r>
      <w:r>
        <w:t xml:space="preserve">any process requirements that are specific to the distribution business. </w:t>
      </w:r>
    </w:p>
    <w:p w14:paraId="64DE8BC6" w14:textId="77777777" w:rsidR="00506E4A" w:rsidRDefault="00506E4A" w:rsidP="00630BA2">
      <w:pPr>
        <w:pStyle w:val="Heading3"/>
        <w:numPr>
          <w:ilvl w:val="1"/>
          <w:numId w:val="16"/>
        </w:numPr>
        <w:ind w:left="568" w:hanging="284"/>
      </w:pPr>
      <w:bookmarkStart w:id="58" w:name="_Toc157602086"/>
      <w:bookmarkStart w:id="59" w:name="_Toc207370367"/>
      <w:r>
        <w:t>Selecting compatible equipment</w:t>
      </w:r>
      <w:bookmarkEnd w:id="58"/>
      <w:bookmarkEnd w:id="59"/>
    </w:p>
    <w:p w14:paraId="48A5073E" w14:textId="37EAA272" w:rsidR="00506E4A" w:rsidRDefault="00506E4A" w:rsidP="00B37256">
      <w:pPr>
        <w:pStyle w:val="BodyText"/>
      </w:pPr>
      <w:r>
        <w:t>To meet the requirements of the emergency backstop, equipment must be compliant with the Common Smart Inverter Profile Australia (CSIP-AUS) protocol. Some inverters have CSIP-AUS capability built</w:t>
      </w:r>
      <w:r w:rsidR="003A49F1">
        <w:t xml:space="preserve"> in</w:t>
      </w:r>
      <w:r>
        <w:t>, while others require the installation of a third-party device. Solar retailers and installers must ensure compliant equipment, or combination o</w:t>
      </w:r>
      <w:r w:rsidR="001945D2">
        <w:t>f</w:t>
      </w:r>
      <w:r>
        <w:t xml:space="preserve"> equipment is installed including third-party devices where relevant.</w:t>
      </w:r>
    </w:p>
    <w:p w14:paraId="276EE0D3" w14:textId="77777777" w:rsidR="004740B7" w:rsidRDefault="004740B7" w:rsidP="00B37256">
      <w:pPr>
        <w:pStyle w:val="BodyText"/>
      </w:pPr>
      <w:r w:rsidRPr="004740B7">
        <w:t>Where multiple inverters are being installed, the installer must confirm any additional requirements with the equipment supplier to ensure that the inverters can comply with emergency backstop requirements.</w:t>
      </w:r>
    </w:p>
    <w:p w14:paraId="7E13A6F8" w14:textId="004C1D7C" w:rsidR="00506E4A" w:rsidRDefault="00506E4A" w:rsidP="00B37256">
      <w:pPr>
        <w:pStyle w:val="BodyText"/>
      </w:pPr>
      <w:r>
        <w:t xml:space="preserve">CSIP-AUS is the Australian implementation guide for the IEEE 2030.5 Smart DER communications protocol. This protocol is designed to facilitate the remote management of distributed energy resources by a utility server over internet communications. More information about CSIP-AUS is available on the </w:t>
      </w:r>
      <w:hyperlink r:id="rId62" w:history="1">
        <w:r w:rsidRPr="007329F3">
          <w:rPr>
            <w:rStyle w:val="Hyperlink"/>
          </w:rPr>
          <w:t>Australian Renewable Energy Agency website</w:t>
        </w:r>
      </w:hyperlink>
      <w:r>
        <w:t xml:space="preserve"> and through </w:t>
      </w:r>
      <w:hyperlink r:id="rId63" w:history="1">
        <w:r>
          <w:rPr>
            <w:rStyle w:val="Hyperlink"/>
          </w:rPr>
          <w:t>Standards Australia</w:t>
        </w:r>
      </w:hyperlink>
      <w:r>
        <w:t xml:space="preserve">. </w:t>
      </w:r>
    </w:p>
    <w:p w14:paraId="52F962F1" w14:textId="77777777" w:rsidR="00506E4A" w:rsidRDefault="00506E4A" w:rsidP="00630BA2">
      <w:pPr>
        <w:pStyle w:val="Heading4"/>
        <w:numPr>
          <w:ilvl w:val="2"/>
          <w:numId w:val="16"/>
        </w:numPr>
        <w:ind w:left="852" w:hanging="284"/>
      </w:pPr>
      <w:bookmarkStart w:id="60" w:name="_Toc207370368"/>
      <w:r>
        <w:t>Key functions of CSIP-AUS</w:t>
      </w:r>
      <w:bookmarkEnd w:id="60"/>
    </w:p>
    <w:p w14:paraId="4455924A" w14:textId="3CBD9794" w:rsidR="00506E4A" w:rsidRPr="00865693" w:rsidRDefault="00506E4A" w:rsidP="00B37256">
      <w:pPr>
        <w:pStyle w:val="BodyText"/>
      </w:pPr>
      <w:r>
        <w:t>The table below outlines key functions of CSIP-AUS that must be utilised.</w:t>
      </w:r>
    </w:p>
    <w:tbl>
      <w:tblPr>
        <w:tblStyle w:val="TableGrid"/>
        <w:tblW w:w="0" w:type="auto"/>
        <w:tblLook w:val="04A0" w:firstRow="1" w:lastRow="0" w:firstColumn="1" w:lastColumn="0" w:noHBand="0" w:noVBand="1"/>
      </w:tblPr>
      <w:tblGrid>
        <w:gridCol w:w="2268"/>
        <w:gridCol w:w="7371"/>
      </w:tblGrid>
      <w:tr w:rsidR="00506E4A" w:rsidRPr="003210FB" w14:paraId="326EF4FD"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00857E" w:themeFill="accent3" w:themeFillShade="BF"/>
          </w:tcPr>
          <w:p w14:paraId="21D9F973" w14:textId="77777777" w:rsidR="00506E4A" w:rsidRPr="003210FB" w:rsidRDefault="00506E4A" w:rsidP="00BC3B59">
            <w:pPr>
              <w:pStyle w:val="BodyText"/>
              <w:rPr>
                <w:b/>
                <w:bCs/>
                <w:color w:val="004C97" w:themeColor="accent1"/>
              </w:rPr>
            </w:pPr>
            <w:r w:rsidRPr="003210FB">
              <w:rPr>
                <w:b/>
                <w:bCs/>
              </w:rPr>
              <w:t>Function</w:t>
            </w:r>
          </w:p>
        </w:tc>
        <w:tc>
          <w:tcPr>
            <w:tcW w:w="7371" w:type="dxa"/>
            <w:shd w:val="clear" w:color="auto" w:fill="00857E" w:themeFill="accent3" w:themeFillShade="BF"/>
          </w:tcPr>
          <w:p w14:paraId="42437F14" w14:textId="77777777" w:rsidR="00506E4A" w:rsidRPr="003210FB"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3210FB">
              <w:rPr>
                <w:b/>
                <w:bCs/>
              </w:rPr>
              <w:t>Requirements</w:t>
            </w:r>
          </w:p>
        </w:tc>
      </w:tr>
      <w:tr w:rsidR="00506E4A" w14:paraId="178F11B0"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5B955C4" w14:textId="77777777" w:rsidR="00506E4A" w:rsidRPr="00A9003B" w:rsidRDefault="00506E4A" w:rsidP="00BC3B59">
            <w:pPr>
              <w:pStyle w:val="BodyText"/>
              <w:rPr>
                <w:b/>
                <w:bCs/>
              </w:rPr>
            </w:pPr>
            <w:r w:rsidRPr="00A9003B">
              <w:rPr>
                <w:b/>
                <w:bCs/>
              </w:rPr>
              <w:t>Export limit monitoring</w:t>
            </w:r>
          </w:p>
        </w:tc>
        <w:tc>
          <w:tcPr>
            <w:tcW w:w="7371" w:type="dxa"/>
          </w:tcPr>
          <w:p w14:paraId="121C2177" w14:textId="77777777"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w:t>
            </w:r>
            <w:r w:rsidRPr="008F309F">
              <w:t>must monitor net export at the network connection point and manage the solar system to keep the site within the export limit under the relevant distribution business connection agreement.</w:t>
            </w:r>
          </w:p>
          <w:p w14:paraId="5C3C7CDD" w14:textId="74365F55" w:rsidR="00506E4A" w:rsidRPr="008F309F" w:rsidRDefault="00506E4A" w:rsidP="00BC3B59">
            <w:pPr>
              <w:pStyle w:val="BodyText"/>
              <w:cnfStyle w:val="000000000000" w:firstRow="0" w:lastRow="0" w:firstColumn="0" w:lastColumn="0" w:oddVBand="0" w:evenVBand="0" w:oddHBand="0" w:evenHBand="0" w:firstRowFirstColumn="0" w:firstRowLastColumn="0" w:lastRowFirstColumn="0" w:lastRowLastColumn="0"/>
            </w:pPr>
          </w:p>
        </w:tc>
      </w:tr>
      <w:tr w:rsidR="00506E4A" w:rsidRPr="002634A0" w14:paraId="51D794B2"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66A659E3" w14:textId="77777777" w:rsidR="00506E4A" w:rsidRPr="00A9003B" w:rsidRDefault="00506E4A" w:rsidP="00BC3B59">
            <w:pPr>
              <w:pStyle w:val="BodyText"/>
              <w:rPr>
                <w:b/>
                <w:bCs/>
              </w:rPr>
            </w:pPr>
            <w:r w:rsidRPr="00A9003B">
              <w:rPr>
                <w:b/>
                <w:bCs/>
              </w:rPr>
              <w:t>Emergency curtailment</w:t>
            </w:r>
          </w:p>
        </w:tc>
        <w:tc>
          <w:tcPr>
            <w:tcW w:w="7371" w:type="dxa"/>
          </w:tcPr>
          <w:p w14:paraId="16D3483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w:t>
            </w:r>
          </w:p>
          <w:p w14:paraId="428604ED" w14:textId="59E8791B"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manage the gross generation setpoint of the solar system in response to the command from the </w:t>
            </w:r>
            <w:r w:rsidR="008D0A77">
              <w:t>distribution business’</w:t>
            </w:r>
            <w:r w:rsidRPr="00A9003B">
              <w:t xml:space="preserve"> utility server. </w:t>
            </w:r>
          </w:p>
          <w:p w14:paraId="2A77D29D" w14:textId="2792B00D" w:rsidR="00506E4A" w:rsidRPr="00A9003B" w:rsidRDefault="00506E4A" w:rsidP="00B37256">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A9003B">
              <w:t xml:space="preserve">de-energise the solar system in response to the command from the </w:t>
            </w:r>
            <w:r w:rsidR="008D0A77">
              <w:t xml:space="preserve">distribution business’ </w:t>
            </w:r>
            <w:r w:rsidRPr="00A9003B">
              <w:t>utility server.</w:t>
            </w:r>
          </w:p>
        </w:tc>
      </w:tr>
      <w:tr w:rsidR="00506E4A" w14:paraId="7345D5F4"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6704B54" w14:textId="77777777" w:rsidR="00506E4A" w:rsidRPr="00A9003B" w:rsidRDefault="00506E4A" w:rsidP="00BC3B59">
            <w:pPr>
              <w:pStyle w:val="BodyText"/>
              <w:rPr>
                <w:b/>
                <w:bCs/>
              </w:rPr>
            </w:pPr>
            <w:r w:rsidRPr="00A9003B">
              <w:rPr>
                <w:b/>
                <w:bCs/>
              </w:rPr>
              <w:t>Communications failsafe</w:t>
            </w:r>
          </w:p>
        </w:tc>
        <w:tc>
          <w:tcPr>
            <w:tcW w:w="7371" w:type="dxa"/>
          </w:tcPr>
          <w:p w14:paraId="2D06A71D"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The communications software client must have the capability to manage export to a failsafe level on the expiration of an export limit, where no further export limit has been received (e.g. when communications to the distribution business’ utility server is lost or an export limit expires). The value of this communications failsafe export limit shall be updateable by the utility server.</w:t>
            </w:r>
          </w:p>
        </w:tc>
      </w:tr>
      <w:tr w:rsidR="00506E4A" w14:paraId="5B1D6A45" w14:textId="77777777" w:rsidTr="00B37256">
        <w:tc>
          <w:tcPr>
            <w:cnfStyle w:val="001000000000" w:firstRow="0" w:lastRow="0" w:firstColumn="1" w:lastColumn="0" w:oddVBand="0" w:evenVBand="0" w:oddHBand="0" w:evenHBand="0" w:firstRowFirstColumn="0" w:firstRowLastColumn="0" w:lastRowFirstColumn="0" w:lastRowLastColumn="0"/>
            <w:tcW w:w="2268" w:type="dxa"/>
          </w:tcPr>
          <w:p w14:paraId="592DEA59" w14:textId="77777777" w:rsidR="00506E4A" w:rsidRPr="00A9003B" w:rsidRDefault="00506E4A" w:rsidP="00BC3B59">
            <w:pPr>
              <w:pStyle w:val="BodyText"/>
              <w:rPr>
                <w:b/>
                <w:bCs/>
              </w:rPr>
            </w:pPr>
            <w:r w:rsidRPr="00A9003B">
              <w:rPr>
                <w:b/>
                <w:bCs/>
              </w:rPr>
              <w:t>Monitoring</w:t>
            </w:r>
          </w:p>
        </w:tc>
        <w:tc>
          <w:tcPr>
            <w:tcW w:w="7371" w:type="dxa"/>
          </w:tcPr>
          <w:p w14:paraId="51844A26" w14:textId="77777777" w:rsidR="00506E4A" w:rsidRPr="00A9003B"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A9003B">
              <w:t xml:space="preserve">The communications software client must be capable of monitoring telemetry readings from the network </w:t>
            </w:r>
            <w:r>
              <w:t>point of common coupling</w:t>
            </w:r>
            <w:r w:rsidRPr="00A9003B">
              <w:t xml:space="preserve"> and all exporting devices on site. These telemetry readings shall be provided to the distribution business’ utility server as part of commissioning of the site where required. Any ongoing </w:t>
            </w:r>
            <w:r w:rsidRPr="00A9003B">
              <w:lastRenderedPageBreak/>
              <w:t>provision of monitoring telemetry readings shall be in accordance with the distribution business’ connection agreement conditions.</w:t>
            </w:r>
          </w:p>
        </w:tc>
      </w:tr>
    </w:tbl>
    <w:p w14:paraId="1282CA70" w14:textId="77777777" w:rsidR="00506E4A" w:rsidRDefault="00506E4A" w:rsidP="00630BA2">
      <w:pPr>
        <w:pStyle w:val="Heading4"/>
        <w:numPr>
          <w:ilvl w:val="2"/>
          <w:numId w:val="16"/>
        </w:numPr>
        <w:ind w:left="852" w:hanging="284"/>
      </w:pPr>
      <w:bookmarkStart w:id="61" w:name="_Toc207370369"/>
      <w:r>
        <w:lastRenderedPageBreak/>
        <w:t xml:space="preserve">Solar inverters compliant with </w:t>
      </w:r>
      <w:r w:rsidRPr="00221699">
        <w:t>Common Smart Inverter Profile Australia (</w:t>
      </w:r>
      <w:r>
        <w:t>CSIP-AUS</w:t>
      </w:r>
      <w:r w:rsidRPr="00221699">
        <w:t>)</w:t>
      </w:r>
      <w:bookmarkEnd w:id="61"/>
    </w:p>
    <w:p w14:paraId="3E9CD758" w14:textId="0068B691" w:rsidR="00506E4A" w:rsidRDefault="00506E4A" w:rsidP="00B37256">
      <w:pPr>
        <w:pStyle w:val="BodyText"/>
      </w:pPr>
      <w:r>
        <w:t xml:space="preserve">The list of CSIP-AUS compatible equipment is maintained by the Clean Energy Council. From 1 </w:t>
      </w:r>
      <w:r w:rsidR="001506F2">
        <w:t xml:space="preserve">October </w:t>
      </w:r>
      <w:r>
        <w:t>2024, a site will be considered compliant if the solar system (and related devices as necessary) contains equipment which has successfully completed the communications software client test procedure provided by the distribution business and subsequently been approved and listed as a compliant interoperable pairing by the Clean Energy Council.</w:t>
      </w:r>
      <w:r w:rsidR="00CF4A19">
        <w:t xml:space="preserve"> Distribution businesses also </w:t>
      </w:r>
      <w:r w:rsidR="00201E7E">
        <w:t xml:space="preserve">provide information on their websites regarding compatible inverters. </w:t>
      </w:r>
    </w:p>
    <w:p w14:paraId="21FE2EB3" w14:textId="77777777" w:rsidR="00506E4A" w:rsidRPr="00A44A4E" w:rsidRDefault="00506E4A" w:rsidP="00630BA2">
      <w:pPr>
        <w:pStyle w:val="Heading4"/>
        <w:numPr>
          <w:ilvl w:val="2"/>
          <w:numId w:val="16"/>
        </w:numPr>
        <w:ind w:left="852" w:hanging="284"/>
      </w:pPr>
      <w:bookmarkStart w:id="62" w:name="_Toc207370370"/>
      <w:r w:rsidRPr="00A44A4E">
        <w:t>Inverter</w:t>
      </w:r>
      <w:r>
        <w:t xml:space="preserve"> communication</w:t>
      </w:r>
      <w:r w:rsidRPr="00A44A4E">
        <w:t xml:space="preserve"> models</w:t>
      </w:r>
      <w:bookmarkEnd w:id="62"/>
    </w:p>
    <w:p w14:paraId="02F56EFB" w14:textId="02165C0C" w:rsidR="0068349A" w:rsidRDefault="00506E4A" w:rsidP="0068349A">
      <w:pPr>
        <w:pStyle w:val="BodyText"/>
      </w:pPr>
      <w:r w:rsidRPr="000A2CF2">
        <w:t xml:space="preserve">A solar system can be backstop enabled using a compliant native inverter, single or multiple PV inverters using a </w:t>
      </w:r>
      <w:r w:rsidR="00601CB6" w:rsidRPr="00601CB6">
        <w:t xml:space="preserve">Secure Gateway Device </w:t>
      </w:r>
      <w:r w:rsidR="00601CB6">
        <w:t>(</w:t>
      </w:r>
      <w:r>
        <w:t>SGD</w:t>
      </w:r>
      <w:r w:rsidR="00601CB6">
        <w:t>)</w:t>
      </w:r>
      <w:r w:rsidRPr="000A2CF2">
        <w:t>, as shown below (</w:t>
      </w:r>
      <w:r w:rsidRPr="000A2CF2">
        <w:rPr>
          <w:b/>
          <w:bCs/>
        </w:rPr>
        <w:t xml:space="preserve">Figure </w:t>
      </w:r>
      <w:r w:rsidR="00074B34">
        <w:rPr>
          <w:b/>
          <w:bCs/>
        </w:rPr>
        <w:t>3</w:t>
      </w:r>
      <w:r w:rsidRPr="000A2CF2">
        <w:t>).</w:t>
      </w:r>
      <w:r>
        <w:t xml:space="preserve"> An export monitoring device will also need to be installed. </w:t>
      </w:r>
      <w:r w:rsidRPr="000A2CF2">
        <w:t xml:space="preserve"> </w:t>
      </w:r>
    </w:p>
    <w:p w14:paraId="4ADC0668" w14:textId="59894A54" w:rsidR="00506E4A" w:rsidRDefault="00506E4A" w:rsidP="0068349A">
      <w:pPr>
        <w:pStyle w:val="BodyText"/>
        <w:jc w:val="center"/>
        <w:rPr>
          <w:i/>
          <w:iCs/>
        </w:rPr>
      </w:pPr>
      <w:r>
        <w:rPr>
          <w:i/>
          <w:iCs/>
          <w:noProof/>
        </w:rPr>
        <w:lastRenderedPageBreak/>
        <w:drawing>
          <wp:inline distT="0" distB="0" distL="0" distR="0" wp14:anchorId="55B95E8F" wp14:editId="70968422">
            <wp:extent cx="4428153" cy="7743568"/>
            <wp:effectExtent l="0" t="0" r="0" b="0"/>
            <wp:doc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Figure 3: Two diagrams showing inverter communication models. &#10;The first diagram shows the site configuration for a native or aggregator model. The diagram shows that the solar panels and household loads are both connected to the inverter. The inverter is connected to an export monitoring device, which is connected to a smart meter, which is in turn connected to the power grid. There is a communications pathway between the smart meter and the DNSP. The CSIP-AUS communications pathway is between the inverter and the DNSP, which may be via an aggregator cloud.&#10;The second diagram shows the site configuration for a gateway or aggregator gateway model. The diagram shows that the gateway and inverter are connected. The gateway is connected to the solar panels. The inverter is connected to household loads. The inverter is also connected to an export monitoring device, which is connected to a smart meter, which is in turn connected to the power grid. There is a communications pathway between the smart meter and the DNSP. The CSIP-AUS communications pathway is between the gateway and the DNSP, which may be via an aggregator clou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7036" cy="7759101"/>
                    </a:xfrm>
                    <a:prstGeom prst="rect">
                      <a:avLst/>
                    </a:prstGeom>
                    <a:noFill/>
                  </pic:spPr>
                </pic:pic>
              </a:graphicData>
            </a:graphic>
          </wp:inline>
        </w:drawing>
      </w:r>
    </w:p>
    <w:p w14:paraId="7BACE738" w14:textId="77777777" w:rsidR="00997662" w:rsidRDefault="00506E4A" w:rsidP="00506E4A">
      <w:pPr>
        <w:pStyle w:val="BodyText"/>
        <w:ind w:left="1080"/>
        <w:rPr>
          <w:i/>
          <w:iCs/>
        </w:rPr>
      </w:pPr>
      <w:r w:rsidRPr="000A2CF2">
        <w:rPr>
          <w:i/>
          <w:iCs/>
        </w:rPr>
        <w:t xml:space="preserve">Figure </w:t>
      </w:r>
      <w:r w:rsidR="00074B34">
        <w:rPr>
          <w:i/>
          <w:iCs/>
        </w:rPr>
        <w:t>3</w:t>
      </w:r>
      <w:r w:rsidRPr="000A2CF2">
        <w:rPr>
          <w:i/>
          <w:iCs/>
        </w:rPr>
        <w:t xml:space="preserve">: </w:t>
      </w:r>
      <w:r>
        <w:rPr>
          <w:i/>
          <w:iCs/>
        </w:rPr>
        <w:t xml:space="preserve">CSIP-AUS site configuration and </w:t>
      </w:r>
      <w:r w:rsidRPr="000A2CF2">
        <w:rPr>
          <w:i/>
          <w:iCs/>
        </w:rPr>
        <w:t>communication models</w:t>
      </w:r>
      <w:r w:rsidR="00726BAA">
        <w:rPr>
          <w:i/>
          <w:iCs/>
        </w:rPr>
        <w:br/>
      </w:r>
    </w:p>
    <w:p w14:paraId="108D3EB7" w14:textId="77777777" w:rsidR="00506E4A" w:rsidRPr="000A2CF2" w:rsidRDefault="00726BAA" w:rsidP="00506E4A">
      <w:pPr>
        <w:pStyle w:val="BodyText"/>
        <w:ind w:left="1080"/>
        <w:rPr>
          <w:i/>
          <w:iCs/>
        </w:rPr>
      </w:pPr>
      <w:r>
        <w:rPr>
          <w:i/>
          <w:iCs/>
        </w:rPr>
        <w:t xml:space="preserve">NOTE: </w:t>
      </w:r>
      <w:r w:rsidR="00A11F5D" w:rsidRPr="00997662">
        <w:rPr>
          <w:b/>
          <w:bCs/>
          <w:i/>
          <w:iCs/>
        </w:rPr>
        <w:t xml:space="preserve">The smart meter in this diagram </w:t>
      </w:r>
      <w:r w:rsidR="006403F4">
        <w:rPr>
          <w:b/>
          <w:bCs/>
          <w:i/>
          <w:iCs/>
        </w:rPr>
        <w:t>can</w:t>
      </w:r>
      <w:r w:rsidR="00A11F5D" w:rsidRPr="00997662">
        <w:rPr>
          <w:b/>
          <w:bCs/>
          <w:i/>
          <w:iCs/>
        </w:rPr>
        <w:t xml:space="preserve"> </w:t>
      </w:r>
      <w:r w:rsidR="00997662" w:rsidRPr="00997662">
        <w:rPr>
          <w:b/>
          <w:bCs/>
          <w:i/>
          <w:iCs/>
        </w:rPr>
        <w:t xml:space="preserve">also </w:t>
      </w:r>
      <w:r w:rsidR="006403F4">
        <w:rPr>
          <w:b/>
          <w:bCs/>
          <w:i/>
          <w:iCs/>
        </w:rPr>
        <w:t xml:space="preserve">be </w:t>
      </w:r>
      <w:r w:rsidR="00997662" w:rsidRPr="00997662">
        <w:rPr>
          <w:b/>
          <w:bCs/>
          <w:i/>
          <w:iCs/>
        </w:rPr>
        <w:t>known as the revenue meter</w:t>
      </w:r>
      <w:r w:rsidR="002341A8">
        <w:rPr>
          <w:b/>
          <w:bCs/>
          <w:i/>
          <w:iCs/>
        </w:rPr>
        <w:t xml:space="preserve">. </w:t>
      </w:r>
    </w:p>
    <w:p w14:paraId="61188C4A" w14:textId="17FC5BD1" w:rsidR="007D3BBF" w:rsidRDefault="007D3BBF" w:rsidP="00506E4A">
      <w:pPr>
        <w:pStyle w:val="BodyText"/>
        <w:ind w:left="1080"/>
        <w:rPr>
          <w:i/>
          <w:iCs/>
          <w:color w:val="004C97" w:themeColor="accent1"/>
        </w:rPr>
      </w:pPr>
      <w:r>
        <w:rPr>
          <w:i/>
          <w:iCs/>
          <w:color w:val="004C97" w:themeColor="accent1"/>
        </w:rPr>
        <w:br w:type="page"/>
      </w:r>
    </w:p>
    <w:tbl>
      <w:tblPr>
        <w:tblStyle w:val="TableGrid"/>
        <w:tblW w:w="0" w:type="auto"/>
        <w:tblLook w:val="04A0" w:firstRow="1" w:lastRow="0" w:firstColumn="1" w:lastColumn="0" w:noHBand="0" w:noVBand="1"/>
      </w:tblPr>
      <w:tblGrid>
        <w:gridCol w:w="2127"/>
        <w:gridCol w:w="7512"/>
      </w:tblGrid>
      <w:tr w:rsidR="00506E4A" w14:paraId="0758E3B5"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00857E" w:themeFill="accent3" w:themeFillShade="BF"/>
          </w:tcPr>
          <w:p w14:paraId="05CAE501" w14:textId="77777777" w:rsidR="00506E4A" w:rsidRPr="007D04F6" w:rsidRDefault="00506E4A" w:rsidP="00BC3B59">
            <w:pPr>
              <w:pStyle w:val="BodyText"/>
              <w:rPr>
                <w:b/>
                <w:bCs/>
              </w:rPr>
            </w:pPr>
            <w:r w:rsidRPr="007D04F6">
              <w:rPr>
                <w:b/>
                <w:bCs/>
              </w:rPr>
              <w:lastRenderedPageBreak/>
              <w:t>Inverter model</w:t>
            </w:r>
          </w:p>
        </w:tc>
        <w:tc>
          <w:tcPr>
            <w:tcW w:w="7512" w:type="dxa"/>
            <w:shd w:val="clear" w:color="auto" w:fill="00857E" w:themeFill="accent3" w:themeFillShade="BF"/>
          </w:tcPr>
          <w:p w14:paraId="53BFFCFA" w14:textId="77777777" w:rsidR="00506E4A" w:rsidRPr="007D04F6" w:rsidRDefault="00506E4A" w:rsidP="00BC3B59">
            <w:pPr>
              <w:pStyle w:val="BodyText"/>
              <w:cnfStyle w:val="100000000000" w:firstRow="1" w:lastRow="0" w:firstColumn="0" w:lastColumn="0" w:oddVBand="0" w:evenVBand="0" w:oddHBand="0" w:evenHBand="0" w:firstRowFirstColumn="0" w:firstRowLastColumn="0" w:lastRowFirstColumn="0" w:lastRowLastColumn="0"/>
              <w:rPr>
                <w:b/>
                <w:bCs/>
              </w:rPr>
            </w:pPr>
            <w:r w:rsidRPr="007D04F6">
              <w:rPr>
                <w:b/>
                <w:bCs/>
              </w:rPr>
              <w:t>Use</w:t>
            </w:r>
          </w:p>
        </w:tc>
      </w:tr>
      <w:tr w:rsidR="00506E4A" w14:paraId="545D548F"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782444E8" w14:textId="77777777" w:rsidR="00506E4A" w:rsidRPr="00A9003B" w:rsidRDefault="00506E4A" w:rsidP="00BC3B59">
            <w:pPr>
              <w:pStyle w:val="BodyText"/>
              <w:rPr>
                <w:b/>
                <w:bCs/>
              </w:rPr>
            </w:pPr>
            <w:r w:rsidRPr="00A9003B">
              <w:rPr>
                <w:b/>
                <w:bCs/>
              </w:rPr>
              <w:t>Native model</w:t>
            </w:r>
          </w:p>
          <w:p w14:paraId="2274744A" w14:textId="77777777" w:rsidR="00506E4A" w:rsidRPr="00A9003B" w:rsidRDefault="00506E4A" w:rsidP="00BC3B59">
            <w:pPr>
              <w:pStyle w:val="BodyText"/>
              <w:rPr>
                <w:b/>
                <w:bCs/>
              </w:rPr>
            </w:pPr>
          </w:p>
        </w:tc>
        <w:tc>
          <w:tcPr>
            <w:tcW w:w="7512" w:type="dxa"/>
          </w:tcPr>
          <w:p w14:paraId="689E060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small installations such as residential rooftop solar systems.</w:t>
            </w:r>
          </w:p>
          <w:p w14:paraId="115A683B"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inverter is CSIP-AUS compliant and has a built-in communications software client enabling direct communications between the utility server and the solar system.</w:t>
            </w:r>
          </w:p>
        </w:tc>
      </w:tr>
      <w:tr w:rsidR="00506E4A" w14:paraId="3CCC92BB"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1B81C379" w14:textId="77777777" w:rsidR="00506E4A" w:rsidRPr="00A9003B" w:rsidRDefault="00506E4A" w:rsidP="00BC3B59">
            <w:pPr>
              <w:pStyle w:val="BodyText"/>
              <w:rPr>
                <w:b/>
                <w:bCs/>
              </w:rPr>
            </w:pPr>
            <w:r w:rsidRPr="00A9003B">
              <w:rPr>
                <w:b/>
                <w:bCs/>
              </w:rPr>
              <w:t>Gateway model</w:t>
            </w:r>
          </w:p>
          <w:p w14:paraId="5C34C469" w14:textId="77777777" w:rsidR="00506E4A" w:rsidRPr="00A9003B" w:rsidRDefault="00506E4A" w:rsidP="00BC3B59">
            <w:pPr>
              <w:pStyle w:val="BodyText"/>
              <w:rPr>
                <w:b/>
                <w:bCs/>
              </w:rPr>
            </w:pPr>
          </w:p>
        </w:tc>
        <w:tc>
          <w:tcPr>
            <w:tcW w:w="7512" w:type="dxa"/>
          </w:tcPr>
          <w:p w14:paraId="6F5FC69C" w14:textId="7823A57B"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for larger or more complex installations with multiple end devices (e.g. inverters, battery storage, electric vehicle charging) where an inverter cannot act as the communications software client.</w:t>
            </w:r>
            <w:r>
              <w:t xml:space="preserve"> Also suitable for small installations where there is no native inverter functionality.</w:t>
            </w:r>
            <w:r w:rsidR="00B37256">
              <w:t xml:space="preserve"> </w:t>
            </w:r>
            <w:r w:rsidRPr="000A2CF2">
              <w:t xml:space="preserve">The gateway is CSIP-AUS compliant and collects data from and controls the end devices. It may appear as a single device to the utility server. </w:t>
            </w:r>
          </w:p>
          <w:p w14:paraId="4853400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either in the end device or within the local gateway/Generating Facility Management System (GFEMS).</w:t>
            </w:r>
          </w:p>
        </w:tc>
      </w:tr>
      <w:tr w:rsidR="00506E4A" w14:paraId="3DA0779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0F25D446" w14:textId="77777777" w:rsidR="00506E4A" w:rsidRPr="00A9003B" w:rsidRDefault="00506E4A" w:rsidP="00BC3B59">
            <w:pPr>
              <w:pStyle w:val="BodyText"/>
              <w:rPr>
                <w:b/>
                <w:bCs/>
              </w:rPr>
            </w:pPr>
            <w:r w:rsidRPr="00A9003B">
              <w:rPr>
                <w:b/>
                <w:bCs/>
              </w:rPr>
              <w:t>Aggregator model</w:t>
            </w:r>
          </w:p>
          <w:p w14:paraId="394D27B8" w14:textId="77777777" w:rsidR="00506E4A" w:rsidRPr="00A9003B" w:rsidRDefault="00506E4A" w:rsidP="00BC3B59">
            <w:pPr>
              <w:pStyle w:val="BodyText"/>
              <w:rPr>
                <w:b/>
                <w:bCs/>
              </w:rPr>
            </w:pPr>
          </w:p>
        </w:tc>
        <w:tc>
          <w:tcPr>
            <w:tcW w:w="7512" w:type="dxa"/>
          </w:tcPr>
          <w:p w14:paraId="5FF990B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is used for multiple end devices.</w:t>
            </w:r>
          </w:p>
          <w:p w14:paraId="0431924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and end devices.</w:t>
            </w:r>
          </w:p>
          <w:p w14:paraId="7CC56071"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do not need to be located within one electrical installation and can be distributed across a large geographic area but aggregated together by a single entity. </w:t>
            </w:r>
          </w:p>
          <w:p w14:paraId="3B11C729"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4125054"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r w:rsidR="00506E4A" w14:paraId="250EDFB7" w14:textId="77777777" w:rsidTr="00B37256">
        <w:tc>
          <w:tcPr>
            <w:cnfStyle w:val="001000000000" w:firstRow="0" w:lastRow="0" w:firstColumn="1" w:lastColumn="0" w:oddVBand="0" w:evenVBand="0" w:oddHBand="0" w:evenHBand="0" w:firstRowFirstColumn="0" w:firstRowLastColumn="0" w:lastRowFirstColumn="0" w:lastRowLastColumn="0"/>
            <w:tcW w:w="2127" w:type="dxa"/>
          </w:tcPr>
          <w:p w14:paraId="5018A3DC" w14:textId="77777777" w:rsidR="00506E4A" w:rsidRPr="00A9003B" w:rsidRDefault="00506E4A" w:rsidP="00BC3B59">
            <w:pPr>
              <w:pStyle w:val="BodyText"/>
              <w:rPr>
                <w:b/>
                <w:bCs/>
              </w:rPr>
            </w:pPr>
            <w:r w:rsidRPr="00A9003B">
              <w:rPr>
                <w:b/>
                <w:bCs/>
              </w:rPr>
              <w:t>Aggregator gateway model</w:t>
            </w:r>
          </w:p>
          <w:p w14:paraId="5C531E1D" w14:textId="77777777" w:rsidR="00506E4A" w:rsidRPr="00A9003B" w:rsidRDefault="00506E4A" w:rsidP="00BC3B59">
            <w:pPr>
              <w:pStyle w:val="BodyText"/>
              <w:rPr>
                <w:b/>
                <w:bCs/>
              </w:rPr>
            </w:pPr>
          </w:p>
        </w:tc>
        <w:tc>
          <w:tcPr>
            <w:tcW w:w="7512" w:type="dxa"/>
          </w:tcPr>
          <w:p w14:paraId="7BB72DA7"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Suitable where an aggregator platform and gateway device(s) are used in conjunction.</w:t>
            </w:r>
          </w:p>
          <w:p w14:paraId="3D5F47D2"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The aggregator platform acts as the communications software client, communicating with the utility server. The aggregator platform then communicates with a combination of a gateway(s) and end devices.</w:t>
            </w:r>
          </w:p>
          <w:p w14:paraId="0B53095A"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end devices and gateway(s) do not need to be located within one electrical installation and can be distributed across a large geographic area but aggregated together by a single entity. </w:t>
            </w:r>
          </w:p>
          <w:p w14:paraId="0B9A6ECE"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 xml:space="preserve">The utility server must be able to identify each individual end device as an IEEE 2030.5 end device so that each can be monitored and controlled individually. </w:t>
            </w:r>
          </w:p>
          <w:p w14:paraId="3E9995A6" w14:textId="77777777" w:rsidR="00506E4A" w:rsidRPr="000A2CF2" w:rsidRDefault="00506E4A" w:rsidP="00BC3B59">
            <w:pPr>
              <w:pStyle w:val="BodyText"/>
              <w:cnfStyle w:val="000000000000" w:firstRow="0" w:lastRow="0" w:firstColumn="0" w:lastColumn="0" w:oddVBand="0" w:evenVBand="0" w:oddHBand="0" w:evenHBand="0" w:firstRowFirstColumn="0" w:firstRowLastColumn="0" w:lastRowFirstColumn="0" w:lastRowLastColumn="0"/>
            </w:pPr>
            <w:r w:rsidRPr="000A2CF2">
              <w:t>Fail-safe operating modes must be implemented at each site (such as in the end device), so that fail-safe export limits will operate correctly if there is a failure of the aggregator platform.</w:t>
            </w:r>
          </w:p>
        </w:tc>
      </w:tr>
    </w:tbl>
    <w:p w14:paraId="46A94439" w14:textId="77777777" w:rsidR="00506E4A" w:rsidRDefault="00506E4A" w:rsidP="00630BA2">
      <w:pPr>
        <w:pStyle w:val="Heading4"/>
        <w:numPr>
          <w:ilvl w:val="2"/>
          <w:numId w:val="16"/>
        </w:numPr>
        <w:ind w:left="852" w:hanging="284"/>
      </w:pPr>
      <w:bookmarkStart w:id="63" w:name="_Toc207370371"/>
      <w:r>
        <w:t>Secure Gateway Devices (SGDs)</w:t>
      </w:r>
      <w:bookmarkEnd w:id="63"/>
    </w:p>
    <w:p w14:paraId="66AB2941" w14:textId="77777777" w:rsidR="00506E4A" w:rsidRPr="000963A1" w:rsidRDefault="00506E4A" w:rsidP="00B37256">
      <w:pPr>
        <w:pStyle w:val="BodyText"/>
      </w:pPr>
      <w:r w:rsidRPr="000963A1">
        <w:t xml:space="preserve">Cloud vendors utilising the cloud pathway must have a CSIP-AUS compliant IEEE 2030.5 software client which can, in response to signals provided by the distribution business’ utility server, exert export limit control via communication to sites which utilise their services to achieve </w:t>
      </w:r>
      <w:r>
        <w:t xml:space="preserve">CSIP-AUS </w:t>
      </w:r>
      <w:r w:rsidRPr="000963A1">
        <w:t xml:space="preserve">capability and provide the required monitoring data to the distribution business. </w:t>
      </w:r>
    </w:p>
    <w:p w14:paraId="4F5A87B1" w14:textId="77777777" w:rsidR="00506E4A" w:rsidRDefault="00506E4A" w:rsidP="00630BA2">
      <w:pPr>
        <w:pStyle w:val="Heading4"/>
        <w:numPr>
          <w:ilvl w:val="2"/>
          <w:numId w:val="16"/>
        </w:numPr>
        <w:ind w:left="852" w:hanging="284"/>
      </w:pPr>
      <w:bookmarkStart w:id="64" w:name="_Toc207370372"/>
      <w:r>
        <w:t>Site monitoring</w:t>
      </w:r>
      <w:bookmarkEnd w:id="64"/>
    </w:p>
    <w:p w14:paraId="5F146C69" w14:textId="77777777" w:rsidR="00506E4A" w:rsidRPr="00A9003B" w:rsidRDefault="00506E4A" w:rsidP="00B37256">
      <w:pPr>
        <w:pStyle w:val="BodyText"/>
      </w:pPr>
      <w:r>
        <w:t>Emergency backstop enabled sites must have site level monitoring capability (may be achieved through an export monitoring device, current transformer, inverter meter or other relevant device).</w:t>
      </w:r>
    </w:p>
    <w:p w14:paraId="2D8FF38E" w14:textId="77777777" w:rsidR="00506E4A" w:rsidRDefault="00506E4A" w:rsidP="00630BA2">
      <w:pPr>
        <w:pStyle w:val="Heading3"/>
        <w:numPr>
          <w:ilvl w:val="1"/>
          <w:numId w:val="16"/>
        </w:numPr>
        <w:ind w:left="568" w:hanging="284"/>
      </w:pPr>
      <w:bookmarkStart w:id="65" w:name="_Toc207370373"/>
      <w:r>
        <w:lastRenderedPageBreak/>
        <w:softHyphen/>
      </w:r>
      <w:r>
        <w:softHyphen/>
        <w:t>Connecting an inverter to the internet</w:t>
      </w:r>
      <w:bookmarkEnd w:id="65"/>
    </w:p>
    <w:p w14:paraId="067F4849" w14:textId="77777777" w:rsidR="00506E4A" w:rsidRDefault="00506E4A" w:rsidP="00630BA2">
      <w:pPr>
        <w:pStyle w:val="Heading4"/>
        <w:numPr>
          <w:ilvl w:val="2"/>
          <w:numId w:val="16"/>
        </w:numPr>
        <w:ind w:left="852" w:hanging="284"/>
      </w:pPr>
      <w:bookmarkStart w:id="66" w:name="_Toc207370374"/>
      <w:r>
        <w:t>Internet connection options (Wi-Fi, ethernet, cellular)</w:t>
      </w:r>
      <w:bookmarkEnd w:id="66"/>
    </w:p>
    <w:p w14:paraId="5C04C6C0" w14:textId="77777777" w:rsidR="00506E4A" w:rsidRDefault="00506E4A" w:rsidP="00B37256">
      <w:pPr>
        <w:pStyle w:val="BodyText"/>
      </w:pPr>
      <w:r>
        <w:t>To communicate with the server of the relevant distribution business, a solar system’s inverter will need to be internet-connected.</w:t>
      </w:r>
    </w:p>
    <w:p w14:paraId="3E49905D" w14:textId="64F44699" w:rsidR="00506E4A" w:rsidRDefault="00506E4A" w:rsidP="00B37256">
      <w:pPr>
        <w:pStyle w:val="BodyText"/>
      </w:pPr>
      <w:r>
        <w:t>Customers and installers have the flexibility to choose the most appropriate method to connect to the internet based on the individual characteristics of the site. Where a permanent internet option is unavailable at the site, a temporary internet connection (such as a tethered mobile phone) can be used to commission and confirm the site is emergency backstop enabled. See also Section 1.</w:t>
      </w:r>
      <w:r w:rsidR="0009088E">
        <w:t>7</w:t>
      </w:r>
      <w:r>
        <w:t>.</w:t>
      </w:r>
    </w:p>
    <w:p w14:paraId="273406BE" w14:textId="77777777" w:rsidR="00506E4A" w:rsidRDefault="00506E4A" w:rsidP="00630BA2">
      <w:pPr>
        <w:pStyle w:val="Heading4"/>
        <w:numPr>
          <w:ilvl w:val="2"/>
          <w:numId w:val="16"/>
        </w:numPr>
        <w:ind w:left="852" w:hanging="284"/>
      </w:pPr>
      <w:bookmarkStart w:id="67" w:name="_Toc207370375"/>
      <w:r>
        <w:t>Positioning of Wi-Fi router</w:t>
      </w:r>
      <w:bookmarkEnd w:id="67"/>
    </w:p>
    <w:p w14:paraId="11F38164" w14:textId="77777777" w:rsidR="00506E4A" w:rsidRPr="00B2291B" w:rsidRDefault="00506E4A" w:rsidP="00B37256">
      <w:pPr>
        <w:pStyle w:val="BodyText"/>
      </w:pPr>
      <w:r>
        <w:t>Where a site is connected via Wi-Fi, installers should confirm a reliable signal can be received. If the Wi-Fi router is located too far from the inverter such that a reliable signal cannot be received, a Wi-Fi range extender may be needed to ensure a reliable connection can be established.</w:t>
      </w:r>
    </w:p>
    <w:p w14:paraId="45B78F0D" w14:textId="77777777" w:rsidR="00506E4A" w:rsidRDefault="00506E4A" w:rsidP="00630BA2">
      <w:pPr>
        <w:pStyle w:val="Heading4"/>
        <w:numPr>
          <w:ilvl w:val="2"/>
          <w:numId w:val="16"/>
        </w:numPr>
        <w:ind w:left="852" w:hanging="284"/>
      </w:pPr>
      <w:bookmarkStart w:id="68" w:name="_Toc207370376"/>
      <w:r>
        <w:t>Loss of connectivity</w:t>
      </w:r>
      <w:bookmarkEnd w:id="68"/>
    </w:p>
    <w:p w14:paraId="2DF7C8A1" w14:textId="77777777" w:rsidR="00506E4A" w:rsidRDefault="00506E4A" w:rsidP="00B37256">
      <w:pPr>
        <w:pStyle w:val="BodyText"/>
      </w:pPr>
      <w:r>
        <w:t>Site connectivity may be lost for a range of reasons including:</w:t>
      </w:r>
    </w:p>
    <w:p w14:paraId="15D89957" w14:textId="77777777" w:rsidR="00506E4A" w:rsidRDefault="00506E4A" w:rsidP="00B37256">
      <w:pPr>
        <w:pStyle w:val="BodyText"/>
        <w:numPr>
          <w:ilvl w:val="0"/>
          <w:numId w:val="28"/>
        </w:numPr>
      </w:pPr>
      <w:r>
        <w:t>temporary internet outages,</w:t>
      </w:r>
    </w:p>
    <w:p w14:paraId="317F51B5" w14:textId="77777777" w:rsidR="00506E4A" w:rsidRDefault="00506E4A" w:rsidP="00B37256">
      <w:pPr>
        <w:pStyle w:val="BodyText"/>
        <w:numPr>
          <w:ilvl w:val="0"/>
          <w:numId w:val="28"/>
        </w:numPr>
      </w:pPr>
      <w:r>
        <w:t>an inverter has lost connectivity to the internet, due to a change in Wi-Fi router or password,</w:t>
      </w:r>
    </w:p>
    <w:p w14:paraId="7C6E61F2" w14:textId="77777777" w:rsidR="00506E4A" w:rsidRDefault="00506E4A" w:rsidP="00B37256">
      <w:pPr>
        <w:pStyle w:val="BodyText"/>
        <w:numPr>
          <w:ilvl w:val="0"/>
          <w:numId w:val="28"/>
        </w:numPr>
      </w:pPr>
      <w:r>
        <w:t>a manufacturer cloud has lost connectivity with the distribution business’ utility server.</w:t>
      </w:r>
    </w:p>
    <w:p w14:paraId="7EA9E02D" w14:textId="0A2AF947" w:rsidR="00E644E0" w:rsidRDefault="00506E4A" w:rsidP="00B37256">
      <w:pPr>
        <w:pStyle w:val="BodyText"/>
      </w:pPr>
      <w:r>
        <w:t>If a site loses connectivity, the inverter will slowly turn down export to a default ‘failsafe’ limit.</w:t>
      </w:r>
      <w:r w:rsidDel="000550DA">
        <w:t xml:space="preserve"> </w:t>
      </w:r>
      <w:r>
        <w:t xml:space="preserve">For temporary outages, the inverter will return to a normal operating state when connectivity is restored. For longer outages, distribution businesses must have a procedure that sets out the process they will follow to contact customers if an emergency backstop enabled solar system loses connectivity. Distribution businesses are required to publish these procedures on their websites. </w:t>
      </w:r>
    </w:p>
    <w:p w14:paraId="31B06EE9" w14:textId="6D0B53A3" w:rsidR="00506E4A" w:rsidRPr="00CB56A8" w:rsidRDefault="00506E4A" w:rsidP="00630BA2">
      <w:pPr>
        <w:pStyle w:val="Heading4"/>
        <w:numPr>
          <w:ilvl w:val="2"/>
          <w:numId w:val="16"/>
        </w:numPr>
        <w:ind w:left="1418" w:hanging="851"/>
      </w:pPr>
      <w:bookmarkStart w:id="69" w:name="_Toc207370377"/>
      <w:r w:rsidRPr="00CB56A8">
        <w:t>Reconnecting to the internet after Wi-Fi router or password changes</w:t>
      </w:r>
      <w:bookmarkEnd w:id="69"/>
    </w:p>
    <w:p w14:paraId="589BACFF" w14:textId="128070B3" w:rsidR="00506E4A" w:rsidRDefault="00506E4A" w:rsidP="00B37256">
      <w:pPr>
        <w:pStyle w:val="BodyText"/>
      </w:pPr>
      <w:r>
        <w:t xml:space="preserve">As part of the installation process, customers should be shown how to reconnect their inverter </w:t>
      </w:r>
      <w:r w:rsidR="005D67EE" w:rsidRPr="005D67EE">
        <w:t xml:space="preserve">or gateway device </w:t>
      </w:r>
      <w:r>
        <w:t>to the internet in the case of a Wi-Fi router or password change.</w:t>
      </w:r>
      <w:r w:rsidR="00F029FF" w:rsidRPr="00F029FF">
        <w:t xml:space="preserve"> </w:t>
      </w:r>
      <w:r w:rsidR="00F029FF">
        <w:t>Typically, this can be done</w:t>
      </w:r>
      <w:r w:rsidR="00F029FF" w:rsidRPr="00F029FF">
        <w:t xml:space="preserve"> </w:t>
      </w:r>
      <w:r w:rsidR="00F029FF">
        <w:t xml:space="preserve">via the </w:t>
      </w:r>
      <w:r w:rsidR="00F029FF" w:rsidRPr="00F029FF">
        <w:t>solar inverter smart phone application or the display.</w:t>
      </w:r>
    </w:p>
    <w:p w14:paraId="67488FFF" w14:textId="77777777" w:rsidR="00506E4A" w:rsidRDefault="00506E4A" w:rsidP="00B37256">
      <w:pPr>
        <w:pStyle w:val="BodyText"/>
      </w:pPr>
      <w:r>
        <w:t>Guides including internet connection instructions for some common devices are listed in the table below. If the relevant device does not appear in the table, please refer to the manufacturer’s website.</w:t>
      </w:r>
    </w:p>
    <w:tbl>
      <w:tblPr>
        <w:tblStyle w:val="TableGrid"/>
        <w:tblW w:w="9781" w:type="dxa"/>
        <w:tblLook w:val="04A0" w:firstRow="1" w:lastRow="0" w:firstColumn="1" w:lastColumn="0" w:noHBand="0" w:noVBand="1"/>
      </w:tblPr>
      <w:tblGrid>
        <w:gridCol w:w="4253"/>
        <w:gridCol w:w="5528"/>
      </w:tblGrid>
      <w:tr w:rsidR="00506E4A" w14:paraId="23E80384" w14:textId="77777777" w:rsidTr="006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00857E" w:themeFill="accent3" w:themeFillShade="BF"/>
          </w:tcPr>
          <w:p w14:paraId="65C90FE9" w14:textId="77777777" w:rsidR="00506E4A" w:rsidRPr="003210FB" w:rsidRDefault="00506E4A" w:rsidP="00BC3B59">
            <w:pPr>
              <w:pStyle w:val="BodyText"/>
              <w:ind w:left="589" w:hanging="589"/>
              <w:rPr>
                <w:b/>
                <w:bCs/>
              </w:rPr>
            </w:pPr>
            <w:r w:rsidRPr="003210FB">
              <w:rPr>
                <w:b/>
                <w:bCs/>
              </w:rPr>
              <w:t>Manufacturer</w:t>
            </w:r>
          </w:p>
        </w:tc>
        <w:tc>
          <w:tcPr>
            <w:tcW w:w="5528" w:type="dxa"/>
            <w:shd w:val="clear" w:color="auto" w:fill="00857E" w:themeFill="accent3" w:themeFillShade="BF"/>
          </w:tcPr>
          <w:p w14:paraId="6D745B86" w14:textId="77777777" w:rsidR="00506E4A" w:rsidRPr="003210FB" w:rsidRDefault="00506E4A" w:rsidP="00BC3B59">
            <w:pPr>
              <w:pStyle w:val="BodyText"/>
              <w:ind w:left="589" w:hanging="589"/>
              <w:cnfStyle w:val="100000000000" w:firstRow="1" w:lastRow="0" w:firstColumn="0" w:lastColumn="0" w:oddVBand="0" w:evenVBand="0" w:oddHBand="0" w:evenHBand="0" w:firstRowFirstColumn="0" w:firstRowLastColumn="0" w:lastRowFirstColumn="0" w:lastRowLastColumn="0"/>
              <w:rPr>
                <w:b/>
                <w:bCs/>
              </w:rPr>
            </w:pPr>
            <w:r w:rsidRPr="003210FB">
              <w:rPr>
                <w:b/>
                <w:bCs/>
              </w:rPr>
              <w:t>Internet connection instructions</w:t>
            </w:r>
          </w:p>
        </w:tc>
      </w:tr>
      <w:tr w:rsidR="00506E4A" w14:paraId="486A6901"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16DB9EB8" w14:textId="77777777" w:rsidR="00506E4A" w:rsidRDefault="00506E4A" w:rsidP="00BC3B59">
            <w:pPr>
              <w:spacing w:line="240" w:lineRule="auto"/>
              <w:ind w:left="589" w:hanging="589"/>
            </w:pPr>
            <w:proofErr w:type="spellStart"/>
            <w:r>
              <w:t>GoodWe</w:t>
            </w:r>
            <w:proofErr w:type="spellEnd"/>
            <w:r>
              <w:t xml:space="preserve"> Technologies</w:t>
            </w:r>
          </w:p>
        </w:tc>
        <w:tc>
          <w:tcPr>
            <w:tcW w:w="5528" w:type="dxa"/>
            <w:hideMark/>
          </w:tcPr>
          <w:p w14:paraId="0264C26D"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5" w:history="1">
              <w:r>
                <w:rPr>
                  <w:rStyle w:val="Hyperlink"/>
                </w:rPr>
                <w:t>Micro Inverter User Manual</w:t>
              </w:r>
            </w:hyperlink>
          </w:p>
          <w:p w14:paraId="6E83914F"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6" w:history="1">
              <w:r>
                <w:rPr>
                  <w:rStyle w:val="Hyperlink"/>
                </w:rPr>
                <w:t>Smart Dongle Installation Guide</w:t>
              </w:r>
            </w:hyperlink>
          </w:p>
        </w:tc>
      </w:tr>
      <w:tr w:rsidR="00506E4A" w14:paraId="0F6634A5"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354B2C19" w14:textId="77777777" w:rsidR="00506E4A" w:rsidRDefault="00506E4A" w:rsidP="00BC3B59">
            <w:pPr>
              <w:spacing w:line="240" w:lineRule="auto"/>
              <w:ind w:left="589" w:hanging="589"/>
            </w:pPr>
            <w:r>
              <w:t xml:space="preserve">Shenzhen </w:t>
            </w:r>
            <w:proofErr w:type="spellStart"/>
            <w:r>
              <w:t>Growatt</w:t>
            </w:r>
            <w:proofErr w:type="spellEnd"/>
            <w:r>
              <w:t xml:space="preserve"> New Energy</w:t>
            </w:r>
          </w:p>
        </w:tc>
        <w:tc>
          <w:tcPr>
            <w:tcW w:w="5528" w:type="dxa"/>
            <w:hideMark/>
          </w:tcPr>
          <w:p w14:paraId="1FE781AB"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7" w:history="1">
              <w:r>
                <w:rPr>
                  <w:rStyle w:val="Hyperlink"/>
                </w:rPr>
                <w:t>Growatt Monitoring Device Setup Guidance</w:t>
              </w:r>
            </w:hyperlink>
            <w:r>
              <w:t xml:space="preserve"> </w:t>
            </w:r>
          </w:p>
        </w:tc>
      </w:tr>
      <w:tr w:rsidR="00506E4A" w14:paraId="6557A189"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5EFE6845" w14:textId="77777777" w:rsidR="00506E4A" w:rsidRDefault="00506E4A" w:rsidP="00BC3B59">
            <w:pPr>
              <w:spacing w:line="240" w:lineRule="auto"/>
              <w:ind w:left="589" w:hanging="589"/>
            </w:pPr>
            <w:r>
              <w:t>Fronius Australia</w:t>
            </w:r>
          </w:p>
        </w:tc>
        <w:tc>
          <w:tcPr>
            <w:tcW w:w="5528" w:type="dxa"/>
            <w:hideMark/>
          </w:tcPr>
          <w:p w14:paraId="60F30019" w14:textId="77777777" w:rsidR="00506E4A" w:rsidRDefault="00506E4A"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68" w:history="1">
              <w:r>
                <w:rPr>
                  <w:rStyle w:val="Hyperlink"/>
                </w:rPr>
                <w:t xml:space="preserve">Commissioning Fronius Monitoring via smartphone/tablet </w:t>
              </w:r>
            </w:hyperlink>
            <w:r>
              <w:t xml:space="preserve"> </w:t>
            </w:r>
          </w:p>
        </w:tc>
      </w:tr>
      <w:tr w:rsidR="00506E4A" w14:paraId="56279F87"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6DDCF888" w14:textId="77777777" w:rsidR="00506E4A" w:rsidRDefault="00506E4A" w:rsidP="00BC3B59">
            <w:pPr>
              <w:spacing w:line="240" w:lineRule="auto"/>
              <w:ind w:left="589" w:hanging="589"/>
            </w:pPr>
            <w:r>
              <w:t xml:space="preserve">Sungrow Power Supply </w:t>
            </w:r>
          </w:p>
        </w:tc>
        <w:tc>
          <w:tcPr>
            <w:tcW w:w="5528" w:type="dxa"/>
            <w:hideMark/>
          </w:tcPr>
          <w:p w14:paraId="51376B99"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69" w:history="1">
              <w:r>
                <w:rPr>
                  <w:rStyle w:val="Hyperlink"/>
                </w:rPr>
                <w:t>Sungrow Wi-Fi configuration</w:t>
              </w:r>
            </w:hyperlink>
          </w:p>
        </w:tc>
      </w:tr>
      <w:tr w:rsidR="00506E4A" w14:paraId="0A8F090F"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91FDACE" w14:textId="77777777" w:rsidR="00506E4A" w:rsidRDefault="00506E4A" w:rsidP="00BC3B59">
            <w:pPr>
              <w:spacing w:line="240" w:lineRule="auto"/>
              <w:ind w:left="589" w:hanging="589"/>
            </w:pPr>
            <w:r>
              <w:t xml:space="preserve">Ginlong Technologies </w:t>
            </w:r>
          </w:p>
        </w:tc>
        <w:tc>
          <w:tcPr>
            <w:tcW w:w="5528" w:type="dxa"/>
            <w:hideMark/>
          </w:tcPr>
          <w:p w14:paraId="6619E5BA" w14:textId="43EC32B4"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0" w:history="1">
              <w:r>
                <w:rPr>
                  <w:rStyle w:val="Hyperlink"/>
                </w:rPr>
                <w:t>Ginlong SOLIS Wi-Fi Dongle connection</w:t>
              </w:r>
            </w:hyperlink>
          </w:p>
        </w:tc>
      </w:tr>
      <w:tr w:rsidR="00506E4A" w14:paraId="1790FA9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C5B3AEC" w14:textId="77777777" w:rsidR="00506E4A" w:rsidRDefault="00506E4A" w:rsidP="00BC3B59">
            <w:pPr>
              <w:spacing w:line="240" w:lineRule="auto"/>
              <w:ind w:left="589" w:hanging="589"/>
            </w:pPr>
            <w:r>
              <w:t>SolarEdge Technologies</w:t>
            </w:r>
          </w:p>
        </w:tc>
        <w:tc>
          <w:tcPr>
            <w:tcW w:w="5528" w:type="dxa"/>
            <w:hideMark/>
          </w:tcPr>
          <w:p w14:paraId="42F04B99"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1" w:history="1">
              <w:r>
                <w:rPr>
                  <w:rStyle w:val="Hyperlink"/>
                </w:rPr>
                <w:t>SolarEdge Wi-Fi instructions</w:t>
              </w:r>
            </w:hyperlink>
          </w:p>
        </w:tc>
      </w:tr>
      <w:tr w:rsidR="00506E4A" w14:paraId="6AF13BAC"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FEA0357" w14:textId="77777777" w:rsidR="00506E4A" w:rsidRDefault="00506E4A" w:rsidP="00BC3B59">
            <w:pPr>
              <w:spacing w:line="240" w:lineRule="auto"/>
              <w:ind w:left="589" w:hanging="589"/>
            </w:pPr>
            <w:r>
              <w:t>Enphase Energy Australia</w:t>
            </w:r>
          </w:p>
        </w:tc>
        <w:tc>
          <w:tcPr>
            <w:tcW w:w="5528" w:type="dxa"/>
            <w:hideMark/>
          </w:tcPr>
          <w:p w14:paraId="3F8EF8F2"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2" w:history="1">
              <w:r>
                <w:rPr>
                  <w:rStyle w:val="Hyperlink"/>
                </w:rPr>
                <w:t>Enphase Instructions</w:t>
              </w:r>
            </w:hyperlink>
            <w:r>
              <w:rPr>
                <w:rStyle w:val="Hyperlink"/>
              </w:rPr>
              <w:t xml:space="preserve"> (refer to support article)</w:t>
            </w:r>
          </w:p>
        </w:tc>
      </w:tr>
      <w:tr w:rsidR="00506E4A" w14:paraId="3D84B042"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38B1492" w14:textId="77777777" w:rsidR="00506E4A" w:rsidRDefault="00506E4A" w:rsidP="00BC3B59">
            <w:pPr>
              <w:spacing w:line="240" w:lineRule="auto"/>
              <w:ind w:left="589" w:hanging="589"/>
            </w:pPr>
            <w:r>
              <w:t xml:space="preserve">Shenzhen SOFAR SOLAR </w:t>
            </w:r>
          </w:p>
        </w:tc>
        <w:tc>
          <w:tcPr>
            <w:tcW w:w="5528" w:type="dxa"/>
            <w:hideMark/>
          </w:tcPr>
          <w:p w14:paraId="49A0EBD9" w14:textId="77777777" w:rsidR="00506E4A" w:rsidRDefault="00506E4A" w:rsidP="00BC3B59">
            <w:pPr>
              <w:spacing w:line="240" w:lineRule="auto"/>
              <w:cnfStyle w:val="000000000000" w:firstRow="0" w:lastRow="0" w:firstColumn="0" w:lastColumn="0" w:oddVBand="0" w:evenVBand="0" w:oddHBand="0" w:evenHBand="0" w:firstRowFirstColumn="0" w:firstRowLastColumn="0" w:lastRowFirstColumn="0" w:lastRowLastColumn="0"/>
            </w:pPr>
            <w:hyperlink r:id="rId73" w:history="1">
              <w:r w:rsidRPr="00637CC9">
                <w:rPr>
                  <w:rStyle w:val="Hyperlink"/>
                </w:rPr>
                <w:t>SOFAR Residential PV inverters</w:t>
              </w:r>
            </w:hyperlink>
            <w:r w:rsidRPr="00B37256">
              <w:rPr>
                <w:rStyle w:val="Hyperlink"/>
                <w:u w:val="none"/>
              </w:rPr>
              <w:t xml:space="preserve"> (select the relevant device, then download the user manual)</w:t>
            </w:r>
          </w:p>
        </w:tc>
      </w:tr>
      <w:tr w:rsidR="00506E4A" w14:paraId="545B3BA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266AB84F" w14:textId="77777777" w:rsidR="00506E4A" w:rsidRDefault="00506E4A" w:rsidP="00BC3B59">
            <w:pPr>
              <w:spacing w:line="240" w:lineRule="auto"/>
              <w:ind w:left="589" w:hanging="589"/>
            </w:pPr>
            <w:r>
              <w:t xml:space="preserve">Huawei Technologies </w:t>
            </w:r>
          </w:p>
        </w:tc>
        <w:tc>
          <w:tcPr>
            <w:tcW w:w="5528" w:type="dxa"/>
            <w:hideMark/>
          </w:tcPr>
          <w:p w14:paraId="672D6A7D"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4" w:history="1">
              <w:r w:rsidRPr="00BD75C9">
                <w:rPr>
                  <w:rStyle w:val="Hyperlink"/>
                </w:rPr>
                <w:t>Huawei SUN2000 – Commissioning</w:t>
              </w:r>
            </w:hyperlink>
          </w:p>
        </w:tc>
      </w:tr>
      <w:tr w:rsidR="00506E4A" w14:paraId="12BEF266"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B0CC512" w14:textId="77777777" w:rsidR="00506E4A" w:rsidRDefault="00506E4A" w:rsidP="00BC3B59">
            <w:pPr>
              <w:spacing w:line="240" w:lineRule="auto"/>
            </w:pPr>
            <w:r>
              <w:t>SolaX Power Network Technology Zhejiang</w:t>
            </w:r>
          </w:p>
        </w:tc>
        <w:tc>
          <w:tcPr>
            <w:tcW w:w="5528" w:type="dxa"/>
            <w:hideMark/>
          </w:tcPr>
          <w:p w14:paraId="43F114FC"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5" w:history="1">
              <w:r>
                <w:rPr>
                  <w:rStyle w:val="Hyperlink"/>
                </w:rPr>
                <w:t>SolaX Pocket Wi-Fi Set-Up</w:t>
              </w:r>
            </w:hyperlink>
          </w:p>
        </w:tc>
      </w:tr>
      <w:tr w:rsidR="00506E4A" w14:paraId="29411890"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265E748" w14:textId="77777777" w:rsidR="00506E4A" w:rsidRDefault="00506E4A" w:rsidP="00BC3B59">
            <w:pPr>
              <w:spacing w:line="240" w:lineRule="auto"/>
              <w:ind w:left="589" w:hanging="589"/>
            </w:pPr>
            <w:r>
              <w:lastRenderedPageBreak/>
              <w:t>SMA Australia</w:t>
            </w:r>
          </w:p>
        </w:tc>
        <w:tc>
          <w:tcPr>
            <w:tcW w:w="5528" w:type="dxa"/>
            <w:hideMark/>
          </w:tcPr>
          <w:p w14:paraId="5A667FC9" w14:textId="77777777" w:rsidR="00506E4A" w:rsidRDefault="00506E4A" w:rsidP="00BC3B59">
            <w:pPr>
              <w:spacing w:line="240" w:lineRule="auto"/>
              <w:ind w:left="24" w:hanging="24"/>
              <w:cnfStyle w:val="000000000000" w:firstRow="0" w:lastRow="0" w:firstColumn="0" w:lastColumn="0" w:oddVBand="0" w:evenVBand="0" w:oddHBand="0" w:evenHBand="0" w:firstRowFirstColumn="0" w:firstRowLastColumn="0" w:lastRowFirstColumn="0" w:lastRowLastColumn="0"/>
            </w:pPr>
            <w:hyperlink r:id="rId76" w:history="1">
              <w:r>
                <w:rPr>
                  <w:rStyle w:val="Hyperlink"/>
                </w:rPr>
                <w:t xml:space="preserve">SMA Sunny Boy Inverter </w:t>
              </w:r>
            </w:hyperlink>
            <w:r>
              <w:rPr>
                <w:rStyle w:val="Hyperlink"/>
              </w:rPr>
              <w:t>Wi-Fi connection</w:t>
            </w:r>
            <w:r w:rsidRPr="00B37256">
              <w:rPr>
                <w:rStyle w:val="Hyperlink"/>
                <w:u w:val="none"/>
              </w:rPr>
              <w:t xml:space="preserve"> (refer to service tip)</w:t>
            </w:r>
          </w:p>
        </w:tc>
      </w:tr>
      <w:tr w:rsidR="00506E4A" w14:paraId="376CDDFA" w14:textId="77777777" w:rsidTr="0068349A">
        <w:tc>
          <w:tcPr>
            <w:cnfStyle w:val="001000000000" w:firstRow="0" w:lastRow="0" w:firstColumn="1" w:lastColumn="0" w:oddVBand="0" w:evenVBand="0" w:oddHBand="0" w:evenHBand="0" w:firstRowFirstColumn="0" w:firstRowLastColumn="0" w:lastRowFirstColumn="0" w:lastRowLastColumn="0"/>
            <w:tcW w:w="4253" w:type="dxa"/>
            <w:hideMark/>
          </w:tcPr>
          <w:p w14:paraId="41581E49" w14:textId="77777777" w:rsidR="00506E4A" w:rsidRDefault="00506E4A" w:rsidP="00BC3B59">
            <w:pPr>
              <w:spacing w:line="240" w:lineRule="auto"/>
              <w:ind w:left="589" w:hanging="589"/>
            </w:pPr>
            <w:r>
              <w:t>Delta Electronics</w:t>
            </w:r>
          </w:p>
        </w:tc>
        <w:tc>
          <w:tcPr>
            <w:tcW w:w="5528" w:type="dxa"/>
            <w:hideMark/>
          </w:tcPr>
          <w:p w14:paraId="6C8EA56B" w14:textId="77777777" w:rsidR="00506E4A" w:rsidRDefault="00506E4A" w:rsidP="00BC3B59">
            <w:pPr>
              <w:spacing w:line="240" w:lineRule="auto"/>
              <w:ind w:left="589" w:hanging="589"/>
              <w:cnfStyle w:val="000000000000" w:firstRow="0" w:lastRow="0" w:firstColumn="0" w:lastColumn="0" w:oddVBand="0" w:evenVBand="0" w:oddHBand="0" w:evenHBand="0" w:firstRowFirstColumn="0" w:firstRowLastColumn="0" w:lastRowFirstColumn="0" w:lastRowLastColumn="0"/>
            </w:pPr>
            <w:hyperlink r:id="rId77" w:history="1">
              <w:r>
                <w:rPr>
                  <w:rStyle w:val="Hyperlink"/>
                </w:rPr>
                <w:t>My Delta Solar connection instructions</w:t>
              </w:r>
            </w:hyperlink>
          </w:p>
        </w:tc>
      </w:tr>
    </w:tbl>
    <w:p w14:paraId="09220C16" w14:textId="77777777" w:rsidR="00074B34" w:rsidRDefault="00074B34" w:rsidP="00074B34">
      <w:pPr>
        <w:pStyle w:val="BodyText"/>
      </w:pPr>
    </w:p>
    <w:p w14:paraId="668C8D12" w14:textId="7E07B7C5" w:rsidR="00506E4A" w:rsidRDefault="00506E4A" w:rsidP="00630BA2">
      <w:pPr>
        <w:pStyle w:val="Heading4"/>
        <w:numPr>
          <w:ilvl w:val="2"/>
          <w:numId w:val="16"/>
        </w:numPr>
        <w:ind w:left="852" w:hanging="284"/>
      </w:pPr>
      <w:bookmarkStart w:id="70" w:name="_Toc207370378"/>
      <w:r>
        <w:t>Installer obligations and compliance</w:t>
      </w:r>
      <w:bookmarkEnd w:id="70"/>
    </w:p>
    <w:p w14:paraId="390CCFCB" w14:textId="77777777" w:rsidR="00506E4A" w:rsidRPr="00B77CCD" w:rsidRDefault="00506E4A" w:rsidP="00B37256">
      <w:pPr>
        <w:pStyle w:val="BodyText"/>
        <w:rPr>
          <w:b/>
          <w:bCs/>
        </w:rPr>
      </w:pPr>
      <w:r>
        <w:rPr>
          <w:b/>
          <w:bCs/>
        </w:rPr>
        <w:t>Privacy</w:t>
      </w:r>
    </w:p>
    <w:p w14:paraId="3B8C79EF" w14:textId="77777777" w:rsidR="00506E4A" w:rsidRDefault="00506E4A" w:rsidP="00B37256">
      <w:pPr>
        <w:pStyle w:val="BodyText"/>
      </w:pPr>
      <w:r>
        <w:t xml:space="preserve">When handling sensitive customer information such as Wi-Fi credentials, installers must adhere to Accreditation Scheme requirements. </w:t>
      </w:r>
    </w:p>
    <w:p w14:paraId="27963FF4" w14:textId="77777777" w:rsidR="00506E4A" w:rsidRDefault="00506E4A" w:rsidP="00630BA2">
      <w:pPr>
        <w:pStyle w:val="Heading4"/>
        <w:numPr>
          <w:ilvl w:val="2"/>
          <w:numId w:val="16"/>
        </w:numPr>
        <w:ind w:left="852" w:hanging="284"/>
      </w:pPr>
      <w:bookmarkStart w:id="71" w:name="_Toc207370379"/>
      <w:r>
        <w:t>Solar inverter settings</w:t>
      </w:r>
      <w:bookmarkEnd w:id="71"/>
    </w:p>
    <w:p w14:paraId="4A2033EE" w14:textId="77777777" w:rsidR="00506E4A" w:rsidRDefault="00506E4A" w:rsidP="00B37256">
      <w:pPr>
        <w:pStyle w:val="BodyText"/>
      </w:pPr>
      <w:r>
        <w:t>In line with the Australian Standards for inverters, s</w:t>
      </w:r>
      <w:r w:rsidRPr="007814E0">
        <w:t>olar and battery inverters in Victoria and all Eastern Australia must be installed with AS/NZS 4777.2:2020 Australia A settings</w:t>
      </w:r>
      <w:r>
        <w:t>.</w:t>
      </w:r>
    </w:p>
    <w:p w14:paraId="50750574" w14:textId="77777777" w:rsidR="00506E4A" w:rsidRPr="004B6B55" w:rsidRDefault="00506E4A" w:rsidP="00B37256">
      <w:pPr>
        <w:pStyle w:val="BodyText"/>
      </w:pPr>
      <w:r>
        <w:t xml:space="preserve">Instructions for correctly configuring inverter settings are available on the </w:t>
      </w:r>
      <w:hyperlink r:id="rId78" w:history="1">
        <w:r w:rsidRPr="004F34E6">
          <w:rPr>
            <w:rStyle w:val="Hyperlink"/>
          </w:rPr>
          <w:t>Solar Victoria website</w:t>
        </w:r>
      </w:hyperlink>
      <w:r>
        <w:t>.</w:t>
      </w:r>
    </w:p>
    <w:p w14:paraId="345F24BC" w14:textId="77777777" w:rsidR="00506E4A" w:rsidRDefault="00506E4A" w:rsidP="00630BA2">
      <w:pPr>
        <w:pStyle w:val="Heading4"/>
        <w:numPr>
          <w:ilvl w:val="2"/>
          <w:numId w:val="16"/>
        </w:numPr>
        <w:ind w:left="852" w:hanging="284"/>
      </w:pPr>
      <w:bookmarkStart w:id="72" w:name="_Toc207370380"/>
      <w:r>
        <w:t>Establishing connectivity with the distribution business’ server and running capability tests</w:t>
      </w:r>
      <w:bookmarkEnd w:id="72"/>
    </w:p>
    <w:p w14:paraId="1D44E68D" w14:textId="77777777" w:rsidR="000726DF" w:rsidRPr="000726DF" w:rsidRDefault="00506E4A" w:rsidP="000726DF">
      <w:pPr>
        <w:pStyle w:val="BodyText"/>
      </w:pPr>
      <w:r w:rsidRPr="00B63D97">
        <w:t xml:space="preserve">For a solar system to be considered emergency backstop enabled, confirmation must be provided by the distribution business' utility server. </w:t>
      </w:r>
      <w:r w:rsidR="000726DF" w:rsidRPr="000726DF">
        <w:t>Refer to your equipment manufacturer to understand the information required to successfully register and connect the solar system.</w:t>
      </w:r>
    </w:p>
    <w:p w14:paraId="708D2DE7" w14:textId="0D140024" w:rsidR="000C6551" w:rsidRPr="000C6551" w:rsidRDefault="00506E4A" w:rsidP="000C6551">
      <w:pPr>
        <w:pStyle w:val="BodyText"/>
      </w:pPr>
      <w:r w:rsidRPr="00B63D97">
        <w:t>A temporary internet connection (such as a tethered mobile phone) may be used for running capability tests to confirm a site is backstop enabled. If a temporary connection is used, once removed, the solar system must be</w:t>
      </w:r>
      <w:r w:rsidR="000C6551" w:rsidRPr="000C6551">
        <w:t xml:space="preserve"> reconnected to a permanent on-site internet connection. It will then re-establish connection with the distribution business' utility server.</w:t>
      </w:r>
    </w:p>
    <w:p w14:paraId="5B1E26B7" w14:textId="3F66B865" w:rsidR="00506E4A" w:rsidRPr="00B63D97" w:rsidRDefault="00506E4A" w:rsidP="00B37256">
      <w:pPr>
        <w:pStyle w:val="BodyText"/>
      </w:pPr>
    </w:p>
    <w:p w14:paraId="2EC02DCC" w14:textId="00B97C84" w:rsidR="00506E4A" w:rsidRPr="00685654" w:rsidRDefault="00506E4A" w:rsidP="00B37256">
      <w:pPr>
        <w:pStyle w:val="BodyText"/>
      </w:pPr>
      <w:r w:rsidRPr="00B63D97">
        <w:t xml:space="preserve">Instructions for connecting to each Victorian distribution business’ utility server </w:t>
      </w:r>
      <w:r w:rsidR="000C6551">
        <w:t>are</w:t>
      </w:r>
      <w:r w:rsidRPr="00B63D97">
        <w:t xml:space="preserve"> available via distribution business websites. For links to distribution business websites, please see Section </w:t>
      </w:r>
      <w:r w:rsidR="00154457">
        <w:t>3</w:t>
      </w:r>
      <w:r w:rsidRPr="00B63D97">
        <w:t xml:space="preserve"> below.</w:t>
      </w:r>
    </w:p>
    <w:p w14:paraId="1DA9B37E" w14:textId="3CDB9212" w:rsidR="00506E4A" w:rsidRPr="00B22EC2" w:rsidRDefault="00506E4A" w:rsidP="00630BA2">
      <w:pPr>
        <w:pStyle w:val="Heading2"/>
        <w:numPr>
          <w:ilvl w:val="0"/>
          <w:numId w:val="16"/>
        </w:numPr>
      </w:pPr>
      <w:bookmarkStart w:id="73" w:name="_Toc157602089"/>
      <w:bookmarkStart w:id="74" w:name="_Toc207370381"/>
      <w:r w:rsidRPr="00B22EC2">
        <w:t>More information</w:t>
      </w:r>
      <w:bookmarkEnd w:id="73"/>
      <w:bookmarkEnd w:id="74"/>
    </w:p>
    <w:p w14:paraId="1257AE16" w14:textId="5EEAE720" w:rsidR="00506E4A" w:rsidRDefault="00506E4A" w:rsidP="00630BA2">
      <w:pPr>
        <w:pStyle w:val="Heading3"/>
        <w:numPr>
          <w:ilvl w:val="1"/>
          <w:numId w:val="16"/>
        </w:numPr>
        <w:ind w:left="567" w:hanging="283"/>
      </w:pPr>
      <w:bookmarkStart w:id="75" w:name="_Toc207370382"/>
      <w:bookmarkStart w:id="76" w:name="_Toc157602091"/>
      <w:r>
        <w:t>Distribution businesses</w:t>
      </w:r>
      <w:bookmarkEnd w:id="75"/>
    </w:p>
    <w:p w14:paraId="48BE3624" w14:textId="77777777" w:rsidR="00506E4A" w:rsidRDefault="00506E4A" w:rsidP="00B37256">
      <w:pPr>
        <w:spacing w:before="0"/>
      </w:pPr>
      <w:r>
        <w:t xml:space="preserve">Solar installation information specific to each distribution business can be found at each Victorian distribution business’ website: </w:t>
      </w:r>
    </w:p>
    <w:p w14:paraId="442FED1A" w14:textId="77777777" w:rsidR="00506E4A" w:rsidRDefault="00506E4A" w:rsidP="00B37256">
      <w:pPr>
        <w:pStyle w:val="ListBullet"/>
      </w:pPr>
      <w:hyperlink r:id="rId79" w:history="1">
        <w:r w:rsidRPr="00A26C2A">
          <w:rPr>
            <w:rStyle w:val="Hyperlink"/>
          </w:rPr>
          <w:t>CitiPower/Powercor</w:t>
        </w:r>
      </w:hyperlink>
    </w:p>
    <w:p w14:paraId="7DA7D91B" w14:textId="77777777" w:rsidR="00506E4A" w:rsidRDefault="00506E4A" w:rsidP="00B37256">
      <w:pPr>
        <w:pStyle w:val="ListBullet"/>
      </w:pPr>
      <w:hyperlink r:id="rId80" w:history="1">
        <w:r w:rsidRPr="00F013CB">
          <w:rPr>
            <w:rStyle w:val="Hyperlink"/>
          </w:rPr>
          <w:t>United Energy</w:t>
        </w:r>
      </w:hyperlink>
    </w:p>
    <w:p w14:paraId="2B40D8C5" w14:textId="77777777" w:rsidR="00506E4A" w:rsidRDefault="00506E4A" w:rsidP="00B37256">
      <w:pPr>
        <w:pStyle w:val="ListBullet"/>
      </w:pPr>
      <w:hyperlink r:id="rId81" w:history="1">
        <w:r w:rsidRPr="00232098">
          <w:rPr>
            <w:rStyle w:val="Hyperlink"/>
          </w:rPr>
          <w:t>AusNet</w:t>
        </w:r>
      </w:hyperlink>
    </w:p>
    <w:p w14:paraId="71C8D00F" w14:textId="544BB77F" w:rsidR="00506E4A" w:rsidRDefault="00506E4A" w:rsidP="00B37256">
      <w:pPr>
        <w:pStyle w:val="ListBullet"/>
      </w:pPr>
      <w:hyperlink r:id="rId82" w:history="1">
        <w:r w:rsidRPr="00CF4FE0">
          <w:rPr>
            <w:rStyle w:val="Hyperlink"/>
          </w:rPr>
          <w:t>Jemena</w:t>
        </w:r>
      </w:hyperlink>
    </w:p>
    <w:p w14:paraId="3FE2CF21" w14:textId="79ACF5F2" w:rsidR="00506E4A" w:rsidRDefault="00506E4A" w:rsidP="00630BA2">
      <w:pPr>
        <w:pStyle w:val="Heading3"/>
        <w:numPr>
          <w:ilvl w:val="1"/>
          <w:numId w:val="16"/>
        </w:numPr>
        <w:ind w:left="567" w:hanging="283"/>
      </w:pPr>
      <w:bookmarkStart w:id="77" w:name="_Toc207370383"/>
      <w:r>
        <w:t>Training</w:t>
      </w:r>
      <w:bookmarkEnd w:id="76"/>
      <w:bookmarkEnd w:id="77"/>
    </w:p>
    <w:p w14:paraId="7B30EC3E" w14:textId="77777777" w:rsidR="00506E4A" w:rsidRDefault="00506E4A" w:rsidP="00B37256">
      <w:pPr>
        <w:spacing w:before="0"/>
        <w:rPr>
          <w:rStyle w:val="Hyperlink"/>
        </w:rPr>
      </w:pPr>
      <w:hyperlink r:id="rId83" w:history="1">
        <w:r w:rsidRPr="00D97BAA">
          <w:rPr>
            <w:rStyle w:val="Hyperlink"/>
          </w:rPr>
          <w:t>How to correctly configure inverter settings | Solar Victoria</w:t>
        </w:r>
      </w:hyperlink>
    </w:p>
    <w:p w14:paraId="1EE3FCC3" w14:textId="77777777" w:rsidR="00506E4A" w:rsidRDefault="00506E4A" w:rsidP="00B37256">
      <w:pPr>
        <w:spacing w:before="0"/>
      </w:pPr>
      <w:r w:rsidRPr="006F7FCB">
        <w:rPr>
          <w:rStyle w:val="Hyperlink"/>
          <w:color w:val="auto"/>
          <w:u w:val="none"/>
        </w:rPr>
        <w:t>Multiple reviews have found that many inverters have been installed to incorrect inverter settings. This page outlines the process for correctly configuring solar inverter settings.</w:t>
      </w:r>
    </w:p>
    <w:p w14:paraId="2B649098" w14:textId="248B2DC2" w:rsidR="00506E4A" w:rsidRDefault="00506E4A" w:rsidP="00B37256">
      <w:pPr>
        <w:spacing w:before="0"/>
      </w:pPr>
      <w:hyperlink r:id="rId84" w:history="1">
        <w:r w:rsidRPr="00286A73">
          <w:rPr>
            <w:rStyle w:val="Hyperlink"/>
          </w:rPr>
          <w:t>Accreditation Scheme’s Continuous Professional Development (CPD) requirements</w:t>
        </w:r>
      </w:hyperlink>
      <w:r w:rsidDel="00286A73">
        <w:t xml:space="preserve"> </w:t>
      </w:r>
    </w:p>
    <w:p w14:paraId="4C0BE332" w14:textId="77777777" w:rsidR="00506E4A" w:rsidRDefault="00506E4A" w:rsidP="00B37256">
      <w:pPr>
        <w:spacing w:before="0"/>
      </w:pPr>
      <w:r>
        <w:t>This page lists the education and training courses that meet the learning criteria for Accreditation Scheme’s Continuous Professional Development (CPD) requirements. Accredited persons are required to complete 100 CPD points annually to maintain their accreditation.</w:t>
      </w:r>
    </w:p>
    <w:p w14:paraId="7F17D60B" w14:textId="55EE388A" w:rsidR="00506E4A" w:rsidRDefault="00506E4A" w:rsidP="00630BA2">
      <w:pPr>
        <w:pStyle w:val="Heading3"/>
        <w:numPr>
          <w:ilvl w:val="1"/>
          <w:numId w:val="16"/>
        </w:numPr>
        <w:ind w:left="567" w:hanging="283"/>
      </w:pPr>
      <w:bookmarkStart w:id="78" w:name="_Toc207370384"/>
      <w:r w:rsidRPr="00F90E3D">
        <w:lastRenderedPageBreak/>
        <w:t>Information for customers</w:t>
      </w:r>
      <w:bookmarkEnd w:id="78"/>
      <w:r>
        <w:t xml:space="preserve"> </w:t>
      </w:r>
    </w:p>
    <w:p w14:paraId="507B5EE1" w14:textId="3F6888AF" w:rsidR="00506E4A" w:rsidRPr="00FF260E" w:rsidRDefault="00FF260E" w:rsidP="00B37256">
      <w:pPr>
        <w:spacing w:before="0"/>
        <w:rPr>
          <w:rStyle w:val="Hyperlink"/>
        </w:rPr>
      </w:pPr>
      <w:r>
        <w:fldChar w:fldCharType="begin"/>
      </w:r>
      <w:r>
        <w:instrText>HYPERLINK "https://www.energy.vic.gov.au/households/victorias-emergency-backstop-mechanism-for-solar"</w:instrText>
      </w:r>
      <w:r>
        <w:fldChar w:fldCharType="separate"/>
      </w:r>
      <w:r w:rsidR="00506E4A" w:rsidRPr="00FF260E">
        <w:rPr>
          <w:rStyle w:val="Hyperlink"/>
        </w:rPr>
        <w:t>Energy Victoria - Victoria's emergency backstop mechanism for solar</w:t>
      </w:r>
    </w:p>
    <w:p w14:paraId="27F3B362" w14:textId="55AF0298" w:rsidR="00506E4A" w:rsidRDefault="00FF260E" w:rsidP="00B37256">
      <w:pPr>
        <w:spacing w:before="0"/>
      </w:pPr>
      <w:r>
        <w:fldChar w:fldCharType="end"/>
      </w:r>
      <w:r w:rsidR="00506E4A">
        <w:t>A downloadable customer fact sheet is available on the Energy Victoria website. It is recommended that you s</w:t>
      </w:r>
      <w:r w:rsidR="00506E4A" w:rsidRPr="00F01BBD">
        <w:t xml:space="preserve">hare </w:t>
      </w:r>
      <w:r w:rsidR="00506E4A">
        <w:t>this fact sheet</w:t>
      </w:r>
      <w:r w:rsidR="00506E4A" w:rsidRPr="00F01BBD">
        <w:t xml:space="preserve"> with </w:t>
      </w:r>
      <w:r w:rsidR="00506E4A">
        <w:t xml:space="preserve">customers </w:t>
      </w:r>
      <w:r w:rsidR="00506E4A" w:rsidRPr="00F01BBD">
        <w:t>at the point of installation</w:t>
      </w:r>
      <w:r w:rsidR="00506E4A">
        <w:t>.</w:t>
      </w:r>
    </w:p>
    <w:p w14:paraId="4B3581AE" w14:textId="2C6A2A5E" w:rsidR="00506E4A" w:rsidRPr="00B77CCD" w:rsidRDefault="00506E4A" w:rsidP="00630BA2">
      <w:pPr>
        <w:pStyle w:val="Heading3"/>
        <w:numPr>
          <w:ilvl w:val="1"/>
          <w:numId w:val="16"/>
        </w:numPr>
        <w:ind w:left="567" w:hanging="283"/>
      </w:pPr>
      <w:bookmarkStart w:id="79" w:name="_Toc157602093"/>
      <w:bookmarkStart w:id="80" w:name="_Toc207370385"/>
      <w:r w:rsidRPr="00B77CCD">
        <w:t>Minimum system load</w:t>
      </w:r>
      <w:bookmarkEnd w:id="79"/>
      <w:bookmarkEnd w:id="80"/>
    </w:p>
    <w:p w14:paraId="5EBCCA33" w14:textId="37B3FE41" w:rsidR="00506E4A" w:rsidRDefault="00506E4A" w:rsidP="00B37256">
      <w:pPr>
        <w:spacing w:before="0"/>
      </w:pPr>
      <w:hyperlink r:id="rId85" w:history="1">
        <w:r>
          <w:rPr>
            <w:rStyle w:val="Hyperlink"/>
          </w:rPr>
          <w:t>AEMO M</w:t>
        </w:r>
        <w:r w:rsidRPr="00EF4A28">
          <w:rPr>
            <w:rStyle w:val="Hyperlink"/>
          </w:rPr>
          <w:t>inimum Operational Demand fact sheet</w:t>
        </w:r>
      </w:hyperlink>
    </w:p>
    <w:p w14:paraId="0BA5E624" w14:textId="77777777" w:rsidR="00506E4A" w:rsidRDefault="00506E4A" w:rsidP="00B37256">
      <w:pPr>
        <w:spacing w:before="0"/>
      </w:pPr>
      <w:r>
        <w:t>This fact sheet provides further information on minimum system load (also known as minimum operational demand).</w:t>
      </w:r>
    </w:p>
    <w:p w14:paraId="767A9DDC" w14:textId="64E1B4B9" w:rsidR="00506E4A" w:rsidRDefault="00506E4A" w:rsidP="00630BA2">
      <w:pPr>
        <w:pStyle w:val="Heading3"/>
        <w:numPr>
          <w:ilvl w:val="1"/>
          <w:numId w:val="16"/>
        </w:numPr>
        <w:ind w:left="567" w:hanging="283"/>
      </w:pPr>
      <w:bookmarkStart w:id="81" w:name="_Toc157602094"/>
      <w:bookmarkStart w:id="82" w:name="_Toc207370386"/>
      <w:r>
        <w:t>Australian Standards and Handbooks</w:t>
      </w:r>
      <w:bookmarkEnd w:id="81"/>
      <w:bookmarkEnd w:id="82"/>
    </w:p>
    <w:tbl>
      <w:tblPr>
        <w:tblStyle w:val="TableGrid"/>
        <w:tblW w:w="9498" w:type="dxa"/>
        <w:tblLayout w:type="fixed"/>
        <w:tblLook w:val="0000" w:firstRow="0" w:lastRow="0" w:firstColumn="0" w:lastColumn="0" w:noHBand="0" w:noVBand="0"/>
      </w:tblPr>
      <w:tblGrid>
        <w:gridCol w:w="3119"/>
        <w:gridCol w:w="6379"/>
      </w:tblGrid>
      <w:tr w:rsidR="00506E4A" w14:paraId="692CD498" w14:textId="77777777" w:rsidTr="00632935">
        <w:trPr>
          <w:trHeight w:val="82"/>
        </w:trPr>
        <w:tc>
          <w:tcPr>
            <w:cnfStyle w:val="000010000000" w:firstRow="0" w:lastRow="0" w:firstColumn="0" w:lastColumn="0" w:oddVBand="1" w:evenVBand="0" w:oddHBand="0" w:evenHBand="0" w:firstRowFirstColumn="0" w:firstRowLastColumn="0" w:lastRowFirstColumn="0" w:lastRowLastColumn="0"/>
            <w:tcW w:w="3119" w:type="dxa"/>
            <w:shd w:val="clear" w:color="auto" w:fill="00857E" w:themeFill="accent3" w:themeFillShade="BF"/>
          </w:tcPr>
          <w:p w14:paraId="5906F642" w14:textId="77777777" w:rsidR="00506E4A" w:rsidRPr="00632935" w:rsidRDefault="00506E4A" w:rsidP="00632935">
            <w:pPr>
              <w:pStyle w:val="BodyText"/>
              <w:keepNext/>
              <w:ind w:left="589" w:hanging="589"/>
              <w:rPr>
                <w:b/>
                <w:bCs/>
                <w:color w:val="FFFFFF" w:themeColor="background1"/>
              </w:rPr>
            </w:pPr>
            <w:r w:rsidRPr="00E92010">
              <w:rPr>
                <w:b/>
                <w:bCs/>
                <w:color w:val="FFFFFF" w:themeColor="background1"/>
              </w:rPr>
              <w:t xml:space="preserve">Standard/Reference </w:t>
            </w:r>
          </w:p>
        </w:tc>
        <w:tc>
          <w:tcPr>
            <w:tcW w:w="6379" w:type="dxa"/>
            <w:shd w:val="clear" w:color="auto" w:fill="00857E" w:themeFill="accent3" w:themeFillShade="BF"/>
          </w:tcPr>
          <w:p w14:paraId="7B222D32" w14:textId="77777777" w:rsidR="00506E4A" w:rsidRPr="00632935" w:rsidRDefault="00506E4A" w:rsidP="00632935">
            <w:pPr>
              <w:pStyle w:val="BodyText"/>
              <w:keepNext/>
              <w:ind w:left="589" w:hanging="589"/>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E92010">
              <w:rPr>
                <w:b/>
                <w:bCs/>
                <w:color w:val="FFFFFF" w:themeColor="background1"/>
              </w:rPr>
              <w:t xml:space="preserve">Title </w:t>
            </w:r>
          </w:p>
        </w:tc>
      </w:tr>
      <w:tr w:rsidR="00506E4A" w14:paraId="394E1CDE"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77E4A7C1" w14:textId="77777777" w:rsidR="00506E4A" w:rsidRPr="00CC74D4" w:rsidRDefault="00506E4A" w:rsidP="00BC3B59">
            <w:pPr>
              <w:pStyle w:val="Default"/>
              <w:rPr>
                <w:sz w:val="20"/>
                <w:szCs w:val="20"/>
              </w:rPr>
            </w:pPr>
            <w:r w:rsidRPr="00CC74D4">
              <w:rPr>
                <w:sz w:val="20"/>
                <w:szCs w:val="20"/>
              </w:rPr>
              <w:t xml:space="preserve">CSIP Implementation Guide </w:t>
            </w:r>
          </w:p>
        </w:tc>
        <w:tc>
          <w:tcPr>
            <w:tcW w:w="6379" w:type="dxa"/>
          </w:tcPr>
          <w:p w14:paraId="39C90307" w14:textId="77777777" w:rsidR="00506E4A" w:rsidRDefault="00506E4A" w:rsidP="00BC3B59">
            <w:pPr>
              <w:pStyle w:val="Default"/>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86" w:history="1">
              <w:r w:rsidRPr="00EB133A">
                <w:rPr>
                  <w:rStyle w:val="Hyperlink"/>
                  <w:sz w:val="20"/>
                  <w:szCs w:val="20"/>
                </w:rPr>
                <w:t>Common Smart Inverter Profile CSIP Implementation Guide</w:t>
              </w:r>
            </w:hyperlink>
          </w:p>
          <w:p w14:paraId="1A047D78" w14:textId="77777777" w:rsidR="00B37256" w:rsidRPr="00CC74D4" w:rsidRDefault="00B37256"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383B0B02" w14:textId="77777777" w:rsidTr="00B37256">
        <w:trPr>
          <w:trHeight w:val="21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04B633F0" w14:textId="69D06A05" w:rsidR="00506E4A" w:rsidRPr="00CC74D4" w:rsidRDefault="00506E4A" w:rsidP="00BC3B59">
            <w:pPr>
              <w:pStyle w:val="Default"/>
              <w:rPr>
                <w:sz w:val="20"/>
                <w:szCs w:val="20"/>
              </w:rPr>
            </w:pPr>
            <w:r w:rsidRPr="00CC74D4">
              <w:rPr>
                <w:sz w:val="20"/>
                <w:szCs w:val="20"/>
              </w:rPr>
              <w:t xml:space="preserve">AS </w:t>
            </w:r>
            <w:r w:rsidR="008D10DF">
              <w:rPr>
                <w:sz w:val="20"/>
                <w:szCs w:val="20"/>
              </w:rPr>
              <w:t>TS 5573:2025</w:t>
            </w:r>
          </w:p>
        </w:tc>
        <w:tc>
          <w:tcPr>
            <w:tcW w:w="6379" w:type="dxa"/>
          </w:tcPr>
          <w:p w14:paraId="5CF33602" w14:textId="02BC24DE" w:rsidR="00506E4A" w:rsidRPr="00CC74D4" w:rsidRDefault="00506E4A"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87" w:history="1">
              <w:r w:rsidRPr="00C643DC">
                <w:rPr>
                  <w:rStyle w:val="Hyperlink"/>
                  <w:sz w:val="20"/>
                  <w:szCs w:val="20"/>
                </w:rPr>
                <w:t>Common Smart Inverter Profile – Australia with Test Procedures</w:t>
              </w:r>
            </w:hyperlink>
            <w:r w:rsidRPr="00CC74D4">
              <w:rPr>
                <w:sz w:val="20"/>
                <w:szCs w:val="20"/>
              </w:rPr>
              <w:t xml:space="preserve"> </w:t>
            </w:r>
          </w:p>
          <w:p w14:paraId="796BD0ED" w14:textId="77777777" w:rsidR="00506E4A" w:rsidRPr="00CC74D4" w:rsidRDefault="00506E4A"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506E4A" w14:paraId="43F759DA" w14:textId="77777777" w:rsidTr="00B37256">
        <w:trPr>
          <w:trHeight w:val="458"/>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4C222FC1" w14:textId="77777777" w:rsidR="00506E4A" w:rsidRPr="00CC74D4" w:rsidRDefault="00506E4A" w:rsidP="00BC3B59">
            <w:pPr>
              <w:pStyle w:val="Default"/>
              <w:rPr>
                <w:sz w:val="20"/>
                <w:szCs w:val="20"/>
              </w:rPr>
            </w:pPr>
            <w:r w:rsidRPr="00CC74D4">
              <w:rPr>
                <w:sz w:val="20"/>
                <w:szCs w:val="20"/>
              </w:rPr>
              <w:t xml:space="preserve">CSIP-AUS Communications Client Test Procedures v1.0 </w:t>
            </w:r>
          </w:p>
        </w:tc>
        <w:tc>
          <w:tcPr>
            <w:tcW w:w="6379" w:type="dxa"/>
          </w:tcPr>
          <w:p w14:paraId="568EEBC2" w14:textId="77777777" w:rsidR="00506E4A" w:rsidRPr="00CC74D4" w:rsidRDefault="00506E4A" w:rsidP="00BC3B59">
            <w:pPr>
              <w:pStyle w:val="Default"/>
              <w:cnfStyle w:val="000000000000" w:firstRow="0" w:lastRow="0" w:firstColumn="0" w:lastColumn="0" w:oddVBand="0" w:evenVBand="0" w:oddHBand="0" w:evenHBand="0" w:firstRowFirstColumn="0" w:firstRowLastColumn="0" w:lastRowFirstColumn="0" w:lastRowLastColumn="0"/>
              <w:rPr>
                <w:sz w:val="20"/>
                <w:szCs w:val="20"/>
              </w:rPr>
            </w:pPr>
            <w:hyperlink r:id="rId88" w:history="1">
              <w:r w:rsidRPr="008F49C0">
                <w:rPr>
                  <w:rStyle w:val="Hyperlink"/>
                  <w:sz w:val="20"/>
                  <w:szCs w:val="20"/>
                </w:rPr>
                <w:t>CSIP-AUS Communications Client Test Procedures v1.0</w:t>
              </w:r>
            </w:hyperlink>
            <w:r w:rsidRPr="00CC74D4">
              <w:rPr>
                <w:sz w:val="20"/>
                <w:szCs w:val="20"/>
              </w:rPr>
              <w:t xml:space="preserve"> </w:t>
            </w:r>
          </w:p>
        </w:tc>
      </w:tr>
    </w:tbl>
    <w:p w14:paraId="033EDB03" w14:textId="418A5380" w:rsidR="00506E4A" w:rsidRDefault="00506E4A" w:rsidP="00630BA2">
      <w:pPr>
        <w:pStyle w:val="Heading3"/>
        <w:numPr>
          <w:ilvl w:val="1"/>
          <w:numId w:val="16"/>
        </w:numPr>
        <w:ind w:left="567" w:hanging="283"/>
      </w:pPr>
      <w:bookmarkStart w:id="83" w:name="_Toc207370387"/>
      <w:bookmarkStart w:id="84" w:name="_Toc157602090"/>
      <w:bookmarkStart w:id="85" w:name="_Toc157602095"/>
      <w:r>
        <w:t>Consultation on emergency backstop</w:t>
      </w:r>
      <w:bookmarkEnd w:id="83"/>
      <w:r>
        <w:t xml:space="preserve"> </w:t>
      </w:r>
      <w:bookmarkEnd w:id="84"/>
    </w:p>
    <w:p w14:paraId="1D64BB43" w14:textId="77777777" w:rsidR="00506E4A" w:rsidRDefault="00506E4A" w:rsidP="00B37256">
      <w:pPr>
        <w:spacing w:before="0"/>
        <w:rPr>
          <w:rStyle w:val="Hyperlink"/>
        </w:rPr>
      </w:pPr>
      <w:hyperlink r:id="rId89" w:history="1">
        <w:r w:rsidRPr="00807952">
          <w:rPr>
            <w:rStyle w:val="Hyperlink"/>
          </w:rPr>
          <w:t>Engage Victoria</w:t>
        </w:r>
      </w:hyperlink>
    </w:p>
    <w:p w14:paraId="3C70C386" w14:textId="1054B9ED" w:rsidR="00506E4A" w:rsidRPr="00B37256" w:rsidRDefault="00506E4A" w:rsidP="00B37256">
      <w:pPr>
        <w:spacing w:before="0"/>
      </w:pPr>
      <w:r w:rsidRPr="00B37256">
        <w:rPr>
          <w:rStyle w:val="Hyperlink"/>
          <w:u w:val="none"/>
        </w:rPr>
        <w:t xml:space="preserve">Information about the </w:t>
      </w:r>
      <w:r w:rsidR="0049193E">
        <w:rPr>
          <w:rStyle w:val="Hyperlink"/>
          <w:u w:val="none"/>
        </w:rPr>
        <w:t xml:space="preserve">previous </w:t>
      </w:r>
      <w:r w:rsidR="00C67A92">
        <w:rPr>
          <w:rStyle w:val="Hyperlink"/>
          <w:u w:val="none"/>
        </w:rPr>
        <w:t xml:space="preserve">public </w:t>
      </w:r>
      <w:r w:rsidRPr="00B37256">
        <w:rPr>
          <w:rStyle w:val="Hyperlink"/>
          <w:u w:val="none"/>
        </w:rPr>
        <w:t>consultation process for the emergency backstop may be found on this webpage. You can subscribe for project updates using the ‘Follow’ button.</w:t>
      </w:r>
    </w:p>
    <w:p w14:paraId="4D09AF6A" w14:textId="4C4908C1" w:rsidR="00506E4A" w:rsidRPr="00D27E28" w:rsidRDefault="00506E4A" w:rsidP="00630BA2">
      <w:pPr>
        <w:pStyle w:val="Heading2"/>
        <w:numPr>
          <w:ilvl w:val="0"/>
          <w:numId w:val="16"/>
        </w:numPr>
      </w:pPr>
      <w:bookmarkStart w:id="86" w:name="_Toc207370388"/>
      <w:r w:rsidRPr="00D27E28">
        <w:t xml:space="preserve">Contact </w:t>
      </w:r>
      <w:r w:rsidR="00B05249">
        <w:t>u</w:t>
      </w:r>
      <w:r w:rsidRPr="00D27E28">
        <w:t>s</w:t>
      </w:r>
      <w:bookmarkEnd w:id="85"/>
      <w:bookmarkEnd w:id="86"/>
    </w:p>
    <w:p w14:paraId="5009875C" w14:textId="0DC81B50" w:rsidR="00506E4A" w:rsidRPr="00506E4A" w:rsidRDefault="00506E4A" w:rsidP="00506E4A">
      <w:pPr>
        <w:pStyle w:val="BodyText"/>
      </w:pPr>
      <w:r>
        <w:t>If you have any feedback on this guidance,</w:t>
      </w:r>
      <w:r w:rsidRPr="00D27E28">
        <w:t xml:space="preserve"> please let us know at </w:t>
      </w:r>
      <w:hyperlink r:id="rId90" w:history="1">
        <w:r w:rsidR="00F054DF" w:rsidRPr="00F054DF">
          <w:rPr>
            <w:rStyle w:val="Hyperlink"/>
          </w:rPr>
          <w:t>DER.Victoria@deeca.vic.gov.au</w:t>
        </w:r>
      </w:hyperlink>
      <w:r>
        <w:t>.</w:t>
      </w:r>
    </w:p>
    <w:p w14:paraId="2747F6D8" w14:textId="77777777" w:rsidR="00342316" w:rsidRDefault="00342316" w:rsidP="00E97B47">
      <w:pPr>
        <w:pStyle w:val="BodyText"/>
      </w:pPr>
    </w:p>
    <w:p w14:paraId="4494B445" w14:textId="1038A088" w:rsidR="00506E4A" w:rsidRDefault="00506E4A"/>
    <w:p w14:paraId="526419C7" w14:textId="77777777" w:rsidR="00506E4A" w:rsidRPr="00E97B47" w:rsidRDefault="00506E4A" w:rsidP="00E97B47">
      <w:pPr>
        <w:pStyle w:val="BodyText"/>
      </w:pPr>
    </w:p>
    <w:sectPr w:rsidR="00506E4A" w:rsidRPr="00E97B47" w:rsidSect="004F3F73">
      <w:headerReference w:type="even" r:id="rId91"/>
      <w:headerReference w:type="default" r:id="rId92"/>
      <w:headerReference w:type="first" r:id="rId93"/>
      <w:pgSz w:w="11907" w:h="16839" w:code="9"/>
      <w:pgMar w:top="1134" w:right="1134" w:bottom="993"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E6EE3" w14:textId="77777777" w:rsidR="0094564C" w:rsidRDefault="0094564C" w:rsidP="00CD157B">
      <w:pPr>
        <w:pStyle w:val="NoSpacing"/>
      </w:pPr>
    </w:p>
  </w:endnote>
  <w:endnote w:type="continuationSeparator" w:id="0">
    <w:p w14:paraId="6FFC82D8" w14:textId="77777777" w:rsidR="0094564C" w:rsidRDefault="0094564C" w:rsidP="00CD157B">
      <w:pPr>
        <w:pStyle w:val="NoSpacing"/>
      </w:pPr>
    </w:p>
  </w:endnote>
  <w:endnote w:type="continuationNotice" w:id="1">
    <w:p w14:paraId="0D7E740F" w14:textId="77777777" w:rsidR="0094564C" w:rsidRDefault="0094564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0617A3B" w14:textId="77777777" w:rsidTr="00BC3B59">
      <w:trPr>
        <w:trHeight w:val="397"/>
      </w:trPr>
      <w:tc>
        <w:tcPr>
          <w:tcW w:w="340" w:type="dxa"/>
        </w:tcPr>
        <w:p w14:paraId="11510850"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0" behindDoc="0" locked="0" layoutInCell="0" allowOverlap="1" wp14:anchorId="3F7B418C" wp14:editId="768E67A8">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7B418C"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158E33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CB8A859" w14:textId="34BBC7BB" w:rsidR="00CD157B" w:rsidRDefault="00FB5647" w:rsidP="00376EF3">
          <w:pPr>
            <w:pStyle w:val="FooterEven"/>
          </w:pPr>
          <w:fldSimple w:instr="DOCPROPERTY  xFooterTitle  \* MERGEFORMAT">
            <w:r w:rsidR="00B002F6">
              <w:t>Title</w:t>
            </w:r>
          </w:fldSimple>
        </w:p>
        <w:p w14:paraId="031F3C85" w14:textId="09F6BC72" w:rsidR="00CD157B" w:rsidRPr="00810C40" w:rsidRDefault="00FB5647" w:rsidP="00376EF3">
          <w:pPr>
            <w:pStyle w:val="FooterEven"/>
          </w:pPr>
          <w:fldSimple w:instr="DOCPROPERTY  xFooterSubtitle  \* MERGEFORMAT">
            <w:r w:rsidR="00B002F6">
              <w:t>Subtitle</w:t>
            </w:r>
          </w:fldSimple>
        </w:p>
      </w:tc>
    </w:tr>
  </w:tbl>
  <w:p w14:paraId="169B00F4" w14:textId="77777777" w:rsidR="00CD157B" w:rsidRDefault="00CD157B" w:rsidP="00376EF3">
    <w:pPr>
      <w:pStyle w:val="FooterEven"/>
    </w:pPr>
  </w:p>
  <w:p w14:paraId="5380611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A1C3192" w14:textId="77777777" w:rsidTr="00BC3B59">
      <w:trPr>
        <w:trHeight w:val="397"/>
      </w:trPr>
      <w:tc>
        <w:tcPr>
          <w:tcW w:w="9071" w:type="dxa"/>
        </w:tcPr>
        <w:p w14:paraId="34A8421E" w14:textId="23244F1C" w:rsidR="00CD157B" w:rsidRDefault="002F5E69" w:rsidP="00376EF3">
          <w:pPr>
            <w:pStyle w:val="FooterOdd"/>
          </w:pPr>
          <w:r w:rsidRPr="002F5E69">
            <w:rPr>
              <w:noProof/>
            </w:rPr>
            <w:t>Requirements for Distributed Solar</w:t>
          </w:r>
          <w:r w:rsidR="00680019">
            <w:rPr>
              <w:noProof/>
            </w:rPr>
            <w:t xml:space="preserve"> </w:t>
          </w:r>
          <w:r w:rsidRPr="002F5E69">
            <w:rPr>
              <w:noProof/>
            </w:rPr>
            <w:t>– Victoria’s Emergency Backstop Mechanism</w:t>
          </w:r>
        </w:p>
        <w:p w14:paraId="03A432BE" w14:textId="77777777" w:rsidR="00CD157B" w:rsidRDefault="0068349A" w:rsidP="00376EF3">
          <w:pPr>
            <w:pStyle w:val="FooterOdd"/>
          </w:pPr>
          <w:r>
            <w:t>Supporting guidance for industry</w:t>
          </w:r>
        </w:p>
        <w:p w14:paraId="35FD3EA8" w14:textId="6349C62B" w:rsidR="000E274A" w:rsidRPr="00B25E70" w:rsidRDefault="00B25E70" w:rsidP="000E274A">
          <w:pPr>
            <w:pStyle w:val="Footer"/>
            <w:jc w:val="center"/>
          </w:pPr>
          <w:r w:rsidRPr="00B25E70">
            <w:rPr>
              <w:color w:val="auto"/>
              <w:sz w:val="20"/>
              <w:szCs w:val="24"/>
            </w:rPr>
            <w:t>OFFICIAL</w:t>
          </w:r>
        </w:p>
      </w:tc>
      <w:tc>
        <w:tcPr>
          <w:tcW w:w="340" w:type="dxa"/>
        </w:tcPr>
        <w:p w14:paraId="4F5990F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6A68AF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4286" w14:textId="77777777" w:rsidR="00F94004" w:rsidRDefault="005714D1">
    <w:pPr>
      <w:pStyle w:val="Footer"/>
    </w:pPr>
    <w:r>
      <w:rPr>
        <w:noProof/>
      </w:rPr>
      <mc:AlternateContent>
        <mc:Choice Requires="wps">
          <w:drawing>
            <wp:anchor distT="0" distB="0" distL="114300" distR="114300" simplePos="0" relativeHeight="251657216" behindDoc="0" locked="0" layoutInCell="0" allowOverlap="1" wp14:anchorId="506050ED" wp14:editId="1A0D6B64">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6050ED" id="_x0000_t202" coordsize="21600,21600" o:spt="202" path="m,l,21600r21600,l21600,xe">
              <v:stroke joinstyle="miter"/>
              <v:path gradientshapeok="t" o:connecttype="rect"/>
            </v:shapetype>
            <v:shape id="Text Box 21"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D4F8D94" w14:textId="00B585C1" w:rsidR="005714D1" w:rsidRPr="00B25E70" w:rsidRDefault="005714D1" w:rsidP="005714D1">
                    <w:pPr>
                      <w:spacing w:before="0" w:after="0"/>
                      <w:jc w:val="center"/>
                      <w:rPr>
                        <w:rFonts w:ascii="Calibri" w:hAnsi="Calibri" w:cs="Calibri"/>
                        <w:sz w:val="24"/>
                      </w:rPr>
                    </w:pPr>
                    <w:r w:rsidRPr="00B25E70">
                      <w:rPr>
                        <w:rFonts w:ascii="Calibri" w:hAnsi="Calibri" w:cs="Calibri"/>
                        <w:sz w:val="24"/>
                      </w:rPr>
                      <w:t>OFFICI</w:t>
                    </w:r>
                    <w:r w:rsidR="000E274A" w:rsidRPr="00B25E70">
                      <w:rPr>
                        <w:rFonts w:ascii="Calibri" w:hAnsi="Calibri" w:cs="Calibri"/>
                        <w:sz w:val="24"/>
                      </w:rPr>
                      <w:t>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346A7" w14:textId="77777777" w:rsidR="0094564C" w:rsidRPr="0056073C" w:rsidRDefault="0094564C" w:rsidP="005D764F">
      <w:pPr>
        <w:pStyle w:val="FootnoteSeparator"/>
      </w:pPr>
    </w:p>
  </w:footnote>
  <w:footnote w:type="continuationSeparator" w:id="0">
    <w:p w14:paraId="152C1A2A" w14:textId="77777777" w:rsidR="0094564C" w:rsidRPr="00CA30B7" w:rsidRDefault="0094564C" w:rsidP="006D5A90">
      <w:pPr>
        <w:rPr>
          <w:lang w:val="en-US"/>
        </w:rPr>
      </w:pPr>
      <w:r w:rsidRPr="00CA30B7">
        <w:rPr>
          <w:lang w:val="en-US"/>
        </w:rPr>
        <w:t>_______</w:t>
      </w:r>
    </w:p>
  </w:footnote>
  <w:footnote w:type="continuationNotice" w:id="1">
    <w:p w14:paraId="58730402" w14:textId="77777777" w:rsidR="0094564C" w:rsidRDefault="0094564C" w:rsidP="006D5A90"/>
  </w:footnote>
  <w:footnote w:id="2">
    <w:p w14:paraId="07659B7F" w14:textId="7F6B98B6" w:rsidR="00506E4A" w:rsidRDefault="00506E4A" w:rsidP="00506E4A">
      <w:pPr>
        <w:pStyle w:val="FootnoteText"/>
      </w:pPr>
      <w:r>
        <w:rPr>
          <w:rStyle w:val="FootnoteReference"/>
        </w:rPr>
        <w:footnoteRef/>
      </w:r>
      <w:r>
        <w:t xml:space="preserve"> A small number of solar systems may be exempt from being emergency backstop enabled because they are unable to be internet connected. See Section </w:t>
      </w:r>
      <w:r w:rsidR="00FD7C5A">
        <w:t>1.8.1</w:t>
      </w:r>
      <w:r>
        <w:t xml:space="preserve"> for further information.</w:t>
      </w:r>
      <w:r w:rsidR="000355E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3F73" w14:textId="0C89455F" w:rsidR="009A3486" w:rsidRDefault="009A3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35B4" w14:textId="0936F35B" w:rsidR="009A3486" w:rsidRDefault="009A34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F5B01" w14:textId="4497BF0E" w:rsidR="009A3486" w:rsidRDefault="009A34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784F" w14:textId="7572D46A" w:rsidR="000E274A" w:rsidRDefault="000E27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FA8C" w14:textId="514BE3A3"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59EA" w14:textId="1C22931F" w:rsidR="000E274A" w:rsidRDefault="000E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45124A"/>
    <w:multiLevelType w:val="hybridMultilevel"/>
    <w:tmpl w:val="B4189BF4"/>
    <w:lvl w:ilvl="0" w:tplc="6E0C39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60D18FD"/>
    <w:multiLevelType w:val="multilevel"/>
    <w:tmpl w:val="0F7AFB44"/>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AE45470"/>
    <w:multiLevelType w:val="hybridMultilevel"/>
    <w:tmpl w:val="3B92A7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B217E06"/>
    <w:multiLevelType w:val="hybridMultilevel"/>
    <w:tmpl w:val="F08240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D0072F"/>
    <w:multiLevelType w:val="hybridMultilevel"/>
    <w:tmpl w:val="A9FA4D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60A7607"/>
    <w:multiLevelType w:val="hybridMultilevel"/>
    <w:tmpl w:val="823838F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29A55A13"/>
    <w:multiLevelType w:val="hybridMultilevel"/>
    <w:tmpl w:val="C888A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1C4D06"/>
    <w:multiLevelType w:val="hybridMultilevel"/>
    <w:tmpl w:val="3AAA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4B20BC"/>
    <w:multiLevelType w:val="hybridMultilevel"/>
    <w:tmpl w:val="24E0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0938FE"/>
    <w:multiLevelType w:val="hybridMultilevel"/>
    <w:tmpl w:val="524CB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25F0179"/>
    <w:multiLevelType w:val="hybridMultilevel"/>
    <w:tmpl w:val="38F0B8A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89B2D5B"/>
    <w:multiLevelType w:val="hybridMultilevel"/>
    <w:tmpl w:val="838E4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AC706F3"/>
    <w:multiLevelType w:val="hybridMultilevel"/>
    <w:tmpl w:val="76065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7" w15:restartNumberingAfterBreak="0">
    <w:nsid w:val="521A008A"/>
    <w:multiLevelType w:val="hybridMultilevel"/>
    <w:tmpl w:val="D0D4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4E63925"/>
    <w:multiLevelType w:val="hybridMultilevel"/>
    <w:tmpl w:val="E5E2B6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56F00297"/>
    <w:multiLevelType w:val="hybridMultilevel"/>
    <w:tmpl w:val="2084E8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8A3890"/>
    <w:multiLevelType w:val="hybridMultilevel"/>
    <w:tmpl w:val="119CF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B4B0DF6"/>
    <w:multiLevelType w:val="multilevel"/>
    <w:tmpl w:val="0F7AFB44"/>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6A6B64EF"/>
    <w:multiLevelType w:val="hybridMultilevel"/>
    <w:tmpl w:val="E3085116"/>
    <w:lvl w:ilvl="0" w:tplc="0C090001">
      <w:start w:val="1"/>
      <w:numFmt w:val="bullet"/>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9E17200"/>
    <w:multiLevelType w:val="hybridMultilevel"/>
    <w:tmpl w:val="65FA7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B360D10"/>
    <w:multiLevelType w:val="hybridMultilevel"/>
    <w:tmpl w:val="8480C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4"/>
  </w:num>
  <w:num w:numId="2" w16cid:durableId="170411264">
    <w:abstractNumId w:val="49"/>
  </w:num>
  <w:num w:numId="3" w16cid:durableId="985085104">
    <w:abstractNumId w:val="12"/>
  </w:num>
  <w:num w:numId="4" w16cid:durableId="1872112631">
    <w:abstractNumId w:val="15"/>
  </w:num>
  <w:num w:numId="5" w16cid:durableId="336812815">
    <w:abstractNumId w:val="30"/>
  </w:num>
  <w:num w:numId="6" w16cid:durableId="155153463">
    <w:abstractNumId w:val="0"/>
  </w:num>
  <w:num w:numId="7" w16cid:durableId="1428236886">
    <w:abstractNumId w:val="33"/>
  </w:num>
  <w:num w:numId="8" w16cid:durableId="103154041">
    <w:abstractNumId w:val="36"/>
  </w:num>
  <w:num w:numId="9" w16cid:durableId="1308436166">
    <w:abstractNumId w:val="32"/>
  </w:num>
  <w:num w:numId="10" w16cid:durableId="1335643199">
    <w:abstractNumId w:val="46"/>
  </w:num>
  <w:num w:numId="11" w16cid:durableId="1160577431">
    <w:abstractNumId w:val="35"/>
  </w:num>
  <w:num w:numId="12" w16cid:durableId="1673139647">
    <w:abstractNumId w:val="20"/>
  </w:num>
  <w:num w:numId="13" w16cid:durableId="1742215375">
    <w:abstractNumId w:val="59"/>
  </w:num>
  <w:num w:numId="14" w16cid:durableId="664823544">
    <w:abstractNumId w:val="54"/>
  </w:num>
  <w:num w:numId="15" w16cid:durableId="621810386">
    <w:abstractNumId w:val="21"/>
  </w:num>
  <w:num w:numId="16" w16cid:durableId="1597058894">
    <w:abstractNumId w:val="48"/>
  </w:num>
  <w:num w:numId="17" w16cid:durableId="570310995">
    <w:abstractNumId w:val="29"/>
  </w:num>
  <w:num w:numId="18" w16cid:durableId="1546333839">
    <w:abstractNumId w:val="13"/>
  </w:num>
  <w:num w:numId="19" w16cid:durableId="1312905151">
    <w:abstractNumId w:val="34"/>
  </w:num>
  <w:num w:numId="20" w16cid:durableId="333457158">
    <w:abstractNumId w:val="44"/>
  </w:num>
  <w:num w:numId="21" w16cid:durableId="1415783549">
    <w:abstractNumId w:val="31"/>
  </w:num>
  <w:num w:numId="22" w16cid:durableId="37776671">
    <w:abstractNumId w:val="58"/>
  </w:num>
  <w:num w:numId="23" w16cid:durableId="439372170">
    <w:abstractNumId w:val="11"/>
  </w:num>
  <w:num w:numId="24" w16cid:durableId="35550855">
    <w:abstractNumId w:val="40"/>
  </w:num>
  <w:num w:numId="25" w16cid:durableId="219026619">
    <w:abstractNumId w:val="53"/>
  </w:num>
  <w:num w:numId="26" w16cid:durableId="709039377">
    <w:abstractNumId w:val="41"/>
  </w:num>
  <w:num w:numId="27" w16cid:durableId="1401557838">
    <w:abstractNumId w:val="4"/>
  </w:num>
  <w:num w:numId="28" w16cid:durableId="208878110">
    <w:abstractNumId w:val="37"/>
  </w:num>
  <w:num w:numId="29" w16cid:durableId="590238505">
    <w:abstractNumId w:val="57"/>
  </w:num>
  <w:num w:numId="30" w16cid:durableId="722097115">
    <w:abstractNumId w:val="17"/>
  </w:num>
  <w:num w:numId="31" w16cid:durableId="1644851013">
    <w:abstractNumId w:val="7"/>
  </w:num>
  <w:num w:numId="32" w16cid:durableId="1736932504">
    <w:abstractNumId w:val="9"/>
  </w:num>
  <w:num w:numId="33" w16cid:durableId="221259081">
    <w:abstractNumId w:val="10"/>
  </w:num>
  <w:num w:numId="34" w16cid:durableId="944574315">
    <w:abstractNumId w:val="27"/>
  </w:num>
  <w:num w:numId="35" w16cid:durableId="860126490">
    <w:abstractNumId w:val="16"/>
  </w:num>
  <w:num w:numId="36" w16cid:durableId="1127091586">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506E4A"/>
    <w:rsid w:val="00000194"/>
    <w:rsid w:val="000002F7"/>
    <w:rsid w:val="000006B6"/>
    <w:rsid w:val="00000812"/>
    <w:rsid w:val="00000901"/>
    <w:rsid w:val="00001D81"/>
    <w:rsid w:val="00001FA5"/>
    <w:rsid w:val="00002691"/>
    <w:rsid w:val="0000273C"/>
    <w:rsid w:val="00003260"/>
    <w:rsid w:val="000035F6"/>
    <w:rsid w:val="00003E1D"/>
    <w:rsid w:val="00004327"/>
    <w:rsid w:val="00004810"/>
    <w:rsid w:val="00004A68"/>
    <w:rsid w:val="00004EEE"/>
    <w:rsid w:val="000054A8"/>
    <w:rsid w:val="000058A9"/>
    <w:rsid w:val="00005CCD"/>
    <w:rsid w:val="00006884"/>
    <w:rsid w:val="000068CA"/>
    <w:rsid w:val="0000736B"/>
    <w:rsid w:val="000077C7"/>
    <w:rsid w:val="00007A11"/>
    <w:rsid w:val="000105A9"/>
    <w:rsid w:val="0001072F"/>
    <w:rsid w:val="000107AA"/>
    <w:rsid w:val="000112BF"/>
    <w:rsid w:val="00011977"/>
    <w:rsid w:val="00011A4A"/>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46F"/>
    <w:rsid w:val="0001461A"/>
    <w:rsid w:val="000147D8"/>
    <w:rsid w:val="00014AD2"/>
    <w:rsid w:val="000152AC"/>
    <w:rsid w:val="00015655"/>
    <w:rsid w:val="000160DB"/>
    <w:rsid w:val="000161FA"/>
    <w:rsid w:val="0001645A"/>
    <w:rsid w:val="00016927"/>
    <w:rsid w:val="00016F11"/>
    <w:rsid w:val="00017A37"/>
    <w:rsid w:val="00017E78"/>
    <w:rsid w:val="00017F8D"/>
    <w:rsid w:val="000200A9"/>
    <w:rsid w:val="00020166"/>
    <w:rsid w:val="00020425"/>
    <w:rsid w:val="0002048A"/>
    <w:rsid w:val="00020A83"/>
    <w:rsid w:val="00020D21"/>
    <w:rsid w:val="000211AC"/>
    <w:rsid w:val="00021774"/>
    <w:rsid w:val="00022662"/>
    <w:rsid w:val="00022FC9"/>
    <w:rsid w:val="0002313E"/>
    <w:rsid w:val="00023619"/>
    <w:rsid w:val="00023C54"/>
    <w:rsid w:val="00024DE5"/>
    <w:rsid w:val="00024F9A"/>
    <w:rsid w:val="00025634"/>
    <w:rsid w:val="0002586C"/>
    <w:rsid w:val="00026278"/>
    <w:rsid w:val="000265EA"/>
    <w:rsid w:val="00026DA1"/>
    <w:rsid w:val="00026DC2"/>
    <w:rsid w:val="00026F6C"/>
    <w:rsid w:val="000273C5"/>
    <w:rsid w:val="00027803"/>
    <w:rsid w:val="00027CD7"/>
    <w:rsid w:val="00030105"/>
    <w:rsid w:val="00030A38"/>
    <w:rsid w:val="0003160B"/>
    <w:rsid w:val="00031867"/>
    <w:rsid w:val="00031C71"/>
    <w:rsid w:val="0003300C"/>
    <w:rsid w:val="000332EC"/>
    <w:rsid w:val="00033561"/>
    <w:rsid w:val="000337A3"/>
    <w:rsid w:val="00033B66"/>
    <w:rsid w:val="000343D3"/>
    <w:rsid w:val="000346D1"/>
    <w:rsid w:val="00034E7A"/>
    <w:rsid w:val="000355EA"/>
    <w:rsid w:val="0003565D"/>
    <w:rsid w:val="00036064"/>
    <w:rsid w:val="000360F2"/>
    <w:rsid w:val="00036D45"/>
    <w:rsid w:val="00037321"/>
    <w:rsid w:val="000374E9"/>
    <w:rsid w:val="00037669"/>
    <w:rsid w:val="00037830"/>
    <w:rsid w:val="00037F96"/>
    <w:rsid w:val="00040725"/>
    <w:rsid w:val="000408B7"/>
    <w:rsid w:val="00040E63"/>
    <w:rsid w:val="00040EB4"/>
    <w:rsid w:val="000411A2"/>
    <w:rsid w:val="00041613"/>
    <w:rsid w:val="00041B06"/>
    <w:rsid w:val="00042903"/>
    <w:rsid w:val="00043053"/>
    <w:rsid w:val="00043F27"/>
    <w:rsid w:val="00043FEB"/>
    <w:rsid w:val="00044607"/>
    <w:rsid w:val="0004479B"/>
    <w:rsid w:val="00044A5B"/>
    <w:rsid w:val="00044FAB"/>
    <w:rsid w:val="00045859"/>
    <w:rsid w:val="00045B5F"/>
    <w:rsid w:val="0004603D"/>
    <w:rsid w:val="00046641"/>
    <w:rsid w:val="0004675A"/>
    <w:rsid w:val="00046C6B"/>
    <w:rsid w:val="00046F44"/>
    <w:rsid w:val="000473F4"/>
    <w:rsid w:val="00050713"/>
    <w:rsid w:val="00050F0B"/>
    <w:rsid w:val="00051BFC"/>
    <w:rsid w:val="00051D5C"/>
    <w:rsid w:val="00052454"/>
    <w:rsid w:val="0005252A"/>
    <w:rsid w:val="000526AB"/>
    <w:rsid w:val="000528CB"/>
    <w:rsid w:val="000531C8"/>
    <w:rsid w:val="00053C58"/>
    <w:rsid w:val="00053CC3"/>
    <w:rsid w:val="00054652"/>
    <w:rsid w:val="00054A64"/>
    <w:rsid w:val="000550DA"/>
    <w:rsid w:val="0005578D"/>
    <w:rsid w:val="00055A62"/>
    <w:rsid w:val="00056024"/>
    <w:rsid w:val="000574CC"/>
    <w:rsid w:val="000574DD"/>
    <w:rsid w:val="00057EB4"/>
    <w:rsid w:val="00060176"/>
    <w:rsid w:val="00060A42"/>
    <w:rsid w:val="00060B9F"/>
    <w:rsid w:val="00060BB9"/>
    <w:rsid w:val="000610DD"/>
    <w:rsid w:val="0006141F"/>
    <w:rsid w:val="00062EB8"/>
    <w:rsid w:val="000634B5"/>
    <w:rsid w:val="000635F8"/>
    <w:rsid w:val="000636FD"/>
    <w:rsid w:val="000639A8"/>
    <w:rsid w:val="00063A7B"/>
    <w:rsid w:val="00063E3D"/>
    <w:rsid w:val="00064148"/>
    <w:rsid w:val="000644C2"/>
    <w:rsid w:val="000645D3"/>
    <w:rsid w:val="0006472E"/>
    <w:rsid w:val="00064813"/>
    <w:rsid w:val="00065143"/>
    <w:rsid w:val="000656FF"/>
    <w:rsid w:val="0006651D"/>
    <w:rsid w:val="00066A22"/>
    <w:rsid w:val="00066A4B"/>
    <w:rsid w:val="00066BD0"/>
    <w:rsid w:val="00066D26"/>
    <w:rsid w:val="00066D49"/>
    <w:rsid w:val="00066E3F"/>
    <w:rsid w:val="0006707D"/>
    <w:rsid w:val="000672C6"/>
    <w:rsid w:val="00067A55"/>
    <w:rsid w:val="00067B0C"/>
    <w:rsid w:val="00067EEC"/>
    <w:rsid w:val="000706FA"/>
    <w:rsid w:val="00070773"/>
    <w:rsid w:val="0007095A"/>
    <w:rsid w:val="00070B05"/>
    <w:rsid w:val="0007166A"/>
    <w:rsid w:val="00071FC0"/>
    <w:rsid w:val="00072074"/>
    <w:rsid w:val="00072080"/>
    <w:rsid w:val="0007232D"/>
    <w:rsid w:val="0007247D"/>
    <w:rsid w:val="000726DF"/>
    <w:rsid w:val="00072E7B"/>
    <w:rsid w:val="00073A68"/>
    <w:rsid w:val="00073EF4"/>
    <w:rsid w:val="00073FC4"/>
    <w:rsid w:val="000742D3"/>
    <w:rsid w:val="0007444B"/>
    <w:rsid w:val="00074537"/>
    <w:rsid w:val="00074B34"/>
    <w:rsid w:val="00074EF6"/>
    <w:rsid w:val="000751D5"/>
    <w:rsid w:val="00075748"/>
    <w:rsid w:val="000759A7"/>
    <w:rsid w:val="00075B1E"/>
    <w:rsid w:val="00075E0B"/>
    <w:rsid w:val="00076016"/>
    <w:rsid w:val="0007617C"/>
    <w:rsid w:val="000764DD"/>
    <w:rsid w:val="00076662"/>
    <w:rsid w:val="00076B5B"/>
    <w:rsid w:val="00076CEC"/>
    <w:rsid w:val="000770EF"/>
    <w:rsid w:val="00077BDB"/>
    <w:rsid w:val="00077D57"/>
    <w:rsid w:val="00080082"/>
    <w:rsid w:val="000809F5"/>
    <w:rsid w:val="00080B70"/>
    <w:rsid w:val="00080E6C"/>
    <w:rsid w:val="000814BB"/>
    <w:rsid w:val="0008257E"/>
    <w:rsid w:val="00082701"/>
    <w:rsid w:val="00082CAC"/>
    <w:rsid w:val="00082EEC"/>
    <w:rsid w:val="00082F2B"/>
    <w:rsid w:val="00083038"/>
    <w:rsid w:val="00083241"/>
    <w:rsid w:val="000838F2"/>
    <w:rsid w:val="00084244"/>
    <w:rsid w:val="0008438B"/>
    <w:rsid w:val="000843B4"/>
    <w:rsid w:val="00084607"/>
    <w:rsid w:val="00084998"/>
    <w:rsid w:val="00084E5E"/>
    <w:rsid w:val="00085767"/>
    <w:rsid w:val="00085B6D"/>
    <w:rsid w:val="00086400"/>
    <w:rsid w:val="0008678B"/>
    <w:rsid w:val="00086C5B"/>
    <w:rsid w:val="00086DD0"/>
    <w:rsid w:val="00087019"/>
    <w:rsid w:val="00087157"/>
    <w:rsid w:val="00087448"/>
    <w:rsid w:val="0008765C"/>
    <w:rsid w:val="00087AA2"/>
    <w:rsid w:val="00087CE5"/>
    <w:rsid w:val="00087DBC"/>
    <w:rsid w:val="000901F3"/>
    <w:rsid w:val="0009026C"/>
    <w:rsid w:val="000905CB"/>
    <w:rsid w:val="0009088E"/>
    <w:rsid w:val="00090C31"/>
    <w:rsid w:val="00090CB5"/>
    <w:rsid w:val="00090D68"/>
    <w:rsid w:val="0009129D"/>
    <w:rsid w:val="000913B9"/>
    <w:rsid w:val="00091C6D"/>
    <w:rsid w:val="00091E67"/>
    <w:rsid w:val="000922A4"/>
    <w:rsid w:val="00092C13"/>
    <w:rsid w:val="00093A85"/>
    <w:rsid w:val="00093AB0"/>
    <w:rsid w:val="00093DB2"/>
    <w:rsid w:val="00094652"/>
    <w:rsid w:val="00094801"/>
    <w:rsid w:val="00094887"/>
    <w:rsid w:val="00094C04"/>
    <w:rsid w:val="00095676"/>
    <w:rsid w:val="00095774"/>
    <w:rsid w:val="000957C3"/>
    <w:rsid w:val="00095B03"/>
    <w:rsid w:val="00095BF8"/>
    <w:rsid w:val="00095E93"/>
    <w:rsid w:val="0009618E"/>
    <w:rsid w:val="000961B5"/>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2D9"/>
    <w:rsid w:val="000A1362"/>
    <w:rsid w:val="000A13C1"/>
    <w:rsid w:val="000A1A10"/>
    <w:rsid w:val="000A211F"/>
    <w:rsid w:val="000A2390"/>
    <w:rsid w:val="000A25A3"/>
    <w:rsid w:val="000A266E"/>
    <w:rsid w:val="000A2A5F"/>
    <w:rsid w:val="000A3203"/>
    <w:rsid w:val="000A3A7F"/>
    <w:rsid w:val="000A3E5B"/>
    <w:rsid w:val="000A43C4"/>
    <w:rsid w:val="000A4DD8"/>
    <w:rsid w:val="000A513C"/>
    <w:rsid w:val="000A5285"/>
    <w:rsid w:val="000A55E9"/>
    <w:rsid w:val="000A56AA"/>
    <w:rsid w:val="000A5F05"/>
    <w:rsid w:val="000A6056"/>
    <w:rsid w:val="000A64D2"/>
    <w:rsid w:val="000A64DF"/>
    <w:rsid w:val="000A65C4"/>
    <w:rsid w:val="000A6AD7"/>
    <w:rsid w:val="000B010B"/>
    <w:rsid w:val="000B02C8"/>
    <w:rsid w:val="000B02D8"/>
    <w:rsid w:val="000B07C0"/>
    <w:rsid w:val="000B0BDB"/>
    <w:rsid w:val="000B166C"/>
    <w:rsid w:val="000B1671"/>
    <w:rsid w:val="000B1783"/>
    <w:rsid w:val="000B2770"/>
    <w:rsid w:val="000B36D8"/>
    <w:rsid w:val="000B395F"/>
    <w:rsid w:val="000B497E"/>
    <w:rsid w:val="000B51BB"/>
    <w:rsid w:val="000B5385"/>
    <w:rsid w:val="000B53AE"/>
    <w:rsid w:val="000B552B"/>
    <w:rsid w:val="000B59CB"/>
    <w:rsid w:val="000B5AC1"/>
    <w:rsid w:val="000B5B6D"/>
    <w:rsid w:val="000B611C"/>
    <w:rsid w:val="000B6301"/>
    <w:rsid w:val="000B65EE"/>
    <w:rsid w:val="000B6910"/>
    <w:rsid w:val="000B6A5F"/>
    <w:rsid w:val="000B6E1A"/>
    <w:rsid w:val="000B6FA6"/>
    <w:rsid w:val="000B74D9"/>
    <w:rsid w:val="000B78DF"/>
    <w:rsid w:val="000C02EC"/>
    <w:rsid w:val="000C036C"/>
    <w:rsid w:val="000C043D"/>
    <w:rsid w:val="000C254D"/>
    <w:rsid w:val="000C269E"/>
    <w:rsid w:val="000C2D7C"/>
    <w:rsid w:val="000C3365"/>
    <w:rsid w:val="000C3390"/>
    <w:rsid w:val="000C3827"/>
    <w:rsid w:val="000C3BCA"/>
    <w:rsid w:val="000C4032"/>
    <w:rsid w:val="000C4199"/>
    <w:rsid w:val="000C4237"/>
    <w:rsid w:val="000C440C"/>
    <w:rsid w:val="000C4425"/>
    <w:rsid w:val="000C4598"/>
    <w:rsid w:val="000C46FD"/>
    <w:rsid w:val="000C4A68"/>
    <w:rsid w:val="000C4AFB"/>
    <w:rsid w:val="000C4BE0"/>
    <w:rsid w:val="000C50AE"/>
    <w:rsid w:val="000C5C01"/>
    <w:rsid w:val="000C620E"/>
    <w:rsid w:val="000C6551"/>
    <w:rsid w:val="000C782D"/>
    <w:rsid w:val="000C7BB4"/>
    <w:rsid w:val="000C7D96"/>
    <w:rsid w:val="000D01DB"/>
    <w:rsid w:val="000D02C6"/>
    <w:rsid w:val="000D038D"/>
    <w:rsid w:val="000D0471"/>
    <w:rsid w:val="000D04B1"/>
    <w:rsid w:val="000D04F8"/>
    <w:rsid w:val="000D057E"/>
    <w:rsid w:val="000D0DDA"/>
    <w:rsid w:val="000D0FA2"/>
    <w:rsid w:val="000D1673"/>
    <w:rsid w:val="000D1C49"/>
    <w:rsid w:val="000D1CCC"/>
    <w:rsid w:val="000D1DA0"/>
    <w:rsid w:val="000D2B3D"/>
    <w:rsid w:val="000D319F"/>
    <w:rsid w:val="000D36F9"/>
    <w:rsid w:val="000D3881"/>
    <w:rsid w:val="000D3CAE"/>
    <w:rsid w:val="000D44B7"/>
    <w:rsid w:val="000D487A"/>
    <w:rsid w:val="000D4AC1"/>
    <w:rsid w:val="000D5000"/>
    <w:rsid w:val="000D58B2"/>
    <w:rsid w:val="000D5967"/>
    <w:rsid w:val="000D5CE1"/>
    <w:rsid w:val="000D5D52"/>
    <w:rsid w:val="000D6417"/>
    <w:rsid w:val="000D6482"/>
    <w:rsid w:val="000D66AF"/>
    <w:rsid w:val="000D7227"/>
    <w:rsid w:val="000D73BF"/>
    <w:rsid w:val="000D73C9"/>
    <w:rsid w:val="000D73E5"/>
    <w:rsid w:val="000D7514"/>
    <w:rsid w:val="000D752F"/>
    <w:rsid w:val="000D7AF3"/>
    <w:rsid w:val="000D7F5B"/>
    <w:rsid w:val="000E0068"/>
    <w:rsid w:val="000E1777"/>
    <w:rsid w:val="000E2022"/>
    <w:rsid w:val="000E274A"/>
    <w:rsid w:val="000E2BFA"/>
    <w:rsid w:val="000E2E35"/>
    <w:rsid w:val="000E2F22"/>
    <w:rsid w:val="000E2F7C"/>
    <w:rsid w:val="000E3433"/>
    <w:rsid w:val="000E35EE"/>
    <w:rsid w:val="000E380D"/>
    <w:rsid w:val="000E38AA"/>
    <w:rsid w:val="000E3C36"/>
    <w:rsid w:val="000E4946"/>
    <w:rsid w:val="000E4D36"/>
    <w:rsid w:val="000E5431"/>
    <w:rsid w:val="000E57A7"/>
    <w:rsid w:val="000E60F1"/>
    <w:rsid w:val="000E6D73"/>
    <w:rsid w:val="000E7420"/>
    <w:rsid w:val="000E79F7"/>
    <w:rsid w:val="000E7E4A"/>
    <w:rsid w:val="000E7F29"/>
    <w:rsid w:val="000F040F"/>
    <w:rsid w:val="000F0626"/>
    <w:rsid w:val="000F0977"/>
    <w:rsid w:val="000F0AB0"/>
    <w:rsid w:val="000F1017"/>
    <w:rsid w:val="000F1954"/>
    <w:rsid w:val="000F1B2C"/>
    <w:rsid w:val="000F1E52"/>
    <w:rsid w:val="000F26D5"/>
    <w:rsid w:val="000F2AE7"/>
    <w:rsid w:val="000F2BEC"/>
    <w:rsid w:val="000F2FCE"/>
    <w:rsid w:val="000F3362"/>
    <w:rsid w:val="000F36A9"/>
    <w:rsid w:val="000F39C2"/>
    <w:rsid w:val="000F436A"/>
    <w:rsid w:val="000F47F5"/>
    <w:rsid w:val="000F4BAE"/>
    <w:rsid w:val="000F4D26"/>
    <w:rsid w:val="000F4DF4"/>
    <w:rsid w:val="000F515F"/>
    <w:rsid w:val="000F59FB"/>
    <w:rsid w:val="000F5E55"/>
    <w:rsid w:val="000F5FFD"/>
    <w:rsid w:val="000F6093"/>
    <w:rsid w:val="000F625D"/>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52C"/>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BD7"/>
    <w:rsid w:val="00112EDB"/>
    <w:rsid w:val="00112F7B"/>
    <w:rsid w:val="00112FC9"/>
    <w:rsid w:val="00113496"/>
    <w:rsid w:val="0011371C"/>
    <w:rsid w:val="00113A48"/>
    <w:rsid w:val="00113D4F"/>
    <w:rsid w:val="00113EE7"/>
    <w:rsid w:val="0011429D"/>
    <w:rsid w:val="00114377"/>
    <w:rsid w:val="0011480F"/>
    <w:rsid w:val="00114AAE"/>
    <w:rsid w:val="00114EF6"/>
    <w:rsid w:val="0011501B"/>
    <w:rsid w:val="001151A8"/>
    <w:rsid w:val="001153CE"/>
    <w:rsid w:val="001153DC"/>
    <w:rsid w:val="001156B1"/>
    <w:rsid w:val="0011585A"/>
    <w:rsid w:val="00116264"/>
    <w:rsid w:val="00116413"/>
    <w:rsid w:val="001167C6"/>
    <w:rsid w:val="001169AD"/>
    <w:rsid w:val="001173B0"/>
    <w:rsid w:val="001176AC"/>
    <w:rsid w:val="001177D2"/>
    <w:rsid w:val="00117809"/>
    <w:rsid w:val="00120092"/>
    <w:rsid w:val="0012041B"/>
    <w:rsid w:val="001208FA"/>
    <w:rsid w:val="00120D59"/>
    <w:rsid w:val="001218C4"/>
    <w:rsid w:val="0012246B"/>
    <w:rsid w:val="00122531"/>
    <w:rsid w:val="001228AC"/>
    <w:rsid w:val="001230A0"/>
    <w:rsid w:val="00123111"/>
    <w:rsid w:val="00123633"/>
    <w:rsid w:val="001242E9"/>
    <w:rsid w:val="001244D8"/>
    <w:rsid w:val="00124782"/>
    <w:rsid w:val="0012486F"/>
    <w:rsid w:val="00124BC5"/>
    <w:rsid w:val="0012511D"/>
    <w:rsid w:val="001252B3"/>
    <w:rsid w:val="00125676"/>
    <w:rsid w:val="00125A2E"/>
    <w:rsid w:val="0012652C"/>
    <w:rsid w:val="001267C9"/>
    <w:rsid w:val="001268C6"/>
    <w:rsid w:val="00126908"/>
    <w:rsid w:val="00126943"/>
    <w:rsid w:val="00127337"/>
    <w:rsid w:val="001274AA"/>
    <w:rsid w:val="001278BC"/>
    <w:rsid w:val="00127B0B"/>
    <w:rsid w:val="001302AB"/>
    <w:rsid w:val="0013044E"/>
    <w:rsid w:val="00130471"/>
    <w:rsid w:val="00130735"/>
    <w:rsid w:val="00130B14"/>
    <w:rsid w:val="00130D0D"/>
    <w:rsid w:val="00130D2E"/>
    <w:rsid w:val="0013134A"/>
    <w:rsid w:val="0013188A"/>
    <w:rsid w:val="001320DB"/>
    <w:rsid w:val="00132534"/>
    <w:rsid w:val="0013281D"/>
    <w:rsid w:val="00132ECF"/>
    <w:rsid w:val="00133C80"/>
    <w:rsid w:val="00133CEB"/>
    <w:rsid w:val="00133D7F"/>
    <w:rsid w:val="00133DA1"/>
    <w:rsid w:val="00133EF1"/>
    <w:rsid w:val="00133FBF"/>
    <w:rsid w:val="00134222"/>
    <w:rsid w:val="00134659"/>
    <w:rsid w:val="00134985"/>
    <w:rsid w:val="001359FC"/>
    <w:rsid w:val="00135A21"/>
    <w:rsid w:val="0013609B"/>
    <w:rsid w:val="001361EB"/>
    <w:rsid w:val="001369F7"/>
    <w:rsid w:val="00136DBE"/>
    <w:rsid w:val="001378AA"/>
    <w:rsid w:val="00137A24"/>
    <w:rsid w:val="00137E68"/>
    <w:rsid w:val="001406CA"/>
    <w:rsid w:val="001417FF"/>
    <w:rsid w:val="00141FDF"/>
    <w:rsid w:val="001426BC"/>
    <w:rsid w:val="00142793"/>
    <w:rsid w:val="001428B0"/>
    <w:rsid w:val="00142974"/>
    <w:rsid w:val="0014423E"/>
    <w:rsid w:val="00144787"/>
    <w:rsid w:val="00145897"/>
    <w:rsid w:val="00145BC6"/>
    <w:rsid w:val="00145F74"/>
    <w:rsid w:val="0014604E"/>
    <w:rsid w:val="00146947"/>
    <w:rsid w:val="00147141"/>
    <w:rsid w:val="0014722D"/>
    <w:rsid w:val="00147B60"/>
    <w:rsid w:val="001506F2"/>
    <w:rsid w:val="00150746"/>
    <w:rsid w:val="00151331"/>
    <w:rsid w:val="00151BF0"/>
    <w:rsid w:val="001521CA"/>
    <w:rsid w:val="00152DC6"/>
    <w:rsid w:val="00152E41"/>
    <w:rsid w:val="00152FA4"/>
    <w:rsid w:val="00153446"/>
    <w:rsid w:val="001536B2"/>
    <w:rsid w:val="001538EE"/>
    <w:rsid w:val="0015405B"/>
    <w:rsid w:val="00154457"/>
    <w:rsid w:val="00155192"/>
    <w:rsid w:val="00155B41"/>
    <w:rsid w:val="00155B79"/>
    <w:rsid w:val="00155F6C"/>
    <w:rsid w:val="00156344"/>
    <w:rsid w:val="00156406"/>
    <w:rsid w:val="00156427"/>
    <w:rsid w:val="001565D2"/>
    <w:rsid w:val="0015669A"/>
    <w:rsid w:val="00156BC1"/>
    <w:rsid w:val="001571C1"/>
    <w:rsid w:val="001573C7"/>
    <w:rsid w:val="001574B6"/>
    <w:rsid w:val="00157F04"/>
    <w:rsid w:val="00160C09"/>
    <w:rsid w:val="00160C52"/>
    <w:rsid w:val="00160EA5"/>
    <w:rsid w:val="00161183"/>
    <w:rsid w:val="00161450"/>
    <w:rsid w:val="0016155D"/>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998"/>
    <w:rsid w:val="00165E60"/>
    <w:rsid w:val="00166097"/>
    <w:rsid w:val="0016613C"/>
    <w:rsid w:val="00166465"/>
    <w:rsid w:val="00166DAD"/>
    <w:rsid w:val="00166E6D"/>
    <w:rsid w:val="00166FB5"/>
    <w:rsid w:val="00167022"/>
    <w:rsid w:val="0016718E"/>
    <w:rsid w:val="0016724E"/>
    <w:rsid w:val="00167AC1"/>
    <w:rsid w:val="0017060B"/>
    <w:rsid w:val="00170701"/>
    <w:rsid w:val="00171438"/>
    <w:rsid w:val="00171710"/>
    <w:rsid w:val="00171B71"/>
    <w:rsid w:val="00171C7C"/>
    <w:rsid w:val="00172637"/>
    <w:rsid w:val="001726D4"/>
    <w:rsid w:val="001728B5"/>
    <w:rsid w:val="0017336D"/>
    <w:rsid w:val="001733E5"/>
    <w:rsid w:val="00173F1A"/>
    <w:rsid w:val="00174052"/>
    <w:rsid w:val="001745CE"/>
    <w:rsid w:val="00174D05"/>
    <w:rsid w:val="00174E84"/>
    <w:rsid w:val="001750A0"/>
    <w:rsid w:val="00175DCC"/>
    <w:rsid w:val="001760CA"/>
    <w:rsid w:val="001762F3"/>
    <w:rsid w:val="001766D2"/>
    <w:rsid w:val="00176884"/>
    <w:rsid w:val="001768FA"/>
    <w:rsid w:val="001769A8"/>
    <w:rsid w:val="00176DEC"/>
    <w:rsid w:val="00177179"/>
    <w:rsid w:val="0017749D"/>
    <w:rsid w:val="001778A7"/>
    <w:rsid w:val="00177DC4"/>
    <w:rsid w:val="00177F02"/>
    <w:rsid w:val="001803DD"/>
    <w:rsid w:val="001806B5"/>
    <w:rsid w:val="00180CEC"/>
    <w:rsid w:val="00180E8D"/>
    <w:rsid w:val="00180FF8"/>
    <w:rsid w:val="001813B0"/>
    <w:rsid w:val="001818D8"/>
    <w:rsid w:val="00182129"/>
    <w:rsid w:val="0018239D"/>
    <w:rsid w:val="001827CC"/>
    <w:rsid w:val="00183096"/>
    <w:rsid w:val="001835D2"/>
    <w:rsid w:val="0018426D"/>
    <w:rsid w:val="00184490"/>
    <w:rsid w:val="001844C6"/>
    <w:rsid w:val="001845EF"/>
    <w:rsid w:val="00184868"/>
    <w:rsid w:val="00184B03"/>
    <w:rsid w:val="00184FA1"/>
    <w:rsid w:val="00184FD1"/>
    <w:rsid w:val="00185AF5"/>
    <w:rsid w:val="00185BF1"/>
    <w:rsid w:val="00186186"/>
    <w:rsid w:val="0018625D"/>
    <w:rsid w:val="00186A77"/>
    <w:rsid w:val="001874D6"/>
    <w:rsid w:val="001874D7"/>
    <w:rsid w:val="00187B9E"/>
    <w:rsid w:val="001900C7"/>
    <w:rsid w:val="001903F5"/>
    <w:rsid w:val="001910A2"/>
    <w:rsid w:val="00191188"/>
    <w:rsid w:val="001911BB"/>
    <w:rsid w:val="00191308"/>
    <w:rsid w:val="001913BD"/>
    <w:rsid w:val="00191A5B"/>
    <w:rsid w:val="00191D42"/>
    <w:rsid w:val="00192CA9"/>
    <w:rsid w:val="00192DC6"/>
    <w:rsid w:val="00192F5C"/>
    <w:rsid w:val="0019354F"/>
    <w:rsid w:val="00193C8F"/>
    <w:rsid w:val="00194013"/>
    <w:rsid w:val="00194259"/>
    <w:rsid w:val="001942E7"/>
    <w:rsid w:val="001945C8"/>
    <w:rsid w:val="001945D2"/>
    <w:rsid w:val="00194A76"/>
    <w:rsid w:val="00194AAE"/>
    <w:rsid w:val="00194B60"/>
    <w:rsid w:val="00194F32"/>
    <w:rsid w:val="001953B0"/>
    <w:rsid w:val="00195D19"/>
    <w:rsid w:val="00195DF5"/>
    <w:rsid w:val="00195F0C"/>
    <w:rsid w:val="001966A6"/>
    <w:rsid w:val="00196A24"/>
    <w:rsid w:val="00196E13"/>
    <w:rsid w:val="0019756C"/>
    <w:rsid w:val="00197D54"/>
    <w:rsid w:val="001A01CC"/>
    <w:rsid w:val="001A066A"/>
    <w:rsid w:val="001A0904"/>
    <w:rsid w:val="001A0FC3"/>
    <w:rsid w:val="001A199D"/>
    <w:rsid w:val="001A1B29"/>
    <w:rsid w:val="001A1E8A"/>
    <w:rsid w:val="001A26B9"/>
    <w:rsid w:val="001A300D"/>
    <w:rsid w:val="001A3352"/>
    <w:rsid w:val="001A3695"/>
    <w:rsid w:val="001A4052"/>
    <w:rsid w:val="001A4094"/>
    <w:rsid w:val="001A44AA"/>
    <w:rsid w:val="001A4A74"/>
    <w:rsid w:val="001A5167"/>
    <w:rsid w:val="001A59BB"/>
    <w:rsid w:val="001A5A0F"/>
    <w:rsid w:val="001A5B24"/>
    <w:rsid w:val="001A5B3F"/>
    <w:rsid w:val="001A5C62"/>
    <w:rsid w:val="001A5FAC"/>
    <w:rsid w:val="001A63B0"/>
    <w:rsid w:val="001A6B09"/>
    <w:rsid w:val="001B017B"/>
    <w:rsid w:val="001B08FF"/>
    <w:rsid w:val="001B09A9"/>
    <w:rsid w:val="001B17BC"/>
    <w:rsid w:val="001B1992"/>
    <w:rsid w:val="001B1B2B"/>
    <w:rsid w:val="001B1CD9"/>
    <w:rsid w:val="001B204A"/>
    <w:rsid w:val="001B20BD"/>
    <w:rsid w:val="001B2370"/>
    <w:rsid w:val="001B2AD7"/>
    <w:rsid w:val="001B2D49"/>
    <w:rsid w:val="001B2ED0"/>
    <w:rsid w:val="001B32D1"/>
    <w:rsid w:val="001B330C"/>
    <w:rsid w:val="001B332D"/>
    <w:rsid w:val="001B387D"/>
    <w:rsid w:val="001B3C0C"/>
    <w:rsid w:val="001B4247"/>
    <w:rsid w:val="001B45A7"/>
    <w:rsid w:val="001B57E8"/>
    <w:rsid w:val="001B5912"/>
    <w:rsid w:val="001B6D41"/>
    <w:rsid w:val="001B6E7E"/>
    <w:rsid w:val="001B7175"/>
    <w:rsid w:val="001B71F6"/>
    <w:rsid w:val="001B7AA7"/>
    <w:rsid w:val="001B7C04"/>
    <w:rsid w:val="001B7E65"/>
    <w:rsid w:val="001C045F"/>
    <w:rsid w:val="001C047F"/>
    <w:rsid w:val="001C145F"/>
    <w:rsid w:val="001C158E"/>
    <w:rsid w:val="001C20C9"/>
    <w:rsid w:val="001C2103"/>
    <w:rsid w:val="001C2198"/>
    <w:rsid w:val="001C2489"/>
    <w:rsid w:val="001C2510"/>
    <w:rsid w:val="001C2760"/>
    <w:rsid w:val="001C2788"/>
    <w:rsid w:val="001C2CCA"/>
    <w:rsid w:val="001C31C0"/>
    <w:rsid w:val="001C35C1"/>
    <w:rsid w:val="001C3788"/>
    <w:rsid w:val="001C40E3"/>
    <w:rsid w:val="001C4657"/>
    <w:rsid w:val="001C49B8"/>
    <w:rsid w:val="001C4E8F"/>
    <w:rsid w:val="001C5162"/>
    <w:rsid w:val="001C5290"/>
    <w:rsid w:val="001C5C7D"/>
    <w:rsid w:val="001C5E6E"/>
    <w:rsid w:val="001C65D3"/>
    <w:rsid w:val="001C71FB"/>
    <w:rsid w:val="001C72A9"/>
    <w:rsid w:val="001C73A0"/>
    <w:rsid w:val="001C77BC"/>
    <w:rsid w:val="001C78A3"/>
    <w:rsid w:val="001C7E88"/>
    <w:rsid w:val="001D064C"/>
    <w:rsid w:val="001D0889"/>
    <w:rsid w:val="001D11E7"/>
    <w:rsid w:val="001D134B"/>
    <w:rsid w:val="001D15F7"/>
    <w:rsid w:val="001D223D"/>
    <w:rsid w:val="001D24CF"/>
    <w:rsid w:val="001D24EF"/>
    <w:rsid w:val="001D285F"/>
    <w:rsid w:val="001D2D53"/>
    <w:rsid w:val="001D32E0"/>
    <w:rsid w:val="001D34D0"/>
    <w:rsid w:val="001D34EA"/>
    <w:rsid w:val="001D39F8"/>
    <w:rsid w:val="001D3ACF"/>
    <w:rsid w:val="001D3B02"/>
    <w:rsid w:val="001D46AE"/>
    <w:rsid w:val="001D47F4"/>
    <w:rsid w:val="001D582A"/>
    <w:rsid w:val="001D5D1A"/>
    <w:rsid w:val="001D5FC7"/>
    <w:rsid w:val="001D609D"/>
    <w:rsid w:val="001D6139"/>
    <w:rsid w:val="001D6167"/>
    <w:rsid w:val="001D63D0"/>
    <w:rsid w:val="001D6714"/>
    <w:rsid w:val="001D6F89"/>
    <w:rsid w:val="001D74A8"/>
    <w:rsid w:val="001D76AB"/>
    <w:rsid w:val="001D78C3"/>
    <w:rsid w:val="001E04BC"/>
    <w:rsid w:val="001E04F9"/>
    <w:rsid w:val="001E0766"/>
    <w:rsid w:val="001E093C"/>
    <w:rsid w:val="001E1097"/>
    <w:rsid w:val="001E174B"/>
    <w:rsid w:val="001E1D0E"/>
    <w:rsid w:val="001E1DB7"/>
    <w:rsid w:val="001E1E00"/>
    <w:rsid w:val="001E2412"/>
    <w:rsid w:val="001E259D"/>
    <w:rsid w:val="001E261C"/>
    <w:rsid w:val="001E27ED"/>
    <w:rsid w:val="001E28B4"/>
    <w:rsid w:val="001E3601"/>
    <w:rsid w:val="001E3629"/>
    <w:rsid w:val="001E3BB5"/>
    <w:rsid w:val="001E3E6C"/>
    <w:rsid w:val="001E43CC"/>
    <w:rsid w:val="001E48EA"/>
    <w:rsid w:val="001E51A2"/>
    <w:rsid w:val="001E57CA"/>
    <w:rsid w:val="001E59A1"/>
    <w:rsid w:val="001E5CD5"/>
    <w:rsid w:val="001E5FC2"/>
    <w:rsid w:val="001E6421"/>
    <w:rsid w:val="001E6674"/>
    <w:rsid w:val="001E67C2"/>
    <w:rsid w:val="001E6BE0"/>
    <w:rsid w:val="001E6F78"/>
    <w:rsid w:val="001E70EA"/>
    <w:rsid w:val="001E73A4"/>
    <w:rsid w:val="001E796A"/>
    <w:rsid w:val="001E7A87"/>
    <w:rsid w:val="001E7FE0"/>
    <w:rsid w:val="001F0748"/>
    <w:rsid w:val="001F07A6"/>
    <w:rsid w:val="001F09F6"/>
    <w:rsid w:val="001F0A72"/>
    <w:rsid w:val="001F1F51"/>
    <w:rsid w:val="001F2166"/>
    <w:rsid w:val="001F2252"/>
    <w:rsid w:val="001F2C32"/>
    <w:rsid w:val="001F302E"/>
    <w:rsid w:val="001F3545"/>
    <w:rsid w:val="001F35A0"/>
    <w:rsid w:val="001F44D3"/>
    <w:rsid w:val="001F4765"/>
    <w:rsid w:val="001F48D5"/>
    <w:rsid w:val="001F4EF4"/>
    <w:rsid w:val="001F5040"/>
    <w:rsid w:val="001F5549"/>
    <w:rsid w:val="001F5BF9"/>
    <w:rsid w:val="001F5C76"/>
    <w:rsid w:val="001F618A"/>
    <w:rsid w:val="001F61BB"/>
    <w:rsid w:val="001F6460"/>
    <w:rsid w:val="001F6826"/>
    <w:rsid w:val="001F6CBF"/>
    <w:rsid w:val="001F6E03"/>
    <w:rsid w:val="001F7585"/>
    <w:rsid w:val="001F75D2"/>
    <w:rsid w:val="001F75DA"/>
    <w:rsid w:val="001F77C8"/>
    <w:rsid w:val="001F797E"/>
    <w:rsid w:val="001F79DC"/>
    <w:rsid w:val="001F7BC3"/>
    <w:rsid w:val="001F7ED5"/>
    <w:rsid w:val="00201CDB"/>
    <w:rsid w:val="00201E7E"/>
    <w:rsid w:val="002020F8"/>
    <w:rsid w:val="0020269C"/>
    <w:rsid w:val="0020272B"/>
    <w:rsid w:val="00202D57"/>
    <w:rsid w:val="00202F7A"/>
    <w:rsid w:val="0020352B"/>
    <w:rsid w:val="002039EB"/>
    <w:rsid w:val="0020411F"/>
    <w:rsid w:val="002042D5"/>
    <w:rsid w:val="00204695"/>
    <w:rsid w:val="002047FF"/>
    <w:rsid w:val="002048EC"/>
    <w:rsid w:val="0020496E"/>
    <w:rsid w:val="00204B9C"/>
    <w:rsid w:val="00204C72"/>
    <w:rsid w:val="00204E23"/>
    <w:rsid w:val="0020573B"/>
    <w:rsid w:val="00205B11"/>
    <w:rsid w:val="002062AB"/>
    <w:rsid w:val="002065E2"/>
    <w:rsid w:val="002067B9"/>
    <w:rsid w:val="00206D77"/>
    <w:rsid w:val="00206E8D"/>
    <w:rsid w:val="002071C2"/>
    <w:rsid w:val="00207596"/>
    <w:rsid w:val="00207E74"/>
    <w:rsid w:val="00210137"/>
    <w:rsid w:val="00210B5C"/>
    <w:rsid w:val="00210C96"/>
    <w:rsid w:val="00210D2E"/>
    <w:rsid w:val="00210F2B"/>
    <w:rsid w:val="00211075"/>
    <w:rsid w:val="002112CC"/>
    <w:rsid w:val="00211653"/>
    <w:rsid w:val="00211747"/>
    <w:rsid w:val="002117DD"/>
    <w:rsid w:val="00211AC7"/>
    <w:rsid w:val="00212101"/>
    <w:rsid w:val="00213177"/>
    <w:rsid w:val="00213867"/>
    <w:rsid w:val="00213B2D"/>
    <w:rsid w:val="00213E04"/>
    <w:rsid w:val="00214138"/>
    <w:rsid w:val="002146AD"/>
    <w:rsid w:val="002146FB"/>
    <w:rsid w:val="00214B49"/>
    <w:rsid w:val="00214B83"/>
    <w:rsid w:val="002152A5"/>
    <w:rsid w:val="00215A33"/>
    <w:rsid w:val="00215E28"/>
    <w:rsid w:val="00215E95"/>
    <w:rsid w:val="0021630A"/>
    <w:rsid w:val="002167E2"/>
    <w:rsid w:val="00216940"/>
    <w:rsid w:val="00216E46"/>
    <w:rsid w:val="00216F32"/>
    <w:rsid w:val="002174E7"/>
    <w:rsid w:val="00217836"/>
    <w:rsid w:val="00220236"/>
    <w:rsid w:val="002204F3"/>
    <w:rsid w:val="00221061"/>
    <w:rsid w:val="00221598"/>
    <w:rsid w:val="002215C5"/>
    <w:rsid w:val="00221E74"/>
    <w:rsid w:val="00222825"/>
    <w:rsid w:val="00222F2D"/>
    <w:rsid w:val="0022327F"/>
    <w:rsid w:val="0022339A"/>
    <w:rsid w:val="002239F4"/>
    <w:rsid w:val="002247B9"/>
    <w:rsid w:val="0022483C"/>
    <w:rsid w:val="00224F25"/>
    <w:rsid w:val="002255AF"/>
    <w:rsid w:val="00226225"/>
    <w:rsid w:val="00226579"/>
    <w:rsid w:val="0022661F"/>
    <w:rsid w:val="00226A73"/>
    <w:rsid w:val="00226BF6"/>
    <w:rsid w:val="00226E98"/>
    <w:rsid w:val="00227018"/>
    <w:rsid w:val="00230259"/>
    <w:rsid w:val="002310A3"/>
    <w:rsid w:val="00231477"/>
    <w:rsid w:val="002319D8"/>
    <w:rsid w:val="00231A1B"/>
    <w:rsid w:val="00231B63"/>
    <w:rsid w:val="0023238D"/>
    <w:rsid w:val="002323B0"/>
    <w:rsid w:val="0023294F"/>
    <w:rsid w:val="00232D3E"/>
    <w:rsid w:val="002335AF"/>
    <w:rsid w:val="002339EF"/>
    <w:rsid w:val="00233B50"/>
    <w:rsid w:val="00233D6B"/>
    <w:rsid w:val="00234105"/>
    <w:rsid w:val="002341A8"/>
    <w:rsid w:val="00234840"/>
    <w:rsid w:val="0023491A"/>
    <w:rsid w:val="00234A87"/>
    <w:rsid w:val="00235122"/>
    <w:rsid w:val="002353F9"/>
    <w:rsid w:val="00235711"/>
    <w:rsid w:val="00235C2B"/>
    <w:rsid w:val="002361E7"/>
    <w:rsid w:val="0023624D"/>
    <w:rsid w:val="00236F82"/>
    <w:rsid w:val="002373DE"/>
    <w:rsid w:val="0024030F"/>
    <w:rsid w:val="00240884"/>
    <w:rsid w:val="002408CA"/>
    <w:rsid w:val="002410AD"/>
    <w:rsid w:val="0024178C"/>
    <w:rsid w:val="00241B4D"/>
    <w:rsid w:val="002421DA"/>
    <w:rsid w:val="00242490"/>
    <w:rsid w:val="00242651"/>
    <w:rsid w:val="00242821"/>
    <w:rsid w:val="002429C2"/>
    <w:rsid w:val="00242BBE"/>
    <w:rsid w:val="00242DCD"/>
    <w:rsid w:val="00243090"/>
    <w:rsid w:val="00243325"/>
    <w:rsid w:val="00243399"/>
    <w:rsid w:val="0024361E"/>
    <w:rsid w:val="00243A45"/>
    <w:rsid w:val="002443A2"/>
    <w:rsid w:val="002445E5"/>
    <w:rsid w:val="002448CB"/>
    <w:rsid w:val="00244E1C"/>
    <w:rsid w:val="0024522B"/>
    <w:rsid w:val="00245460"/>
    <w:rsid w:val="00245903"/>
    <w:rsid w:val="00245EE0"/>
    <w:rsid w:val="002469E9"/>
    <w:rsid w:val="00246A1C"/>
    <w:rsid w:val="00246B20"/>
    <w:rsid w:val="00246FF0"/>
    <w:rsid w:val="002478F2"/>
    <w:rsid w:val="00247A71"/>
    <w:rsid w:val="00247B03"/>
    <w:rsid w:val="00247CC4"/>
    <w:rsid w:val="00247D73"/>
    <w:rsid w:val="00247DAF"/>
    <w:rsid w:val="00247FFA"/>
    <w:rsid w:val="002505EC"/>
    <w:rsid w:val="002507F1"/>
    <w:rsid w:val="002508AB"/>
    <w:rsid w:val="00251326"/>
    <w:rsid w:val="00251AD4"/>
    <w:rsid w:val="00252AAC"/>
    <w:rsid w:val="00252DEC"/>
    <w:rsid w:val="002533C2"/>
    <w:rsid w:val="0025340C"/>
    <w:rsid w:val="002536AC"/>
    <w:rsid w:val="0025376B"/>
    <w:rsid w:val="00253C6D"/>
    <w:rsid w:val="0025402C"/>
    <w:rsid w:val="00254819"/>
    <w:rsid w:val="00254A61"/>
    <w:rsid w:val="00254C50"/>
    <w:rsid w:val="00254F12"/>
    <w:rsid w:val="0025562D"/>
    <w:rsid w:val="00255632"/>
    <w:rsid w:val="0025580A"/>
    <w:rsid w:val="0025626D"/>
    <w:rsid w:val="00256560"/>
    <w:rsid w:val="00256624"/>
    <w:rsid w:val="00257F30"/>
    <w:rsid w:val="00257FED"/>
    <w:rsid w:val="002600A1"/>
    <w:rsid w:val="002602F7"/>
    <w:rsid w:val="0026053E"/>
    <w:rsid w:val="0026099A"/>
    <w:rsid w:val="00260CB3"/>
    <w:rsid w:val="0026181D"/>
    <w:rsid w:val="00261B1F"/>
    <w:rsid w:val="00261BCC"/>
    <w:rsid w:val="00261BE8"/>
    <w:rsid w:val="00261C7F"/>
    <w:rsid w:val="00262168"/>
    <w:rsid w:val="002622B0"/>
    <w:rsid w:val="0026258F"/>
    <w:rsid w:val="002629DD"/>
    <w:rsid w:val="00262ACE"/>
    <w:rsid w:val="00262B31"/>
    <w:rsid w:val="00262F67"/>
    <w:rsid w:val="002633AF"/>
    <w:rsid w:val="002635FC"/>
    <w:rsid w:val="00263A79"/>
    <w:rsid w:val="00264C6B"/>
    <w:rsid w:val="00264C82"/>
    <w:rsid w:val="00264FD6"/>
    <w:rsid w:val="0026557C"/>
    <w:rsid w:val="00265838"/>
    <w:rsid w:val="00265C0D"/>
    <w:rsid w:val="00265DE2"/>
    <w:rsid w:val="0026655E"/>
    <w:rsid w:val="002671CE"/>
    <w:rsid w:val="0026756C"/>
    <w:rsid w:val="002676DE"/>
    <w:rsid w:val="0026782E"/>
    <w:rsid w:val="0027011C"/>
    <w:rsid w:val="00270243"/>
    <w:rsid w:val="00270519"/>
    <w:rsid w:val="00270817"/>
    <w:rsid w:val="00270869"/>
    <w:rsid w:val="0027086E"/>
    <w:rsid w:val="002715E9"/>
    <w:rsid w:val="00271730"/>
    <w:rsid w:val="0027194F"/>
    <w:rsid w:val="0027240B"/>
    <w:rsid w:val="00272580"/>
    <w:rsid w:val="002725C1"/>
    <w:rsid w:val="002726AA"/>
    <w:rsid w:val="00272792"/>
    <w:rsid w:val="00272A50"/>
    <w:rsid w:val="0027305A"/>
    <w:rsid w:val="00273317"/>
    <w:rsid w:val="002737F3"/>
    <w:rsid w:val="0027394E"/>
    <w:rsid w:val="00273AC0"/>
    <w:rsid w:val="00273C00"/>
    <w:rsid w:val="002743CC"/>
    <w:rsid w:val="00274C38"/>
    <w:rsid w:val="00274D37"/>
    <w:rsid w:val="00274DED"/>
    <w:rsid w:val="00274F0D"/>
    <w:rsid w:val="002752CF"/>
    <w:rsid w:val="002753CD"/>
    <w:rsid w:val="00275582"/>
    <w:rsid w:val="002755F3"/>
    <w:rsid w:val="0027580C"/>
    <w:rsid w:val="00276A9F"/>
    <w:rsid w:val="0027709F"/>
    <w:rsid w:val="0027759D"/>
    <w:rsid w:val="002779BC"/>
    <w:rsid w:val="00277CC4"/>
    <w:rsid w:val="002800CE"/>
    <w:rsid w:val="002800EC"/>
    <w:rsid w:val="002805B1"/>
    <w:rsid w:val="00280B59"/>
    <w:rsid w:val="002810E7"/>
    <w:rsid w:val="00281C53"/>
    <w:rsid w:val="0028253E"/>
    <w:rsid w:val="002826B7"/>
    <w:rsid w:val="002829A0"/>
    <w:rsid w:val="002829B5"/>
    <w:rsid w:val="00282B59"/>
    <w:rsid w:val="00283AC7"/>
    <w:rsid w:val="00283B2A"/>
    <w:rsid w:val="00283C02"/>
    <w:rsid w:val="00283EA9"/>
    <w:rsid w:val="00283F74"/>
    <w:rsid w:val="00284069"/>
    <w:rsid w:val="00284456"/>
    <w:rsid w:val="002845ED"/>
    <w:rsid w:val="00284B9E"/>
    <w:rsid w:val="002857D1"/>
    <w:rsid w:val="00285BEB"/>
    <w:rsid w:val="00286CD4"/>
    <w:rsid w:val="00287757"/>
    <w:rsid w:val="00287881"/>
    <w:rsid w:val="00287E0B"/>
    <w:rsid w:val="002901CD"/>
    <w:rsid w:val="002901F2"/>
    <w:rsid w:val="002902D6"/>
    <w:rsid w:val="00290659"/>
    <w:rsid w:val="002908BA"/>
    <w:rsid w:val="00290A59"/>
    <w:rsid w:val="00290C29"/>
    <w:rsid w:val="00290CBC"/>
    <w:rsid w:val="00291105"/>
    <w:rsid w:val="00291AB8"/>
    <w:rsid w:val="00291CB7"/>
    <w:rsid w:val="00292442"/>
    <w:rsid w:val="00292951"/>
    <w:rsid w:val="00292CF0"/>
    <w:rsid w:val="00292DD7"/>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97DAB"/>
    <w:rsid w:val="002A0097"/>
    <w:rsid w:val="002A012A"/>
    <w:rsid w:val="002A02A2"/>
    <w:rsid w:val="002A0A44"/>
    <w:rsid w:val="002A1002"/>
    <w:rsid w:val="002A11B8"/>
    <w:rsid w:val="002A120A"/>
    <w:rsid w:val="002A16B3"/>
    <w:rsid w:val="002A175E"/>
    <w:rsid w:val="002A1929"/>
    <w:rsid w:val="002A1ACC"/>
    <w:rsid w:val="002A1BCA"/>
    <w:rsid w:val="002A26A8"/>
    <w:rsid w:val="002A344D"/>
    <w:rsid w:val="002A38CE"/>
    <w:rsid w:val="002A39C2"/>
    <w:rsid w:val="002A3D3F"/>
    <w:rsid w:val="002A4E2C"/>
    <w:rsid w:val="002A4F2A"/>
    <w:rsid w:val="002A5A60"/>
    <w:rsid w:val="002A5F7A"/>
    <w:rsid w:val="002A73A1"/>
    <w:rsid w:val="002A79B4"/>
    <w:rsid w:val="002A7ACA"/>
    <w:rsid w:val="002A7D81"/>
    <w:rsid w:val="002B070E"/>
    <w:rsid w:val="002B0874"/>
    <w:rsid w:val="002B0881"/>
    <w:rsid w:val="002B0CE9"/>
    <w:rsid w:val="002B0D60"/>
    <w:rsid w:val="002B118F"/>
    <w:rsid w:val="002B1D36"/>
    <w:rsid w:val="002B23F8"/>
    <w:rsid w:val="002B270E"/>
    <w:rsid w:val="002B3508"/>
    <w:rsid w:val="002B3F94"/>
    <w:rsid w:val="002B4A7C"/>
    <w:rsid w:val="002B5C9D"/>
    <w:rsid w:val="002B5DD6"/>
    <w:rsid w:val="002B5F6F"/>
    <w:rsid w:val="002B60CC"/>
    <w:rsid w:val="002B63C6"/>
    <w:rsid w:val="002B6B22"/>
    <w:rsid w:val="002B7185"/>
    <w:rsid w:val="002B742D"/>
    <w:rsid w:val="002B779C"/>
    <w:rsid w:val="002B78A9"/>
    <w:rsid w:val="002B78E8"/>
    <w:rsid w:val="002B790E"/>
    <w:rsid w:val="002B79D7"/>
    <w:rsid w:val="002B7B5A"/>
    <w:rsid w:val="002B7D64"/>
    <w:rsid w:val="002C02B3"/>
    <w:rsid w:val="002C03AB"/>
    <w:rsid w:val="002C0569"/>
    <w:rsid w:val="002C062C"/>
    <w:rsid w:val="002C066F"/>
    <w:rsid w:val="002C0DBD"/>
    <w:rsid w:val="002C1035"/>
    <w:rsid w:val="002C13AE"/>
    <w:rsid w:val="002C13E8"/>
    <w:rsid w:val="002C19FC"/>
    <w:rsid w:val="002C1A34"/>
    <w:rsid w:val="002C1FE4"/>
    <w:rsid w:val="002C273C"/>
    <w:rsid w:val="002C28EA"/>
    <w:rsid w:val="002C2A75"/>
    <w:rsid w:val="002C35FF"/>
    <w:rsid w:val="002C37A5"/>
    <w:rsid w:val="002C446F"/>
    <w:rsid w:val="002C55A7"/>
    <w:rsid w:val="002C5D9A"/>
    <w:rsid w:val="002C67BA"/>
    <w:rsid w:val="002C6858"/>
    <w:rsid w:val="002C687F"/>
    <w:rsid w:val="002C6BBF"/>
    <w:rsid w:val="002C7140"/>
    <w:rsid w:val="002C71B7"/>
    <w:rsid w:val="002C76FE"/>
    <w:rsid w:val="002C7746"/>
    <w:rsid w:val="002C7C50"/>
    <w:rsid w:val="002C7D43"/>
    <w:rsid w:val="002D078E"/>
    <w:rsid w:val="002D09DA"/>
    <w:rsid w:val="002D0D5A"/>
    <w:rsid w:val="002D0E2C"/>
    <w:rsid w:val="002D10C1"/>
    <w:rsid w:val="002D11F9"/>
    <w:rsid w:val="002D1BB5"/>
    <w:rsid w:val="002D1E21"/>
    <w:rsid w:val="002D21C9"/>
    <w:rsid w:val="002D2503"/>
    <w:rsid w:val="002D2577"/>
    <w:rsid w:val="002D2A80"/>
    <w:rsid w:val="002D2AB4"/>
    <w:rsid w:val="002D2D1D"/>
    <w:rsid w:val="002D48D3"/>
    <w:rsid w:val="002D4B23"/>
    <w:rsid w:val="002D61F5"/>
    <w:rsid w:val="002D6292"/>
    <w:rsid w:val="002D6BF7"/>
    <w:rsid w:val="002D71E7"/>
    <w:rsid w:val="002D74B7"/>
    <w:rsid w:val="002D7777"/>
    <w:rsid w:val="002D7781"/>
    <w:rsid w:val="002D7AA5"/>
    <w:rsid w:val="002D7F55"/>
    <w:rsid w:val="002E03B0"/>
    <w:rsid w:val="002E05FD"/>
    <w:rsid w:val="002E0D55"/>
    <w:rsid w:val="002E0ED2"/>
    <w:rsid w:val="002E1116"/>
    <w:rsid w:val="002E1F33"/>
    <w:rsid w:val="002E22BE"/>
    <w:rsid w:val="002E2436"/>
    <w:rsid w:val="002E2A3B"/>
    <w:rsid w:val="002E2FB0"/>
    <w:rsid w:val="002E3000"/>
    <w:rsid w:val="002E34C5"/>
    <w:rsid w:val="002E3829"/>
    <w:rsid w:val="002E38A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1E8"/>
    <w:rsid w:val="002F13C5"/>
    <w:rsid w:val="002F15F9"/>
    <w:rsid w:val="002F198D"/>
    <w:rsid w:val="002F1CE7"/>
    <w:rsid w:val="002F1E3D"/>
    <w:rsid w:val="002F2402"/>
    <w:rsid w:val="002F2A86"/>
    <w:rsid w:val="002F2DC3"/>
    <w:rsid w:val="002F3731"/>
    <w:rsid w:val="002F3B54"/>
    <w:rsid w:val="002F41ED"/>
    <w:rsid w:val="002F4534"/>
    <w:rsid w:val="002F46B7"/>
    <w:rsid w:val="002F4C0A"/>
    <w:rsid w:val="002F5105"/>
    <w:rsid w:val="002F5718"/>
    <w:rsid w:val="002F5E69"/>
    <w:rsid w:val="002F647B"/>
    <w:rsid w:val="002F6FDA"/>
    <w:rsid w:val="002F7E61"/>
    <w:rsid w:val="00300A07"/>
    <w:rsid w:val="00300DB5"/>
    <w:rsid w:val="0030113D"/>
    <w:rsid w:val="0030161B"/>
    <w:rsid w:val="00301647"/>
    <w:rsid w:val="0030192B"/>
    <w:rsid w:val="003020D9"/>
    <w:rsid w:val="00302156"/>
    <w:rsid w:val="0030259D"/>
    <w:rsid w:val="00302822"/>
    <w:rsid w:val="00302A0C"/>
    <w:rsid w:val="00302ACE"/>
    <w:rsid w:val="00302B66"/>
    <w:rsid w:val="00302F03"/>
    <w:rsid w:val="00302FA3"/>
    <w:rsid w:val="00303508"/>
    <w:rsid w:val="00303943"/>
    <w:rsid w:val="0030427C"/>
    <w:rsid w:val="00304476"/>
    <w:rsid w:val="00304AC1"/>
    <w:rsid w:val="003055C4"/>
    <w:rsid w:val="00305B2B"/>
    <w:rsid w:val="00305DDD"/>
    <w:rsid w:val="003060A8"/>
    <w:rsid w:val="00306252"/>
    <w:rsid w:val="00306727"/>
    <w:rsid w:val="00307DFA"/>
    <w:rsid w:val="0031041C"/>
    <w:rsid w:val="0031053E"/>
    <w:rsid w:val="003113CA"/>
    <w:rsid w:val="003119B0"/>
    <w:rsid w:val="0031211F"/>
    <w:rsid w:val="003122EA"/>
    <w:rsid w:val="0031266F"/>
    <w:rsid w:val="00312A7C"/>
    <w:rsid w:val="00312E28"/>
    <w:rsid w:val="003134AD"/>
    <w:rsid w:val="00313761"/>
    <w:rsid w:val="00313F3C"/>
    <w:rsid w:val="00314B3B"/>
    <w:rsid w:val="00315198"/>
    <w:rsid w:val="003153A1"/>
    <w:rsid w:val="00315B21"/>
    <w:rsid w:val="00315C5F"/>
    <w:rsid w:val="00315DC5"/>
    <w:rsid w:val="00316561"/>
    <w:rsid w:val="00316DFD"/>
    <w:rsid w:val="00316E1E"/>
    <w:rsid w:val="00316EE4"/>
    <w:rsid w:val="003172A7"/>
    <w:rsid w:val="003178C3"/>
    <w:rsid w:val="00317D2D"/>
    <w:rsid w:val="00317F17"/>
    <w:rsid w:val="00320BBE"/>
    <w:rsid w:val="00321095"/>
    <w:rsid w:val="003214C0"/>
    <w:rsid w:val="00321517"/>
    <w:rsid w:val="00321A63"/>
    <w:rsid w:val="00321A79"/>
    <w:rsid w:val="00321CC4"/>
    <w:rsid w:val="00322DCF"/>
    <w:rsid w:val="00324524"/>
    <w:rsid w:val="003246ED"/>
    <w:rsid w:val="0032487E"/>
    <w:rsid w:val="00325018"/>
    <w:rsid w:val="00325069"/>
    <w:rsid w:val="00325A9E"/>
    <w:rsid w:val="00325BB2"/>
    <w:rsid w:val="00325E0A"/>
    <w:rsid w:val="0032622C"/>
    <w:rsid w:val="00326693"/>
    <w:rsid w:val="00326A25"/>
    <w:rsid w:val="00326E64"/>
    <w:rsid w:val="003278BA"/>
    <w:rsid w:val="00327AC2"/>
    <w:rsid w:val="00327E8D"/>
    <w:rsid w:val="003306A2"/>
    <w:rsid w:val="00330D46"/>
    <w:rsid w:val="00330FD5"/>
    <w:rsid w:val="00331625"/>
    <w:rsid w:val="00331931"/>
    <w:rsid w:val="00331C3A"/>
    <w:rsid w:val="00331F8A"/>
    <w:rsid w:val="003329C7"/>
    <w:rsid w:val="00332F2C"/>
    <w:rsid w:val="00333033"/>
    <w:rsid w:val="0033314C"/>
    <w:rsid w:val="00333179"/>
    <w:rsid w:val="003337C6"/>
    <w:rsid w:val="00333D25"/>
    <w:rsid w:val="003340B8"/>
    <w:rsid w:val="0033440F"/>
    <w:rsid w:val="003347F7"/>
    <w:rsid w:val="00334875"/>
    <w:rsid w:val="00335E2C"/>
    <w:rsid w:val="0033628F"/>
    <w:rsid w:val="0033686F"/>
    <w:rsid w:val="0033688B"/>
    <w:rsid w:val="00336D5A"/>
    <w:rsid w:val="00337111"/>
    <w:rsid w:val="003371CB"/>
    <w:rsid w:val="00337408"/>
    <w:rsid w:val="00337868"/>
    <w:rsid w:val="00337882"/>
    <w:rsid w:val="0033797E"/>
    <w:rsid w:val="003408F0"/>
    <w:rsid w:val="00340F88"/>
    <w:rsid w:val="0034114D"/>
    <w:rsid w:val="003411FE"/>
    <w:rsid w:val="00341D4C"/>
    <w:rsid w:val="00341D63"/>
    <w:rsid w:val="00341F59"/>
    <w:rsid w:val="0034207F"/>
    <w:rsid w:val="00342297"/>
    <w:rsid w:val="00342316"/>
    <w:rsid w:val="0034248C"/>
    <w:rsid w:val="003425C3"/>
    <w:rsid w:val="003425DD"/>
    <w:rsid w:val="00343100"/>
    <w:rsid w:val="0034312E"/>
    <w:rsid w:val="00343AA5"/>
    <w:rsid w:val="00343DDD"/>
    <w:rsid w:val="00343F93"/>
    <w:rsid w:val="0034414E"/>
    <w:rsid w:val="00344669"/>
    <w:rsid w:val="0034494D"/>
    <w:rsid w:val="00344AB7"/>
    <w:rsid w:val="00344D6E"/>
    <w:rsid w:val="003456FF"/>
    <w:rsid w:val="003457F1"/>
    <w:rsid w:val="00345FCD"/>
    <w:rsid w:val="00346651"/>
    <w:rsid w:val="003466F7"/>
    <w:rsid w:val="00346ADF"/>
    <w:rsid w:val="00347453"/>
    <w:rsid w:val="00347812"/>
    <w:rsid w:val="00347C3F"/>
    <w:rsid w:val="0035068B"/>
    <w:rsid w:val="00351308"/>
    <w:rsid w:val="00351996"/>
    <w:rsid w:val="00351B0C"/>
    <w:rsid w:val="00351C28"/>
    <w:rsid w:val="0035206E"/>
    <w:rsid w:val="003521D1"/>
    <w:rsid w:val="00352E5F"/>
    <w:rsid w:val="00353A4A"/>
    <w:rsid w:val="00353C0C"/>
    <w:rsid w:val="00353F59"/>
    <w:rsid w:val="003541B7"/>
    <w:rsid w:val="00354A7F"/>
    <w:rsid w:val="00355335"/>
    <w:rsid w:val="00355826"/>
    <w:rsid w:val="00355864"/>
    <w:rsid w:val="003558F6"/>
    <w:rsid w:val="00355FA7"/>
    <w:rsid w:val="00356026"/>
    <w:rsid w:val="003563B4"/>
    <w:rsid w:val="00356A79"/>
    <w:rsid w:val="00357806"/>
    <w:rsid w:val="003606E7"/>
    <w:rsid w:val="003609C1"/>
    <w:rsid w:val="00360DE0"/>
    <w:rsid w:val="0036126C"/>
    <w:rsid w:val="00361ECA"/>
    <w:rsid w:val="0036200D"/>
    <w:rsid w:val="0036258B"/>
    <w:rsid w:val="00362602"/>
    <w:rsid w:val="00362729"/>
    <w:rsid w:val="00362A66"/>
    <w:rsid w:val="00362A68"/>
    <w:rsid w:val="00362DDE"/>
    <w:rsid w:val="003636D0"/>
    <w:rsid w:val="003636D4"/>
    <w:rsid w:val="00363F02"/>
    <w:rsid w:val="00364559"/>
    <w:rsid w:val="00364FE6"/>
    <w:rsid w:val="00365FE5"/>
    <w:rsid w:val="0036600D"/>
    <w:rsid w:val="00366B4B"/>
    <w:rsid w:val="00366DA9"/>
    <w:rsid w:val="00366E1B"/>
    <w:rsid w:val="0036739A"/>
    <w:rsid w:val="0036747C"/>
    <w:rsid w:val="0036747E"/>
    <w:rsid w:val="00370000"/>
    <w:rsid w:val="00370909"/>
    <w:rsid w:val="00370C5B"/>
    <w:rsid w:val="00370EE0"/>
    <w:rsid w:val="003718C3"/>
    <w:rsid w:val="00371A0A"/>
    <w:rsid w:val="00371E29"/>
    <w:rsid w:val="003727CD"/>
    <w:rsid w:val="003731E8"/>
    <w:rsid w:val="0037342B"/>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6DF"/>
    <w:rsid w:val="003817EC"/>
    <w:rsid w:val="003820EB"/>
    <w:rsid w:val="003824AA"/>
    <w:rsid w:val="00382AA9"/>
    <w:rsid w:val="003837A0"/>
    <w:rsid w:val="00383FF6"/>
    <w:rsid w:val="0038400F"/>
    <w:rsid w:val="00384122"/>
    <w:rsid w:val="00384ADF"/>
    <w:rsid w:val="00384E94"/>
    <w:rsid w:val="00384FF4"/>
    <w:rsid w:val="0038559E"/>
    <w:rsid w:val="0038598A"/>
    <w:rsid w:val="0038624E"/>
    <w:rsid w:val="003863B9"/>
    <w:rsid w:val="00386B09"/>
    <w:rsid w:val="00386D4D"/>
    <w:rsid w:val="00386D61"/>
    <w:rsid w:val="00387193"/>
    <w:rsid w:val="00387CD2"/>
    <w:rsid w:val="00387F83"/>
    <w:rsid w:val="00390F44"/>
    <w:rsid w:val="003911E0"/>
    <w:rsid w:val="003912A1"/>
    <w:rsid w:val="00392593"/>
    <w:rsid w:val="00392A3A"/>
    <w:rsid w:val="00392B47"/>
    <w:rsid w:val="00392F4B"/>
    <w:rsid w:val="00393EA5"/>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18F"/>
    <w:rsid w:val="003A040B"/>
    <w:rsid w:val="003A1206"/>
    <w:rsid w:val="003A14C7"/>
    <w:rsid w:val="003A2BFF"/>
    <w:rsid w:val="003A2FE3"/>
    <w:rsid w:val="003A3301"/>
    <w:rsid w:val="003A373B"/>
    <w:rsid w:val="003A3ACA"/>
    <w:rsid w:val="003A3D15"/>
    <w:rsid w:val="003A3D8A"/>
    <w:rsid w:val="003A3E19"/>
    <w:rsid w:val="003A3E80"/>
    <w:rsid w:val="003A3F2F"/>
    <w:rsid w:val="003A414F"/>
    <w:rsid w:val="003A426C"/>
    <w:rsid w:val="003A42DE"/>
    <w:rsid w:val="003A4666"/>
    <w:rsid w:val="003A49F1"/>
    <w:rsid w:val="003A4AB1"/>
    <w:rsid w:val="003A4C25"/>
    <w:rsid w:val="003A4E80"/>
    <w:rsid w:val="003A52C2"/>
    <w:rsid w:val="003A538F"/>
    <w:rsid w:val="003A5792"/>
    <w:rsid w:val="003A5BF4"/>
    <w:rsid w:val="003A5C15"/>
    <w:rsid w:val="003A5DC8"/>
    <w:rsid w:val="003A5E0B"/>
    <w:rsid w:val="003A607D"/>
    <w:rsid w:val="003A700B"/>
    <w:rsid w:val="003A7302"/>
    <w:rsid w:val="003A73B6"/>
    <w:rsid w:val="003A75E6"/>
    <w:rsid w:val="003A7AFC"/>
    <w:rsid w:val="003A7BF0"/>
    <w:rsid w:val="003A7D99"/>
    <w:rsid w:val="003A7E54"/>
    <w:rsid w:val="003A7E6D"/>
    <w:rsid w:val="003B0139"/>
    <w:rsid w:val="003B02AD"/>
    <w:rsid w:val="003B0AC8"/>
    <w:rsid w:val="003B0FCB"/>
    <w:rsid w:val="003B1499"/>
    <w:rsid w:val="003B1604"/>
    <w:rsid w:val="003B19D7"/>
    <w:rsid w:val="003B1A16"/>
    <w:rsid w:val="003B1D62"/>
    <w:rsid w:val="003B1F7B"/>
    <w:rsid w:val="003B21FD"/>
    <w:rsid w:val="003B2810"/>
    <w:rsid w:val="003B2C2B"/>
    <w:rsid w:val="003B2E0D"/>
    <w:rsid w:val="003B2F4B"/>
    <w:rsid w:val="003B3A12"/>
    <w:rsid w:val="003B3D40"/>
    <w:rsid w:val="003B3E45"/>
    <w:rsid w:val="003B418D"/>
    <w:rsid w:val="003B443D"/>
    <w:rsid w:val="003B4750"/>
    <w:rsid w:val="003B47C3"/>
    <w:rsid w:val="003B53BD"/>
    <w:rsid w:val="003B5600"/>
    <w:rsid w:val="003B57ED"/>
    <w:rsid w:val="003B58CF"/>
    <w:rsid w:val="003B5908"/>
    <w:rsid w:val="003B68B1"/>
    <w:rsid w:val="003B6A2D"/>
    <w:rsid w:val="003B6C4A"/>
    <w:rsid w:val="003B6C97"/>
    <w:rsid w:val="003B71A1"/>
    <w:rsid w:val="003B7335"/>
    <w:rsid w:val="003B7362"/>
    <w:rsid w:val="003B74BE"/>
    <w:rsid w:val="003B75ED"/>
    <w:rsid w:val="003B7771"/>
    <w:rsid w:val="003B781C"/>
    <w:rsid w:val="003C0011"/>
    <w:rsid w:val="003C02CD"/>
    <w:rsid w:val="003C0A6C"/>
    <w:rsid w:val="003C1277"/>
    <w:rsid w:val="003C1D83"/>
    <w:rsid w:val="003C1F69"/>
    <w:rsid w:val="003C25F9"/>
    <w:rsid w:val="003C2BDA"/>
    <w:rsid w:val="003C2C0D"/>
    <w:rsid w:val="003C2C66"/>
    <w:rsid w:val="003C300B"/>
    <w:rsid w:val="003C30EC"/>
    <w:rsid w:val="003C31C3"/>
    <w:rsid w:val="003C384D"/>
    <w:rsid w:val="003C390B"/>
    <w:rsid w:val="003C3B57"/>
    <w:rsid w:val="003C42C9"/>
    <w:rsid w:val="003C5054"/>
    <w:rsid w:val="003C5140"/>
    <w:rsid w:val="003C6914"/>
    <w:rsid w:val="003C6ECF"/>
    <w:rsid w:val="003C75D1"/>
    <w:rsid w:val="003C7903"/>
    <w:rsid w:val="003C79ED"/>
    <w:rsid w:val="003C7D07"/>
    <w:rsid w:val="003D0695"/>
    <w:rsid w:val="003D1B95"/>
    <w:rsid w:val="003D2616"/>
    <w:rsid w:val="003D2857"/>
    <w:rsid w:val="003D2A34"/>
    <w:rsid w:val="003D2D55"/>
    <w:rsid w:val="003D2FC3"/>
    <w:rsid w:val="003D3028"/>
    <w:rsid w:val="003D3431"/>
    <w:rsid w:val="003D3AF5"/>
    <w:rsid w:val="003D3FBD"/>
    <w:rsid w:val="003D4029"/>
    <w:rsid w:val="003D432D"/>
    <w:rsid w:val="003D44EC"/>
    <w:rsid w:val="003D4E8A"/>
    <w:rsid w:val="003D4F8B"/>
    <w:rsid w:val="003D5307"/>
    <w:rsid w:val="003D5C11"/>
    <w:rsid w:val="003D6672"/>
    <w:rsid w:val="003D66C9"/>
    <w:rsid w:val="003D6939"/>
    <w:rsid w:val="003D6D43"/>
    <w:rsid w:val="003D70B4"/>
    <w:rsid w:val="003D70C8"/>
    <w:rsid w:val="003E00FF"/>
    <w:rsid w:val="003E07D5"/>
    <w:rsid w:val="003E0F81"/>
    <w:rsid w:val="003E11F5"/>
    <w:rsid w:val="003E1457"/>
    <w:rsid w:val="003E1632"/>
    <w:rsid w:val="003E1BAD"/>
    <w:rsid w:val="003E240E"/>
    <w:rsid w:val="003E26E7"/>
    <w:rsid w:val="003E2FEB"/>
    <w:rsid w:val="003E329B"/>
    <w:rsid w:val="003E3AD8"/>
    <w:rsid w:val="003E4645"/>
    <w:rsid w:val="003E47FB"/>
    <w:rsid w:val="003E4809"/>
    <w:rsid w:val="003E482A"/>
    <w:rsid w:val="003E48F1"/>
    <w:rsid w:val="003E4D12"/>
    <w:rsid w:val="003E5011"/>
    <w:rsid w:val="003E5119"/>
    <w:rsid w:val="003E544A"/>
    <w:rsid w:val="003E55A4"/>
    <w:rsid w:val="003E5BF7"/>
    <w:rsid w:val="003E63BD"/>
    <w:rsid w:val="003E6915"/>
    <w:rsid w:val="003E7083"/>
    <w:rsid w:val="003E7163"/>
    <w:rsid w:val="003E7911"/>
    <w:rsid w:val="003E7DAE"/>
    <w:rsid w:val="003F009A"/>
    <w:rsid w:val="003F01C4"/>
    <w:rsid w:val="003F065A"/>
    <w:rsid w:val="003F0C2C"/>
    <w:rsid w:val="003F0C6C"/>
    <w:rsid w:val="003F1A32"/>
    <w:rsid w:val="003F1A90"/>
    <w:rsid w:val="003F1C36"/>
    <w:rsid w:val="003F1C5B"/>
    <w:rsid w:val="003F1DFD"/>
    <w:rsid w:val="003F1ED4"/>
    <w:rsid w:val="003F2834"/>
    <w:rsid w:val="003F2F06"/>
    <w:rsid w:val="003F3164"/>
    <w:rsid w:val="003F3345"/>
    <w:rsid w:val="003F3506"/>
    <w:rsid w:val="003F38A2"/>
    <w:rsid w:val="003F3A15"/>
    <w:rsid w:val="003F3C5D"/>
    <w:rsid w:val="003F3E86"/>
    <w:rsid w:val="003F3FCF"/>
    <w:rsid w:val="003F43E9"/>
    <w:rsid w:val="003F449D"/>
    <w:rsid w:val="003F493C"/>
    <w:rsid w:val="003F4AD7"/>
    <w:rsid w:val="003F5080"/>
    <w:rsid w:val="003F5238"/>
    <w:rsid w:val="003F596E"/>
    <w:rsid w:val="003F5A35"/>
    <w:rsid w:val="003F5B7D"/>
    <w:rsid w:val="003F5E44"/>
    <w:rsid w:val="003F6637"/>
    <w:rsid w:val="003F6993"/>
    <w:rsid w:val="003F6BDD"/>
    <w:rsid w:val="003F6F34"/>
    <w:rsid w:val="003F71AF"/>
    <w:rsid w:val="003F774D"/>
    <w:rsid w:val="003F782D"/>
    <w:rsid w:val="003F7C1A"/>
    <w:rsid w:val="003F7EFB"/>
    <w:rsid w:val="00400258"/>
    <w:rsid w:val="00400F59"/>
    <w:rsid w:val="004012A4"/>
    <w:rsid w:val="004013DD"/>
    <w:rsid w:val="00401BF0"/>
    <w:rsid w:val="0040216D"/>
    <w:rsid w:val="004022B1"/>
    <w:rsid w:val="004024A9"/>
    <w:rsid w:val="004028A1"/>
    <w:rsid w:val="004028D1"/>
    <w:rsid w:val="0040292D"/>
    <w:rsid w:val="00402932"/>
    <w:rsid w:val="00402A47"/>
    <w:rsid w:val="00402CE5"/>
    <w:rsid w:val="004030D9"/>
    <w:rsid w:val="0040337A"/>
    <w:rsid w:val="00403413"/>
    <w:rsid w:val="004034E3"/>
    <w:rsid w:val="00403B47"/>
    <w:rsid w:val="00403C26"/>
    <w:rsid w:val="00403D9C"/>
    <w:rsid w:val="00404524"/>
    <w:rsid w:val="00404905"/>
    <w:rsid w:val="00404DEE"/>
    <w:rsid w:val="00405A58"/>
    <w:rsid w:val="0040698A"/>
    <w:rsid w:val="0040743E"/>
    <w:rsid w:val="004075D4"/>
    <w:rsid w:val="0040777B"/>
    <w:rsid w:val="00407885"/>
    <w:rsid w:val="0041005D"/>
    <w:rsid w:val="004100F3"/>
    <w:rsid w:val="00410659"/>
    <w:rsid w:val="00411642"/>
    <w:rsid w:val="004117E0"/>
    <w:rsid w:val="00412349"/>
    <w:rsid w:val="00412A85"/>
    <w:rsid w:val="004133F0"/>
    <w:rsid w:val="00413AAE"/>
    <w:rsid w:val="0041436F"/>
    <w:rsid w:val="00414C7D"/>
    <w:rsid w:val="00414F4F"/>
    <w:rsid w:val="00415B2D"/>
    <w:rsid w:val="00415CDA"/>
    <w:rsid w:val="00415D09"/>
    <w:rsid w:val="00416026"/>
    <w:rsid w:val="00416180"/>
    <w:rsid w:val="00416661"/>
    <w:rsid w:val="004168A0"/>
    <w:rsid w:val="00416B32"/>
    <w:rsid w:val="00416FC0"/>
    <w:rsid w:val="00417039"/>
    <w:rsid w:val="00417333"/>
    <w:rsid w:val="004178B0"/>
    <w:rsid w:val="00417BBD"/>
    <w:rsid w:val="00417C60"/>
    <w:rsid w:val="00417EBE"/>
    <w:rsid w:val="00420898"/>
    <w:rsid w:val="00421680"/>
    <w:rsid w:val="004222DD"/>
    <w:rsid w:val="004228FE"/>
    <w:rsid w:val="0042392C"/>
    <w:rsid w:val="00423BC4"/>
    <w:rsid w:val="00423F1F"/>
    <w:rsid w:val="0042404A"/>
    <w:rsid w:val="00424085"/>
    <w:rsid w:val="004242CA"/>
    <w:rsid w:val="00424796"/>
    <w:rsid w:val="004247A7"/>
    <w:rsid w:val="00424A4A"/>
    <w:rsid w:val="004250D8"/>
    <w:rsid w:val="004250E2"/>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27585"/>
    <w:rsid w:val="00427C32"/>
    <w:rsid w:val="00427F41"/>
    <w:rsid w:val="004302B1"/>
    <w:rsid w:val="00430302"/>
    <w:rsid w:val="0043079E"/>
    <w:rsid w:val="004309CD"/>
    <w:rsid w:val="00430D33"/>
    <w:rsid w:val="0043117D"/>
    <w:rsid w:val="00431825"/>
    <w:rsid w:val="00431AF5"/>
    <w:rsid w:val="00431B86"/>
    <w:rsid w:val="00431EF3"/>
    <w:rsid w:val="0043270B"/>
    <w:rsid w:val="004328CE"/>
    <w:rsid w:val="0043293F"/>
    <w:rsid w:val="00432E2E"/>
    <w:rsid w:val="004335DB"/>
    <w:rsid w:val="004339EC"/>
    <w:rsid w:val="00433BC1"/>
    <w:rsid w:val="00433BD5"/>
    <w:rsid w:val="00433F43"/>
    <w:rsid w:val="004342DF"/>
    <w:rsid w:val="0043437C"/>
    <w:rsid w:val="004343B1"/>
    <w:rsid w:val="0043446C"/>
    <w:rsid w:val="00434A81"/>
    <w:rsid w:val="00434DC6"/>
    <w:rsid w:val="004359DE"/>
    <w:rsid w:val="00435A3E"/>
    <w:rsid w:val="00435F95"/>
    <w:rsid w:val="00436175"/>
    <w:rsid w:val="00436860"/>
    <w:rsid w:val="00437086"/>
    <w:rsid w:val="004371A0"/>
    <w:rsid w:val="00437284"/>
    <w:rsid w:val="00437535"/>
    <w:rsid w:val="00437842"/>
    <w:rsid w:val="00437C9B"/>
    <w:rsid w:val="00437F3B"/>
    <w:rsid w:val="00437F4D"/>
    <w:rsid w:val="00440146"/>
    <w:rsid w:val="004409CF"/>
    <w:rsid w:val="00440F91"/>
    <w:rsid w:val="0044145F"/>
    <w:rsid w:val="0044148B"/>
    <w:rsid w:val="004414BF"/>
    <w:rsid w:val="004415AD"/>
    <w:rsid w:val="00441D94"/>
    <w:rsid w:val="0044203F"/>
    <w:rsid w:val="0044218D"/>
    <w:rsid w:val="00442B8D"/>
    <w:rsid w:val="004434CB"/>
    <w:rsid w:val="004435BE"/>
    <w:rsid w:val="004439FC"/>
    <w:rsid w:val="00443F49"/>
    <w:rsid w:val="00444235"/>
    <w:rsid w:val="00444286"/>
    <w:rsid w:val="004442D8"/>
    <w:rsid w:val="00444B64"/>
    <w:rsid w:val="00444D80"/>
    <w:rsid w:val="00445724"/>
    <w:rsid w:val="0044597F"/>
    <w:rsid w:val="00445A23"/>
    <w:rsid w:val="00445B0B"/>
    <w:rsid w:val="00445DFD"/>
    <w:rsid w:val="0044611A"/>
    <w:rsid w:val="00446B9A"/>
    <w:rsid w:val="00446EB3"/>
    <w:rsid w:val="00447172"/>
    <w:rsid w:val="00447626"/>
    <w:rsid w:val="00447A91"/>
    <w:rsid w:val="004502DD"/>
    <w:rsid w:val="00450439"/>
    <w:rsid w:val="0045185B"/>
    <w:rsid w:val="00451D86"/>
    <w:rsid w:val="00451E49"/>
    <w:rsid w:val="004521BF"/>
    <w:rsid w:val="00452294"/>
    <w:rsid w:val="00452568"/>
    <w:rsid w:val="00452C67"/>
    <w:rsid w:val="004530EE"/>
    <w:rsid w:val="00453216"/>
    <w:rsid w:val="00453399"/>
    <w:rsid w:val="004536F4"/>
    <w:rsid w:val="0045376B"/>
    <w:rsid w:val="00453B3B"/>
    <w:rsid w:val="00453DED"/>
    <w:rsid w:val="00454104"/>
    <w:rsid w:val="004546C8"/>
    <w:rsid w:val="004547DD"/>
    <w:rsid w:val="00454C8B"/>
    <w:rsid w:val="00454D17"/>
    <w:rsid w:val="00454E6C"/>
    <w:rsid w:val="004551B7"/>
    <w:rsid w:val="004553F4"/>
    <w:rsid w:val="00455994"/>
    <w:rsid w:val="00455C1C"/>
    <w:rsid w:val="00455FB7"/>
    <w:rsid w:val="004564F9"/>
    <w:rsid w:val="004565E0"/>
    <w:rsid w:val="00456F3C"/>
    <w:rsid w:val="0045706A"/>
    <w:rsid w:val="00457877"/>
    <w:rsid w:val="00457963"/>
    <w:rsid w:val="0045796F"/>
    <w:rsid w:val="00460B70"/>
    <w:rsid w:val="00460EB8"/>
    <w:rsid w:val="004612F9"/>
    <w:rsid w:val="0046156D"/>
    <w:rsid w:val="00461991"/>
    <w:rsid w:val="004620C7"/>
    <w:rsid w:val="00462258"/>
    <w:rsid w:val="00462C55"/>
    <w:rsid w:val="00462FE6"/>
    <w:rsid w:val="00463436"/>
    <w:rsid w:val="00463E08"/>
    <w:rsid w:val="00463E1E"/>
    <w:rsid w:val="0046413C"/>
    <w:rsid w:val="004646F8"/>
    <w:rsid w:val="00464A44"/>
    <w:rsid w:val="00464DD4"/>
    <w:rsid w:val="0046505F"/>
    <w:rsid w:val="00465844"/>
    <w:rsid w:val="004658A0"/>
    <w:rsid w:val="00465F13"/>
    <w:rsid w:val="004660BD"/>
    <w:rsid w:val="00466199"/>
    <w:rsid w:val="00466377"/>
    <w:rsid w:val="004664F8"/>
    <w:rsid w:val="00467141"/>
    <w:rsid w:val="00467183"/>
    <w:rsid w:val="004673DE"/>
    <w:rsid w:val="00467742"/>
    <w:rsid w:val="00467BF7"/>
    <w:rsid w:val="00467E43"/>
    <w:rsid w:val="004704E2"/>
    <w:rsid w:val="00470869"/>
    <w:rsid w:val="00471446"/>
    <w:rsid w:val="0047175B"/>
    <w:rsid w:val="0047196B"/>
    <w:rsid w:val="00471EA4"/>
    <w:rsid w:val="00472451"/>
    <w:rsid w:val="004727C4"/>
    <w:rsid w:val="00472864"/>
    <w:rsid w:val="00472EC8"/>
    <w:rsid w:val="00472F53"/>
    <w:rsid w:val="00473074"/>
    <w:rsid w:val="00473DA1"/>
    <w:rsid w:val="00473E66"/>
    <w:rsid w:val="004740B7"/>
    <w:rsid w:val="00474212"/>
    <w:rsid w:val="004744DC"/>
    <w:rsid w:val="00474E80"/>
    <w:rsid w:val="004750B8"/>
    <w:rsid w:val="00475145"/>
    <w:rsid w:val="00475624"/>
    <w:rsid w:val="004757E2"/>
    <w:rsid w:val="00475C60"/>
    <w:rsid w:val="00475CBB"/>
    <w:rsid w:val="00475CEC"/>
    <w:rsid w:val="00475F2F"/>
    <w:rsid w:val="00476141"/>
    <w:rsid w:val="00476168"/>
    <w:rsid w:val="00477040"/>
    <w:rsid w:val="004777FB"/>
    <w:rsid w:val="0048059B"/>
    <w:rsid w:val="00480C90"/>
    <w:rsid w:val="00480DC6"/>
    <w:rsid w:val="00480FE7"/>
    <w:rsid w:val="00481168"/>
    <w:rsid w:val="00481674"/>
    <w:rsid w:val="00481819"/>
    <w:rsid w:val="00481A08"/>
    <w:rsid w:val="00481BC4"/>
    <w:rsid w:val="00481DB8"/>
    <w:rsid w:val="00481EB7"/>
    <w:rsid w:val="00482114"/>
    <w:rsid w:val="00482122"/>
    <w:rsid w:val="004822B8"/>
    <w:rsid w:val="0048263F"/>
    <w:rsid w:val="00482677"/>
    <w:rsid w:val="00482D14"/>
    <w:rsid w:val="00482E90"/>
    <w:rsid w:val="004831EE"/>
    <w:rsid w:val="0048370C"/>
    <w:rsid w:val="00483CF9"/>
    <w:rsid w:val="00483D8C"/>
    <w:rsid w:val="00484848"/>
    <w:rsid w:val="00484D6B"/>
    <w:rsid w:val="00484F7A"/>
    <w:rsid w:val="00485885"/>
    <w:rsid w:val="00486301"/>
    <w:rsid w:val="0048667B"/>
    <w:rsid w:val="00486FC3"/>
    <w:rsid w:val="00487347"/>
    <w:rsid w:val="004874B9"/>
    <w:rsid w:val="00487817"/>
    <w:rsid w:val="00487A04"/>
    <w:rsid w:val="00487AC3"/>
    <w:rsid w:val="00487B4F"/>
    <w:rsid w:val="00487C2C"/>
    <w:rsid w:val="004902CA"/>
    <w:rsid w:val="00490510"/>
    <w:rsid w:val="00490907"/>
    <w:rsid w:val="00490C15"/>
    <w:rsid w:val="00490C8A"/>
    <w:rsid w:val="004918EE"/>
    <w:rsid w:val="0049193E"/>
    <w:rsid w:val="00492DE1"/>
    <w:rsid w:val="00493124"/>
    <w:rsid w:val="0049351D"/>
    <w:rsid w:val="00493EA7"/>
    <w:rsid w:val="00493F24"/>
    <w:rsid w:val="00494252"/>
    <w:rsid w:val="004944B4"/>
    <w:rsid w:val="00494963"/>
    <w:rsid w:val="00494C08"/>
    <w:rsid w:val="00494D37"/>
    <w:rsid w:val="00494F94"/>
    <w:rsid w:val="0049509F"/>
    <w:rsid w:val="0049582F"/>
    <w:rsid w:val="004959D5"/>
    <w:rsid w:val="00495B3D"/>
    <w:rsid w:val="00495C62"/>
    <w:rsid w:val="004968A0"/>
    <w:rsid w:val="00496AAB"/>
    <w:rsid w:val="004970E9"/>
    <w:rsid w:val="0049712E"/>
    <w:rsid w:val="004974A0"/>
    <w:rsid w:val="0049762C"/>
    <w:rsid w:val="00497A43"/>
    <w:rsid w:val="00497A91"/>
    <w:rsid w:val="00497D14"/>
    <w:rsid w:val="00497F76"/>
    <w:rsid w:val="004A0129"/>
    <w:rsid w:val="004A0190"/>
    <w:rsid w:val="004A025D"/>
    <w:rsid w:val="004A0DF7"/>
    <w:rsid w:val="004A0EB5"/>
    <w:rsid w:val="004A0EBB"/>
    <w:rsid w:val="004A1389"/>
    <w:rsid w:val="004A167F"/>
    <w:rsid w:val="004A1C1F"/>
    <w:rsid w:val="004A1F8B"/>
    <w:rsid w:val="004A226C"/>
    <w:rsid w:val="004A246B"/>
    <w:rsid w:val="004A2AD0"/>
    <w:rsid w:val="004A2E25"/>
    <w:rsid w:val="004A2E86"/>
    <w:rsid w:val="004A33A3"/>
    <w:rsid w:val="004A3B23"/>
    <w:rsid w:val="004A4D43"/>
    <w:rsid w:val="004A52BB"/>
    <w:rsid w:val="004A54A4"/>
    <w:rsid w:val="004A5BD7"/>
    <w:rsid w:val="004A6286"/>
    <w:rsid w:val="004A641C"/>
    <w:rsid w:val="004A6F63"/>
    <w:rsid w:val="004A7045"/>
    <w:rsid w:val="004A731E"/>
    <w:rsid w:val="004A7370"/>
    <w:rsid w:val="004B0766"/>
    <w:rsid w:val="004B12A1"/>
    <w:rsid w:val="004B1B8B"/>
    <w:rsid w:val="004B1E98"/>
    <w:rsid w:val="004B244E"/>
    <w:rsid w:val="004B26FF"/>
    <w:rsid w:val="004B2721"/>
    <w:rsid w:val="004B2751"/>
    <w:rsid w:val="004B2EDA"/>
    <w:rsid w:val="004B314F"/>
    <w:rsid w:val="004B40AB"/>
    <w:rsid w:val="004B4223"/>
    <w:rsid w:val="004B444C"/>
    <w:rsid w:val="004B4954"/>
    <w:rsid w:val="004B4CE1"/>
    <w:rsid w:val="004B5154"/>
    <w:rsid w:val="004B5648"/>
    <w:rsid w:val="004B569C"/>
    <w:rsid w:val="004B5875"/>
    <w:rsid w:val="004B66AE"/>
    <w:rsid w:val="004B72CE"/>
    <w:rsid w:val="004B7BAE"/>
    <w:rsid w:val="004B7D09"/>
    <w:rsid w:val="004B7D58"/>
    <w:rsid w:val="004B7ED6"/>
    <w:rsid w:val="004C04E3"/>
    <w:rsid w:val="004C0BDF"/>
    <w:rsid w:val="004C1056"/>
    <w:rsid w:val="004C118A"/>
    <w:rsid w:val="004C1624"/>
    <w:rsid w:val="004C1729"/>
    <w:rsid w:val="004C1906"/>
    <w:rsid w:val="004C1BAC"/>
    <w:rsid w:val="004C1BC1"/>
    <w:rsid w:val="004C1CF7"/>
    <w:rsid w:val="004C1F02"/>
    <w:rsid w:val="004C2263"/>
    <w:rsid w:val="004C2381"/>
    <w:rsid w:val="004C2DF8"/>
    <w:rsid w:val="004C2EC4"/>
    <w:rsid w:val="004C300E"/>
    <w:rsid w:val="004C37D5"/>
    <w:rsid w:val="004C4381"/>
    <w:rsid w:val="004C47E5"/>
    <w:rsid w:val="004C4FB6"/>
    <w:rsid w:val="004C5059"/>
    <w:rsid w:val="004C5672"/>
    <w:rsid w:val="004C57AD"/>
    <w:rsid w:val="004C60F5"/>
    <w:rsid w:val="004C630B"/>
    <w:rsid w:val="004C6494"/>
    <w:rsid w:val="004C66CE"/>
    <w:rsid w:val="004C66EB"/>
    <w:rsid w:val="004C6BD5"/>
    <w:rsid w:val="004C6C8C"/>
    <w:rsid w:val="004C6E0D"/>
    <w:rsid w:val="004C72DA"/>
    <w:rsid w:val="004C734B"/>
    <w:rsid w:val="004C77C7"/>
    <w:rsid w:val="004C79C1"/>
    <w:rsid w:val="004D085E"/>
    <w:rsid w:val="004D09C4"/>
    <w:rsid w:val="004D0D2A"/>
    <w:rsid w:val="004D0E09"/>
    <w:rsid w:val="004D12C4"/>
    <w:rsid w:val="004D17F8"/>
    <w:rsid w:val="004D1D13"/>
    <w:rsid w:val="004D1DF4"/>
    <w:rsid w:val="004D2394"/>
    <w:rsid w:val="004D266E"/>
    <w:rsid w:val="004D3AA5"/>
    <w:rsid w:val="004D3ACE"/>
    <w:rsid w:val="004D4288"/>
    <w:rsid w:val="004D480E"/>
    <w:rsid w:val="004D4AE2"/>
    <w:rsid w:val="004D4E1A"/>
    <w:rsid w:val="004D4E40"/>
    <w:rsid w:val="004D4FBD"/>
    <w:rsid w:val="004D5882"/>
    <w:rsid w:val="004D60E8"/>
    <w:rsid w:val="004D60FB"/>
    <w:rsid w:val="004D62DB"/>
    <w:rsid w:val="004D6821"/>
    <w:rsid w:val="004D6D99"/>
    <w:rsid w:val="004D71BA"/>
    <w:rsid w:val="004D752C"/>
    <w:rsid w:val="004D75F8"/>
    <w:rsid w:val="004D7626"/>
    <w:rsid w:val="004D763E"/>
    <w:rsid w:val="004D76BB"/>
    <w:rsid w:val="004D78F5"/>
    <w:rsid w:val="004D7A0D"/>
    <w:rsid w:val="004E0399"/>
    <w:rsid w:val="004E062C"/>
    <w:rsid w:val="004E08E2"/>
    <w:rsid w:val="004E0E3E"/>
    <w:rsid w:val="004E1CE0"/>
    <w:rsid w:val="004E22A8"/>
    <w:rsid w:val="004E236D"/>
    <w:rsid w:val="004E2549"/>
    <w:rsid w:val="004E283A"/>
    <w:rsid w:val="004E2A5E"/>
    <w:rsid w:val="004E2E7E"/>
    <w:rsid w:val="004E3F1F"/>
    <w:rsid w:val="004E5182"/>
    <w:rsid w:val="004E51DB"/>
    <w:rsid w:val="004E55EA"/>
    <w:rsid w:val="004E60F4"/>
    <w:rsid w:val="004E6A6B"/>
    <w:rsid w:val="004E6C3A"/>
    <w:rsid w:val="004E6D2C"/>
    <w:rsid w:val="004E6DB6"/>
    <w:rsid w:val="004E6DDB"/>
    <w:rsid w:val="004E6EDB"/>
    <w:rsid w:val="004E7000"/>
    <w:rsid w:val="004E73EB"/>
    <w:rsid w:val="004E78B5"/>
    <w:rsid w:val="004E7A32"/>
    <w:rsid w:val="004E7A6C"/>
    <w:rsid w:val="004E7FB0"/>
    <w:rsid w:val="004F03F3"/>
    <w:rsid w:val="004F0E0D"/>
    <w:rsid w:val="004F0FB3"/>
    <w:rsid w:val="004F12E7"/>
    <w:rsid w:val="004F1C43"/>
    <w:rsid w:val="004F22E4"/>
    <w:rsid w:val="004F28B3"/>
    <w:rsid w:val="004F2B70"/>
    <w:rsid w:val="004F3F73"/>
    <w:rsid w:val="004F44A9"/>
    <w:rsid w:val="004F52CE"/>
    <w:rsid w:val="004F5359"/>
    <w:rsid w:val="004F55E7"/>
    <w:rsid w:val="004F5DB0"/>
    <w:rsid w:val="004F5FD5"/>
    <w:rsid w:val="004F6047"/>
    <w:rsid w:val="004F6959"/>
    <w:rsid w:val="004F698C"/>
    <w:rsid w:val="004F6B8D"/>
    <w:rsid w:val="004F76EC"/>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0A1"/>
    <w:rsid w:val="005059F1"/>
    <w:rsid w:val="00505D82"/>
    <w:rsid w:val="00505E4F"/>
    <w:rsid w:val="00506A29"/>
    <w:rsid w:val="00506B38"/>
    <w:rsid w:val="00506E2B"/>
    <w:rsid w:val="00506E4A"/>
    <w:rsid w:val="00507541"/>
    <w:rsid w:val="00507966"/>
    <w:rsid w:val="00507B7B"/>
    <w:rsid w:val="00507F8E"/>
    <w:rsid w:val="00510836"/>
    <w:rsid w:val="00510D4D"/>
    <w:rsid w:val="00510E09"/>
    <w:rsid w:val="00510EB4"/>
    <w:rsid w:val="0051166C"/>
    <w:rsid w:val="00511DD3"/>
    <w:rsid w:val="00511FF1"/>
    <w:rsid w:val="00512D70"/>
    <w:rsid w:val="0051335C"/>
    <w:rsid w:val="00513D22"/>
    <w:rsid w:val="00514C53"/>
    <w:rsid w:val="005162E1"/>
    <w:rsid w:val="00516343"/>
    <w:rsid w:val="00516437"/>
    <w:rsid w:val="00517156"/>
    <w:rsid w:val="00517176"/>
    <w:rsid w:val="005172CF"/>
    <w:rsid w:val="005201FC"/>
    <w:rsid w:val="00520DD8"/>
    <w:rsid w:val="00520F5C"/>
    <w:rsid w:val="00521461"/>
    <w:rsid w:val="005217FD"/>
    <w:rsid w:val="00521E80"/>
    <w:rsid w:val="00522745"/>
    <w:rsid w:val="00522CAE"/>
    <w:rsid w:val="00522D70"/>
    <w:rsid w:val="00522FB7"/>
    <w:rsid w:val="00523430"/>
    <w:rsid w:val="00523560"/>
    <w:rsid w:val="0052383B"/>
    <w:rsid w:val="005238BF"/>
    <w:rsid w:val="005238DE"/>
    <w:rsid w:val="00524213"/>
    <w:rsid w:val="00524EFB"/>
    <w:rsid w:val="00525264"/>
    <w:rsid w:val="005254C7"/>
    <w:rsid w:val="005255D4"/>
    <w:rsid w:val="00525739"/>
    <w:rsid w:val="00525752"/>
    <w:rsid w:val="0052660E"/>
    <w:rsid w:val="0052662E"/>
    <w:rsid w:val="00526635"/>
    <w:rsid w:val="005269A1"/>
    <w:rsid w:val="00526FB4"/>
    <w:rsid w:val="00527469"/>
    <w:rsid w:val="00527C7F"/>
    <w:rsid w:val="005306CA"/>
    <w:rsid w:val="00531095"/>
    <w:rsid w:val="005310D1"/>
    <w:rsid w:val="0053113A"/>
    <w:rsid w:val="00531788"/>
    <w:rsid w:val="00531BE4"/>
    <w:rsid w:val="00531C6F"/>
    <w:rsid w:val="00531F02"/>
    <w:rsid w:val="00532360"/>
    <w:rsid w:val="00532577"/>
    <w:rsid w:val="00532747"/>
    <w:rsid w:val="0053274D"/>
    <w:rsid w:val="005327B9"/>
    <w:rsid w:val="005339C4"/>
    <w:rsid w:val="00533EE6"/>
    <w:rsid w:val="00533F48"/>
    <w:rsid w:val="00533F7B"/>
    <w:rsid w:val="00533FF6"/>
    <w:rsid w:val="00534131"/>
    <w:rsid w:val="00534899"/>
    <w:rsid w:val="00534DA9"/>
    <w:rsid w:val="00534F9E"/>
    <w:rsid w:val="0053503C"/>
    <w:rsid w:val="0053519F"/>
    <w:rsid w:val="00535382"/>
    <w:rsid w:val="00535660"/>
    <w:rsid w:val="005356D1"/>
    <w:rsid w:val="005357E1"/>
    <w:rsid w:val="0053596A"/>
    <w:rsid w:val="00535AF8"/>
    <w:rsid w:val="00536035"/>
    <w:rsid w:val="0053703D"/>
    <w:rsid w:val="005370D3"/>
    <w:rsid w:val="00537114"/>
    <w:rsid w:val="00537C89"/>
    <w:rsid w:val="00537ED0"/>
    <w:rsid w:val="00537F8A"/>
    <w:rsid w:val="00540426"/>
    <w:rsid w:val="00541204"/>
    <w:rsid w:val="00541713"/>
    <w:rsid w:val="005418EF"/>
    <w:rsid w:val="00541BB2"/>
    <w:rsid w:val="00541FC0"/>
    <w:rsid w:val="00542301"/>
    <w:rsid w:val="00542303"/>
    <w:rsid w:val="005423F5"/>
    <w:rsid w:val="00542498"/>
    <w:rsid w:val="00542956"/>
    <w:rsid w:val="00542978"/>
    <w:rsid w:val="00542D41"/>
    <w:rsid w:val="00543087"/>
    <w:rsid w:val="00543155"/>
    <w:rsid w:val="005431F9"/>
    <w:rsid w:val="005436AC"/>
    <w:rsid w:val="005438B5"/>
    <w:rsid w:val="005438C9"/>
    <w:rsid w:val="00543DF9"/>
    <w:rsid w:val="00544D97"/>
    <w:rsid w:val="00544E32"/>
    <w:rsid w:val="00545028"/>
    <w:rsid w:val="00546234"/>
    <w:rsid w:val="005462BC"/>
    <w:rsid w:val="00546313"/>
    <w:rsid w:val="005464A9"/>
    <w:rsid w:val="00546A23"/>
    <w:rsid w:val="00546BB4"/>
    <w:rsid w:val="005471ED"/>
    <w:rsid w:val="00547D4F"/>
    <w:rsid w:val="00547D9B"/>
    <w:rsid w:val="0055029B"/>
    <w:rsid w:val="00550377"/>
    <w:rsid w:val="00551248"/>
    <w:rsid w:val="005516A4"/>
    <w:rsid w:val="005517F9"/>
    <w:rsid w:val="00551DF1"/>
    <w:rsid w:val="00552505"/>
    <w:rsid w:val="005526E6"/>
    <w:rsid w:val="005542F9"/>
    <w:rsid w:val="00554A12"/>
    <w:rsid w:val="00554EA2"/>
    <w:rsid w:val="00555230"/>
    <w:rsid w:val="00555BDA"/>
    <w:rsid w:val="00556110"/>
    <w:rsid w:val="00556165"/>
    <w:rsid w:val="005567D1"/>
    <w:rsid w:val="00556938"/>
    <w:rsid w:val="00556BA9"/>
    <w:rsid w:val="00556EBA"/>
    <w:rsid w:val="00557176"/>
    <w:rsid w:val="00557A60"/>
    <w:rsid w:val="00557CF6"/>
    <w:rsid w:val="005601B8"/>
    <w:rsid w:val="005602D3"/>
    <w:rsid w:val="0056073C"/>
    <w:rsid w:val="005608DB"/>
    <w:rsid w:val="00560B95"/>
    <w:rsid w:val="00561AE9"/>
    <w:rsid w:val="00561B79"/>
    <w:rsid w:val="00562641"/>
    <w:rsid w:val="00562823"/>
    <w:rsid w:val="00562927"/>
    <w:rsid w:val="00562BEE"/>
    <w:rsid w:val="00562C57"/>
    <w:rsid w:val="00562D33"/>
    <w:rsid w:val="00564630"/>
    <w:rsid w:val="00564637"/>
    <w:rsid w:val="0056463E"/>
    <w:rsid w:val="00564D74"/>
    <w:rsid w:val="00565168"/>
    <w:rsid w:val="005654D3"/>
    <w:rsid w:val="0056551B"/>
    <w:rsid w:val="005656E0"/>
    <w:rsid w:val="0056590F"/>
    <w:rsid w:val="00565B78"/>
    <w:rsid w:val="00565F4F"/>
    <w:rsid w:val="005661F1"/>
    <w:rsid w:val="005664B7"/>
    <w:rsid w:val="00566D07"/>
    <w:rsid w:val="00566D20"/>
    <w:rsid w:val="00566E04"/>
    <w:rsid w:val="00566FF1"/>
    <w:rsid w:val="00567685"/>
    <w:rsid w:val="0057019D"/>
    <w:rsid w:val="0057036C"/>
    <w:rsid w:val="005714D1"/>
    <w:rsid w:val="0057262E"/>
    <w:rsid w:val="00572853"/>
    <w:rsid w:val="00572D49"/>
    <w:rsid w:val="0057392D"/>
    <w:rsid w:val="00573E71"/>
    <w:rsid w:val="005743C2"/>
    <w:rsid w:val="00574B82"/>
    <w:rsid w:val="00574CD8"/>
    <w:rsid w:val="00574EF0"/>
    <w:rsid w:val="0057545A"/>
    <w:rsid w:val="0057571F"/>
    <w:rsid w:val="005758B4"/>
    <w:rsid w:val="00575DAA"/>
    <w:rsid w:val="0057639F"/>
    <w:rsid w:val="00576577"/>
    <w:rsid w:val="00577348"/>
    <w:rsid w:val="005775E8"/>
    <w:rsid w:val="0057774E"/>
    <w:rsid w:val="00577A46"/>
    <w:rsid w:val="00577E34"/>
    <w:rsid w:val="005808C1"/>
    <w:rsid w:val="00580D1B"/>
    <w:rsid w:val="005819E4"/>
    <w:rsid w:val="005822C7"/>
    <w:rsid w:val="005822D3"/>
    <w:rsid w:val="00582406"/>
    <w:rsid w:val="005824BF"/>
    <w:rsid w:val="00582ADA"/>
    <w:rsid w:val="00582B69"/>
    <w:rsid w:val="00582D5B"/>
    <w:rsid w:val="00582F4E"/>
    <w:rsid w:val="00582F97"/>
    <w:rsid w:val="005841FC"/>
    <w:rsid w:val="005843D3"/>
    <w:rsid w:val="005849AB"/>
    <w:rsid w:val="00584BB2"/>
    <w:rsid w:val="00584C06"/>
    <w:rsid w:val="0058538A"/>
    <w:rsid w:val="005860DD"/>
    <w:rsid w:val="005860EA"/>
    <w:rsid w:val="00586134"/>
    <w:rsid w:val="00586275"/>
    <w:rsid w:val="0058629F"/>
    <w:rsid w:val="005870E3"/>
    <w:rsid w:val="005872F9"/>
    <w:rsid w:val="00587DAA"/>
    <w:rsid w:val="00590964"/>
    <w:rsid w:val="00590AEE"/>
    <w:rsid w:val="00590B33"/>
    <w:rsid w:val="00591195"/>
    <w:rsid w:val="005914CB"/>
    <w:rsid w:val="005916FB"/>
    <w:rsid w:val="00591BB6"/>
    <w:rsid w:val="00591BC1"/>
    <w:rsid w:val="00592561"/>
    <w:rsid w:val="00592906"/>
    <w:rsid w:val="00592B30"/>
    <w:rsid w:val="00592C65"/>
    <w:rsid w:val="00593334"/>
    <w:rsid w:val="0059378B"/>
    <w:rsid w:val="00593EF8"/>
    <w:rsid w:val="0059401C"/>
    <w:rsid w:val="00594A6A"/>
    <w:rsid w:val="00594B88"/>
    <w:rsid w:val="005950DC"/>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6B"/>
    <w:rsid w:val="005A0F77"/>
    <w:rsid w:val="005A0FED"/>
    <w:rsid w:val="005A135A"/>
    <w:rsid w:val="005A187B"/>
    <w:rsid w:val="005A268D"/>
    <w:rsid w:val="005A2B11"/>
    <w:rsid w:val="005A2FCF"/>
    <w:rsid w:val="005A327C"/>
    <w:rsid w:val="005A3440"/>
    <w:rsid w:val="005A38D8"/>
    <w:rsid w:val="005A403F"/>
    <w:rsid w:val="005A46E2"/>
    <w:rsid w:val="005A4C0C"/>
    <w:rsid w:val="005A5C3A"/>
    <w:rsid w:val="005A62C9"/>
    <w:rsid w:val="005A6359"/>
    <w:rsid w:val="005A65A1"/>
    <w:rsid w:val="005A67D7"/>
    <w:rsid w:val="005A6B62"/>
    <w:rsid w:val="005A6CE9"/>
    <w:rsid w:val="005A73B1"/>
    <w:rsid w:val="005A758E"/>
    <w:rsid w:val="005A7A95"/>
    <w:rsid w:val="005B0545"/>
    <w:rsid w:val="005B11A2"/>
    <w:rsid w:val="005B12FA"/>
    <w:rsid w:val="005B1CAD"/>
    <w:rsid w:val="005B280F"/>
    <w:rsid w:val="005B2FA9"/>
    <w:rsid w:val="005B3936"/>
    <w:rsid w:val="005B3D3F"/>
    <w:rsid w:val="005B489D"/>
    <w:rsid w:val="005B4923"/>
    <w:rsid w:val="005B4AB2"/>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4FC1"/>
    <w:rsid w:val="005C5333"/>
    <w:rsid w:val="005C565E"/>
    <w:rsid w:val="005C5889"/>
    <w:rsid w:val="005C5950"/>
    <w:rsid w:val="005C5F79"/>
    <w:rsid w:val="005C6219"/>
    <w:rsid w:val="005C62F6"/>
    <w:rsid w:val="005C7770"/>
    <w:rsid w:val="005C7B47"/>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916"/>
    <w:rsid w:val="005D5F39"/>
    <w:rsid w:val="005D5FD3"/>
    <w:rsid w:val="005D628F"/>
    <w:rsid w:val="005D65AD"/>
    <w:rsid w:val="005D6763"/>
    <w:rsid w:val="005D67EE"/>
    <w:rsid w:val="005D72DA"/>
    <w:rsid w:val="005D73FF"/>
    <w:rsid w:val="005D764F"/>
    <w:rsid w:val="005D7848"/>
    <w:rsid w:val="005D7F05"/>
    <w:rsid w:val="005E00F4"/>
    <w:rsid w:val="005E080A"/>
    <w:rsid w:val="005E0EAB"/>
    <w:rsid w:val="005E2165"/>
    <w:rsid w:val="005E22F3"/>
    <w:rsid w:val="005E380B"/>
    <w:rsid w:val="005E38FB"/>
    <w:rsid w:val="005E3C28"/>
    <w:rsid w:val="005E3C75"/>
    <w:rsid w:val="005E3F3A"/>
    <w:rsid w:val="005E4352"/>
    <w:rsid w:val="005E45DD"/>
    <w:rsid w:val="005E4EEA"/>
    <w:rsid w:val="005E6040"/>
    <w:rsid w:val="005E652B"/>
    <w:rsid w:val="005E69D4"/>
    <w:rsid w:val="005E7A2A"/>
    <w:rsid w:val="005E7E31"/>
    <w:rsid w:val="005F0A4C"/>
    <w:rsid w:val="005F15E0"/>
    <w:rsid w:val="005F1642"/>
    <w:rsid w:val="005F1870"/>
    <w:rsid w:val="005F187E"/>
    <w:rsid w:val="005F2728"/>
    <w:rsid w:val="005F272A"/>
    <w:rsid w:val="005F277D"/>
    <w:rsid w:val="005F2889"/>
    <w:rsid w:val="005F2C04"/>
    <w:rsid w:val="005F2CA7"/>
    <w:rsid w:val="005F2FD2"/>
    <w:rsid w:val="005F33A6"/>
    <w:rsid w:val="005F38F7"/>
    <w:rsid w:val="005F3ACF"/>
    <w:rsid w:val="005F3BFD"/>
    <w:rsid w:val="005F3E69"/>
    <w:rsid w:val="005F422E"/>
    <w:rsid w:val="005F4F76"/>
    <w:rsid w:val="005F514F"/>
    <w:rsid w:val="005F5198"/>
    <w:rsid w:val="005F586B"/>
    <w:rsid w:val="005F5B06"/>
    <w:rsid w:val="005F5B3E"/>
    <w:rsid w:val="005F6D30"/>
    <w:rsid w:val="005F70A7"/>
    <w:rsid w:val="005F73AD"/>
    <w:rsid w:val="005F7458"/>
    <w:rsid w:val="00600DB4"/>
    <w:rsid w:val="0060101B"/>
    <w:rsid w:val="00601274"/>
    <w:rsid w:val="00601341"/>
    <w:rsid w:val="00601C2F"/>
    <w:rsid w:val="00601CB6"/>
    <w:rsid w:val="00602425"/>
    <w:rsid w:val="006035A9"/>
    <w:rsid w:val="006035AB"/>
    <w:rsid w:val="0060377B"/>
    <w:rsid w:val="006039DD"/>
    <w:rsid w:val="00603AFA"/>
    <w:rsid w:val="00603CD3"/>
    <w:rsid w:val="00603CE8"/>
    <w:rsid w:val="00604294"/>
    <w:rsid w:val="0060442D"/>
    <w:rsid w:val="00604680"/>
    <w:rsid w:val="00604854"/>
    <w:rsid w:val="00604B4C"/>
    <w:rsid w:val="00604D1C"/>
    <w:rsid w:val="00605B18"/>
    <w:rsid w:val="00605B22"/>
    <w:rsid w:val="00605C9F"/>
    <w:rsid w:val="00605D83"/>
    <w:rsid w:val="00605ECF"/>
    <w:rsid w:val="0060612B"/>
    <w:rsid w:val="0060647D"/>
    <w:rsid w:val="0060668A"/>
    <w:rsid w:val="00606B2A"/>
    <w:rsid w:val="00607178"/>
    <w:rsid w:val="0061014C"/>
    <w:rsid w:val="00610636"/>
    <w:rsid w:val="00610957"/>
    <w:rsid w:val="00610BF4"/>
    <w:rsid w:val="0061110C"/>
    <w:rsid w:val="0061158B"/>
    <w:rsid w:val="006116F7"/>
    <w:rsid w:val="006117FB"/>
    <w:rsid w:val="00612169"/>
    <w:rsid w:val="006129D5"/>
    <w:rsid w:val="00612A47"/>
    <w:rsid w:val="006131BC"/>
    <w:rsid w:val="0061394B"/>
    <w:rsid w:val="00613FA7"/>
    <w:rsid w:val="006145D5"/>
    <w:rsid w:val="0061535D"/>
    <w:rsid w:val="00615593"/>
    <w:rsid w:val="00615673"/>
    <w:rsid w:val="00615BBF"/>
    <w:rsid w:val="00615C00"/>
    <w:rsid w:val="006161E5"/>
    <w:rsid w:val="006163DC"/>
    <w:rsid w:val="00616561"/>
    <w:rsid w:val="006167EF"/>
    <w:rsid w:val="00616D97"/>
    <w:rsid w:val="00617898"/>
    <w:rsid w:val="0062049C"/>
    <w:rsid w:val="00620776"/>
    <w:rsid w:val="006207FD"/>
    <w:rsid w:val="006209E0"/>
    <w:rsid w:val="00620CEE"/>
    <w:rsid w:val="00622CE8"/>
    <w:rsid w:val="00622D8F"/>
    <w:rsid w:val="00622E29"/>
    <w:rsid w:val="00623492"/>
    <w:rsid w:val="00623786"/>
    <w:rsid w:val="0062430B"/>
    <w:rsid w:val="00624360"/>
    <w:rsid w:val="0062488E"/>
    <w:rsid w:val="00624A43"/>
    <w:rsid w:val="0062553A"/>
    <w:rsid w:val="0062575A"/>
    <w:rsid w:val="00625EF4"/>
    <w:rsid w:val="00626215"/>
    <w:rsid w:val="0062667C"/>
    <w:rsid w:val="006279C4"/>
    <w:rsid w:val="00627DAE"/>
    <w:rsid w:val="00630435"/>
    <w:rsid w:val="00630BA2"/>
    <w:rsid w:val="00630C13"/>
    <w:rsid w:val="006310C1"/>
    <w:rsid w:val="006310EB"/>
    <w:rsid w:val="00631E3B"/>
    <w:rsid w:val="00631F4C"/>
    <w:rsid w:val="00631FAF"/>
    <w:rsid w:val="00632211"/>
    <w:rsid w:val="00632574"/>
    <w:rsid w:val="00632935"/>
    <w:rsid w:val="00632F36"/>
    <w:rsid w:val="00633405"/>
    <w:rsid w:val="0063342D"/>
    <w:rsid w:val="006335A3"/>
    <w:rsid w:val="00633FDC"/>
    <w:rsid w:val="006340E9"/>
    <w:rsid w:val="00634701"/>
    <w:rsid w:val="00634A06"/>
    <w:rsid w:val="00634A69"/>
    <w:rsid w:val="00634DC0"/>
    <w:rsid w:val="00635B6A"/>
    <w:rsid w:val="00635DCD"/>
    <w:rsid w:val="006364F7"/>
    <w:rsid w:val="00636E15"/>
    <w:rsid w:val="00636EA6"/>
    <w:rsid w:val="00636EE0"/>
    <w:rsid w:val="0063747A"/>
    <w:rsid w:val="0063799B"/>
    <w:rsid w:val="00637C68"/>
    <w:rsid w:val="00637E93"/>
    <w:rsid w:val="00637F16"/>
    <w:rsid w:val="006403F4"/>
    <w:rsid w:val="006404EF"/>
    <w:rsid w:val="00640D67"/>
    <w:rsid w:val="00640D96"/>
    <w:rsid w:val="00640F20"/>
    <w:rsid w:val="00641ED0"/>
    <w:rsid w:val="00641F15"/>
    <w:rsid w:val="0064251E"/>
    <w:rsid w:val="00642A5E"/>
    <w:rsid w:val="00642A82"/>
    <w:rsid w:val="00642C8C"/>
    <w:rsid w:val="00642EC9"/>
    <w:rsid w:val="00642FE5"/>
    <w:rsid w:val="006431FC"/>
    <w:rsid w:val="00643A02"/>
    <w:rsid w:val="00644A84"/>
    <w:rsid w:val="00644C01"/>
    <w:rsid w:val="00644F09"/>
    <w:rsid w:val="006451D0"/>
    <w:rsid w:val="006452A9"/>
    <w:rsid w:val="006453EB"/>
    <w:rsid w:val="00647093"/>
    <w:rsid w:val="00647149"/>
    <w:rsid w:val="006471EC"/>
    <w:rsid w:val="006473C2"/>
    <w:rsid w:val="00647E19"/>
    <w:rsid w:val="00647F32"/>
    <w:rsid w:val="006502C2"/>
    <w:rsid w:val="00650535"/>
    <w:rsid w:val="006508CF"/>
    <w:rsid w:val="00650AEC"/>
    <w:rsid w:val="00650F8A"/>
    <w:rsid w:val="006510E4"/>
    <w:rsid w:val="00651B19"/>
    <w:rsid w:val="0065203B"/>
    <w:rsid w:val="00652B82"/>
    <w:rsid w:val="006534E7"/>
    <w:rsid w:val="00654108"/>
    <w:rsid w:val="0065410B"/>
    <w:rsid w:val="00654993"/>
    <w:rsid w:val="006549E1"/>
    <w:rsid w:val="00654BFF"/>
    <w:rsid w:val="00654C22"/>
    <w:rsid w:val="00654F3E"/>
    <w:rsid w:val="00655130"/>
    <w:rsid w:val="006551A8"/>
    <w:rsid w:val="00655310"/>
    <w:rsid w:val="00655B0A"/>
    <w:rsid w:val="00656918"/>
    <w:rsid w:val="006572F0"/>
    <w:rsid w:val="0065751D"/>
    <w:rsid w:val="0065762E"/>
    <w:rsid w:val="006576A7"/>
    <w:rsid w:val="006579BD"/>
    <w:rsid w:val="00657DAA"/>
    <w:rsid w:val="0066034F"/>
    <w:rsid w:val="0066056D"/>
    <w:rsid w:val="0066072A"/>
    <w:rsid w:val="0066148A"/>
    <w:rsid w:val="006614E4"/>
    <w:rsid w:val="006614F9"/>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C65"/>
    <w:rsid w:val="00666F87"/>
    <w:rsid w:val="00667922"/>
    <w:rsid w:val="00670F4A"/>
    <w:rsid w:val="00671029"/>
    <w:rsid w:val="00671194"/>
    <w:rsid w:val="00671BB1"/>
    <w:rsid w:val="006726FB"/>
    <w:rsid w:val="00672828"/>
    <w:rsid w:val="00672D5E"/>
    <w:rsid w:val="00672F1B"/>
    <w:rsid w:val="006730D3"/>
    <w:rsid w:val="0067388A"/>
    <w:rsid w:val="00673EB7"/>
    <w:rsid w:val="0067478C"/>
    <w:rsid w:val="006749A9"/>
    <w:rsid w:val="00674D50"/>
    <w:rsid w:val="006754A7"/>
    <w:rsid w:val="00675763"/>
    <w:rsid w:val="006757AD"/>
    <w:rsid w:val="00675970"/>
    <w:rsid w:val="00675B76"/>
    <w:rsid w:val="00675D39"/>
    <w:rsid w:val="00675FCA"/>
    <w:rsid w:val="00676090"/>
    <w:rsid w:val="00676101"/>
    <w:rsid w:val="00676131"/>
    <w:rsid w:val="0067635F"/>
    <w:rsid w:val="00676819"/>
    <w:rsid w:val="00676908"/>
    <w:rsid w:val="00677476"/>
    <w:rsid w:val="006777CC"/>
    <w:rsid w:val="00677CF9"/>
    <w:rsid w:val="00680019"/>
    <w:rsid w:val="006812C8"/>
    <w:rsid w:val="006816E7"/>
    <w:rsid w:val="006819CA"/>
    <w:rsid w:val="00681A5C"/>
    <w:rsid w:val="00681D47"/>
    <w:rsid w:val="00682737"/>
    <w:rsid w:val="006828B9"/>
    <w:rsid w:val="00682AC9"/>
    <w:rsid w:val="00682B18"/>
    <w:rsid w:val="0068349A"/>
    <w:rsid w:val="006838F2"/>
    <w:rsid w:val="00683964"/>
    <w:rsid w:val="00683DFE"/>
    <w:rsid w:val="006840EE"/>
    <w:rsid w:val="006846EA"/>
    <w:rsid w:val="00684D49"/>
    <w:rsid w:val="00684FD1"/>
    <w:rsid w:val="00685CEE"/>
    <w:rsid w:val="00685D88"/>
    <w:rsid w:val="006869AA"/>
    <w:rsid w:val="00686F5B"/>
    <w:rsid w:val="006905D1"/>
    <w:rsid w:val="006907DD"/>
    <w:rsid w:val="0069083B"/>
    <w:rsid w:val="00690971"/>
    <w:rsid w:val="006912DF"/>
    <w:rsid w:val="00691348"/>
    <w:rsid w:val="00691B70"/>
    <w:rsid w:val="00691E31"/>
    <w:rsid w:val="00691F19"/>
    <w:rsid w:val="00691F77"/>
    <w:rsid w:val="00691FCC"/>
    <w:rsid w:val="006920A9"/>
    <w:rsid w:val="00692204"/>
    <w:rsid w:val="006926C9"/>
    <w:rsid w:val="006933DC"/>
    <w:rsid w:val="00693729"/>
    <w:rsid w:val="00693890"/>
    <w:rsid w:val="00694268"/>
    <w:rsid w:val="0069439A"/>
    <w:rsid w:val="00694724"/>
    <w:rsid w:val="00694C72"/>
    <w:rsid w:val="00694D4B"/>
    <w:rsid w:val="00694F35"/>
    <w:rsid w:val="006953A7"/>
    <w:rsid w:val="00695A70"/>
    <w:rsid w:val="00697ACB"/>
    <w:rsid w:val="006A09EE"/>
    <w:rsid w:val="006A0A3B"/>
    <w:rsid w:val="006A0EE1"/>
    <w:rsid w:val="006A1B45"/>
    <w:rsid w:val="006A1D29"/>
    <w:rsid w:val="006A2255"/>
    <w:rsid w:val="006A27F5"/>
    <w:rsid w:val="006A2AA2"/>
    <w:rsid w:val="006A2FDA"/>
    <w:rsid w:val="006A30ED"/>
    <w:rsid w:val="006A37FA"/>
    <w:rsid w:val="006A381E"/>
    <w:rsid w:val="006A3831"/>
    <w:rsid w:val="006A384C"/>
    <w:rsid w:val="006A39C7"/>
    <w:rsid w:val="006A3CBF"/>
    <w:rsid w:val="006A3D28"/>
    <w:rsid w:val="006A3D87"/>
    <w:rsid w:val="006A40C7"/>
    <w:rsid w:val="006A4BB3"/>
    <w:rsid w:val="006A5BE5"/>
    <w:rsid w:val="006A60EE"/>
    <w:rsid w:val="006A60F2"/>
    <w:rsid w:val="006A69CB"/>
    <w:rsid w:val="006A71FE"/>
    <w:rsid w:val="006A741E"/>
    <w:rsid w:val="006A7F85"/>
    <w:rsid w:val="006B0408"/>
    <w:rsid w:val="006B05D1"/>
    <w:rsid w:val="006B0971"/>
    <w:rsid w:val="006B0A03"/>
    <w:rsid w:val="006B0B27"/>
    <w:rsid w:val="006B178F"/>
    <w:rsid w:val="006B17C7"/>
    <w:rsid w:val="006B1823"/>
    <w:rsid w:val="006B190F"/>
    <w:rsid w:val="006B26AC"/>
    <w:rsid w:val="006B286A"/>
    <w:rsid w:val="006B36BE"/>
    <w:rsid w:val="006B40B8"/>
    <w:rsid w:val="006B45FC"/>
    <w:rsid w:val="006B45FE"/>
    <w:rsid w:val="006B469C"/>
    <w:rsid w:val="006B4761"/>
    <w:rsid w:val="006B49C5"/>
    <w:rsid w:val="006B4C1C"/>
    <w:rsid w:val="006B4CED"/>
    <w:rsid w:val="006B4CF1"/>
    <w:rsid w:val="006B511E"/>
    <w:rsid w:val="006B5643"/>
    <w:rsid w:val="006B5E32"/>
    <w:rsid w:val="006B5E90"/>
    <w:rsid w:val="006B6313"/>
    <w:rsid w:val="006B69F0"/>
    <w:rsid w:val="006B6A6F"/>
    <w:rsid w:val="006B6B90"/>
    <w:rsid w:val="006B755A"/>
    <w:rsid w:val="006B76E9"/>
    <w:rsid w:val="006B772C"/>
    <w:rsid w:val="006B79EA"/>
    <w:rsid w:val="006C1639"/>
    <w:rsid w:val="006C1693"/>
    <w:rsid w:val="006C16F4"/>
    <w:rsid w:val="006C1C0A"/>
    <w:rsid w:val="006C2714"/>
    <w:rsid w:val="006C287F"/>
    <w:rsid w:val="006C3139"/>
    <w:rsid w:val="006C3445"/>
    <w:rsid w:val="006C34D1"/>
    <w:rsid w:val="006C351D"/>
    <w:rsid w:val="006C384B"/>
    <w:rsid w:val="006C3AF1"/>
    <w:rsid w:val="006C3BC5"/>
    <w:rsid w:val="006C441F"/>
    <w:rsid w:val="006C44D4"/>
    <w:rsid w:val="006C4E89"/>
    <w:rsid w:val="006C520D"/>
    <w:rsid w:val="006C5A13"/>
    <w:rsid w:val="006C5FC0"/>
    <w:rsid w:val="006C60BE"/>
    <w:rsid w:val="006C6363"/>
    <w:rsid w:val="006C67B9"/>
    <w:rsid w:val="006C6A9B"/>
    <w:rsid w:val="006C6C0F"/>
    <w:rsid w:val="006C6F24"/>
    <w:rsid w:val="006C74DA"/>
    <w:rsid w:val="006C7559"/>
    <w:rsid w:val="006C778A"/>
    <w:rsid w:val="006C7D04"/>
    <w:rsid w:val="006C7E63"/>
    <w:rsid w:val="006C7F3C"/>
    <w:rsid w:val="006D08FE"/>
    <w:rsid w:val="006D0C0F"/>
    <w:rsid w:val="006D1319"/>
    <w:rsid w:val="006D147C"/>
    <w:rsid w:val="006D1CEA"/>
    <w:rsid w:val="006D1D76"/>
    <w:rsid w:val="006D1D98"/>
    <w:rsid w:val="006D1FB4"/>
    <w:rsid w:val="006D24B2"/>
    <w:rsid w:val="006D280A"/>
    <w:rsid w:val="006D2896"/>
    <w:rsid w:val="006D2DED"/>
    <w:rsid w:val="006D35DB"/>
    <w:rsid w:val="006D36D8"/>
    <w:rsid w:val="006D4826"/>
    <w:rsid w:val="006D5110"/>
    <w:rsid w:val="006D51BE"/>
    <w:rsid w:val="006D57D4"/>
    <w:rsid w:val="006D5A90"/>
    <w:rsid w:val="006D682B"/>
    <w:rsid w:val="006D6D16"/>
    <w:rsid w:val="006D6EA3"/>
    <w:rsid w:val="006D788B"/>
    <w:rsid w:val="006D7ABD"/>
    <w:rsid w:val="006D7B69"/>
    <w:rsid w:val="006E00BF"/>
    <w:rsid w:val="006E0F4E"/>
    <w:rsid w:val="006E0FAB"/>
    <w:rsid w:val="006E10E5"/>
    <w:rsid w:val="006E10F1"/>
    <w:rsid w:val="006E21AC"/>
    <w:rsid w:val="006E2399"/>
    <w:rsid w:val="006E23C3"/>
    <w:rsid w:val="006E2883"/>
    <w:rsid w:val="006E3093"/>
    <w:rsid w:val="006E3CB1"/>
    <w:rsid w:val="006E3D17"/>
    <w:rsid w:val="006E3D3C"/>
    <w:rsid w:val="006E3DDA"/>
    <w:rsid w:val="006E3E8F"/>
    <w:rsid w:val="006E4233"/>
    <w:rsid w:val="006E479E"/>
    <w:rsid w:val="006E56EB"/>
    <w:rsid w:val="006E57B4"/>
    <w:rsid w:val="006E5CF3"/>
    <w:rsid w:val="006E6303"/>
    <w:rsid w:val="006E6D63"/>
    <w:rsid w:val="006E6DD9"/>
    <w:rsid w:val="006E7F63"/>
    <w:rsid w:val="006F0262"/>
    <w:rsid w:val="006F04BD"/>
    <w:rsid w:val="006F1C03"/>
    <w:rsid w:val="006F1C0F"/>
    <w:rsid w:val="006F1DED"/>
    <w:rsid w:val="006F2759"/>
    <w:rsid w:val="006F2A91"/>
    <w:rsid w:val="006F2D33"/>
    <w:rsid w:val="006F2D7A"/>
    <w:rsid w:val="006F2FF5"/>
    <w:rsid w:val="006F379C"/>
    <w:rsid w:val="006F4220"/>
    <w:rsid w:val="006F4DA6"/>
    <w:rsid w:val="006F53B2"/>
    <w:rsid w:val="006F69F6"/>
    <w:rsid w:val="006F6BCB"/>
    <w:rsid w:val="006F7104"/>
    <w:rsid w:val="006F73FC"/>
    <w:rsid w:val="006F778D"/>
    <w:rsid w:val="00701020"/>
    <w:rsid w:val="007011CA"/>
    <w:rsid w:val="00701265"/>
    <w:rsid w:val="00701321"/>
    <w:rsid w:val="00701AFC"/>
    <w:rsid w:val="007022EC"/>
    <w:rsid w:val="007028BF"/>
    <w:rsid w:val="007028F0"/>
    <w:rsid w:val="00702F76"/>
    <w:rsid w:val="00703563"/>
    <w:rsid w:val="007037C4"/>
    <w:rsid w:val="007039E6"/>
    <w:rsid w:val="00703CB5"/>
    <w:rsid w:val="00703CE8"/>
    <w:rsid w:val="00704633"/>
    <w:rsid w:val="00704737"/>
    <w:rsid w:val="00704C1B"/>
    <w:rsid w:val="00705365"/>
    <w:rsid w:val="0070575D"/>
    <w:rsid w:val="007059EA"/>
    <w:rsid w:val="00705C2C"/>
    <w:rsid w:val="00705D34"/>
    <w:rsid w:val="007062EA"/>
    <w:rsid w:val="00706311"/>
    <w:rsid w:val="00706362"/>
    <w:rsid w:val="0070638A"/>
    <w:rsid w:val="007066EA"/>
    <w:rsid w:val="00706A62"/>
    <w:rsid w:val="0070708F"/>
    <w:rsid w:val="00707769"/>
    <w:rsid w:val="007077B6"/>
    <w:rsid w:val="0071015D"/>
    <w:rsid w:val="00710906"/>
    <w:rsid w:val="007113ED"/>
    <w:rsid w:val="00711C75"/>
    <w:rsid w:val="00712157"/>
    <w:rsid w:val="00712433"/>
    <w:rsid w:val="00712590"/>
    <w:rsid w:val="00712C1D"/>
    <w:rsid w:val="00712E01"/>
    <w:rsid w:val="00712EA1"/>
    <w:rsid w:val="0071398B"/>
    <w:rsid w:val="00713AB4"/>
    <w:rsid w:val="00713E35"/>
    <w:rsid w:val="007140AF"/>
    <w:rsid w:val="00714532"/>
    <w:rsid w:val="00714EAB"/>
    <w:rsid w:val="0071540E"/>
    <w:rsid w:val="00715639"/>
    <w:rsid w:val="0071564C"/>
    <w:rsid w:val="0071573F"/>
    <w:rsid w:val="00715A41"/>
    <w:rsid w:val="00716741"/>
    <w:rsid w:val="00717404"/>
    <w:rsid w:val="00717478"/>
    <w:rsid w:val="0071774E"/>
    <w:rsid w:val="007200F0"/>
    <w:rsid w:val="00720717"/>
    <w:rsid w:val="007209A3"/>
    <w:rsid w:val="00721156"/>
    <w:rsid w:val="007215EB"/>
    <w:rsid w:val="007216BB"/>
    <w:rsid w:val="00722303"/>
    <w:rsid w:val="00722328"/>
    <w:rsid w:val="00722C73"/>
    <w:rsid w:val="0072382A"/>
    <w:rsid w:val="007245FB"/>
    <w:rsid w:val="0072483E"/>
    <w:rsid w:val="00724AD0"/>
    <w:rsid w:val="00724B1E"/>
    <w:rsid w:val="00724CD7"/>
    <w:rsid w:val="00724E16"/>
    <w:rsid w:val="00724E6E"/>
    <w:rsid w:val="007257E3"/>
    <w:rsid w:val="00725B2B"/>
    <w:rsid w:val="00726003"/>
    <w:rsid w:val="0072601B"/>
    <w:rsid w:val="00726BAA"/>
    <w:rsid w:val="00726E3E"/>
    <w:rsid w:val="007272EE"/>
    <w:rsid w:val="007272F6"/>
    <w:rsid w:val="0072740E"/>
    <w:rsid w:val="00727575"/>
    <w:rsid w:val="00727A07"/>
    <w:rsid w:val="00727D64"/>
    <w:rsid w:val="00727F09"/>
    <w:rsid w:val="00730032"/>
    <w:rsid w:val="0073108A"/>
    <w:rsid w:val="00731937"/>
    <w:rsid w:val="00731F9B"/>
    <w:rsid w:val="00732030"/>
    <w:rsid w:val="00732288"/>
    <w:rsid w:val="00732488"/>
    <w:rsid w:val="007325D6"/>
    <w:rsid w:val="007327CE"/>
    <w:rsid w:val="00732AD8"/>
    <w:rsid w:val="007330FF"/>
    <w:rsid w:val="00734469"/>
    <w:rsid w:val="00734E3B"/>
    <w:rsid w:val="00735DFF"/>
    <w:rsid w:val="00735EAB"/>
    <w:rsid w:val="0073663C"/>
    <w:rsid w:val="0073689E"/>
    <w:rsid w:val="007376F9"/>
    <w:rsid w:val="00737F14"/>
    <w:rsid w:val="00740175"/>
    <w:rsid w:val="00740562"/>
    <w:rsid w:val="00740A8B"/>
    <w:rsid w:val="00740ECE"/>
    <w:rsid w:val="0074107F"/>
    <w:rsid w:val="00741525"/>
    <w:rsid w:val="0074158C"/>
    <w:rsid w:val="007423FB"/>
    <w:rsid w:val="00742EC9"/>
    <w:rsid w:val="00743542"/>
    <w:rsid w:val="00743DEC"/>
    <w:rsid w:val="00744138"/>
    <w:rsid w:val="0074435F"/>
    <w:rsid w:val="00744814"/>
    <w:rsid w:val="00744AB9"/>
    <w:rsid w:val="00744FAE"/>
    <w:rsid w:val="00745335"/>
    <w:rsid w:val="00745468"/>
    <w:rsid w:val="00745894"/>
    <w:rsid w:val="007461A5"/>
    <w:rsid w:val="00746D03"/>
    <w:rsid w:val="00747097"/>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1E0"/>
    <w:rsid w:val="0075327D"/>
    <w:rsid w:val="00753CBF"/>
    <w:rsid w:val="00753E3C"/>
    <w:rsid w:val="007547D9"/>
    <w:rsid w:val="00754973"/>
    <w:rsid w:val="00755AE5"/>
    <w:rsid w:val="00756084"/>
    <w:rsid w:val="00756302"/>
    <w:rsid w:val="0075649A"/>
    <w:rsid w:val="007565FE"/>
    <w:rsid w:val="00756674"/>
    <w:rsid w:val="00756864"/>
    <w:rsid w:val="00756F61"/>
    <w:rsid w:val="007570AD"/>
    <w:rsid w:val="007577B1"/>
    <w:rsid w:val="00760C03"/>
    <w:rsid w:val="00760D0A"/>
    <w:rsid w:val="00760DB2"/>
    <w:rsid w:val="00760F6B"/>
    <w:rsid w:val="0076106D"/>
    <w:rsid w:val="00761613"/>
    <w:rsid w:val="00761F4F"/>
    <w:rsid w:val="00762184"/>
    <w:rsid w:val="0076251F"/>
    <w:rsid w:val="00762550"/>
    <w:rsid w:val="00762644"/>
    <w:rsid w:val="007627A8"/>
    <w:rsid w:val="007632F6"/>
    <w:rsid w:val="0076340E"/>
    <w:rsid w:val="007635D1"/>
    <w:rsid w:val="007639C1"/>
    <w:rsid w:val="00763CDF"/>
    <w:rsid w:val="007640BA"/>
    <w:rsid w:val="0076464B"/>
    <w:rsid w:val="007648F7"/>
    <w:rsid w:val="00764958"/>
    <w:rsid w:val="00764D59"/>
    <w:rsid w:val="00764D97"/>
    <w:rsid w:val="00765219"/>
    <w:rsid w:val="0076543B"/>
    <w:rsid w:val="00765BED"/>
    <w:rsid w:val="00765E55"/>
    <w:rsid w:val="007661B9"/>
    <w:rsid w:val="007662BC"/>
    <w:rsid w:val="007663EC"/>
    <w:rsid w:val="00766B7A"/>
    <w:rsid w:val="00766D74"/>
    <w:rsid w:val="00766F86"/>
    <w:rsid w:val="00767396"/>
    <w:rsid w:val="00767DB1"/>
    <w:rsid w:val="007706BC"/>
    <w:rsid w:val="00770C42"/>
    <w:rsid w:val="00770D3F"/>
    <w:rsid w:val="0077107F"/>
    <w:rsid w:val="007712F0"/>
    <w:rsid w:val="00771664"/>
    <w:rsid w:val="00771DBC"/>
    <w:rsid w:val="00772DF7"/>
    <w:rsid w:val="00772F18"/>
    <w:rsid w:val="00773338"/>
    <w:rsid w:val="007737AF"/>
    <w:rsid w:val="007737C1"/>
    <w:rsid w:val="00773B68"/>
    <w:rsid w:val="00773D36"/>
    <w:rsid w:val="007743BE"/>
    <w:rsid w:val="007745A7"/>
    <w:rsid w:val="00774649"/>
    <w:rsid w:val="00774751"/>
    <w:rsid w:val="00774F5B"/>
    <w:rsid w:val="007753A9"/>
    <w:rsid w:val="007757B5"/>
    <w:rsid w:val="00775988"/>
    <w:rsid w:val="00775B73"/>
    <w:rsid w:val="00775C47"/>
    <w:rsid w:val="00775F65"/>
    <w:rsid w:val="00775F90"/>
    <w:rsid w:val="0077612A"/>
    <w:rsid w:val="00776142"/>
    <w:rsid w:val="00777355"/>
    <w:rsid w:val="007776E2"/>
    <w:rsid w:val="007801AB"/>
    <w:rsid w:val="007803D7"/>
    <w:rsid w:val="007805E9"/>
    <w:rsid w:val="00780E83"/>
    <w:rsid w:val="0078127E"/>
    <w:rsid w:val="0078141E"/>
    <w:rsid w:val="00781783"/>
    <w:rsid w:val="0078194F"/>
    <w:rsid w:val="00781974"/>
    <w:rsid w:val="00781B63"/>
    <w:rsid w:val="00781DAA"/>
    <w:rsid w:val="0078230F"/>
    <w:rsid w:val="0078255C"/>
    <w:rsid w:val="0078260C"/>
    <w:rsid w:val="00782A2E"/>
    <w:rsid w:val="00782E31"/>
    <w:rsid w:val="007837DE"/>
    <w:rsid w:val="007837E1"/>
    <w:rsid w:val="007839BD"/>
    <w:rsid w:val="00783D00"/>
    <w:rsid w:val="00783F3C"/>
    <w:rsid w:val="00783FF2"/>
    <w:rsid w:val="0078429E"/>
    <w:rsid w:val="00784567"/>
    <w:rsid w:val="00784C03"/>
    <w:rsid w:val="007851BA"/>
    <w:rsid w:val="00785350"/>
    <w:rsid w:val="00785DFC"/>
    <w:rsid w:val="00786A3A"/>
    <w:rsid w:val="00786C72"/>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3C24"/>
    <w:rsid w:val="00794E09"/>
    <w:rsid w:val="007950C9"/>
    <w:rsid w:val="007950E0"/>
    <w:rsid w:val="007956AF"/>
    <w:rsid w:val="007956CE"/>
    <w:rsid w:val="00795AE9"/>
    <w:rsid w:val="00795DB4"/>
    <w:rsid w:val="0079673D"/>
    <w:rsid w:val="007967C5"/>
    <w:rsid w:val="0079738A"/>
    <w:rsid w:val="00797573"/>
    <w:rsid w:val="00797622"/>
    <w:rsid w:val="00797CC4"/>
    <w:rsid w:val="00797CDB"/>
    <w:rsid w:val="007A1C6A"/>
    <w:rsid w:val="007A1C7D"/>
    <w:rsid w:val="007A2523"/>
    <w:rsid w:val="007A2922"/>
    <w:rsid w:val="007A42F5"/>
    <w:rsid w:val="007A5309"/>
    <w:rsid w:val="007A5338"/>
    <w:rsid w:val="007A559C"/>
    <w:rsid w:val="007A55C4"/>
    <w:rsid w:val="007A56AC"/>
    <w:rsid w:val="007A5980"/>
    <w:rsid w:val="007A6721"/>
    <w:rsid w:val="007A69E1"/>
    <w:rsid w:val="007A6F5D"/>
    <w:rsid w:val="007A74BE"/>
    <w:rsid w:val="007A7E73"/>
    <w:rsid w:val="007B02E3"/>
    <w:rsid w:val="007B0823"/>
    <w:rsid w:val="007B0AAB"/>
    <w:rsid w:val="007B0C04"/>
    <w:rsid w:val="007B1032"/>
    <w:rsid w:val="007B2048"/>
    <w:rsid w:val="007B37D2"/>
    <w:rsid w:val="007B3CEB"/>
    <w:rsid w:val="007B3DAC"/>
    <w:rsid w:val="007B3EB6"/>
    <w:rsid w:val="007B4777"/>
    <w:rsid w:val="007B47D3"/>
    <w:rsid w:val="007B4979"/>
    <w:rsid w:val="007B548F"/>
    <w:rsid w:val="007B5697"/>
    <w:rsid w:val="007B57F8"/>
    <w:rsid w:val="007B599B"/>
    <w:rsid w:val="007B5C10"/>
    <w:rsid w:val="007B5D38"/>
    <w:rsid w:val="007B6244"/>
    <w:rsid w:val="007B6659"/>
    <w:rsid w:val="007B665A"/>
    <w:rsid w:val="007B6990"/>
    <w:rsid w:val="007B6BB3"/>
    <w:rsid w:val="007B6E5F"/>
    <w:rsid w:val="007B6FC3"/>
    <w:rsid w:val="007B71B3"/>
    <w:rsid w:val="007B724E"/>
    <w:rsid w:val="007B727E"/>
    <w:rsid w:val="007B736E"/>
    <w:rsid w:val="007B73A1"/>
    <w:rsid w:val="007B748A"/>
    <w:rsid w:val="007B7A82"/>
    <w:rsid w:val="007B7FE1"/>
    <w:rsid w:val="007C1560"/>
    <w:rsid w:val="007C1F32"/>
    <w:rsid w:val="007C208D"/>
    <w:rsid w:val="007C22E7"/>
    <w:rsid w:val="007C2866"/>
    <w:rsid w:val="007C2F38"/>
    <w:rsid w:val="007C3198"/>
    <w:rsid w:val="007C3866"/>
    <w:rsid w:val="007C3BE6"/>
    <w:rsid w:val="007C42C1"/>
    <w:rsid w:val="007C4DBF"/>
    <w:rsid w:val="007C5053"/>
    <w:rsid w:val="007C535B"/>
    <w:rsid w:val="007C5985"/>
    <w:rsid w:val="007C63F1"/>
    <w:rsid w:val="007C6D10"/>
    <w:rsid w:val="007C71CA"/>
    <w:rsid w:val="007C7D6F"/>
    <w:rsid w:val="007D051A"/>
    <w:rsid w:val="007D06A8"/>
    <w:rsid w:val="007D0DEF"/>
    <w:rsid w:val="007D109C"/>
    <w:rsid w:val="007D1F53"/>
    <w:rsid w:val="007D23B3"/>
    <w:rsid w:val="007D2793"/>
    <w:rsid w:val="007D2A83"/>
    <w:rsid w:val="007D329A"/>
    <w:rsid w:val="007D3482"/>
    <w:rsid w:val="007D34FE"/>
    <w:rsid w:val="007D3BBD"/>
    <w:rsid w:val="007D3BBF"/>
    <w:rsid w:val="007D3DE8"/>
    <w:rsid w:val="007D3E13"/>
    <w:rsid w:val="007D3FBE"/>
    <w:rsid w:val="007D4891"/>
    <w:rsid w:val="007D48A5"/>
    <w:rsid w:val="007D4A7C"/>
    <w:rsid w:val="007D5215"/>
    <w:rsid w:val="007D521E"/>
    <w:rsid w:val="007D54F7"/>
    <w:rsid w:val="007D57D9"/>
    <w:rsid w:val="007D5911"/>
    <w:rsid w:val="007D5954"/>
    <w:rsid w:val="007D59C0"/>
    <w:rsid w:val="007D59C9"/>
    <w:rsid w:val="007D59F2"/>
    <w:rsid w:val="007D5CB4"/>
    <w:rsid w:val="007D68FC"/>
    <w:rsid w:val="007D6B92"/>
    <w:rsid w:val="007D7BA9"/>
    <w:rsid w:val="007D7DBD"/>
    <w:rsid w:val="007D7F5B"/>
    <w:rsid w:val="007E051F"/>
    <w:rsid w:val="007E06EA"/>
    <w:rsid w:val="007E07DB"/>
    <w:rsid w:val="007E0CF1"/>
    <w:rsid w:val="007E16E5"/>
    <w:rsid w:val="007E19A6"/>
    <w:rsid w:val="007E19E9"/>
    <w:rsid w:val="007E224F"/>
    <w:rsid w:val="007E28B6"/>
    <w:rsid w:val="007E2946"/>
    <w:rsid w:val="007E2AD0"/>
    <w:rsid w:val="007E2B5C"/>
    <w:rsid w:val="007E320F"/>
    <w:rsid w:val="007E33AE"/>
    <w:rsid w:val="007E375A"/>
    <w:rsid w:val="007E3D4B"/>
    <w:rsid w:val="007E3F57"/>
    <w:rsid w:val="007E40EE"/>
    <w:rsid w:val="007E4AF8"/>
    <w:rsid w:val="007E4FD4"/>
    <w:rsid w:val="007E5126"/>
    <w:rsid w:val="007E5339"/>
    <w:rsid w:val="007E5872"/>
    <w:rsid w:val="007E5889"/>
    <w:rsid w:val="007E5B4E"/>
    <w:rsid w:val="007E66DA"/>
    <w:rsid w:val="007E694C"/>
    <w:rsid w:val="007E6AE1"/>
    <w:rsid w:val="007E7171"/>
    <w:rsid w:val="007E7A97"/>
    <w:rsid w:val="007F0CE2"/>
    <w:rsid w:val="007F0D3C"/>
    <w:rsid w:val="007F12FF"/>
    <w:rsid w:val="007F1347"/>
    <w:rsid w:val="007F1526"/>
    <w:rsid w:val="007F17D1"/>
    <w:rsid w:val="007F1A74"/>
    <w:rsid w:val="007F2A15"/>
    <w:rsid w:val="007F2AD9"/>
    <w:rsid w:val="007F2CD4"/>
    <w:rsid w:val="007F30EA"/>
    <w:rsid w:val="007F3358"/>
    <w:rsid w:val="007F360E"/>
    <w:rsid w:val="007F3BE7"/>
    <w:rsid w:val="007F3F31"/>
    <w:rsid w:val="007F4196"/>
    <w:rsid w:val="007F4C8C"/>
    <w:rsid w:val="007F57D8"/>
    <w:rsid w:val="007F6140"/>
    <w:rsid w:val="007F62CF"/>
    <w:rsid w:val="007F642F"/>
    <w:rsid w:val="007F6922"/>
    <w:rsid w:val="007F6E06"/>
    <w:rsid w:val="007F750A"/>
    <w:rsid w:val="007F7562"/>
    <w:rsid w:val="007F7ACC"/>
    <w:rsid w:val="0080016F"/>
    <w:rsid w:val="00800469"/>
    <w:rsid w:val="00800532"/>
    <w:rsid w:val="00801064"/>
    <w:rsid w:val="008013EE"/>
    <w:rsid w:val="00801AD3"/>
    <w:rsid w:val="00801DBE"/>
    <w:rsid w:val="00801FE4"/>
    <w:rsid w:val="00802788"/>
    <w:rsid w:val="0080306D"/>
    <w:rsid w:val="00803574"/>
    <w:rsid w:val="00803778"/>
    <w:rsid w:val="00803A54"/>
    <w:rsid w:val="00803CD7"/>
    <w:rsid w:val="008042DA"/>
    <w:rsid w:val="0080479F"/>
    <w:rsid w:val="0080488F"/>
    <w:rsid w:val="00804E32"/>
    <w:rsid w:val="00805326"/>
    <w:rsid w:val="00805911"/>
    <w:rsid w:val="00805BCE"/>
    <w:rsid w:val="00805C5D"/>
    <w:rsid w:val="008060A1"/>
    <w:rsid w:val="0080645F"/>
    <w:rsid w:val="00806F9D"/>
    <w:rsid w:val="00807484"/>
    <w:rsid w:val="00807604"/>
    <w:rsid w:val="008078A9"/>
    <w:rsid w:val="00810747"/>
    <w:rsid w:val="0081135E"/>
    <w:rsid w:val="00811915"/>
    <w:rsid w:val="00811C69"/>
    <w:rsid w:val="00811EFC"/>
    <w:rsid w:val="00812114"/>
    <w:rsid w:val="008122A0"/>
    <w:rsid w:val="008126A8"/>
    <w:rsid w:val="0081324A"/>
    <w:rsid w:val="008134B5"/>
    <w:rsid w:val="00814045"/>
    <w:rsid w:val="008141E1"/>
    <w:rsid w:val="00814349"/>
    <w:rsid w:val="00814461"/>
    <w:rsid w:val="008145A3"/>
    <w:rsid w:val="008145DD"/>
    <w:rsid w:val="00814985"/>
    <w:rsid w:val="00814BDD"/>
    <w:rsid w:val="00814D27"/>
    <w:rsid w:val="0081508A"/>
    <w:rsid w:val="008150BA"/>
    <w:rsid w:val="0081543E"/>
    <w:rsid w:val="0081581A"/>
    <w:rsid w:val="008159BA"/>
    <w:rsid w:val="00815ADB"/>
    <w:rsid w:val="00815B41"/>
    <w:rsid w:val="00815BBE"/>
    <w:rsid w:val="00816257"/>
    <w:rsid w:val="00817161"/>
    <w:rsid w:val="00817556"/>
    <w:rsid w:val="008175F7"/>
    <w:rsid w:val="008177C6"/>
    <w:rsid w:val="00817B01"/>
    <w:rsid w:val="0082015C"/>
    <w:rsid w:val="0082050D"/>
    <w:rsid w:val="00821321"/>
    <w:rsid w:val="00821555"/>
    <w:rsid w:val="00821602"/>
    <w:rsid w:val="008219B7"/>
    <w:rsid w:val="00821C4C"/>
    <w:rsid w:val="008221B1"/>
    <w:rsid w:val="0082304B"/>
    <w:rsid w:val="00823348"/>
    <w:rsid w:val="00823A4D"/>
    <w:rsid w:val="0082411F"/>
    <w:rsid w:val="008248DC"/>
    <w:rsid w:val="00824B95"/>
    <w:rsid w:val="00824C66"/>
    <w:rsid w:val="00824E09"/>
    <w:rsid w:val="0082532E"/>
    <w:rsid w:val="00825652"/>
    <w:rsid w:val="00825E06"/>
    <w:rsid w:val="00825E9D"/>
    <w:rsid w:val="0082621E"/>
    <w:rsid w:val="00826288"/>
    <w:rsid w:val="008263F2"/>
    <w:rsid w:val="00826B73"/>
    <w:rsid w:val="00826E56"/>
    <w:rsid w:val="008273FA"/>
    <w:rsid w:val="0082784D"/>
    <w:rsid w:val="0082795B"/>
    <w:rsid w:val="00827C33"/>
    <w:rsid w:val="008303F6"/>
    <w:rsid w:val="008305E6"/>
    <w:rsid w:val="00830A76"/>
    <w:rsid w:val="008310EA"/>
    <w:rsid w:val="00831AE0"/>
    <w:rsid w:val="00831C65"/>
    <w:rsid w:val="00831CBA"/>
    <w:rsid w:val="00832059"/>
    <w:rsid w:val="0083215A"/>
    <w:rsid w:val="0083274E"/>
    <w:rsid w:val="0083275D"/>
    <w:rsid w:val="008336DA"/>
    <w:rsid w:val="008338F1"/>
    <w:rsid w:val="00833A72"/>
    <w:rsid w:val="00833F28"/>
    <w:rsid w:val="008343EF"/>
    <w:rsid w:val="008346EA"/>
    <w:rsid w:val="0083494E"/>
    <w:rsid w:val="00834C64"/>
    <w:rsid w:val="00834EE1"/>
    <w:rsid w:val="00834F75"/>
    <w:rsid w:val="008351FE"/>
    <w:rsid w:val="00835590"/>
    <w:rsid w:val="00835B3C"/>
    <w:rsid w:val="00835C6A"/>
    <w:rsid w:val="00836163"/>
    <w:rsid w:val="0083675E"/>
    <w:rsid w:val="00836A4E"/>
    <w:rsid w:val="00836FCB"/>
    <w:rsid w:val="00837AA5"/>
    <w:rsid w:val="00837B8F"/>
    <w:rsid w:val="00837E9A"/>
    <w:rsid w:val="00837F11"/>
    <w:rsid w:val="0084009E"/>
    <w:rsid w:val="0084039B"/>
    <w:rsid w:val="00840484"/>
    <w:rsid w:val="00840C91"/>
    <w:rsid w:val="00840D1E"/>
    <w:rsid w:val="00840F2D"/>
    <w:rsid w:val="0084171D"/>
    <w:rsid w:val="00841981"/>
    <w:rsid w:val="00842222"/>
    <w:rsid w:val="00842607"/>
    <w:rsid w:val="008427BB"/>
    <w:rsid w:val="00842E33"/>
    <w:rsid w:val="008436A5"/>
    <w:rsid w:val="008440AA"/>
    <w:rsid w:val="00844805"/>
    <w:rsid w:val="0084512C"/>
    <w:rsid w:val="00845194"/>
    <w:rsid w:val="0084597A"/>
    <w:rsid w:val="00845A1D"/>
    <w:rsid w:val="008463B2"/>
    <w:rsid w:val="00846597"/>
    <w:rsid w:val="008468B6"/>
    <w:rsid w:val="00846973"/>
    <w:rsid w:val="00846B00"/>
    <w:rsid w:val="00846D14"/>
    <w:rsid w:val="008473E4"/>
    <w:rsid w:val="00847426"/>
    <w:rsid w:val="0084766F"/>
    <w:rsid w:val="0084799E"/>
    <w:rsid w:val="00850072"/>
    <w:rsid w:val="008501F6"/>
    <w:rsid w:val="008502F4"/>
    <w:rsid w:val="00850322"/>
    <w:rsid w:val="008505BB"/>
    <w:rsid w:val="008508BD"/>
    <w:rsid w:val="008511B9"/>
    <w:rsid w:val="0085219D"/>
    <w:rsid w:val="008521BD"/>
    <w:rsid w:val="00852497"/>
    <w:rsid w:val="008525DF"/>
    <w:rsid w:val="00852D2C"/>
    <w:rsid w:val="00852DF1"/>
    <w:rsid w:val="008531CC"/>
    <w:rsid w:val="00853988"/>
    <w:rsid w:val="00853A46"/>
    <w:rsid w:val="00853F2C"/>
    <w:rsid w:val="008547BA"/>
    <w:rsid w:val="00854A0F"/>
    <w:rsid w:val="00854B2A"/>
    <w:rsid w:val="00855B2F"/>
    <w:rsid w:val="00855ED5"/>
    <w:rsid w:val="00856573"/>
    <w:rsid w:val="008565AA"/>
    <w:rsid w:val="00856986"/>
    <w:rsid w:val="00857361"/>
    <w:rsid w:val="008579CB"/>
    <w:rsid w:val="0086023E"/>
    <w:rsid w:val="00860296"/>
    <w:rsid w:val="00860502"/>
    <w:rsid w:val="00860B1A"/>
    <w:rsid w:val="00860DDF"/>
    <w:rsid w:val="0086172F"/>
    <w:rsid w:val="00861EA4"/>
    <w:rsid w:val="00862057"/>
    <w:rsid w:val="008624EC"/>
    <w:rsid w:val="008625C9"/>
    <w:rsid w:val="00862C5F"/>
    <w:rsid w:val="008636DB"/>
    <w:rsid w:val="00863C85"/>
    <w:rsid w:val="00864874"/>
    <w:rsid w:val="0086499C"/>
    <w:rsid w:val="00864D16"/>
    <w:rsid w:val="00864EF0"/>
    <w:rsid w:val="0086570D"/>
    <w:rsid w:val="00865D0F"/>
    <w:rsid w:val="00866DAF"/>
    <w:rsid w:val="00866EA2"/>
    <w:rsid w:val="0086713D"/>
    <w:rsid w:val="0086737B"/>
    <w:rsid w:val="0086785A"/>
    <w:rsid w:val="00867BC6"/>
    <w:rsid w:val="00867CE4"/>
    <w:rsid w:val="00867D73"/>
    <w:rsid w:val="00867EFE"/>
    <w:rsid w:val="0087004D"/>
    <w:rsid w:val="00870214"/>
    <w:rsid w:val="008703CC"/>
    <w:rsid w:val="008708E0"/>
    <w:rsid w:val="00870A00"/>
    <w:rsid w:val="0087170F"/>
    <w:rsid w:val="008717E0"/>
    <w:rsid w:val="008719A5"/>
    <w:rsid w:val="00871E53"/>
    <w:rsid w:val="008723E1"/>
    <w:rsid w:val="008725EE"/>
    <w:rsid w:val="00872ACA"/>
    <w:rsid w:val="00872D01"/>
    <w:rsid w:val="0087316A"/>
    <w:rsid w:val="00873815"/>
    <w:rsid w:val="00873FA6"/>
    <w:rsid w:val="00873FF8"/>
    <w:rsid w:val="008740BF"/>
    <w:rsid w:val="0087478C"/>
    <w:rsid w:val="008749EF"/>
    <w:rsid w:val="00874E11"/>
    <w:rsid w:val="0087522F"/>
    <w:rsid w:val="00875599"/>
    <w:rsid w:val="008759D2"/>
    <w:rsid w:val="00875E7D"/>
    <w:rsid w:val="008763E8"/>
    <w:rsid w:val="0087650A"/>
    <w:rsid w:val="00876557"/>
    <w:rsid w:val="008765E4"/>
    <w:rsid w:val="00877420"/>
    <w:rsid w:val="00877C5B"/>
    <w:rsid w:val="00877FD6"/>
    <w:rsid w:val="008802B7"/>
    <w:rsid w:val="00880530"/>
    <w:rsid w:val="00880C5F"/>
    <w:rsid w:val="00880E76"/>
    <w:rsid w:val="00881286"/>
    <w:rsid w:val="00881290"/>
    <w:rsid w:val="0088171C"/>
    <w:rsid w:val="008818D2"/>
    <w:rsid w:val="008819C8"/>
    <w:rsid w:val="00881B12"/>
    <w:rsid w:val="00881B71"/>
    <w:rsid w:val="00881D78"/>
    <w:rsid w:val="0088292D"/>
    <w:rsid w:val="00882E2A"/>
    <w:rsid w:val="008835DB"/>
    <w:rsid w:val="00883B81"/>
    <w:rsid w:val="00883BDB"/>
    <w:rsid w:val="00883E8B"/>
    <w:rsid w:val="00884043"/>
    <w:rsid w:val="00884822"/>
    <w:rsid w:val="008857B7"/>
    <w:rsid w:val="008862EE"/>
    <w:rsid w:val="00886464"/>
    <w:rsid w:val="00887033"/>
    <w:rsid w:val="0088791E"/>
    <w:rsid w:val="00887CAE"/>
    <w:rsid w:val="00890263"/>
    <w:rsid w:val="00890781"/>
    <w:rsid w:val="008908C9"/>
    <w:rsid w:val="00890E56"/>
    <w:rsid w:val="008912A8"/>
    <w:rsid w:val="0089136F"/>
    <w:rsid w:val="008914B0"/>
    <w:rsid w:val="00891E8B"/>
    <w:rsid w:val="008920BD"/>
    <w:rsid w:val="00892153"/>
    <w:rsid w:val="008922C3"/>
    <w:rsid w:val="00892F20"/>
    <w:rsid w:val="00893404"/>
    <w:rsid w:val="00893BE8"/>
    <w:rsid w:val="00894097"/>
    <w:rsid w:val="00894DB9"/>
    <w:rsid w:val="008951E1"/>
    <w:rsid w:val="008957CE"/>
    <w:rsid w:val="0089594C"/>
    <w:rsid w:val="008963EF"/>
    <w:rsid w:val="00896F15"/>
    <w:rsid w:val="00897326"/>
    <w:rsid w:val="0089732D"/>
    <w:rsid w:val="0089760C"/>
    <w:rsid w:val="008A0667"/>
    <w:rsid w:val="008A0727"/>
    <w:rsid w:val="008A0940"/>
    <w:rsid w:val="008A17BE"/>
    <w:rsid w:val="008A17C5"/>
    <w:rsid w:val="008A19B9"/>
    <w:rsid w:val="008A27F2"/>
    <w:rsid w:val="008A2889"/>
    <w:rsid w:val="008A2A93"/>
    <w:rsid w:val="008A2E7A"/>
    <w:rsid w:val="008A2FF2"/>
    <w:rsid w:val="008A3FCD"/>
    <w:rsid w:val="008A413D"/>
    <w:rsid w:val="008A4192"/>
    <w:rsid w:val="008A45F2"/>
    <w:rsid w:val="008A491D"/>
    <w:rsid w:val="008A4B37"/>
    <w:rsid w:val="008A4E0D"/>
    <w:rsid w:val="008A56DB"/>
    <w:rsid w:val="008A6607"/>
    <w:rsid w:val="008A660F"/>
    <w:rsid w:val="008A6749"/>
    <w:rsid w:val="008A67A7"/>
    <w:rsid w:val="008A6B48"/>
    <w:rsid w:val="008A6B90"/>
    <w:rsid w:val="008A7A2F"/>
    <w:rsid w:val="008A7EC1"/>
    <w:rsid w:val="008A7F44"/>
    <w:rsid w:val="008A7F6E"/>
    <w:rsid w:val="008B0077"/>
    <w:rsid w:val="008B079D"/>
    <w:rsid w:val="008B0A37"/>
    <w:rsid w:val="008B0B77"/>
    <w:rsid w:val="008B0F45"/>
    <w:rsid w:val="008B10A3"/>
    <w:rsid w:val="008B1109"/>
    <w:rsid w:val="008B2568"/>
    <w:rsid w:val="008B26A7"/>
    <w:rsid w:val="008B2799"/>
    <w:rsid w:val="008B2C26"/>
    <w:rsid w:val="008B3B62"/>
    <w:rsid w:val="008B3E1B"/>
    <w:rsid w:val="008B4899"/>
    <w:rsid w:val="008B48DF"/>
    <w:rsid w:val="008B4DF1"/>
    <w:rsid w:val="008B5AC6"/>
    <w:rsid w:val="008B634B"/>
    <w:rsid w:val="008B6764"/>
    <w:rsid w:val="008B6856"/>
    <w:rsid w:val="008B74EE"/>
    <w:rsid w:val="008B769A"/>
    <w:rsid w:val="008C0758"/>
    <w:rsid w:val="008C0ADB"/>
    <w:rsid w:val="008C0E2E"/>
    <w:rsid w:val="008C19DB"/>
    <w:rsid w:val="008C1B38"/>
    <w:rsid w:val="008C1F19"/>
    <w:rsid w:val="008C1F4B"/>
    <w:rsid w:val="008C1F5F"/>
    <w:rsid w:val="008C2061"/>
    <w:rsid w:val="008C2223"/>
    <w:rsid w:val="008C2509"/>
    <w:rsid w:val="008C2659"/>
    <w:rsid w:val="008C28A9"/>
    <w:rsid w:val="008C2929"/>
    <w:rsid w:val="008C29E4"/>
    <w:rsid w:val="008C2D57"/>
    <w:rsid w:val="008C35D3"/>
    <w:rsid w:val="008C49E2"/>
    <w:rsid w:val="008C4B34"/>
    <w:rsid w:val="008C4CA5"/>
    <w:rsid w:val="008C4EDA"/>
    <w:rsid w:val="008C5356"/>
    <w:rsid w:val="008C55BC"/>
    <w:rsid w:val="008C5CAF"/>
    <w:rsid w:val="008C677A"/>
    <w:rsid w:val="008C686D"/>
    <w:rsid w:val="008C68FE"/>
    <w:rsid w:val="008C6D20"/>
    <w:rsid w:val="008C74A2"/>
    <w:rsid w:val="008C7A0D"/>
    <w:rsid w:val="008D047A"/>
    <w:rsid w:val="008D080C"/>
    <w:rsid w:val="008D0A77"/>
    <w:rsid w:val="008D0B5B"/>
    <w:rsid w:val="008D10DF"/>
    <w:rsid w:val="008D118E"/>
    <w:rsid w:val="008D12C7"/>
    <w:rsid w:val="008D1730"/>
    <w:rsid w:val="008D1CF5"/>
    <w:rsid w:val="008D1E7F"/>
    <w:rsid w:val="008D29F7"/>
    <w:rsid w:val="008D2A7D"/>
    <w:rsid w:val="008D2A84"/>
    <w:rsid w:val="008D2B7D"/>
    <w:rsid w:val="008D2D24"/>
    <w:rsid w:val="008D348D"/>
    <w:rsid w:val="008D3806"/>
    <w:rsid w:val="008D3F70"/>
    <w:rsid w:val="008D4478"/>
    <w:rsid w:val="008D4B4E"/>
    <w:rsid w:val="008D53CB"/>
    <w:rsid w:val="008D5739"/>
    <w:rsid w:val="008D5991"/>
    <w:rsid w:val="008D5D50"/>
    <w:rsid w:val="008D5D62"/>
    <w:rsid w:val="008D5FA5"/>
    <w:rsid w:val="008D6CEE"/>
    <w:rsid w:val="008D78EA"/>
    <w:rsid w:val="008E051A"/>
    <w:rsid w:val="008E05B3"/>
    <w:rsid w:val="008E0899"/>
    <w:rsid w:val="008E0AAD"/>
    <w:rsid w:val="008E14C9"/>
    <w:rsid w:val="008E1714"/>
    <w:rsid w:val="008E171B"/>
    <w:rsid w:val="008E193A"/>
    <w:rsid w:val="008E1A05"/>
    <w:rsid w:val="008E1A5F"/>
    <w:rsid w:val="008E2326"/>
    <w:rsid w:val="008E2A60"/>
    <w:rsid w:val="008E2D3F"/>
    <w:rsid w:val="008E2EFF"/>
    <w:rsid w:val="008E2F56"/>
    <w:rsid w:val="008E35AF"/>
    <w:rsid w:val="008E39D9"/>
    <w:rsid w:val="008E3B77"/>
    <w:rsid w:val="008E3C92"/>
    <w:rsid w:val="008E3CC9"/>
    <w:rsid w:val="008E4217"/>
    <w:rsid w:val="008E4978"/>
    <w:rsid w:val="008E4A42"/>
    <w:rsid w:val="008E4B5F"/>
    <w:rsid w:val="008E4BCA"/>
    <w:rsid w:val="008E4DF5"/>
    <w:rsid w:val="008E4F7E"/>
    <w:rsid w:val="008E6512"/>
    <w:rsid w:val="008E6956"/>
    <w:rsid w:val="008E7175"/>
    <w:rsid w:val="008E7CB8"/>
    <w:rsid w:val="008E7E66"/>
    <w:rsid w:val="008F01E8"/>
    <w:rsid w:val="008F02F8"/>
    <w:rsid w:val="008F0D99"/>
    <w:rsid w:val="008F15A1"/>
    <w:rsid w:val="008F195F"/>
    <w:rsid w:val="008F1DDA"/>
    <w:rsid w:val="008F1F03"/>
    <w:rsid w:val="008F22F1"/>
    <w:rsid w:val="008F26B4"/>
    <w:rsid w:val="008F2B26"/>
    <w:rsid w:val="008F2C95"/>
    <w:rsid w:val="008F2E1D"/>
    <w:rsid w:val="008F2EF1"/>
    <w:rsid w:val="008F3169"/>
    <w:rsid w:val="008F350F"/>
    <w:rsid w:val="008F37F3"/>
    <w:rsid w:val="008F38AF"/>
    <w:rsid w:val="008F3969"/>
    <w:rsid w:val="008F4693"/>
    <w:rsid w:val="008F50C1"/>
    <w:rsid w:val="008F52D8"/>
    <w:rsid w:val="008F58EA"/>
    <w:rsid w:val="008F6075"/>
    <w:rsid w:val="008F64AB"/>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2D2C"/>
    <w:rsid w:val="009042E1"/>
    <w:rsid w:val="009044E0"/>
    <w:rsid w:val="00904B85"/>
    <w:rsid w:val="00904F6F"/>
    <w:rsid w:val="00905833"/>
    <w:rsid w:val="00906019"/>
    <w:rsid w:val="0090660F"/>
    <w:rsid w:val="00906A0C"/>
    <w:rsid w:val="00906DA2"/>
    <w:rsid w:val="009071FB"/>
    <w:rsid w:val="00907622"/>
    <w:rsid w:val="009076E1"/>
    <w:rsid w:val="00907A00"/>
    <w:rsid w:val="00907F64"/>
    <w:rsid w:val="0091029D"/>
    <w:rsid w:val="0091073A"/>
    <w:rsid w:val="00910879"/>
    <w:rsid w:val="00911B91"/>
    <w:rsid w:val="00912025"/>
    <w:rsid w:val="00912521"/>
    <w:rsid w:val="0091274A"/>
    <w:rsid w:val="009128A3"/>
    <w:rsid w:val="009129F2"/>
    <w:rsid w:val="00912D42"/>
    <w:rsid w:val="0091314E"/>
    <w:rsid w:val="00913E87"/>
    <w:rsid w:val="00913EA4"/>
    <w:rsid w:val="00915134"/>
    <w:rsid w:val="00915910"/>
    <w:rsid w:val="009160C5"/>
    <w:rsid w:val="0091646A"/>
    <w:rsid w:val="00920056"/>
    <w:rsid w:val="00920690"/>
    <w:rsid w:val="00920765"/>
    <w:rsid w:val="009207FE"/>
    <w:rsid w:val="009208CF"/>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049"/>
    <w:rsid w:val="00926120"/>
    <w:rsid w:val="009264D2"/>
    <w:rsid w:val="009267D1"/>
    <w:rsid w:val="00926B51"/>
    <w:rsid w:val="00926EE7"/>
    <w:rsid w:val="0092705D"/>
    <w:rsid w:val="0092745B"/>
    <w:rsid w:val="009274EA"/>
    <w:rsid w:val="009276D2"/>
    <w:rsid w:val="00927FBC"/>
    <w:rsid w:val="00930193"/>
    <w:rsid w:val="00930BE0"/>
    <w:rsid w:val="00931B7E"/>
    <w:rsid w:val="00932457"/>
    <w:rsid w:val="00932545"/>
    <w:rsid w:val="00932715"/>
    <w:rsid w:val="0093292E"/>
    <w:rsid w:val="00933790"/>
    <w:rsid w:val="009337AC"/>
    <w:rsid w:val="0093393D"/>
    <w:rsid w:val="00933BDF"/>
    <w:rsid w:val="00933DB9"/>
    <w:rsid w:val="00934249"/>
    <w:rsid w:val="009347A6"/>
    <w:rsid w:val="00934CB7"/>
    <w:rsid w:val="00934EA1"/>
    <w:rsid w:val="00934F00"/>
    <w:rsid w:val="00935118"/>
    <w:rsid w:val="00935365"/>
    <w:rsid w:val="009356DE"/>
    <w:rsid w:val="00935A3E"/>
    <w:rsid w:val="00935AB8"/>
    <w:rsid w:val="00935C7B"/>
    <w:rsid w:val="00936145"/>
    <w:rsid w:val="00936AC0"/>
    <w:rsid w:val="00936FA6"/>
    <w:rsid w:val="00937490"/>
    <w:rsid w:val="00937ADF"/>
    <w:rsid w:val="00937BCF"/>
    <w:rsid w:val="00940A06"/>
    <w:rsid w:val="00940A90"/>
    <w:rsid w:val="0094150D"/>
    <w:rsid w:val="00941561"/>
    <w:rsid w:val="00941651"/>
    <w:rsid w:val="00941B5E"/>
    <w:rsid w:val="00941C49"/>
    <w:rsid w:val="00942134"/>
    <w:rsid w:val="00942168"/>
    <w:rsid w:val="009425B4"/>
    <w:rsid w:val="0094289B"/>
    <w:rsid w:val="009430FD"/>
    <w:rsid w:val="0094313E"/>
    <w:rsid w:val="009435EC"/>
    <w:rsid w:val="00943D1A"/>
    <w:rsid w:val="00943D76"/>
    <w:rsid w:val="009445B6"/>
    <w:rsid w:val="00944611"/>
    <w:rsid w:val="009446B4"/>
    <w:rsid w:val="0094484C"/>
    <w:rsid w:val="00944A28"/>
    <w:rsid w:val="00944A94"/>
    <w:rsid w:val="0094564C"/>
    <w:rsid w:val="00945CD2"/>
    <w:rsid w:val="00945D93"/>
    <w:rsid w:val="00945EB7"/>
    <w:rsid w:val="00946416"/>
    <w:rsid w:val="0094658C"/>
    <w:rsid w:val="0094698A"/>
    <w:rsid w:val="00947363"/>
    <w:rsid w:val="0094798C"/>
    <w:rsid w:val="0095024D"/>
    <w:rsid w:val="009503D6"/>
    <w:rsid w:val="00950442"/>
    <w:rsid w:val="009507FC"/>
    <w:rsid w:val="00951D00"/>
    <w:rsid w:val="00951FD8"/>
    <w:rsid w:val="00952061"/>
    <w:rsid w:val="0095276B"/>
    <w:rsid w:val="00952E11"/>
    <w:rsid w:val="00953333"/>
    <w:rsid w:val="00953555"/>
    <w:rsid w:val="0095361C"/>
    <w:rsid w:val="00953A35"/>
    <w:rsid w:val="00953ED1"/>
    <w:rsid w:val="00953FEF"/>
    <w:rsid w:val="00954A17"/>
    <w:rsid w:val="00954D14"/>
    <w:rsid w:val="00955003"/>
    <w:rsid w:val="00955374"/>
    <w:rsid w:val="00955D2B"/>
    <w:rsid w:val="00955D69"/>
    <w:rsid w:val="00956500"/>
    <w:rsid w:val="00956965"/>
    <w:rsid w:val="009569CB"/>
    <w:rsid w:val="0095746D"/>
    <w:rsid w:val="009574BD"/>
    <w:rsid w:val="00957572"/>
    <w:rsid w:val="009578A3"/>
    <w:rsid w:val="00957E54"/>
    <w:rsid w:val="00957E5D"/>
    <w:rsid w:val="00960297"/>
    <w:rsid w:val="00960351"/>
    <w:rsid w:val="00960535"/>
    <w:rsid w:val="00960E37"/>
    <w:rsid w:val="00961EB2"/>
    <w:rsid w:val="009620C5"/>
    <w:rsid w:val="009625C8"/>
    <w:rsid w:val="00962A5A"/>
    <w:rsid w:val="00962FCA"/>
    <w:rsid w:val="00963C34"/>
    <w:rsid w:val="0096446E"/>
    <w:rsid w:val="00964840"/>
    <w:rsid w:val="00964BBF"/>
    <w:rsid w:val="009650F3"/>
    <w:rsid w:val="00965136"/>
    <w:rsid w:val="00965295"/>
    <w:rsid w:val="0096530D"/>
    <w:rsid w:val="00965C68"/>
    <w:rsid w:val="00965DE7"/>
    <w:rsid w:val="00965F68"/>
    <w:rsid w:val="009664E6"/>
    <w:rsid w:val="009669D7"/>
    <w:rsid w:val="00966AF3"/>
    <w:rsid w:val="0096705F"/>
    <w:rsid w:val="0096732F"/>
    <w:rsid w:val="00967367"/>
    <w:rsid w:val="00967408"/>
    <w:rsid w:val="0096782A"/>
    <w:rsid w:val="0096790D"/>
    <w:rsid w:val="00967D7E"/>
    <w:rsid w:val="00967F08"/>
    <w:rsid w:val="00970009"/>
    <w:rsid w:val="0097012E"/>
    <w:rsid w:val="0097013B"/>
    <w:rsid w:val="0097027A"/>
    <w:rsid w:val="00970331"/>
    <w:rsid w:val="009705D5"/>
    <w:rsid w:val="0097097C"/>
    <w:rsid w:val="00970EB3"/>
    <w:rsid w:val="00971624"/>
    <w:rsid w:val="00971763"/>
    <w:rsid w:val="0097194C"/>
    <w:rsid w:val="009720CA"/>
    <w:rsid w:val="0097248E"/>
    <w:rsid w:val="00972D6C"/>
    <w:rsid w:val="009737F6"/>
    <w:rsid w:val="00973919"/>
    <w:rsid w:val="00973EB7"/>
    <w:rsid w:val="009764A7"/>
    <w:rsid w:val="0097651A"/>
    <w:rsid w:val="00976609"/>
    <w:rsid w:val="009766B5"/>
    <w:rsid w:val="00976A8B"/>
    <w:rsid w:val="00976FB8"/>
    <w:rsid w:val="009773C9"/>
    <w:rsid w:val="00977AB7"/>
    <w:rsid w:val="00977E78"/>
    <w:rsid w:val="00977F6D"/>
    <w:rsid w:val="009801CE"/>
    <w:rsid w:val="00980559"/>
    <w:rsid w:val="00980B72"/>
    <w:rsid w:val="00980BE9"/>
    <w:rsid w:val="00981999"/>
    <w:rsid w:val="00981CB3"/>
    <w:rsid w:val="009824B3"/>
    <w:rsid w:val="00983248"/>
    <w:rsid w:val="009832DC"/>
    <w:rsid w:val="00983740"/>
    <w:rsid w:val="00983A78"/>
    <w:rsid w:val="009840C0"/>
    <w:rsid w:val="00984322"/>
    <w:rsid w:val="00984372"/>
    <w:rsid w:val="00984674"/>
    <w:rsid w:val="009848DE"/>
    <w:rsid w:val="00985B25"/>
    <w:rsid w:val="00985DB8"/>
    <w:rsid w:val="00986098"/>
    <w:rsid w:val="0098665D"/>
    <w:rsid w:val="00986BE0"/>
    <w:rsid w:val="00987005"/>
    <w:rsid w:val="00990D01"/>
    <w:rsid w:val="00990EE2"/>
    <w:rsid w:val="00991C1B"/>
    <w:rsid w:val="009921E9"/>
    <w:rsid w:val="009924E3"/>
    <w:rsid w:val="0099276A"/>
    <w:rsid w:val="00992C1A"/>
    <w:rsid w:val="00993647"/>
    <w:rsid w:val="0099393D"/>
    <w:rsid w:val="00993D33"/>
    <w:rsid w:val="00993E4A"/>
    <w:rsid w:val="00993EF6"/>
    <w:rsid w:val="0099409A"/>
    <w:rsid w:val="00994961"/>
    <w:rsid w:val="00994A7A"/>
    <w:rsid w:val="00994B23"/>
    <w:rsid w:val="00994E74"/>
    <w:rsid w:val="0099539D"/>
    <w:rsid w:val="009953CD"/>
    <w:rsid w:val="009966AB"/>
    <w:rsid w:val="00997662"/>
    <w:rsid w:val="009978B7"/>
    <w:rsid w:val="009979D5"/>
    <w:rsid w:val="009A0164"/>
    <w:rsid w:val="009A083C"/>
    <w:rsid w:val="009A144F"/>
    <w:rsid w:val="009A1F4F"/>
    <w:rsid w:val="009A21E3"/>
    <w:rsid w:val="009A2C7E"/>
    <w:rsid w:val="009A2DA7"/>
    <w:rsid w:val="009A331D"/>
    <w:rsid w:val="009A3486"/>
    <w:rsid w:val="009A370B"/>
    <w:rsid w:val="009A3D30"/>
    <w:rsid w:val="009A3D84"/>
    <w:rsid w:val="009A3D8D"/>
    <w:rsid w:val="009A3F36"/>
    <w:rsid w:val="009A4449"/>
    <w:rsid w:val="009A4954"/>
    <w:rsid w:val="009A4B34"/>
    <w:rsid w:val="009A51CB"/>
    <w:rsid w:val="009A5206"/>
    <w:rsid w:val="009A5287"/>
    <w:rsid w:val="009A5A0E"/>
    <w:rsid w:val="009A5B03"/>
    <w:rsid w:val="009A670D"/>
    <w:rsid w:val="009A6F0F"/>
    <w:rsid w:val="009A70AD"/>
    <w:rsid w:val="009A70D7"/>
    <w:rsid w:val="009A757C"/>
    <w:rsid w:val="009A76A0"/>
    <w:rsid w:val="009A7701"/>
    <w:rsid w:val="009A780F"/>
    <w:rsid w:val="009A78D4"/>
    <w:rsid w:val="009A7E24"/>
    <w:rsid w:val="009B041B"/>
    <w:rsid w:val="009B0FBD"/>
    <w:rsid w:val="009B1066"/>
    <w:rsid w:val="009B1397"/>
    <w:rsid w:val="009B1430"/>
    <w:rsid w:val="009B14CB"/>
    <w:rsid w:val="009B15CB"/>
    <w:rsid w:val="009B16CC"/>
    <w:rsid w:val="009B1B24"/>
    <w:rsid w:val="009B1C6B"/>
    <w:rsid w:val="009B1C95"/>
    <w:rsid w:val="009B1D71"/>
    <w:rsid w:val="009B2046"/>
    <w:rsid w:val="009B225A"/>
    <w:rsid w:val="009B235C"/>
    <w:rsid w:val="009B25D0"/>
    <w:rsid w:val="009B264D"/>
    <w:rsid w:val="009B3540"/>
    <w:rsid w:val="009B370E"/>
    <w:rsid w:val="009B396F"/>
    <w:rsid w:val="009B3977"/>
    <w:rsid w:val="009B3B6E"/>
    <w:rsid w:val="009B43B2"/>
    <w:rsid w:val="009B44AB"/>
    <w:rsid w:val="009B4BF9"/>
    <w:rsid w:val="009B4C39"/>
    <w:rsid w:val="009B53BE"/>
    <w:rsid w:val="009B5B9A"/>
    <w:rsid w:val="009B6AD3"/>
    <w:rsid w:val="009B6C35"/>
    <w:rsid w:val="009B71CC"/>
    <w:rsid w:val="009B7FC6"/>
    <w:rsid w:val="009C00D2"/>
    <w:rsid w:val="009C016A"/>
    <w:rsid w:val="009C01E9"/>
    <w:rsid w:val="009C0365"/>
    <w:rsid w:val="009C058E"/>
    <w:rsid w:val="009C09EA"/>
    <w:rsid w:val="009C0AB0"/>
    <w:rsid w:val="009C0B48"/>
    <w:rsid w:val="009C1135"/>
    <w:rsid w:val="009C11D7"/>
    <w:rsid w:val="009C13D7"/>
    <w:rsid w:val="009C2352"/>
    <w:rsid w:val="009C27D3"/>
    <w:rsid w:val="009C2EED"/>
    <w:rsid w:val="009C3064"/>
    <w:rsid w:val="009C313B"/>
    <w:rsid w:val="009C33A3"/>
    <w:rsid w:val="009C3E31"/>
    <w:rsid w:val="009C46F8"/>
    <w:rsid w:val="009C4885"/>
    <w:rsid w:val="009C4BC1"/>
    <w:rsid w:val="009C53D6"/>
    <w:rsid w:val="009C5D3E"/>
    <w:rsid w:val="009C6B5A"/>
    <w:rsid w:val="009C6E29"/>
    <w:rsid w:val="009C759C"/>
    <w:rsid w:val="009C76BC"/>
    <w:rsid w:val="009C7877"/>
    <w:rsid w:val="009C795A"/>
    <w:rsid w:val="009C79FA"/>
    <w:rsid w:val="009C7AC3"/>
    <w:rsid w:val="009C7BFA"/>
    <w:rsid w:val="009C7E16"/>
    <w:rsid w:val="009D01DD"/>
    <w:rsid w:val="009D0EDF"/>
    <w:rsid w:val="009D11B3"/>
    <w:rsid w:val="009D16FC"/>
    <w:rsid w:val="009D1828"/>
    <w:rsid w:val="009D1BC9"/>
    <w:rsid w:val="009D1D76"/>
    <w:rsid w:val="009D21FE"/>
    <w:rsid w:val="009D246B"/>
    <w:rsid w:val="009D2787"/>
    <w:rsid w:val="009D27BB"/>
    <w:rsid w:val="009D2B29"/>
    <w:rsid w:val="009D34B4"/>
    <w:rsid w:val="009D3777"/>
    <w:rsid w:val="009D409A"/>
    <w:rsid w:val="009D4706"/>
    <w:rsid w:val="009D4EBE"/>
    <w:rsid w:val="009D5092"/>
    <w:rsid w:val="009D555E"/>
    <w:rsid w:val="009D5624"/>
    <w:rsid w:val="009D564C"/>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3B95"/>
    <w:rsid w:val="009E450A"/>
    <w:rsid w:val="009E4719"/>
    <w:rsid w:val="009E487B"/>
    <w:rsid w:val="009E51E9"/>
    <w:rsid w:val="009E52B3"/>
    <w:rsid w:val="009E5317"/>
    <w:rsid w:val="009E560A"/>
    <w:rsid w:val="009E5920"/>
    <w:rsid w:val="009E606F"/>
    <w:rsid w:val="009E6553"/>
    <w:rsid w:val="009E6F06"/>
    <w:rsid w:val="009E7348"/>
    <w:rsid w:val="009E7432"/>
    <w:rsid w:val="009E783F"/>
    <w:rsid w:val="009E7A4A"/>
    <w:rsid w:val="009E7F47"/>
    <w:rsid w:val="009E7F80"/>
    <w:rsid w:val="009F04D2"/>
    <w:rsid w:val="009F090D"/>
    <w:rsid w:val="009F0C00"/>
    <w:rsid w:val="009F0C6B"/>
    <w:rsid w:val="009F139F"/>
    <w:rsid w:val="009F190F"/>
    <w:rsid w:val="009F1CC9"/>
    <w:rsid w:val="009F2537"/>
    <w:rsid w:val="009F27DA"/>
    <w:rsid w:val="009F28C7"/>
    <w:rsid w:val="009F33DC"/>
    <w:rsid w:val="009F3862"/>
    <w:rsid w:val="009F387A"/>
    <w:rsid w:val="009F3897"/>
    <w:rsid w:val="009F5E66"/>
    <w:rsid w:val="009F5FBA"/>
    <w:rsid w:val="009F6066"/>
    <w:rsid w:val="009F6867"/>
    <w:rsid w:val="009F6AA5"/>
    <w:rsid w:val="009F7A8D"/>
    <w:rsid w:val="009F7CB5"/>
    <w:rsid w:val="009F7F58"/>
    <w:rsid w:val="00A00698"/>
    <w:rsid w:val="00A00C65"/>
    <w:rsid w:val="00A010A7"/>
    <w:rsid w:val="00A01393"/>
    <w:rsid w:val="00A016AF"/>
    <w:rsid w:val="00A017F8"/>
    <w:rsid w:val="00A01D05"/>
    <w:rsid w:val="00A01F02"/>
    <w:rsid w:val="00A02152"/>
    <w:rsid w:val="00A029F4"/>
    <w:rsid w:val="00A037E2"/>
    <w:rsid w:val="00A0409B"/>
    <w:rsid w:val="00A055B7"/>
    <w:rsid w:val="00A057FD"/>
    <w:rsid w:val="00A059B5"/>
    <w:rsid w:val="00A05B0B"/>
    <w:rsid w:val="00A06056"/>
    <w:rsid w:val="00A0643C"/>
    <w:rsid w:val="00A0688C"/>
    <w:rsid w:val="00A07CED"/>
    <w:rsid w:val="00A10499"/>
    <w:rsid w:val="00A11210"/>
    <w:rsid w:val="00A1198A"/>
    <w:rsid w:val="00A11F5D"/>
    <w:rsid w:val="00A120F3"/>
    <w:rsid w:val="00A12E40"/>
    <w:rsid w:val="00A13BA1"/>
    <w:rsid w:val="00A1473C"/>
    <w:rsid w:val="00A14905"/>
    <w:rsid w:val="00A15095"/>
    <w:rsid w:val="00A1573D"/>
    <w:rsid w:val="00A1582B"/>
    <w:rsid w:val="00A158EC"/>
    <w:rsid w:val="00A158FD"/>
    <w:rsid w:val="00A1606D"/>
    <w:rsid w:val="00A163FA"/>
    <w:rsid w:val="00A16710"/>
    <w:rsid w:val="00A16CEA"/>
    <w:rsid w:val="00A1773F"/>
    <w:rsid w:val="00A17F2F"/>
    <w:rsid w:val="00A200FE"/>
    <w:rsid w:val="00A20824"/>
    <w:rsid w:val="00A20A17"/>
    <w:rsid w:val="00A20D7A"/>
    <w:rsid w:val="00A215CB"/>
    <w:rsid w:val="00A21D35"/>
    <w:rsid w:val="00A21FE3"/>
    <w:rsid w:val="00A2226B"/>
    <w:rsid w:val="00A22750"/>
    <w:rsid w:val="00A228C8"/>
    <w:rsid w:val="00A22B60"/>
    <w:rsid w:val="00A22D6F"/>
    <w:rsid w:val="00A22E78"/>
    <w:rsid w:val="00A237D9"/>
    <w:rsid w:val="00A2384D"/>
    <w:rsid w:val="00A2388D"/>
    <w:rsid w:val="00A2392C"/>
    <w:rsid w:val="00A23A5B"/>
    <w:rsid w:val="00A2454D"/>
    <w:rsid w:val="00A246B1"/>
    <w:rsid w:val="00A253AD"/>
    <w:rsid w:val="00A2568B"/>
    <w:rsid w:val="00A26057"/>
    <w:rsid w:val="00A26585"/>
    <w:rsid w:val="00A27277"/>
    <w:rsid w:val="00A272A7"/>
    <w:rsid w:val="00A279CE"/>
    <w:rsid w:val="00A27E94"/>
    <w:rsid w:val="00A30342"/>
    <w:rsid w:val="00A30443"/>
    <w:rsid w:val="00A30C5B"/>
    <w:rsid w:val="00A30E36"/>
    <w:rsid w:val="00A30EE8"/>
    <w:rsid w:val="00A312AB"/>
    <w:rsid w:val="00A316D0"/>
    <w:rsid w:val="00A31A40"/>
    <w:rsid w:val="00A31CDD"/>
    <w:rsid w:val="00A31D90"/>
    <w:rsid w:val="00A32329"/>
    <w:rsid w:val="00A32440"/>
    <w:rsid w:val="00A3273D"/>
    <w:rsid w:val="00A32C09"/>
    <w:rsid w:val="00A33520"/>
    <w:rsid w:val="00A33685"/>
    <w:rsid w:val="00A337AC"/>
    <w:rsid w:val="00A33D8B"/>
    <w:rsid w:val="00A34CBA"/>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68C"/>
    <w:rsid w:val="00A43812"/>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EE1"/>
    <w:rsid w:val="00A46F6D"/>
    <w:rsid w:val="00A46FFA"/>
    <w:rsid w:val="00A4758C"/>
    <w:rsid w:val="00A475EE"/>
    <w:rsid w:val="00A4786E"/>
    <w:rsid w:val="00A478CC"/>
    <w:rsid w:val="00A47B05"/>
    <w:rsid w:val="00A50AF4"/>
    <w:rsid w:val="00A50BE5"/>
    <w:rsid w:val="00A51014"/>
    <w:rsid w:val="00A51573"/>
    <w:rsid w:val="00A516B8"/>
    <w:rsid w:val="00A517D0"/>
    <w:rsid w:val="00A51A13"/>
    <w:rsid w:val="00A51DA8"/>
    <w:rsid w:val="00A51E51"/>
    <w:rsid w:val="00A51ECF"/>
    <w:rsid w:val="00A52913"/>
    <w:rsid w:val="00A52954"/>
    <w:rsid w:val="00A529B1"/>
    <w:rsid w:val="00A52F9F"/>
    <w:rsid w:val="00A53214"/>
    <w:rsid w:val="00A536AF"/>
    <w:rsid w:val="00A547B3"/>
    <w:rsid w:val="00A54DE0"/>
    <w:rsid w:val="00A55AF8"/>
    <w:rsid w:val="00A55C7B"/>
    <w:rsid w:val="00A561CF"/>
    <w:rsid w:val="00A56298"/>
    <w:rsid w:val="00A608E7"/>
    <w:rsid w:val="00A60E14"/>
    <w:rsid w:val="00A61A2B"/>
    <w:rsid w:val="00A61C90"/>
    <w:rsid w:val="00A620CA"/>
    <w:rsid w:val="00A6211F"/>
    <w:rsid w:val="00A62989"/>
    <w:rsid w:val="00A62F23"/>
    <w:rsid w:val="00A63094"/>
    <w:rsid w:val="00A6309D"/>
    <w:rsid w:val="00A631CD"/>
    <w:rsid w:val="00A636C3"/>
    <w:rsid w:val="00A639E3"/>
    <w:rsid w:val="00A63D16"/>
    <w:rsid w:val="00A63E98"/>
    <w:rsid w:val="00A6462D"/>
    <w:rsid w:val="00A6474D"/>
    <w:rsid w:val="00A647E4"/>
    <w:rsid w:val="00A648A0"/>
    <w:rsid w:val="00A6523C"/>
    <w:rsid w:val="00A6554F"/>
    <w:rsid w:val="00A657E5"/>
    <w:rsid w:val="00A65B67"/>
    <w:rsid w:val="00A65C5B"/>
    <w:rsid w:val="00A65D51"/>
    <w:rsid w:val="00A677D1"/>
    <w:rsid w:val="00A67A2C"/>
    <w:rsid w:val="00A67D44"/>
    <w:rsid w:val="00A7015B"/>
    <w:rsid w:val="00A703D8"/>
    <w:rsid w:val="00A705C4"/>
    <w:rsid w:val="00A706D0"/>
    <w:rsid w:val="00A70AE6"/>
    <w:rsid w:val="00A70F76"/>
    <w:rsid w:val="00A7116B"/>
    <w:rsid w:val="00A7176B"/>
    <w:rsid w:val="00A71D1D"/>
    <w:rsid w:val="00A7218E"/>
    <w:rsid w:val="00A7232D"/>
    <w:rsid w:val="00A7257B"/>
    <w:rsid w:val="00A72699"/>
    <w:rsid w:val="00A730C2"/>
    <w:rsid w:val="00A730DA"/>
    <w:rsid w:val="00A73A1B"/>
    <w:rsid w:val="00A73D14"/>
    <w:rsid w:val="00A73F7E"/>
    <w:rsid w:val="00A749BD"/>
    <w:rsid w:val="00A74E9D"/>
    <w:rsid w:val="00A74ED5"/>
    <w:rsid w:val="00A7514B"/>
    <w:rsid w:val="00A754E7"/>
    <w:rsid w:val="00A75555"/>
    <w:rsid w:val="00A75703"/>
    <w:rsid w:val="00A7585A"/>
    <w:rsid w:val="00A7595C"/>
    <w:rsid w:val="00A75E13"/>
    <w:rsid w:val="00A7647C"/>
    <w:rsid w:val="00A76776"/>
    <w:rsid w:val="00A769E9"/>
    <w:rsid w:val="00A76D09"/>
    <w:rsid w:val="00A770F0"/>
    <w:rsid w:val="00A7714E"/>
    <w:rsid w:val="00A771AC"/>
    <w:rsid w:val="00A80764"/>
    <w:rsid w:val="00A808E4"/>
    <w:rsid w:val="00A80CB2"/>
    <w:rsid w:val="00A81609"/>
    <w:rsid w:val="00A817E5"/>
    <w:rsid w:val="00A81FBF"/>
    <w:rsid w:val="00A82130"/>
    <w:rsid w:val="00A82200"/>
    <w:rsid w:val="00A82495"/>
    <w:rsid w:val="00A82567"/>
    <w:rsid w:val="00A826AE"/>
    <w:rsid w:val="00A82DC0"/>
    <w:rsid w:val="00A83135"/>
    <w:rsid w:val="00A8313C"/>
    <w:rsid w:val="00A83C44"/>
    <w:rsid w:val="00A83FCE"/>
    <w:rsid w:val="00A84170"/>
    <w:rsid w:val="00A8447F"/>
    <w:rsid w:val="00A84FD0"/>
    <w:rsid w:val="00A85731"/>
    <w:rsid w:val="00A85E99"/>
    <w:rsid w:val="00A86607"/>
    <w:rsid w:val="00A8679F"/>
    <w:rsid w:val="00A86F0E"/>
    <w:rsid w:val="00A878F9"/>
    <w:rsid w:val="00A87D1B"/>
    <w:rsid w:val="00A87E38"/>
    <w:rsid w:val="00A90568"/>
    <w:rsid w:val="00A91763"/>
    <w:rsid w:val="00A9194C"/>
    <w:rsid w:val="00A91D05"/>
    <w:rsid w:val="00A91F32"/>
    <w:rsid w:val="00A92C83"/>
    <w:rsid w:val="00A93280"/>
    <w:rsid w:val="00A934FE"/>
    <w:rsid w:val="00A935BE"/>
    <w:rsid w:val="00A94064"/>
    <w:rsid w:val="00A94789"/>
    <w:rsid w:val="00A94840"/>
    <w:rsid w:val="00A9596E"/>
    <w:rsid w:val="00A95EFD"/>
    <w:rsid w:val="00A95F86"/>
    <w:rsid w:val="00A96357"/>
    <w:rsid w:val="00A9679B"/>
    <w:rsid w:val="00A96887"/>
    <w:rsid w:val="00A978FE"/>
    <w:rsid w:val="00A97EF3"/>
    <w:rsid w:val="00AA0075"/>
    <w:rsid w:val="00AA0336"/>
    <w:rsid w:val="00AA034B"/>
    <w:rsid w:val="00AA057F"/>
    <w:rsid w:val="00AA089A"/>
    <w:rsid w:val="00AA0D5A"/>
    <w:rsid w:val="00AA0EF4"/>
    <w:rsid w:val="00AA0FE6"/>
    <w:rsid w:val="00AA10C7"/>
    <w:rsid w:val="00AA1AAD"/>
    <w:rsid w:val="00AA1F6F"/>
    <w:rsid w:val="00AA2106"/>
    <w:rsid w:val="00AA23A8"/>
    <w:rsid w:val="00AA252D"/>
    <w:rsid w:val="00AA2855"/>
    <w:rsid w:val="00AA2A9E"/>
    <w:rsid w:val="00AA2B74"/>
    <w:rsid w:val="00AA2B80"/>
    <w:rsid w:val="00AA2FB1"/>
    <w:rsid w:val="00AA318A"/>
    <w:rsid w:val="00AA338A"/>
    <w:rsid w:val="00AA3868"/>
    <w:rsid w:val="00AA3C73"/>
    <w:rsid w:val="00AA4724"/>
    <w:rsid w:val="00AA55DE"/>
    <w:rsid w:val="00AA60F4"/>
    <w:rsid w:val="00AA670E"/>
    <w:rsid w:val="00AA676A"/>
    <w:rsid w:val="00AA69E3"/>
    <w:rsid w:val="00AA715B"/>
    <w:rsid w:val="00AA7BCB"/>
    <w:rsid w:val="00AA7CAC"/>
    <w:rsid w:val="00AA7DC2"/>
    <w:rsid w:val="00AB0123"/>
    <w:rsid w:val="00AB08D7"/>
    <w:rsid w:val="00AB0C05"/>
    <w:rsid w:val="00AB1553"/>
    <w:rsid w:val="00AB21C0"/>
    <w:rsid w:val="00AB2548"/>
    <w:rsid w:val="00AB2A52"/>
    <w:rsid w:val="00AB2C9C"/>
    <w:rsid w:val="00AB2EA4"/>
    <w:rsid w:val="00AB36A1"/>
    <w:rsid w:val="00AB40B1"/>
    <w:rsid w:val="00AB4111"/>
    <w:rsid w:val="00AB4489"/>
    <w:rsid w:val="00AB46D0"/>
    <w:rsid w:val="00AB4D60"/>
    <w:rsid w:val="00AB5E46"/>
    <w:rsid w:val="00AB6BBD"/>
    <w:rsid w:val="00AB73FF"/>
    <w:rsid w:val="00AB77A7"/>
    <w:rsid w:val="00AB7D1B"/>
    <w:rsid w:val="00AC001C"/>
    <w:rsid w:val="00AC02FA"/>
    <w:rsid w:val="00AC099F"/>
    <w:rsid w:val="00AC133E"/>
    <w:rsid w:val="00AC1415"/>
    <w:rsid w:val="00AC15B8"/>
    <w:rsid w:val="00AC1C83"/>
    <w:rsid w:val="00AC1DB1"/>
    <w:rsid w:val="00AC2338"/>
    <w:rsid w:val="00AC277F"/>
    <w:rsid w:val="00AC286E"/>
    <w:rsid w:val="00AC2E8F"/>
    <w:rsid w:val="00AC2F85"/>
    <w:rsid w:val="00AC31B3"/>
    <w:rsid w:val="00AC328A"/>
    <w:rsid w:val="00AC3B49"/>
    <w:rsid w:val="00AC3FA1"/>
    <w:rsid w:val="00AC4139"/>
    <w:rsid w:val="00AC4855"/>
    <w:rsid w:val="00AC4F24"/>
    <w:rsid w:val="00AC536B"/>
    <w:rsid w:val="00AC53F0"/>
    <w:rsid w:val="00AC5747"/>
    <w:rsid w:val="00AC5D35"/>
    <w:rsid w:val="00AC6A9B"/>
    <w:rsid w:val="00AC6AB8"/>
    <w:rsid w:val="00AC6ED0"/>
    <w:rsid w:val="00AC722A"/>
    <w:rsid w:val="00AC79FC"/>
    <w:rsid w:val="00AD02A3"/>
    <w:rsid w:val="00AD03B8"/>
    <w:rsid w:val="00AD0484"/>
    <w:rsid w:val="00AD04E2"/>
    <w:rsid w:val="00AD06D9"/>
    <w:rsid w:val="00AD0831"/>
    <w:rsid w:val="00AD1047"/>
    <w:rsid w:val="00AD1784"/>
    <w:rsid w:val="00AD1B5F"/>
    <w:rsid w:val="00AD1FD7"/>
    <w:rsid w:val="00AD2676"/>
    <w:rsid w:val="00AD28F7"/>
    <w:rsid w:val="00AD29A7"/>
    <w:rsid w:val="00AD2CD6"/>
    <w:rsid w:val="00AD2D7F"/>
    <w:rsid w:val="00AD3114"/>
    <w:rsid w:val="00AD3168"/>
    <w:rsid w:val="00AD324A"/>
    <w:rsid w:val="00AD34A4"/>
    <w:rsid w:val="00AD3A94"/>
    <w:rsid w:val="00AD3CD9"/>
    <w:rsid w:val="00AD3DEF"/>
    <w:rsid w:val="00AD4311"/>
    <w:rsid w:val="00AD4B66"/>
    <w:rsid w:val="00AD5316"/>
    <w:rsid w:val="00AD5576"/>
    <w:rsid w:val="00AD57A8"/>
    <w:rsid w:val="00AD5953"/>
    <w:rsid w:val="00AD5CC6"/>
    <w:rsid w:val="00AD5CEB"/>
    <w:rsid w:val="00AD5F11"/>
    <w:rsid w:val="00AD67B4"/>
    <w:rsid w:val="00AD7026"/>
    <w:rsid w:val="00AD7182"/>
    <w:rsid w:val="00AD719D"/>
    <w:rsid w:val="00AD720F"/>
    <w:rsid w:val="00AD7B8D"/>
    <w:rsid w:val="00AE0552"/>
    <w:rsid w:val="00AE0775"/>
    <w:rsid w:val="00AE0C0E"/>
    <w:rsid w:val="00AE0CEF"/>
    <w:rsid w:val="00AE1158"/>
    <w:rsid w:val="00AE11D3"/>
    <w:rsid w:val="00AE11DB"/>
    <w:rsid w:val="00AE11FA"/>
    <w:rsid w:val="00AE1262"/>
    <w:rsid w:val="00AE1314"/>
    <w:rsid w:val="00AE14B1"/>
    <w:rsid w:val="00AE1838"/>
    <w:rsid w:val="00AE1DAD"/>
    <w:rsid w:val="00AE1EA0"/>
    <w:rsid w:val="00AE2D8E"/>
    <w:rsid w:val="00AE324B"/>
    <w:rsid w:val="00AE36DF"/>
    <w:rsid w:val="00AE3CAC"/>
    <w:rsid w:val="00AE3D93"/>
    <w:rsid w:val="00AE44A0"/>
    <w:rsid w:val="00AE45B3"/>
    <w:rsid w:val="00AE4ABE"/>
    <w:rsid w:val="00AE4D23"/>
    <w:rsid w:val="00AE4E86"/>
    <w:rsid w:val="00AE50BA"/>
    <w:rsid w:val="00AE5749"/>
    <w:rsid w:val="00AE599C"/>
    <w:rsid w:val="00AE5BE7"/>
    <w:rsid w:val="00AE5FD7"/>
    <w:rsid w:val="00AE64AC"/>
    <w:rsid w:val="00AE64D6"/>
    <w:rsid w:val="00AE6FD4"/>
    <w:rsid w:val="00AE6FDF"/>
    <w:rsid w:val="00AE70ED"/>
    <w:rsid w:val="00AE7112"/>
    <w:rsid w:val="00AE74DF"/>
    <w:rsid w:val="00AE752E"/>
    <w:rsid w:val="00AF139C"/>
    <w:rsid w:val="00AF1DE9"/>
    <w:rsid w:val="00AF1E3A"/>
    <w:rsid w:val="00AF1F43"/>
    <w:rsid w:val="00AF239D"/>
    <w:rsid w:val="00AF24E1"/>
    <w:rsid w:val="00AF26D6"/>
    <w:rsid w:val="00AF28CA"/>
    <w:rsid w:val="00AF3062"/>
    <w:rsid w:val="00AF31EF"/>
    <w:rsid w:val="00AF3D25"/>
    <w:rsid w:val="00AF49F6"/>
    <w:rsid w:val="00AF4A33"/>
    <w:rsid w:val="00AF50FF"/>
    <w:rsid w:val="00AF533B"/>
    <w:rsid w:val="00AF5DA4"/>
    <w:rsid w:val="00AF5E22"/>
    <w:rsid w:val="00AF5F7A"/>
    <w:rsid w:val="00AF6A4A"/>
    <w:rsid w:val="00AF7AB9"/>
    <w:rsid w:val="00AF7FD7"/>
    <w:rsid w:val="00B002F6"/>
    <w:rsid w:val="00B00326"/>
    <w:rsid w:val="00B004A4"/>
    <w:rsid w:val="00B008AC"/>
    <w:rsid w:val="00B009F9"/>
    <w:rsid w:val="00B00DA6"/>
    <w:rsid w:val="00B01269"/>
    <w:rsid w:val="00B0144E"/>
    <w:rsid w:val="00B015E4"/>
    <w:rsid w:val="00B01604"/>
    <w:rsid w:val="00B01B58"/>
    <w:rsid w:val="00B01BE9"/>
    <w:rsid w:val="00B0257E"/>
    <w:rsid w:val="00B026CC"/>
    <w:rsid w:val="00B02AEE"/>
    <w:rsid w:val="00B03701"/>
    <w:rsid w:val="00B03787"/>
    <w:rsid w:val="00B0441A"/>
    <w:rsid w:val="00B04DFB"/>
    <w:rsid w:val="00B05017"/>
    <w:rsid w:val="00B05249"/>
    <w:rsid w:val="00B05543"/>
    <w:rsid w:val="00B05733"/>
    <w:rsid w:val="00B05998"/>
    <w:rsid w:val="00B05AB9"/>
    <w:rsid w:val="00B05B00"/>
    <w:rsid w:val="00B05CE9"/>
    <w:rsid w:val="00B06036"/>
    <w:rsid w:val="00B06077"/>
    <w:rsid w:val="00B0680D"/>
    <w:rsid w:val="00B072DC"/>
    <w:rsid w:val="00B07301"/>
    <w:rsid w:val="00B07C31"/>
    <w:rsid w:val="00B100DB"/>
    <w:rsid w:val="00B10A43"/>
    <w:rsid w:val="00B10FB5"/>
    <w:rsid w:val="00B11A13"/>
    <w:rsid w:val="00B11A35"/>
    <w:rsid w:val="00B11AFF"/>
    <w:rsid w:val="00B12AFE"/>
    <w:rsid w:val="00B12E28"/>
    <w:rsid w:val="00B12FCB"/>
    <w:rsid w:val="00B13145"/>
    <w:rsid w:val="00B1332E"/>
    <w:rsid w:val="00B149D2"/>
    <w:rsid w:val="00B15095"/>
    <w:rsid w:val="00B15538"/>
    <w:rsid w:val="00B15554"/>
    <w:rsid w:val="00B15BE8"/>
    <w:rsid w:val="00B15FB4"/>
    <w:rsid w:val="00B16199"/>
    <w:rsid w:val="00B16C3E"/>
    <w:rsid w:val="00B16D88"/>
    <w:rsid w:val="00B16E6E"/>
    <w:rsid w:val="00B1709C"/>
    <w:rsid w:val="00B173DD"/>
    <w:rsid w:val="00B17875"/>
    <w:rsid w:val="00B17A38"/>
    <w:rsid w:val="00B17D0E"/>
    <w:rsid w:val="00B202A1"/>
    <w:rsid w:val="00B20374"/>
    <w:rsid w:val="00B206BF"/>
    <w:rsid w:val="00B209A1"/>
    <w:rsid w:val="00B20F7A"/>
    <w:rsid w:val="00B21231"/>
    <w:rsid w:val="00B2135B"/>
    <w:rsid w:val="00B213F2"/>
    <w:rsid w:val="00B21785"/>
    <w:rsid w:val="00B21904"/>
    <w:rsid w:val="00B21935"/>
    <w:rsid w:val="00B21AEA"/>
    <w:rsid w:val="00B21AFE"/>
    <w:rsid w:val="00B21BCF"/>
    <w:rsid w:val="00B21D08"/>
    <w:rsid w:val="00B22930"/>
    <w:rsid w:val="00B22A66"/>
    <w:rsid w:val="00B22C00"/>
    <w:rsid w:val="00B230B7"/>
    <w:rsid w:val="00B233E9"/>
    <w:rsid w:val="00B23C36"/>
    <w:rsid w:val="00B2433C"/>
    <w:rsid w:val="00B246D4"/>
    <w:rsid w:val="00B25E70"/>
    <w:rsid w:val="00B2603C"/>
    <w:rsid w:val="00B263B3"/>
    <w:rsid w:val="00B263FE"/>
    <w:rsid w:val="00B26540"/>
    <w:rsid w:val="00B265B3"/>
    <w:rsid w:val="00B269AD"/>
    <w:rsid w:val="00B26D2C"/>
    <w:rsid w:val="00B26F9C"/>
    <w:rsid w:val="00B27393"/>
    <w:rsid w:val="00B307C0"/>
    <w:rsid w:val="00B30C90"/>
    <w:rsid w:val="00B31095"/>
    <w:rsid w:val="00B316A1"/>
    <w:rsid w:val="00B3211B"/>
    <w:rsid w:val="00B324EB"/>
    <w:rsid w:val="00B34B4D"/>
    <w:rsid w:val="00B34F72"/>
    <w:rsid w:val="00B35B06"/>
    <w:rsid w:val="00B36966"/>
    <w:rsid w:val="00B37256"/>
    <w:rsid w:val="00B3776C"/>
    <w:rsid w:val="00B37969"/>
    <w:rsid w:val="00B37EA8"/>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5D47"/>
    <w:rsid w:val="00B4601B"/>
    <w:rsid w:val="00B4652A"/>
    <w:rsid w:val="00B466DE"/>
    <w:rsid w:val="00B46913"/>
    <w:rsid w:val="00B46943"/>
    <w:rsid w:val="00B46D7B"/>
    <w:rsid w:val="00B472BD"/>
    <w:rsid w:val="00B47309"/>
    <w:rsid w:val="00B47635"/>
    <w:rsid w:val="00B47812"/>
    <w:rsid w:val="00B47AB4"/>
    <w:rsid w:val="00B47B65"/>
    <w:rsid w:val="00B50B42"/>
    <w:rsid w:val="00B50E2F"/>
    <w:rsid w:val="00B517EA"/>
    <w:rsid w:val="00B51E7B"/>
    <w:rsid w:val="00B51EFC"/>
    <w:rsid w:val="00B5220B"/>
    <w:rsid w:val="00B527AB"/>
    <w:rsid w:val="00B52A44"/>
    <w:rsid w:val="00B531EB"/>
    <w:rsid w:val="00B535BD"/>
    <w:rsid w:val="00B53CB8"/>
    <w:rsid w:val="00B542E1"/>
    <w:rsid w:val="00B543C4"/>
    <w:rsid w:val="00B54560"/>
    <w:rsid w:val="00B54692"/>
    <w:rsid w:val="00B5483F"/>
    <w:rsid w:val="00B548A1"/>
    <w:rsid w:val="00B54C5F"/>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C62"/>
    <w:rsid w:val="00B620F0"/>
    <w:rsid w:val="00B62287"/>
    <w:rsid w:val="00B62A99"/>
    <w:rsid w:val="00B62C78"/>
    <w:rsid w:val="00B62D85"/>
    <w:rsid w:val="00B633EF"/>
    <w:rsid w:val="00B6379A"/>
    <w:rsid w:val="00B63E3D"/>
    <w:rsid w:val="00B63EF2"/>
    <w:rsid w:val="00B64019"/>
    <w:rsid w:val="00B648FC"/>
    <w:rsid w:val="00B649CC"/>
    <w:rsid w:val="00B64AC2"/>
    <w:rsid w:val="00B64F42"/>
    <w:rsid w:val="00B6541F"/>
    <w:rsid w:val="00B65931"/>
    <w:rsid w:val="00B65AAD"/>
    <w:rsid w:val="00B65B68"/>
    <w:rsid w:val="00B65B6D"/>
    <w:rsid w:val="00B65B86"/>
    <w:rsid w:val="00B66B79"/>
    <w:rsid w:val="00B66D5C"/>
    <w:rsid w:val="00B673B3"/>
    <w:rsid w:val="00B67462"/>
    <w:rsid w:val="00B67544"/>
    <w:rsid w:val="00B6778A"/>
    <w:rsid w:val="00B67C4E"/>
    <w:rsid w:val="00B67D70"/>
    <w:rsid w:val="00B67F84"/>
    <w:rsid w:val="00B70017"/>
    <w:rsid w:val="00B708CC"/>
    <w:rsid w:val="00B70B15"/>
    <w:rsid w:val="00B70CF9"/>
    <w:rsid w:val="00B70DEE"/>
    <w:rsid w:val="00B71257"/>
    <w:rsid w:val="00B713CB"/>
    <w:rsid w:val="00B71976"/>
    <w:rsid w:val="00B71A85"/>
    <w:rsid w:val="00B71D0B"/>
    <w:rsid w:val="00B71DF9"/>
    <w:rsid w:val="00B71E13"/>
    <w:rsid w:val="00B71E54"/>
    <w:rsid w:val="00B71EC7"/>
    <w:rsid w:val="00B72054"/>
    <w:rsid w:val="00B7215D"/>
    <w:rsid w:val="00B725E2"/>
    <w:rsid w:val="00B72773"/>
    <w:rsid w:val="00B72A84"/>
    <w:rsid w:val="00B7309F"/>
    <w:rsid w:val="00B73A56"/>
    <w:rsid w:val="00B73AE1"/>
    <w:rsid w:val="00B7416E"/>
    <w:rsid w:val="00B74207"/>
    <w:rsid w:val="00B747CF"/>
    <w:rsid w:val="00B74808"/>
    <w:rsid w:val="00B74958"/>
    <w:rsid w:val="00B74BB0"/>
    <w:rsid w:val="00B74C7D"/>
    <w:rsid w:val="00B74D16"/>
    <w:rsid w:val="00B75104"/>
    <w:rsid w:val="00B7519F"/>
    <w:rsid w:val="00B75205"/>
    <w:rsid w:val="00B753AB"/>
    <w:rsid w:val="00B753DE"/>
    <w:rsid w:val="00B75970"/>
    <w:rsid w:val="00B75E51"/>
    <w:rsid w:val="00B76566"/>
    <w:rsid w:val="00B76977"/>
    <w:rsid w:val="00B77292"/>
    <w:rsid w:val="00B77A73"/>
    <w:rsid w:val="00B803CA"/>
    <w:rsid w:val="00B8072C"/>
    <w:rsid w:val="00B80833"/>
    <w:rsid w:val="00B80925"/>
    <w:rsid w:val="00B80A33"/>
    <w:rsid w:val="00B80DBC"/>
    <w:rsid w:val="00B81023"/>
    <w:rsid w:val="00B81329"/>
    <w:rsid w:val="00B81A75"/>
    <w:rsid w:val="00B81C51"/>
    <w:rsid w:val="00B82331"/>
    <w:rsid w:val="00B8373D"/>
    <w:rsid w:val="00B839BC"/>
    <w:rsid w:val="00B83BEF"/>
    <w:rsid w:val="00B84C25"/>
    <w:rsid w:val="00B84D6E"/>
    <w:rsid w:val="00B84FDB"/>
    <w:rsid w:val="00B8541F"/>
    <w:rsid w:val="00B8564B"/>
    <w:rsid w:val="00B85AF9"/>
    <w:rsid w:val="00B85CCA"/>
    <w:rsid w:val="00B85D6C"/>
    <w:rsid w:val="00B85D8B"/>
    <w:rsid w:val="00B85E1F"/>
    <w:rsid w:val="00B866BA"/>
    <w:rsid w:val="00B868FE"/>
    <w:rsid w:val="00B876E2"/>
    <w:rsid w:val="00B87951"/>
    <w:rsid w:val="00B9005B"/>
    <w:rsid w:val="00B907CC"/>
    <w:rsid w:val="00B90BD0"/>
    <w:rsid w:val="00B91320"/>
    <w:rsid w:val="00B91935"/>
    <w:rsid w:val="00B9201D"/>
    <w:rsid w:val="00B92352"/>
    <w:rsid w:val="00B92973"/>
    <w:rsid w:val="00B93B66"/>
    <w:rsid w:val="00B93DAB"/>
    <w:rsid w:val="00B93EFE"/>
    <w:rsid w:val="00B9424E"/>
    <w:rsid w:val="00B9428F"/>
    <w:rsid w:val="00B943E8"/>
    <w:rsid w:val="00B9445D"/>
    <w:rsid w:val="00B94771"/>
    <w:rsid w:val="00B949C5"/>
    <w:rsid w:val="00B94B88"/>
    <w:rsid w:val="00B94E96"/>
    <w:rsid w:val="00B95411"/>
    <w:rsid w:val="00B959CC"/>
    <w:rsid w:val="00B96973"/>
    <w:rsid w:val="00B96B79"/>
    <w:rsid w:val="00B97757"/>
    <w:rsid w:val="00B977DF"/>
    <w:rsid w:val="00B978F9"/>
    <w:rsid w:val="00BA1003"/>
    <w:rsid w:val="00BA104E"/>
    <w:rsid w:val="00BA1296"/>
    <w:rsid w:val="00BA1355"/>
    <w:rsid w:val="00BA1746"/>
    <w:rsid w:val="00BA179F"/>
    <w:rsid w:val="00BA17D0"/>
    <w:rsid w:val="00BA1F90"/>
    <w:rsid w:val="00BA2006"/>
    <w:rsid w:val="00BA20A4"/>
    <w:rsid w:val="00BA2313"/>
    <w:rsid w:val="00BA2314"/>
    <w:rsid w:val="00BA2466"/>
    <w:rsid w:val="00BA2645"/>
    <w:rsid w:val="00BA2708"/>
    <w:rsid w:val="00BA29DF"/>
    <w:rsid w:val="00BA29EC"/>
    <w:rsid w:val="00BA4ED5"/>
    <w:rsid w:val="00BA517B"/>
    <w:rsid w:val="00BA5B65"/>
    <w:rsid w:val="00BA64BE"/>
    <w:rsid w:val="00BA6825"/>
    <w:rsid w:val="00BA6E77"/>
    <w:rsid w:val="00BA7064"/>
    <w:rsid w:val="00BA74EE"/>
    <w:rsid w:val="00BA77B4"/>
    <w:rsid w:val="00BA7B0D"/>
    <w:rsid w:val="00BA7E76"/>
    <w:rsid w:val="00BB1B2F"/>
    <w:rsid w:val="00BB1F66"/>
    <w:rsid w:val="00BB2BE3"/>
    <w:rsid w:val="00BB30CA"/>
    <w:rsid w:val="00BB322B"/>
    <w:rsid w:val="00BB3A2F"/>
    <w:rsid w:val="00BB4FFE"/>
    <w:rsid w:val="00BB67D1"/>
    <w:rsid w:val="00BB6C59"/>
    <w:rsid w:val="00BB6F0D"/>
    <w:rsid w:val="00BB71B8"/>
    <w:rsid w:val="00BB75D1"/>
    <w:rsid w:val="00BB75E6"/>
    <w:rsid w:val="00BB7839"/>
    <w:rsid w:val="00BB7854"/>
    <w:rsid w:val="00BB78B1"/>
    <w:rsid w:val="00BB7917"/>
    <w:rsid w:val="00BB7E78"/>
    <w:rsid w:val="00BC02FD"/>
    <w:rsid w:val="00BC09A3"/>
    <w:rsid w:val="00BC0D73"/>
    <w:rsid w:val="00BC0F21"/>
    <w:rsid w:val="00BC1060"/>
    <w:rsid w:val="00BC17CA"/>
    <w:rsid w:val="00BC1B43"/>
    <w:rsid w:val="00BC2269"/>
    <w:rsid w:val="00BC230C"/>
    <w:rsid w:val="00BC272D"/>
    <w:rsid w:val="00BC28FB"/>
    <w:rsid w:val="00BC2C9A"/>
    <w:rsid w:val="00BC2CDB"/>
    <w:rsid w:val="00BC3123"/>
    <w:rsid w:val="00BC34BB"/>
    <w:rsid w:val="00BC3A68"/>
    <w:rsid w:val="00BC3B59"/>
    <w:rsid w:val="00BC3DA7"/>
    <w:rsid w:val="00BC434C"/>
    <w:rsid w:val="00BC440A"/>
    <w:rsid w:val="00BC4C62"/>
    <w:rsid w:val="00BC5397"/>
    <w:rsid w:val="00BC53DE"/>
    <w:rsid w:val="00BC552E"/>
    <w:rsid w:val="00BC5625"/>
    <w:rsid w:val="00BC592D"/>
    <w:rsid w:val="00BC5D41"/>
    <w:rsid w:val="00BC62FE"/>
    <w:rsid w:val="00BC6622"/>
    <w:rsid w:val="00BC671D"/>
    <w:rsid w:val="00BC674F"/>
    <w:rsid w:val="00BC69FC"/>
    <w:rsid w:val="00BC6D91"/>
    <w:rsid w:val="00BC7924"/>
    <w:rsid w:val="00BC79F3"/>
    <w:rsid w:val="00BD054B"/>
    <w:rsid w:val="00BD165F"/>
    <w:rsid w:val="00BD17E8"/>
    <w:rsid w:val="00BD1A83"/>
    <w:rsid w:val="00BD1E9F"/>
    <w:rsid w:val="00BD3600"/>
    <w:rsid w:val="00BD388F"/>
    <w:rsid w:val="00BD3927"/>
    <w:rsid w:val="00BD42B0"/>
    <w:rsid w:val="00BD47A8"/>
    <w:rsid w:val="00BD4D42"/>
    <w:rsid w:val="00BD4E31"/>
    <w:rsid w:val="00BD6B2F"/>
    <w:rsid w:val="00BD6D59"/>
    <w:rsid w:val="00BD76DA"/>
    <w:rsid w:val="00BD794D"/>
    <w:rsid w:val="00BD79BE"/>
    <w:rsid w:val="00BD7D0F"/>
    <w:rsid w:val="00BE00B2"/>
    <w:rsid w:val="00BE055D"/>
    <w:rsid w:val="00BE056B"/>
    <w:rsid w:val="00BE0649"/>
    <w:rsid w:val="00BE0D93"/>
    <w:rsid w:val="00BE174A"/>
    <w:rsid w:val="00BE268B"/>
    <w:rsid w:val="00BE26E9"/>
    <w:rsid w:val="00BE2975"/>
    <w:rsid w:val="00BE3035"/>
    <w:rsid w:val="00BE3E9B"/>
    <w:rsid w:val="00BE489A"/>
    <w:rsid w:val="00BE584B"/>
    <w:rsid w:val="00BE5933"/>
    <w:rsid w:val="00BE5E33"/>
    <w:rsid w:val="00BE605F"/>
    <w:rsid w:val="00BE68A7"/>
    <w:rsid w:val="00BE70DE"/>
    <w:rsid w:val="00BE755C"/>
    <w:rsid w:val="00BE7D49"/>
    <w:rsid w:val="00BF0652"/>
    <w:rsid w:val="00BF081E"/>
    <w:rsid w:val="00BF094F"/>
    <w:rsid w:val="00BF0B78"/>
    <w:rsid w:val="00BF0BFA"/>
    <w:rsid w:val="00BF0FE7"/>
    <w:rsid w:val="00BF1830"/>
    <w:rsid w:val="00BF2581"/>
    <w:rsid w:val="00BF3C8D"/>
    <w:rsid w:val="00BF4024"/>
    <w:rsid w:val="00BF4168"/>
    <w:rsid w:val="00BF424D"/>
    <w:rsid w:val="00BF42DF"/>
    <w:rsid w:val="00BF5416"/>
    <w:rsid w:val="00BF55FE"/>
    <w:rsid w:val="00BF56F0"/>
    <w:rsid w:val="00BF5A0E"/>
    <w:rsid w:val="00BF5E3B"/>
    <w:rsid w:val="00BF63B2"/>
    <w:rsid w:val="00BF6B7F"/>
    <w:rsid w:val="00BF71F2"/>
    <w:rsid w:val="00BF7304"/>
    <w:rsid w:val="00BF7453"/>
    <w:rsid w:val="00BF7E14"/>
    <w:rsid w:val="00C00776"/>
    <w:rsid w:val="00C01575"/>
    <w:rsid w:val="00C01BCA"/>
    <w:rsid w:val="00C01C93"/>
    <w:rsid w:val="00C023EF"/>
    <w:rsid w:val="00C02F28"/>
    <w:rsid w:val="00C03FCA"/>
    <w:rsid w:val="00C04E33"/>
    <w:rsid w:val="00C05C9F"/>
    <w:rsid w:val="00C05FA2"/>
    <w:rsid w:val="00C0612E"/>
    <w:rsid w:val="00C06464"/>
    <w:rsid w:val="00C067F3"/>
    <w:rsid w:val="00C06B22"/>
    <w:rsid w:val="00C06B3A"/>
    <w:rsid w:val="00C06BE8"/>
    <w:rsid w:val="00C06D90"/>
    <w:rsid w:val="00C06E4D"/>
    <w:rsid w:val="00C07796"/>
    <w:rsid w:val="00C10CC0"/>
    <w:rsid w:val="00C114FB"/>
    <w:rsid w:val="00C11D18"/>
    <w:rsid w:val="00C1276D"/>
    <w:rsid w:val="00C12DF5"/>
    <w:rsid w:val="00C1326F"/>
    <w:rsid w:val="00C134A4"/>
    <w:rsid w:val="00C138F4"/>
    <w:rsid w:val="00C142C7"/>
    <w:rsid w:val="00C14CC8"/>
    <w:rsid w:val="00C15406"/>
    <w:rsid w:val="00C15902"/>
    <w:rsid w:val="00C15C6A"/>
    <w:rsid w:val="00C15ECF"/>
    <w:rsid w:val="00C162DB"/>
    <w:rsid w:val="00C16487"/>
    <w:rsid w:val="00C16679"/>
    <w:rsid w:val="00C16AAC"/>
    <w:rsid w:val="00C16C8A"/>
    <w:rsid w:val="00C17013"/>
    <w:rsid w:val="00C175A2"/>
    <w:rsid w:val="00C2011F"/>
    <w:rsid w:val="00C20136"/>
    <w:rsid w:val="00C20BE8"/>
    <w:rsid w:val="00C20DFF"/>
    <w:rsid w:val="00C211A5"/>
    <w:rsid w:val="00C21383"/>
    <w:rsid w:val="00C2138A"/>
    <w:rsid w:val="00C213EE"/>
    <w:rsid w:val="00C21669"/>
    <w:rsid w:val="00C2275B"/>
    <w:rsid w:val="00C2294B"/>
    <w:rsid w:val="00C22C3C"/>
    <w:rsid w:val="00C2323D"/>
    <w:rsid w:val="00C2367A"/>
    <w:rsid w:val="00C237DE"/>
    <w:rsid w:val="00C238E7"/>
    <w:rsid w:val="00C23914"/>
    <w:rsid w:val="00C2398B"/>
    <w:rsid w:val="00C239AC"/>
    <w:rsid w:val="00C239E1"/>
    <w:rsid w:val="00C23E3A"/>
    <w:rsid w:val="00C24B0B"/>
    <w:rsid w:val="00C24DA4"/>
    <w:rsid w:val="00C24F9C"/>
    <w:rsid w:val="00C25467"/>
    <w:rsid w:val="00C25EC4"/>
    <w:rsid w:val="00C261D3"/>
    <w:rsid w:val="00C2623D"/>
    <w:rsid w:val="00C263F1"/>
    <w:rsid w:val="00C267DA"/>
    <w:rsid w:val="00C26F31"/>
    <w:rsid w:val="00C27679"/>
    <w:rsid w:val="00C27BE7"/>
    <w:rsid w:val="00C3008C"/>
    <w:rsid w:val="00C3034D"/>
    <w:rsid w:val="00C31760"/>
    <w:rsid w:val="00C31BCF"/>
    <w:rsid w:val="00C31ECB"/>
    <w:rsid w:val="00C322C5"/>
    <w:rsid w:val="00C32994"/>
    <w:rsid w:val="00C32D32"/>
    <w:rsid w:val="00C339C7"/>
    <w:rsid w:val="00C33ABD"/>
    <w:rsid w:val="00C33BEC"/>
    <w:rsid w:val="00C33C4E"/>
    <w:rsid w:val="00C34819"/>
    <w:rsid w:val="00C349B6"/>
    <w:rsid w:val="00C34CB2"/>
    <w:rsid w:val="00C353D3"/>
    <w:rsid w:val="00C353F4"/>
    <w:rsid w:val="00C355A1"/>
    <w:rsid w:val="00C35BA8"/>
    <w:rsid w:val="00C3647A"/>
    <w:rsid w:val="00C3664F"/>
    <w:rsid w:val="00C37B22"/>
    <w:rsid w:val="00C37DCF"/>
    <w:rsid w:val="00C4097F"/>
    <w:rsid w:val="00C41448"/>
    <w:rsid w:val="00C41C5D"/>
    <w:rsid w:val="00C41E93"/>
    <w:rsid w:val="00C43957"/>
    <w:rsid w:val="00C44908"/>
    <w:rsid w:val="00C450B6"/>
    <w:rsid w:val="00C4541E"/>
    <w:rsid w:val="00C45696"/>
    <w:rsid w:val="00C456FE"/>
    <w:rsid w:val="00C45C7E"/>
    <w:rsid w:val="00C45E20"/>
    <w:rsid w:val="00C46137"/>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3EF"/>
    <w:rsid w:val="00C554B5"/>
    <w:rsid w:val="00C555C0"/>
    <w:rsid w:val="00C5572F"/>
    <w:rsid w:val="00C5579F"/>
    <w:rsid w:val="00C5582B"/>
    <w:rsid w:val="00C55C65"/>
    <w:rsid w:val="00C55E9B"/>
    <w:rsid w:val="00C560FF"/>
    <w:rsid w:val="00C56143"/>
    <w:rsid w:val="00C56377"/>
    <w:rsid w:val="00C566AF"/>
    <w:rsid w:val="00C56A00"/>
    <w:rsid w:val="00C56A7C"/>
    <w:rsid w:val="00C56C4F"/>
    <w:rsid w:val="00C57817"/>
    <w:rsid w:val="00C57A78"/>
    <w:rsid w:val="00C6084A"/>
    <w:rsid w:val="00C60970"/>
    <w:rsid w:val="00C60C7E"/>
    <w:rsid w:val="00C61945"/>
    <w:rsid w:val="00C61A8A"/>
    <w:rsid w:val="00C6207A"/>
    <w:rsid w:val="00C624EE"/>
    <w:rsid w:val="00C62C3A"/>
    <w:rsid w:val="00C631B2"/>
    <w:rsid w:val="00C632AB"/>
    <w:rsid w:val="00C63AFE"/>
    <w:rsid w:val="00C63CA0"/>
    <w:rsid w:val="00C64670"/>
    <w:rsid w:val="00C648F9"/>
    <w:rsid w:val="00C64A4E"/>
    <w:rsid w:val="00C64DF6"/>
    <w:rsid w:val="00C659B5"/>
    <w:rsid w:val="00C65B83"/>
    <w:rsid w:val="00C65EF5"/>
    <w:rsid w:val="00C65F8D"/>
    <w:rsid w:val="00C66842"/>
    <w:rsid w:val="00C67A92"/>
    <w:rsid w:val="00C67B2C"/>
    <w:rsid w:val="00C67C64"/>
    <w:rsid w:val="00C70034"/>
    <w:rsid w:val="00C701AA"/>
    <w:rsid w:val="00C70F76"/>
    <w:rsid w:val="00C71541"/>
    <w:rsid w:val="00C71DE9"/>
    <w:rsid w:val="00C724F7"/>
    <w:rsid w:val="00C725CF"/>
    <w:rsid w:val="00C72CDA"/>
    <w:rsid w:val="00C72E47"/>
    <w:rsid w:val="00C7310B"/>
    <w:rsid w:val="00C73187"/>
    <w:rsid w:val="00C732EE"/>
    <w:rsid w:val="00C733B6"/>
    <w:rsid w:val="00C73504"/>
    <w:rsid w:val="00C73770"/>
    <w:rsid w:val="00C737B8"/>
    <w:rsid w:val="00C74005"/>
    <w:rsid w:val="00C74225"/>
    <w:rsid w:val="00C743EE"/>
    <w:rsid w:val="00C745D1"/>
    <w:rsid w:val="00C74900"/>
    <w:rsid w:val="00C749BF"/>
    <w:rsid w:val="00C74A83"/>
    <w:rsid w:val="00C74D46"/>
    <w:rsid w:val="00C750EB"/>
    <w:rsid w:val="00C76021"/>
    <w:rsid w:val="00C76505"/>
    <w:rsid w:val="00C77679"/>
    <w:rsid w:val="00C77FEC"/>
    <w:rsid w:val="00C8043D"/>
    <w:rsid w:val="00C806CD"/>
    <w:rsid w:val="00C80953"/>
    <w:rsid w:val="00C80C2D"/>
    <w:rsid w:val="00C81261"/>
    <w:rsid w:val="00C8159E"/>
    <w:rsid w:val="00C817AF"/>
    <w:rsid w:val="00C8195E"/>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1E0"/>
    <w:rsid w:val="00C924BB"/>
    <w:rsid w:val="00C926CD"/>
    <w:rsid w:val="00C92B0C"/>
    <w:rsid w:val="00C92D49"/>
    <w:rsid w:val="00C92DA5"/>
    <w:rsid w:val="00C92E17"/>
    <w:rsid w:val="00C931C0"/>
    <w:rsid w:val="00C93F94"/>
    <w:rsid w:val="00C9400E"/>
    <w:rsid w:val="00C945F4"/>
    <w:rsid w:val="00C94844"/>
    <w:rsid w:val="00C94A39"/>
    <w:rsid w:val="00C94E85"/>
    <w:rsid w:val="00C952E7"/>
    <w:rsid w:val="00C95579"/>
    <w:rsid w:val="00C959FD"/>
    <w:rsid w:val="00C95C35"/>
    <w:rsid w:val="00C96087"/>
    <w:rsid w:val="00C961FA"/>
    <w:rsid w:val="00C962B4"/>
    <w:rsid w:val="00C963B6"/>
    <w:rsid w:val="00C964AA"/>
    <w:rsid w:val="00C96C0F"/>
    <w:rsid w:val="00C96FF1"/>
    <w:rsid w:val="00C971EA"/>
    <w:rsid w:val="00C97831"/>
    <w:rsid w:val="00C979EE"/>
    <w:rsid w:val="00C97A0F"/>
    <w:rsid w:val="00CA0AA5"/>
    <w:rsid w:val="00CA0F03"/>
    <w:rsid w:val="00CA0FD6"/>
    <w:rsid w:val="00CA1BF5"/>
    <w:rsid w:val="00CA1DF5"/>
    <w:rsid w:val="00CA1FAB"/>
    <w:rsid w:val="00CA2BA0"/>
    <w:rsid w:val="00CA2E68"/>
    <w:rsid w:val="00CA30AC"/>
    <w:rsid w:val="00CA30B7"/>
    <w:rsid w:val="00CA3386"/>
    <w:rsid w:val="00CA365D"/>
    <w:rsid w:val="00CA38DB"/>
    <w:rsid w:val="00CA3BBB"/>
    <w:rsid w:val="00CA45E2"/>
    <w:rsid w:val="00CA46E7"/>
    <w:rsid w:val="00CA473E"/>
    <w:rsid w:val="00CA4B34"/>
    <w:rsid w:val="00CA558D"/>
    <w:rsid w:val="00CA6782"/>
    <w:rsid w:val="00CA735B"/>
    <w:rsid w:val="00CA74E0"/>
    <w:rsid w:val="00CA756E"/>
    <w:rsid w:val="00CA7B39"/>
    <w:rsid w:val="00CB02F9"/>
    <w:rsid w:val="00CB0362"/>
    <w:rsid w:val="00CB04E0"/>
    <w:rsid w:val="00CB0673"/>
    <w:rsid w:val="00CB0743"/>
    <w:rsid w:val="00CB0DE0"/>
    <w:rsid w:val="00CB12E7"/>
    <w:rsid w:val="00CB1493"/>
    <w:rsid w:val="00CB163A"/>
    <w:rsid w:val="00CB1761"/>
    <w:rsid w:val="00CB1891"/>
    <w:rsid w:val="00CB1B25"/>
    <w:rsid w:val="00CB1C58"/>
    <w:rsid w:val="00CB1D5A"/>
    <w:rsid w:val="00CB26B7"/>
    <w:rsid w:val="00CB2BFB"/>
    <w:rsid w:val="00CB2F0A"/>
    <w:rsid w:val="00CB38F3"/>
    <w:rsid w:val="00CB3CB4"/>
    <w:rsid w:val="00CB3F22"/>
    <w:rsid w:val="00CB4656"/>
    <w:rsid w:val="00CB4ABF"/>
    <w:rsid w:val="00CB55FF"/>
    <w:rsid w:val="00CB56A8"/>
    <w:rsid w:val="00CB5926"/>
    <w:rsid w:val="00CB6C42"/>
    <w:rsid w:val="00CB6E35"/>
    <w:rsid w:val="00CB7380"/>
    <w:rsid w:val="00CC0170"/>
    <w:rsid w:val="00CC02F2"/>
    <w:rsid w:val="00CC065F"/>
    <w:rsid w:val="00CC06B6"/>
    <w:rsid w:val="00CC0C4F"/>
    <w:rsid w:val="00CC1413"/>
    <w:rsid w:val="00CC1573"/>
    <w:rsid w:val="00CC1B2D"/>
    <w:rsid w:val="00CC2156"/>
    <w:rsid w:val="00CC2333"/>
    <w:rsid w:val="00CC2526"/>
    <w:rsid w:val="00CC2DB1"/>
    <w:rsid w:val="00CC31DE"/>
    <w:rsid w:val="00CC3561"/>
    <w:rsid w:val="00CC40E5"/>
    <w:rsid w:val="00CC41A2"/>
    <w:rsid w:val="00CC4726"/>
    <w:rsid w:val="00CC4B9E"/>
    <w:rsid w:val="00CC5316"/>
    <w:rsid w:val="00CC545D"/>
    <w:rsid w:val="00CC5633"/>
    <w:rsid w:val="00CC57C6"/>
    <w:rsid w:val="00CC5B4A"/>
    <w:rsid w:val="00CC5FA4"/>
    <w:rsid w:val="00CC6734"/>
    <w:rsid w:val="00CC68EE"/>
    <w:rsid w:val="00CC6A6C"/>
    <w:rsid w:val="00CC7073"/>
    <w:rsid w:val="00CC7080"/>
    <w:rsid w:val="00CC70A2"/>
    <w:rsid w:val="00CC75B9"/>
    <w:rsid w:val="00CC77B2"/>
    <w:rsid w:val="00CC7A77"/>
    <w:rsid w:val="00CC7B51"/>
    <w:rsid w:val="00CC7CC6"/>
    <w:rsid w:val="00CC7D01"/>
    <w:rsid w:val="00CD0784"/>
    <w:rsid w:val="00CD083E"/>
    <w:rsid w:val="00CD0C5B"/>
    <w:rsid w:val="00CD157B"/>
    <w:rsid w:val="00CD1992"/>
    <w:rsid w:val="00CD1A2F"/>
    <w:rsid w:val="00CD1A8E"/>
    <w:rsid w:val="00CD1BB6"/>
    <w:rsid w:val="00CD2834"/>
    <w:rsid w:val="00CD2BF8"/>
    <w:rsid w:val="00CD2F62"/>
    <w:rsid w:val="00CD3149"/>
    <w:rsid w:val="00CD3500"/>
    <w:rsid w:val="00CD3943"/>
    <w:rsid w:val="00CD4042"/>
    <w:rsid w:val="00CD4A96"/>
    <w:rsid w:val="00CD51BB"/>
    <w:rsid w:val="00CD5F56"/>
    <w:rsid w:val="00CD6538"/>
    <w:rsid w:val="00CD681A"/>
    <w:rsid w:val="00CD73C1"/>
    <w:rsid w:val="00CD755D"/>
    <w:rsid w:val="00CD7E51"/>
    <w:rsid w:val="00CD7E93"/>
    <w:rsid w:val="00CD7ED1"/>
    <w:rsid w:val="00CE05CC"/>
    <w:rsid w:val="00CE0671"/>
    <w:rsid w:val="00CE07A7"/>
    <w:rsid w:val="00CE08FC"/>
    <w:rsid w:val="00CE0AEB"/>
    <w:rsid w:val="00CE0B21"/>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738"/>
    <w:rsid w:val="00CE5820"/>
    <w:rsid w:val="00CE5B07"/>
    <w:rsid w:val="00CE6DFB"/>
    <w:rsid w:val="00CE700D"/>
    <w:rsid w:val="00CE73D9"/>
    <w:rsid w:val="00CE7A2A"/>
    <w:rsid w:val="00CE7CF8"/>
    <w:rsid w:val="00CF0706"/>
    <w:rsid w:val="00CF0BD9"/>
    <w:rsid w:val="00CF1778"/>
    <w:rsid w:val="00CF26A0"/>
    <w:rsid w:val="00CF2AEB"/>
    <w:rsid w:val="00CF3020"/>
    <w:rsid w:val="00CF3278"/>
    <w:rsid w:val="00CF339D"/>
    <w:rsid w:val="00CF346F"/>
    <w:rsid w:val="00CF347E"/>
    <w:rsid w:val="00CF3A3C"/>
    <w:rsid w:val="00CF4175"/>
    <w:rsid w:val="00CF4A19"/>
    <w:rsid w:val="00CF4D45"/>
    <w:rsid w:val="00CF54B4"/>
    <w:rsid w:val="00CF58FE"/>
    <w:rsid w:val="00CF5ACC"/>
    <w:rsid w:val="00CF5D42"/>
    <w:rsid w:val="00CF5DCC"/>
    <w:rsid w:val="00CF5F17"/>
    <w:rsid w:val="00CF6286"/>
    <w:rsid w:val="00CF62B7"/>
    <w:rsid w:val="00CF6A35"/>
    <w:rsid w:val="00CF6A86"/>
    <w:rsid w:val="00CF7BB2"/>
    <w:rsid w:val="00CF7DA3"/>
    <w:rsid w:val="00CF7E57"/>
    <w:rsid w:val="00D009C0"/>
    <w:rsid w:val="00D00FD6"/>
    <w:rsid w:val="00D01FA6"/>
    <w:rsid w:val="00D0206E"/>
    <w:rsid w:val="00D0210F"/>
    <w:rsid w:val="00D02608"/>
    <w:rsid w:val="00D02C69"/>
    <w:rsid w:val="00D02D95"/>
    <w:rsid w:val="00D02F55"/>
    <w:rsid w:val="00D0304D"/>
    <w:rsid w:val="00D039D4"/>
    <w:rsid w:val="00D03FC6"/>
    <w:rsid w:val="00D04112"/>
    <w:rsid w:val="00D049BD"/>
    <w:rsid w:val="00D05169"/>
    <w:rsid w:val="00D05B8D"/>
    <w:rsid w:val="00D05BC2"/>
    <w:rsid w:val="00D063FA"/>
    <w:rsid w:val="00D06726"/>
    <w:rsid w:val="00D06830"/>
    <w:rsid w:val="00D07203"/>
    <w:rsid w:val="00D072FE"/>
    <w:rsid w:val="00D07400"/>
    <w:rsid w:val="00D07EB7"/>
    <w:rsid w:val="00D10B53"/>
    <w:rsid w:val="00D10CCF"/>
    <w:rsid w:val="00D10FB9"/>
    <w:rsid w:val="00D114E4"/>
    <w:rsid w:val="00D11532"/>
    <w:rsid w:val="00D11A5B"/>
    <w:rsid w:val="00D11A9C"/>
    <w:rsid w:val="00D11AC3"/>
    <w:rsid w:val="00D12095"/>
    <w:rsid w:val="00D123C8"/>
    <w:rsid w:val="00D1267A"/>
    <w:rsid w:val="00D12AC5"/>
    <w:rsid w:val="00D12B7A"/>
    <w:rsid w:val="00D12C1F"/>
    <w:rsid w:val="00D12F43"/>
    <w:rsid w:val="00D13137"/>
    <w:rsid w:val="00D13148"/>
    <w:rsid w:val="00D13553"/>
    <w:rsid w:val="00D137CE"/>
    <w:rsid w:val="00D13804"/>
    <w:rsid w:val="00D13B54"/>
    <w:rsid w:val="00D1461C"/>
    <w:rsid w:val="00D15025"/>
    <w:rsid w:val="00D15092"/>
    <w:rsid w:val="00D1574C"/>
    <w:rsid w:val="00D15798"/>
    <w:rsid w:val="00D158CC"/>
    <w:rsid w:val="00D15A0F"/>
    <w:rsid w:val="00D15EA5"/>
    <w:rsid w:val="00D15FD1"/>
    <w:rsid w:val="00D16A49"/>
    <w:rsid w:val="00D17055"/>
    <w:rsid w:val="00D17349"/>
    <w:rsid w:val="00D17519"/>
    <w:rsid w:val="00D17D01"/>
    <w:rsid w:val="00D20376"/>
    <w:rsid w:val="00D20671"/>
    <w:rsid w:val="00D207AB"/>
    <w:rsid w:val="00D215DE"/>
    <w:rsid w:val="00D21666"/>
    <w:rsid w:val="00D21812"/>
    <w:rsid w:val="00D2215C"/>
    <w:rsid w:val="00D22981"/>
    <w:rsid w:val="00D22E4F"/>
    <w:rsid w:val="00D2321D"/>
    <w:rsid w:val="00D2329D"/>
    <w:rsid w:val="00D23787"/>
    <w:rsid w:val="00D237DC"/>
    <w:rsid w:val="00D2427A"/>
    <w:rsid w:val="00D24F17"/>
    <w:rsid w:val="00D251FD"/>
    <w:rsid w:val="00D25287"/>
    <w:rsid w:val="00D2618B"/>
    <w:rsid w:val="00D2641C"/>
    <w:rsid w:val="00D26E53"/>
    <w:rsid w:val="00D271E5"/>
    <w:rsid w:val="00D27288"/>
    <w:rsid w:val="00D272B2"/>
    <w:rsid w:val="00D27319"/>
    <w:rsid w:val="00D27BF3"/>
    <w:rsid w:val="00D30018"/>
    <w:rsid w:val="00D30076"/>
    <w:rsid w:val="00D30268"/>
    <w:rsid w:val="00D30B2B"/>
    <w:rsid w:val="00D30F2D"/>
    <w:rsid w:val="00D32450"/>
    <w:rsid w:val="00D3256D"/>
    <w:rsid w:val="00D3295B"/>
    <w:rsid w:val="00D329D0"/>
    <w:rsid w:val="00D3329C"/>
    <w:rsid w:val="00D333B0"/>
    <w:rsid w:val="00D33449"/>
    <w:rsid w:val="00D33BA2"/>
    <w:rsid w:val="00D3409A"/>
    <w:rsid w:val="00D3449D"/>
    <w:rsid w:val="00D345BA"/>
    <w:rsid w:val="00D345C3"/>
    <w:rsid w:val="00D3463A"/>
    <w:rsid w:val="00D35985"/>
    <w:rsid w:val="00D35BC8"/>
    <w:rsid w:val="00D36293"/>
    <w:rsid w:val="00D36387"/>
    <w:rsid w:val="00D3669C"/>
    <w:rsid w:val="00D366B8"/>
    <w:rsid w:val="00D36A63"/>
    <w:rsid w:val="00D402CC"/>
    <w:rsid w:val="00D406FA"/>
    <w:rsid w:val="00D407E4"/>
    <w:rsid w:val="00D409EB"/>
    <w:rsid w:val="00D40A74"/>
    <w:rsid w:val="00D40CC2"/>
    <w:rsid w:val="00D40D70"/>
    <w:rsid w:val="00D41724"/>
    <w:rsid w:val="00D417C6"/>
    <w:rsid w:val="00D42208"/>
    <w:rsid w:val="00D42BBE"/>
    <w:rsid w:val="00D437EF"/>
    <w:rsid w:val="00D43D10"/>
    <w:rsid w:val="00D44AD6"/>
    <w:rsid w:val="00D45597"/>
    <w:rsid w:val="00D45815"/>
    <w:rsid w:val="00D45E0D"/>
    <w:rsid w:val="00D45ECF"/>
    <w:rsid w:val="00D45FE2"/>
    <w:rsid w:val="00D46335"/>
    <w:rsid w:val="00D4671B"/>
    <w:rsid w:val="00D4710B"/>
    <w:rsid w:val="00D478FF"/>
    <w:rsid w:val="00D47E5F"/>
    <w:rsid w:val="00D50585"/>
    <w:rsid w:val="00D50C67"/>
    <w:rsid w:val="00D50E5B"/>
    <w:rsid w:val="00D517A7"/>
    <w:rsid w:val="00D5184A"/>
    <w:rsid w:val="00D51B2E"/>
    <w:rsid w:val="00D51E2C"/>
    <w:rsid w:val="00D524D5"/>
    <w:rsid w:val="00D5250B"/>
    <w:rsid w:val="00D52CB8"/>
    <w:rsid w:val="00D531B1"/>
    <w:rsid w:val="00D53546"/>
    <w:rsid w:val="00D538E3"/>
    <w:rsid w:val="00D539F2"/>
    <w:rsid w:val="00D53BEF"/>
    <w:rsid w:val="00D53CFA"/>
    <w:rsid w:val="00D54DD2"/>
    <w:rsid w:val="00D55048"/>
    <w:rsid w:val="00D55470"/>
    <w:rsid w:val="00D5617A"/>
    <w:rsid w:val="00D561F6"/>
    <w:rsid w:val="00D56211"/>
    <w:rsid w:val="00D569BE"/>
    <w:rsid w:val="00D56B9A"/>
    <w:rsid w:val="00D570AD"/>
    <w:rsid w:val="00D57128"/>
    <w:rsid w:val="00D5772F"/>
    <w:rsid w:val="00D57A8B"/>
    <w:rsid w:val="00D57DDF"/>
    <w:rsid w:val="00D60604"/>
    <w:rsid w:val="00D60FFB"/>
    <w:rsid w:val="00D616DB"/>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012B"/>
    <w:rsid w:val="00D710D9"/>
    <w:rsid w:val="00D71407"/>
    <w:rsid w:val="00D716F8"/>
    <w:rsid w:val="00D719F8"/>
    <w:rsid w:val="00D71DCF"/>
    <w:rsid w:val="00D7227A"/>
    <w:rsid w:val="00D725F5"/>
    <w:rsid w:val="00D7293C"/>
    <w:rsid w:val="00D72CD7"/>
    <w:rsid w:val="00D72DAB"/>
    <w:rsid w:val="00D739C2"/>
    <w:rsid w:val="00D741BC"/>
    <w:rsid w:val="00D7421B"/>
    <w:rsid w:val="00D7477B"/>
    <w:rsid w:val="00D7487A"/>
    <w:rsid w:val="00D74A9B"/>
    <w:rsid w:val="00D74AE4"/>
    <w:rsid w:val="00D7555B"/>
    <w:rsid w:val="00D7565A"/>
    <w:rsid w:val="00D75A30"/>
    <w:rsid w:val="00D763C9"/>
    <w:rsid w:val="00D76F8D"/>
    <w:rsid w:val="00D77246"/>
    <w:rsid w:val="00D778A4"/>
    <w:rsid w:val="00D800CD"/>
    <w:rsid w:val="00D801A0"/>
    <w:rsid w:val="00D8068B"/>
    <w:rsid w:val="00D80881"/>
    <w:rsid w:val="00D80C7B"/>
    <w:rsid w:val="00D8111B"/>
    <w:rsid w:val="00D811CF"/>
    <w:rsid w:val="00D813D4"/>
    <w:rsid w:val="00D81F03"/>
    <w:rsid w:val="00D82764"/>
    <w:rsid w:val="00D82F2A"/>
    <w:rsid w:val="00D83545"/>
    <w:rsid w:val="00D835F4"/>
    <w:rsid w:val="00D83736"/>
    <w:rsid w:val="00D8387E"/>
    <w:rsid w:val="00D83E42"/>
    <w:rsid w:val="00D845F5"/>
    <w:rsid w:val="00D84696"/>
    <w:rsid w:val="00D847FF"/>
    <w:rsid w:val="00D84975"/>
    <w:rsid w:val="00D85327"/>
    <w:rsid w:val="00D85B09"/>
    <w:rsid w:val="00D85BC4"/>
    <w:rsid w:val="00D85DEC"/>
    <w:rsid w:val="00D86678"/>
    <w:rsid w:val="00D86759"/>
    <w:rsid w:val="00D86FED"/>
    <w:rsid w:val="00D870B7"/>
    <w:rsid w:val="00D87471"/>
    <w:rsid w:val="00D87DF9"/>
    <w:rsid w:val="00D87E90"/>
    <w:rsid w:val="00D87F1F"/>
    <w:rsid w:val="00D904C7"/>
    <w:rsid w:val="00D9145B"/>
    <w:rsid w:val="00D91A19"/>
    <w:rsid w:val="00D91D02"/>
    <w:rsid w:val="00D92630"/>
    <w:rsid w:val="00D9276B"/>
    <w:rsid w:val="00D9329E"/>
    <w:rsid w:val="00D938C3"/>
    <w:rsid w:val="00D93902"/>
    <w:rsid w:val="00D94560"/>
    <w:rsid w:val="00D94B21"/>
    <w:rsid w:val="00D94D40"/>
    <w:rsid w:val="00D94E2A"/>
    <w:rsid w:val="00D94FFF"/>
    <w:rsid w:val="00D9562C"/>
    <w:rsid w:val="00D95ACE"/>
    <w:rsid w:val="00D95BF2"/>
    <w:rsid w:val="00D95EA5"/>
    <w:rsid w:val="00D95EDF"/>
    <w:rsid w:val="00D96906"/>
    <w:rsid w:val="00D96A90"/>
    <w:rsid w:val="00D96B47"/>
    <w:rsid w:val="00D96B71"/>
    <w:rsid w:val="00D96C6C"/>
    <w:rsid w:val="00D9747C"/>
    <w:rsid w:val="00D97567"/>
    <w:rsid w:val="00D97794"/>
    <w:rsid w:val="00D97AA7"/>
    <w:rsid w:val="00D97BBC"/>
    <w:rsid w:val="00D97F67"/>
    <w:rsid w:val="00DA0443"/>
    <w:rsid w:val="00DA0665"/>
    <w:rsid w:val="00DA0696"/>
    <w:rsid w:val="00DA0AC9"/>
    <w:rsid w:val="00DA0C39"/>
    <w:rsid w:val="00DA126E"/>
    <w:rsid w:val="00DA12CE"/>
    <w:rsid w:val="00DA1968"/>
    <w:rsid w:val="00DA1980"/>
    <w:rsid w:val="00DA2736"/>
    <w:rsid w:val="00DA3248"/>
    <w:rsid w:val="00DA3659"/>
    <w:rsid w:val="00DA39AE"/>
    <w:rsid w:val="00DA3C43"/>
    <w:rsid w:val="00DA3D67"/>
    <w:rsid w:val="00DA5132"/>
    <w:rsid w:val="00DA52E4"/>
    <w:rsid w:val="00DA576A"/>
    <w:rsid w:val="00DA589A"/>
    <w:rsid w:val="00DA5BD5"/>
    <w:rsid w:val="00DA5ED7"/>
    <w:rsid w:val="00DA5EFA"/>
    <w:rsid w:val="00DA6204"/>
    <w:rsid w:val="00DA6B1C"/>
    <w:rsid w:val="00DA7031"/>
    <w:rsid w:val="00DA7044"/>
    <w:rsid w:val="00DA797F"/>
    <w:rsid w:val="00DA7C57"/>
    <w:rsid w:val="00DB02F7"/>
    <w:rsid w:val="00DB0B10"/>
    <w:rsid w:val="00DB0EEF"/>
    <w:rsid w:val="00DB1CCB"/>
    <w:rsid w:val="00DB226E"/>
    <w:rsid w:val="00DB25B6"/>
    <w:rsid w:val="00DB2660"/>
    <w:rsid w:val="00DB2A3E"/>
    <w:rsid w:val="00DB2EDD"/>
    <w:rsid w:val="00DB3562"/>
    <w:rsid w:val="00DB3C19"/>
    <w:rsid w:val="00DB3D1C"/>
    <w:rsid w:val="00DB3D80"/>
    <w:rsid w:val="00DB4189"/>
    <w:rsid w:val="00DB41F2"/>
    <w:rsid w:val="00DB4619"/>
    <w:rsid w:val="00DB5046"/>
    <w:rsid w:val="00DB506A"/>
    <w:rsid w:val="00DB5112"/>
    <w:rsid w:val="00DB534F"/>
    <w:rsid w:val="00DB5478"/>
    <w:rsid w:val="00DB5612"/>
    <w:rsid w:val="00DB63E7"/>
    <w:rsid w:val="00DB675D"/>
    <w:rsid w:val="00DB7386"/>
    <w:rsid w:val="00DB7D08"/>
    <w:rsid w:val="00DC08E1"/>
    <w:rsid w:val="00DC13B6"/>
    <w:rsid w:val="00DC1556"/>
    <w:rsid w:val="00DC1FAB"/>
    <w:rsid w:val="00DC2537"/>
    <w:rsid w:val="00DC2841"/>
    <w:rsid w:val="00DC2ADA"/>
    <w:rsid w:val="00DC2BA4"/>
    <w:rsid w:val="00DC2DAE"/>
    <w:rsid w:val="00DC2DF5"/>
    <w:rsid w:val="00DC3464"/>
    <w:rsid w:val="00DC3793"/>
    <w:rsid w:val="00DC37C4"/>
    <w:rsid w:val="00DC3F09"/>
    <w:rsid w:val="00DC4212"/>
    <w:rsid w:val="00DC4403"/>
    <w:rsid w:val="00DC44FB"/>
    <w:rsid w:val="00DC4FB6"/>
    <w:rsid w:val="00DC5072"/>
    <w:rsid w:val="00DC52CC"/>
    <w:rsid w:val="00DC540E"/>
    <w:rsid w:val="00DC569B"/>
    <w:rsid w:val="00DC5BC2"/>
    <w:rsid w:val="00DC5E23"/>
    <w:rsid w:val="00DC5E2B"/>
    <w:rsid w:val="00DC5EDF"/>
    <w:rsid w:val="00DC6736"/>
    <w:rsid w:val="00DC6B63"/>
    <w:rsid w:val="00DC6C95"/>
    <w:rsid w:val="00DC7A6C"/>
    <w:rsid w:val="00DD044B"/>
    <w:rsid w:val="00DD05D1"/>
    <w:rsid w:val="00DD107B"/>
    <w:rsid w:val="00DD19F5"/>
    <w:rsid w:val="00DD1DBD"/>
    <w:rsid w:val="00DD1E57"/>
    <w:rsid w:val="00DD2674"/>
    <w:rsid w:val="00DD2C2C"/>
    <w:rsid w:val="00DD2C71"/>
    <w:rsid w:val="00DD3B94"/>
    <w:rsid w:val="00DD3FEB"/>
    <w:rsid w:val="00DD4094"/>
    <w:rsid w:val="00DD4952"/>
    <w:rsid w:val="00DD53FC"/>
    <w:rsid w:val="00DD5B6D"/>
    <w:rsid w:val="00DD6100"/>
    <w:rsid w:val="00DD6B2B"/>
    <w:rsid w:val="00DD6E56"/>
    <w:rsid w:val="00DD7311"/>
    <w:rsid w:val="00DD73B2"/>
    <w:rsid w:val="00DD74BB"/>
    <w:rsid w:val="00DD791E"/>
    <w:rsid w:val="00DD7D99"/>
    <w:rsid w:val="00DD7FB2"/>
    <w:rsid w:val="00DE04B5"/>
    <w:rsid w:val="00DE0931"/>
    <w:rsid w:val="00DE0BBF"/>
    <w:rsid w:val="00DE0BD4"/>
    <w:rsid w:val="00DE0F3F"/>
    <w:rsid w:val="00DE123D"/>
    <w:rsid w:val="00DE2ACB"/>
    <w:rsid w:val="00DE33D8"/>
    <w:rsid w:val="00DE3403"/>
    <w:rsid w:val="00DE3576"/>
    <w:rsid w:val="00DE37F1"/>
    <w:rsid w:val="00DE3C95"/>
    <w:rsid w:val="00DE3E27"/>
    <w:rsid w:val="00DE4070"/>
    <w:rsid w:val="00DE44C8"/>
    <w:rsid w:val="00DE4CB0"/>
    <w:rsid w:val="00DE52AC"/>
    <w:rsid w:val="00DE5CE2"/>
    <w:rsid w:val="00DE5EEB"/>
    <w:rsid w:val="00DE657F"/>
    <w:rsid w:val="00DE6A15"/>
    <w:rsid w:val="00DE734F"/>
    <w:rsid w:val="00DE74A1"/>
    <w:rsid w:val="00DF0883"/>
    <w:rsid w:val="00DF0A0D"/>
    <w:rsid w:val="00DF0E92"/>
    <w:rsid w:val="00DF1083"/>
    <w:rsid w:val="00DF1465"/>
    <w:rsid w:val="00DF16A0"/>
    <w:rsid w:val="00DF1865"/>
    <w:rsid w:val="00DF1CF7"/>
    <w:rsid w:val="00DF1E45"/>
    <w:rsid w:val="00DF1EC7"/>
    <w:rsid w:val="00DF1EE7"/>
    <w:rsid w:val="00DF1F92"/>
    <w:rsid w:val="00DF21E4"/>
    <w:rsid w:val="00DF23FB"/>
    <w:rsid w:val="00DF246B"/>
    <w:rsid w:val="00DF2537"/>
    <w:rsid w:val="00DF2630"/>
    <w:rsid w:val="00DF2654"/>
    <w:rsid w:val="00DF313A"/>
    <w:rsid w:val="00DF3196"/>
    <w:rsid w:val="00DF3716"/>
    <w:rsid w:val="00DF37BF"/>
    <w:rsid w:val="00DF39C3"/>
    <w:rsid w:val="00DF3CCC"/>
    <w:rsid w:val="00DF3DD0"/>
    <w:rsid w:val="00DF404C"/>
    <w:rsid w:val="00DF473B"/>
    <w:rsid w:val="00DF495D"/>
    <w:rsid w:val="00DF4F52"/>
    <w:rsid w:val="00DF56C4"/>
    <w:rsid w:val="00DF5913"/>
    <w:rsid w:val="00DF5D8D"/>
    <w:rsid w:val="00DF5EF9"/>
    <w:rsid w:val="00DF6397"/>
    <w:rsid w:val="00DF67B7"/>
    <w:rsid w:val="00DF6B39"/>
    <w:rsid w:val="00DF6D3F"/>
    <w:rsid w:val="00DF6DF5"/>
    <w:rsid w:val="00DF6FB1"/>
    <w:rsid w:val="00DF6FB9"/>
    <w:rsid w:val="00DF735D"/>
    <w:rsid w:val="00DF797C"/>
    <w:rsid w:val="00DF7AAF"/>
    <w:rsid w:val="00E000F1"/>
    <w:rsid w:val="00E004C9"/>
    <w:rsid w:val="00E009CB"/>
    <w:rsid w:val="00E00BDA"/>
    <w:rsid w:val="00E00D3E"/>
    <w:rsid w:val="00E017F2"/>
    <w:rsid w:val="00E01A12"/>
    <w:rsid w:val="00E029A7"/>
    <w:rsid w:val="00E02DD0"/>
    <w:rsid w:val="00E0334E"/>
    <w:rsid w:val="00E03447"/>
    <w:rsid w:val="00E038CC"/>
    <w:rsid w:val="00E03FE1"/>
    <w:rsid w:val="00E04BF5"/>
    <w:rsid w:val="00E05150"/>
    <w:rsid w:val="00E05291"/>
    <w:rsid w:val="00E05305"/>
    <w:rsid w:val="00E0568A"/>
    <w:rsid w:val="00E0581D"/>
    <w:rsid w:val="00E05826"/>
    <w:rsid w:val="00E05CB2"/>
    <w:rsid w:val="00E06236"/>
    <w:rsid w:val="00E06262"/>
    <w:rsid w:val="00E06268"/>
    <w:rsid w:val="00E06A21"/>
    <w:rsid w:val="00E06A34"/>
    <w:rsid w:val="00E06BFB"/>
    <w:rsid w:val="00E06C8A"/>
    <w:rsid w:val="00E06F07"/>
    <w:rsid w:val="00E07835"/>
    <w:rsid w:val="00E079AF"/>
    <w:rsid w:val="00E07AC8"/>
    <w:rsid w:val="00E07BDC"/>
    <w:rsid w:val="00E07CE7"/>
    <w:rsid w:val="00E10D00"/>
    <w:rsid w:val="00E10DD1"/>
    <w:rsid w:val="00E11416"/>
    <w:rsid w:val="00E11662"/>
    <w:rsid w:val="00E118C7"/>
    <w:rsid w:val="00E11AA5"/>
    <w:rsid w:val="00E11CC1"/>
    <w:rsid w:val="00E11CD4"/>
    <w:rsid w:val="00E12775"/>
    <w:rsid w:val="00E12937"/>
    <w:rsid w:val="00E12987"/>
    <w:rsid w:val="00E1378A"/>
    <w:rsid w:val="00E13A68"/>
    <w:rsid w:val="00E13E43"/>
    <w:rsid w:val="00E13EED"/>
    <w:rsid w:val="00E14AB5"/>
    <w:rsid w:val="00E14DEA"/>
    <w:rsid w:val="00E14E35"/>
    <w:rsid w:val="00E152A2"/>
    <w:rsid w:val="00E15D51"/>
    <w:rsid w:val="00E15DD7"/>
    <w:rsid w:val="00E16321"/>
    <w:rsid w:val="00E168F0"/>
    <w:rsid w:val="00E16D31"/>
    <w:rsid w:val="00E16F3C"/>
    <w:rsid w:val="00E177BC"/>
    <w:rsid w:val="00E20745"/>
    <w:rsid w:val="00E21B34"/>
    <w:rsid w:val="00E21E66"/>
    <w:rsid w:val="00E22302"/>
    <w:rsid w:val="00E2352F"/>
    <w:rsid w:val="00E2375F"/>
    <w:rsid w:val="00E23AE7"/>
    <w:rsid w:val="00E23AF1"/>
    <w:rsid w:val="00E24CF0"/>
    <w:rsid w:val="00E24DB4"/>
    <w:rsid w:val="00E254C4"/>
    <w:rsid w:val="00E25B75"/>
    <w:rsid w:val="00E25F73"/>
    <w:rsid w:val="00E260A3"/>
    <w:rsid w:val="00E261C2"/>
    <w:rsid w:val="00E26215"/>
    <w:rsid w:val="00E2624C"/>
    <w:rsid w:val="00E2634D"/>
    <w:rsid w:val="00E26401"/>
    <w:rsid w:val="00E27683"/>
    <w:rsid w:val="00E27914"/>
    <w:rsid w:val="00E279C6"/>
    <w:rsid w:val="00E27AB9"/>
    <w:rsid w:val="00E27C0F"/>
    <w:rsid w:val="00E306C9"/>
    <w:rsid w:val="00E31516"/>
    <w:rsid w:val="00E316D8"/>
    <w:rsid w:val="00E31C2B"/>
    <w:rsid w:val="00E31F77"/>
    <w:rsid w:val="00E320EE"/>
    <w:rsid w:val="00E32A63"/>
    <w:rsid w:val="00E32BF9"/>
    <w:rsid w:val="00E32E4D"/>
    <w:rsid w:val="00E32E84"/>
    <w:rsid w:val="00E32FB1"/>
    <w:rsid w:val="00E33700"/>
    <w:rsid w:val="00E33AA5"/>
    <w:rsid w:val="00E33E05"/>
    <w:rsid w:val="00E33E6A"/>
    <w:rsid w:val="00E34269"/>
    <w:rsid w:val="00E34F9A"/>
    <w:rsid w:val="00E35061"/>
    <w:rsid w:val="00E356B5"/>
    <w:rsid w:val="00E359B2"/>
    <w:rsid w:val="00E35BAD"/>
    <w:rsid w:val="00E36130"/>
    <w:rsid w:val="00E36A79"/>
    <w:rsid w:val="00E36C40"/>
    <w:rsid w:val="00E374A2"/>
    <w:rsid w:val="00E37506"/>
    <w:rsid w:val="00E37D35"/>
    <w:rsid w:val="00E404CD"/>
    <w:rsid w:val="00E40750"/>
    <w:rsid w:val="00E40DBC"/>
    <w:rsid w:val="00E41206"/>
    <w:rsid w:val="00E41993"/>
    <w:rsid w:val="00E41EDE"/>
    <w:rsid w:val="00E4201F"/>
    <w:rsid w:val="00E43067"/>
    <w:rsid w:val="00E4336A"/>
    <w:rsid w:val="00E4347B"/>
    <w:rsid w:val="00E434E5"/>
    <w:rsid w:val="00E43A1F"/>
    <w:rsid w:val="00E43C14"/>
    <w:rsid w:val="00E43CC1"/>
    <w:rsid w:val="00E43F23"/>
    <w:rsid w:val="00E443B3"/>
    <w:rsid w:val="00E44443"/>
    <w:rsid w:val="00E444F5"/>
    <w:rsid w:val="00E44586"/>
    <w:rsid w:val="00E447EA"/>
    <w:rsid w:val="00E44D87"/>
    <w:rsid w:val="00E44F49"/>
    <w:rsid w:val="00E45866"/>
    <w:rsid w:val="00E45DDA"/>
    <w:rsid w:val="00E45F4D"/>
    <w:rsid w:val="00E45FB1"/>
    <w:rsid w:val="00E46574"/>
    <w:rsid w:val="00E4675C"/>
    <w:rsid w:val="00E468EB"/>
    <w:rsid w:val="00E46A93"/>
    <w:rsid w:val="00E46F8B"/>
    <w:rsid w:val="00E470F3"/>
    <w:rsid w:val="00E47100"/>
    <w:rsid w:val="00E4770F"/>
    <w:rsid w:val="00E4790E"/>
    <w:rsid w:val="00E47AA8"/>
    <w:rsid w:val="00E50382"/>
    <w:rsid w:val="00E50E19"/>
    <w:rsid w:val="00E50E8F"/>
    <w:rsid w:val="00E514E3"/>
    <w:rsid w:val="00E51AF9"/>
    <w:rsid w:val="00E51B14"/>
    <w:rsid w:val="00E521F3"/>
    <w:rsid w:val="00E5234E"/>
    <w:rsid w:val="00E53ADF"/>
    <w:rsid w:val="00E53BCD"/>
    <w:rsid w:val="00E5409A"/>
    <w:rsid w:val="00E542DD"/>
    <w:rsid w:val="00E54D85"/>
    <w:rsid w:val="00E56913"/>
    <w:rsid w:val="00E56B40"/>
    <w:rsid w:val="00E56CE6"/>
    <w:rsid w:val="00E5717B"/>
    <w:rsid w:val="00E578E2"/>
    <w:rsid w:val="00E5799B"/>
    <w:rsid w:val="00E60556"/>
    <w:rsid w:val="00E605B9"/>
    <w:rsid w:val="00E60DB5"/>
    <w:rsid w:val="00E60F93"/>
    <w:rsid w:val="00E618D4"/>
    <w:rsid w:val="00E61AEC"/>
    <w:rsid w:val="00E61BCF"/>
    <w:rsid w:val="00E62624"/>
    <w:rsid w:val="00E62C99"/>
    <w:rsid w:val="00E63477"/>
    <w:rsid w:val="00E636F6"/>
    <w:rsid w:val="00E63D14"/>
    <w:rsid w:val="00E644E0"/>
    <w:rsid w:val="00E64905"/>
    <w:rsid w:val="00E64A11"/>
    <w:rsid w:val="00E64CC9"/>
    <w:rsid w:val="00E64D2A"/>
    <w:rsid w:val="00E64DCE"/>
    <w:rsid w:val="00E654A3"/>
    <w:rsid w:val="00E65977"/>
    <w:rsid w:val="00E65D1E"/>
    <w:rsid w:val="00E661E7"/>
    <w:rsid w:val="00E66A1D"/>
    <w:rsid w:val="00E66A4B"/>
    <w:rsid w:val="00E66DDE"/>
    <w:rsid w:val="00E66F30"/>
    <w:rsid w:val="00E670F9"/>
    <w:rsid w:val="00E671AC"/>
    <w:rsid w:val="00E70118"/>
    <w:rsid w:val="00E7013C"/>
    <w:rsid w:val="00E704CD"/>
    <w:rsid w:val="00E70672"/>
    <w:rsid w:val="00E711FC"/>
    <w:rsid w:val="00E71837"/>
    <w:rsid w:val="00E72218"/>
    <w:rsid w:val="00E72E67"/>
    <w:rsid w:val="00E72FAF"/>
    <w:rsid w:val="00E73339"/>
    <w:rsid w:val="00E738E3"/>
    <w:rsid w:val="00E73A61"/>
    <w:rsid w:val="00E7400C"/>
    <w:rsid w:val="00E7407F"/>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573"/>
    <w:rsid w:val="00E806E1"/>
    <w:rsid w:val="00E80B65"/>
    <w:rsid w:val="00E82548"/>
    <w:rsid w:val="00E8280C"/>
    <w:rsid w:val="00E82A2A"/>
    <w:rsid w:val="00E8311E"/>
    <w:rsid w:val="00E83330"/>
    <w:rsid w:val="00E8338B"/>
    <w:rsid w:val="00E8384D"/>
    <w:rsid w:val="00E84093"/>
    <w:rsid w:val="00E84C2A"/>
    <w:rsid w:val="00E85926"/>
    <w:rsid w:val="00E85C51"/>
    <w:rsid w:val="00E8627F"/>
    <w:rsid w:val="00E86502"/>
    <w:rsid w:val="00E879DA"/>
    <w:rsid w:val="00E87AC4"/>
    <w:rsid w:val="00E909D6"/>
    <w:rsid w:val="00E90DC0"/>
    <w:rsid w:val="00E91353"/>
    <w:rsid w:val="00E915C8"/>
    <w:rsid w:val="00E91E54"/>
    <w:rsid w:val="00E91F3D"/>
    <w:rsid w:val="00E91F54"/>
    <w:rsid w:val="00E920C2"/>
    <w:rsid w:val="00E92C80"/>
    <w:rsid w:val="00E92FBE"/>
    <w:rsid w:val="00E933D4"/>
    <w:rsid w:val="00E93454"/>
    <w:rsid w:val="00E9387E"/>
    <w:rsid w:val="00E93BB9"/>
    <w:rsid w:val="00E93CDD"/>
    <w:rsid w:val="00E94402"/>
    <w:rsid w:val="00E949E2"/>
    <w:rsid w:val="00E94CE2"/>
    <w:rsid w:val="00E955AC"/>
    <w:rsid w:val="00E95CA1"/>
    <w:rsid w:val="00E9640A"/>
    <w:rsid w:val="00E96ACF"/>
    <w:rsid w:val="00E96B66"/>
    <w:rsid w:val="00E96F9D"/>
    <w:rsid w:val="00E972BD"/>
    <w:rsid w:val="00E97591"/>
    <w:rsid w:val="00E97B00"/>
    <w:rsid w:val="00E97B47"/>
    <w:rsid w:val="00E97CFA"/>
    <w:rsid w:val="00EA0030"/>
    <w:rsid w:val="00EA0725"/>
    <w:rsid w:val="00EA09CB"/>
    <w:rsid w:val="00EA0BEE"/>
    <w:rsid w:val="00EA101C"/>
    <w:rsid w:val="00EA109C"/>
    <w:rsid w:val="00EA116F"/>
    <w:rsid w:val="00EA1366"/>
    <w:rsid w:val="00EA1FF3"/>
    <w:rsid w:val="00EA211D"/>
    <w:rsid w:val="00EA2529"/>
    <w:rsid w:val="00EA329B"/>
    <w:rsid w:val="00EA408D"/>
    <w:rsid w:val="00EA4777"/>
    <w:rsid w:val="00EA4901"/>
    <w:rsid w:val="00EA5284"/>
    <w:rsid w:val="00EA619F"/>
    <w:rsid w:val="00EA675E"/>
    <w:rsid w:val="00EA6B6D"/>
    <w:rsid w:val="00EA74E1"/>
    <w:rsid w:val="00EA7642"/>
    <w:rsid w:val="00EB0D87"/>
    <w:rsid w:val="00EB149F"/>
    <w:rsid w:val="00EB15A2"/>
    <w:rsid w:val="00EB1929"/>
    <w:rsid w:val="00EB1C36"/>
    <w:rsid w:val="00EB1F8D"/>
    <w:rsid w:val="00EB2037"/>
    <w:rsid w:val="00EB2519"/>
    <w:rsid w:val="00EB2B4C"/>
    <w:rsid w:val="00EB2C1D"/>
    <w:rsid w:val="00EB33AE"/>
    <w:rsid w:val="00EB39B5"/>
    <w:rsid w:val="00EB3EFE"/>
    <w:rsid w:val="00EB449C"/>
    <w:rsid w:val="00EB46A3"/>
    <w:rsid w:val="00EB55A7"/>
    <w:rsid w:val="00EB591A"/>
    <w:rsid w:val="00EB5A3D"/>
    <w:rsid w:val="00EB5B52"/>
    <w:rsid w:val="00EB611E"/>
    <w:rsid w:val="00EB72B7"/>
    <w:rsid w:val="00EB72BC"/>
    <w:rsid w:val="00EB733C"/>
    <w:rsid w:val="00EB7629"/>
    <w:rsid w:val="00EB7EF0"/>
    <w:rsid w:val="00EB7EF1"/>
    <w:rsid w:val="00EC033D"/>
    <w:rsid w:val="00EC048B"/>
    <w:rsid w:val="00EC092D"/>
    <w:rsid w:val="00EC096C"/>
    <w:rsid w:val="00EC0F9B"/>
    <w:rsid w:val="00EC15E4"/>
    <w:rsid w:val="00EC245D"/>
    <w:rsid w:val="00EC288D"/>
    <w:rsid w:val="00EC2893"/>
    <w:rsid w:val="00EC2B7F"/>
    <w:rsid w:val="00EC32EA"/>
    <w:rsid w:val="00EC36FE"/>
    <w:rsid w:val="00EC3CF8"/>
    <w:rsid w:val="00EC3D62"/>
    <w:rsid w:val="00EC3DB8"/>
    <w:rsid w:val="00EC439D"/>
    <w:rsid w:val="00EC46FB"/>
    <w:rsid w:val="00EC488D"/>
    <w:rsid w:val="00EC49A0"/>
    <w:rsid w:val="00EC591E"/>
    <w:rsid w:val="00EC594C"/>
    <w:rsid w:val="00EC5F73"/>
    <w:rsid w:val="00EC6106"/>
    <w:rsid w:val="00EC61E0"/>
    <w:rsid w:val="00EC662D"/>
    <w:rsid w:val="00EC6CDA"/>
    <w:rsid w:val="00EC6E3B"/>
    <w:rsid w:val="00EC78D3"/>
    <w:rsid w:val="00EC7B57"/>
    <w:rsid w:val="00ED050D"/>
    <w:rsid w:val="00ED087A"/>
    <w:rsid w:val="00ED11FD"/>
    <w:rsid w:val="00ED22E0"/>
    <w:rsid w:val="00ED2AFB"/>
    <w:rsid w:val="00ED2CC8"/>
    <w:rsid w:val="00ED326C"/>
    <w:rsid w:val="00ED33A1"/>
    <w:rsid w:val="00ED35FA"/>
    <w:rsid w:val="00ED3666"/>
    <w:rsid w:val="00ED3A45"/>
    <w:rsid w:val="00ED45EF"/>
    <w:rsid w:val="00ED4CF4"/>
    <w:rsid w:val="00ED513F"/>
    <w:rsid w:val="00ED56EB"/>
    <w:rsid w:val="00ED57F3"/>
    <w:rsid w:val="00ED595E"/>
    <w:rsid w:val="00ED599F"/>
    <w:rsid w:val="00ED5F94"/>
    <w:rsid w:val="00ED6179"/>
    <w:rsid w:val="00ED6AFD"/>
    <w:rsid w:val="00ED6B85"/>
    <w:rsid w:val="00ED6CBF"/>
    <w:rsid w:val="00ED6FF1"/>
    <w:rsid w:val="00ED763D"/>
    <w:rsid w:val="00ED76B2"/>
    <w:rsid w:val="00ED76B6"/>
    <w:rsid w:val="00ED7B8A"/>
    <w:rsid w:val="00EE05A7"/>
    <w:rsid w:val="00EE0670"/>
    <w:rsid w:val="00EE06A0"/>
    <w:rsid w:val="00EE082F"/>
    <w:rsid w:val="00EE0DDF"/>
    <w:rsid w:val="00EE0EC8"/>
    <w:rsid w:val="00EE0F73"/>
    <w:rsid w:val="00EE114A"/>
    <w:rsid w:val="00EE11D2"/>
    <w:rsid w:val="00EE13EC"/>
    <w:rsid w:val="00EE1449"/>
    <w:rsid w:val="00EE1697"/>
    <w:rsid w:val="00EE1BF3"/>
    <w:rsid w:val="00EE300D"/>
    <w:rsid w:val="00EE3456"/>
    <w:rsid w:val="00EE3842"/>
    <w:rsid w:val="00EE38C6"/>
    <w:rsid w:val="00EE47B3"/>
    <w:rsid w:val="00EE48FB"/>
    <w:rsid w:val="00EE4D70"/>
    <w:rsid w:val="00EE4FF5"/>
    <w:rsid w:val="00EE521D"/>
    <w:rsid w:val="00EE59CC"/>
    <w:rsid w:val="00EE5A52"/>
    <w:rsid w:val="00EE5B17"/>
    <w:rsid w:val="00EE6450"/>
    <w:rsid w:val="00EE6632"/>
    <w:rsid w:val="00EE6A0A"/>
    <w:rsid w:val="00EE6CE8"/>
    <w:rsid w:val="00EE7522"/>
    <w:rsid w:val="00EE75D4"/>
    <w:rsid w:val="00EE7AB7"/>
    <w:rsid w:val="00EE7E53"/>
    <w:rsid w:val="00EF04A4"/>
    <w:rsid w:val="00EF04FB"/>
    <w:rsid w:val="00EF05F4"/>
    <w:rsid w:val="00EF08B8"/>
    <w:rsid w:val="00EF091A"/>
    <w:rsid w:val="00EF09D5"/>
    <w:rsid w:val="00EF0C1B"/>
    <w:rsid w:val="00EF140E"/>
    <w:rsid w:val="00EF1B03"/>
    <w:rsid w:val="00EF1FF4"/>
    <w:rsid w:val="00EF2922"/>
    <w:rsid w:val="00EF296B"/>
    <w:rsid w:val="00EF2C83"/>
    <w:rsid w:val="00EF2DB4"/>
    <w:rsid w:val="00EF2E32"/>
    <w:rsid w:val="00EF2F56"/>
    <w:rsid w:val="00EF32AC"/>
    <w:rsid w:val="00EF383D"/>
    <w:rsid w:val="00EF3AA0"/>
    <w:rsid w:val="00EF4E32"/>
    <w:rsid w:val="00EF521E"/>
    <w:rsid w:val="00EF5937"/>
    <w:rsid w:val="00EF635B"/>
    <w:rsid w:val="00EF6780"/>
    <w:rsid w:val="00EF7412"/>
    <w:rsid w:val="00EF7543"/>
    <w:rsid w:val="00EF7696"/>
    <w:rsid w:val="00EF7932"/>
    <w:rsid w:val="00EF7CFD"/>
    <w:rsid w:val="00EF7E6E"/>
    <w:rsid w:val="00F00345"/>
    <w:rsid w:val="00F00C18"/>
    <w:rsid w:val="00F00C2C"/>
    <w:rsid w:val="00F00CE6"/>
    <w:rsid w:val="00F015CC"/>
    <w:rsid w:val="00F01603"/>
    <w:rsid w:val="00F01C62"/>
    <w:rsid w:val="00F02520"/>
    <w:rsid w:val="00F0255D"/>
    <w:rsid w:val="00F0270A"/>
    <w:rsid w:val="00F029FF"/>
    <w:rsid w:val="00F03016"/>
    <w:rsid w:val="00F0310B"/>
    <w:rsid w:val="00F047EC"/>
    <w:rsid w:val="00F048AE"/>
    <w:rsid w:val="00F04EF2"/>
    <w:rsid w:val="00F05457"/>
    <w:rsid w:val="00F054DF"/>
    <w:rsid w:val="00F05631"/>
    <w:rsid w:val="00F05929"/>
    <w:rsid w:val="00F0617F"/>
    <w:rsid w:val="00F064D6"/>
    <w:rsid w:val="00F06685"/>
    <w:rsid w:val="00F0680F"/>
    <w:rsid w:val="00F0769A"/>
    <w:rsid w:val="00F07727"/>
    <w:rsid w:val="00F07AC5"/>
    <w:rsid w:val="00F07FCB"/>
    <w:rsid w:val="00F106C7"/>
    <w:rsid w:val="00F10911"/>
    <w:rsid w:val="00F116FC"/>
    <w:rsid w:val="00F117C2"/>
    <w:rsid w:val="00F117F4"/>
    <w:rsid w:val="00F11BAD"/>
    <w:rsid w:val="00F121AE"/>
    <w:rsid w:val="00F12536"/>
    <w:rsid w:val="00F12BFC"/>
    <w:rsid w:val="00F12CCF"/>
    <w:rsid w:val="00F12D62"/>
    <w:rsid w:val="00F132A7"/>
    <w:rsid w:val="00F133FD"/>
    <w:rsid w:val="00F135CD"/>
    <w:rsid w:val="00F13794"/>
    <w:rsid w:val="00F1419F"/>
    <w:rsid w:val="00F142C3"/>
    <w:rsid w:val="00F14584"/>
    <w:rsid w:val="00F14B21"/>
    <w:rsid w:val="00F14EA6"/>
    <w:rsid w:val="00F14F09"/>
    <w:rsid w:val="00F150CC"/>
    <w:rsid w:val="00F1589C"/>
    <w:rsid w:val="00F158D9"/>
    <w:rsid w:val="00F15DFC"/>
    <w:rsid w:val="00F161C4"/>
    <w:rsid w:val="00F1678E"/>
    <w:rsid w:val="00F16871"/>
    <w:rsid w:val="00F16BB3"/>
    <w:rsid w:val="00F16E67"/>
    <w:rsid w:val="00F17078"/>
    <w:rsid w:val="00F17081"/>
    <w:rsid w:val="00F17568"/>
    <w:rsid w:val="00F175AC"/>
    <w:rsid w:val="00F17CFA"/>
    <w:rsid w:val="00F20D23"/>
    <w:rsid w:val="00F212BC"/>
    <w:rsid w:val="00F21701"/>
    <w:rsid w:val="00F220F0"/>
    <w:rsid w:val="00F229EA"/>
    <w:rsid w:val="00F22FAF"/>
    <w:rsid w:val="00F2342D"/>
    <w:rsid w:val="00F2351F"/>
    <w:rsid w:val="00F239E2"/>
    <w:rsid w:val="00F243E5"/>
    <w:rsid w:val="00F244FA"/>
    <w:rsid w:val="00F250E5"/>
    <w:rsid w:val="00F252E3"/>
    <w:rsid w:val="00F255AD"/>
    <w:rsid w:val="00F255FB"/>
    <w:rsid w:val="00F258D4"/>
    <w:rsid w:val="00F25D4F"/>
    <w:rsid w:val="00F263F0"/>
    <w:rsid w:val="00F26D67"/>
    <w:rsid w:val="00F26E98"/>
    <w:rsid w:val="00F27532"/>
    <w:rsid w:val="00F27EAB"/>
    <w:rsid w:val="00F300CC"/>
    <w:rsid w:val="00F3040C"/>
    <w:rsid w:val="00F30735"/>
    <w:rsid w:val="00F31664"/>
    <w:rsid w:val="00F31719"/>
    <w:rsid w:val="00F31CD7"/>
    <w:rsid w:val="00F32949"/>
    <w:rsid w:val="00F32A4A"/>
    <w:rsid w:val="00F32D4C"/>
    <w:rsid w:val="00F33144"/>
    <w:rsid w:val="00F3336D"/>
    <w:rsid w:val="00F33891"/>
    <w:rsid w:val="00F340C4"/>
    <w:rsid w:val="00F34BD3"/>
    <w:rsid w:val="00F35301"/>
    <w:rsid w:val="00F3542B"/>
    <w:rsid w:val="00F3573D"/>
    <w:rsid w:val="00F359B0"/>
    <w:rsid w:val="00F35D86"/>
    <w:rsid w:val="00F36343"/>
    <w:rsid w:val="00F3676B"/>
    <w:rsid w:val="00F36EA1"/>
    <w:rsid w:val="00F3722E"/>
    <w:rsid w:val="00F37AB7"/>
    <w:rsid w:val="00F37BFA"/>
    <w:rsid w:val="00F37D0A"/>
    <w:rsid w:val="00F40326"/>
    <w:rsid w:val="00F40528"/>
    <w:rsid w:val="00F41513"/>
    <w:rsid w:val="00F41AE7"/>
    <w:rsid w:val="00F41F2E"/>
    <w:rsid w:val="00F42031"/>
    <w:rsid w:val="00F42509"/>
    <w:rsid w:val="00F42555"/>
    <w:rsid w:val="00F4294A"/>
    <w:rsid w:val="00F42EE4"/>
    <w:rsid w:val="00F42EE8"/>
    <w:rsid w:val="00F43058"/>
    <w:rsid w:val="00F4333B"/>
    <w:rsid w:val="00F43EE9"/>
    <w:rsid w:val="00F43FA3"/>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0FD0"/>
    <w:rsid w:val="00F51735"/>
    <w:rsid w:val="00F51B4B"/>
    <w:rsid w:val="00F51E96"/>
    <w:rsid w:val="00F5237B"/>
    <w:rsid w:val="00F5238B"/>
    <w:rsid w:val="00F526E0"/>
    <w:rsid w:val="00F52808"/>
    <w:rsid w:val="00F52891"/>
    <w:rsid w:val="00F52BF1"/>
    <w:rsid w:val="00F52E54"/>
    <w:rsid w:val="00F53AB5"/>
    <w:rsid w:val="00F53F40"/>
    <w:rsid w:val="00F53F5F"/>
    <w:rsid w:val="00F542CE"/>
    <w:rsid w:val="00F549BC"/>
    <w:rsid w:val="00F54A26"/>
    <w:rsid w:val="00F555C1"/>
    <w:rsid w:val="00F555F1"/>
    <w:rsid w:val="00F565B0"/>
    <w:rsid w:val="00F5687B"/>
    <w:rsid w:val="00F57D76"/>
    <w:rsid w:val="00F60092"/>
    <w:rsid w:val="00F600CB"/>
    <w:rsid w:val="00F60140"/>
    <w:rsid w:val="00F602AC"/>
    <w:rsid w:val="00F60717"/>
    <w:rsid w:val="00F61065"/>
    <w:rsid w:val="00F6107F"/>
    <w:rsid w:val="00F625B2"/>
    <w:rsid w:val="00F628EA"/>
    <w:rsid w:val="00F62CF9"/>
    <w:rsid w:val="00F62F9F"/>
    <w:rsid w:val="00F636BD"/>
    <w:rsid w:val="00F63AC5"/>
    <w:rsid w:val="00F6444D"/>
    <w:rsid w:val="00F645E6"/>
    <w:rsid w:val="00F64B49"/>
    <w:rsid w:val="00F65096"/>
    <w:rsid w:val="00F65323"/>
    <w:rsid w:val="00F653D7"/>
    <w:rsid w:val="00F65905"/>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5A8"/>
    <w:rsid w:val="00F72BF1"/>
    <w:rsid w:val="00F730C1"/>
    <w:rsid w:val="00F732C8"/>
    <w:rsid w:val="00F737A9"/>
    <w:rsid w:val="00F740B7"/>
    <w:rsid w:val="00F740E3"/>
    <w:rsid w:val="00F74D81"/>
    <w:rsid w:val="00F74DD0"/>
    <w:rsid w:val="00F7500E"/>
    <w:rsid w:val="00F75A91"/>
    <w:rsid w:val="00F75C29"/>
    <w:rsid w:val="00F7619D"/>
    <w:rsid w:val="00F76A30"/>
    <w:rsid w:val="00F76DD6"/>
    <w:rsid w:val="00F774E1"/>
    <w:rsid w:val="00F77AA5"/>
    <w:rsid w:val="00F80089"/>
    <w:rsid w:val="00F807AF"/>
    <w:rsid w:val="00F81099"/>
    <w:rsid w:val="00F81406"/>
    <w:rsid w:val="00F81917"/>
    <w:rsid w:val="00F81984"/>
    <w:rsid w:val="00F81B26"/>
    <w:rsid w:val="00F81C49"/>
    <w:rsid w:val="00F81C81"/>
    <w:rsid w:val="00F82025"/>
    <w:rsid w:val="00F8220F"/>
    <w:rsid w:val="00F822C5"/>
    <w:rsid w:val="00F822D6"/>
    <w:rsid w:val="00F824E0"/>
    <w:rsid w:val="00F825E7"/>
    <w:rsid w:val="00F82AFD"/>
    <w:rsid w:val="00F82E0B"/>
    <w:rsid w:val="00F82FA8"/>
    <w:rsid w:val="00F830AD"/>
    <w:rsid w:val="00F83668"/>
    <w:rsid w:val="00F836F3"/>
    <w:rsid w:val="00F83BB6"/>
    <w:rsid w:val="00F83E66"/>
    <w:rsid w:val="00F83FD9"/>
    <w:rsid w:val="00F84534"/>
    <w:rsid w:val="00F846AE"/>
    <w:rsid w:val="00F84D40"/>
    <w:rsid w:val="00F851EF"/>
    <w:rsid w:val="00F85308"/>
    <w:rsid w:val="00F85DA4"/>
    <w:rsid w:val="00F85F94"/>
    <w:rsid w:val="00F86448"/>
    <w:rsid w:val="00F870D7"/>
    <w:rsid w:val="00F874AD"/>
    <w:rsid w:val="00F876C6"/>
    <w:rsid w:val="00F87C2A"/>
    <w:rsid w:val="00F91DCA"/>
    <w:rsid w:val="00F9224D"/>
    <w:rsid w:val="00F92490"/>
    <w:rsid w:val="00F929BC"/>
    <w:rsid w:val="00F92F98"/>
    <w:rsid w:val="00F930A6"/>
    <w:rsid w:val="00F9333C"/>
    <w:rsid w:val="00F9336E"/>
    <w:rsid w:val="00F93948"/>
    <w:rsid w:val="00F93D1E"/>
    <w:rsid w:val="00F94004"/>
    <w:rsid w:val="00F94805"/>
    <w:rsid w:val="00F9492D"/>
    <w:rsid w:val="00F9513B"/>
    <w:rsid w:val="00F9531F"/>
    <w:rsid w:val="00F955D0"/>
    <w:rsid w:val="00F95C7E"/>
    <w:rsid w:val="00F96043"/>
    <w:rsid w:val="00F960F4"/>
    <w:rsid w:val="00F9624B"/>
    <w:rsid w:val="00F96507"/>
    <w:rsid w:val="00F966D2"/>
    <w:rsid w:val="00F96C8D"/>
    <w:rsid w:val="00F96DC1"/>
    <w:rsid w:val="00F978B9"/>
    <w:rsid w:val="00F979C1"/>
    <w:rsid w:val="00F97FBB"/>
    <w:rsid w:val="00FA0114"/>
    <w:rsid w:val="00FA0BE2"/>
    <w:rsid w:val="00FA10C8"/>
    <w:rsid w:val="00FA1AD8"/>
    <w:rsid w:val="00FA1BC8"/>
    <w:rsid w:val="00FA1F80"/>
    <w:rsid w:val="00FA29B1"/>
    <w:rsid w:val="00FA2A58"/>
    <w:rsid w:val="00FA2B96"/>
    <w:rsid w:val="00FA2C43"/>
    <w:rsid w:val="00FA3335"/>
    <w:rsid w:val="00FA373F"/>
    <w:rsid w:val="00FA398D"/>
    <w:rsid w:val="00FA3CAC"/>
    <w:rsid w:val="00FA3CB7"/>
    <w:rsid w:val="00FA3EB8"/>
    <w:rsid w:val="00FA3F60"/>
    <w:rsid w:val="00FA4029"/>
    <w:rsid w:val="00FA4605"/>
    <w:rsid w:val="00FA4E7E"/>
    <w:rsid w:val="00FA4F87"/>
    <w:rsid w:val="00FA52E1"/>
    <w:rsid w:val="00FA5345"/>
    <w:rsid w:val="00FA5ADB"/>
    <w:rsid w:val="00FA5C0D"/>
    <w:rsid w:val="00FA6180"/>
    <w:rsid w:val="00FA6246"/>
    <w:rsid w:val="00FA6657"/>
    <w:rsid w:val="00FA688B"/>
    <w:rsid w:val="00FA6C8A"/>
    <w:rsid w:val="00FA701F"/>
    <w:rsid w:val="00FA7886"/>
    <w:rsid w:val="00FB052F"/>
    <w:rsid w:val="00FB054C"/>
    <w:rsid w:val="00FB0624"/>
    <w:rsid w:val="00FB0BF6"/>
    <w:rsid w:val="00FB0D9F"/>
    <w:rsid w:val="00FB14E5"/>
    <w:rsid w:val="00FB1C88"/>
    <w:rsid w:val="00FB2155"/>
    <w:rsid w:val="00FB37D8"/>
    <w:rsid w:val="00FB37FF"/>
    <w:rsid w:val="00FB3E92"/>
    <w:rsid w:val="00FB3FD2"/>
    <w:rsid w:val="00FB41C7"/>
    <w:rsid w:val="00FB495D"/>
    <w:rsid w:val="00FB4B75"/>
    <w:rsid w:val="00FB5084"/>
    <w:rsid w:val="00FB52E5"/>
    <w:rsid w:val="00FB5502"/>
    <w:rsid w:val="00FB5647"/>
    <w:rsid w:val="00FB579A"/>
    <w:rsid w:val="00FB595F"/>
    <w:rsid w:val="00FB6326"/>
    <w:rsid w:val="00FB67E8"/>
    <w:rsid w:val="00FB6867"/>
    <w:rsid w:val="00FB6CC5"/>
    <w:rsid w:val="00FB7028"/>
    <w:rsid w:val="00FB7131"/>
    <w:rsid w:val="00FB722F"/>
    <w:rsid w:val="00FB7293"/>
    <w:rsid w:val="00FB7307"/>
    <w:rsid w:val="00FB7315"/>
    <w:rsid w:val="00FB73FD"/>
    <w:rsid w:val="00FB77FE"/>
    <w:rsid w:val="00FB7FFD"/>
    <w:rsid w:val="00FC003B"/>
    <w:rsid w:val="00FC0130"/>
    <w:rsid w:val="00FC0BAA"/>
    <w:rsid w:val="00FC1115"/>
    <w:rsid w:val="00FC1EC1"/>
    <w:rsid w:val="00FC2050"/>
    <w:rsid w:val="00FC213C"/>
    <w:rsid w:val="00FC2D68"/>
    <w:rsid w:val="00FC30DA"/>
    <w:rsid w:val="00FC3161"/>
    <w:rsid w:val="00FC3A9F"/>
    <w:rsid w:val="00FC3F31"/>
    <w:rsid w:val="00FC4224"/>
    <w:rsid w:val="00FC434E"/>
    <w:rsid w:val="00FC4BCC"/>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391"/>
    <w:rsid w:val="00FD3706"/>
    <w:rsid w:val="00FD38E2"/>
    <w:rsid w:val="00FD40FC"/>
    <w:rsid w:val="00FD4385"/>
    <w:rsid w:val="00FD4CF8"/>
    <w:rsid w:val="00FD52A0"/>
    <w:rsid w:val="00FD583D"/>
    <w:rsid w:val="00FD5B4D"/>
    <w:rsid w:val="00FD5DF7"/>
    <w:rsid w:val="00FD6A00"/>
    <w:rsid w:val="00FD6AD9"/>
    <w:rsid w:val="00FD6F7E"/>
    <w:rsid w:val="00FD6FF2"/>
    <w:rsid w:val="00FD7017"/>
    <w:rsid w:val="00FD7088"/>
    <w:rsid w:val="00FD7C5A"/>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4ED3"/>
    <w:rsid w:val="00FE56FB"/>
    <w:rsid w:val="00FE587E"/>
    <w:rsid w:val="00FE5915"/>
    <w:rsid w:val="00FE67E3"/>
    <w:rsid w:val="00FE6A61"/>
    <w:rsid w:val="00FE7768"/>
    <w:rsid w:val="00FE7B05"/>
    <w:rsid w:val="00FE7BCD"/>
    <w:rsid w:val="00FF002A"/>
    <w:rsid w:val="00FF01B7"/>
    <w:rsid w:val="00FF0356"/>
    <w:rsid w:val="00FF09C3"/>
    <w:rsid w:val="00FF0B8C"/>
    <w:rsid w:val="00FF0BA9"/>
    <w:rsid w:val="00FF0CC1"/>
    <w:rsid w:val="00FF0E0E"/>
    <w:rsid w:val="00FF1407"/>
    <w:rsid w:val="00FF260E"/>
    <w:rsid w:val="00FF2A11"/>
    <w:rsid w:val="00FF2E49"/>
    <w:rsid w:val="00FF3963"/>
    <w:rsid w:val="00FF3AFF"/>
    <w:rsid w:val="00FF3C5B"/>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D4F"/>
    <w:rsid w:val="00FF6E87"/>
    <w:rsid w:val="00FF6FE9"/>
    <w:rsid w:val="00FF702B"/>
    <w:rsid w:val="00FF737E"/>
    <w:rsid w:val="00FF7803"/>
    <w:rsid w:val="00FF7D96"/>
    <w:rsid w:val="16854048"/>
    <w:rsid w:val="1ED5A1CC"/>
    <w:rsid w:val="23F7602F"/>
    <w:rsid w:val="241C54F5"/>
    <w:rsid w:val="387DF518"/>
    <w:rsid w:val="3A2A93ED"/>
    <w:rsid w:val="3DF8BDE0"/>
    <w:rsid w:val="3EC33BB0"/>
    <w:rsid w:val="416D1D36"/>
    <w:rsid w:val="4C7931E0"/>
    <w:rsid w:val="4F181DD7"/>
    <w:rsid w:val="5089DF5C"/>
    <w:rsid w:val="55E5B105"/>
    <w:rsid w:val="5A5583A8"/>
    <w:rsid w:val="5B2CE811"/>
    <w:rsid w:val="5EFD680F"/>
    <w:rsid w:val="722B71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53D01"/>
  <w15:docId w15:val="{BB08A838-C439-41CC-A378-80F98957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DisclaimerText12pt">
    <w:name w:val="Disclaimer Text 12 pt"/>
    <w:basedOn w:val="DisclaimerText"/>
    <w:uiPriority w:val="99"/>
    <w:semiHidden/>
    <w:qFormat/>
    <w:rsid w:val="00506E4A"/>
    <w:pPr>
      <w:framePr w:w="10206" w:hSpace="284" w:vSpace="142" w:wrap="around" w:hAnchor="page" w:x="852"/>
      <w:spacing w:after="60"/>
    </w:pPr>
    <w:rPr>
      <w:sz w:val="24"/>
    </w:rPr>
  </w:style>
  <w:style w:type="paragraph" w:customStyle="1" w:styleId="CoverPhotoInline">
    <w:name w:val="Cover Photo Inline"/>
    <w:basedOn w:val="Normal"/>
    <w:next w:val="BodyText"/>
    <w:uiPriority w:val="99"/>
    <w:qFormat/>
    <w:rsid w:val="00506E4A"/>
    <w:pPr>
      <w:spacing w:before="740" w:after="500"/>
    </w:pPr>
  </w:style>
  <w:style w:type="character" w:customStyle="1" w:styleId="normaltextrun">
    <w:name w:val="normaltextrun"/>
    <w:basedOn w:val="DefaultParagraphFont"/>
    <w:rsid w:val="00506E4A"/>
  </w:style>
  <w:style w:type="character" w:customStyle="1" w:styleId="eop">
    <w:name w:val="eop"/>
    <w:basedOn w:val="DefaultParagraphFont"/>
    <w:rsid w:val="00506E4A"/>
  </w:style>
  <w:style w:type="paragraph" w:customStyle="1" w:styleId="Default">
    <w:name w:val="Default"/>
    <w:rsid w:val="00506E4A"/>
    <w:pPr>
      <w:autoSpaceDE w:val="0"/>
      <w:autoSpaceDN w:val="0"/>
      <w:adjustRightInd w:val="0"/>
      <w:spacing w:before="0" w:after="0" w:line="240" w:lineRule="auto"/>
    </w:pPr>
    <w:rPr>
      <w:rFonts w:ascii="Arial" w:hAnsi="Arial" w:cs="Arial"/>
      <w:color w:val="000000"/>
      <w:sz w:val="24"/>
      <w:szCs w:val="24"/>
    </w:rPr>
  </w:style>
  <w:style w:type="character" w:customStyle="1" w:styleId="cf01">
    <w:name w:val="cf01"/>
    <w:basedOn w:val="DefaultParagraphFont"/>
    <w:rsid w:val="00506E4A"/>
    <w:rPr>
      <w:rFonts w:ascii="Segoe UI" w:hAnsi="Segoe UI" w:cs="Segoe UI" w:hint="default"/>
      <w:sz w:val="18"/>
      <w:szCs w:val="18"/>
    </w:rPr>
  </w:style>
  <w:style w:type="paragraph" w:customStyle="1" w:styleId="pf0">
    <w:name w:val="pf0"/>
    <w:basedOn w:val="Normal"/>
    <w:rsid w:val="00506E4A"/>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506E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91518354">
      <w:bodyDiv w:val="1"/>
      <w:marLeft w:val="0"/>
      <w:marRight w:val="0"/>
      <w:marTop w:val="0"/>
      <w:marBottom w:val="0"/>
      <w:divBdr>
        <w:top w:val="none" w:sz="0" w:space="0" w:color="auto"/>
        <w:left w:val="none" w:sz="0" w:space="0" w:color="auto"/>
        <w:bottom w:val="none" w:sz="0" w:space="0" w:color="auto"/>
        <w:right w:val="none" w:sz="0" w:space="0" w:color="auto"/>
      </w:divBdr>
    </w:div>
    <w:div w:id="100951623">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03318205">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6102364">
      <w:bodyDiv w:val="1"/>
      <w:marLeft w:val="0"/>
      <w:marRight w:val="0"/>
      <w:marTop w:val="0"/>
      <w:marBottom w:val="0"/>
      <w:divBdr>
        <w:top w:val="none" w:sz="0" w:space="0" w:color="auto"/>
        <w:left w:val="none" w:sz="0" w:space="0" w:color="auto"/>
        <w:bottom w:val="none" w:sz="0" w:space="0" w:color="auto"/>
        <w:right w:val="none" w:sz="0" w:space="0" w:color="auto"/>
      </w:divBdr>
    </w:div>
    <w:div w:id="347610695">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34068931">
      <w:bodyDiv w:val="1"/>
      <w:marLeft w:val="0"/>
      <w:marRight w:val="0"/>
      <w:marTop w:val="0"/>
      <w:marBottom w:val="0"/>
      <w:divBdr>
        <w:top w:val="none" w:sz="0" w:space="0" w:color="auto"/>
        <w:left w:val="none" w:sz="0" w:space="0" w:color="auto"/>
        <w:bottom w:val="none" w:sz="0" w:space="0" w:color="auto"/>
        <w:right w:val="none" w:sz="0" w:space="0" w:color="auto"/>
      </w:divBdr>
    </w:div>
    <w:div w:id="818422617">
      <w:bodyDiv w:val="1"/>
      <w:marLeft w:val="0"/>
      <w:marRight w:val="0"/>
      <w:marTop w:val="0"/>
      <w:marBottom w:val="0"/>
      <w:divBdr>
        <w:top w:val="none" w:sz="0" w:space="0" w:color="auto"/>
        <w:left w:val="none" w:sz="0" w:space="0" w:color="auto"/>
        <w:bottom w:val="none" w:sz="0" w:space="0" w:color="auto"/>
        <w:right w:val="none" w:sz="0" w:space="0" w:color="auto"/>
      </w:divBdr>
    </w:div>
    <w:div w:id="855581837">
      <w:bodyDiv w:val="1"/>
      <w:marLeft w:val="0"/>
      <w:marRight w:val="0"/>
      <w:marTop w:val="0"/>
      <w:marBottom w:val="0"/>
      <w:divBdr>
        <w:top w:val="none" w:sz="0" w:space="0" w:color="auto"/>
        <w:left w:val="none" w:sz="0" w:space="0" w:color="auto"/>
        <w:bottom w:val="none" w:sz="0" w:space="0" w:color="auto"/>
        <w:right w:val="none" w:sz="0" w:space="0" w:color="auto"/>
      </w:divBdr>
    </w:div>
    <w:div w:id="929772230">
      <w:bodyDiv w:val="1"/>
      <w:marLeft w:val="0"/>
      <w:marRight w:val="0"/>
      <w:marTop w:val="0"/>
      <w:marBottom w:val="0"/>
      <w:divBdr>
        <w:top w:val="none" w:sz="0" w:space="0" w:color="auto"/>
        <w:left w:val="none" w:sz="0" w:space="0" w:color="auto"/>
        <w:bottom w:val="none" w:sz="0" w:space="0" w:color="auto"/>
        <w:right w:val="none" w:sz="0" w:space="0" w:color="auto"/>
      </w:divBdr>
    </w:div>
    <w:div w:id="1011564121">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0776410">
      <w:bodyDiv w:val="1"/>
      <w:marLeft w:val="0"/>
      <w:marRight w:val="0"/>
      <w:marTop w:val="0"/>
      <w:marBottom w:val="0"/>
      <w:divBdr>
        <w:top w:val="none" w:sz="0" w:space="0" w:color="auto"/>
        <w:left w:val="none" w:sz="0" w:space="0" w:color="auto"/>
        <w:bottom w:val="none" w:sz="0" w:space="0" w:color="auto"/>
        <w:right w:val="none" w:sz="0" w:space="0" w:color="auto"/>
      </w:divBdr>
    </w:div>
    <w:div w:id="1308318112">
      <w:bodyDiv w:val="1"/>
      <w:marLeft w:val="0"/>
      <w:marRight w:val="0"/>
      <w:marTop w:val="0"/>
      <w:marBottom w:val="0"/>
      <w:divBdr>
        <w:top w:val="none" w:sz="0" w:space="0" w:color="auto"/>
        <w:left w:val="none" w:sz="0" w:space="0" w:color="auto"/>
        <w:bottom w:val="none" w:sz="0" w:space="0" w:color="auto"/>
        <w:right w:val="none" w:sz="0" w:space="0" w:color="auto"/>
      </w:divBdr>
    </w:div>
    <w:div w:id="1455103824">
      <w:bodyDiv w:val="1"/>
      <w:marLeft w:val="0"/>
      <w:marRight w:val="0"/>
      <w:marTop w:val="0"/>
      <w:marBottom w:val="0"/>
      <w:divBdr>
        <w:top w:val="none" w:sz="0" w:space="0" w:color="auto"/>
        <w:left w:val="none" w:sz="0" w:space="0" w:color="auto"/>
        <w:bottom w:val="none" w:sz="0" w:space="0" w:color="auto"/>
        <w:right w:val="none" w:sz="0" w:space="0" w:color="auto"/>
      </w:divBdr>
    </w:div>
    <w:div w:id="163356077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82395315">
      <w:bodyDiv w:val="1"/>
      <w:marLeft w:val="0"/>
      <w:marRight w:val="0"/>
      <w:marTop w:val="0"/>
      <w:marBottom w:val="0"/>
      <w:divBdr>
        <w:top w:val="none" w:sz="0" w:space="0" w:color="auto"/>
        <w:left w:val="none" w:sz="0" w:space="0" w:color="auto"/>
        <w:bottom w:val="none" w:sz="0" w:space="0" w:color="auto"/>
        <w:right w:val="none" w:sz="0" w:space="0" w:color="auto"/>
      </w:divBdr>
    </w:div>
    <w:div w:id="190397732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60543766">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hyperlink" Target="mailto:customer.service@deeca.vic.gov.au" TargetMode="External"/><Relationship Id="rId63" Type="http://schemas.openxmlformats.org/officeDocument/2006/relationships/hyperlink" Target="https://store.standards.org.au/product/sa-hb-218-2023" TargetMode="External"/><Relationship Id="rId68" Type="http://schemas.openxmlformats.org/officeDocument/2006/relationships/hyperlink" Target="https://www.fronius.com/~/downloads/Solar%20Energy/Technical%20Articles/SE_TEA_Quick_guide_Commissioning_Fronius_Monitoring_EN.pdf" TargetMode="External"/><Relationship Id="rId84" Type="http://schemas.openxmlformats.org/officeDocument/2006/relationships/hyperlink" Target="https://cleanenergycouncil.org.au/education-at-cec/continuing-professional-development-cpd" TargetMode="External"/><Relationship Id="rId89" Type="http://schemas.openxmlformats.org/officeDocument/2006/relationships/hyperlink" Target="https://engage.vic.gov.au/victorias-emergency-backstop-mechanism-for-rooftop-solar" TargetMode="External"/><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hyperlink" Target="https://cleanenergycouncil.org.au/industry-programs/products-program/inverters" TargetMode="External"/><Relationship Id="rId58" Type="http://schemas.openxmlformats.org/officeDocument/2006/relationships/image" Target="media/image23.PNG"/><Relationship Id="rId74" Type="http://schemas.openxmlformats.org/officeDocument/2006/relationships/hyperlink" Target="https://support.huawei.com/enterprise/en/doc/EDOC1100083281/29dcec6a/commissioning" TargetMode="External"/><Relationship Id="rId79" Type="http://schemas.openxmlformats.org/officeDocument/2006/relationships/hyperlink" Target="https://www.powercor.com.au/for-your-home/solar-and-other-technologies/rooftop-solar/" TargetMode="External"/><Relationship Id="rId5" Type="http://schemas.openxmlformats.org/officeDocument/2006/relationships/customXml" Target="../customXml/item5.xml"/><Relationship Id="rId90" Type="http://schemas.openxmlformats.org/officeDocument/2006/relationships/hyperlink" Target="mailto:DER.Victoria@deeca.vic.gov.au" TargetMode="External"/><Relationship Id="rId95" Type="http://schemas.openxmlformats.org/officeDocument/2006/relationships/glossaryDocument" Target="glossary/document.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43" Type="http://schemas.openxmlformats.org/officeDocument/2006/relationships/footer" Target="footer3.xml"/><Relationship Id="rId48" Type="http://schemas.openxmlformats.org/officeDocument/2006/relationships/hyperlink" Target="http://www.energy.vic.gov.au/emergency-backstop-solar" TargetMode="External"/><Relationship Id="rId64" Type="http://schemas.openxmlformats.org/officeDocument/2006/relationships/image" Target="media/image26.png"/><Relationship Id="rId69" Type="http://schemas.openxmlformats.org/officeDocument/2006/relationships/hyperlink" Target="https://service.sungrowpower.com.au/files/Web_Files/FAQ/GD_202101_WiNet%20Configuration%20WiFi%20Setup_V1.0-1.pdf" TargetMode="External"/><Relationship Id="rId8" Type="http://schemas.openxmlformats.org/officeDocument/2006/relationships/customXml" Target="../customXml/item8.xml"/><Relationship Id="rId51" Type="http://schemas.openxmlformats.org/officeDocument/2006/relationships/hyperlink" Target="https://www.gazette.vic.gov.au/gazette/Gazettes2024/GG2024S031.pdf" TargetMode="External"/><Relationship Id="rId72" Type="http://schemas.openxmlformats.org/officeDocument/2006/relationships/hyperlink" Target="https://support.enphase.com/s/article/Reconnecting-your-Envoy-ManualWifi" TargetMode="External"/><Relationship Id="rId80" Type="http://schemas.openxmlformats.org/officeDocument/2006/relationships/hyperlink" Target="https://www.unitedenergy.com.au/partners/solar-installers/" TargetMode="External"/><Relationship Id="rId85" Type="http://schemas.openxmlformats.org/officeDocument/2006/relationships/hyperlink" Target="https://aemo.com.au/learn/energy-explained/fact-sheets/minimum-system-load" TargetMode="External"/><Relationship Id="rId93"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image" Target="media/image24.png"/><Relationship Id="rId67" Type="http://schemas.openxmlformats.org/officeDocument/2006/relationships/hyperlink" Target="https://www.solargain.com.au/sites/default/files/2022-09/Growatt_Manual_ConnectToWifi.pdf" TargetMode="Externa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https://www.solar.vic.gov.au/configure-inverter-settings" TargetMode="External"/><Relationship Id="rId62" Type="http://schemas.openxmlformats.org/officeDocument/2006/relationships/hyperlink" Target="https://arena.gov.au/knowledge-bank/common-smart-inverter-profile-australia/" TargetMode="External"/><Relationship Id="rId70" Type="http://schemas.openxmlformats.org/officeDocument/2006/relationships/hyperlink" Target="https://www.solisinverters.au/uploads/files/202309/828592985d78ded09efac98962c1b0cd.pdf" TargetMode="External"/><Relationship Id="rId75" Type="http://schemas.openxmlformats.org/officeDocument/2006/relationships/hyperlink" Target="https://www.solaxpower.jp/help/setting-up-the-solax-cloud/" TargetMode="External"/><Relationship Id="rId83" Type="http://schemas.openxmlformats.org/officeDocument/2006/relationships/hyperlink" Target="https://www.solar.vic.gov.au/configure-inverter-settings" TargetMode="External"/><Relationship Id="rId88" Type="http://schemas.openxmlformats.org/officeDocument/2006/relationships/hyperlink" Target="https://bsgip.com/wp-content/uploads/2023/09/CSIP-AUS-Comms-Client-Test-Procedures-v1.0-final.pdf" TargetMode="External"/><Relationship Id="rId91" Type="http://schemas.openxmlformats.org/officeDocument/2006/relationships/header" Target="head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energy.vic.gov.au/emergency-backstop-solar" TargetMode="External"/><Relationship Id="rId57" Type="http://schemas.openxmlformats.org/officeDocument/2006/relationships/hyperlink" Target="http://www.energy.vic.gov.au/emergency-backstop-solar" TargetMode="Externa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2.png"/><Relationship Id="rId52" Type="http://schemas.openxmlformats.org/officeDocument/2006/relationships/hyperlink" Target="https://engage.vic.gov.au/victorias-emergency-backstop-mechanism-for-rooftop-solar" TargetMode="External"/><Relationship Id="rId60" Type="http://schemas.openxmlformats.org/officeDocument/2006/relationships/image" Target="media/image25.svg"/><Relationship Id="rId65" Type="http://schemas.openxmlformats.org/officeDocument/2006/relationships/hyperlink" Target="https://www.goodwe.com.au/Ftp/EN/Downloads/User%20Manual/GW_MIS_User%20Manual-EN.pdf" TargetMode="External"/><Relationship Id="rId73" Type="http://schemas.openxmlformats.org/officeDocument/2006/relationships/hyperlink" Target="https://au.sofarsolar.com/product.html" TargetMode="External"/><Relationship Id="rId78" Type="http://schemas.openxmlformats.org/officeDocument/2006/relationships/hyperlink" Target="https://www.solar.vic.gov.au/configure-inverter-settings" TargetMode="External"/><Relationship Id="rId81" Type="http://schemas.openxmlformats.org/officeDocument/2006/relationships/hyperlink" Target="https://www.ausnetservices.com.au/solar" TargetMode="External"/><Relationship Id="rId86" Type="http://schemas.openxmlformats.org/officeDocument/2006/relationships/hyperlink" Target="https://sunspec.org/wp-content/uploads/2019/08/CSIPImplementationGuidev2.103-15-2018.pdf"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yperlink" Target="https://www.gazette.vic.gov.au/gazette/Gazettes2025/GG2025S553.pdf" TargetMode="External"/><Relationship Id="rId55" Type="http://schemas.openxmlformats.org/officeDocument/2006/relationships/hyperlink" Target="https://www.energy.vic.gov.au/emergency-backstop-solar" TargetMode="External"/><Relationship Id="rId76" Type="http://schemas.openxmlformats.org/officeDocument/2006/relationships/hyperlink" Target="https://www.sma-sunny.com/en/service-tip-how-to-connect-a-sunny-boy-inverter-with-built-in-wifi-to-a-local-wireless-network/" TargetMode="External"/><Relationship Id="rId7" Type="http://schemas.openxmlformats.org/officeDocument/2006/relationships/customXml" Target="../customXml/item7.xml"/><Relationship Id="rId71" Type="http://schemas.openxmlformats.org/officeDocument/2006/relationships/hyperlink" Target="https://knowledge-center.solaredge.com/sites/kc/files/se_wifi_communication_installer_quick_guide.pdf"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hyperlink" Target="http://creativecommons.org/licenses/by/4.0/" TargetMode="External"/><Relationship Id="rId66" Type="http://schemas.openxmlformats.org/officeDocument/2006/relationships/hyperlink" Target="https://www.goodwe.com.au/Ftp/EN/Downloads/User%20Manual/GW_WiFi%20Configuration%20Instruction-EN.pdf" TargetMode="External"/><Relationship Id="rId87" Type="http://schemas.openxmlformats.org/officeDocument/2006/relationships/hyperlink" Target="https://store.standards.org.au/product/sa-ts-5573-2025" TargetMode="External"/><Relationship Id="rId61" Type="http://schemas.openxmlformats.org/officeDocument/2006/relationships/hyperlink" Target="http://www.energy.vic.gov.au/emergency-backstop-solar" TargetMode="External"/><Relationship Id="rId82" Type="http://schemas.openxmlformats.org/officeDocument/2006/relationships/hyperlink" Target="https://www.jemena.com.au/electricity/solar-and-other-technologies/" TargetMode="External"/><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hyperlink" Target="http://www.energy.vic.gov.au/emergency-backstop-solar" TargetMode="External"/><Relationship Id="rId77" Type="http://schemas.openxmlformats.org/officeDocument/2006/relationships/hyperlink" Target="https://support.delta-es.com.au/wp-content/uploads/2020/06/My-Delta-Solar-Cloud-Commissioning-H5A_222-with-account-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1c\Downloads\DEECA_templates%20(1)\DEECA_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5DAB44D69D4D1F97CEB4A8CBC89A56"/>
        <w:category>
          <w:name w:val="General"/>
          <w:gallery w:val="placeholder"/>
        </w:category>
        <w:types>
          <w:type w:val="bbPlcHdr"/>
        </w:types>
        <w:behaviors>
          <w:behavior w:val="content"/>
        </w:behaviors>
        <w:guid w:val="{C34D18DB-750A-4775-91F4-B0F921804C25}"/>
      </w:docPartPr>
      <w:docPartBody>
        <w:p w:rsidR="00915134" w:rsidRDefault="00915134">
          <w:pPr>
            <w:pStyle w:val="DE5DAB44D69D4D1F97CEB4A8CBC89A56"/>
          </w:pPr>
          <w:r w:rsidRPr="000C4F86">
            <w:rPr>
              <w:rStyle w:val="PlaceholderText"/>
            </w:rPr>
            <w:t>[Title]</w:t>
          </w:r>
        </w:p>
      </w:docPartBody>
    </w:docPart>
    <w:docPart>
      <w:docPartPr>
        <w:name w:val="3FBF991011164056AEF2E4989575656B"/>
        <w:category>
          <w:name w:val="General"/>
          <w:gallery w:val="placeholder"/>
        </w:category>
        <w:types>
          <w:type w:val="bbPlcHdr"/>
        </w:types>
        <w:behaviors>
          <w:behavior w:val="content"/>
        </w:behaviors>
        <w:guid w:val="{B515FD68-4059-47C9-A32A-0700842AC551}"/>
      </w:docPartPr>
      <w:docPartBody>
        <w:p w:rsidR="00915134" w:rsidRDefault="00915134">
          <w:pPr>
            <w:pStyle w:val="3FBF991011164056AEF2E4989575656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34"/>
    <w:rsid w:val="000077C7"/>
    <w:rsid w:val="00017F8D"/>
    <w:rsid w:val="000C4199"/>
    <w:rsid w:val="0013281D"/>
    <w:rsid w:val="001722F0"/>
    <w:rsid w:val="001775B9"/>
    <w:rsid w:val="001D323B"/>
    <w:rsid w:val="001E0EA9"/>
    <w:rsid w:val="001E23B3"/>
    <w:rsid w:val="001F5202"/>
    <w:rsid w:val="00221598"/>
    <w:rsid w:val="00234A87"/>
    <w:rsid w:val="00236D19"/>
    <w:rsid w:val="00255A0D"/>
    <w:rsid w:val="00256994"/>
    <w:rsid w:val="002A2109"/>
    <w:rsid w:val="002C28EA"/>
    <w:rsid w:val="002D6292"/>
    <w:rsid w:val="002D71E7"/>
    <w:rsid w:val="002F2C52"/>
    <w:rsid w:val="00357184"/>
    <w:rsid w:val="003F3C5D"/>
    <w:rsid w:val="00425A74"/>
    <w:rsid w:val="00434DC6"/>
    <w:rsid w:val="00454C8B"/>
    <w:rsid w:val="00455C1C"/>
    <w:rsid w:val="004836DA"/>
    <w:rsid w:val="005067A1"/>
    <w:rsid w:val="00540426"/>
    <w:rsid w:val="005530AA"/>
    <w:rsid w:val="00557EA7"/>
    <w:rsid w:val="005757D0"/>
    <w:rsid w:val="006A35B4"/>
    <w:rsid w:val="006D4326"/>
    <w:rsid w:val="00706A62"/>
    <w:rsid w:val="0075085F"/>
    <w:rsid w:val="007B4979"/>
    <w:rsid w:val="007C2866"/>
    <w:rsid w:val="007C7E51"/>
    <w:rsid w:val="007E2EAD"/>
    <w:rsid w:val="00805C5D"/>
    <w:rsid w:val="00862C5F"/>
    <w:rsid w:val="0088781D"/>
    <w:rsid w:val="00895C08"/>
    <w:rsid w:val="008E193A"/>
    <w:rsid w:val="00915134"/>
    <w:rsid w:val="0091531E"/>
    <w:rsid w:val="00970F12"/>
    <w:rsid w:val="00987005"/>
    <w:rsid w:val="00994961"/>
    <w:rsid w:val="009A3F36"/>
    <w:rsid w:val="009C4BC1"/>
    <w:rsid w:val="009F7CB5"/>
    <w:rsid w:val="00A316D0"/>
    <w:rsid w:val="00A604DF"/>
    <w:rsid w:val="00AA0D47"/>
    <w:rsid w:val="00AD7AEA"/>
    <w:rsid w:val="00AE209F"/>
    <w:rsid w:val="00AF2333"/>
    <w:rsid w:val="00B009F9"/>
    <w:rsid w:val="00B123AF"/>
    <w:rsid w:val="00C30B72"/>
    <w:rsid w:val="00CB1B25"/>
    <w:rsid w:val="00DE08CA"/>
    <w:rsid w:val="00E20648"/>
    <w:rsid w:val="00E43F23"/>
    <w:rsid w:val="00EA26A9"/>
    <w:rsid w:val="00ED6FF1"/>
    <w:rsid w:val="00F10453"/>
    <w:rsid w:val="00F14DDE"/>
    <w:rsid w:val="00F178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5134"/>
    <w:rPr>
      <w:color w:val="auto"/>
      <w:bdr w:val="none" w:sz="0" w:space="0" w:color="auto"/>
      <w:shd w:val="clear" w:color="auto" w:fill="FFFF00"/>
    </w:rPr>
  </w:style>
  <w:style w:type="paragraph" w:customStyle="1" w:styleId="DE5DAB44D69D4D1F97CEB4A8CBC89A56">
    <w:name w:val="DE5DAB44D69D4D1F97CEB4A8CBC89A56"/>
  </w:style>
  <w:style w:type="paragraph" w:customStyle="1" w:styleId="3FBF991011164056AEF2E4989575656B">
    <w:name w:val="3FBF991011164056AEF2E49895756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Stakeholder Update" ma:contentTypeID="0x0101002517F445A0F35E449C98AAD631F2B0387B00C1C4F24FCC8B4C428BD9F95FCDD8EC9D" ma:contentTypeVersion="7" ma:contentTypeDescription="" ma:contentTypeScope="" ma:versionID="e1d4b39291b41fb75458a908016ccf2d">
  <xsd:schema xmlns:xsd="http://www.w3.org/2001/XMLSchema" xmlns:xs="http://www.w3.org/2001/XMLSchema" xmlns:p="http://schemas.microsoft.com/office/2006/metadata/properties" xmlns:ns1="http://schemas.microsoft.com/sharepoint/v3" xmlns:ns2="a5f32de4-e402-4188-b034-e71ca7d22e54" xmlns:ns3="6b0bbd40-cc37-4ae5-85f0-46354ff7359e" xmlns:ns4="9fd47c19-1c4a-4d7d-b342-c10cef269344" targetNamespace="http://schemas.microsoft.com/office/2006/metadata/properties" ma:root="true" ma:fieldsID="7f0c55e0f5494a612e1ff2fcba0a98b0" ns1:_="" ns2:_="" ns3:_="" ns4:_="">
    <xsd:import namespace="http://schemas.microsoft.com/sharepoint/v3"/>
    <xsd:import namespace="a5f32de4-e402-4188-b034-e71ca7d22e54"/>
    <xsd:import namespace="6b0bbd40-cc37-4ae5-85f0-46354ff7359e"/>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l5fee20137a14c0baf2da7951b0a0a04" minOccurs="0"/>
                <xsd:element ref="ns3:fa05bf113e114c74b1e0e9e4fcef500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b0bbd40-cc37-4ae5-85f0-46354ff7359e" elementFormDefault="qualified">
    <xsd:import namespace="http://schemas.microsoft.com/office/2006/documentManagement/types"/>
    <xsd:import namespace="http://schemas.microsoft.com/office/infopath/2007/PartnerControls"/>
    <xsd:element name="l5fee20137a14c0baf2da7951b0a0a04" ma:index="32" nillable="true" ma:taxonomy="true" ma:internalName="l5fee20137a14c0baf2da7951b0a0a04" ma:taxonomyFieldName="Category" ma:displayName="Category" ma:default="" ma:fieldId="{55fee201-37a1-4c0b-af2d-a7951b0a0a04}" ma:sspId="797aeec6-0273-40f2-ab3e-beee73212332" ma:termSetId="de44b342-3ddf-499e-a73e-55bb74c4aef2" ma:anchorId="04d7bc6b-c6ca-41a9-a5be-e5083fc1744c" ma:open="true" ma:isKeyword="false">
      <xsd:complexType>
        <xsd:sequence>
          <xsd:element ref="pc:Terms" minOccurs="0" maxOccurs="1"/>
        </xsd:sequence>
      </xsd:complexType>
    </xsd:element>
    <xsd:element name="fa05bf113e114c74b1e0e9e4fcef5007" ma:index="34" nillable="true" ma:taxonomy="true" ma:internalName="fa05bf113e114c74b1e0e9e4fcef5007" ma:taxonomyFieldName="Project_x0020_Name" ma:displayName="Policy Area" ma:indexed="true" ma:readOnly="false" ma:default="" ma:fieldId="{fa05bf11-3e11-4c74-b1e0-e9e4fcef5007}" ma:sspId="797aeec6-0273-40f2-ab3e-beee73212332" ma:termSetId="f8c872dc-07f5-40de-8ddf-58cdb032c7f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Distributed Energy Resources Strategy|ec867d85-e040-4cdb-b42a-7006e775927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2e4ee0f-4c18-444d-9825-786247c2281e}" ma:internalName="TaxCatchAll" ma:showField="CatchAllData"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2e4ee0f-4c18-444d-9825-786247c2281e}" ma:internalName="TaxCatchAllLabel" ma:readOnly="true" ma:showField="CatchAllDataLabel"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Energy Strategy|a8281308-a0cd-4a12-b074-51be7d741e5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DOCID621-1058782793-5303</_dlc_DocId>
    <_dlc_DocIdUrl xmlns="a5f32de4-e402-4188-b034-e71ca7d22e54">
      <Url>https://delwpvicgovau.sharepoint.com/sites/ecm_621/_layouts/15/DocIdRedir.aspx?ID=DOCID621-1058782793-5303</Url>
      <Description>DOCID621-1058782793-5303</Description>
    </_dlc_DocIdUrl>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Strategy</TermName>
          <TermId xmlns="http://schemas.microsoft.com/office/infopath/2007/PartnerControls">a8281308-a0cd-4a12-b074-51be7d741e5e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Distributed Energy Resources Strategy</TermName>
          <TermId xmlns="http://schemas.microsoft.com/office/infopath/2007/PartnerControls">ec867d85-e040-4cdb-b42a-7006e7759279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fa05bf113e114c74b1e0e9e4fcef5007 xmlns="6b0bbd40-cc37-4ae5-85f0-46354ff7359e">
      <Terms xmlns="http://schemas.microsoft.com/office/infopath/2007/PartnerControls"/>
    </fa05bf113e114c74b1e0e9e4fcef5007>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l5fee20137a14c0baf2da7951b0a0a04 xmlns="6b0bbd40-cc37-4ae5-85f0-46354ff7359e">
      <Terms xmlns="http://schemas.microsoft.com/office/infopath/2007/PartnerControls"/>
    </l5fee20137a14c0baf2da7951b0a0a04>
  </documentManagement>
</p:properties>
</file>

<file path=customXml/item5.xml><?xml version="1.0" encoding="utf-8"?>
<?mso-contentType ?>
<SharedContentType xmlns="Microsoft.SharePoint.Taxonomy.ContentTypeSync" SourceId="797aeec6-0273-40f2-ab3e-beee73212332" ContentTypeId="0x0101002517F445A0F35E449C98AAD631F2B0387B"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14801D-B651-43F5-B389-BC4D4A3B4CC2}">
  <ds:schemaRefs>
    <ds:schemaRef ds:uri="http://schemas.microsoft.com/office/2006/metadata/customXsn"/>
  </ds:schemaRefs>
</ds:datastoreItem>
</file>

<file path=customXml/itemProps3.xml><?xml version="1.0" encoding="utf-8"?>
<ds:datastoreItem xmlns:ds="http://schemas.openxmlformats.org/officeDocument/2006/customXml" ds:itemID="{13C1D943-B07F-4BD8-8964-E3D788B7A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6b0bbd40-cc37-4ae5-85f0-46354ff7359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FABBF0-0631-4425-8316-AF0A01ACFB0F}">
  <ds:schemaRefs>
    <ds:schemaRef ds:uri="http://schemas.openxmlformats.org/package/2006/metadata/core-propertie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9fd47c19-1c4a-4d7d-b342-c10cef269344"/>
    <ds:schemaRef ds:uri="6b0bbd40-cc37-4ae5-85f0-46354ff7359e"/>
    <ds:schemaRef ds:uri="http://purl.org/dc/terms/"/>
    <ds:schemaRef ds:uri="a5f32de4-e402-4188-b034-e71ca7d22e54"/>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FE544D49-A8CA-4EE6-9F06-28F1E2FAE38A}">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D63034D8-4277-4A07-A7C0-952CEF4A3C3D}">
  <ds:schemaRefs>
    <ds:schemaRef ds:uri="http://schemas.microsoft.com/sharepoint/events"/>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TotalTime>
  <Pages>21</Pages>
  <Words>7285</Words>
  <Characters>42186</Characters>
  <Application>Microsoft Office Word</Application>
  <DocSecurity>0</DocSecurity>
  <Lines>958</Lines>
  <Paragraphs>603</Paragraphs>
  <ScaleCrop>false</ScaleCrop>
  <HeadingPairs>
    <vt:vector size="2" baseType="variant">
      <vt:variant>
        <vt:lpstr>Title</vt:lpstr>
      </vt:variant>
      <vt:variant>
        <vt:i4>1</vt:i4>
      </vt:variant>
    </vt:vector>
  </HeadingPairs>
  <TitlesOfParts>
    <vt:vector size="1" baseType="lpstr">
      <vt:lpstr>Requirements for Distributed Solar – Victoria’s Emergency Backstop Mechanism</vt:lpstr>
    </vt:vector>
  </TitlesOfParts>
  <Company/>
  <LinksUpToDate>false</LinksUpToDate>
  <CharactersWithSpaces>48868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Distributed Solar – Victoria’s Emergency Backstop Mechanism</dc:title>
  <dc:subject>Supporting guidance for industry</dc:subject>
  <dc:creator>Fiona</dc:creator>
  <cp:keywords/>
  <dc:description/>
  <cp:lastModifiedBy>Maree Lawson (DEECA)</cp:lastModifiedBy>
  <cp:revision>2</cp:revision>
  <cp:lastPrinted>2025-10-10T02:34:00Z</cp:lastPrinted>
  <dcterms:created xsi:type="dcterms:W3CDTF">2025-10-16T03:28:00Z</dcterms:created>
  <dcterms:modified xsi:type="dcterms:W3CDTF">2025-10-16T03:28:00Z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0x0101002517F445A0F35E449C98AAD631F2B0387B00C1C4F24FCC8B4C428BD9F95FCDD8EC9D</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Section">
    <vt:lpwstr>7;#All|8270565e-a836-42c0-aa61-1ac7b0ff14aa</vt:lpwstr>
  </property>
  <property fmtid="{D5CDD505-2E9C-101B-9397-08002B2CF9AE}" pid="14" name="TaxKeyword">
    <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8;#Distributed Energy Resources Strategy|ec867d85-e040-4cdb-b42a-7006e7759279</vt:lpwstr>
  </property>
  <property fmtid="{D5CDD505-2E9C-101B-9397-08002B2CF9AE}" pid="18" name="Reference_x0020_Type">
    <vt:lpwstr/>
  </property>
  <property fmtid="{D5CDD505-2E9C-101B-9397-08002B2CF9AE}" pid="19" name="TaxKeywordTaxHTField">
    <vt:lpwstr/>
  </property>
  <property fmtid="{D5CDD505-2E9C-101B-9397-08002B2CF9AE}" pid="20" name="Location_x0020_Type">
    <vt:lpwstr/>
  </property>
  <property fmtid="{D5CDD505-2E9C-101B-9397-08002B2CF9AE}" pid="21" name="Division">
    <vt:lpwstr>9;#Energy Strategy|a8281308-a0cd-4a12-b074-51be7d741e5e</vt:lpwstr>
  </property>
  <property fmtid="{D5CDD505-2E9C-101B-9397-08002B2CF9AE}" pid="22" name="Dissemination Limiting Marker">
    <vt:lpwstr>3;#FOUO|955eb6fc-b35a-4808-8aa5-31e514fa3f26</vt:lpwstr>
  </property>
  <property fmtid="{D5CDD505-2E9C-101B-9397-08002B2CF9AE}" pid="23" name="Project Name">
    <vt:lpwstr/>
  </property>
  <property fmtid="{D5CDD505-2E9C-101B-9397-08002B2CF9AE}" pid="24" name="Security Classification">
    <vt:lpwstr>2;#Unclassified|7fa379f4-4aba-4692-ab80-7d39d3a23cf4</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Category">
    <vt:lpwstr/>
  </property>
  <property fmtid="{D5CDD505-2E9C-101B-9397-08002B2CF9AE}" pid="28" name="lcf76f155ced4ddcb4097134ff3c332f">
    <vt:lpwstr/>
  </property>
  <property fmtid="{D5CDD505-2E9C-101B-9397-08002B2CF9AE}" pid="29" name="Group1">
    <vt:lpwstr>10;#Energy|40f2c14a-2679-4881-8e58-939b39a0f1d1</vt:lpwstr>
  </property>
  <property fmtid="{D5CDD505-2E9C-101B-9397-08002B2CF9AE}" pid="30" name="Reference Type">
    <vt:lpwstr/>
  </property>
  <property fmtid="{D5CDD505-2E9C-101B-9397-08002B2CF9AE}" pid="31" name="Location Type">
    <vt:lpwstr/>
  </property>
  <property fmtid="{D5CDD505-2E9C-101B-9397-08002B2CF9AE}" pid="32" name="_dlc_DocIdItemGuid">
    <vt:lpwstr>ecf0799c-5799-4cc9-9910-242befd55299</vt:lpwstr>
  </property>
  <property fmtid="{D5CDD505-2E9C-101B-9397-08002B2CF9AE}" pid="33" name="SharedWithUsers">
    <vt:lpwstr>1545;#Alice Moore (DEECA);#431;#Jeremy P Just (DEECA);#1666;#Will J Clarke (DEECA);#4329;#Leticia E Parish (DEECA);#4298;#Georgie B Cameron (DEECA);#436;#Claire L Maries (DEECA);#247;#Louisa Line (DEECA);#1872;#Jess K Young (DEECA);#39;#Kirrily M Noonan (DEECA);#266;#Sandra R Smith (DEECA);#1956;#Bri F Cartlidge (DEECA)</vt:lpwstr>
  </property>
  <property fmtid="{D5CDD505-2E9C-101B-9397-08002B2CF9AE}" pid="34" name="ABCBriefingType">
    <vt:lpwstr/>
  </property>
  <property fmtid="{D5CDD505-2E9C-101B-9397-08002B2CF9AE}" pid="35" name="ABCTimingTimeframe_0">
    <vt:lpwstr/>
  </property>
  <property fmtid="{D5CDD505-2E9C-101B-9397-08002B2CF9AE}" pid="36" name="ABCDecisionCategory">
    <vt:lpwstr/>
  </property>
  <property fmtid="{D5CDD505-2E9C-101B-9397-08002B2CF9AE}" pid="37" name="ABCRequestFrom_0">
    <vt:lpwstr/>
  </property>
  <property fmtid="{D5CDD505-2E9C-101B-9397-08002B2CF9AE}" pid="38" name="ABCAccessCaveats_0">
    <vt:lpwstr/>
  </property>
  <property fmtid="{D5CDD505-2E9C-101B-9397-08002B2CF9AE}" pid="39" name="ABCSecurityClassification">
    <vt:lpwstr/>
  </property>
  <property fmtid="{D5CDD505-2E9C-101B-9397-08002B2CF9AE}" pid="40" name="ABCStage">
    <vt:lpwstr/>
  </property>
  <property fmtid="{D5CDD505-2E9C-101B-9397-08002B2CF9AE}" pid="41" name="ABCDecisionCategory_0">
    <vt:lpwstr/>
  </property>
  <property fmtid="{D5CDD505-2E9C-101B-9397-08002B2CF9AE}" pid="42" name="ABCRequestFrom">
    <vt:lpwstr/>
  </property>
  <property fmtid="{D5CDD505-2E9C-101B-9397-08002B2CF9AE}" pid="43" name="ABCTasks">
    <vt:lpwstr/>
  </property>
  <property fmtid="{D5CDD505-2E9C-101B-9397-08002B2CF9AE}" pid="44" name="ABCStage_0">
    <vt:lpwstr/>
  </property>
  <property fmtid="{D5CDD505-2E9C-101B-9397-08002B2CF9AE}" pid="45" name="ABCRecordFlags_0">
    <vt:lpwstr/>
  </property>
  <property fmtid="{D5CDD505-2E9C-101B-9397-08002B2CF9AE}" pid="46" name="ABCRecordFlags">
    <vt:lpwstr/>
  </property>
  <property fmtid="{D5CDD505-2E9C-101B-9397-08002B2CF9AE}" pid="47" name="ABCBriefingType_0">
    <vt:lpwstr/>
  </property>
  <property fmtid="{D5CDD505-2E9C-101B-9397-08002B2CF9AE}" pid="48" name="ABCTimeframe_0">
    <vt:lpwstr/>
  </property>
  <property fmtid="{D5CDD505-2E9C-101B-9397-08002B2CF9AE}" pid="49" name="ABCSecurityClassification_0">
    <vt:lpwstr/>
  </property>
  <property fmtid="{D5CDD505-2E9C-101B-9397-08002B2CF9AE}" pid="50" name="ABCTimeframe">
    <vt:lpwstr/>
  </property>
  <property fmtid="{D5CDD505-2E9C-101B-9397-08002B2CF9AE}" pid="51" name="ABCAccessCaveats">
    <vt:lpwstr/>
  </property>
  <property fmtid="{D5CDD505-2E9C-101B-9397-08002B2CF9AE}" pid="52" name="ABCTasks_0">
    <vt:lpwstr/>
  </property>
  <property fmtid="{D5CDD505-2E9C-101B-9397-08002B2CF9AE}" pid="53" name="TaxCatchAll">
    <vt:lpwstr/>
  </property>
  <property fmtid="{D5CDD505-2E9C-101B-9397-08002B2CF9AE}" pid="54" name="ABCTimingTimeframe">
    <vt:lpwstr/>
  </property>
  <property fmtid="{D5CDD505-2E9C-101B-9397-08002B2CF9AE}" pid="55" name="Project_x0020_Name">
    <vt:lpwstr/>
  </property>
  <property fmtid="{D5CDD505-2E9C-101B-9397-08002B2CF9AE}" pid="56" name="Dissemination_x0020_Limiting_x0020_Marker">
    <vt:lpwstr>3;#FOUO|955eb6fc-b35a-4808-8aa5-31e514fa3f26</vt:lpwstr>
  </property>
  <property fmtid="{D5CDD505-2E9C-101B-9397-08002B2CF9AE}" pid="57" name="Sub_x002d_Section">
    <vt:lpwstr/>
  </property>
  <property fmtid="{D5CDD505-2E9C-101B-9397-08002B2CF9AE}" pid="58" name="Security_x0020_Classification">
    <vt:lpwstr>2;#Unclassified|7fa379f4-4aba-4692-ab80-7d39d3a23cf4</vt:lpwstr>
  </property>
</Properties>
</file>