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8F070" w14:textId="1C9C70C9" w:rsidR="00254F12" w:rsidRPr="00506E4A" w:rsidRDefault="00AE70ED" w:rsidP="00862057">
      <w:pPr>
        <w:pStyle w:val="Title"/>
      </w:pPr>
      <w:bookmarkStart w:id="0" w:name="_Hlk159427626"/>
      <w:bookmarkStart w:id="1" w:name="_Toc106305998"/>
      <w:bookmarkEnd w:id="0"/>
      <w:r w:rsidRPr="00506E4A">
        <w:rPr>
          <w:noProof/>
        </w:rPr>
        <w:drawing>
          <wp:anchor distT="0" distB="0" distL="114300" distR="114300" simplePos="0" relativeHeight="251658254" behindDoc="0" locked="1" layoutInCell="1" allowOverlap="1" wp14:anchorId="0ED576FE" wp14:editId="2E429C6E">
            <wp:simplePos x="0" y="0"/>
            <wp:positionH relativeFrom="page">
              <wp:posOffset>6517005</wp:posOffset>
            </wp:positionH>
            <wp:positionV relativeFrom="page">
              <wp:posOffset>7129145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rPr>
            <w:rFonts w:eastAsiaTheme="majorEastAsia" w:cstheme="majorBidi"/>
            <w:spacing w:val="-4"/>
            <w:sz w:val="40"/>
            <w:szCs w:val="40"/>
          </w:rPr>
          <w:alias w:val="Document Title"/>
          <w:tag w:val=""/>
          <w:id w:val="-432211567"/>
          <w:placeholder>
            <w:docPart w:val="DE5DAB44D69D4D1F97CEB4A8CBC89A56"/>
          </w:placeholder>
          <w:dataBinding w:prefixMappings="xmlns:ns0='http://purl.org/dc/elements/1.1/' xmlns:ns1='http://schemas.openxmlformats.org/package/2006/metadata/core-properties' " w:xpath="/ns1:coreProperties[1]/ns0:title[1]" w:storeItemID="{6C3C8BC8-F283-45AE-878A-BAB7291924A1}"/>
          <w:text/>
        </w:sdtPr>
        <w:sdtContent>
          <w:bookmarkStart w:id="2" w:name="_Toc157602068"/>
          <w:r w:rsidR="00891E8B">
            <w:rPr>
              <w:rFonts w:eastAsiaTheme="majorEastAsia" w:cstheme="majorBidi"/>
              <w:spacing w:val="-4"/>
              <w:sz w:val="40"/>
              <w:szCs w:val="40"/>
            </w:rPr>
            <w:t>Requirements for Distributed Solar</w:t>
          </w:r>
          <w:bookmarkEnd w:id="2"/>
          <w:r w:rsidR="00891E8B">
            <w:rPr>
              <w:rFonts w:eastAsiaTheme="majorEastAsia" w:cstheme="majorBidi"/>
              <w:spacing w:val="-4"/>
              <w:sz w:val="40"/>
              <w:szCs w:val="40"/>
            </w:rPr>
            <w:t xml:space="preserve"> – Victoria’s Emergency Backstop Mechanism</w:t>
          </w:r>
        </w:sdtContent>
      </w:sdt>
    </w:p>
    <w:sdt>
      <w:sdtPr>
        <w:rPr>
          <w:i/>
          <w:iCs/>
          <w:sz w:val="28"/>
          <w:szCs w:val="20"/>
        </w:rPr>
        <w:alias w:val="Subtitle"/>
        <w:tag w:val=""/>
        <w:id w:val="328029620"/>
        <w:placeholder>
          <w:docPart w:val="3FBF991011164056AEF2E4989575656B"/>
        </w:placeholder>
        <w:dataBinding w:prefixMappings="xmlns:ns0='http://purl.org/dc/elements/1.1/' xmlns:ns1='http://schemas.openxmlformats.org/package/2006/metadata/core-properties' " w:xpath="/ns1:coreProperties[1]/ns0:subject[1]" w:storeItemID="{6C3C8BC8-F283-45AE-878A-BAB7291924A1}"/>
        <w:text/>
      </w:sdtPr>
      <w:sdtContent>
        <w:p w14:paraId="493CC6FD" w14:textId="2F305D53" w:rsidR="004C1F02" w:rsidRPr="00074B34" w:rsidRDefault="00506E4A" w:rsidP="00862057">
          <w:pPr>
            <w:pStyle w:val="Subtitle"/>
            <w:rPr>
              <w:i/>
              <w:iCs/>
              <w:sz w:val="28"/>
              <w:szCs w:val="20"/>
            </w:rPr>
          </w:pPr>
          <w:r w:rsidRPr="00074B34">
            <w:rPr>
              <w:i/>
              <w:iCs/>
              <w:sz w:val="28"/>
              <w:szCs w:val="20"/>
            </w:rPr>
            <w:t>Supporting guidance for industry</w:t>
          </w:r>
        </w:p>
      </w:sdtContent>
    </w:sdt>
    <w:p w14:paraId="3BAAAAA2" w14:textId="77777777" w:rsidR="00254F12" w:rsidRPr="004C1F02" w:rsidRDefault="00254F12" w:rsidP="004E51DB">
      <w:pPr>
        <w:pStyle w:val="xVicLogo"/>
        <w:framePr w:wrap="around"/>
      </w:pPr>
      <w:r w:rsidRPr="004C1F02">
        <w:rPr>
          <w:noProof/>
        </w:rPr>
        <w:drawing>
          <wp:inline distT="0" distB="0" distL="0" distR="0" wp14:anchorId="4C77FD9B" wp14:editId="3248EE63">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D60D0B6" w14:textId="77777777" w:rsidR="00254F12" w:rsidRPr="004C1F02" w:rsidRDefault="00985DB8" w:rsidP="004C1F02">
      <w:r w:rsidRPr="004C1F02">
        <w:rPr>
          <w:noProof/>
        </w:rPr>
        <w:drawing>
          <wp:anchor distT="0" distB="0" distL="114300" distR="114300" simplePos="0" relativeHeight="251658248" behindDoc="1" locked="1" layoutInCell="1" allowOverlap="1" wp14:anchorId="32EE25F4" wp14:editId="7532E13F">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BF82566" wp14:editId="39BF891B">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54D3"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03FB9C7D" wp14:editId="66AF2C6B">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CECC" id="Freeform: Shape 18"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6947E9DF" wp14:editId="06E40A86">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4E12" id="Freeform: Shape 1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0"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574697A" wp14:editId="0DFF735F">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3EA1"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2"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1BF9B557" wp14:editId="55AE9C6D">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1617"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4"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26B3E8ED" wp14:editId="5EFB9214">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2E420"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741FFC21" wp14:editId="0A18694A">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FDDA642" w14:textId="6C800281" w:rsidR="00254F12" w:rsidRPr="00FA0BCA" w:rsidRDefault="00000000" w:rsidP="00254F12">
                              <w:pPr>
                                <w:pStyle w:val="xWebCoverPage"/>
                              </w:pPr>
                              <w:hyperlink r:id="rId25"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41FFC21"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FDDA642" w14:textId="6C800281" w:rsidR="00254F12" w:rsidRPr="00FA0BCA" w:rsidRDefault="00000000" w:rsidP="00254F12">
                        <w:pPr>
                          <w:pStyle w:val="xWebCoverPage"/>
                        </w:pPr>
                        <w:hyperlink r:id="rId26"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658BF38D" wp14:editId="450B66DA">
            <wp:simplePos x="0" y="0"/>
            <wp:positionH relativeFrom="page">
              <wp:posOffset>6517005</wp:posOffset>
            </wp:positionH>
            <wp:positionV relativeFrom="page">
              <wp:posOffset>7129145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17591FC" wp14:editId="766E53C0">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18FD97A" wp14:editId="0696C004">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605110C0" wp14:editId="20FC7D09">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11559059" wp14:editId="1A8F6427">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0A01DA07" wp14:editId="644EE2CC">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5">
                            <a:extLst>
                              <a:ext uri="{28A0092B-C50C-407E-A947-70E740481C1C}">
                                <a14:useLocalDpi xmlns:a14="http://schemas.microsoft.com/office/drawing/2010/main" val="0"/>
                              </a:ext>
                            </a:extLst>
                          </a:blip>
                          <a:srcRect/>
                          <a:stretch>
                            <a:fillRect l="-67928" r="-67928"/>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A2C2" id="Freeform: Shape 17"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dE3FAwAAcwoAAA4AAABkcnMvZTJvRG9jLnhtbKxWW2/bNhR+H9D/&#10;QOhxQKOLHTsR4hRBgwwFgjZoUqR7pCkqEkCRLElfsl+/j5RkM+k2O8VepEPy3M/Hw3PxYdsJsubG&#10;tkoukvwkSwiXTFWtfFok3x5u3p8lxDoqKyqU5Ivkmdvkw+W73y42uuSFapSouCFQIm250YukcU6X&#10;aWpZwztqT5TmEoe1Mh11WJqntDJ0A+2dSIssm6UbZSptFOPWYve6P0wug/665sx9qWvLHRGLBL65&#10;8DXhu/Tf9PKClk+G6qZlgxv0F7zoaCthdKfqmjpKVqb9SVXXMqOsqt0JU12q6rplPMSAaPLsVTT3&#10;DdU8xILkWL1Lk/3/1LLP63t9Z5CGjbalBemj2Nam83/4R7YhWc+7ZPGtIwyb89PZZJYhpwxn87zI&#10;zrCAnnQvzlbW/cFVUEXXt9b12a5AhVxVRNIOoGBKSts6/h3a6k6gAL+nJCMb4m1Ms7OhSq/Z/3zJ&#10;3pB5Psmnk+Jf2L/nb9Mes/eaJ+SgjSKyMT2bFPnsiDhioaMtTSJLQ54OZywWyieTeT6dHo5p+iuW&#10;YqHssI3TyMYRGXvJ/qIqwN/TiDDajKBjWzmgDhShvjtl4cJqZT3EYwgCz+MSEOshDSkP2QPCgEws&#10;nL9JGCiIhQOMEcxxllHYWHjyJsuoVSw8fZMwShELn8bCvftD4g2asW/DIrRhlxC0YZMQtOGll6Gl&#10;ps7XayTJpm8yvgGQxveY/nb7806t+YMKnO5Vh4LN/amQP3MNN2zwc+QY/zroG65uCO0Y/rFR+VQM&#10;9+o/9cf8I8RGD8Z/7wl6HHS+5mFCWd4j02ctdN1d+nzWo867FK2+aYUglW5DLzfKPbauCa8L3A3X&#10;wDMN7wvKcvgV7l+ua8VWHZeuf4oNF9RhDrBNqy3KW/JuySsU+VMVbgItrWFfgYJQbesMdwyu07KG&#10;d37fo+P9bH5eoODwYiD7MHfsiG6MyMsK6XGSF7NzAJFRjBA1vAgxSeXDDsa0se6a2oasKWxYJdqq&#10;x1yHZ8f0FgRueLp/BT21VNXznSFIWEic1eymhaZbat0dNXinUB0MP+4LPrVQcAS4DBQQq8xf/7Tv&#10;+ZFhnCZkg8ED7vxYUcMTIj5JvOzn6MlQ68JiejovsDDxyTI+kavuo0JI6DzwLpCe34mRrI3qHjEj&#10;XXmrOKKSwTY6nMPd6xcfHdY4wpTF+NVVoDGdAE+38l6zESI+hw/bR2o08eQicRgFPqtxSKHl+MSj&#10;QnteXyOprlZO1a0vfMhwn9dhgckm4HeYwvzoFK8D135WvPwbAAD//wMAUEsDBAoAAAAAAAAAIQAI&#10;4twMmPUWAJj1FgAVAAAAZHJzL21lZGlhL2ltYWdlMS5qcGVn/9j/4AAQSkZJRgABAQEBSgFKAAD/&#10;2wBDAAIBAQEBAQIBAQECAgICAgQDAgICAgUEBAMEBgUGBgYFBgYGBwkIBgcJBwYGCAsICQoKCgoK&#10;BggLDAsKDAkKCgr/2wBDAQICAgICAgUDAwUKBwYHCgoKCgoKCgoKCgoKCgoKCgoKCgoKCgoKCgoK&#10;CgoKCgoKCgoKCgoKCgoKCgoKCgoKCgr/wAARCAQbC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Iep6h4y8L6j4YsbnWpNcv5I30mxsdP&#10;j8qWMnCRtvAkXJz8xzgj0rz/AMfeKPjf8PVf4e/EXxPr2hJZ7JLi1huo4REGG5crGc4ye3BPNL4O&#10;1C30yR9c1C3t4dU0yKO7024XUZnWWIHCxueTlTzhTj3rH8cfGHxJ4z1bVNa8Z2Vnf3FkuJIL1ZGm&#10;MbMcbcbd6ckjI4GK/E8lw9aGL9jyxnT1bb3v05elu59pTxHNTak3fyM6++KfxJ1i0/sex+NupNLN&#10;cM6pDdTsZPqFGAce/wCFZNvHZ6BcW+v6v4q1Dz7WYpJ5lgNsqsOc7zkgHJyeeaw9V8X+ajWmhtrl&#10;pGsg3wabYxKuMfeDEFqtWnjCw8VRDSvGmmave2tu221kuMt5jg/dO0LyPrX3H1eMYXjFJPskY80e&#10;a56do3xb0GC8t9F1TxJq91HaQB7e1a7iaCQZOCq5OAQRwM5HFSXvxG8EXGrt4kt/DGsXlxbXPmQ6&#10;hPdSpHHKeGCDC44+Xv09K8mUeFLJzrnhHSobG7t1xbWrWqKzEEjhjkg559a0/Dfxc1KfRn07xP4k&#10;1hLzaR+7mXanH3SxGfwrKODpLWEWjb6xLZs7XxVH8Nrg3Gtw/CyS41Bo/M8mSzupWmmYg7myBjA4&#10;4Az196peDbHX7S/a9034GSW63U334dMjjaMDDDaZDlTnue1cho/xi1S2uY7fVtXhvmjWQf6bdP5h&#10;VgBsyrDOMdhx0purfFDwtBDcap4i1nzIptskdvasd4ZVxtUuevp1z61f1aUVy8v4slVoN3bPZbjQ&#10;tXivBqC+OtNhjWTP2eXy/tCuw5UMoHOeOT0ql4h8QWmleJlurD4gXlzZyNmaLhfMHQoGA6ZAAY5A&#10;PJ6V45oXxb+GGl2Qn0vWNVkH2tJ2tvPk7dQ3yrtP0NfaOif8E+PGn7QH7GNj+1h+ydrMPjy+tTM3&#10;iDwNZyGPVLSNHOWQSE+dgY4Bzg5Gelc8qLjOMZ6J6aqx1R5akG4vY+cbrxn4LT7fJrN34ueZmdrV&#10;LWzVFgBUjLEZyMkcjH4gmvPdO8VLpkaxLp11rMdxJIjPf3EsUkWM/MAhIP689qytc+MHjTw9ez6b&#10;ren6ha6paMY76zvdytGQSChHGGz646Vx8/xt8carctZeGlkjm87DRsok+U9eACfyr1KWBrU7tpW8&#10;zz61fllrc9a8H6zFeaZ5XiLSbjTZgh8uS303LOpx8rGTqcc9q57xk93b3T3A1a5tY5V3FJLWNS/P&#10;A3ZK8YHcVz9xqPj2602SbWta1CGMRtg28L4B9yQD+dcrd/Bvxp4r8Pt4rjlvLj98V+zzMQQo5Vh2&#10;IOfXrWtLDQjLmlNJeRlVxErWimzudLbXruyvG1XxZc2drs/ctDdIpQ5wTlVIJP1rl73w34XtxdGf&#10;xd5bNtKQ3GoK32hm6udg649qwdC+HfiE2caX+txrbw3AV0W5yU9yOc+n1qbxD8NtL8K3Lar4lgur&#10;i1k2pC0JO4kgHj3HpXV7OMZcqm/kZc1SUV7o3Q/Dfge/1f8AsyUWtw23E0rCRvIQHG70Oa7ax+E/&#10;wuuUtNUh8V6IlvHIrXSmE+YFDcjbkndjPbBqH4V/su/GL4saDd+Ofg18AvE3iLTdNkC395pOlNOt&#10;vnkb2GQpIB6+ma6rSP2IP2sviBqLW2lfsx+IrNdqm4uZrVIyi5+/8xGevrU1pwjFydTlit9Tejh6&#10;0tYwu35HF+Mtb+FOleJ4rXQbyZoJI1+0SWNiigMPTcuQenQY9DXfeF9c1vUPDsk2nSrHpsMKwzSJ&#10;5Ec0oUgnOW3MSfbk4rrtJ/4JuftF6vbSaf4l+F7wXVrc7Le61HXra1jZMEDl5F7gHHBxknFX7X/g&#10;mj+0dot9b3msaN4P0/TTMIri6X4gacJXbH3dzTkbvbrivAx2MynF0vZ+2Ta7vf8A4Jv/AGfjp3cq&#10;b18jy3U/hb49+Llpea34LN5daL4dEYuprooptzM+OQxB5b5d2MA9SK4JvBUfh25mm1LUoZJrW6Py&#10;WwDgNn2yD+Ga++vDv7A3jbw9YXHiK0/aG8C2i3kReSwutUmvdnlqQZWa2hcHYSTxkA4zXBTf8EuN&#10;Ktb2G38T/td+EbW68QQpd6T9i0m/madC5UOm+FF2lgR1xxXBl/EGGoznSq1EoJ6aO/n0Kp5PjtuX&#10;8j5HF94M1treK6ivopftZW+WO1XeV/vJ2yMngmtfV7XwlaeIPP8ACHjK/vrLzPvTqsMsQ7K3OCcj&#10;+HNd38eP+CZX7RHw+8Y2Nj8Lbi68cW+rW3nG9s7HytueeQWPBUhg2eQai0X/AIJmftlC2dG+Fepr&#10;tK53KrK7budjA44HP+Tj6H+0crqQVRYhWa7kxy3MNY+xfTXocJfeIdROs+fdXV5JJNbmKFWvH3Ss&#10;WwcgYb8OhrOfxLq8WqTQmW2t3kkIPmTTPIMdAQMn8e1ffXwU/wCCTHhOb4d6LbeM/DfjS/8AG2qa&#10;m4i0jS57UTKVxsUSEsmGG47SQRt57V02v/8ABJzwD4e8Yrq/i/8AZd8cavqF1G7Xdrqnjqx0traS&#10;PA2uOBlgVIwec5FeTHifJ48zTdk7bb27XPQ/sHMNE7J77/5H5zX3ibxvbW/labr0O1IyZJDZu2Wx&#10;z9/8PyqDSbzx14m+0W+qeIJHj3h2kjs4+Vxzz1C8V+o9t/wTV+Adv9j1XS/2ZvD/AJFxYeffHXfi&#10;hIfsTKWEilFX5tmBuYAjnqK9f+PP/BM//gmb4k+BFv4i8G/DhvBPiaOG0t/7Q0RZ7zSboyPtEwZ5&#10;AAjElSSw7ccc50uLMqqRd0120W5pV4cxkdXK+utunqflv+z74n/Zz+E0j+IPHfwxvPEGoT7obe7k&#10;1KRBCzJgF4cDcFJ7H881pfEPxP4as/ENnqWhajcTaXEm7UIJrVA7SYOFGwlWXOBnAx719a+Gf+CV&#10;37Imp2smqv8AtG22qSSahHpqx200Emy8kDGOFQhb94VVwFYgnb3Irqfht/wTy/4J+6n46s/hFbfH&#10;O6l1qzuRFcQzMYRbry7GVGiG8BdxIB4AJ7V8zmGOymeYLEJzk3pZptW+ewp5FmFSlulbzPiX4L/t&#10;ifH/AMD+MG1jwB8Y/FWk2GosLG4FjIy27RYKiPyx8p2gnqM8cY6196/tyf8ABML/AIUb+wedatPi&#10;tceNtY1NY/F2k69PpgjjngKJ5lvJl2LFUbeuMDBat34jf8ElPAH7M0HirUrv9mbXvFXg8Q219pvi&#10;Kw8TM1helpo0baqJvjf592CMFQcNjmvriL9je++H3wTuvhl4x8LeMvij4Jm0lrPSYPCnit3ufCm6&#10;Iq8IgnlXCbcDHzAYxjmvqqeKwtSMKHI+WLUlstVrujKOBlhaCn7RNy0fn3Xkfzp3Oht5cmnDwxDc&#10;TqOLi42wlOPugEH5fYkVz+ofBrxxd30es6ZpdrexyLnajx4hIPTHr7cjFfol4q/YM1HxPHdeDfhp&#10;8DLjUfJmQafqH2NotQaNTyk8YYAtjhgMjrim+Ev2Z/DmhTXHhrWfhZoti0FwsE1veWrysMjkjP3R&#10;nIwTkYPOMGscTxdh8LFzts7WOX+yZVJWkfGPgb4BTHV4ZPGG26nMJmXSVjVfPweVBBIGMjmt22+D&#10;2v8AiRtTfRdGh0a3gXbD9o1K2jVmwfukvliMHkCvsnxH+wh4du5xc6FoHhNY5Wb7LFa28i+cSuCP&#10;M8zIAPyk/XFZVt/wThvbDw9caxqNh4dt1bUPLgtbdZUnCqRlkbeVbv15/GvNjxpldaV/a2b6HR/Z&#10;soxsonxrL+yx431u8GoP4h0qZZLX9zF/bVrnjqSS42/TrWvL+yv4q8DLPFqGjaLrQkkiEN1JceaY&#10;H7gIGDcA5JYYAGelfafw8/YD8P388dh4l03So/tCr5Eg0eOSYbgxO4lyQw44254969M0T9i/4I/b&#10;7fUru089rWTy1tWZY1ZgpTeBtOeOucHFc2K46wtJ2TbXkv8AglxyyNtUfJX7N/gO/wBR+FXiD4R6&#10;lrtnJpkzrdSRW0cFxtCIWK4Q7yCG6jBGzA9/OYrf4eXHiKLRYPhtpnlyWc0DT2do+ZZAM+YAS25g&#10;NwxzkgHGa+0H+AfhzUfijbW3gXxdqXhp7vRbpbltJtYSzSW8ikmTehAAjkc8c/uz7VH4s+G/wZ8F&#10;eDrLXvE3gP7dqFleQyalN/ZZQXFxBMBcM27hd6bmwOACRxgV4GG4kwuFxU68Lv2tnyrSz6s1jg17&#10;NNdD5VvPBPwV+JMFvpF58Jdctb7TbdYpDb6RtS+DSAbyjDO4Z56DrXXyeA/hd8MNO0298FeELy21&#10;xmMj2i+G44bUPGDlfNfMjEqT0UCvtaPw58PdA8OXHiHwloFjZ6faSM1udPsdoEhYYJbb94Hpg4I/&#10;OryW3w68R+H7WC91nTrjVEV576HUlTfEgGCwA4JPYk9Otc8uNsRGpaNN8qvo2zVYHlj0u+p8u/B3&#10;wfdePNQl8bXHhi4jWSTe2n6hY7YXbHKf6sEocE5yDx3r6J8Q6zrnjX4CaD4qOiS299BqV7Yy6eke&#10;xhuKOiDgcEZAHHP403w5448M+GfDuoaJoF/E0IZI7C5bZuRQSCcgjOOwA6Yqn4B+Nvw88YrrngGf&#10;UDcSHw015FHJIu/zLJnlYoQf7sjHoOFFctPPcTj60l7LpotWPEU/Z0krnl9t8WvGen+Kv7A1/Rrh&#10;bG9uvs99C0gw8mNmwrnPYZbGMcdq5v4W/EPxFYa/pOga7NcWo0PxFFbzI7bjCsc4kj+TOQvl7cN0&#10;wc5wa2viF8dvhtr17b+KUvbFW2q0JW6TzDIv8e3Pdevfr1rxfxx8aIh8SLy58NyFre+jWS4voY/N&#10;d5FygxgZGU2547VllssTWlLnpcr31PPqRlHRyufSHjzw3c+C/H3ie48P2rQrb+JLkX0NvMqrJEZH&#10;aKUKcfMAxzjOST1rU1+28QX/AIAuPEUF19ucKspkZHYOMhif989h2K1yv7bPj7xJffFixvPAXgu+&#10;1SPV9B0bWYorHSZZmmeWwhLDK4BKsrg9CDn1rzM+Of2zXt5tK8G/sveMIJLqPZdt/Zc+yZeSoG4D&#10;AGR/iKrNMHWxGK51OMbO+rS008yYKUaKV3odO81kZtN17xJr2Yb64yt804DJOAPlPJOcN7AcjOM1&#10;qzfEKysbm+8L6l4lW3mu5lENleMQruWK71wDlSOfXAya8H0H9nP/AIKA3VtdNpf7PPiBILqcNHpt&#10;wqKi88gBmyBjPT1rtvD/AOwR/wAFF/EXh9bS9+D9nDeIzGK6uPGNkjRow4BVpuoBwMVNaOXQ/jYy&#10;lp/fjf8AM54yrPozq7y5gHiOS0v9DjmmtbFYl1azvMwzR5Zdyrzu4OSBjp68Vd8Haje6Xc3+l+Kb&#10;WWb+17OG/wBOW33bmZf3TJjn5CAMk8gtU/gT/glx+25ZQ2s2r+NfB9lIrB/LutcaV0z1DGNWX/vk&#10;g+5r0eb/AIJwftA6zdWdz4l+M3gm3ksxIjSafPc7mjfblSu0E4K556mvFxGZZJR9xYuNu61szvpx&#10;ThzNO5yfw1uvD2gfFXXvBGrXEdva6z4ZW/jjuirIJPOZGkhbqrBlG7PGOnv6/cWGhafKniG9RJtN&#10;ktTDBqtwwSKWWJVBUMx+Y7uARkNyM5rzb4j/APBNnxVpmp+E4k+OaXkjX15a6lqek2ZV7K0kQPEW&#10;Ukbk81Sp/wB8ZHep/wBo/wD4J9+Pdf8A2bPBngP4R/Er+39c8N+L7m7a4upks1isZoochSSAxWWI&#10;sMHq/A5qKmZ8P1sRSh9bS5o6vWya6t9Li+tOhTuoXaZ6TL8VPCGn+CNS06TTkt9Uj0uSTSVurPck&#10;s8SYh+7wSG/AgjvXgvif9pqzt/Clr8UtFkuvslxpq3F/o6SAtb3AAEgAJ4VZA/4e+K9w079gP4d3&#10;2jWZ8TfFbxtql5axx5J1KOJY2+TegGzBGc9+ah8E/wDBN39mvw/aapB8QPC0viBhrN3NpMf9sMka&#10;WMkm9IpFyvzqSR1xxnvivOp8UcK08JJTqSlyyWy+JbaXaOipiZOXuLS3d79/0Pm61/4K1/Dvwvp8&#10;k+ofDeO+tLxka8khvsszDs6Y4J+vpivIfHX/AAUXceJr7XfhjpEL6ffWS+TDqbM8kDxsWXaVI5Ad&#10;gMjkAZr9C9J/YL/Yp0zaum/sjad5Z586bUIZcH6NMf5GtzSP2dP2WPBd40fhz4C+HYJo2+XyrW3Z&#10;0/HGBn61lLjzgvD1L08HVn6uKT+V2efUeIk9Z2PyMn/bs+MHii68i10BoZJJBua2tXkJI5DdCRz9&#10;ea93/Zo/4KEftb2F3H4ef4R6vr2nysPMibSpztI4GHxuXj0P0r9BDpngHwrrHmeDfh5otuqvhWXS&#10;bdCpxkHPHet6Lx34mik+yaR4ojWSFySi6ftjcYGBnaPfmoxHidkdWLpUMt5b7Xnt9yJpKtRnzur+&#10;H+Z4LpvxR+O3xXFzHcfCLWJPNs47mZNQiwkbY4jIcAF8Y+YE/wC1iuR+Kf7Kn7THi34fySeA/hTr&#10;0N/d4F3ZSPGIbyHgYy7DyXHXIJBFfVUvi34oRXI1az1G+a1D7FZLRNzH02YDYx/F096S4+JXxYuL&#10;bz7vz4vL+7M0iRqFB6NyRx+Brwv9eK9OqpwoLTpuv+CehLNo1KfK4/5n5q+Gf+CbP/BU3Q7ySXwz&#10;4QbT7SdiyvJ4gt1eFsdBtk4B6c9uten/AA9/4Joft+2mn3C+N/iP4Xhj1La18LjUi3kttxuJA27w&#10;MZ2nnA619fN8fFsdVW21fxdZq0m0Rrca1HH5zknO1SfmPtxx0zSa/wDG74K+EZ5v+E9+M/h2zuJo&#10;9y2N9dKzY7fKuSOf71epU8QOJ80/d0MHHXqqbbdvW5x0/ZL30mfLniL/AIJ9fGfwZb6R4j1H4weH&#10;dY/su7lla009HllOVHBR2CtyB0Oeelec6X+yZ4im8W29zd+HPiFaK2rSJqV1DaJHbmCRvmlhDMGw&#10;fl+UjkLxzX2jY/tj/syQ3K6e3jjWL5mUGIaJ4ZvZ0DDtmKFs57c4xUNv+0da63ezWfgL9lj4m61M&#10;3yw302hizVCTw6yTOMAdeV47ivSy/MPEDES5fqdr6Xa5bfduU536M87s/wBi79krSdAXwxdjXdSk&#10;jUO80um3/ky4yA4XYFDY6gNj1FfWPhP9or4Dfs1+CNGj8F/AzwvrmoazosGgaQ98LqGaF4So+zBH&#10;iaRVJkD9OSeCRjHH6V4A+I/jDwzcXXjjWrjwdJdWsa2c0N4dSvIHDEETRxIsLArzlJMjGMGr3w2+&#10;Ani/4deHpde0Lx3D411vQ/GdvrGi3Emmw2rRgQ7hCYZD5gV5IkBOcnGQa/VPD/C8SZXmHPj6ilGd&#10;vdu3Z99kjHMMP9YouUtkum5+fH7Y3/BMX/go5+0V8T5D8J/2bPFXhvQLxZLu+Sy0+VPttw7ksRu2&#10;lkHRc468jrjlvAn7CH/BTH9lzwLrHh34g/sdfFTXdEdoniuHs2uDbvnAMawlzjcFypyO9fvZ4p/b&#10;wufCqaLoHxu+Bd5JrHiXwzLe6enhlDfCDARZLeRtoMUmXXH8J6ZzjP5c+PP+C+Pxf0rX9S8PaP8A&#10;Da4ksbO8mhs49U16cSKgfADrzg4yMZr+nMLkHEGeRajTUoq3Xp0PzX/WjIcnlouWWvRv1Pz9+I3x&#10;E/aZ8FzsnjP9j3xTo8ka5/4nGg3MJVM9f3gHGT19ap+Cf2lf2kV1uwC/C+Oz0n7UgvI9qjdHn5iQ&#10;GDHA98/yr6zH7S/xA/4Kq/GTQfgL8QNas/BE/wDpE2i+ItLVrqdGRC5tysnysrgHAxwwB7V6/wCH&#10;v+CN81j8uu/tm/EC5ZsbTpWkxW+B3GdvFfGcUYevw7jvquISjJq+zenqj6vIa+H4gwzxNC9k7a9z&#10;z39pj9lT/hVPwS1H4t/Dm2v/ABDa+G7eHXdN0mS8l+wX1ijq5Vo2UME8pt3ynI75r4I1T9o1vF3w&#10;v8SeKdM+GOh2M1xqTKbGVppjZRSBQWidn3KckcknpX7AaZ/wTu+I+k/DrVvhl4E/bC+LFwup6LeW&#10;tvpOsahbvbz7oyCrRuu4R5I3bQCATX5zab/wRV/bn8NReItM8Z/Cm4sdNbQbieO+1KZBHPOoYJbx&#10;bGbdK7AbFOCeM4rwMDmdOV41JbWabPRxWXzpv2kV3Wjuj5l+Gf7b37Qfwb8LaX4O8AfEyTS7HRry&#10;e602OKMN5TzBRJkkZYHYvB4B5Ffaf7MH7dfib43fswfEQfHP4xW2qeIHmGq6fC9wlrIrW0TKytna&#10;svmLKm1eSfLbPOK/OyX4R6zpviyy8KeI7ZrG4mvGt5o7iMhoZA20qwxkEGvoH9mL4IeI4/EmmeF/&#10;CMNj9j8eXkfhy8OrWryxpM0ylG+VSwVmXG5ASBmubiPB4PMMB7Nu12mreT/VHq8MZ9jMkzKOIik2&#10;laz81+h9q/C34yfCjxj4G07x3oXhS3vYbwiXdd6NCJj8xBDHbyAQRnqRzXxp/wAFQfhqLz4j6Z8U&#10;vDwnjttbhltlRRlYjEw/dcDsGGB6Yr7N+Hv/AAS6/aYh/aD1X9kj/hZui+FJtH0NNa0W3trS8vLe&#10;8snkw/kMkeW8tztbcFIz3xX2t/wTu/4JHP4Z+Mlno37UV3pHxG0bS47m+htdS8KyiG2uCFVGPn9y&#10;eV4429K9TLcdRo8lGMr6KyPKzTDyxNaeJqJK7bdvPXQ/LP8AYF8CS+L/ANhzxN4H8W+bYx6T4ptZ&#10;WYJ5Nx9lmmT542I3bN2QSOBnHeqfi/8A4KBr+yX4ovPgz+zb8M7W50vT9SZr6bVb6SdZ5QRvRF/g&#10;XIOfev6S/Hn7MPw28deF5PAniP4SeD5NGktfsi28mm7QLfcreXmMKU5VW4PBGR0r8c/+CnP/AAbd&#10;658J77WP2gv2PvHdvqlm+67n8B69qG7UAesn2SU/LcAdQrYfHAzxX0dOquV62XS54fs6NZqK/E+G&#10;vi38cY/2n7rQfEXg/wCB1hFrHiabZqWg6G88+2RJFxJjBw78qQOCCT15r628Gf8ABvvrmsaDY6kf&#10;idpNq13aRyzW9p4KBaFmUFlLSPkMCcc46dK7/wD4IzftE/sw/scfA3WPB/7RfhibS/G0mtPqMMlt&#10;4ba8m+yFVVSJowQuDnKlhgg8Zr6k0/8A4LNfslwpeWHw9+EXxO8TT2sr/Z10rw3GEkBYsOWmyo5x&#10;yPwr4nEYrFTquEJ2Sb+659FQw1DDUU3G90ZX/BPH/gnY37LHw5+LP7P998RLrVLXxj4JS2877HHD&#10;JHukljyoyVJXzGA7Y619mfsVfBiH4L/sG6X8Chql7eJ4e0u909bjUNvnOqvIyltvHRvyFeA/srft&#10;k+Lv2ofGuvS6v+zF4o+HUOn+EZ/7D1rxISY713YM6H5AgZdgZV3ZPNd/8Af+CgfgjTPAE3g79qLW&#10;IfC3iHV9Yl0/w5FNostm2tQNCDHeC2AY28TfN80mF4zkZFezltepWtFSv382ebjpSqcyUbbHkXiH&#10;4XatrdxJaWtgz2fim6js7qYyHyYpgo2g45BK59jsx3ro/hP+zX4k0r4Z6b4F1zW7iaTSrWXRppFk&#10;kTdHA7wRsFC4/wBWEYZ9s1xVj+1L8YbrRn8M/Dn4daPf2Gi3Vpq3iQw6qJLvRsEmC4dU4aN1AyAC&#10;RhgelepeGfFv7f3iOW8utf8AgnY6LDdXn2m28nxTYOm1kGWGJC/JG4ZGRvIrx+IakfapT1d3sell&#10;fNRovlsvUb4G/Z7l1Dw5Yy6i8Ml5Hb/ZriRpHYu8X7tyc9MkE8etcvffDj4wfCfwveePPgR8JrXx&#10;54i8M3Npqa+F7i4EMt9axSlLlY2YgeYAhZQT8xwOcivYPC3gn4zW2n3CeKPEOmW8lxfNcQKs7yvD&#10;vALjcqDnOcdetXvhf8NPiV4N+MOoeLU+I1vdWOsaZJaDT5rKTHmFOCScDG5QTxXmYGjT+tQclpfZ&#10;7HfUxDlB3a7HLn/hCfiBqV18RdG8P/8ACOwapYw6ldaXdqsL2e6JTL5u4bVZW+9jp1qPxtZ+Bvhl&#10;pP8AbvizxBcQWse0yXFr5lwihh8pYwo3BFfNOjfHrVPH37Gvizxz8RfC9rrq+H9Yn8L+IvDSyPH5&#10;bm58vzN2f9QwYY5yO/QA43wV/arsG8Eal8PviRqE3h20sdTSx8Lmaxe7N9ZmFTiNFB8zacL3JH0r&#10;x84zGOHzKWFVN8+r8rdPU+pw/DOJlkbzGNWPs4y5Ldb2v6nsWtftRfsx6df/AGqD4h3VzDJa4ZYd&#10;LvZCZFPOP3Yz8vHFedePf2g/gLr2mawPgd498XeF/EGo2+xNa0nwy724mUhkZ4rkbA2QFLgAlSaj&#10;vPh/+zZ42Nr4j8Rw6feX1qp+yXEmgJayGPByDE/3Qc/xAYODXo2nfsX/ALP2jfDvVvid4p8RaH4o&#10;Fr++trLw/wCHbe5kTKjbF5axiQO3TPQnBGBXPgIZtjKtqaS2ufM4yo8Gviun1R+a/wDwTW/4KVeK&#10;bT9qLWvgX8VLG41iwTT9U1Jmt7VI5LTVnYNcSqxPCSqmSuBhjxX7w+GNBi8Q/BH4jeCr1Ft4n1Zt&#10;Qs5GmByt1BDchvY+az/ia/LzwJ/wT9/ZI8KftkP8dNE+Cl34DktfBuvSeI/D/iK8laGFltI0t7iW&#10;MFmBLXEcnykrhWJ7CvrrwZ8avjN8Jota+HXxJ/sTXtVuPhDo+o6RIL6K1OvX8LSQfuWZgCGxCecE&#10;bsHHFfp+Foxw95xja6V0u63PCrU5VqMU5aqX57H1B+yl4+vPEnjXxd4evtL+ztH9kvtySbldpEaN&#10;8f8AAoc/8Cr3IKDX54f8E1f2ofjHrnxK8Za3+1v4QtvAWraYLfS18IW9m7zyo0a3K3ZOWLLiRh8u&#10;QDkHBGK+y/hp+1R+zt8XdVutA+G/xm8O6xqFnIUutPs9SQzxNnGGjOGHIPavTUJcp5uOw8qeIfKr&#10;ryOs1G4voPF2n26yf6LPaziSP/bBUqfrjNfGH7c3gqx8P/tEya9b2fza1pkE7MqdZFzGxP1AWvtH&#10;WWQa5pcjuu5ppEVT3zGTx7/LXy7/AMFGNsPi7w/e3JVY49Pl2un3j+8XI/lj61th3y1Dmw8pRqaH&#10;zNBcQW9pEy278R4Xf7MRzz0+UVHqF2IZJmjUt82M7gP6HmuE8TfEnStHaTz7yZvIknDBZOnz7ugI&#10;zwa4XXfHGsat4x07WbG+vV0+3hlW805pP3d1vxskPzEgpyQe+7pXvYfA1a0eboGJxlGnKzkeqatr&#10;e1fN27cLkrHKRjHqMf41jNqumXBa0u5LNV+0yq/2iT7ynkDr/wDrzXmFz4i1bMeoww2yjyZElWSS&#10;QtyRg/dx0XHXvVew8Z2+malcQ6rqul2qNcRybpW65TBJzjjIrtllsvYuK7HHTzilGWjO0+IOifsl&#10;WXiiy0zxUkUd/qGmtc+G/wC0Lh7SG5MbnASSWPbnIwvIyRjPSvBfidb+N7P4safqfgfwprFxps0M&#10;099YNDEI0RMnyYp8EM7gMRwAQRzg1U8O/wDBYTw/Z+M/EX7Iv7Td1Dd6DHrWpW+kePtX0sXEmkDn&#10;yRBJtKtECBtOAV46gYr51+OH7W/xL0XwrBp3h34leJ9R1RNY/wBF125skxcWpAKEFCw2YGQMKTv/&#10;AAH8/wCecKOOYSVur3/R9z9IwuKw+KwaqK22r6nuen/HS+8EeOrP4hWf7Nfi7WtKmiH27w5qAWCe&#10;RkR4iRLF91QDG3HdT6isz4j/ALRHxm8Y+MNL8W/CT9n5fCtlp90st1/a+pGT7bAvlkRkucqwCyAZ&#10;zkOOMivmL4PfttfHiD4saTZ+N/Ft5f6DCJYpt1j+9hSQ7GyHyCchST1OM819f/Dvx1onj5LuSz16&#10;PXBBCv2yTTrFXjGWwATnZuwOgIIwa4auVQwMqcpwUuVaNtv7+4e7iIOMZNJP8TxL9obXvGfxI+Je&#10;seLdI/Zc8UXenzQ2t1oE1j4ohtH0yT7OouR8pIcNMHbscHGK8F+Mv7RX7VMlj4b0/wAR/DrxPo9v&#10;4XtmtNPu7YyKdjyF9jSp9/G4gEtxnjivsnxPFYaxq97b+CPFNnbw2snMdzoizeUBwT5jOikE9uo/&#10;Woz8KPiLfWcbN8RtDmt5iT5Mnh0LHISDlA3mMpYgdsgd8V7OCx1LCvnikr+bX4HLWwspaN3XmeXf&#10;sq/tG/GT4Ga34U+JS3La1LbatJrUlvq91IryRyCNJ7Rm5IJSAc54PWug/wCCyf8AwUhk/a4Gh6To&#10;Wmar4asPCkCrZ6C14k5vLiRstdARjps+Xd0PPc1s+I/2abmbUf3NqsdzCu2eawkEaspPzA5+8mBy&#10;B2riPi/8C9b8b+IbU2un/YooNPs9OuCtmGE6QptEm84KkjHy+1FHHVZ4xVpO9v6sd3tJRw/soq3n&#10;2PnfwrofjbxN8Pf+F9/FK71aHw/bxtYW99ZSYK3iRiSO2ZVYMW2HeAMDnOaj+KHxR8R+VqXj688S&#10;alqyx6daz6W2tTM7yo/yruYndtVRwfUYz1r7S8H6d4V8BfAPxd8Pda8DJd6LeTLdWOnySxrNFcG0&#10;mshKikDe3mSQyE56IfpXDmXQfFOs/s66hZ6D4fkbw1pZ0XxroXirw+JoLkLfSlFkVhggwTDaR+fF&#10;fTUamFxlJVJrXzei9DxpfWYykoy+XV+bPiGT9ojW/wCxrjVPF+n2upT3TKdJlXHlacysS0bQnO4Y&#10;ORn2OT0r3X9gv9oDXfEvxMvPDXjv4haXo+h+IPDF1p15DNpEdv8AaTONqbHjUAFWCsC52jGa9k/b&#10;p/Y7+EWg/tkeMPBlrpuj6F4f0LxJeWljo+l6fDawyWwmd0aRifnYoV5XHylR3rlvA37Mnwr8FXv2&#10;6zsWlZGMKpNEh8lF6lOCM/i2Ca5cVLBxcoUo6kU4YmXLKpt2PU/h1+1V4Mm8Hq3xc8KeAbzxSISk&#10;+m2xvNPvNm44mLIvlnK8kdDnoDVDxf8AGP4d6zYW9r8KvCghvPvLFN4p8+MrkZ2r5Rz7gkY7VqfG&#10;f9iT9mO1/Z++Gf7RL/2tcax4x1fWrbV0uteYRhbR4vJRVx0KSKfX161i+DPgv4N1zXtN8M/Dv4b+&#10;fqF5fG3tka4kZj8u/crBuMKMYGSeK8GeX4F+/TV77+p6VPGYypPlui1Jo3hzXbCbUNU1vwxHqSxq&#10;Da3mmzpjYcHM/kkcYHVvp6Va034QWmuRQ6pe+DtN1b7RavBcLY6hBcyXUZI+bhxIoHA5A6VPougx&#10;y6yNes9PeHaMyRLC4YjcxIbfju/TPOKfrXhO68s6Lp939lbzvOMl0UOFIb9yrNwCeGK9QPYCuWpg&#10;ZRfuux0QxXdGDpGn+IvhFp/hnQfhBYXGkjR1mi1K4MjWtzeFp3kWPcOQi7nBBPzYrS+FWhXGg6v4&#10;o8d+Kre5udR8RaPqFlew2yrIpjlhJiOAACRIFz3xnrWvD4cv55ZGhfS9StbVvJu7vRNS85Yi6hsO&#10;MZGByW6DPvWd4l0vWNCuf7QsLu6t9ODfZS3kkkOmCSD12kPHxjJ+grTDUfYuylre7fczliJVYu8b&#10;pEP7YnhWyv8Axz8YddbxPdafPq2r2MjWaqPJlje1Du+OpKv5alT13Y9K+bfjN4K+MXwq8GeCf2jf&#10;EWnXh0nxJpe3wnqkbeZCJN7xuHAORIoX/VnIx619LQ6bouoavNHqWr3GoyfK10t1IjLK47/LhjgY&#10;6nPSu4+L8XwI1/8AY58OfDWW2/tLUdC8aXs02hWEEhRtOnhLJIjthAVlVMqGBBPAr1MJHDc83K7v&#10;/VjnxGIqcsFGKVnY4P8AZh/4KcfCjQ/FnhfUP2j/ANmfTJtfs5obfWPiJHdSl1t8hGl8k5WNkXOF&#10;jGARlea9U+In7d3/AATq+GH7R3w+g/Yw/Zq8J6lZ6pr1xpeuax4s0mSWB4b+5iihnImctvg8uSQO&#10;w58zp1r55i+F3wWS5s5ovAOrSqLohNP1Syk+zS7gAVbIyMDJGCTnnFL4x+ENr4nnbX/C/gW8jmht&#10;1/sO+mghDMsXJjKJwJGLZBycDHStsLPBKt7KUWlLTy1N6ka2Ko2lU0W6PZ/jn+zx8Z/iP8UPiB8C&#10;vBXhjxP49n+H2qT2d5fab4bi+ywSO6z5SGGQsqYwVUJgDAryvxroP7RH7Lmg6DrXijwudFXWxKbf&#10;UNe8F3NmYZEkKFBJIo3NtIOQRwRzivoT4+/HTxz8If20PEH7Wf7P1jaKutQWl61xcQ+dFNJJYwvP&#10;aSRp8xdXLID0DgDOAa8A+Ivib4u/tQ6b9n+OV7fWekWkEarb2V5JN9lkYeaYwrYPnEYjb5TjPsaj&#10;F08to3UY3Sev/A+ZlRjiKaXJ2Oj+Hera78ePA0Wu6lfXWsR6brTi4uL5Y4LZpZIEXyFlLhSw2cKC&#10;TgjPrXn3jTUfgX4Q1i+sI/hlfQXvmNaC60XWI2AkcZfYwYg4GcgcbsAkVWb4RfGz4S6N4m8L+HIt&#10;fsNLjuorzS7MbntLafcgiZygKs5XcRuOSGGec1kz/ALUNW1XSNM+JfiSDSdPW+a1vopLeXat75iy&#10;S4JAZVOW+fkL0zjmvGrRw9FqtB8q6JN3Oyn9arRcKi1Pq7Q/h7+y7r1jp9/pFjL4ou08O6atvpFx&#10;rcMPkxCBIlaSIbGDb9zE/MN24c0Wngv4C/2u3iTVvD15Isfh660aPTdL1C3S3voRIC8Ss4HmONrD&#10;jt1Nea/F34NfDLTrLVPiB8EfijJqXh/T/D9rpOvXVnY3MLRyLOX+zxOy7ZV+ZG+Vi37vg5Bz4l4Y&#10;+HureMvhTL4g8YfFLR91lfSf2J4Z/tKdrtnJUOI4Y0ZVkfPGSGzy3ANcNP2taTre1dnp1v8AgVOh&#10;VVRQVr7nssWh/FDxd48hsfCvwCu4dL0PVJHiZbyOKPy3JGSoIz2Axwdte5fHf4YXC/FXUvBlz4Es&#10;ZIdLhtLGHVLjSUYStFaxh3Lt90hi6n3FfGvjzX/iCHtdK1XxVfX0c8dvHpukw3bxyNN5SrLNKen7&#10;spt+rcdCRV8S/t8ftG/By7h1Dxx45uNaWMfNpGoQ7w0Ktt+eXAcORgnk81p9TrVqbp00m+nf8Tll&#10;KFJupNvXf/gH0t4S8G+NPCHxEkh1rX0bRbpiGs0j+VI2DZLZJVWzyBt7dK6jx/4AsvD+g3uoHTVu&#10;4tctoLG1kjumCTQo8jzb8bFI8uLdj1I9RniP2ftT1n9qzwW3xC8C22pa5cXljFceItNs7OeaOxUK&#10;U2lVDsF4bacfXFWfGfhxvF/wh8CeGPAHiXT2+z398L+QXgYWxd0WG3YBTiRQHBBAIVuazwtOvhJz&#10;c3y2WopS5UnFOz2I5vA3w0vNHj1bR7O+ksUvFmaaLWbgwzRkfN8mQQQ209eccdK0NM+Dfw81eS18&#10;X2ul7l8zbHCl6Jt0eTlmbedxzjjqM9K2bL9nv4tS+AdS1Dxb4ps7WPTbNZbRLC9dGf5xvby1hVfv&#10;HA967fwf/wAI9e6f/ZzaraNbrl2+2WJLCD+I5UDOGPyhsEkde9Y/2lU9lFRnfU76cnFt1NPI5/8A&#10;Zg+D2hReLtb17WgtrqVussdi0NpugWKVPlkyVJJRUkUqOhFeva78SNX8B/tJ+F/iR8NtEt30fwgs&#10;lhoel30kbJdLGEk8103IwMp82RjjKkr6VY+EeieD/h7ZeJPh54Au9S1bWvEWk288N2um7ZktT5vm&#10;CNMkqzFVA5xt/GsLW/gJ4Lmm07xxP4rubpn1CGT/AJCJjjDy8F5IzI2CDwSMDtjrXdi82jh8On7S&#10;1zGCo1ItNaJ9TlvjO+k69JrevCyml1DWkvLy4sY0YLGZpGdghII+QtgDoQeM1H8LPjlJY+EdN0G3&#10;m/su3s1WG7Lea8kjFSQ/7tXDdxzkAdccV0Ov/DjwVoXiRhpfjxfOuNHljjdo4I0kfzYjj5fmJI7n&#10;j61xPg/wHokngbR9W06+vLqOSNZbhI7eO4jhOOTJuQYAJB+8MV87LOMNVwrk6l/e/Q7I+wpyU49r&#10;Hd/EH9sTwL4+8R3F34Vv9K0nRzbxx/YWk2yJtAWQyK4U4LBmHA6muT8P/tFQaJ4ThPwz1LVLqO7m&#10;kka30Hepk+ZRtCI+MljweelUbXw5rlhqa2UvgbUtUjupnWEeH4v3gQ87m2yAbRySBxmrl18FtF1j&#10;UIp7DSdVtLy0892s5tQ2SBjg4y8TDOFHVuo9q0w+IwlWLlKT+856ns6mjRua38bPHEvwb8P+KvD2&#10;iatqXjV9YubPVtD8ZbTDY2oQeVOGubf5yxLAgElcfjWp8PLzw54tjtz42/Z58H3l5GJFeGzvzbMp&#10;Xy2eUNa5DEsR8rJgelcj4b8W/DnRIBpGkQTWMiMZZry98QyNMrkfPGcOuW6D7vOK1/ih4mGo2ene&#10;KfC+i2162nQyzNCjNb5OyPOGlZGLELkKD/hXR9foyqcsYLY5ZSo4ejzLe+3U9P8AGfhHwL4n+GN9&#10;8SR4F8TeH9F0W4itby+sNWgnVHlYKgZJ1jYqWIHA445NcHregfBHRfDmoa7P8YtWWS3t4fsdxqGm&#10;3AAYyoh8wRu4ZVLDoAc9OK8x0b9s/wASyWd94Y1Pwxqi6JqmoKmtWE9tcNBMsTnPmeWZSWHuOtdV&#10;JqPwm8d+FdZv9P8ABE0G2yhuVSFVty8S3Ub7drxpIv3BycdfxrjapuslVppL+uwlipV6blB7bXLU&#10;OieC9at44dL/AGirW8uFVnmjWxmhgZSu0/PdQjGSMnLn9KydL+EOu6Lcf2tYo19ayEtbzabcafK8&#10;fXd8ouSxB4GcDHQ10HhPUtP8CeJdJ8WaZaw/2dZXUFz/AGfJC9wJEV87JfLL4B7jPGelS+P/ABZp&#10;nxb+J3iTx7ZQf2V/ad6s40+2s2hhsw6qPLTzol+Q4JPufxrl9jlkqcp2ad7WMvrFbRO1+4xvFnxj&#10;0q+h8PPqNwy2aofK1LS2/do65UMIFIwM9M8dScZqNvFr6c8dp4z1zT3XycvpejaFKqEMTyXzhj7D&#10;gZqL4dR+H38aavoOqWtvPuhhMEm5FaU4Pyq0bnH3eoJ6AetUPF2qXHhrU7j+wrjxTZ2dxJttYo9V&#10;uWhDcHaA8e04PbJzR9Sy2Mkm5J/LqTLGYijT5nZ/NljRPHXwu/4SyHST4eOn7VZrPzmaLzlCnIWP&#10;fuwVzhsHoaxfEVp4S1jUZ9ebUfF+hrIxHkWbWqgsD8zKzuG29PvDHvXkHxq8O+KviR430vUfFviD&#10;WrO8sbiHTrXULfO6a3ZZcAdAAmGPHGM9c0tjodrosl9Dd+IbjVLK3k8pL6+jU+chcANkjA45H0rH&#10;F4HD4Opywm09NDGjm9atHWFz3K6+NPh7RNGm07VvE800kiLDA2uW6qjoSDgsrk528grxmuy8FfF7&#10;4NCL7AfivomjTTWyRrE3/LQn5Qfukce5z7V5j4W8BeD/AB5pcI1/4e2t0NLn+z2l1b3b2czLJtYi&#10;WSJW83LHK9MdvSulj+EPwF8PxeTF8J9S0+6jaSOTytae4ztHEgLW+eFB+UHOffr61PJcBGpFzq3v&#10;Z/eaUc8zCV+WK+Z6rF4508aF9jbxRaapb3SRtHcuzxsS7qAQy4BQAgjHUVxPxf8AH0nhy8k1Cxv3&#10;vo4Y8x6bZ61HJajAwVkjdwzAj1JHPqK83vdT+Gk3gW38OaL4A8R27WqC2jubg2dwZljON2C0bBTt&#10;6MFJPSrupNpOt674etNJubrR3vtI+0afHpWho6qyTeSzTpFMWztHCjd988GvLrZZVdaXI42j+S2O&#10;yedQ0jNWbO7+H/j7xD4s8LC60rw1p+oIojf+z7LTZQIV3jMef4vlK/MCR2rW+K+lan8RbG3fxL4Y&#10;g8O2lx5cMUd1dwRwpJjhcM+VP3s+h5rgdX0Tx2t9Jp2gftPeG9Jjg+SaG8jvNNLMvRgJ4Au723cd&#10;vWjxZ4P1TUfhudY1X4veCNTkstQWNHttS+16hK23dv8Akblc5PzEYH5VyRwdflcox0euhpLNqPLy&#10;vdFXxl+zH4kXTJl8Iatb3FukgaRZvETyyNtKsVCR/IU4GDtyK8/8QeDfHGomO/8AhT4FmabS4bhI&#10;GmuuY5i2cxscH7zE7T6c4NaHh+3+L8dww8TfELUNQ0GGGUGKbwnDefeXgHy3DJjsTj612Hhrwr8I&#10;vHWlm+8S+LNQ0C8juFRpLWEwzzHazZSLDM7YAzjJyQMGsJYCtT1a5vl+ZjOth6sb/D+p5H8UPgT+&#10;1J8QNas/GB8Ka5ol1YQx263EmlvcSXzBSWJaMlVVju4Y9hUngvxTrPhHxZc6f4zvLm41LTgsUTXE&#10;cpCswyTHlcbsfL7c9a9O0b4s+G9K8U+X4U8b+JPE1jLbxstrqU09ukiBuMfuwwcYGQQDjd71a8T/&#10;AB/0jWPFUeht4d0nSZIY28yO4vLrZJkY8zdKpzgZ4HOa56lKi6apzglbbuEZYeMeZSZ5Pd23xHbU&#10;9S1nRfBsN9NyZrixuZYXAUBY4ghxlRnv1PpXQ+C0vo/BNidXWPTteu9Ylt7yza6P2kLwGmfJIVTn&#10;5cEge1ej6tdaDPp3l61B4US3itENqyRzNPc5xzyVDE5B59KsW/hW+XS7fWtL8Q276fdTMkNvJ4cE&#10;MvmbgvlhpcsDnHGOeOeaz9nh6fKnZG0YU4y5oyPMdf8AiodB0DVJNMs/EDRzrNFHDrDGQSIkZJ2o&#10;ucc8c9RzWT+y38c9L+L2hw3GqaY/hvUNFtfsYkj0t/LmhClFnOQOB9088c9eK6X4ia/8QNMe3sbL&#10;WWuvJBRNMntvK2DGHkZQBhRyAc5OO9QeHfCWs/ECa2tHH2eziY/2hJZ6kluLiEx/PGM/MTuzle1d&#10;UoYeNPVJvvf9NhfWayqp03t0GfFX4m/C/wATta+CNYvluI9NZBJZ6fG0ZMh2sXaR5DuJbnGDxx7C&#10;p4j8S6P8LfD8114fvmjnuLgmzm89v9EhC+YoZVGerFcnjJxXM/Hb9mLUkt7e/wDhr8MZb6KaERSW&#10;v27y1mAJw3mls+YCfvDAxtqTwl8Frjwx4ZvPET/CvVD4kMYUaJN4k8wOnZghXbIoHUFx681z1cLh&#10;alNSlK6vt3M5YrMq1Zxlp5nGad8bvjj+0LeWsnh7wl9lkt7rY15NexRTlF2nescrKCcNH04PHFdz&#10;4u+En7buj3beMNB0XT4beymY3V3Lq8M00cO35TIuTy3sOuOlWNDg+MWu+H5LC4/Z3ktbOGBtsk0k&#10;IjCswGxmLAqQirjbkkCq+pfEH4g/DzxANEPw61LXLG6hjhgk061uJbcAgnYZOjAOAdo6bcZFbz5X&#10;T5YUoqy0W9/mKn7Wm7ycn5lX4V6l8S7BWkg8P3txrGpXjNqCODDEikYxzhdzM3UHgZxXWXvg/wCL&#10;XgOe4106e1nNaTCP7fHIZLcROfmR2DNgEgDseF7c15j4k+JXxuupZrrVvA+tSXzM8dvbrpkgKQDk&#10;BDt5wduGPbjmtvwH8fvit8OVmX4q+FtWbTrhQ1vZ6pH5e+UlVxjJGFTd2PXmvMp4bFTk24Kz7/oa&#10;08ZKGkm35s9c0j4raa+o2NrrGvWg1JZlkmuGU7QAMByCfY+h5wcVP/wn/hTTL9dKuoI7WS8shDLq&#10;lvOqwxspxEjliAueMKMmvKfFPgzwv8Vlj0X4SaJ/Zcs97vmvPC0cl1cTxryyOJJCABwcZB4q9pf7&#10;JWoktc+M9f8AG2rRC4a7WxuNMgij83HThy2T+H1Fc9PIVGUpe1su3X5HXRxdeVRNLQ7r4l/E/wAI&#10;eAJdLtvBup2U0moX0UN4sFwjzBQCBG205SMcHdznivN/jV4g03XrjS5NI0iO21q3gd5riEKsYdhs&#10;cMT95iTlT3A9MV0VrovhDSHttN8HeFZdNuoij2t1qGbnZ8wGWHmZByO5AxXWN8B7Hxxo/wBr1j4w&#10;afo0zL/qP+Ef+zLJnuBMwLMT3OQMccUQy6tSrKUW3a+rb1fextKpLESdmeUWXw/8E+F7Lw94ivtK&#10;aa4spovssn2zMc4IVtxVsHdnA6EA8DOK0dS+Iq6T4Ut4/FLRNJDbmS6sZowTIrk/KQcMx7lcHr2r&#10;W8T/ALKfjy1jj07TPiZDeKu1bO802/tsxxjDHIL/ACnjaCQBn865TUv2XfizZySa3LpU0l1yovNS&#10;1iO456qp2EhQQR7ZJORXQsHiqkb1p7HHU+sRqWhHQPA174iuraPxjoEdxcaQdSEbNCEM1vbHK7AM&#10;cR7twBPTYoyO/c6R4++FfhrVrjwJ4kns4Y49rssNqFjM/wDz1QhSuQr84JOVrk9O/Zs+MNppUOkC&#10;3EcEnzx3Wn3CrGJGZuGG7JABOTtIGM5OcVzvj39nrxb4e0i48T6xfrqF4ZnjsdP0+wuvnj2sMMXj&#10;GTuK88DGamODkq7ldoISxVF86jc9q8UfEbwxqGiWTiTTJLea7D3EV1dDyre334LS7ud2FzxkGsv4&#10;1ar8KPAXhq4fQ9PjjvtT02KXO1cOvmYKj5V/3gSOqg14fofgzxpd3t5bah4Zvv7IvIVbVF2xtyEB&#10;VflOdvbjnPHfNenXPhg/tIwXek+J3mSTSLBvsFvdW7Ihwu5QpH8akHOcZ/Wu7mrRlHnl7t9Tq/tK&#10;vKnJWszzvxN8QvCvjuy0201TSLj+0LFimnRySKC7DiNCxJGd3Occj5R1rtIv2pvGnhj4Z2elTarJ&#10;ca9Yr9mvbP7QsnkWwfLMH7qOFypJAJ9OPMfh/wDBH4hap4uTWPEss2nW9jcK0d5dMDFIoGGjGOc/&#10;MeQMAjGa9Y+IfwQstO0+TWvA+p2sL3cl1BBHcSL5l7GHKJhudhfILHHRST1rTG4bBVJwpyV+voec&#10;q1aV5ta/oe3/AA4/a98EavZQy6H4mt52YRW8mqKf3cblcsqEj5iB6nPNW/EPxz8H69qjRabdzwia&#10;P95qc0wFvI2CABITtdiQflFeM/s+/BtND8H/AGDxpptr/Z0VutxHpWm7vLF4I9hZgVDLKNzZ6jpg&#10;1T8QN8H4bG20Dwfe3E+rJqiztDdXRMMXmMMsMZC7MsApOeo5r53FZPgY1pKMm4ryud9OpU9gpSZ7&#10;dN4k0eLRotS1O/xExdrVmG+QqBt3BVOSBjPHPGRms690bxN4h8IzPoF1NZ2t5BGzeXEQWZ/kJ39g&#10;cbmB5Oe1eCfEz9o2x1jxzY6V4e0Wdre1vJFW6hmxCvzEeXsH3s5JPHA6dOe0+FPxY+JVn4lj8N6h&#10;Mt5osmovI0EM/wC7ghEhkMoDcAAcZPykY5zXDX4bxXsY1IS89exMcZF1lzLQ9g8IfC7XfAepafJ4&#10;f8QR3HlspaxtpW+UygLgDPBbIzk/w/WnW/xl8P8AiPVl0a08Ky6h5mp/YpPuukQyd2GBIbJGARkH&#10;a2SDXH/tM/FmLRZNL1nwzosWm6dPcGS+1GyvllaeNlAV/LQhkXcWORk5XNeb/DP42+B9B1O303UW&#10;bT47zH2U3TKqZUNvJIxtLAj65A9TWccp9jT51eUmbPFx5rQ0PbNX8O6L8RLq3vbC6FrJa25uSz/O&#10;8UO5cZU/3uPqB1OKt31nJc2dhqWhaOblppEmVmkVkSIZUkHB5wTjk9axvh/Loni3RJPF3h6O4EOv&#10;XPkXLbv3kcQXy2wo/g2qefXkVa+H92mh6XqHhG08aW1vJDppSO1t/wCEfKFAc9WGN3sa9GhiacMO&#10;6Upadux1RqR5by0ucnrvjPXbaXUNftPDF1Pp/wAohtsBkRN27ecEHbzgAd26VN4Y+KMOtXNzrEWi&#10;xSNYNsvFjibbFn5EY5wSDk85PTgd66D4kaD4Ov8ATrjw/YCTVrm2tcSfYJmLWoBUck4XOfmbsCw+&#10;lZ/wr0v4Wx/C9p7TxPdNaSwyf2jb4X7R5gfCwuOTlSxOT09azjUw9OCT1fcVGpy1FHm03NLw/qN1&#10;8RTNomharGbiO4lM2lyWZjkjUPkM/OVBXDA457d6h8S+E/iDNp/9irFcJDau095dGPmaNArKqbuQ&#10;SybTkcg8Vc8O/BfU/Dniy++KnhDxSIUuhDDJLcXAjkt4ExiM8YkyoPPv71019H450bWZtZtdBm15&#10;dWlX7Pe6ZD/qQvUSFyABzx+J6c16cqmXy96FrnoqpKUlzSPFPir4k8e+D/DU1t4d8OeY0mqCGcNs&#10;++ighvlGcZzjBydtZup+NPhpaa/4V03xJpw+1arM16t1NcrvhMRUK23IypYvgE5zk44pP2u/2X/j&#10;L8drfT4/B0l1Yx/2pGmpQWuoKklwqvzLIS+0KAABg89hVPwB+w54wNzo9p488FxpN4csWXTWu9XW&#10;5LBpHd2uAF2jliRgnGcZrqVDASwcKsqtnd3Sflp+JwYhTnW91aI9G8D/ABL+HXxN1rXNElWbT10G&#10;zhm8q4zEZxNnLtyc5CY7H5hnkimafo/g7xB49j13VbbTb2G43yRx367ERfMHzZwOirgZ9Bmq0X7P&#10;niXwxquoX2kShPt91EZGa1dlkdvvsFCjIU4wuSMDNbUvwq8UXttcaBb2V3KLy+jtY7mOZDIhMbEy&#10;Rq3bJP449DXm/wCyQrXoz0Xf8T0KTdanyztc7nQvEd5Po8MHhC+0uz0fWL8y3V1ZR+W0cf3CnmHd&#10;ywHBAPG7nFXdLtvDlvHfXF/4btLp7rUJJBcIYyHjA2As/AHQN0rhfhZ8L59F0610rXNbuJotL09Y&#10;bgS3O2NZgTliF+TCjgY4JHeu0034m/s6+CLORPGXxP0GOe4tpYW/tDVoViClu6kjJ47Z/Csak6k5&#10;WpqUkuyf+QUqmDwsdWk/Ub4u1b4X6NaXJsLG3hvFhgcq1wGklcuFZjzj/VljnAGBwa5rV/CPwi0f&#10;Qpr7SJbeC4ku/NupJJHaaKJUK7ViAG92ySM4HIPaubh/a9/Yc0hrjUfE3xV8Om78poJE0+R7rADY&#10;XasSsxynGPfiuU8b/wDBQ79h/wAP3Uep+Dx4k8TX0jCW6m0vw3LCh4xtb7WI8jHdQfrXpYTL87rW&#10;VLCVH/260cWKzrARTcqi/wAjcuvC3hm88dSQ2HhPUP3axzp/a0AnkmVACVdwDtU4+765wa34fAHj&#10;rX4JPEltpul22pRzMJG+1EllzkIFUD5+w9Ohwa8Mtf8Agrd4NtbS5/sv4Aao2oTXGYrjUNctYyiD&#10;hVKpuPHXp+Qqu3/BUn4rWt5cXfgr4A6EtrNsdftS3t0fOHUlo0RTk44Pc17UeEeNMTQajhuXp70l&#10;t955K4gymldpt/I9K1P4OfEvTNSuIbGPUW1PWtI+0C7ljaL7MzzEPEWz0Cdc5r22+0zxNoniyzi8&#10;O2s010NL0y2DWKyeZDssIUYMUIxymc4OM8818Y33/BRL/gor4qtZk0j+x9Gif5W+xaBaQTRruzwb&#10;h2OO2SvI6Vy2sfFb9unxZfzav4t/aL1yOW6VSxttZEYkG3G0C3UKCAACOOlfb5LwTnWFw6jXlCMm&#10;t1qeViM+wNaScINn6LeO/C+ueNfBl94U8eRNqEV9ayG4S53YeQC28tCzBfl3R57E1ofAXw/8K9V8&#10;MeOp/iV44+EHgmS71DfLD4ov7e4fVhsiG+aIzBsgwgD044PWvyv1D4eeO/Ew/wCKp+K2oXSv8z/a&#10;Li4nVm9GEsnWn6f8EfD1lI0WsX2oTmTH3GjT6EEKTj9a+rwfD9fD1uarXbVrWSt+pxVM29tSUVBJ&#10;33Pvv4o/thf8E97W7fTviB/wrHxBLJeRT3H/AAjem6lMszxQhA7G2LfMASoOTgDArxvWf20v+CXO&#10;hxyy6d+xbqGqSWvNnb2esXlnA+XzuDXUp2nrztB7Y7j5+j+F/gOIrnS3kk2kRyX108in6+h9PSpt&#10;M8KeFtNdvsnhuyh2v83+ioCh9+Ofr3zXZDIcHz3qSlJdmzkljsU72aR6n8b/APgpV8Avi34KuPAX&#10;w1/YjFhayxKiD/hKN0tuyqy/J9niPHzHqck8nIrk/gB+3f8AH/8AZ9gh1j9n/wDZ78H6ZqsVibST&#10;xJqmj3OoXTL0BBunRYzt+XKqAc81kLa2giaG0tY4tzZaNSVyc53Ljv8AzpY5o4ysyRfw/IW5V/8A&#10;ZI7H2NdFPJcoo6xorfqYxxeMkvfmd/8AtOf8FIP2i/2s/wBmC8+Bv7SfwwS41SPXI9S0Xxl4TkFr&#10;daXJtKOohBeNgY88ZUDceelfLP8AwTP+EfgaL9pfWPiX+0L8Rja3Gl2qy+GLrUpkWS6vWmUAhpWC&#10;BwmT8zDGcjNeySQCPElszBoz+8jDE+X+HUr7VSu/DHhbVd0up6JbXO9fmXZ85IXG5XHcfXitsTg4&#10;4jLqmDjaKmmrrsyI1P38akldo+5LP9luXx7Kknw/1nUjaXW0wzfZY51bed3+sjk2deRz0IznrWj4&#10;n/Yz+GAnXQvih8briG3MYc2eiWImupmzuKF8lI+ir0Oe2ea+DPCGq/GP4PW91bfA/wCNevaLZ3Ss&#10;zW9vqDRws3B2Oo449xgiuo8P/tk/FHwtp7WvxM+Hba1cR3QZta0+8e3kWNVKBAi5TLEbtxAJ9q/H&#10;cX4Xywsva4eKqyvfXRr5H1WGzbAVZctWLj+R9o+IPhP8KbDWrS5+F+h6b4d3wyq1xHc3d1fXVw4C&#10;I7zPGFXucKAMgE1gaLYWyeI18M2Pj7wzLDpOlzXN9a3WuQRyS3DXCKsLNIy4bBPYAkYzXgvgH9q/&#10;4DXOm2fiHw5461bw1q1juEEetXF1IFupeA+2MPG+3DYODjuK9E8Cfs6fFPxB8F9TL+KvEGpalrXi&#10;CymtNasPDksmy2t0mLsGnjVSztKmc8fLXTh+E8RG31mNkttLHTHHYOmuWi/vPUtD8I/Ezxmiy/DD&#10;4a6x4mt9NkbzD4feG5gMxGAvmROyDHXJOM13Wkf8E7v2z/i/dW/irxRrmi+D7bj+z9B1LUnnkjUr&#10;tZn8hWAYrn+LoSK83/Z6sf2ov2TPDNxq2l+LPHXibwzp0c9yPCtxoen2tqZGOZHkFu/mMPYAnniv&#10;pH4Rfta/tFRQ3zeNfglr/iG9vJll037ZbR6Xa2FuFwFXdLubOerDOMV7uD4Zy/Cxc5apnNXzLHVN&#10;I2QzwZ/wTv8AEfwwuo7H4w/tLzzR+II30vS7XRbeXy7Mkea8v748sVjMSgDA83Pbiz8Of2ZfD/gp&#10;vG3hK113VrY3VzZaRbDxFar89q9whE6SR/KUclhs+8CBntXA/tA/GL9sXxRq19qGkah4T0e1bUrO&#10;WzsW8R3UjWQJEYjISMoVO5i3zcnGCMV1dn4L/ad/aR8GWnw91fxt4a025v8AW4or7WLeS7kVFiSS&#10;63rvYMCDGqqN3WurOsoyqrlMKcWou8dPmjz8DVx0cXKrLZJ6nM+C/g/+0f4R+KcnwhvfDHh3xHbX&#10;1y0VvqPh/RbfbNBhzueWf5oCp+8SORwpOa9q8N/sLfDiHxpq2r/F34k3+qNGsUkfhPS4/sdlYxkc&#10;L5ijfNkhizBgK4T4P/sg/tD/ABL17WLXw/8AtZS2M+lsBdahDpMvmSKGOWSUs20nHdt3Oa8W8eeF&#10;/wBreylupvAnx38Uahr0ekxx/bpL5ZI5R9odcus+7KgbjtA5r2cZTw+BwicnzRtZadjnw8cRiqrh&#10;HR31PovxRr37HngjS9S8PwfCbR77dcbLXT51lIu9koCc85wy/ezXBzfDO8+OviA+C/gn+zzo+l22&#10;p3kZ8Qa9LlYbJOf3YZiSd3dYgWwe2a+UrPV/2mfCviVbz4rfFlvFDRMIbSxk023jt0LMSJG8kLKQ&#10;p/hGAepzXu3gP9uf4xeENU0b4aw6JocdxZ3jHUEt4Z9vltwG3gFUZcbsElm4JxXwWMr4XFY5e1d6&#10;fp1PoqeV16OHvBXme0af/wAE6fHPgzSp7h/FngGxtreMkXcdnKojXdklmkB9ea818UeA/GPw41W7&#10;0sX+n6xvjDLqGk+TNBIQy5IIC7cDjDc1j/tBftAfEL9qDwTdWWgftEweE10eZWXw7pd6Hu9VcgYJ&#10;kkGI0HJII6ke1eDaP8TvFvw1exjj+I95dQw27/bIbzUmkfUp2XABLNgnIOAOMH0rzs2eVx0wtJ3O&#10;zAYfMY/xpJI+mbf9mSx/ab8P6P8AE2++ObeHY9A1G4udU8PWFiLueQW8j28QkZmVIsjLqD1Evfip&#10;PGv7Png3QtTWwsvHVxHNbtHcQW+sC1jjKEctgN8wHTI78c18w3nxs1K0jZrv4hN4d0vVHT+0rexZ&#10;xLOseD5kkYXLOCNoA7Y5rsvDf7Qn7MemWt/4h8eftDWbCAwyK2oJJJf3cW1flxg7WB7EjHNXCnHF&#10;0YqhhHdbuxUaawtZupXVn0ufQHgf9krxx8XPL8Q6ZD4curbzyzSx3rKksecYO3Pp1ArQ8d/sXavr&#10;NnJfx/Ybh7MtFNBpetlfI6csbhQCDgHjOcV4f4x/4Lqfs2eAtLvdI+F/jaxjkkszFYyLbssnBGEL&#10;kAZPJ3dB2ya8l13/AILneOdV8620n4Z6l4ieaaST7HpOi3UkRUghdjtGA2CQSc89uK9rDcOwxEVf&#10;CSb6t6Hl1s1rU6llVX5/ke8eMPD8vwikXU9S8KeJNTjkiZmaOO3kjQbeJQV27l46qWHHOBXGWvxp&#10;8LeI7rzn0qbSZSx85rqzPz9ichNucAYwxHrXzxr3/BQ39tH4iS3Fl4P/AGPpYY7+Exrda1L5ZjQj&#10;BXbJIFUdegHXGK88u/E/7d2oos2pap4K8GbJC32ebVlYopIyx2K479Mg1xYjgTM8XUk4xjTXTW/5&#10;G9LiaNGCTbfy/wAz7T8U6dpWrtItrrEUjQwZ81oywOeVOBz9AM1xWtW/hyGWw1vXPGFnp1xbqzK0&#10;t0qkbvUFuw7Y618fa9a/GnxXDLZ+M/25dMhjmxm10qGSb5vYs/OB0+UfSs2D9nj4d3AjufGXxe+J&#10;3ji6WRd1npFhLbxyDth9iqceu+t6PhhN/wAbEfdG/wCbFU4vly2hSv6s+jPiD8YvgxpZk0/xH45s&#10;tS095oy0d1PHKigcgYPH3hnBrm3/AGzP2OvCV9vsPElvc3Hlf6XBpWnRp57dBgMRj5fbmuH0X9nX&#10;4ZWmm/atM/ZD8qNsK2oeL9aTk/eDMhkdj15IH4CtS3j0TwxJ9n0Of4WeHirYa3s4WuZYh3IAC55x&#10;wM19BQ4CyejTUZSk7d2kn8lc8ypxJjKk78sV8j0uL/gq58ONH0PQdG+Cfwe8YapZWMlxPqipof7z&#10;UbqXaP3kqodkaKoCheSRycVg+Jf+Ci/7WHjadoPh/wDsWXFoI5GeO41SYqDnHJ8x1wffHNcnfeKb&#10;y9H2B/jZr110UQ+EfBrLH/32Y2U/g1MTRtVvUzJ8PPH+sRg/vJfEXiOGyhb0O0SDAr6TDcP5PRio&#10;qlf11v8AkedWzLF1pX5remhQ174j/wDBQXxvr6+KNV0/wn4XMlqsUs1xrMa+UgYkDbHnOCc9zWFq&#10;afHLUpI4vG37c2i2DKzPCugQvM5zwV4Yc/Ra6w2Hhrw1KLm68FfDbTZZItsg13VmvJI+fvehI9QS&#10;adB4mV4T/Y3xH0W3hbISPwl4Te5bP94MAx+hwK7I5fgab9ylFfI5fb16mrk2cLbfAjwJrO+bUPHv&#10;xK8ZCRgzRWenvZxtk8sHZF4P1rdtPgH8N9MMcp/ZokkJXy/tninxZGdy44z8759/lBrfRvEOtyG1&#10;ns/ij4g2D5Zmmj0yGT0BB2YH4A+tFr4G02yVr7WfhX4b05l5l/4SrxJ9qkQH+PC71/Wuu99Ir7ki&#10;OVXuY9no3gLwrZC1sNP+FGhfMUha3ja+mQjnoo5Pp3qxPqupa9/oZ+JfiLVYmYH7H4f8E+XAxxj5&#10;WmjxjHvmtmDUV05mey+Jng/SbT+FvDnh03Dcdsgkk477c1kah4tSe4FgfiV461xlwStnHFp6nj7v&#10;zBGwfxraNGrU2iZe2hezdjJk+Dejm0e40T4VeNre4mYkX15r1ta8+u0t8qggHbgdawdQ8L+NPDl5&#10;FqXi/WPC+pR2e52srrXCt1IvcZXClj/Na9Jk+H2qnRbTxX4l+B/9n2epR/aLG58beKJCtzGvDOAp&#10;ZMeuf0qDT9W0vSYQdI8T+A9L2sBH/YektetGO6+uffvXmYvA0al1OCZvGpLRwdvyJfgR8b/2PraG&#10;40n4k/B7xRpOpNGrt4iVvtlsiggdGXABzjI3emK+mfAfhb9hX4sJJrnw7jhuNWjWOVpdP09Lm8T0&#10;JR4l2jqd2Pxr5nhum1O6ii1bX/iB4u02SYJfaTpui/2bG8ZOSodo12jPuen41gaj8LrO1e6vtA+G&#10;Vz4RvZpFP9r6p40VZlAYkfcZyflODke+BXw+Z8A4LHtyo1JU2+zuv8z2aOd16UeSaTPtO18H/Ab4&#10;dafqXjdtdnuFiuI4Lq7vGs7eO0kYgBXdExuyc8nIzkiquj3/AMGPEnjZ/APhPxDFr2uJbm5mk0WZ&#10;rwWEcZ6SSg+WTzxg5xzXx38MPBVz4i8SeH/h5r/xh8O+JF1LxFFb6fod1BLqMcPmkr/qcbHwCSDg&#10;Ek59q/QrQfHvw5+FemWvgb4LaZ4B0ySxt1tLqXWruVmWROG8u3jaJVYk5IPGcDJPT5vEeHUaP8SU&#10;pux6mHzqhUjd6W8kZeo+E/EHiW1s7Pw74Qs3a+hNxHq9xpcskk0GNolYTuFbnI+X5uBgVyunfCr4&#10;mW3gu+s/Dt3o+lanNrTG11aDR2mFtHuOT5YQYfgEckdQM16Foviz9o34hTWK3XxdsPJhJ3NoOn2t&#10;vHFCpxn5VlIPHHz8V4rafEf4E/tDeNdV+FXxw/asuNG1LS9UltG8N69rN1azJOrlf9YP3JyRwF/u&#10;57c8P+qs8LG0aTaXW12erTx+DklKUl95dvZP2jdD1C4n8R/ETSbPRWnaBry/1a0tI+Adk0kcjggs&#10;MZXtngDGa8K0L9o74o6bq19q3jvxx8JIZI23WdufGAmeRRncf9FklY5PQbQfQivcvhb+yV/wTw+I&#10;+oatp2r/ABX8H6bJpN06zSa7atcXEjAnDiSXCTA44YU67/Zl/Zrh06PxD4R+MVrdQ2uoE7fDOiLb&#10;NfQ9IlcrtCqWwRjk/TNcMcNgqC9+le+mqWn6/gKeKw9WqowmvvPC/DX/AAUN+NcOgakmteGfB3hv&#10;RWuzHbzXFrqvkv3yDs3MT1APUZODivJLX/gp9pnhHx/4g8GahqVx40vLi++z2PlTRrpqKy8mKSRy&#10;7ru7MAMZzjpXvfxZ/wCCVHi34k/EvTNZ/wCEzmsbW+m3arb/ANny2s14xALuzzsETjILDPJ4HavY&#10;/Cf/AATU/Z58J3Vnpnhn9n3w/dXtnuV9QvY3vfN+7tYmUhcjnkDn3r06dLIuRudHmbWkYq1vVsiV&#10;HHSl7rWnV6nyZ8Qf2xvjPd/DW50+w8NeH7WzjsWk3eHbiffKT92QtlceWOSE3A96/PD49fE7xfrX&#10;xCbS9Lvbl1RlKzPCqu/O4v8AKAeTz61+uf7dv7OnjnwI143w4u9O0V7HwdcT2jMGQhjMxeOLghdy&#10;K/QAfdHevzP+C37MevftX+JfGHiu+8YaRod1odqr29veMY5NSuM4MMSj+PCs5OcDHNe9wrRwuEqV&#10;cRKmkl2Xf8z5TPqdarjo073/AC8z9Qv+CO3iG+1f9lqHwvZeB/sNraXkss2p3F9F5tzM4A/1aOSv&#10;THzKAfXNfXVvoclzdww/2dNiWRowsbr8jFcAA571xPwk+JPwU/ZN+D3hv4cWvxW8C6NZWOm25vLd&#10;vGFtHM8sa8vLHGSSTySOc1rJ/wAFZP2FvA6TDxd8dbDVZmmWW3XSfBs14luynd5cTxQBV5xyxP1r&#10;OjlmJxuZe2UHa91oz6ejm1PA5cqV09Lbn0f+1N+3Pqf7IGh2vwwuPDl94egh0+K20XxFb6A+rLMy&#10;xjcRBE4ZdpOPmGDX5u/Eb9oHT7X41/8ACW+Gf2pPFS6r4gmkudX8YXnw/v7eK3ZjyvlLCSOw4UjH&#10;c1b/AG8P+Cxvwg/ac8XWcngj4deIrrT9HVobe6vHgtmmyw/ebCzMOnTAr5s1H9t/xWiSDQPhbbsR&#10;/q/tk08g/wDHUQZ+hrorVeNa+KnTjhb04y91t8uh+p8B5h4bcO5PHF4zEqOIqRanHljNavTeL162&#10;vY+vdP8Ai98edUtJJvAH/BVCy1O4jtmeDRdP0K8jvLnaM4EUltkn2Ar528f/APBYX9vbwPqMPhq9&#10;bUHmTf8AY7jxL4ft0a5CnBZVliDdR271wHhr9s/9qrw54qtfFfhBND8Pz2EyzWkq6fG5Ug/dOWcl&#10;T0IIBwT061538Q5vHXxh8RXHjP4o+MP7Y1S8uGeaa6mlxHuyf3aLtCrz0A4r2cDQ4ur4y9eFOnC2&#10;/M5P7rWPLzvxM4Woc9DDYWGJjL7UqNODT7LlSXnfc+qB/wAFHv2ovjF+zx4m8dfHnxl4d1XTY/Bd&#10;1G2kTeD7a2aWWadLcWzyBt0iYG/5CudvOe35r+PZrXxHrUmp6Voe6eSbzI4rXJSIEcKq7jgdvbpX&#10;s0Xw8svLS3m1CVljkO2OOFVGDk/xZOMk1oWvhfQbCExRo83zbtskjYJH+yu0fpXvYfKcVzyni67m&#10;29krJH41mWcYfFVnUw2GjTvvY+Xbv4UfETxE+1vD8kMO/MhuMx/Kev3sV+73wg/4OFP2dv2fvgH4&#10;P+CPw8/Zw8Wa1J4X8K2WnrPc3ltBDJJFEob/AFbO+CwPO3nrivzLisdJhby00y355O2I/Nxxn6Z9&#10;asNOyQrbKFUck7TjOP5V9Fh5YXD0fZuFzwa0q2ItzPY9W/at/wCCinxz/ad8X+Ktc8M/DPT/AAtH&#10;4l1A3M02ySecJtVREWm2LjCjkL07V8p+NPhN418UPJ4jvtRa41G4kJuFkaMduMbOMY7cnivUjcyy&#10;Dc5Zmxw2d2PU0CberKp245X5uvTiuKrhsJOfNGml99zVYjEpW536dDxf4b6r4g/Z+vtd8UX+hXVx&#10;qE1iLbTxHGWQDduJPTjgVy/xi+OXivxbpVrP/wAJZPCrSIHs9m0jHU7R6epr6Q1GC2vk2S26Sd9s&#10;nzAccr9a5PxT8Ffh54tib7ZpEMLN97Z/CfUDFXRhRpyvy6mVSVWp1PJ/hX4ns5/Cklpb+eWN1I3l&#10;3A+Yl+/58fjWj49sfEnhOG3XXfD95ZtesTbfbLZ4xIvqNwGR9K0dV/Zr1nR7dR4M8RbY4ZCwTuD1&#10;3c9R9Ofas3xL4a+K/i7VLa3+KXiWeeSzjWCz81CY0jA6Dk4J75xXPLCxUpVV9xcZS5VFnD6h4khC&#10;73njU852k1kxePINNuvtsdnJdMg4iRcbvzr1bTP2a7/WrN7vT41uo1PzywqWA9c9/wBKcv7NuoQz&#10;iOXTW+ZT8zOgz6d+MmuP63Gjo0dEcHKovdOA039oe0hZRe+DtQQ5A/dqrA/qK0/FfxgtrHSF160g&#10;MibPlt3bawye/pzXptr+zdpfgOwXxx448OSXOni3WWGL5l81t5GGOB8oKnJzj3rO1zwJ8KviRL9m&#10;0HTrEalqQF1NotuwjgijyR5cYPVhjP3v4uAa4f7cozr+zjBtLdroYvDuMuRvU+3/APg37sPtvhDx&#10;z+0pr8QtYbaOO2ht2c5KIGeQhsejDrxXkf8AwUo8bXXiTxrofhIyMZtP8OLqV/H5obF5fTGeUN2z&#10;hk568V9i/sa/DK0/Zw/4JrWvg+KzeHUvGl0EhtEjxMZL+eGDaB32QLK+DzhT3r5f8Sfsh+Ivj5+2&#10;F5mv/Evwrod14i8ZRpZ+Eb68le8ltROEEa+XG0YOxCNhYEdwK8XCxrZxxEqzeildLyXU++pRp5fl&#10;3s7/AGVc/Z//AIJGfCG/+Bv/AATr+GHg3WLP7PqF3oY1XUYtuCJbpjLg+4UoD9K+mUAwC54C8CsP&#10;SzoXh6xs/Ddha3EFvY20dtbwrYSBUVFCgfdx2rSs9d0i6KhNQXa2RkhgMjr2r9CrVVUrSkfmMuap&#10;W5mt2fCX/BZT4z2Xhe/t7OW7QQ+CfBuoa1dRs2B9qkRltkz/AHmZQB9R61+XP/BJz9nvxL8aP2uP&#10;hvoGs2dnPY6p4sGpX8zR7mW3tB50jZPT7h/E19Z/8FNvB/x9/bT+N3xC+E3wa8IzSzap4g0+zW9v&#10;J1gtUsIHADGVjsClgCQTXvH/AATV/wCCXH7R/wCxD4h174m/Fax0e+fRfANzaeHxoV8LppbyUHdh&#10;FG77uRyBnNdVCdOjTc7rbbqelUhF0EtrfqfXWm/sjfCf46G8+LnxL8G6Tfatr2oT3K3mp6Lb3MiW&#10;m8paxq7LuVVgWPjPrXy9/wAFadB+C37Hv7L2kfAP4ceEbOwtPFPiCTWdUt9BtUtfM8lAiEoOCWZg&#10;PqlfoL8P4f7M8BaLpU8SwSW+lwRyKUYbWEagjDAd81+VH/Bd+++MPj79pe10nwf8HfE2raN4Y0SF&#10;W1Kx0WaW3MpBlOGAwcFxnGfu1z4LL6GIxSUVbm31M8tjVnid9Eekf8G5fwq0i/g+JHx7g0q6X7Re&#10;waLbvfBNw8sGWQDbxjEiCvvz9sXxe/hP4EaoI5Qs2pFbOE5/vn5j/wB8g15J/wAEYvgxN8Gf2BPB&#10;cGqaXPZ6nr0c2satDcxlZBNPIxAYNyCECjmr3/BQ7xTzong2JwR5cl3cR9uoRf8A2auzNJx+sTUd&#10;o6L5GNPmrY60u58P/GG/J06ZZdxUA7Rjtj/Hmvhf9o/WftV/LGZFXzZAD5mfuhj79MV9jfHzxCtj&#10;azRM3WE/KpzjoQcdeMAV+e/7TfjiHT/7Tu5bmON4rWQxrIwV3ZiVAHqcsDXwvs/aV3fqfU1anLFI&#10;5z/gnr8KZv2pP2//AA34Qhtm8jVPESJKgUN5cAf5geOf3Yav1H/4LvfFQav8bdD+C+k3CpY+GdD/&#10;ANTEekkilcYz2UcfrXzr/wAGvXwOtfEv7SOtfHPVrZDY+EdHnuftBXhJWXy1/HaZG/CvcP2qv2Hv&#10;2u/2pPjZr3x80Dwzps1j4guTLpsR1yKOVLXnywyuRgkc9a9niCpHL8sp4eWj5bkZbD2+Yyk2vdVv&#10;mz4h8M+Grnx5460Hwhp1ozf2jqUaz7WzmPIMhPphQx6dq/U4abD4c/Z6TQLNWjuvF2uWujwqjDIt&#10;oj59wfoAgU/71fGP7PH7OXj34VftXyeD/ibpK2OqaDpTySRQ3STGFp0+UblyMlM/g1fcXjVPK+IP&#10;hvwKnK+F/CovbpVHS8vnLc+4jHHsa8rh/D2w6qd9TDOJSddQbLnlpsyg+UY4POBwP6VreCPGN58P&#10;/FVh4ssVV3spw8kZON6dGH5Gsn5xhCeP581HcAhCu/GB8vv+Yr6GnyxqXZ40lzR1P0B8O6lofjDw&#10;7aa7ZRxT291CskbbQRgjNMu/Ang69OLvwtYyZ7vaqf6V4j+w98UFv9Pu/hhqbnzLH9/p+4/ehYjK&#10;/wDAWz+DV9DMsecqK65RPL96MmrnJXnwN+El+WN14C07nrth25/Kse9/ZZ+B982D4MjT18qVlz+t&#10;eiFfT+VJ5ZH8VTyx7Fe0qdzyHUv2K/hHeBjbrfwFv7lznH5iud1X9gnwlOrf2f411CPvteNCB+lf&#10;QByvWszxhrcXh3wxf63KwAt7Z2/IVnKMYxbZpTr4jmSTPnbwP8J/hp4B1zU9fOgabezeG7OWVtYm&#10;s4/NaRVOMNjI5yBX5Ef8Fxde8Dad8QPD/wAP/C+h2cWpNaNqniS8jUGa4uZzvBcnk9c47Zr9afFt&#10;y0Xwqt7Ge58mTxZrG+4m28rZwDzZCfZtm3/gVfz+/t5fGuT4xftJeNPHssivBca3NFY9wsMTGNB9&#10;Nq9q+JnTp1cfCC+ym38z7LC1JU8HVqze9or5Hz7qylrgjyW+6T97n6Viag8g3MrfKFxt3Vo6tqih&#10;y6SFtzcH0HSuf1DVI8MqyAV79CLkeHUqasrXU0wyPOJfpweBVPz8Qsk07N23N3pk2pQxuzecvLfl&#10;WZd328bnmHGdq12xgcjkXybcL5gc/nS6R8U9C8H3V1ateXa3EluUaO1iXhD3LE8Vhy6uo3OWzt44&#10;X71cRPDqkclxqupQtG1zJtiEnHGRzXVRw0amsjlr1Pd0NyDVt88l/CpXzJN6hsNxngVIdSlbczNz&#10;19xWR9rS2UfvlXauOSKgn1+1gUs0itnrtrp5Pe2MFJco3VPHOvLeNpNlrVxDabgZoYJiquw7nHWp&#10;vDlzM9rPq9wWLTN5cbNzVSLxZ4Y09WNl4XiklZcNJcsX59h0qlfeM7++2IY0WKNsxwxqFVfwFdMJ&#10;RjGzOepGUtkegeFLmO2vPtT522sZkz23Dp+tcv4i0HUPFeryan9ujUMx27lPr/jWTa+N9QtbKazS&#10;Ff37Lub2HaiDxhqUcXlROqe+2s5zjylLmjIuSfDHWgP3V7bN7biP51qeAvDSeE/E0XiDxSyeTZ/v&#10;EhRsmRuwrB/trxJqTgQXUsjZ+6oNegfDb9nT9ob4uXUR8M/DzVrqGaQKtwbcrFn3c4UfnXm4jMsP&#10;gYOpVlGKXd2NI0alZcqVzg/EkGv+K/EN5r95DtNzMzkyHoM1Nofw01jWAZIfmUc4RSc191fs9/8A&#10;BLFNEuYfFn7SAkitUkwunxSD982OBuP8PXJHHavvL4SfA/8AYs+HvhqG51X9nvR1j+zgYmt+MdMs&#10;znEhJ9Tivy3PPFrKcDW9nhk6r6tWt9/U97L8hrYiF6kuVdj8Z/CH7J3x68TWUd/oXw51aW2m4inj&#10;sn2yfRsYI/GvffhV/wAEbv2r/HVtZ32q+HTpMWoMvkfbW/eFT/EUXLAAc9OnrX646R48+CeqS2vh&#10;v4daXHGbW3CW8B0tvs8SDoi8Y4x16VavvEOtfbI0j8dxwSOBGtvZsGSKRiB8wBPIH4Y71+d5l4vZ&#10;xWTjQpqGvqz3qPDuBormnK58E+DP+DffxlpOp2d58SPFqPpYf/SlsZAssp4yBuHTr2r3W2/4Jnfs&#10;kfD6zk1aL4YFYbOHHmXU0rMxH8TkcZzyDwK+ub+7W20q3h13xnDcOCPLZ7o/M3tH1J+nAqn4l1bw&#10;lomjvJ4q8cadao0W77PcyF1UepXBDH6mvlcbxdxJnFRXryVukXZP7j0oZfhaUbUYpnyP4W8N+Fvh&#10;1q5m8GXH9oXUcjbZryRnW0yMBQemNvTj8a2Lb4keLPh/q41+w8SWsN1eQs0WZpHmkBHKjK8L7KRg&#10;d6tfE341/Dy31CTRPAGniflzNql9iO3RgM+YUX7wA6ZIAr58+Jni618UaqukeFbqTUvKYHULrPl2&#10;sjf88mk+83+6g2+tepluVZhjZKpXbV+5pTwFaOrlp2PZbv48wS3Ukl3450xZmkYyr9jj4bPI+6e/&#10;uaK+bZPhFrMsjSm10n5mzyzH9fMH8qK93/V+h/Ma/VfM8L174kJrOgWV1oVvapMzMLlYLby0t5G+&#10;6qsowQcZ7Z3Vz2ofGfxE9qlvcWLXc5G2SR12spA9RyfoeB2ruvh1+wv+0JDFPPaS2RhsJpluLVrp&#10;3E5iy2FAUjOOlVvH37K3xS8Oalt1Hwi2iQ+ILbZoUMmHMl0E3bcjozLn07V+n4eWV4HFezhJPruf&#10;Hyo4qnLmcWjhNf8AiJdahoPn2fhS5inXhJZZDt3E8iuQ1rxT41li2unkw7S7+UBvDH2HPFe6eGv2&#10;efir4b0Oz0rWPCFnem1KNLa6hMGbJOBnB4J967zwR8BPEfxO1C+0O+8PaDp8nkq8gWSQPHIuMMNg&#10;POO+BnkV6X9tZfQ6r77m31epUWp8ceF4dcvYppH8ZSQ/Z5EEcNw21Zt+fX+IYPNUL7xQBfG28qSZ&#10;kby1X7T8xHHHFfXWo/sKava+MtP1/SZdNmkuLp7aOTcGheQkhSfN4DBh0P8AertvGv8AwTKi+HF0&#10;mh+KrybRry32z6lbz2YgjbeoPysAB1PByciuj/WDLlFVL3XkZSwda/LLQ+HtD0/xPql1IqaZD/z1&#10;jilbkKByc+3506bw/rMT/bbjQrP7PC23dFluRznAI6/1r7jv/wBjP4Rajq2n6JovieNdWmsRcyLJ&#10;qJ8iJAAufMwM7iRjIxjPNYGt/sgfD/TtRg0fTdbt7O83AzXlmxcSQg4KlcKCe5OTj0rlXFGWzle7&#10;XyL/ALPqb2Pkq08CXvi6Kx1vRdUtbOHULpl+xTSLG6svXqR3r9KP+CK3ir496DeeJvhX4Rt9YXV7&#10;aEav4eSG5VX86FQssSHcAyvFuO3ofLHBNeQ237BGleIIww8bW97DZEvC9jsSVJD03BmxjHHB5Pav&#10;UP2ZrPWf2XfjXofxI0jxXqMU+kXUbrKb4mZojxNGikDGUY9cjPHQ14mccRZZmGHlQ5m15aNHq5XR&#10;qYWtzct76a7P1Om/4K0/sw3H7U/xL0L40eG/hH4b0vXdXs9viSRGNn9puFfazTh3C+YP4mGOMEgn&#10;NfKsf/BNb43aBrv260+I/gXw3atG4mnh8VWJ8yPshVJSSfqcevFfr3+314L+EP7Wv7Leqf8ACc6P&#10;9h8TaaYdQOpabiOHUYVILXAG0hJBHlj6gHnkV8Nfs4/8E3v2S/iD8Qrfwt8UPjbrVpZ38b26zaXp&#10;uTZ3QB2Mzu5V16Ajb+IHNcWC4hjTpRovErfT3b6eeunmdGPy+ftLww7+b0+Xc+U9N/YI8fa7epF8&#10;S/2pfhrp9vC5zLceKFd2TP3SluJM5HQAcetdBpn7FXw10m9XTYP27/ANraS4hltdNbUJmdd3Awbc&#10;BjnHBI5r66/aS/4I9/CT9mi70q48Va14j1fQNWbZoPiLQ7eGSxu2P3V3Fj5MpA+4QMnpmuK+Ef7P&#10;37IerX62GleBtX1a8NtJc2c1xfRRt+5QsykKgw/B+UnOQK2zHPpYSp+8qzS7qCt63dzlw+Fq1Ipx&#10;pxd+8n/Vzxjxl/wT+/Zl/Z78QNoXxR/aS1XS79oxPPAfBsqSsrcoypJICVPJBA5zWlof7OH7EnxU&#10;vli+HHxw8aX0ml4upbSXQ44i3y4aVWkYfL8vPcZHBr9VNB8Xfsi/tx+H/DfwL/bE+HWmR+IrCH7P&#10;4T1HWZkYXRVVQCK46+YyrGWjJw+ARzXm/wAUP2PPDv7LvjttA0r9mrwxb6bqNm/2PxJaafMLe4KN&#10;lraUCQbZMZbDfKwBx3rTNsZiHlqxWEqymrXbTVl62R2ZTGFfHfV68Iwa+y76/wCG+5zP7K37MPxG&#10;/ZU+AOoftRfse/HltUuvsSXvib4b6tDH5Oo6fFIwmG37szCMMc8EZ6nOK9W8G/AP9k/9tnTdauPh&#10;Z4buvCfiiTTFOpeCdQv3SwlNxESfs7f8svmXcAp2g8gcmvMfhD8eLvVvFXi74EeGbLQ9BvPCKY/s&#10;+z0VSs1vcDbLKu6Qnbhozzxhq579kr4w+LvhL8fvBwu9Nt1VNYm8LeJXtbRd0kyE/ZpGYDqVaRQc&#10;9HxzXyuH4lVaDo1oXbSbezd9j6Opk8qcfbQlbVpeVt0+6PQ9Y/Yb8Y6D8Bbvw/8AET4D3GmOtnc2&#10;en2Os61JN5jxnzoCtwpwvzp8pJyAxx3rzv4Kfs123j/wld+A/G/wU8N6GsWtw3yW11rk1/uZh5cs&#10;zGBtyuqkYUH5scgda+rP245/jXB8QtP/AOEX+LGvWml6vpbLBpC6rMLb7VF0ARWABbK/n9a+VPBW&#10;hQ/Fnxlb6b408V6pCs9m00ckk/nR3Py/vCDIeUjGd3dTXgZljsLg8Y/ZNtb69D0sBhsViKKqVbdt&#10;OqPe4vBfg34d/AjWfBnwQ8AaToMN0xs7a+uo55RciQbpnmTa7BH24aPJXBG7msPwh4M0ew+HVhe6&#10;n4c8Ctr2g2stvprx+H44/skbPxHAknlkAZbKrtzXlPhz4bXM3xkX4VXGg3U2n3mjvdWOsWsJkhS4&#10;UA+W5AIQbQQMnnjGa6rxF8IBoVteT6X4e1SG40i1ivJL3ysRFWOWj4HJA/lXBXzqpZSd9drdj1KW&#10;WxTcrrRnqHw31D4U614Si0f4zeB9J1bULxZLKG+tZorG4tVTJha2fzXaNhwBg8j0rD+AOt2nw0+J&#10;F8dL8QPrdrcK1vqOg+LtYivY2hDHzECqHdSDyT7YxyazdaF8PhhpfiyysJIr2Gx80KvzMtxayGUP&#10;nPHmRb/fIp/xp8TDRvHWi/G3wbo32qHWoo5lXaGZZMhnHrllLrxjOa5f9YamHhCcY25Hp82RiMti&#10;oyk23zWvrpp2XQ2/iV+zf8P9D17Uvi38DPjJ4i0ZLq6t7y48G31rd3en2NxHNv8ANs5GjyinIHl4&#10;xtBHTFeZ/tSfAzT/ANqC0upPDnxM1yxjm1CHXtMa30mXfaPbpIt1s3lSwkJjPPaIcV6h4X/aI8V2&#10;vxKT4T+ILu3aykupHtZIl2K0ZUSQ7x0LFC0e4YJwc+tR/FK9bwl46j1nwZDZ28em+J1a80+8ciGf&#10;T7jKzoDg7SG2SLx95wOAa9LFcRPFVI1oSUXdXat+Ryxyflw7hdyvqru9tupi/DL9j3wh8bPCSeIv&#10;h58QZJNUvpb24PhLWFS1Gpx3VqlvdLBIWKgtIjPtJ4Lc4p3w7+A/i/wB+zJffs1+Ivh1rLQaL9qs&#10;xJqmoJFdwp89xEoAUhgDH8hBIJ29K3v2Z/gD8WdC8Hax4OHiu38QahpvjK9k0e3s7hlubXTrjDpG&#10;28qRsKjgHHz8GvXvDnxY+JWp2F38M/Hl2by40m8jltpNXXF3a+Wdy5cn7nyMpJ5+YckGvcdSjisD&#10;Zp36SS0b/Q82nTxFDEN02nprFvVLrbuvI/Pn4Y/Aj4V6RaWvxM074e3i2HinXF1O4e61qVFhvrQ/&#10;aFkaJcASKvmMvqu/1qj+234+0/8AY6+MGj/F2w+AS6xq2sW8l9c6lHq032QSRyvABtUEEFHzknkS&#10;Cvq0/AfUfDXifxT4D8f6VDb6HD4mttX8L6SrBpr23AKyqvO118uSRGbONoUda6Hxx4D8FfEr4Rt8&#10;Mobv7VouqaTNpEkFxMCwdAFickHj97HCQ2OBXn4XNcRg8V/t0HNR0abez2NMVl9PFYflwslHqmuj&#10;PjXwx/wWP/4KC6h4an8C/DT9lKNdJhsYxfQRaDcXGYQAq+Z5nHQqM9+Oa+nfgj+0z8WPGFgnxOsv&#10;HWoaLri6pJZ+KdMgtY45IJVwxjYMhZWKsARzg1v+P/AXxC8IfDa5Hhq1lkn8QwW1lbzRK7ukUESB&#10;yWxgFnVE3dwpqT4b/Cy2vvib4ouPEOmN5/jLTtN1HZpMayXB1GNBFcLtziVRtDkAhj711Y7iDFZh&#10;KFPD0vZONlGzbbXm2cuDyinhYuriJ+0jL4rpLXvoeK/tOftY/Ev9n/8Aa21x/ip4u8Qw6bDerJpl&#10;xpbQwXktnIh8iXzYwm4FkcHBB7GvNdf/AGhfhn4n8e6tqXjLxHqPiC11W4kn0zxNdLJLLMCfkWXa&#10;u7csezsa+mf+ChHw2fwZ478HfGBFtbyaLT28N6xHq1qRb3J2ebGZQfmGQ0mBtOCD1r5w+HCaD8D/&#10;AInal4R8MWGn2sOoLDqFna6hdSNDHE8KSgIRgkKWaMHHIjweRXjZzi5UYzjWi3JJStzb9+nQ46jj&#10;7NulZrp6GPqv7R/h3+yoR4X8C6xNNB+6t5P7JmZVx/y0BdVKqc9Px9a2IviV4z8U+Ho57TRNeS4m&#10;hDQ2tvpks0QbPzKeBgt1ySPrxXcS/Fj4lM9zD4Z8HaDPIqk2sFjbSSlz1+b9736Z4rsPg34w+J/j&#10;yGe08WfDfVNP1SPUDFHHa+HZ1j8sorbw7OQQc43ZPOelfFfX8zrWnhsKnb+83+iPLjXxMpNcrfyP&#10;EtN0j45X+hXzaD8PdUstRdvON1qEi2vmSoCF2MxAz93Bp2j+G/2xzo0Ntr3gLS4LlbjdHqEuvWzu&#10;yspyh8rLN7jBNfW/hn4S/EPxddxw6N4Xu7hVuVhmmMOY7Zzx+8Kk7B7msH40eBPjZ8GdQk0Lxh8M&#10;tUtrdmCWmqLNEYLhvVH3nA56kZ9q7K1Tjmnh5SeBXL3d3+py1sRKnUSlo+x8l+MPgh+08/iax+Im&#10;ufEO18zS9QjuGHh/w7fTSRxlSjdIl8w4POCcgHpis/xL4W+IHhi0u3+0/E7xLHrES3d2bHwjwqEb&#10;DHtnlBUgDI3A45x1r33XvGepR6feSReTpd5Dtdo9UjBUIGBZyw3fKADzjPcA1pXmu2FjozazpviX&#10;wzrS28Rkb+yvE1tPNjocx/K4PU4xn2rlw+dcRRpxnVwfPbRWVvyV/wASfay5dGeYfs9+FLfVvho3&#10;hnxve/EDT4mt2hm0bWtDMKpJtx5vnQq24dCACpGDnNah/Yw+HSNJquofFPxCpkO63W10x3ZQf7o2&#10;lgfrRc/tpfBy2ieI/GfT4ZlJE0MTSHC56Y34J+max9V/bS+H93IbXw54m1bWol5ZdJ0aWc+457+w&#10;WuSUuOcdWcsNhp04volp97RMsXU5VF9DWtP2OfgZJeHVdUPjzVFimWRpJrZ7MbsY/gRck113wX/Z&#10;r/Zr8K+K08U+DvhNFY3c1vNZ/atQ3N5UUyFGG1nIIOcHgnFef2P7Ud34j+zx+H/2aviFqcDZS487&#10;Q7hQnfPllVDZ4/iFbVn8UfjtqYW18Efsh+MY4I23f6asdqGbOejykAe2K68LkPiVWrQqKNRK63mk&#10;reisY+2qVF7x6x4T/Zt/Z/8ADTxwaZ8IvB+j8jbIum24aXAwFI2lsk9PSuwsvAfw30uNY9MttDsg&#10;z/MFiiQxnPZSg4yK8t8cj9qvVr+NPh98D9L23Wm211ex6xr8Fs9ncyDc8ZGPmAPQjvmsPTvh1+37&#10;fStLe6V8O9J37gPtOtT3Bz2YeWrc/jXZivDnjGtjp1Of3W9Oab/rQ0jXlGy5NPQ901nxxoljeQ2V&#10;ulxeLBGiLdQrE2GXjPzEbQB6ZrD1b4q639uFrqdlqU24ZhhurhY8pn5WwxGQfUVy+h/Dr4v/AAOa&#10;3+KH7U3xZ0XVLJVjSx8LaHps8InkkdUjnupCcpbhmGcDL4HIGavfFf4A/Fz42eMpvF3iv9rPWNPj&#10;nCJ/ZPhzT4YoEiVSAg3btwA4z6EcV1S8Kc8xdNvFYmEZ9Em3deZNSpiJ2cFoan/C0dEghYXHgrfM&#10;I8yfaL5Ieh6bhuyMdM4FYPib4wmxtxf6H4SSO03FJG/txJB/45zjjvWa37BXhO6sks9Z+P3xGmjU&#10;qxjtdaFshI77YkAqS6/4J3/s2axdLL4mi8Xa46rjdqXiS5kDexy3etsL4M1ItPEYlf8Absf+CTfE&#10;NbmW/wAZbPWFW5n1rT/3LENFa3i5gwM4JYjkCsHxB+0v8JtAdp7/AMdqzQrv8tLqLdJx91QzjmvQ&#10;tN/4J/fsb2MqvD8ALCaSNjta+kllzx33Pg/lXUaJ+yv+zJosnnaT+zx4ItZM/Mx0O23N6clD/Wva&#10;h4O5TK3PXm7dkkTKnUl9r8T5dn/4KRfBuaRms9L1JWt5WilXUbq1tz9VHmncP8OtdHB+25oHiCK1&#10;fSvC+u3izf8ALOPTZZlI/vD7PHKrD8R9TX1npujaLp8IttL0jTLW3VcCC0tQFUdsKOP0q0sJhTyk&#10;lVV/hVbXqewxivSl4T8JytzRm35yHGjLdzPjfX/2kPiDPP8AYPBX7PHjjVyVBWa30CSFN3PG6fYw&#10;6D+Ej3qfSfH/AO2p4ql/0P8AY21ZVblTqmqW1uvp/E3P619lxRakEAiW5zj+7tDfn/So55b0Juu3&#10;mUDAwZAx+n6V30fDPhGjFf7Pe3dsfs4rqz5Nt/Dn/BQnXTJap8EPC+kLIyr5upeIIZsL2GFLep7V&#10;s+Gv2cP235XeXUtf+HelpwR5aXE53e6oIwefevpRbmOUx7oZst93fIQx9sVJdW1lptqbq708kICz&#10;bYWk4x15r1qXBXDFFJQwsPuv+bYRpwlufPen/ss/teSyyDXP2ptCs4ZPvJp/hSM7PYeY5B+pBq7b&#10;fsUeLtRRYvGn7YviK6+bP2fT4LeyjJ9MQoG47c122t/tRfs96LOtvrvjeS0eO9iS4juNPkg+RpBG&#10;WUyLg7d27Hfaa9YuNCuV0y11jS9Sm1KxuoPNtL7ToTNHcR44ZDFk/h2PFeguF8lw9pRwsVftFf5G&#10;0cPGpeSS07njcP7IfwftbFNP1XxBrd1JJGEmuF16/D3GO7bZcE/hiobH9if9lrS5hdRfDObUH3cr&#10;qFzNPG7euydirH8K908NeBfGeoW82q6V4E1a78tV8vzrPyd+X24Uy457/SneKPhh8SH09dKuPDVv&#10;pt9dTwtFbyzNLMP3q5JK8AY71o8my6jf9yvuHKKik5W19Dzfwt8DfhF4OElt4S+Dmm6XHNxMtjpc&#10;Nv5n+8IwN3pz0rUh+HXwr0RMWvwk0WNl+7nS4/0ylex6D+yv4jv7t55vGsaW6yHzEtbpiiMDhlyi&#10;8OCDkZ4xWr8M/hN8JPiC0+sWOkN4kt7cvB/aDarcLudJGR1KykBgGVgcE816eFy6MdadO3ysYSxV&#10;OMd0eLrqVjpUfkpYWNvGvHlqViVfbGBV3TZ9e8ROtp4cg2scsqw7pCRjn7ueMV7P4N8W/s/6N8UL&#10;r4S+DvC+i2HiS2sxeSLa6KqJLDn5lFxkoZVAyVLAgEE9a88+JH7aur+BP2pYf2aP2ivhLZ+G/BPi&#10;a3J0Hxw2tL5MjhFbyZwhwjFztHzADg967JYGW276ExxMnokzwbxb+1F+zudU/wCEG1D456U2uLde&#10;QukwyN53nAlSvKjBwT3xxXnXxI/aE8N2XiLUtI8K6pcz2WoWkMUnnWvzeZG27JDg4APGccA8EV9S&#10;/tG/Dk6B4h8I2nwe8GL4j8J+JJ7iHXvGFvfxTW2hbMYZhglw24hcNwVPtnwf4wfBjTdQ8LjxLd+I&#10;9L8RWUnzqbKNnkt0jJimkjyvy7crIcc/JivHp5hjsLinQq0+W63TTPYymtg6WMp16qUoJ6prSxoe&#10;H/jh8TJ/CPw51HRrSFrSSQ2F/wDZ7xVxMplKNICGDKSsXP8AeOK+Ff8Agrr+zX4X+DHjvQfiJ4Z+&#10;HI8MzeOUmv7i1tr0TWt3k/NJEoJ8khgcpkj5uK+hPgRrXiLw78HfiBouqy/2ndeE/FDapp6CMFXj&#10;zDchl64VkilPU85967T/AIKYfBTW/wBo79i3w/4g8GWsGsal4N8RRzGLUbdWkhsbtGTOcjCLIUOR&#10;xh/av6f4bzx4GjhMS9rJS89Nz+feJsop1uIMwwlC3K5N09NEm72R+X/7LviDxt8Lvj34L+OOi+D9&#10;dvtN0HxNA15daXp0kkZQNiWPeoK7ijH5fcV+4F18eP2edJ0jTfEsjajYwa3ai60ePXrf7B5yFcqy&#10;s5G4Z4IAJHpXvH7LX7PfwO/Zj/Zq+HvhzwJeWsOi2NklxeSRyR7b68nH7yRiuQXMjHBBwNoGa+cv&#10;2+fFEfif4YTtr3hYa1Z6D4+jSa38QS7pYrWaLYhi2ldpLMAOSAR3r4LxMzfD8Rz+sUo8koXSe90f&#10;feG2Syy+rHB1W5KpKN7dL7lbVf2m/hF4k1Dwj8RPCP2Ky1DR5ZF1K2vLviS3uoNk0eSw3FWCsOn3&#10;c1m/Ff4u6z8QPBd2dDvNDtbO6XEOsLGs6ae/VbhzhxsU8n+dcn4as/2e4PhbCugeHNc8OXWoMz2e&#10;sXD/AGlAExuTZCyNwOMEE89+tcH4h8P61pMM2n+E/FGn3djqUy200k8otRJFJkOmJSO4I255zX85&#10;47NMdBRjUakv7u/zR/U2X+HfD2Mp1nGpOnJf8/FaL87q636XudJ46/4Iy+Dv2mfEdr8Xvid4/wDB&#10;2oa2tnAja54dtZUhv5AoxcSJEgQuw75z83Xoa1X/AOCKvwM0iPR77wb48uvC+qeH9QhutP1fQ47j&#10;7QrRnIGZZQBz/EACM9a8I/YT+Fnw/wDB+rz+Ev23tafw94RXVLvUtCGpX88Vld6mCyRzBlfynITY&#10;6AElijDtivVfi9+1v/wVZ/Y2upm8eeIfhxN4Zs5ALXxfL4ZubhoNMkP7i6ufJYhAylASwGCD1AJr&#10;7rCZLRq4eN5vRJ6t31Pw7MqE8HjZ0tHZtJ7Xs9z3zxX+wL8Lfibdx618VfHHibxFqENuYbfVLzVp&#10;WuII2+8iSNKWRSRkqDjNd3+z18D/AAN+y5rLeJfhbdamkz2JtbpdQ1AyLcR53LvAHzFT0YnNfKEn&#10;xg/b28T/AAX1P9orxF+3V8N7fR7W4txJb/DLwTFr9x+/OVB2yDY+3LbeSADX1H+xT8OPjCngR/jf&#10;8Yf2ntf8ZeFNetkGnnxt4RtdPjtDuP71IVHmxKSCu2Qc8EV6VDKZYeqqlFu+yvf9Tya2KU4v2lrP&#10;+uh6144+KHjL4leAvEng3VLmzjjvfDd+sc9mpSVHFtIysD2IIr8/f+CcGsQ/Ez4v6t8Pvi5qt14s&#10;02bwlLPa2HiS8e8RJo7iAFlWUnBKl+fSv0M8RXfwM0XT2ml8UK0kiY36VY7FZXUqy8jGCpII9DXg&#10;vwQ+Dv7KHgj4l6g3wg8M2I8QWdvLO19HxPHZzSbWjwrsNqsQuMdxXuyljKeBqKqm79ex5lGWDliY&#10;8rS9TvPD/wAFfgt4UjktfC3wb8K6ZGxyY7Pw3bJn/wAc5rqNH0C20LdFo+kWVqu0Hbb28cePbCqK&#10;8n/aV/bQ/Zx/ZI1fQ9B+PPjK50+68QafPeaX5GlyTxtHGSrKzgYViRgD3HtXYXeua98QvgPefEH4&#10;MfvbrVPBs2q+Hbpl3DebYyxcHjOcDB7jnvXgqMZO1rnq/vFG7f4nW6rpsmsWFzo2tRLLa3kLRXMX&#10;m/6xCMEH8O9fnB/wUA/ZY/aa1D4/+Cm0v4l6TpYuGS08O/EcJJ9sk8kFVsLqNWIaTyjjePldQMjI&#10;r9AvAfiK28ZeGNC1q11KGabWdHivbcDahnRkBZ1TOcAnnGQPWub+IFx8Nte+P/w88C/E/XbRbaG2&#10;1jU4bNr1Fkmuo4Io4PLGeXBkdgMHJHTivSwEp4etZKxzylGzldM+b7L9n7xz8J/FMfxA8I/EDSfP&#10;1/wrDY+NLtNEMa30qB8lIwxCZMsvy9jz3r68+CPjLRfFHwx0Rk1WSaa0sY7CaeSHbvkgQRs546Er&#10;mvmGx+D3xY+EPxSj+JOtftA+LvFmjaPqpeXQdbuB9na0lbG1kVNsrIp4Y8jgjFfWWh674D8YeCdY&#10;vbH4h6foMdnJ9h+2PZBXhmkj3KQkoAL7SGHBBNd+K5a3LTUde/8AmctOUVepN6Hyj8dv2rv+CoPh&#10;f4oeKPCHwk/Y98L3uieHdJuLyHXJtfd478KcxlVZlIbaDuQAkZ7Yr4g8Pf8ABaH/AIKr+NfiPr3g&#10;vxB4a8G+CLyx02+1PT7L+yHmkZrJUd4I2LghZF3SI5yDtOMiv1o0jQPhn4e0eN/GX7bvjy+k8vab&#10;j7dHbwkkEA7EiAwOvXBr5o/ah+N3gXRPEvhf4ffADx3J8S/FOvSTWs2vato9jcW9vCjFGV3EQeR1&#10;Mvyqp7ckV1YHBy+sKM6Udr36kVMwwtKn7S77WWx8M/t1f8FH/EP7OfxI8JT/AAD8bWuqfDD4saoN&#10;V+J3gu40BZ/InMqR38StIhKrKVMgA5BIr5j/AGnf2o/2xbPxp4m0H4A/EbxFCv8AwlEax6JpembS&#10;8EI3WrwpsLIUTy/uYIB5zX6IQ/s1fFnwX8btF+GvgH4CeKtUvI7mJ9R1Wy1q0g0+S2nlSSUm1mj3&#10;rhImJCPkYO081u/G79gf9onQ/jZqHjvwb4J1bUNei8QQeMfBtjY6oIo7ya2ufIubdmztjL2kkX3j&#10;yfXmvKxtWm8c5zoJzirJu2qPQo4mtWwPs6NaSg2m4t6aaf0z83PC2of8FGNV+NvhW5+OvxHk8Oal&#10;rUEmpf8ACaa7rzRyXcZtwyw3TISSFOMblyD8p6V+nHwNtf2jrnwX4L0LwL+1Xo2o6w2pR6bJb2vi&#10;S5s7nVQIN7LCwdfMwuSfM2MAuR2rxv8Aa7/Yy/b5+PdppvxE1H9jS6hvoNQMN1DqXia1mluIWf8A&#10;dR/u8SHDHuxA7d69k+G37HHjTTvjP4H+N2keKvHHw7v9BudOuvFGgXmmSXEV80EIheMT7lBJHG9g&#10;SQec1xfv6so1JxUXZrQ6I+xw65Iu6erb116I7D9tn9lDwNB4/wDAUfxW+Jeof2r4w1qDT9TW78Q3&#10;U0Jhl2W8kkpLhnJ3Ip+bB8oA1F8aP+CW3wHv/j78G/C/xZ8e6nqug6tda1Y3nlavLCY54rBZbOEO&#10;0ruATE2EyAdnbitXRPBPwS+DPx91T4weOP2/9VnuvEM9xJN4K1JI49OilcYWaSFBtEqqAPMI3ZAJ&#10;qn+3h/wU1/Zii+GHhHx98L9XXWvEngv4kaVqNvZuQpePzPJutq9XUwyygMBjNbYOhiniLQbe6W+7&#10;CtWjKmk0vkj6W+Gv7JPwQ+E/ipfFvg34na9bXcOm/YN1xry3LLagD93umZ3UAr2PtjFdxrHwO/Zk&#10;8Z6U2q+JNAs9Ygmh89tzICeA29SiqwbvkHPWvLT/AMFDv2Xr/wAStoeka1qGoKLcNZ3WneH7qdGc&#10;rzE5jiOw5wOMjuay/wBn39qbx18SbCPwzY/sr+O7HTYLOe3TXL6xb7LcoFO0qwUnAOUww5GDnPFd&#10;CqYyldNNHHOXP71z2L4kfCLUIfD2lv8ACT9orxl4SXS7+Kezs7W8jvYCo+UpsuFfCbCTtDAYGcA1&#10;z37RPwG+Nvxqn0Gy8R/FvQ7rTbImPU5v7Ha1vrmInny5FLRxngH7nNfNv7UP7f8A+2t8Kr6Pwn4M&#10;/Ywhvba103zodUhup7951jG2XdHAu6PKE/Ky5DEHJxXCa/8A8HAul6brWn+D7/8AY88TX18bUG/t&#10;7O6fdBMEyVcSxJsyoLfNzjPBrZYqvFJRmr+pMcP9rluu9j2jVv8AglX8ItVkuVvfiR48hW6Vm823&#10;1G3KEMME74odw49cVyuqf8EYvhNfrut/2hPifLhcK1r4qViMDpjbkV8feKP+Dkv4r+DNWjs/BnwL&#10;j1CFXaG10m4tXVoU+XywzKzb2weQAoB+taMv/Be//gpP4u8MXOrW37Btilrptr9suNWutFu9tvCA&#10;WLkswGMDkjIqvrmcU43VdpduZGcsPhZzt7K/yPoa4/4IX/s66hdbtb+NHxPvvKk3SW8/iQcMeoOF&#10;yCRW3pf/AARO/YE0HUF1DUfh7r2qzQjPl6p4muXWXA+6R8p5+vet/wDY7/ae+L3jzwpJ8Rf2gfCE&#10;una1rlnEW0mGZBHOkRK+fFvPypsYZ7/L3r6Eg+JfgLXtHt9Y1LUdQt7eJX2rHqRnj2qe6pgjPHGA&#10;RmvKrZtmlSXv1pfedn1PBx+CnH7j5w8Ff8Eyv2C7XQ4bfxB+yloC3S7oruPUmuGBkUkErvlK4J+Y&#10;EcYrovGv7An/AAT38SeFIPB+ofs2eEdLsoUxC3h24FnIMDGf3TjJx3YH9a6Tx9Y/EjxL8PdSg/Z7&#10;1bw1PrH2iZbi58YJKGSZSuyNVdH2xdPlUjHBBGK6H4N6z8WD4Ghh+PmmaLpWvIxNwvhrUDcW7Lnj&#10;GUUj6ZalW9tWipubfruVRqSg2rW9D5P8d/8ABKD9hzVvCy/CH4b2iaZq1xq41hdd1KEyH7KAEksz&#10;cRjLfd3Kp6E55zXFz/8ABK2D4XeIDbfDe8t7S1uGw2oaTZxXEH3sl5EgdZjgE8mIn6199eK9U8Na&#10;pc6VNbwtO0d+obyvn4YFc49jWpa+Ctc1qVV0nw3fySDIBWFhn1/gx+tYfV8RL3Zxuuh0xxtOKUl8&#10;z88Pil+wr4/+HPwsvrfUf2hPA99ELiNv7JbUZIY2tiW3vKlxEnl4LR8sSMnqK+fW+Ddnqd9JcXHx&#10;l8OrHabfOs7G8N48R5KsrwxshO7oN2CfWv2J8Q/A7xzr+nSadrXw7vNSs54GgutPubUNFPG3VXDc&#10;EEY4PHArxn4i/wDBKj4JeOdKks7f9lKTw1Izq8N14b02CBYZFGA4hCmMk9zgbu/PNYYjK6043hCx&#10;dPMcPL3XI/OfXW8X+F7mHUfCvj+fVrC+t0ktbjfGzo6FkZWDgAYIUFRkDIz3qS+8b6zp0SH4i6Z4&#10;ekjurgRreSagY9km0FRt2k7sZOB+HFfVGrf8EQ/i3d6WPBXwi+JF9p9rJdT5m8RWbQTJBIyyzxLL&#10;HkKxdMq20BQSO9XvFf8Awb+/HnxRpccul/GzSdJupLP7NNcLZS3EwH/PV5tim4fHrtx61tRyurK0&#10;VFerNKmMwrjzOok+x8o6l4R0vVdT0+w8SXsegvdWv23S1uNPkJurbvMpVgShPBOBzzTfE3wLmhiG&#10;t2Xi+1lknid7f7JbuGZdrcjf0OMjg5Ga9u+NH/BvF+3Hc6DpWraX+11f+P8AWNDt/sOladqMVzYp&#10;a2bD544ZXmdUGMjZhQc9a8B+Ff7HX7Z37H2rXmmfHO91DTfDdt5k19o2peG5ZLV/4R5NyrERt0Ks&#10;CO/HNehiMnxeGipUZJ+Rz0a9HESvF/PYyf2gBJ8aPi7rXj3VvDtvb2WrLHdLBq2rOJAY4o0cb0Q7&#10;sFAc9exrk/COgfD+fxdZ3HiPSYLjR8OmpJZ3zNcIrKBvVcYba2OM5I7c17R4a1j4e6noENtdakLm&#10;axt5Ejs1hBVm2FQ25hgA9+Oprh9Uezg02bSNJs7i4uoojN5cMMbLHtXLIcDOPvZ6/dBry/aV44h0&#10;+WzNPZ8tNSbfc1Nb8dW/ib4K6P8AA6Xw7D/Z/h3xVfal4avJbjL+XcxRLJCwPYNGhDdsYPasHw54&#10;91n4VfEvw742l06ZrWw1q3luo7G73rHbrIu/vndsPTAFVoLu5uLaF9QfS1dZH+zmHiVT1UkE8ZOM&#10;gcfyq34j0TVl8JavJoSST3FtYw312sNyV2JDcQeYQvTBjLZ55AqcHh/3/slpdszqSVOm5nnPxJ+J&#10;3xJ8L+INaj0+2UafYX0l4upLH5c7ae7kxBV6txgs3GMAeteL+IfH+vaffWGpea8NvqVy19cWN8sl&#10;1dCIOmLsZ4i3grx6AY4r7k1b9nzSfE3wpufFXin4w+Cd62q7fCra40mpTw8AARRxHZuG3O8jqOle&#10;Qaz+z94I1LUiltaXFjeXOniG4vLObdmHGBE3bCYAAPHy0q31ig+WojanTpyirM+cvEOlfFTUtbvN&#10;X+Gms6pp2ialeSLClncbYWt8rtb72dxJPvyR2r6Q0jXNYsP+Ca9vc+FI76fx1Z+Nbq1uFumEl3JG&#10;yxuk0eSSAyFk3divqBWbq3wO0vSfh9bfDfSmtURLsSXjTTP5l2M85wcLnOOhGQMEYrHT4S+HvCXh&#10;zZfeB4bONggmZsyCb96uFyvUtvwM+lZYfFe8vaR0T0/4Jr7CNOlL2ctWbXwq174xt4hk+FniP4Sx&#10;6tfHT7rUdMvpt8EkUUVvJMUd5FUvtWNskcnPfAz13g26n1zQYWt/ACW9xcSM9xbzTRssLMRkhujf&#10;KPu44zxWt+zdonh7w/8AHjwjcR+A4bu8j1GGC/hsbcYgtp8QM8rDhFImwe/IzxXnPiP4neGvAXiD&#10;UNK8RXrQzabdP+6iU9ElcLjB6nZjgZrSlGnVp819bjrSUaKjyWa69/I9K1qKx0G1sbzV9GWaG7mm&#10;SG+aHy4mkTaWUN0DDcDzz+FZ/iXxjZ6RrlvakXMdvKym2hhUSLGzZOCSRtwEwSPUcGugm+IHwY+G&#10;nwg8Tfs8/Hn4k/8AE5sdah1Tw3I6tICt1HBOp3n+IKiI3zAFXbmuDXx14AexvrvSbi4umstQms45&#10;oY2Rmw+FchvuhjkjIOAa6KdOlHGSp3ul/lucf7yph1UtbqdpbeM4r+0Z7KWe3ZsLIsdxkOCeMeo9&#10;zwfWtrwtHb6h8P8AxdrCH/iZaKthe6X8qkwuLzyZG3HOPllBznt7mvL9F8Uahb3/ANgTwvfK2xZH&#10;+VATH1Vc78cnOa7j4fyXPiLwr4stPBSNmSwtf7b85spHEb23DqQOSrHI9hzXPJU8PV9+Oh0UYzxE&#10;1GLNDTba38QfC34oX8mlL/aGk+C01OG8m+aSFo9QtQ21c4X5XbntnFcP4n8HHxf4gtvF8Xjy6kZr&#10;qG8htJJPnMnlwq7HcDu+WNRjOBlsZruPAfxB0LwZpnxG0e/ksfOvvBF5pkNrJZyNNeTC+tf3S4B4&#10;DQyBc8tsb2ri9K1eeLT5JdYY2dvo9rvupHgkCwwoFUuwZRswCnX196rGYOjUwkXZKz/MI4irTrcs&#10;pP0Od+Kfhf4qeJNG1LTtQnj+zXDSSafpWkyPCvmsPl34HzhQuQeOWqv8Lvhzovwsvofh1aaBNHfM&#10;hvZGgut/2pmwuxpOeVADEdscc1rD4+fDq8uW0jRfippuqbVLSL5c0kiY4GAqHOPT3FafgbxVpvjv&#10;SD4j8EfarqO3mkzdf2LMnl7Ry2WHABPLAgDpkYrxauGhTocl7L9TopYqpGtzNa/oW/i5+yK/w78J&#10;6HoWna9by+Il1pr6O42sf3N3bI6LtGMk5mUHOdye9ZngD9huy8VfDb4lH4rLqEmnnwXDqen3Edkb&#10;cxBda05JI1kZSJGSKVwfqeTiuj8a6ZqHw80yx1u/8Z6ot3qs0d7Z6TG0kl6LiMyRxXKg5EYAJGS3&#10;BI471J43/bM+IvwS8Jz+JvFdp4m8ZWeqabNpNxossqZtsvHN5j5j4wUVSDncTnjArXDTxdHERcGn&#10;dO3n6HRUjhalPlqprX5I8e8FfBXxT8IPE+j/ABO+DNvZeDrW3t5o7bXNS1rzp71ZF2o4iiIP7vGE&#10;+TAPU967PxR8V/8Ahn3wub/S2bWLpdah1W/sIZEFxqF1P8puJnTjnapCg8H2IrJ8U/Hj4R/HvQY/&#10;FvhrV9B8P63a3UCot462zSxyj5zIoIZpFPTYpG5epzXXeFfA3wX8SeDfDnw18WfFu7uDcQtpeuan&#10;pOjiRraNon2OrykbsybFxg7UBwDisaar4jGRli1bWzX/AARYiOHp0W6L5u1jN+Kv7Qkfxg8Q+GdK&#10;8M/GiXw/H/Zrp4ss7yVY2h1IuSLcgL+8iGQDnKjBI55rmfA37Q3xU8IeJb4fDWZrixsJ7e0ia4t4&#10;2W/lxIhyDlVUGJiCBnkVYf8AZb0jWZ7F5Ph3q2rz2100F4sniOJTvzs8xSiFm9cY6dM1oW/wu+J/&#10;h7R7y58H6prmmQQTuIrezW5laJWkfaNxZNwGT82AME1dT+y6EXRg00r6aGE/bTmqlrX+Z9WeBP2p&#10;rWH4gReK9JS4tbr/AIR+KBprO5BEdzLZ2NxEF3kKdrSTxcdMGuQ+O2jx6DpGk6jH8QNSh1D7NI+t&#10;eHdajwY5ZLgSo0LruV12/MRnqe2cV5zY/Afx8NC0/wC0eMtW1b7Yha4spmb7/l8Ph93zH7ufTHNL&#10;4Z+BXhB5brSfGGoa5JOsSyyWkOrSxx26OzbQdmAMncAPUHpXy+IpxxNCfsZe6tdr29CpU6kbXjoa&#10;OjfFC113xDb+EfDM/wDbGqLayrdwQ53tGMMe/CgDGB/Osb4deLfEujeI7Dwvp862edwuoY2w3LSY&#10;UcjgBQpGMnNdZf8A7JXgqOaS+1G2vLr5oUYS6hNJ9nJGCmS4P3QG57nFZOqfsu/B3StXuIbXwVa3&#10;DRxhmhjt/tEsQLdG3HPf0yM14tLB4BYecYVG+rbWifkjhrVcRTmrx/4Y9Q8J/E501uRta1+8tb+1&#10;tfJtlVQ6XBJB2tuDBVAzye2K5PxR+0JG/jPRdX8O/EbRopriKSKYG4jhWAMMlSqsuMjjjJ5P0rlv&#10;ih8E/hdoXhyTVNL8CWLS2tlINsOiqXMxUkDAXjbjOSeAKtnSLXVvhjZ61Nq7aL4bayt3/suO3EcJ&#10;ldQ6hdqkKRyenOOvqsLhaeFwbr1JOSbt/WpUsRKUbRWprXvxu+Evju61DwpeX1ldaoVWK7he3Mqu&#10;3TzApVgegx65zXO6Z8U/BSafNqeoWOtT2sN/FLZ2aWZjXecnYcbMYAIBJweD0pPA/wAH/DUeh3fi&#10;LwiF1Cfy2la82NJJDKFA6qCQwODhuM+lZUvgO60ew+y+OLeawW5eFoxeMwd2UMqjM3y8KxPBzXZG&#10;tl8YpKUm/XqcEvraqe9JfcdV4C1PUda8f366faXmixXF1d38mm3UVvcyXkjP5mWPsnHDdOld1rXi&#10;63v/AA7rWleHvFm3Ub7S5I/LfT5bRYBywLea2xiojYDBNfOei/EeXwl8XnkubxrhtP0C5FwLcCWJ&#10;WEyYcucqTtwOSAOBkZr6i+C/xO8WeK/2aPiBoF9o3h0eB/FGoR3d14j1C5bT7i0niUyeSnnpsJcD&#10;AAYnknPJx9VldHC1q0VUpXi1dPrfsZYipVqQ5ISt3IfBeq3Wn6LqF9rngY+LbXUoooIbayRW2SHa&#10;GY4X7hO3JLdM1yur+DfBmn+Pv+EhfxI+kxafC9rHDFcFLcM6glfllBbadyr8vXHXAJ46Pxz8S21W&#10;LWPgJFe2U1rpV1Hps3h/X45LgzAZ8rfZ3DSEEnONoGS3Hp0eofH79qDxTpul+FP2hfDmtatYx3AF&#10;1eeNNMTUbS0fdgvIt/bljjngODjp782YZLUwv7yldKX4E0sVTlG29t30MnSNJvdS8U6xq2ieO0uL&#10;aG1tY1W4lDSHDzbpAXQkkD14ra+Gfjv4f3M95Z6pra291buvl2LQQyNcS5IMqsrAcBVPK/xcDtWp&#10;4U+Ln7M138UNP0fwl8EvDdxHp+1pLyHR5rJRIHkErxCznCRxkbegU8/UVi+GvhZ4h+Mni/XLTwN4&#10;ObWm0W11DVr61tdYktJobFH3OxNwHQquVHfr616VThmpjKEKlOdnZbo5fr3LXceVtG34D+Ffwu8T&#10;63qlpr3jC3jvbhm/s/zJjuxiQkxNk7SDtXPHHGOaXVksfEbronibRbaHUrCzPl3Em4Gdd2A/p0x/&#10;30cV5tHrPhbw7ZXF3b2d9Y+YA1ulxp6MWbYzFFmtiqYAwcug6eprGs7vxDHfW/iLQPifb63aahCq&#10;Lb2/iFYJDkhhE0UpQtjHOdwyOPWvm8+4fzpY7mS5rJWa6nRhcbhYYZ20d/mez/C8TayL3RfDOpbr&#10;PMW794y7hgbSQGG77rV2cbapeWM0txfW9zNb7RbXSsVdFPAwFfcMg+/UV5T8MfHXjb4U6JJ47v8A&#10;wvdWdot2sbNd25aKMGKVlfdypUOSTg+nNU/Fnxa03xPr0t9PqMdvdX15Hc2N7HNEYzGMKeMZCjHO&#10;RnPFHscwp8ntqbjt0LjUjyXg7vyNYX3huRNQ07VNNujNHqlzBZeZbM3Ecrr5mZEKhgVIBzzin/Dy&#10;PwtpPxB03xTq8ljqV9a2dx9oZPIjNrIHiZMsMKzYbnkH6YqzoPjeznv7weKdZ0aSBNSvntRE0KyB&#10;J3ZgBtYcF5GfntxzVz4b2FmdF1HTYdLuo5JNQeDz7iZsyQyoTlBsO1W2Z6YzXBH21TMKsGtPwsb8&#10;9KNOE57/AJHW+K/Ffg7xUX8VXHgoapeSXShoLy0cw3A2df3e7OB0/OvKvHlhpniHTLe2GgvDbR6x&#10;HLH/AGlbl41Xypiy7ZFHoME8civQvF/w+tIfFtrpHhCO3uLeRopFgvHhxG4XbsA+TGD0JXJ546VT&#10;8c3V0fCPkW+hSI1i/wDpenwWskXnZbau1gdowpzzg85p4fFYejenTeljWrR9rHme/ocDp+gS6Fol&#10;yEVbO48xXjjt1i3eUOeBDJxxxknPtXW+CvHt14XhtdTk8Q+II9QbVbeS3njurpPlXIyAy/Mx/vZ6&#10;DrXIf2v4s0LxBH4eby7yS4lWa1W+W3kKbQcJudAxIH8QrS1nVvF9xqb6z4h0y8Gj2sipYtDYMACw&#10;2ucqzZOSxJIHHXNclPFS9pbnf3kR9ny7XMw/FzxT4WlvE0T4V6fdXUWpeeLpbO+tmLYPJCs4ySx5&#10;wM9a29StdT+IHgbS/jT8Z/2bBbaN4gvLqz0XWofE2+SS6hkTzh5Ug3x8DA3LggmuV88afqV9ZW+m&#10;Ty2kfl+TeRpETCvmyKQ/zow3bAf+A9OcV6B4T+PPxc8FaW/g3QYr2W1iuGbT4Ukukgt3zkttAIyw&#10;ABIxnPJr16eOoxk/aRTbW5yxp81T3r2OR0zTfgU51SbxBovxEsbGHS7j+zbO5ktp1a8b/Vyx7VjG&#10;QeQpYdOtc34d8O+IrTUIblf2j5rWWSY+RaeKPCOpR+Uitu3mW2W5jzx3I2+1eg+OPjR4h8dQXMXx&#10;J0ONWaWESLIyyKiLKrNzJ8zfJuPbgV2dr4Y+D8Grya3ob+Gbjy7ffbWr2j/u+Cu/MLEEkEYIAJ79&#10;a1dPL8XShKrTTTbTNPZv2j9nPppc43RfAWq6jqM2u+MvHHg/UNNj8sM+n+LIYg6xudgVJZI5CpPz&#10;BSoIPameLbK88OeDbabSTp9u+qazL9hWW/T/AEiPa0jmOTft4yijJ7+1ez/Fj4xfCX9oLxxY6v44&#10;tfD+i30mlw2E2n2EMrBliXYpRXXnOeTXnupeC/g3ear4dsfD1vcQ294+oT28keiwCOJoo4kAwSR/&#10;y05x82SOKKmW5TLFWipWS2T02udNGVeNK/MrnPeGNK+MB1W11HRI9Xa4uNkcVvBdfaI40AHJ8ouA&#10;T3wO/pXSeINM+K+nXk+qa34W8R2EkNuqR3ENnMsk/wAx3Asq8AqBjqD3rf8AB/wu8K3fjzSrbxx4&#10;slm8MSahCdUt8zQtPArgsihWGCRwMAdK9G8LfsE/Dnxp+0xa6f8ACT4t+KfDPhfWvESx6X/Y+oXE&#10;N1bW7IMqHcrg7gTnBPzd6WE4dyvMKiUJtO9rM1njMfRot6NI+dYPGfxrght9e0TxBqmkWqXa28+o&#10;XUZCoxJbyy7rjdgDKk8Z4FSH9pL4wx6lJptp8QJFhtY5F+1SKHS4yDuJTBA55BCgivqz9rf9kj4k&#10;fs0/Ebw94Cj/AG6PiZqmkappN/qU0muagtx5AiaCNIyZDhlO8HnP3enNeA+GP2ZvFXxK+MVj8M/B&#10;GpeHtRGt3Sxf8JbrXh6waOEsrt5ji22yDJUqCGDfNRj+FFgcwWHdfV7aMxp47Hyw6rJXXqTH9o8a&#10;FodnFqvhDR9S1IQNHdqdLDSTLx85mba2c/N6cYyK8z8TfG7X/Eev/wBneGfDenaZHb2z+dcaTYtC&#10;7s+ApbBYbsEYOAOT0rtrD9jz9paLxBJa3vg/wjCtjfS266hHq19GsyozJu+Rm+RsZHtim/EP9mXx&#10;zca5eeIfCmqeE5biRik1jZeJI5JLeRUw4kad1bBPIDZIHWscVw/ioUrUJqbW6V7jnisbUs6keVPb&#10;YxfDnxgsPA9gs/iDwr4pEs1qYVhutQxGZCwLP5fOO5zmtTxV8drDXGs9H0LVNU0+OH55Z9OvGWa5&#10;iZQCGf72eCMd8j0rj9T+D37T/iTTVt/GHhW4utNsFVfL0W1W4xnPzsYnkB29u3NLB8HvE3hbwpZ+&#10;Lda8MXlgi6ilpHeeIr1LKOSUruKBZEy/y9gM+leb/Zua0otODb62Vy1mEuVR5lY6bwv8YPhl4aE1&#10;3o2g+KLqe6jbfLDrjwxqpOQTucbSP7pUipNG/aH+EF/4pGkajH4ggv8Aakdq0mpmZZJcYbBIcbiO&#10;OoAHavK0stJZ9QuzqlpYz5kSOPR5rdWKg8MzSsuQfbnHYVB4c15sR3+q+L5j5cw824a+tUkC7PuK&#10;QxATJ5xya4/Z4tqScXp95p/aVSL5dD6g0rx34W8Qa6/hfxD4CVbVVzJfX2vQSqygDD+XtG4A888j&#10;0rrbq5+B83hq90uz+KOrWEbyLBcf2XbBkdiuQMCM5HsDnFfFeneEtF8a3VxBqvxO0W3t7pHLW7a8&#10;5U/NkKdiv8pxyBx+FWbrStJ8LvNqOm+NdEuvspja6+w3dzPNb4GwHa8XuPmJGB6Cu2jh8wStGL+Z&#10;pTzipy8tk/mfVGm+LfgP4m0v/hXGh6Zrd5dWSlLPV00FoWmjHzF94xyH/hYGsTxn8W7rS9KXRPB3&#10;wW8RagJFeOa4urOCNpMDBxkHcO+Bg5615FpUXxW8P2lrezWWsQru8u0l0y8AKe4UkkseueMcVZ03&#10;9o74i+CdQutf1PxL4k1CUsII9SvbWORYepaBiT98lQexG3pzXPGtUnVcNLndHHS5LPbyR2kselC1&#10;gv70+IrX7apFtb6l4fEMSbRgllVfn3cgenFcp4i+F/xM8VWo1j4UeL4Vm8xpLGzs5hDImAVLO0xV&#10;QGy2V7DmuZ8Yftm+MdUttUi8YeM9Vh0+3XDTQXp3hgwUrs2j+8ueoB9axPDnxv0TVtet08B/Edob&#10;yO1Jk0+6h803RcAFQdyD7pPTgHORxWtTL8VGPtOX9V8zlrY/C1Hyp6fcb8uj+OY7WTw/4p8K2t7q&#10;TbVt202SG4mRkHQiItncegIAx6V0Xhr9nf41+NtRtNW1Twbd/breNnsbVY/sd1ZsRyGlfEYBzzyC&#10;ay/EPje48OxWdvZeINeupjia7t5b+O2VZM9Y9nzDnocH2Jrn9f8Ail8TL3ULVrLb9jj+W4/tvUpp&#10;nSMHlQ2CeeDjFef7RylzOwOth6HxNv0PWdd+C3xO+Fd2p8Rya5dW8+6c6beTW97bW+WJEeVbLE4A&#10;3DOAOa4nxL4G0Hx14us4pPCFv4LhbDzQjyofMVfuqAe7HOWOBzwOKoad438LxWrXXizQNNtprLLW&#10;ryxibz8scdU4G49zkZqxcfEK732GvXXw7s9Vlmt1NjMkgR0BPG1mb5cE/wAIB/lWUpSlLVFPEYeS&#10;93YvT/sb6NquoTXeg3HhW3845+yQ6s08oIGcHYmGPfBwMnisW5+DXiX4Gaq0upXmo6lYyCMyTSaT&#10;JNCFD7giqFyV6AnAwc8muq8KfGLxnoJ8rTxeafarNunt7O4c7ssdxLc4PfPIrcufjh8TrS9ks106&#10;waxli4bU7dbiYZBO984Kk57gcVvGtJ3hKWhsp4OXdM80+IvgL42/GvQLPUNG8AeIri6XUFuYruHT&#10;33XCE7Vj3FtqCNU7kkB+ma5HXv2JfjqmkyT+PZGg1Z4WlhjudHnkNl84IXEa8oV74z8or6rufjp4&#10;j8JQ6PDaWyx6g1mFnskzHE6leF2xyHa27uR3zVfWP2wvjVpGoRabrd5pyrHB5pW3VcxEgkJudhnp&#10;jjueetdUYUqNNOL89rsqVPCfavc+b/h18M/j34H0K40jwVrk99H9n81bj7LPCyzFG2lU6n5SwIGQ&#10;B71n6p4R8W+FvE1umpa3qV9cXEMX2qSHR2+/gnKnqAOevUj1r6Uuf2vp/Ga2ltd6Gmn3diyiS+i1&#10;CS1Pl7PmyRkHJIyMcH05rzm18bWGn6rd63oUWqasZrkyXTabrlzMqSZwys+dqrznghfWqweBqYit&#10;J0qV3Ly3/wAjGtUwbiouexj6X+0fpfw28EyarompaZb3N15kKXIsY2mEuNxWR5myp3KueMZPQ1wf&#10;iRPj/wDEXx5c+IdKsn02O+0+H7QdDmN19smWMCV3hiyoLYLFvlPTrnFewal+3CfB1mtvpEvh3SVh&#10;hZJorzGpTFQPmAigACHJyd0n515B4+/4KAfEnxhZXGhaVq+rTWMyFJmuL42Vtcdgn2e1KmSPnG13&#10;avscDwTjMVFXpqCe99fQ4MRisBT99TbfkaGi/Grx1pssnwgaKa4n1CeGM2TQttjOQGLL/AOi46jH&#10;0rj9P/4KaT+FIptH8J2Wv6hb/wCqim07TSY2KMVaPdIybgOQTjn6V6X+zn4pvtN+AHjHx54gihtY&#10;9K0/Up7W20+3EEaLHakg4XjdnncfmPGScV8f/sneFtE1nS7FfFGlWt41joMUkf8AaFqkyK88rPu2&#10;sDngEZ9697DeFeRwoOpiG5O+17HkSzzF+3UIS0PoHT/+Cpuo4kms/gVqH2pjuja88SRQIz4wSVXJ&#10;OfT0q34i/wCCpv7SPiXw9daJ4W+EGiWsczbrqbzry5kQYAUDYq9MflXP6fptpoqS2Gl6NBaxjBkg&#10;s7dY9o/vrtAGAP0q3MsNz5c2oSq0u3FvclNwK+hPof6124PgXhTCf8w/N6tsupmWZc3u1GYw/bE/&#10;4KA+Jr63uNM18afdRxsLW5t9GhRkVsZIadm598Zqv/wn/wC2lrsp1PXP2mfEWnTE4khttaltVjbB&#10;AG20iCg4yM55yRW8i2iK0NxbDB+8VPzxc8MOOU/lUhVSVhuNnnDaIbxR8kyn+Fvf07161HIclw/8&#10;HDxj6L/MyjisRzc0ptv1PMI/gJrmuGdfE3j+7uZnBdY5Lu4lEx7nLNjPtjnFP079nXwtExD3ky+W&#10;xVZI7OOPDDna3ynBPbNekiAKrQ3MDx+W2UAb54yP4hkcj37VLI8epYW9kiS4Zdsd0ykrcqP4W9/f&#10;rXpUqNGl8MUvRL/IxlUlJanE2PwL8Axhv9FvJpgvzRtePk9PmAUAH3FaWk/Cz4fWd3HPY+FNPjmR&#10;srI26RXP/Ay2D7V0G5GYwXcckZRv9Zu3GPpgkddueM0bluLlreS1WORufLYfLN6gEdG/yK6HUqd7&#10;ehjKnTV9CCDTLGCLbZWcUCKuPLgt1Hk+uMfw+w5p8SqcKMOc/NCq/LMvqD65/GiWUyXXm3Esg8tf&#10;lmd/nQn+F+T19acESU7TDtmJB8uOTbuI/iU4HPf0qXKV9WyowhF3sNeJUbzLaRvvYcf3BnkOAfmH&#10;Xn05p0BgEBgCxmPG54OMf7y4Pr3oeQzssrSbZt+1ZpOrMf4H7g/40iQwSrIgt/Lmjky9sW2lSScs&#10;nr9O9ETSPYasJt4t4maWOQHdlsBufuuB0OP4qbE0SS+RLGu1MFo8nzIT6g4/UUsq8cNGXb5VVuFm&#10;/wBnHY+2KaAqIyx/uJYlAaE/eh4OQBj5l5HHpVC6MjdXHyRCKS3bqcgKfz+63t3okZUTE8nI+7Ju&#10;OYyOze3bFPgwsrGK23K33oW4Enrj0yP5U94NqNPZ/dVQX3c+XyPvDuMd6AuVGS4tQolC4b7jRnPH&#10;95fb2qaO8e5cwXEKsrD5GYfKfYj1HrSLdOowN7RkbthI3L6PH9fyqOUSQoJYj5qt3fADHPRsfxUC&#10;JJ7eaBlJZkfAKswy0Z7dOopptobzhRHHIq5VeNrN6g4+U1It1CIf9IjbdG2yTbg7Qf73+cVHcWrx&#10;quXXaT8sa5+bHce/tQBXWQh978sy87o+P909wf04pfs6SAtbed5i4Uwtnj8P4hSs0E3+tbDyL+6u&#10;GXpj+Fh/Oo2UwypDOjFhzG2eU9xjqKCr2Kd34d8NawdmpaJbydAy7grHbnBUrg8Fj/8ArrS8D+Jv&#10;jR8ErtdZ+Anx513w/CuNtrDqEhhzj7skZyrLnPLA4qOQ+aNkj+XIeTtb5JB0DD/apsBmt5JJPNaC&#10;QLskcNtVgf4WXP8A9apkubRq6M+X3rntulf8Fbv2udP0mfQPjb4ei8UWv2OSAX1hL9nkVWUDfgAq&#10;evdRnNe7/CH/AIKgfBz4rWVrZ3XxIvPD+qLGkLWPiSMQBXC4+WXcYyAR13D6V8QFvMQfYvMjm6tD&#10;kEgHjcPVfu8flWfe+HdC1d/PvdBhkkK7VkACs3zbsBhyOQe9cdbAYetG0lb0OuljK1F9z9RbGPw5&#10;ZaM3jBYmvl8U65Fe3F8l15yFItimdQmRuYHapzwFJ64rrviXruu+APAdva6bfGHf8RWgsJBH92EW&#10;jsvU85GMn3r8jfCEnxN+EU8+sfA34s6zosc6gXlnBdOI3A6LIudrDPAyDivbR/wVB+O174a8O+F/&#10;jV8JtK1ay0LXYtQm1rRv3FxMqxqhJVT5bHywRn5c57V87nGS4ivVpexs0pJvvY9TBZhTjGaqaXR+&#10;j/wu/bU8ZfDf4fanoHh3TdNurnWZPNi1S6wrBmRU4CnDDHI9K+e7jxPrR1aDUb533f2aPO+zbvnx&#10;LICflPXPTtXkvhX/AIKh/s1aX4T0/SLBtci1FYXRrG9t1t1i+ZiqeZu8vJBXHz8msTV/2mNW8Q3N&#10;nqPg7wfptlbtD811fTNeMpctIWV1OwY4JGDyeTXRLC47FU1SqxskKnicLTk6lPd7n0Tp2oaQ9hDc&#10;ah4fluPKb7Qk91I21HA+VsdiOckVXk/aQ+E/hrzLXxFqOkzzRtvvIbFftUivtzhiinDDvzxnmvlv&#10;xn4s8RfEJ1Txx4q/taOMfu7Oe+dLeFlUhWESgKG24yccDgkda5+z0m4gu/KtNPl3Kqon2e5+4EbA&#10;AGRwDzz04+7nJVPhnB8t6htPN8R9h2PZPiD+2F4f8RWs1v4T+A+l2vn3BC3usWMZkRe5CryWPHBb&#10;pzjoK539vDxFruhf8EzrH4v+HZ7O11yTWo7ptQ03ThGqZa4jC/KuQoCheevXiuN8++humguJdSaR&#10;l+48YZWGcBMk9eTzjp1x37T9r+PTdf8A+CPl589vM1ncH95NmNgwvHBxjpgPnP8AdI4r2MHlmX0a&#10;1NKC3SPPxGOxdam3KbPlD4cfDfwv8Rfh7pfi/Vvip8TvEjahYpPcadotvJDCsjKN0ayKioQCT/F0&#10;rqPD/wCyv8K5GGpr+ynr2qCFgz33jDxQsY24Jw6+Y2QCeRjtVb9kLxrrurfs5+FrGTxL8SNQC6aL&#10;eG28M2f2S1gVZH+USjbuIII3bue9eja/8Nl10peaz8CdW1X5dsl1468bAcjPUFnx0z97FerNRozl&#10;CKtr0R58Ze0jff11G+HPDPhf4dWRuNK0L4ReDXaTLxo32iROeowoAycYAY1aHjW6vUeRvjtqNzb+&#10;aTGvhfwaW3Y7bxG+enfp1rL0SXSfBtwllZav8J/Cccu3zBpsf2qeTsB0GWxn72fxrR1Dxb5zBf8A&#10;hZvjDVgVO2Hw74Z8sRgYx83lEYwR6d8cdMdebX8ylK2ljJTStU8ZuZj4D+J3iKNZcbde8QLZQPyP&#10;4d4OO+MD+lMbwL4e8P3z3138OPh3oYVdvneINca6kHb7uME59fzrY1vwdd+K08q8+GPjbXLfbuVf&#10;FPjFYYnJ6HbvIB6DG0HtXPp4Z8O+Bp5hZ+FPhL4XZWyzahdfbLqFs9GOOTkZ4OKqWuge6aFn4qUT&#10;5sPjH4agijTa0Phnwu1wyt/DtPJyfTBobUrq+kMNrrXxT1vjdJHpNiumq/rksIycduTVm08azy7Y&#10;ZvjpJeM65W38KeE2aNxgfdYhz9DT7TRde1qza3Og/FHWI5m/5imsDT4CDngrvUgYP900uXsCZl33&#10;hSYus+o/Aa3jaRiz3njzxp5zNnuUVzyCe/pTbTxFH4eka30Px58P9DCyAtD4d0n7TID+J54xyQP6&#10;1DffDrw14euPtGpfCj4caTN1P/CSeIGvJQD1Yr0PTODjrWho/jqG1KWtr8dPD9raKuEj8IeGmZkG&#10;eBuG4D2GKaj7t0EnrcJNWvpozeL4y+I2uzSEFrfRtCFigBwOHaNQo4PKt3rPvfB8mrKt14g+D99+&#10;7X5r3xl443jHJG5FcnHTjFbk3iK/1KfbpU/xU1UqhkzaSHTIWHoP9Xwc9KxdU+HFhFMuo3HwN8LW&#10;ayfNJfeNPEn2mY9fm2gnnPrnPrRGPVBJlRLnRbH/AETRtS+GeiyLlhDpuntdyh+enCnOPxrUj8Ra&#10;i9r/AMlG8XXx248jw14R8pD2wHaLAx67s471BZ+LYLaOPSp/jH4cs0yVTT/Cfhvzm3DjaG+b/wBB&#10;BqxZa7f3U7SWNx8TNYVvl2x26WCEf7LHZtGcdDmiV0VDax9R/s+f8E8fC/7ZH7PP23wH428Zad4+&#10;02R5LrQfH1+5hvodwINt5chVTj5eTnPUYxXkl9+ywnwz8UX3hjxno8+n6nExW6t5bFbduO/ChuD0&#10;bJrL+HWqav8ADTxHaePrL4J6TbahbypJDr3jnxj50kbocqw5JDA9wc+4r7q+Hv7WH7NH7cHh6z+F&#10;/wC1r4t8L2fi+WDboPiPw3FKJUI42uzbvOTep+bCqT2B5r0MJiPZxs9UcWLp1KkrxdjzH4CWv7LX&#10;jv4Waf8AszftC+ArKDT9PMr6D4pt4x9psZHbfh2xmRcnocggc1zvxy/Yz8Rfs6XEOuWulWereF7r&#10;5dH8T6TCWglU8gP/AM82x1B/CtT9oT9lr4q/s06zG3imy/tDQbjadN8Taepa1ukP3ST/AAsR2P4Z&#10;rQ+Bf7U3iH4T20nhPxDa2+veFdS/d6p4f1DEkMkffaD9089sGuxc8ffpO6POveXJU+TOE0DxRp19&#10;4Ql+GHxO8OW+v+FblstptwPntnI/11vJ1hk9xwe9eefEL4IeMfAPhdvGXw/+Kmoap4XyyTQaP4XW&#10;XUtPUklVnQK3sPMUbGOCcZNfUXxF/ZU8GfELRZ/jF+yRqEmqabHCH1TwbJMDf6Z3LRAjMkY6+oHr&#10;XifhrxRr3gzXE1fw5fzWd9byfLNyrpjgqwPYjIINctbD08R70NH2OijXqULc+q6Hz7c2Gs6/YrJc&#10;eG/iBrSTrulj1LXBptqNucFkLIOgB+UcZ5rPk0PwnojeZdeHPh3ozMBJFJqmptfzwt3GQCN2R/er&#10;3f4s/AX4c/tCTf8ACQaN4PRvFjSZTQtV1mWPTbw9zb9Vt3PUp91jkDHArwbVLK6+D/iC48LXs/w/&#10;8H6pZyGO80/T9Ma4ukPT5txU7h2yDnNefyyirS0PRjWjV1idp8EPifY/Dj4veF/Gd18SNLS10nxJ&#10;Y3c0Wg+D3ZNqyoSS43bQQPvfSvXP2+vAFv4H/ac8TabDZSS291f/ANpabM0Y+eG4jEsZA+pb8ucY&#10;wfnW41/Vb2NXf4g+MtRK7hF/Yvhc2/UdA+wMM+xGfwr6x/btjuvif4C+Df7Qd7p1353iL4c28N9J&#10;dbVkFxasUbdgY3bXOTnjPXsSpT9pTjU67Do1HGty9DzL9kzxfbeCPjxoqzw/Zor530+5wTGv74GN&#10;CwJO/EjL1+vYCvEf29vh5onhb/gpFdL4gMMGm+MdJW+juf7J+3TLcrGcqkagkNuzk4/Hiumi8baT&#10;4N8UWN/PdyQ3Vne29yluredKsisGA8tfmPA4HGAT0HBvf8FJviL8Pvj58TfBPjL4QeLJNL1Dw3Kz&#10;X97Nbm0lZOCUQ/63ozD7pH1rGjHlra7NG1eUfZ3PJ9W+C969lJp/gHS/G+oNLueTUNXsYY0Y7MLg&#10;zOjIFxx8vA6ZrH0K1+OnwTsra40yU6bJbyI/7nVLa9FrtfPOcuh4zgZ749an8V+ILLxZH5HibV9Z&#10;1yHotvdalO0OcYwGkbPX0QVk2UdnoM0c/hjQdM0+ReY5bW3DTrn+ISNyMDvwa4a+UYPEr34JnP7a&#10;UZXjofa9h/wVE+LHi3wlolx4g1zQY7ezbOqLN4OcNfMejDcSOnowx15qx46/4K+eI5dFk0vwL4E0&#10;u0vPMzBNI32yUFRjftAWJecEfNx0xXxHd3E2qakl5ql5JfXXAa4upjLhR0AJJI7/AJ1NCiRzAsCz&#10;u235GHyg9T/KvPo8L5VTre0lG7/I7v7Yx0afIpWPbviP8fPjV47/AGePEupx/FnxBcXVxYxTXU00&#10;yJMII5v31vlFyq85wp4x1618m+HPhV4avIxq6tHFLMztcSeWGdssckvIx5564719JfAcWXiPT7/w&#10;TfSEw3pkt7nzB0hnUpnHYA5P1FeC+H7bU/Dusal4T1ct9q066eCRenKOUP4Ern8a+mw+Dw2Gwz9j&#10;BLv5nk1MRWrVk6km/MmtvA+gwiNN9w+z7oMu3cB67AP8irkXhzQLOPzE0O1Z1IO5o97Zz/tA81Mr&#10;Km5x/Eeq/wCNH2ksm/zR8oyVVeev6D39qnnmtLm3Kiwl1AkfliERsr43Jxx9OKUXeYWbdtVuuccn&#10;3qtJLKy/vlZhkbjjpgUO6bt0yfdz82M44qby7lEzMwAUxL8+fwpkjJEu5wv3trbs0wMGZlYx+vpw&#10;eeKHkmdN0smFVSQwb/6/SgNiTzmiuCwbHZdrcD8KjEq58l4/r0qMSc72bcv95T8v0p25zIXbbjd6&#10;HP0oAd56h9nnKB/EFBG32omdEVWwm9h/Dnp/+qmkIYwY1zhvTp17GmsSrqPMwTHldydPxFACg7V2&#10;A/Lgg7u3tSgurG3V2cfxHdwOnSmqU+uON23igMytuYBOMbieM9c9f88UAKs0Zy0j7ccL6jjrSJO0&#10;kbIGZW/iZT1FAcuzSRssm3ILbehpsLE7sxqSVJ278see3agCcyMAHMI2jO1fQ0+SFLqHy7qNZgqn&#10;93Iob8geKro/8AJGBtJVskilZlnQk5bv8zjge1AFaPQbCw1Vdc0HUbrTLqJt0dzazMrKQenqefwx&#10;X0x8HP8AgoD4d8M/Y7L9oL9jP4X/ABItbdVWS8j0OPTtQkwF+dmjXZKeCSWGWJ5r5x+addqN8uMf&#10;7Q6cUgcRk/PtK/N978+RWdWhSrRtNXLjUqU/hbR9W/FH/gp/+yH4j8DDQtb/AOCY3gua1F5KW0W1&#10;murJkiySjCW3YLJwcFOPmydpr6Z/4J/fsz/8E4fir4m+Hf7Rvhb9meXwX4mm0KTXJtN0/wATrqFt&#10;pipO0McUkLhiDKFLDOMYweea/L9JY522zDzUbG8MN2Mn349Ku+A/FHjb4UeJG8Z/CTx5rXhbUzD5&#10;Q1DQdQltZCm7OwlGHynGcdDXn1Mrw7jyUfd8+rN6WMqU2+dtn7ieNPg18DvH+k6l8Rtf+JviTTLe&#10;za7vl02PToz9gKB4vMZYgSfvsUAGeaw/2NP2Bv2Tfhp8R7b47eCPidpPjG68O6atpZNr1qSth50z&#10;SNKp24WUliA2AVwQMZNfnD8Gf+Cqv7UnwzivtJ+JSW/xA0e/Nr9oa8untr1YoZ1mKpIPl3MVAJKn&#10;PPrXuHwp/bw/ZN+M/wAWbjUJPFd14B1DUJraaPQPFUOy1MqBQW89SYySc/MNp9QK8yOFxuW4j2kY&#10;XXdHqPGU8Zh3TlVab7n6xX3iTUYfE02kWnh22uIYGhWSbTb5ZNjMCQGj+8nAzzkcda8u+I37Sui/&#10;DPwdq/h9bCe416HTb77LaWt5ArvcrFLJtILZjIK9SMZAql8LPi7ZX3irxF4u0f4QeIprW71iSXTv&#10;E2lSRTW2p2KRhIpYzn5oztYqR/e9815X8a/DMvjHx1Bfy+H76aSZtQ1d9NAHnR7oioHGSzfvOF6e&#10;tVjMyrYfD3WrflsjHL8rp4jFqMtumvU+c/8AgnB+zb4/07xX4w+L3x80f7K3iLQ4ZdLhkvFke8eS&#10;QPJLIUJyRncAcYJzivvjWPE3gzS4Ip1+I0NnH5rCHzNQQBip5AB5/Svye/aD/wCCnnw9/Y0+BWh/&#10;AjxP8JvEl/rmpeGX0+a8tdfit2gWM+U/BjZ1kwAoPGOCMkV8Naj/AMFUhollPP4H/Z5s73ULjUJJ&#10;rjxV4y8TX+o385P3AziSNTtxgccfpXJSwubZp+8jeN7Wb6np4r6nga0qdRq66bn9KGk/EfWfsCat&#10;o3xbJtGZkWW4uv3bEHGBuIzz6Ct6P4hfFi3hVI/EUMzdVa4t8D6kjPp6Zr+Xi3/4K1/thxCGDS/i&#10;GuiwrMxjXSbWPzUViTtV5d7Dn0Nfun/wTU8M+PX/AGG/A/xG+PPxq1i58WeOrRr2TWNd1Jvt0kE7&#10;k29vDLIwKgR4dVXoH4A7mMw+bZRQjWnVvfSyOah/ZuNnaEfvR9jWXx0+LOl2kPmaJpeoHo/kShMD&#10;nj59tfmP/wAFXf8Agod8Tj8cNV0fwrfWuh/2Oi2Em+OOeSR1UMSM5AALsOp/Svv3w1peveBVt9Ei&#10;1y6vI4xiOXWLx7mdsnPVjnGTwM9K8A+I3/BKb9jv4u+M9U8a/E7w54jutW1W+kutQZ/E08SyO43F&#10;lQggLx24GK8n+38dUtGU3Y9LD5bgcPJy5Vc/EX4+ftYfGzx5fzQ6n8VdanQhleGO6Mcbg/7KYHf0&#10;r5s8QL4n1rV1lvTeXGX3eZNubnORya/ox03/AII9/wDBNfQJv7N1H4E6xI20yfabjUnmyPqnIH1F&#10;a1v/AMEmP+CaMkLiX4N7GzsZZri6RmHTHHWuzB55RpYiLlFuzXYVTAUZe9KT+48u/wCDej4Y3vwu&#10;/wCCXPi74q6jaCK98f8AiFdM0vbwzwriANz3zLIf+A191hLnSMQWKqtjZ26oqrgYCqMt7AKK871X&#10;x38F/wBl74WeEP2ffg9+z/4y1DQ9BlZ7C08N6DJLGs3YlmK8fOTuY9cVV8S/Ff4v/E7wLrnhfwD8&#10;DNY0PUrzTZLXT9U8SXVuYbaSRSvmbIXdm2g528c1rxdmVLM8apQdlpYwynDypylKS3l1PGf+CdHg&#10;/QP2qP2nPip8c/Hay3Gkrq1xJC3nFVMcTGKJcj+EKhOPevoW2+Fng26+DniD9pfxLZ3I1jxTq8km&#10;k263BWNbVJDDZqF7/uVVuepNeL/sofCfxf8A8E5f2J/GWifEHx5/bmuaiZPKvLXT/s8Sl8xW9tHn&#10;5izTSDOT34r1r4i3/wC0b4gufhb8K/BXhTw+vgnR47V/F2o6jdFLiMpGFCRwhsnHOeuc19JgsZl2&#10;HwcI8ySskn37/ieLj8Pi62OlJHq3hj9iPw5qHhWzu9W8V363txbJLMqqu1GIztHHbOKhv/2CoWON&#10;N+IEikfd821B/lXp9h8Y7BDHaz2EMaeXhWa6Ce2MMBWpD8U9Ia1W9nsJI4nOI3WRG3fTBrtjisHP&#10;4Zo8eUcZTeqZ4/8AD79jfxv8O/Hun+NdM+Its32ObM8X2NszRn7y9eMjH4ivoSPcFAfr3rm1+Lfh&#10;LJSaaeFgu5hJbtwOxPscVctfiF4Oul3x67Ft/wBrI/pXRGtSktJI56kaz1kjaoPTk1QtfE/h6+4s&#10;9YtpW/uxzKx/Q1b8+JkJVg34irujEGK9Q1eY/tTeILrTfA8Wi6dayXEl/dKhghxvYAg8Z98fhXpF&#10;3f2djbtcXk6RxqMtJIwUD6ntX5kf8FRv2qPjpdfFmTQvg94P1rU9L8M3kP8Apnh+QLJI+N5Ct6Ag&#10;bm5wVAGDXBmc5xwcuVPX+md2Ap82ITfQ6H/goH+0fe/Cb4S+NtTm0NrSHwj4Pi0rTf8ASF3Pf3w+&#10;bA6narA/ga/n78da+01zM0t4jySSM5ZfmBzzjP4/nX1R+0j+0H+0d8bvBOreEPi3o3i5LiTxANUv&#10;LFrV5TfsWKoXfb80iIcZPTAx6V8T/EXXJrLWrjTpLOe0khOz7Pcg+YuOCGHUHP5V8nkyqYmtUbWt&#10;/wAD38Vjaf1aNOHTf1Keq60QxDS4/wBk9R71zupat5j/ALlyv+0e9UrzVru8maQBmYd1qgft1zII&#10;1GOOFLDNfaUcHV6I+fqYiN9GTTakDxvzzlqqXOoO/wC7YfL/ADrY0n4a+MtVi8600W8kXvJ5JCn2&#10;ycCut8A/Bi7stfi1XxJoun30MP37G7umZZGPTcIsttHpmvQjg5Ja6HNKtfY8k1/WJNPtGlB+bou3&#10;vXJS32r6pLl2klb+Hqxr621n4DW3i7XBqmo6JDDGrZt7Gx09IbaI47K5yfx5JrTtvgV4fjf7Rqmm&#10;2rSKM/vpC/14GBjFaSpU6avzIx5pSex8XXIv4n2XYkVvRsimwTGF9+xW+Uj5u1faetfAD4e6tDJE&#10;2mqrSHC/6OqqnGeADjP415X43/Y62PJdeGZmCDseefYDmuWTj0Zpyu1z58p6Y25NdX4n+C/jfwy7&#10;G40t3jUn51Femfs3fsQ+MfjVo114r1iC40/S7VSRM0JzO2MhU/x7Vx47HYbLaDrYiVorqaUqNStL&#10;lgrnnvwm+GnhT4gaklt4n+JmmeH4HkC+ZfbievXCqa+svBX/AAT/AP2L/FUMemaf+1DH9o3ANcTw&#10;qVkOPvBVb5FB9ecVj/Cv/glNd+P7EanrfjP+y/MuGS1tfsrOXRTgsW4AGa+gPCf/AAR1+B3gGG01&#10;fV/Gms+IJnwxs7G4SBWI5IGDuI684xX5txBxVl9aX7jHzp2W0YJ3+bR9Dl+R4uTUpwTXmdZ+zX+w&#10;5+yV8GdMkj1fX9H8RTT3ACX15ZAliOiJGTnHc569q9+8R/FD4TeEtEuLHSdFurprCNY9Phs4fKjL&#10;EHCIjfKOn3jnGRxXmPw/+HVn4Ts10HwL8AL6zXz1WOOSQ/vcADeWblsDr29q0tX05vDeg3OveOPC&#10;Fs11G7RWj3d55kUTMeSA5AyPQAZzxnmvxrMqFTNsY62JqzqJvS7/AE2XyPs8PlsKdH3YW+RQ8Uft&#10;Ez+H9Mm8Tar4FMmpx5jtobVo7n7K2cKxc/fJJxjbwQas/CX9sTw98RPHX/COfEPwrcfaNNKvfXk1&#10;l59nBnAwBtAQAdcjr0FZtr4J0zxP4cur22uPsEe5DEmn2LtJM/bAHyqM5PJ6/nWbcXln4J8GyeDN&#10;MsFk1CabzPJmvV8xfmyZZDyIznPJyT29a66OT5RKg6cKWr89jop4OEZLXQ9q+In7VWjeDpJNJ8I+&#10;F9EjhkjZlutQuRDLNF13nb8wUgHC9+prg9B+OHjz4j6zbaxYeHLgaHb4maa3vGtrUNtPLDAaYAkY&#10;wNvvXmD2PgH4cXlpq/ijw02u6rMyiGIAv5pJDbi0mMqDjnHPp6Tal4t8WfEG5uIrXSzDaszG+jWZ&#10;kt4H7ea3LSN22jA/Diu2GQZbTirQv0u/0NpUKPVL0R6XrH7RN62ryrH4ctLeGzbMeqSXIyAM7j5Y&#10;Ys24AkdBXmvjz4taxrmu/a9avZL0TysVhuI/LjiTP+scqc4wOI1+prFu1H23+xtV1iH7DZokzNws&#10;Albj5l4LjnHzGuV+JPiCzTVUt7DWzcPNgedGirvYn5lBBAwBxjOOO9etgcrwWHqXpwXqKUo0l7qs&#10;dNq3j/w3o+gSatrF19pt0byiJTtSRs5ycEgR+oPOKyfDepN4yl+36dGPsagCH5GWMofQHGR7nGew&#10;rnrrwr4Ts7q0j8YwyapNI0clvpqsZcbvunaPlGR1yMfXpXufgvwfFoukx/8ACS38MdxcIsy6bE6x&#10;C3j/ALpP3lzn0HsAK9Ko6VCn7qbYqEalaWuxwps/h8p2yu24cNthTGfbiivRh8QPCtoPskOuxRpF&#10;8ixpDBtUDgAeworj9tLsdn1UxvB3iDXvhf8AEPWbS21W61K7msU1HTYYLpdpmdfKYuB8o2lBkYGc&#10;9BmvLPG3w3+NfxH8ayeOvHPj7z5Le4UaWZFHlWA3ZJG0AeZnHIGSAQT6dJ4/+AHxAtb2DWV/aA8H&#10;2KzSSR3BsdRWaSBTh/m2suV3L2HBzmk0v4efDfwtb26XP7btgDNaFNathbIzO2MYXJB28DGTkHpX&#10;VTjUp/vY7tW+Fv8AGx8TUrYadk3p0O/+DGla14taLVtZutM1C3Nm39oW00gg8q4RikscfmZywPzE&#10;AjPHrXZal4U8FfC2+g8X2Os3N1HqF2trM0kw3WZeMEAgZLKcbc543d+K+dNO/wCGf/h/e6jBpv7R&#10;+qahFdR+bbQGxeaNLw4BfEOflKBRnOeOprQ1Dx1+zDD4butR0WLx02uS2oX7ZatdSRG4Ug7iHVQQ&#10;WVTnsMdcU1g51K13FtW6Lv8AdsH1rDxw6kl1seu/E74mfDPSfCGq+D4/ELrbakoWGZYgiwzqAVkX&#10;OOr4DdxnJ9a9U+Fvx1/Z2/bb8Iw/sx/tR6/p8Os6bp8J8B+Po5hGDDswbW5k6FUePaSSMhhjnmvK&#10;fBHwy+AHxi8Pabrt7Y2d7camsby2l5qkzHz2wrRkMeWDDHTk8jrVf4lfAf4I/CjxjountpejaL9l&#10;1b7FrukzrN5kMU6KFLxyHOA+w5AwA59eODJ+JsDh61XDOhOTV7u3VHPi68akovYufHmw+BHwQ8RS&#10;fDrVdIa6utMu3sb9rG+8+KJGQFdkuTtUP5bgAgDJyBxU1p+0J+zLL4buPCnjHwnbrbboriFrWBhO&#10;ZUH3llBbLZJGO44rV8PfDrwfpXxom8PtFpF1D4m0dbu1ke1RoxcWuI2jCsTjdE6N2zt4xivXfDf7&#10;M+ueP/D11beDvCl5fQtut7j+w9HjKRttwVHynBAxxntXh5lxFhKmMjSo0ZvmSa6aP/LY9DB4qUoq&#10;LtY+R/iTrOn6DdN4u/Z78KR+JtF8wPdQ6labLi3woODkjfjk8DOelcxB8QPi94oeO80L4e6heSx3&#10;H/ILvtFbdCW67H2k4HHf+lfqX+zh+x14au/htb3PxI8OarBqenzPZst0yJkRgcFduRjp2rN/ae/Z&#10;k8AeD/h/ceOvDN1fWh02TdqEjXkrK8DDk4HAIbBzjoOa+gnl2Np5S8VToKWl7Nvma9EZVsSoYj3X&#10;sYH7KniDVviF+zjodz8SNGWO9fT203WLGaMlwANgV88/NCQTXzY3gOx+GXxck07SviLpemX2kXS2&#10;sMmpXE3nvMj4Q5RcKGQKck4b8a+gv2MfGfgvW/FVx8Mrn4iafBfapCJ9Ls75tm+RM5TrkEqSPwFe&#10;c/8ABRn4R6p4Q8ZHxTJePpdxqOm7rpVkxDLd23yk5+6waApg+qda+FwccXUi26bhzN2TutfzPr5Y&#10;uljMpjVSvOK/Jn1r4Q1rxt4Hht/B/jTSYdY+HnjSOO6t7W8j86znJO5lRj/qmwQexyM9c1478d/+&#10;CTemt8SZP2j/ANjD4t3Wi6Ppuom58R+DLqyNxdWrh90gUiRXkhcZODuPzEj0DP8AgkR+2zZfEz4R&#10;zfBnx3at4gsdBvfseoWV7cedvWUs8M0ZwPLfdvTjjgYxX094n8GeI9FA+NfwK1y+k0eSEW90sAKX&#10;lkqsyssigZdAABk5+6D71+hZfUnHAyo1P3mlnF/ErdV5Hm1f9qlCs0oN6qX2ZeT7PzPhPxj8K/D1&#10;lolxDp/xDY2sbB9Ph1DSZ44Y2V2JUHBI2gwjpn5MnOePevB37Veu6r+z+fg3d63rGqXk+npLZ61J&#10;vkjYKAfIZnVd0BCuuGyR61xfxQ1jVNZ1Obwx4kstXvI/D909vrVxaSb4rgOzP9r2ycGRkZdw7EDn&#10;mqPw9/4VDbaVHeeH/DPjLV7vQpRaBVurZZSrlnUMuwjaAzgc4IGD0r5Ojmua4ScqWG0TunF9U99O&#10;59BisvjjKNOU4Lmi0010t5mL4Xg8KW/xxfxhqfw5ktfFFzo/9jXU0TCQ3cG3gEiQKRsCEHGQQPrV&#10;Pxvovw7tPifrHm6D4qg1m8tbe7dLGeBP9ItTEwniOHJfiIkc8CvWb0+FvDkX/CwrT4X38t9ZXkWm&#10;TMvihYZhIY/l3hYcDIGNwyDWv8XdTTwdoWn+Nh8GPDOrf2dqkUUly2rXDz2dzcRKjLJIrJuVVODn&#10;gbc9QCPPpUKkcS5Tdm1ZXd/RHqe0mocii3rfZbsv/Fnx3rnjf9nzTdUXw8rx6Td21xb3k2qmaaFl&#10;XAcr5YU53jPOAT7V4V8E/iaPCPiDxz4Q8S6JqUl5fRi48Oz6VamRIxcyb5ugO3aNy7e/evonwf8A&#10;Djxt4XsdR+HC6B4f0PQ/thhtYJbGa9jukaMSKymedwFID8DhSnavJPiL8VfEvhfw5ofi5rfTbe7m&#10;159DvlXw3A0umSDdsOcEshCnjr1rTE4GdOry1HdvTYqnrTslZep0nwQ+Fni34hePLfQfDfjXT9Li&#10;gjhubfS9ehKz3SlvniheThSG42+/41Y8ZxzeAPHOr6BruneKY0tlnj1Sy/smZgI5ABvI4BXPIZcj&#10;5upr1qf4feF/jH+zonhTWb5bPXpNKk+y+INB0uNFlu48sElCpuT5grKylevB9cn4F/tQ6d8YdK8G&#10;/Af9omC81K61zRbm3tfEkMe26tb63cpJFI+cSKYzv+YdjkHt9BhOFspngfZSrWqvVNvfyPBlmmOo&#10;4mc1BuHVW1Xmu/meS+E7y40fwQ2my2vibUNLa4eOOF7MQqYVGWUI8gI+RuSAAc5x2GP4c8A/8LA+&#10;E+tfC7/hFfG8MfhdXn0+/uJI7KcQgsY1hfY6uwDHnP8AF0xX1t42/ZU1XwB4J/tofEGbXYbGa3C2&#10;810VaRPmjlb5mO1mjZcr0BjBAryHw9oGj+FNc8q/is5JrN3gk1CbU4VaZA7oWIY8h4ip+ua8rGZH&#10;HK5KniFvqup6eHzKGPoS9jLy1PLU+EGtz6bo/jHWvh/rn9r6bZm3aTVPFcSzSRwHdHNKI41yT5jK&#10;GH8Kc13/AMQNHv5NMvPGet6Vod4Li1hkvY7SWW8aGR0jQoESTIw0ceSAVzz7VN4f8S/C/wAOWEej&#10;eJdT0yPUrC4kS3vvMTE0B+VdxRcfNGSvXI3HPNO/4Wr8K9F8OQaB4g+IfhUKsM9tcXDalucrvJiz&#10;+8APQHBB2kVzf2fRpVuZR6XXY39p7kVzarQ5S8+Nnxm8M3drr/hm1vsapeWtpMraVJA32lvuIJGY&#10;AvkAA9CO/XPtUn7VemXfh1dC/a5+CV0+sW0Re31KGNbe6RNx2rJyCwwh+YEA7TxyK81ufib8E/F3&#10;w31Twzq3i9pP7SUJpuqaHpsrwxXikPEVZVb51dFPynPWt2w/aK0rxNq/hrSfjJfajrV1qFjLplje&#10;JocUebqNASFd1BZguPlc4JJ46V9DlmMeFw8pRqJyfTSyXmu55uOw0a9WLdO6j9pNqXyt07oT4veJ&#10;viL8NPHPhz4teKvhrrmtWslveWelXlndWxtb3T7jY0drI8YZVZWBKkctk9elO+E3hl9c8J+J7zxn&#10;441jS9S0nVo7Ox0+DUZVwzoBECykfxYydoHH1rU/Zj/aFWbSrnwl8PvD9xqWkaVem11Gz8RyQpDZ&#10;vuBAaBdoU9CCF655PURwatp3i7xnrU/hTwN9iuPF2iyf6LcawP8AX2x6IdhxKDg4YngDJFPHTweI&#10;cZxfvdn1b6+hFGOKpxlFx0VnzLquzXR9zg/+El8PajrLGf4aamy6lqElhNJqGrFls5GQLtXCbmBL&#10;A5zwSc9K4v4deNrrwLrfhfWNF8G29u8XiKTT/tUt9O1xp80oUIWycMuWGOOORmvU5tW8R6petaad&#10;4J0lfs6rqqrqNzIyyNLlZE+VR90kg8cEHnitlvBHw+/am+H8mk/AS50fw744tpRe3nhPxJCsguLu&#10;JyHaCYMjY3KRySBxkcVy5VluJx2Kk6c1Frp6dF5nXjsVQwtFOcW0930Xqc3+3R8ePiNfeE/D+l+P&#10;ZdC1Cw1bT/tMUl5osUn+nwruU8qd20EkcZxXF/Cey8R+JPhvcfEjXfH1po8kOqTWen69oukpGtzC&#10;sEZXy8orKRJ5gIOBgj612H7SHwt+Mt78MrfV/iZc276hprR3suj6h4ZtR5E5wlzsLKx/iBV1yGGS&#10;c1Y8L/DnxnL8OrfSLD4i3v8AZ9xof9qeH1is7a3WO4iP76HbDEpyAyYY8ijMIyWMl9aTcrdVrb0O&#10;bC0cPGhGVCK5G7b9Trv2W/Bnj3S9ZsNO+M3jG48XDUGuvLkZZraK4t2jjkgYw722sBvXOcZTPB4r&#10;M/ac/YmbW/if4a8TfAn4jP4ftftCS6p4ZvYo74XrJKGkUzOTsUIORnJB4HGKmTwLqfjO40u31vxR&#10;4hmttW0FL23lvPE11HHay20m26UKHClDHibBHRsA8cecfGX4C/DfxN4pufF9toniJdMutPh1GHT1&#10;8UT/AGf7CsuySVA5bazqGfZ2AyK9nL5YLDUrOKtdPZKx5tTDyxGKXJKzs09bH1Bol78H9et7zSvB&#10;Gv6t8INY2SQx3dlJDb2moMu4JKwdcYJ+YDggHFZPhL9qmDwHoUnwJ/ba8ceFfF1jdK9vdahMscyG&#10;EkgPIPmDrt5bIBXIya8Tu/2OPgz8KNJh8X+A7a5N5Z6pFFdzXt0bkPbzIGicKwwrKzwYIxwT3NYv&#10;juy0T4X/APBUHQbpdQstH0f4s+Edk81xCHgN3GqAqYyQMOSMjgEkdq+oo51KdV4dR7ejT7+h5dTJ&#10;8O/4srp9Xq012fmc1Y/8E+/2IdV+IVv4L8NaF4d1e31ORfsmuL4heW3PmZ2EKTuXOOABjnit/Q/2&#10;APh/8K9LtfDWs/D3wrqOrafagXV7beXdyQbCB5jFwTFng44PSu6/Y48R6L8Y/i7qfwCur6Xw/rnh&#10;TTX0/UBZwjyZ5rOfy45Yg2RhomB55GMc4zXuWqfs/wCr+CPAniq6sPiHdXtxJM96y3VlDi4Rfnli&#10;lIHOdpwQVx716mFw7rU5Wikk2YVaWXYWKSqe8ktGt9T5/wDhf8MfBmi6hqWpeJ/A8emvqgjmsdfs&#10;bOBjdsi+W4dWA3lCMEghj1Oe/oniX4fa74cZLbRtasb5pmQWqiE25lDY+6WG1mAPRWzmsHw98cvA&#10;Ora3D8I54oZr2Frm8sV8geW1u6LI6e7bwT0PB619A+B7vw18Sv2VvEnhiK1t5pfD8jExjGIjgTKV&#10;x0+92xTwEcLiKnsozu0mzz8wxVSn+9lHqeJf8I14im8yGTUt0iMUmjaQZVhwQQeRgg+mMUQfD/xP&#10;cyKBNceo2MpzVzwZ46sTq2q6D4p0iO/kaOKYXDXGJ+VK7t38RBXPzBvcium8D6h4X8VWDLZ3tncX&#10;UMmy7t5JGtrhXxzhWIDAkHBHUVipUeblW5oubk5jjLn4Za/a6/p675FkurWaJVWbGfKPmKT7kSOP&#10;ouK4v4harrvw/wDHem6DP4ZmvLe6jL3eyT95GobJcf38Lzgc9TXrPxHNrB4Ou/EmjreJceHdQE91&#10;a7iWaONwswXPXKNkeuBXiP7SXi3QYfhjp/x+0e9vbv8A4RXxFBe3umzWP70QgmK4VtnIIilbGPlY&#10;DJzipxkakox5SsPU5ZNSWhu/tF+HPCsnw+1nQvHviVtN/wCEn0G6+w6lcW8tyr3EcaGNPkOFJBGD&#10;/Dsq3+z5bjxf8DvCPiqDUGZLrQ4AdrFgWRNjcnnOVrQ0XVfhN49trH4WfFC0vprO+P2zwzDBM6l/&#10;l482TGEXDngklse3Nr9kvwBqPwf8K698DYrx7q28I+IJV0+a4y8jWd0PtEHJ9i4+qmplWpVpU529&#10;7Z/oEYzgql9lqjWt/Dblyk15MBnI2ydR+VPuPDbRDzTcXGwc+XGxbf8A/WrvI4rvO1tHh245cY5/&#10;lTZECttax2fN0denvXRymHOcA66OgybWRNwG4yN04/PNOfUfPdUt7D5v+WbTBWJPr7V1/wDol1PL&#10;YNHb/aI8M6Ns+QH0HbtVC68M2yjEaoGAIIhXj9AKNdhmOtnJsUvap83DFV28/wC1WX4sHjfRJYjo&#10;q+HZosrvjvJLhJB/usmRn6qAK6Wy0DU9xMcEckW7A8yY8g9fxpNZ8N6lcZh86LavO3hh/wDr+lCc&#10;kVy8xhaXcXmr2zJq1olkwGCtvqvnsfb7o4rOjsUuNQZBaNtjbLtcqCXA7deK3obCSJfs+2AMv+r2&#10;g/njtWvoepXGgTCXVtOjYLz5htRIp92wc/j2rP4t9B6R0OUn1jVbK2mTQZY9OiUDdHDb7Wzj7wz9&#10;4Vk6XP4s1bVI4NN+1XN95ga2NpubzjkfdUdD78flXpupanomuwy3T21n8mB5cMhT6YBB5/lWv8JP&#10;FWheFPFa6rqDLDG0LIxnkBYZI54Xk8eucVUacXJJyJlL3b2OSu/2NNb8e6Dqj/Gd7zUrO+s5BH4Z&#10;0m2Rt/y4w8jgrn2X8zXqn7MO/wCG/wAPNJ8Mr8BtQ8P6dbf6Ppdha3kUgSEr5juw3fL86nj/AGq9&#10;Gh8e+ENQ0yZbbxZHasV/d3jLuSI/7WeOvY1zw8MS2XhvUNWv/i7eaxp3kPIrWEMEaQ7DuYI8K7gc&#10;ZHOeDXqRw7ozjKm7rtc8qpiJVrwqXRpeNpfiffadqEug+JdDh8mzkfT4WsZFuEmADR7i8vln5gM9&#10;OPSvEz8Yv2qfB3hJfG/jnxx4J11ZI0lt9B0ezNpeyLsEjxoWkcSsq5OAo+6TW343+HHxZsPFWk+L&#10;PDHg6+udPuLiFprm68aRNDLHkEJ5bqGVmHHGQScGvhrxTbTfFDxJa/HLxz48+IXwl0/wZ48ul1TS&#10;b6KWB721dZG82yj2lYyQTHuXjB4JAwZk83xVZKFNQT6vt0YUKWHjHV3sfVPjLx9p0XxQfSE8f+Ot&#10;P0HWL6X+0v7MmWO2me8EbW7o6oDGD5uGyScY5r5R+OPiD9pb/gmz4A1r466j4n1I+E4/GH2KTRtB&#10;0fZfTtJIxgMzrtEsUmMGTdvyecE4qX9p/wDa+8c6L/wTng/aR+A/xN1yHxjLpBg0W6uUWb7S2n3j&#10;JK9whUxtK0Xlkj34zWn8YfhF+1B+0r/wTk1b/heeuw6tqHxP+EA8Q6W2m74Fs9Xs1S8QCE8RsELs&#10;2AAxBwBivayfmoYhutaWtmnf79DmzGjL6snDTTfqZXhL/gu/498Z+E4dY1X/AIJreNtQkj+S1vLf&#10;Wmit5s8FWSR2PI65Jz3rwv4mf8HUesfA3xTdeAm/4Jy6LoOqWZCz2+rX0n2hO4yRg9z+fFflv8Qf&#10;AX7UHwg0Fr//AIaBtpNPWRQtvp/jTMpJG4fuRJuU4xnIGOleL3sur+LtUk1TxT4lL3UgG67vrjzG&#10;f6sSTxX2UcPglWlKVCNulrnyX1jGKSTqM/fTQ/8Agrb8X/2nvgvLdap8ANBsdJ8aMj6bceGNSmug&#10;k7Rl/InhkyyyMiMwKnGYiMZNcTpOteJPg3p+l+KtV+Nkdr4RuLqe1ha4h+yxxTS7o2STc2Czt8jK&#10;VGcg9jXxX/wS4/4KGfAv9lHSdc+EnxS1LUruPUNDB0C+0W0WVoddjn82zkVmxtRd8kbdAVcgivsT&#10;/go58Th+0/8AsU2f7NPhr4VW8PxC8R67a6tqhjtz/wASMiWNSxZByrPIcHJG0Me1fnOOympHPnW9&#10;lanKy/DU+po1vaZcoxqWmt7no3w7+L+s/DTxDb6z4o8D6pcaJ4it/wCyZ7u0szI85PmLGyBdxdfL&#10;eRfUduBk9Z8D/H8mgWOqW3xk8deGNN8O6JaS2l7D4mX/AImF5bSFTG8UCZdpY9iKVI6du9dF+wv8&#10;LvB3h/4M+JvF/hjxVa6n498J+HV8PSQz3WYYJ5Y133DFRkSIrSqp4ODgd6+IPHfwr/aI+Hnxsm+D&#10;F/aW+tXV14gdLq4s5POjvN8AuI5geTFuDBTnHzN1rlqZ9isupqhJ3Sbsr20v1N45XRqv2vL7z3fm&#10;fq3YeAfip+0f+zxo/g39nq1/sfRdG1ySSG81KP7Kl5F8xAWNt3HzZHQEccHNed/tR/s3ftF/Db4R&#10;eKW+JXiXR/EGk6lpMUVncaRYSG40y6gIZGbqHT5BwBkY4zUX/BHn9qCW78G65+zH421STR9VkkL+&#10;GZJJRt+1bCCiHnC5XK54OCvap/it+2Z8QPgj8EPFC/GDVdP0pbK7ki8RNryyYulOfms/LdT5hbHy&#10;jOOpFfSUKmFzPDKVR6Ppf9SaeIxmW4i9NbNfgfAvjL48+O7fwjpvinwlqF1JawR71sXuGaK2lYZf&#10;KMrbeAQeFJwcnNcxF+0T8Wfi74f1T4faL4fN1ex31rcWMMJLedC4YScNnzNrAMMjjJqh+3R48+FM&#10;+u2Gr/A7xRqS2LWDX/ibT2mJjtrqRiWETg5Me0rnP8W7rXpn/BLC28FN4k1T4l6d4o0VrrT9Fivb&#10;GG6sRdTJaQziS6iVZBsQtEVBIOcCvm48L4GjWc5R5rSun1S8z7uv4gZliqXLh5OEWtYvZvZtep6H&#10;+1Z8HtT+DHxh8F+MP2cdBi03wf478J6Dfo7aKLrTbW/lZIXLxNlA275mwAw5wQcker/8FCfgT8aP&#10;EfwssfhP+22NFurHVpo9M0fxl4YuZrNZ0tow9tHNCxdfm3vw3VkPPdvVPip/wWC/4J+6J8ItS8H+&#10;FviRb6PftpU50KE2MUCWkwy64QKMfOe3BOa+fdW/4KK/Cf8AbC8O+D9B/Z8/aB1jXPF0zFPiBpOv&#10;2aQx2M0tsfLktS6hWWO4U/dJJDDP3q9qpTrezaikrbM+T+uLE1Ie1XM79dz5m/YK/YL8b/sB+Ob3&#10;9pv9pXVLC5+FcczSLAt9OVtWZmiEriNlz+6LL37Y6V91+Mf+Cj+r+Iv2dvjJ4O/Y38Q+G9a0P4f+&#10;HrG80FpL67lurqGdWaV4pNwc+U4zySMHGcCvif4u/CO7/ab8AWfws+Nv7QE0Nna64bu80+48SW0U&#10;DbAE27QwIHyltvOCxxycnrv2L/2cPDXwLHj/AMZWd9qmuWM/gXUNDGh6br0aRnLK8W140JxsRmzy&#10;cFhxnFetw/iKVDHRqY+fOuqt22PF4ryvHV8pn9QjyS0ad/vPjvxv+3r+1x8Qlkt/Evx012NZMiSK&#10;xujD1OTll+bP4596g/Zp/ax/aI/Zu+J138T/AIL+L77/AISLVNPksrjzo0u5L2NiHMeJgwLMyLgn&#10;ocV9+/AD/gkb+wB8fPh/a/Gr4iePfHnh++1iSQXnhfQ7Vo4bCZWwyK1whZx/tD5GzkV6p4F/4JSf&#10;8El/hdr8HiQ6N8RvEVzY3Cy28eoaykaqynI4RRnkZ7cGv1jEcUcKzy6dCFB+8rfCj8qwvC3EKxcK&#10;9Stqmm9Wfmn+0F/wUc/b7/bL1rR/AOr/AA41bUNEtpDD9u8TeC7FpLOZzwY5o7cLChO3PP1OK+9P&#10;2D/2JP22/hr+ybrHxk8G/GDxHca143+EMtvB4Rubj+z49G1Oa6SKOQIxC7Ug3tuIBBUgcEV7t4w8&#10;a/Dv4DeJ9Dsv2Sf2P/BP9l3Eksusah4u8QWtq9nluUton28scMXG7B/Sr43/AGqPiVovxJ17WPD3&#10;xq8D6bpC2iDQjNqkMs0h3BjDP8j5G4t8xB7HvX5DeSkoqMY9e5+tU5U+RqN5S03PlS0/4Ii/tj/F&#10;n9pPwz8R/jV8XdNh8BwXUDax4Xk8ePI9rEyj7RFAsHKBmG7apGT14r6avv8Agmd+xZ+yL8W/Cnx/&#10;0/4X6xNYeHdOuppLyx8TXjhdTUxmGXE/EW4b1CksG4BrnvEH/BQP4vLJGdQ/bL0y18yTDw6Do73H&#10;H1WJT+WK81/a4/bBPxF+BI8EwfG7xR4iuri68+VtStZILdZIhvQgsT/EuOc9jWGN5m+d1F8iqdSV&#10;R8qhZH0R+07+2f8AC/WPhd/wjXw8+FXiqHxN4oUx6ULl2kjVUHLSlU2L8mccnGPxHP8A7NWtftSf&#10;HD9nX4kWf7Rb2q6PM+n3ng/VtOuopLq3AkmtLnMisWZ4v3WC2DkHI5NfHPxo8fft6eDtY8G3uteH&#10;bPSfBN3J9qgvrjTUcSoUUxOk8e7YxVzkvtB5+ldZ+xH/AMFMfB/hH44ah+xjdRLdR+Kmvnt76S4b&#10;y1e8Z5mi67PkmIZWGM5Yela4KnWlJa39ArUP3b5V9/kfHvxO/b9+O37Hv7elj+0HYavf+L/C2h3j&#10;afb6PqnnQ2OpwxRm2lZ4d2BI+NzEDh+e/HvXwt/4KUad+0n8X9B+CGj+BtK8I+Jo7VbnwLfabZCA&#10;G8X/AEm0hlycSeYhaI9Mkg81+kfxA1v9i79o79mzT/hLqvwT8MatrHhd421BtU8Kxxhbzdh3jLRg&#10;OXIYuwPXk18reL/+Can7O/jL9pbRP2kpbS60280GK2azs9F8q2jkkgZfL8wBCCAqhcrtOBg5PNfQ&#10;wjSliFUtrH7jxa8o1qbgtEz1Dx1/wUO+FemeD/Dfxw8W/G+30HWI7yLTtQXTdPjjvbJyxSdGgkBE&#10;nlnfzg4A464r3DxnpPibxQNA1KD9obxXq1hJLa6lo+uQzx2zojny2CBI1Ch43YHI79MjNfGHxf8A&#10;2U/2R7X4y6l+098V9U02O+8O27z6loOparEtgDwRffZ/vSTlMAIchmIJGax/Cn/Bcvwv4oHh/wAF&#10;+D/hjp+qXF78RrHQbXT3mnW7h0KQYkvH2fKJBLtIUjBU9OK487wmGq+zdBa9fQrh+UqVOcMRJNdD&#10;9EfE/wCzz4d8SWNw3iPxx441QSR/NHeeMrzy5MHPzKkihh35HNZmpfsZfsx67qo17xF8H9M1m8ZQ&#10;zXGsSS3jt9TM7Z/GvRdXvptI0DUNQsNKudUubKxmmt9MtmHmXUiRsywqem5yNo7c15l+xD+2p8Kf&#10;24fhG3xB8ARSadqWm3T2PiTwzft/pWlXKHBR8gFlIGQ2MdQeRURoUYU1OyCpXqxlq9jkfj7+yj+z&#10;hbaZpOpW/wAAPCcKx3xtiYdDhVQ0o2qTheTuAAJ/ve9Vfib4T0Pwp+xP4r8O+FPhEtxNaaLPd2Nv&#10;peixJiaBhNHIwUA5GwHrnjFfQPjvQLTX/CmoafOiMWg3xqx4Dp8yn2OR+FVPCmhaOdBXSGgMlrdR&#10;7WRstvRlxjpz8p6d81zyp1I1faU3b1OijXjypVO55P8AFH/goB4KvoPhj4v8MWGuSaP440ebUdL1&#10;i3sUWzuhBB5kttIzENDMmxhtwCdy4JHNeVab/wAHDP7OHhzRdmlfD3xPHOs4LQXVxG6oC67/APVl&#10;mOMk4617d4F/Yx1fw5+yVZ/Cb4leD7TUrHQTqml6TeX0KyyR2pmlWyuQSP3beXImAPuEYrzzwz/w&#10;RK+A/wAZdEW78N6n4j8E3lu3mzXmk6s7WSTOgPlm2lJ/jBPysMfQisLVtYzV9bJo6o1cJzb6HLft&#10;Mf8ABbHwf8OvE+n6Jc/smtrtpc6fJrHhPxQurboNRsmTcXiZIQ0bA4DJncpQg8kV5P8AB3/gqp8F&#10;P2xfiXf6P45/Z78H+HPE99bx2/gfxV430dtR0xrjJVbaeSZd8AcsEEoYBWK8CmftF/8ABJL9pr4K&#10;6tbSax8YV1vR/C9qbyANqUtuZrRHPnCON28sF48s3zcFM4+avrH9kf8A4Jdfs6/tBfArwP8AGrxV&#10;p2sW9vcaSvn+HUvf3TLBNKmC+N/zkbiQQTnPGeOatgY1KajypyW7PS9thsPTc41LR00tc/NHx/8A&#10;t0fHX9l7xpD8GNU+GOj/AAz1XQdYuLOzhh03dbtI58xkQsctE/mB1wWRhjHIr6K/Yd+K/wC1H+2Z&#10;8avFP7M/jz4eW3jLR59D04+Jpo7iC1SCzN1H58gLAMx8tmjCqTxJntX3R+0X+xL+xz4K+FOrfFLW&#10;vAVjFeaBbxiy1zxBbvrX2Y52pH5dxvynbaMFSeo78n8Lv2mv2df2fvEFnq/wZ8FWN9Jb6b5WvXln&#10;oVtpv9oK5XBiEagkqcZQg8LnGRXRRyV15qSpXXe+xz1c1p+xahN36Kx7n8I/+Cf3gfwHpen+GtJS&#10;+8P6ToN250fTrTUxchonQh1ZpAWC5J+UH39q9Fsv2XvhDo0OyS1uJB/zzabYoPrhABn+deb+A/8A&#10;goHBffDjWPHfj34c31jJZ3BbT4I42WO7tywAKyMCCwyc1yviD/gqhbQSrD4f+Ff+ubZFJd6kMg4J&#10;wQByeMcV6VPKfsxhex4ksbWqauTPoPTv2dfhPbLJcWnhO1bzpmleSRpHZnIAJ+ZvQCt3Sfhb4B0e&#10;6jvrDw5bxyxjEb7eV9SM9K+Obz/gqr8SLbzdnw/0P5m/0dTcSZUe/wA3NcU//BVH9ou91ZreC28O&#10;28edvlx2bOykjpkscmuuOVVtuVaehmqtR9WfosllZx8RWsa+hVAMUpiVRne3/fRr8s/FP/BYr4sa&#10;V8QI/hTe+KtuoMYhd3NrpKrHa+cP3ak4O4n2xjIyamuP2wP2jvEDXkGofEzVo5bWZw8cF8VV49oK&#10;sNuNuQTxz6dq1jlWIeuhEpaas/T65v8ARok3Xl9brjr5kw4/OsTVPih8KNESW51LxrosKwpvkb7b&#10;HkL64BzivyV1vxh481VTqo1G81CSZVmZJLxznJG5uvXBrnbXU/iVPf6lf6tr1ppdrB5kVnYrIJUJ&#10;C5SZiSG5yMqDjAx711RyV8usiYvmtZn6t+IP20P2YdEdY7v4qadM3X/RVM38ga5u7/4KMfsw2Ykj&#10;g8S3kzR9FhsHG5c43DOOM1+X9n8Q9mk29vr+u28moi3Vb5rWVVgEuPmK8EgE9O1VtK8Urqt4+LuS&#10;Zvs/7vbkqvOOPetY5PTUdWdkMLOfvS2P0l1r/gqP8ErFvK0rw5ql9u4QnZGp9Cc5xz7VzV9+354j&#10;8YeG49Y0jQ9FhtLreBDcxtO2N23DDOM4/CvgyPW2CqJLRm6bVMi4Pbnn+leW6p8VfG/hb4ha94f0&#10;XxTd2Ygkt5YLVmSRYEki/hyp6shyPU1pRymjKVrM2qUadOi5w3Pqj4jfD7wT+0H4mj8MeHfDHhXw&#10;rcTXTzOuh6PBp0eoyGMjbIUUbmYsSMnqOa8Ru/2RPi98A/iBC2v/AA31WPTo5Htbe+GmlklheJ4i&#10;7OuQvMgY84AzXP8Ag74leJrPxPpfivU/Es7eWGMs19MTGFdMYI6DHGfyr0b4u/8ABWr9oDwS+g/D&#10;D4W6V4Lt4brT0ji8TajbyXn75Q+UCeaEIwhx1wCM9q+V4k4fVGssVTf37HqZLjsRjIuioXR5L4l+&#10;Cnw7+FGlfYPiZ8XbO81aSENeWPgrSZtVEEhAB3uFWMnjON+azfhF8NfEXxW1zU9J+D/grXNfh/sW&#10;8snvtV8KzWVu3mxMCMFn+cAfL82CQK9F/Zp+IH7Sf7WP7W3gXwR8U/HHwtufDl74nhvdWfR/DyWs&#10;92iBpGiyhyG424Y556nNfrH+1j8UtB+A/wAJv+El0W/t9Lh0+4gW5jt7Fm2wsSowkY9QAOMCvMwe&#10;WUq8VUi7N9tfzOjMa1TLJqNaN7q9un3o/D7SfhD4n8NaJfWvi/4f3jeI9PurebTdNuNBlR7mGdpU&#10;uI0RxifYBC2MkDbXVeGPhJ8RPjprE3w3+GHwY1eTxdb2X2uWw0nQ/sEhtAMGSVXCKAS6ANj5jnBN&#10;fo7on/BVj4XatdxWXhj4V+PPEk0rHy5Y/Dsgi6HOHaMDbn1r1L4A/FPwB8Wfj5J8RY/gzd6L4obw&#10;r9hkv7swCUWYm8za6h9+N+3jHFelXyenKzrp3XmcNHOoxjLlhp06n5T3v7B/7Z2n6Lcarqv7L3iK&#10;O2aRWvGisUmuHcfKoKBy+Ae+MDk+9c78Nf2QPi18ZvFOqfDHwjoVvbaposavdWeu339nMkgcfKol&#10;A3tG21m2528eoFfs14q+Ll5H4G8Xrb+A2kEOlyXJQ6qitcRyI4IQqrYY4OOpBIr8hv2svi1D8dvC&#10;MPgvQ9a0u31jTtYt7vSru6vpbuW1/ebNv+rU/PwpAPJC9eDXnYjKcP7GVSPu8vfY68LmUq0lTqQ1&#10;lpc+fj8ZvD2leNL7RfDXiGHU9Q0zda3lxbrNJGhEg8wbgq/LkDkE8jIrlp/hb8PPjbrw+JXjCeyt&#10;VgvgJnvN0au4PfcxLdM8dc+td9P8FPHza7b6R4l0m80z7LBiW1t9CnEL+bzufdID82cg4IGRXS6F&#10;8JfF2j6zfaLB4asdLW1WGZtWn8PpNluqlGnZiAPRe45r4HFYuVOo1SsfT08DLSUrtHK/Ff4J6H46&#10;8b2fxF1T4balrUkWgaZpl5qEcYHmTxW6QRusDj5gyR7zu+7uHXFd94l8I+AdG+HPijwZH+zdBH46&#10;8uyih1rXI7iW0SMELLkxhXlc5DBuQc/jTvgd8MvHfiu0/wCEbv73VjpNneXdtq0mmukMkio5CHzI&#10;03L8xJ2hlwpA6Yr1Bf2KW8X/AGO613x5rzWK3Egab/hI5PMlOMIyrI+cD/a4xxzXLWx2Mw9ZKpO9&#10;rdD1qNKMcPywprlf36Hj+jfs5+IdQ06O+074F+D4bG+njjS+txI0an+KQBwzFCcjkcc5OKm0zw7f&#10;/De71K+0nxN4TtVu9Pls9U/s3V2DIgIYxfLyCJFXA2jG0YJ5r3G4/Y5shZ3Glabo2hw3UOnhYdY1&#10;C+W4ubja3znyi5+bbyGTGCcc1jaf+zz4e0Pwpqt9revXUWmafBK7taaKySXrKhJiRFkYk9QDjJPT&#10;1q6WKr1q1qk763O7D4XEVFGdOKXZv9Twv4lt8RPiedF1jwX4cuGjs41kurh9SkgWS4Zt/nmRWLBz&#10;IxO8n5t/JGKZ4B/Yg8ReJtfvvHvxA8E6euo3ijz9Q1TWrm7a52qv7kSFWAYKnLdCGAr7L+A3ijwP&#10;4e+CuhppWpahdWF9o8Q+y38pkRBt2uuCNyybw6leoK+1a2keNBqeixzeHfB0cMfltD9lvNSEETx5&#10;Axhxzn0znNViMwo0+aFWokr97s5a2VU/rXtq81zJbLY+b2/4JufGbxt4ek8QeHte0HQ4NSh2JFp3&#10;huVZLWLqUVhLHuLHGW2jO361jz/sw/GH4R+FNY8Vab411rQ5vDehXUdvZt4fjjEkccMgZkIY84Yt&#10;uznkkcjNfVWvfEHxNZutul1pkPlxqmFj3+SMttCD5tx9zgY7VTv9c+IXiDwHdeFfGHiu1vl1SyuL&#10;aayit7aMmGWNkGW7sAd3QZBrnr5tkdWShCeunczxEct5XKCal+B4PoXwutNU8FaLNrvi/XNXgvYZ&#10;GvL/AFfxHNDG4dDjMYZVbccDBPH41g+Kf2PvhHo8trruh/D+5URIXjkXSpfKlbafmWUyfNk44GQe&#10;nevQvhT4b0nUfhHp+q614qh3XOl27GwmgRhG4GNrRqmCu4dK67Rp76C1t4Xul1K3hCfZ41t2t4oF&#10;UHJAYjgDP3cda+RqZvVw2KlZvRu3pc41GMqaconiVj8APh7ZR/bPG/g3wmdauLIAaXZWyykTJncB&#10;DGMRhcBi2MnPfpXNfEzTNHTwDZ33gPSdJhv7TUoIv7WXRo4lhmLsieYxRHKx7hkYwBmvpS/tX1CB&#10;Hfw/5VrHMGjkuJsvuONxX+LJzyQSecVwPxi8O/DnWfDWpTS+G2W7tVzNuvHeJwrgqE3A7Mt1wOx9&#10;a0wmezli4yk7+upVSNP2fKtDgV+H/wARPC2paPb3fxmt7z7VHLaLay+F0kt/lGWeD5s7Sv8ACWye&#10;vtXfQ+PbKxFj4QbRJNUmksSVvrdDbwQIOQ4RpDgYwpXnnqMZruNC0LwjeaDbJorSR2q2fmLHbRSR&#10;rA0ihvlwNrct+vNWI/h5pb3tvLFbMtxGpZbi9vlXauOgX5QueORgjqa5cRmUp4h3jbV7FUY+4kme&#10;Y2/i5ta1O38NaN8KtVjmaEiG91AQR2eVOS6oDkAAMQQeeuOK858URX178Tdftr2y03ydQ8P2l1p0&#10;tveNIyeVcTq0jKrjzBmXacHjcvHFe7ePPhLoWtanLc+LPAk0zwmN9P26tJJuO3O4BmII46Hj9a8f&#10;8X+Do/CHx30y50tliDeG57S68uHzPKkaYShjnIziFh0713ZfjqUZTitLxZzYtOMVJvqelQapptr4&#10;b0u38QR6Tp7XcUflXepFFSJ3PLE4LSZ68ngYram8H3U2qy3vh650uRVhX95C8HmOwC5bJAyOwHXv&#10;WPp2o6FFZRXzXT3EmGiuo7a1V3hG3nPyqqcZ57gmsSf4keBfC5h+zyXEcd4wUrIiRRySc7EKZ4bG&#10;TuyAR+FeLUrprm2uy/bYePxu+h0t98L7++uL7SU8RSRyXVrLGZLhYpIhuUnjgHAz9MnvisT9nWy0&#10;vwj8NvDeo2WqWdwv/CPWv/EvkuhHHcyLHsIwx5YMDyO/Ga3JfGmkXNjcSa3qE3l2qlm+z3iI0XHQ&#10;bl9/UdcHmuI0Dwn4V8MfBvw/4Xv7md76309n862vHjaVjI0g2lCPlAk5BGPlOPWpjmGBWBcKk9pb&#10;eZjKWFlVTS6Hq+hePLTVtSv9I8Z+CtD/ALK/ti6jhmW5WaeOLdtU7QTlT1z71wXjLwT8MvF169v4&#10;r+DGk61YabcMLGY7nZfXhyf3Y+9jAGeeK4fw38TNM8PJqdx4ps7V2ttSadpYZGM6ZwH+QHlR97PP&#10;WptA+Mfwu8deK/7Bl8UWLR3F1NAk8yTwqOu1gY3GVOO3qB615ssbh/ac8E7LqT7TCy0luaNroPhk&#10;+PrfwFcfC3TdP0W80W7tfM0eP7IjQyyRkbzFuCk7cbiMZHTnFey6lPo2oeEtP+G+teG49csdKaNr&#10;PT9WCXsalf8AVtuwApUHBbZnB5NeK/FD4qeFPhNqXlf2mlxpazLayTaYH2yxuyMA27n5WC5568HN&#10;dt4W+Jmkp4am1K6g0155mUp9ogzuTK+3JwRk+vPSuytxTh8Hh6VnK1rXWzd97mMKOHlUa6vUV4fD&#10;aeM7O+0j4P8Agv7YvnW8kJ0mNWdGgcureWqNt+UEZ6nJr0Cy+IOlHwy3hzw3oi6Vabdt9aaNq01k&#10;4KqpyPLKmMhueSTj8a5y5h+EHi7+x/GemyXX2ptTmiljh1EviH7O6cjJwVKjHPUtjtT774B/BKLX&#10;ItT8P/D+zm1G+u0l+2QmdWZ1B+ZirFVbryRzmvWrZ5Rnh6M/avy16+YqOHo++muvYo/EvwZ8P7rx&#10;1ouveOtGuNYVdNs5tNe9uku5IrSQJtVppss583exbrwFzgZrrdI8O+C/hSl+vgfxTJot5qsN1a3l&#10;1Np8qxzQz7g8G6Jtm1scls+tZPx/0rRZI7fS4bS3jmtPDVjBsmjG8bLnBAJGcASc+9dBFof9jvHd&#10;2+hzSWq+ZvEcjwtkyn5/3bYx/wABJzyfSvs8VxJWjh4VqVTe2nRWR5EcDQkneOup8sftT/CxPEem&#10;SwfDPwyHg0vS5JtR8RT3TJDM+1iRHFGWIAwVBJ5JFb/wd/4JKfGv4g+AJLHRvF/264t9P+1NMLES&#10;m1iPIEccxz6AbSpxXqnxY8IG3+HHiS0/4R+5aDUrUqzNqUUzRliOrqFkyQSPmOcHp3HZaHZ+JfCs&#10;xtvh9r2qaFEyxxTTHW3l3R4wy+XNkEA8EZIrTEcYTxGDpSrJJKT+HRuyOWGT4eNZuCbbXXocn8XP&#10;2ev2dPgv8RtKv/hZpWr6Za+KNB01obDSLG+1C6jvo0ZZiz2xKws5YZVnGNuSKytD+FGt6Z8atW12&#10;60+TVj/ZENlavrXgmS9uAxbzdxbadm0dGyGwQM4FdzovhSDwrPDJLq1xbx/aVZ1huJY1djxllhOz&#10;PQEEED0osIm0u3vL7wv4omu/7Sli86Ke5jbZLGipk+b97GMjvknNYPiaeNp1JrotFf8ArU9COWxp&#10;QSTs7/gV/DX7Kup/Gbxn/wAIzofwr+HOoapZ2Ml5fLcWt7pb+QuC7EsB3YfdPfNUbb4HeBtHF/5H&#10;wLklL29rJHF4I+IFtLNDIJDtEaTsSOH4GQTnjOcV0I8a/FHwo/nvrwYLbMsd4sapIUJGUzE3U9CA&#10;O3en2+r+BvHEgW50+Nr+8mj863nt4w3yEHLb0YsCMYOOoFckc4o1KMU6erdm+9+wRy/945XVuhl/&#10;E64XwdqcmiyR+KdLt/sVuY7PXvAt7fxq2PvtNbkhX6g/IygjiuR8ReHbX4g+Dr/RtH+KXhDW2Fs0&#10;iwTaoLJmIK8NFNDEVIP8RIx616N49/4RLTtavvE9vYXGlsTHZtqWn3Lbi0bCMlTE6sN+fwPNHjj4&#10;j67HoWh/Dn4UapqHl3klxc+KPEPiRn1ZIlwoS3SC7kWIsx3tk7igVeDuqKNDI6s5xcHCyevc6auE&#10;zCtaenoj5/8AEPwg+O0nil4JvgbdXXh21ihU3uj3v2yKM7yTta3d+xHSuw8YeFNMmsF0S5sZ9LvP&#10;+Ee8+4sZsPcJBJ8okdWUOGO0jGCQvzHFdh4V+G2kXOvQ6nf+F9C1K3kuozcLdaXDpl9KDkfLJp+3&#10;YCcHPzHtxmqfxA+Bvh/4sfHSHxxcW15Zz2wWDdpusMWgZEjiCj7R5vHlpghsffJzkk1w08iynE1o&#10;zVVpESo1sI3HkvocZpvg/wCFK+LdSufEFtDrS29nZWgVruPYjs0+3I2dvl4HTc3PFJP8NvBT3t1c&#10;aheSf2ZaW/k2Mmn7RJC2drocHhQxzyOQOpr1LU/2PvEsPgub47+ONbsbnTJryLTINOuHura+Mqsz&#10;KVWFWVk2nPzIc/MeOK8t+KvwDuvFFl53w1+MPhO389JZrfRtQ1SC1l3M2VizcKi8HA5K4APUnFVj&#10;uE8cqidKqpRau31scMcRT5HzRs7nlOt/DW58caDdRpeX0mi2rtI9xJczHdE+UXqSu07hx6jipj8J&#10;/hb8OYrPw9qdhe6rasqxCH7b9sEWGPz7ICpU545ANO8P/A39qPwzpOsaD4y+GV3Joy2ckdvrmixx&#10;XCRtn5Wke3kYEE4wQAM9q7BLrTfAun6ho+taLJDPcMrtHqdy+7aBgA+cmMEc/nWOKWJwOXwU07J9&#10;PzMqdGpOuynZ+LtOmn8vRdBktbKONkaCe2uVSCMEAH5sgHn1qLQ/GPgjxL4t0ddO13UZNPhj1JLh&#10;YbreYXc2pAT5MAERtkEYwOTwc1tK8d+BdO1GJ/CHhu30mf7OIpTHbZtsxtkNiNhw2FPIA+tXpf2i&#10;vAb6hB4pvdLhB+0TRXEmn2s6lsImAV273HDYAyDu9K4MHmdSVSUoRa0srmsaPNZzezMy4Os+I9JN&#10;5f2MMekrqd0n2jUri3d5VWRig3/KxOMHjOB6Yye7+Anxj1T4UeM9J8baPZ3zalo94JYL0Ws0/nOo&#10;xynmOhwCAOAcYrD0L9oX4aWPhCbX9f8ADUMy2mqXEo0d5irMk8hcqqSp8vynp1OAAak8KfHHwx4i&#10;tTdaD4T0rUdO09JJrlrZYWnhyB8zICrE9iMfyq45picPJVYRakvkdkMHKvFxb/4Ja/bF/bl+Nn7T&#10;PjHQ9W+JngdY7XSrO8tI2js5bfETtG+ZMjGSyAdhj0Ncf4W+NGh6ddxm00WGxuVkjMc0OqRS75Mc&#10;ELtBUjPrnmvVfBfjvwW/xJvrrU9KktrS58PrcWdvNI0MjxysBK6ncRlWXgjoOAPXt/AM/wCzj4y8&#10;Nz+JvEMGk2tra3Hlx6pcSIpLFvlaTeuQSOck54wOuK6M8zqePxFKtNNScUZ4PLa1NPllomeUXXx5&#10;+LWk2X2y/s9Whtbid911bxSyMwVQNpMTEYx6j6DjnnvDPiK91mzlsnhluZLi8aSaG5WIxyZVQxKy&#10;LvHXkZ/lX0Vp3hz9kfxX4qh8H6Rrek6wtmwE8UNkqjr8zbsq2cclhzxzUfwH8IfA74pwR61oFjHJ&#10;cXF1ObfTVuFaNI2PG8SAsBjJ2g9OSa58LmFb2M4K/M7dTTFYPEVq0Lu6Vzzjx9o37O3iLwb4G0XR&#10;PCU+hXmm6M8fiCRtPkeK9vC2fNVo2J24zwBg8AAV5J8avDPheHRNN0O4gtNQha8uWW3a1m8lh5DH&#10;ESTco2VwduCc19Cax4E+CmkeM9W8Kahosk19azEJFb6bHtPyBjs2gZBJG0557Vx2t2Xws1TWtCk8&#10;L2sMdxC146td6ewMUiW7nb85YdV4x2+tephs2xOIxE4zqtPla0v2OXE5bGnGO254J4d0r4Z6Wqza&#10;n8M7HTZ2VQPsti6tKAcZ3Z+6cAeoIrr/ALV8MdK1Sz0iG2bzLm8ije3hYSKScDkMOOTjJyeBxXQa&#10;Hpvwo8bzJY+J/GOmWN9HbySwzNMqrLH5u6SQFerIV59qlPi79jz4f+IrrxDrPxv8N6hHp8ck95a6&#10;ZdfaJk4GCCoO/a2PmGcHBPevLwdTHRxkWozl8m7lSpx9m48yH2nwZ+AFxLNqtvq+ubrjhl1LS2SN&#10;ugZN9o5yoJzgqc5PrTvEHwOsLv4c6ha/Ca/8N6hHMYxDZQ6tHalsMrEiOZY2JJBXB69Oayta/wCC&#10;hv7BHhbR4fFmm+K59UltVFtcm00do3gHlhY+CUB5HLDOSO1ct8fv+CuX7K3xC+HfhH4beFPAmpQv&#10;pVhJHNq2l2ccn2/fMCpnj2l96EH+JvvZBwRX6NhsvxGOpvnoSi0tOl/0PMi4YeVuZP5HQ6ro3xov&#10;PFVlqPiT4WeMtK86QJ5a2Ltau7Z2yJ5WeyKC2fX2x1njv4eePv8AhX/9lyazf6vcNBHdHQ7qxlZ9&#10;oKqT85BTqGx2A6V4b4N/b28OfErwjOtx+ztrmm3/AIYk+36dbzWsy2evJgo8Z+UFJBv8xCQQcbSK&#10;9I+Bv/BRr4Z+IoLrwhceOtf8H6y9u7afb6lqEkdvIQpCxiU/6v5mH3gMgetfH5lwfVp1IVFTqR11&#10;taXzZ00sRKaa51a3n+p806J4Bjs/Gr23iH4M2OtNqAYTTWl/NaXEymTPmbd5B5HLEZOK9k8Gfso/&#10;Di+l3+Bfhfbabr3nRqN11I00fU4AyVJOMZwMnHrX1V4y+OPw++I2keD9dsdMs7K/8P6G1l4gvtNa&#10;yuDrl0BGBO7KuRyHPPXdWj4d1mXS4P7e0vS7COWOYNcyDR4k3feO35EGGA7g5B5rzc09nTxUaEa7&#10;XR3TSfyOzB4KVSlzyV0z5y8R/s1eLNH0dtY1K1vprX7O0kN8sg3pGDna4GUYZ44HHauVPwjn8Z6a&#10;dR0qymWG3dY5ZWVl3sEL4yBuzgYGMda+vdF8c6b4T8MyWeqx3VxttxM0d9Zi4+0R/wAG0N3zjnGO&#10;ay7LxX4f1/RLe+v9f0zSUuZpLi6S5iWNbRUXGF3nO4sQoGeM8V8liKdTmXsm5u/RM7f7Mpcy53ZH&#10;y5p3wz8CeFPtF9rWneMzci3hhmkhkknjMkhDKpkfqDuwUIwCMZrT0Px1baXpf9kW/wAMdY+zwTNH&#10;b/2hcEInHUoOSBtyRyDjFfRWnftE/A/RoLnQ9D8Maj4qvJI1EZsJTBbytjO8yzfKwz1Zd1fD37V/&#10;/BRL4h+Bfjb4k+FngP4T+GmPhnU1tIr/AFSS4vbpriaIEwgRsokKb9u7HOORX1uA4T4mzHCqpTo7&#10;/wAztp9yOPE1sBhZciqbdlc9m8ffEnQ7VbXQ/Ed5JCzMDNHZbdoywysmwAAbgevZePWuZ0z48WEN&#10;7qV54o+Hy3OxmikaXUY1aVVxtkGRuA24A7jPHTNeG/DT9oH9oDxzrfizUvjt4fk+y+F9KtX/ALP0&#10;3RI9NUTXDYiV5G3SNkdAD37CreofGjxhdXH9taBYaZoy7iFmt7bzrw9c/v5tzhueCu0DsOw9/L/D&#10;HFRlfFzs/JnmVcy9pK8T1nwx8QfEK3txdT/D9bXSjumGrTN5fkjZnYZpcLgHowOfvc1W8b/tM/D6&#10;KOHT7e6jkaHKSPpcD3lzJKAPlFxNtiVO4ARuv3vX5+8SeIdc8Zao11qWoXWoXnLE3lw0hQH++WJ2&#10;5/ujB5/AVba0jVDctKzSD5TcNCPmOPuxr2GO9ff4bg7KaCi5Rcmu5zSx9a1kz0PxT8c9X8Uytb6X&#10;4VhihRzJHb6xL9slB65KviFDn0TGPpXJeNfiX4q8ZWka+K/El9qCRttt7fzCsQyPuQwr8pA9cYH4&#10;Viy3d3qDfZLdId0alpGbmNcjgyH+M/7I4HeiO2KxGWSSRpm+T7Wy5kkJ5wg42gDPTgV9LRwuHw+l&#10;OKXyOOUnKW5XXT5b1/K1aBYo/vrZK67VAIx5r/xH26CrD3ltZmNJIN9wzYtmRRvf2QdAAP4j9ajg&#10;nu71JILd4VjjbLTO2YowP/Rr57cgVd02yhst0sgkkkaL5riTHmTseSc/wr+gHeun4VqR8R7P4r1W&#10;48B/8E1/GmuSTrazX2h3EMO1shmuJxAOe5YE+3PFeMfs76Rb6f4Yu2ji34e2tlBHyusVuvA9wzE1&#10;7D+3JZXHgb9g3w98OngRZtS1zQdOulz8qumbiXHqdyjNed/BHyl8CzvFD8lxfXDywDqmGKBhx6LX&#10;VWk44NeZFONsSzrI7uMMEupW8sA7ZX+9CcH/AOtUnlpE/lRWwYSNv+z8eXJkn5lPZsdR6mm+Ujhb&#10;qCVSJP8AVzLkJLx0fjh+3oT71GxXa0c1uXjX/X2+SWQjuD27f/WrytTr9Qju4Y41t5LlpLfpHMq/&#10;PE3PH065+tSiEp/oL27SI/zCFBtWUd2Unow/u+9PlhM0Ud9FNHN8wVWmGFl46P6EY2+9V0aOBGKQ&#10;t5KtiS3bIaFs53L3+lICS0aMtG00vmQvwl4o2vHjop9u2PUfmy4t4vM8uRFbegIVSCG4zuX0+lOP&#10;yN9phKuJuPMkTak3GMOP4Wwx571Xcpbo0cSeZDyGh/igbPUfhVRDdWJbS6tGjAv3by+Bb3g4ZGyB&#10;hv8AZx2NEjIjfZbqy3K2Nioq4VcfeQ9/pUMiNGwmiCusjbUm8sbX6cOOxxkZ6U2G4hRPs7xM9tuH&#10;7tmy8Bx1B6niqK3JXumZtt3K0nmALFfYLLIB/Cw759T0oePL+RPbttTJ8tWyYRjkqe4+lMcG3CzR&#10;jzY5mOJNu2OcdOn8D/hyaahaEbjIXt2b93K3EkD98/1zx+tBJM7gSxwXlwrb1ws20/vl9COP5VHI&#10;IxJudPnhZv3gX5oucA56leD9Ke8CxSbpFWSOQZ4XEcw/vL/cb26UlwCIl3yM0Mf+pudvzxMMhlYH&#10;3PQ5z79QFfaRHO1vOy2t+o8yRcxyMw2XS4Pfs3v2oJjYf6U8kc0XyC424aPJyFc9xnoelOKRBWga&#10;H5GQfuVY7T6tFn7vPVexqOaWA28cFzKzLuPkXW3JUHqkgPUZ9elALYHjWZ/JliMc/DKu4hbjP8Sn&#10;s3B6elNgRxcKWuGWUsVVmXkN/cb8vxqaTKxizv1fYfmiKsflHOXj9s9s8U3EMgY3RVlZf9HuVJIk&#10;U9VkHfk/UUC6ELQwyzMYomjkRt3kDqDnrH7deOntRHvZ91v5LGRio+Uqs49/RvriiaAgiNlkVowO&#10;WPzxjrkN/EPpTozBMQtxtWRvuszfLJ7H39+tAhi2ryszWz7fKXbJAPvxnv1+8mPrTIpAFbyIS0bS&#10;bvs+7KkZ++PTHX2pZTu4aYq8acOzcxjsCc8j0NPl+9jyVWTr5e77xz95WHQ/oaAWoPISrXTurRty&#10;Ze/oFbrn60wyFR5UqSNCrthf4ouf4SO39KnsYLuefybQFmzhEAz5nqpA7/4VHNDvfe6FSvDRsMMv&#10;PbPb2o1FfS7I3hIj3p88LNwVPysf/ZW9u9QyeXIMXDMV4AkkwzD/AGWHXFKlznDQXMJVuDGki7HH&#10;58N7GmvuZfPt5FYR/e8wbivscdR79aOtg5k9hHRrZ2hkkkVW+aN15ZRjqOeRn8hxUkbxyoql/Lcf&#10;MjqmFkPp7N9MVCCVVkaGRVX5/LPVP9pSP8frTkEKxbmQSLI2F2qcMf8A2U0PUJAS5mMjTMk6t8zS&#10;DHOM7W6ce+ameBvthFqqQzbctbhvlKn+JD3/AJU0sgic3MrNj5d2754/ZvUcjj2psqpNH5c0m5cF&#10;ocNj33KcdsdKiwzP1PwloGtOz6hpkTzNuDMF2s3r8w6H/CsWy8G+KPBFzJqPwq8b3elru3TWAmJT&#10;cWzhlztZcDjI49a6pmWTassoWSTB+0F8+YB03e/vUcgnikkfzG3LjJXqnt7irjKSRPKZenfH/wCN&#10;Hhe9aDx14Ss9asYznz7W2EcoY5w2UypwM5yAMenOew8EftCfC3xfewxXipps2RtTVD5Lc9FWQfLj&#10;rwMYGPTBwhAJ2VFeOOQ/wDgS4H8J7cfw9D2rN1bwZ4b8RyK2q6PH5j/L5i5Vm4wM9BnnjOaqVWLj&#10;ZoOZxWjPdSPPs1vbC1uxAyqR9nvBKm3OMZBxyvy8dAT/ALtegfHOD/hIv+CSnjSzt9Qlb7PLPIVm&#10;t9zHbcxNufj7vJC+wAz1r4xg+HPiDwxPJdfDrxlfaai5LWayvtVsbQCBkMMdcqa9Ei/a3+P/AIL/&#10;AGaPFX7NPijwZa63pfiS1kS01y3maOe0ZzGNx2ZVh8g4IFTTp3qRlF7Nbl+2/dtM4/8AYJL6n+zn&#10;olhHb+PdSa1muI/I0e9a1sQ3nEbQ5KjODkjPFeu6n8O7G+m/tXVf2etOaa3UmHVPGnixZtvu4+Yk&#10;c4+9XgH7LXj/AEjwH8O7f4W/FbXvFLXUWoTHTbHT9U+w2SRNIWG6RWUNIWJBJPTjtXvkfgjT7mFd&#10;SsvgnoLLJGNt7r/i2O5IXOeB8+eBnO7k1tWfNWbJw/LGnYhl8QXHhkLLF8Tvhn4TiiVj9l0HSGuJ&#10;Auednz9eB2Oasad41t9Tga3t/iN8RNeG0FV0bQzaxFc9BiNeDg9+9V7zxJfaLJDZQfFf4d+G49yi&#10;ODRNFNy8q8AFssRk4ORjrVS38Xpq4W2bx38SvEByoZNF0E2UW7POGEaZB7cnHrWMpF6c2pqTeFdP&#10;8TCMap8Bde1I5Yr/AMJh4wMcajjnYzNjJA4wOlZT6fd+GJJLu1/4VP4PmXjIhM8yJ653DnGc468+&#10;taknw6XXGklv/gPqV2I+Wm8XeLRsbPcKS/PqBjGapmyvvD8f/Ekuvhd4VWJmUeXH9pmC45DEMoPP&#10;txilH0KsGk/EVrmGTd8aPEetqz/u7fwl4T2Rlu4DlG/A7s/WptTh/wCEmDw3vwy8eakFUZ/4STxF&#10;9nhcdgULdPbb+FVYvGNpqNyLa6+OfijVmjQq0Pg3w1thZv4QHERxn13YB7irJ8Fwa2ytJ8HfF+pq&#10;FHmXnizxMbeMnjO5Gcj16D0q4xvqP7NjG1Dwynh0GfTPCHwt8Mxqu6K41Kb7TcRHuf4d3TsP51Jp&#10;Xji+v5vsEnx4uLzacC18IeEWaPGB0Yq4GO3T881Yu9Ot/B0y3Wj+Bvhp4dgxmS4vZvtUoYYww+5k&#10;5570kvxCvHP2e7/aC1C+eQf8evgnwrhf93eEbHXgg8Z/Gp+FaC5ZEtxZanrnl2S+GviXqUcgI/0z&#10;UDYR4684ZPlP0qjc/DnS/DRj1BPg74J0uR+ZJ/FviAXTY9cDHPXqT1NXINDudf3SP8NviBqccjAS&#10;SeIPERtUyT1CmQfjwR7Zot/B1t4bdkT4a/DnRbiLIiudavmunDEccrt+b8SM5qo6BJcr1M+LxjLZ&#10;Bk1L486Osajyvsfg3wuZnj9gx38D/drStbp/EZjji0r4mawrLlZLq8/s+KTjoOYxj2x9KhuPFGpQ&#10;SKW/aGs2jBKSaZ4N8KebKT3IyJOPerUekTeKIo4Y/CnxP1YN8zG/vvsFvJ78FNv0IqW+Z2DrqNl8&#10;EaRpO2XS/gj4P06bd++vvGGvC5LDPXGAc/VjWh4S+LepeDrz+zLP486Hpq+b/wAePgPwoZWRh1G7&#10;DjJ/3c1UHg638Pq9zp3wr8DaZO3M154n1gXUqD1IHJP/AAI1NcePJdLkAv8A9oC2XlV+weBvDKzS&#10;KT77ZPl96I+6Hvcx9h/s2/8ABRq88EeBr7wr8YvAnjjx14Emt2OqDxHYxxRwxgHLRb9pDDrjBOel&#10;eJ/ti/tR/sSfBPxxZ6l4D8b6hBo+t6Yupx6LqBhWfT2cn9yzF+64YD7wBrytnuPE9v5zeEPiRrAb&#10;IMmua4bGFzk5+TeuRjJxjjPSuf174deGmiIl+C/w/wBNYqwkm1y4a+cjPHCgM30ya6qOI9jO7V0c&#10;tbDqrB2diaz/AOC13wv+F2sx6/8AAjStWfXLeTdb3UdxPJu5zjbCi9cDgsaxvGn/AAU1/a6/aV8S&#10;zeLNB/ZN1S51C8jyb7TfDaafDOckhn8wPvbk5bIJqWyu5/CKy6jb6toOiqoKxS6N4ZtrVj1wymXe&#10;7DHHC/lWPrHxD1XWiZdZ+IHifUIZGCrbpqDWcJPA6KAT+CgV0yzFc94U0vnc44ZfDltKba7FXV/G&#10;f/BUfx3bSWrtovgOGWPDSTa86OgI64jcYI9MYyKz/gj4C+PnwffVJvGH7R+n6/8A2hdNNeT22jG6&#10;nMuPmf7TKQD6ckinW+qzM5e2t7ezXIG4BppRnIyZZixLf7oAHbFVLm7kuisuoXc0y87WmmZzj2/y&#10;KwrYytiNG18kb0cPSw7/AHa+87PV/iRdzWLWyfEjWJpMBJHt7rH5LAFH/j5q/wCKP2l/it4r+F/h&#10;z4K3XiC8u/DvhWSR9Hg1KYs0LO2XP7oLu55G4tg157GZZJMSbUj/ACx6YqM3G9GcxMUxhV7n/D61&#10;zxlKMeVG+vMmXpdd1OGCaOHUJoIGbbdeT+7Erd9237xOe+Se9Z5RceXBaeWv3mX7oIx1c/0oNo5c&#10;XTlVQZVXVeF64AHr70+SSNQWKrGjEbY25zjr26fWp5SWlYdhY4t4XbsyPtBX5mPQj6elEsPnKEXa&#10;gySqrge5B/8A101Ytw86diu3ncOi59KmTzYzundlyq+XGGO7kZJ+lNEiwEQRbVT5cfeUYz9OOeO1&#10;KzRzrtIWOMr0K4/E/wCFEPmShrmT+HIXAIAGO1PLRrDmQKj8lVL/ADN7+w/zzS1uVudX8ItUfS/G&#10;kMMbssd4vk7hMFJYZwfzH/j1cz+0no6+F/2h7rVY0/c+IrWG/jYD++vlyf8AkSP/AMe96NJ1P+z9&#10;RtdbtFKm3kVyqr1I9M+1dR+2Fo8l94E8OfErTU3NY3z2Ms2PvRygTRE+25H/ADrtw/vXj3MKvu6n&#10;nKMQhw5bHbpinMAFG7opA28YH+FNin+1xR3KHCyR7ug7+vt7cUNI28x78dCq9j+Pf8q4GuV2O299&#10;SSD75kaLpxsY9u9B2qrDcfT5mGRSIyl1IkVWDYyVHFLjIbeRv/iZscc+1TcQShN++J1YbcEhccfj&#10;z/SnecPK3RFdwXr0IOcfz/WmzQn/AFgXkrnduAyB0pZB5iYPzD+LoFPr9aIiixX8tQTIxk6DLNyT&#10;UPzw4EQLKrY2EDr6D2oOwKwLbvMPbv70oy7BNvy7fpiqKEjmVxjBy5+XP8wO1Kz+W6xRr+86bvMH&#10;I/pTdjcbSOSdu2k8uI7RN0zySO1AATsHnxq2PM+bbx+fFOAkEexeN33sMPmH9KjdSZN+792ox8uc&#10;g/5/SneXIRlcE/w7hjP59PwoACWmX94u1/4sN0GD/wDWoUBn2k/Kw3AL7dKFZ3fYyv8ALw3P9fSg&#10;JsTbxwRtVeelABG7q+I5Ds6t83U+lAyh8xRhhxt7H2FOAcY3nljkr6//AF6FLoMxKMLz/eyP6UAP&#10;+R/nuc5+8FLdW+lMaQlf3km/j5cnPbsKUM6su0NIu37pbO0evpjtSu7sdz7QNv8ADjj/AOvxQARr&#10;hvlO3ahPPB+n61I0iOAqoQu0BVY/eHJz9ATUbK+/eH52jgnvxwadkEb3Y5zlvb6k0AWIljYj94rd&#10;sNTryxtdQsTp97F5lupJ8vK4Q/8A16rl2YFQqrGeV2jk8dPepopDIFlDKFDZZWw3bH8vyxTi+UTX&#10;Md5+zb+0L8Tv2QvFkPiz4WeLdUsbeSZVvLBtTuBZSRk7SzxK4BZc5BOf1r7Yk/4LH/tTfD6+XSfE&#10;vgfw9rNo8QaCQX93HvUkjAIk6n8cfjX56rHFNamyvB5i7cSL/s8Zz9a9D8Haovir4SyW97JuvPCt&#10;wsLNj948OPlIPUZTHPXKmnU9nWp+/FO3kEalSnL3XY9P+O3ir/gnR+1p4w/4T39o39kHxlHrKrsM&#10;3hfx8qW8OWLEiGSBgMsSTzyevNeV/En/AIJ0/wDBPX4teAr7Uf2evG3xR0fxAI3/ALG03xNBYzWL&#10;yDnynaJVkGcEBz7Hms/7CZrVZpG+RmIZFftnPf25rpvh14sfQ/FEVqs/yTSLH8swAVuNjc8Z6jP1&#10;ArSPu0+WF0lsafWK2rlaXqfAuufsp/GDwr4zttLGmx3Vu8yg3NrIPLRSwBLHPAHfOOnSv2y8C/Cv&#10;wXB8BNNm/aa+Mq32p+GtB0/TtFhGux2+mm1iUBFSNHYOwUAeZgHIyMV8Y/G/w1peg+NjqlrYg6fr&#10;kYuYreRdy28xI89V46CXLADGA4FcPq/gfSr9mFhLLZn/AJbSW8hGewxyOnpkjNeHxFlNfM6cFTqc&#10;ttfVnZleYxwLk1FO/c/Y79mX4xfDnx74Wm0L4RfEPW9SuNKaYalJK8uoGKQoNnzMS2MBSFUgACuj&#10;+Ber/EjV/G8mi6h8LfEl5pdvJN53irV9bSERzELuRLU7iVO0AZbjBr8wv2RP20PiN+yXr8b3PhKx&#10;8QWskeyTUoSYtRhjxtKoeYyf95STjg1+ln7MH/BUf9h/4rlfCEfxLm8K+I5pCZYfG0P2dZZiBgJc&#10;cwv6BQw6E18THhvNKNROUeZeTPoo51h50tVaTPfXjvLm3lsiJI2m/wBZJHIQ546nqc5qh4e8Iapd&#10;am0mpXl8tvbybYfMuTmTBHB6H/DpXeeHv+EbvNHXVLXxDZ6ktx87XVpMskT+67SR6d6ai6Nbait5&#10;baV5kjElpPtA249QPesp5fyz97RijjOZNRRnwR21yxtVT7rblXy9zNjviprq3+xgNIsMcm3HzIWI&#10;X0BPAz71pDU7e9lWFFCytksFnJwP8f5VRVZbrUwTMkxjYbEiiEhj4+9ljgH6CuiOHWisZvES3PE/&#10;2lrLWPih4m+HvwcuUjH9peKF1i+ikATfaWC+fhh3HmbBXqKz2nh5ftOvTKk9xJlU+UszZ4UL/hki&#10;vJvDNlcfFX9s3xX4ntr68W18C+HbfRbS4t5Gybq5P2if5sdk2Lxj0r15Wk0lklI865hiCm4uVzIF&#10;7gE/dz39fU1eYylTlGC6L8RYaLlFtdWR22r22redPZ2zW6q+JPMQq/TqT6VBO2i3Mv8ApcNrIIeF&#10;Xj884+Y1mXOq69eGS3TSby6864w9wJkRB7bQc4A+tA0TVYpvNt72O1ZZMRwyMdp9ieSfYcV5ccRO&#10;MjrdKP2iaLwd4Y1u/kvtNhmtZAqpM0V06tIAeFAyBgZPQYrptA0PW9KAsrfxBfRx9Q1xeNI2fQc9&#10;q81+Jf7QH7PXwjsV1b4tfFjQ9NlAI+yyX0cczMOOI1DOx9BXg/jn/gtH+zz4NtZZPhb8NtY1pYgV&#10;hvtcu102BzjAZUkDSsCfRM17GCw+Mrz92LPPxFSjCNtD7S1XWbq1jU6hL5yquCzWqNn8D6n8TXne&#10;u/Hn4I/CfUotA8Z/HbwvoesX9wcWOsaskNw7NztCqw2cDjIAAFfmj8Vv+Cyn7VfxEf7J4UudL8M2&#10;c022GPw1pP77GCd32m6LtwO6KvOMYrwf4h/DzQ/jH8LtanubT+0NZWU61DfX0jXFxdyjiXfKxLPk&#10;Mxx6r0r6fB5TiXUX1io4ryd/vPJqYjCxjpG7PoT/AIK/f8FVE+IWot+z14M+J9raeEX4mhsdQa6m&#10;1Iqf9ZL5JbEefux55wSe1fnfc/FzTIJIIvCXhrWtSxkyXCWogRm7kmRe/v0qbwp4P0SLTTetHJFO&#10;W3MkSLF+HyAN+Ga1E0rQoWEg02N2H3fP3SHnvlia+1jisPhaKw8VzJd0eDKNetUck7ehWk/a/wD2&#10;urfxFb3fwt8dXnhW2sbNoI7Y6tNfM7OCDI4XK7xnIwAFIGOa8sf4EeIvEOoS674m1m6vLi5maS4m&#10;dQjSMxyzEuSxJPcivY5ZvLgwiKq7eFj6Z65pF3srbhnc27d6ew9sc1xyxFGMr06aXog9jK1pSbPN&#10;rP4A+GTEsEmlW+cfM1zcPMQPXsv6V0WkfDHw3omPsdmN24DfDEkW3/vkbulb8qlpNrD5u6qP0zn/&#10;APXQscvmxxJu3sMKueo9Kzliq+yGqNOPQpDQvDUK86esrBseZNIWK+3Pb2q2bt4ofKh2wquNzRSY&#10;UD/dHtWvovgTxz4oml0/wv4J1XU5Io90z2dmzrGuOfm6A9PrT7r4MeOvEMLWdx4e1KzkaORmWddr&#10;bV4+UKSWP4YFYxc6smrjqTp0Um9Dlr3XLS0bbqd4nyD5V35HXg8/nWRe/EnwvaHemoLJuXAWE9PX&#10;pXmHxOFx4A8aSeGNUW6ZF6/bAV689fp0FZiSCdVn064GxhyirkYx+te1hsBh5Q5rnDVxVaL2+49H&#10;1X4sWFl+9t7WSXdndJ2btz71lX3xM1q8TfZiOONmG1V5K9Oee9cna3hTKzLncc7CcA+1WI9MvL6T&#10;fpsM0jtyIlGc/wCNehTwdCHQ5JV6supavvFGsyzrdantvLcthgy4Xp7d67T4c/EPxNo9v5Pw38bX&#10;Wl4PmTWLSnyWPU5Qnac+uK5WHwr4la3WS90SW3VeGkuMIB+dXX8E6LZbdTbxrZ28mP8AV2e6dlHo&#10;SowPpn61hjsrwuOo8lSKaZdDFVaNTmTPoPwj+2l8VvD8nkfErwNYa9CyFftcZMcka9N2FIU9evvw&#10;K9r+Gnx3tP2gvH/h3wv8OvjHpvhNby5hTVrTVLcrcNGOZVUyADnoMcYxXxRpnxE0LTmh0+5vriY/&#10;8/U0AVScnHAzzj1ro/sGh6zCt3DaqWx+7kTGR3z7f41+XZl4c5T9a9vCHK/LVP5H12U59PD14+0f&#10;NG92ur9D97/h9+zl8AdS8Bx6jaaNNDAyZmvIbeTFxgckyc7/AHOcV8fft5/C/wCGV89vp/gHTYre&#10;8s/39sixoGeRcgO7NwB0wTyOa+IvAH7ZX7Xnwf0mHw14D+PGsTaLb7VOh6ldNcQFBj5NrHIXHoRX&#10;rPwq/wCCoHxB1XxC+k/Ez4GHXdSv5Vi0/wDsO3ZmYt2CYYsQOmPWvmuJOFcVh8Gv7Poqcl20P0zC&#10;8YZL9Vqc03zS0UWtEvXqZB1z4t/a4fCD3hbULz/j6Wx3JFYjGQpl42EgNkjsPesq28TyF7jS/Cd1&#10;bT6hJeLBJrSpIpZlIDbXJyQB36ccYr3vx54m8HfEAQaF4z1BfB8lxg3Ok6or291dKedj8DgtjOOf&#10;lx3NZ2m/s8/CzULm3u9K1O7uY7iMxwx2pIXA52oqnAGM/Ke/XnFfmE82qZfpjaEoSW9lp95wQx1G&#10;Uf3bujxXT/Dvhew1ybxX4816aOymk2NqFxcMlxfZ4c+a2SkQUY+QbmI6kVP8XPHHgu00ZbX4f6za&#10;waeI0jtbgjaob5QwRXBLEjkd/XivWvFH7DPh3xBBBP4ktdUa2t5C1jpsl0AJiFYpGxwEQZ6hVJOe&#10;a8puf2UPGN1e3XiX4m3um+ZbsYtK8N+H4hIQuNoVXBxj7xKjk8k84r0MHmuV5hJVPaarpb9DX6xJ&#10;L3UeFz6loWu+JJIr/U7qeG1/fKYc+U8o/jdifnfrjkKK1tEXTbqS0uylu15Jc7rb7RPu2DP98jCg&#10;enP1zzXSfEX4Y3ngO90XQ9ZsLOHz2ea80rTbwXN5cckp5sSDbEEA6OQM1TuvC3ijxBqo8PaBY6en&#10;+i/vreOcOsEeQXlluPur/wBc1OT0GK+kdSDguV6dzBKUpajfCvjC813xlcWfw+0YaxqEKqqrD+7t&#10;Emwd000pOWC9NprvPDnhoxSSQ+M7mTVNSZma7ez7s3Xk/KkYBxtyO/XtraNoXhfwnokekeGmtzaz&#10;qPMk8vyoZZBySxYjeAf4Rk+9auhR3Gpaf9tew0262SMY9P2loXG8/vG3MFPHZsivLxWJjKPuLQ9G&#10;hTcd2YzeMNFtmNsNY0WPyzt8v7Uny44x07UVtP4g19XZU1nR41B+WNYZAE9gF449uPSivP8AbxOu&#10;x9hfAv8A4Inxaxp1xea9+ytp+iyLIBDHrapM0qkek8rbSOexrzH9r79iPxV+yF4ltbfTv2RbXUrH&#10;UW/0PUtC0CwkAZRlkkbHyt6cYOK/arQfFei+IPBNj42j1OCO1uLJLhrhpRsClQfvHHA5546V5j8f&#10;fHH7MPj/AMDX3hLx/wDGLwvaxyxf61tcgV7cjlZAQ3DKef0r9QrcJZPPBqDlOWn87u/uPytYutWq&#10;ckoWSdtFsfifpNr8dp7z/inf2OLiFVdTuv5LSFWHr8ijH4GvdvBPxE+EPhXwja+HPjR+zVrNn4wd&#10;Xn+0WfiaD7NG5Y+WQixjcgIHBbscmvRfEvh3WvCmt3GlWvi2PVreGUi11HS9REkN3FxtcMhYcggk&#10;djkV5R+0f4P1rUtNs/FFhB9omsSY7lmkJbyHxyOgIVhk+ma4cryfKcBVlTjSspK125Nrz1PQrYVx&#10;pqUfI850H4RfEOLxP4g8CeEND0TRbuGOHXtJZ4Tc7oLuR2ztTBKxyocbT8u9BzgZ9yl8DeFv+CkH&#10;wv1T4F/Hi60bTPix4Ut7ePSfGtvpwC6tbyRN5QkWT5gd0ZU85Ur74rlbbU4dQ8P+HPiHexm217wN&#10;cDQvEEflnM2mXu0xs20YxFMYmDdMStzxw34qw/8ACC/ETw18Y9Niuh5l2NC1mezZVXy58tbyN2JS&#10;VXAyRnzODSy5YPK6k5QgrS1adm7rbU7q2DpYqKjs+584eLv+Cf8AqWhfBeT4k6x8Rp7fUtGu1bWN&#10;Cs9MW2mhit5jFcFSmCSqbnB24YV9B/Dr9mTUvAPhmOx+G37cfxO0WxvMXC2+h37xwtuGd4CIOxGM&#10;19N+GNX+En7R/gyy+HvjnU4bXxFfWc1tpmoTOF+2lAVlgkByNxVlOO4PqK+RbL4/+FPgFBd/AP41&#10;+NLPSfE3g/UptKmgupmBuIYnHkyAhT9+Flx9K9OUcPiKSxFCK3/lV0u3yMFShhqns6i+fc9j/Ze1&#10;7V/gZ8fn8O+PP2g/Fviaw8SaDO8M/ia+knWSdZULsdzErIPlwQBlHYdq968feOfgx448M6j4N8U6&#10;3a3ljqFnJb3dr5DuHVlIwQePp9K+HfiR+0b8ANbttN8Q+HPHE15qWg6lHqFvHZ2UzeZDtKXC7ioy&#10;PJZztHUqOK7SD47/AAoulW90+11yWKUAw3H9iyJFIpGVIZmHGOlc8s1jRp8svQp4elORteBfg7+z&#10;z8MvEdn4h8J/CPS7O7tZsx3ypGZo88Eq7IXXIJHBzjivSvj1Z2niD4SpbeILC21Kz8NzDU9Le4Ut&#10;NHHGp3xBsndG0TE7eR2rwi9/a1/Z90Qf8TrxFbWMrfdhvWbzAPXCI/8APtXrfwh+Nvw6+PngGS98&#10;D65BqkOmr9h1CGOORYzlTg4dVJHlnG4DGQRXxPEqfs1iKSaXXSx9VkPspSdGVmunqc7+zPffBaT4&#10;o+Ipvhd8N49Kv9ca3tf7Ss76Rvtc0SJcArHgKpBkALd/avqO38b+JfB9zJ4i8G3T2klvMt61pNlk&#10;khlAFxDKh67X6A8jtXxd4YNn8AdIl0jbeCbwn4mmi+3QRMcKTugZiDkb7dkJyMHoORx9nfDz4jeE&#10;vjD4Yk8TaxqUjW81mFs75YR81vKrKFlAGTskBXd1z1NclT2dGMcRh56u33+Z202pc1GvFOK3Xl5I&#10;8Y/aw8WL/wAJlB8UvAXhS4jXXLf7LrXh3TZB5o1CGNnM0CkEbXhOcY5MWOa439lN/hB8YfiRqGhe&#10;NfF+reH7qS0a6XUoWTyzIv3TNGIwVXBJ/wBnnkV6P8V/A+oS+DbrXrQsmqaDNHqFnNbyf6yaykZ8&#10;cf3oi4PqGrw3xzZ2/wAPfjbafGjwTN/Z1rey22ovp0tvujubO6+WeIkDAwWkU54Ix6V4FHHU3mca&#10;9SK5r69n3PZ+pzp4WVChNpW0e7R6b+0zo3x3+BniZvCt/wDCOz1Cz1ZbeXSfEmn6hLPa6l5XKPn/&#10;AJZvycqxJI6ZHNef6d8cP2lfF2jXngrTPgL4f1DS7iSX+1I2mdJDIGJLN5sgBO5mO5RwcY4Ar6F8&#10;PeN/iT8L49Y+BPifwxY+IPDGqafNc6LpviCJpIz+6Z42hfnAOV4U8dsGvN/g78drDwdpEEFt4W0G&#10;Wzm/fC5a6RbqLofKD7WYAMCCHAzivUzingFXjUoJrm1d1s+iXkc+W1cV7PkqJScdpJ6Nd7dH8yP4&#10;Af8ABRfwRfapZfBn9oaH+wtTklW30bW72Hy4XkxhUlLjEMvYMRtbB9a8z/b6j/4KJ/Ab+0PiP8Kf&#10;iMniTwXI/nGTT/C2nvdWXGQZl8g+YO4kXjnnFcP+3F8FfDXxQNwng7xboq3F9Gys8t02zzUIZcEI&#10;TkDjGBxyKh/ZA/ah8cfCfRJf2dfid+0b4d8VeG9U0+TTNPh0q8u5NU05pVKKsEphAf5m4Rjx2Nde&#10;V5hhsTR/2hLmT1OnERi6ko3tfr5nzm//AAUQ/bF8VWiy6h+0R4kVtpDR2NytrGO3CwqoP5V7j+zb&#10;471P4q/DGXx3qOsMNa8E63b64t3cTbw8YmEVw0ncja7s2Oxr5w1P4D+DNI+Llz4K8SfFS30c3F5t&#10;gt7XS2uJlMhBQEM0S9xzu/OvYf2ZL39nLwt4qn+G3gjxn4u1TUtYD2l3Z6lDBpscxbMbRbsS4DHt&#10;61yZhGMqinRvdNO9nt1v8jgwcpQqS5no9D9U/wBq3SLb4+/sqXWs+FfEMk0tlGt5a6hp8jR7zGcS&#10;FeeUZdxAOcjBr4D8HeALXxf41TQ/EuvvHa/aFSaaORQ5iLAbwxJwRknJP8Jr69/Zj8V/FHx7+zjf&#10;fB7wT4O0eztdH0ybSG/tbW3bUGKIIg7+VEF3ldhyeu7J618Yy+E47f4raPomtz3cNtd3zWN/B9oE&#10;csMok2NuJ4wMk5wORXFnWIqVKcOWe+3XYrK6NOnVnHl2d/W57Lof7KnwLfxyvhbx34kufsMkTedL&#10;JqAXzd2TGwKjjkD2+em+Jf2Rf2TLe+1zwnBZrLqFpYw3ml3Fx4gkkSKXcxKMu/kuqAdcLn3rznx9&#10;4G8N+FfCt7pHw/mvtY1iG3Zre8jvpRaz3BDJsDkcYZA2OAc4HrXb6L8NvButfBHRfG1npOn6fr/7&#10;hLybUrqVisysqzRu3KYcbipxkEV5H1jEU8MoqTb7rc9qWHpyqe+kl5ENzY/DP4YanrHw60rxZHa6&#10;XqVra6r4fslma4gt7oiMvGzjd5bBgw57E10fjr4yfC06bqBTWYrnUv7Qstd0uxtohIbe9WMxzoh+&#10;6oP3s55BqjbeFNC8GeItN1zSk0/U5LHUpre++z23mrFbXA/0eWXcm0sj5APPXtXfeLvA0PibS/CH&#10;jW68FrZyJqkml6hFa6YkbyQ3CmGV9qLztddynkfvM15sqNZwk7yTe5t7RKKV1ZaHyh8e9Y1LRv2s&#10;7n44/BzxZeeHdO16zSTVJo3khSW4I3bREcecm8NksCpwa9n0P9p29vfElj8RNJ8Ca1Np1neR38t0&#10;luo3bgFnwv8ACjMpAJOOh65rgP2ofgZ8aPiL8AdL+H83gOa417wPqMtlayLMVkmtxLlMs4VSuN2O&#10;TgH8vSf2PY/En/CtW8PfEfS7HQ2hW4s7i3udQg/1M0fmLKAJDu2zBhxk4bPbA9Kr9YrUac5Rd1p2&#10;t/mclHkouSk1b7zptQ+InxRl+JMM+lfBLXPLuYS9nY3Uih2t7rcclwCojZyxDDp6itb4cfBj4yfE&#10;vx54i8S+HvDtrputafefbf7GF+q3sUMg+d42Bww8xCDsIbcT3FbHiC/0rxd8AtLN34p0221zw9ot&#10;xpl9JHfbvKSF/OtJiUDZXK7SPQnNcDpv7QMUniLwz8U9B+JdlpXi6zjmjuo7SSaVpw3z4UxRbXDM&#10;C5TBGGPGa9bAYeNDGJz5uXTVOzOGVeWIwsvZuKmrqzV1v+TR7HL8VfiD8QrC4+G3xg1e6aG30qUW&#10;7XmFuIOsckcjAb5GCuvJ5/d9O9Yn7NvifUoPAWk+FNeTzZPDmsNbQzFszNDJuR0fPQDcCGPvnpXp&#10;HjT9pH4ReN/hzP4w+NHw61y417SYbowapoOjy2vmAIUxKZFVWO1lzlcAngV5D8GfGHh2WbWPiJ/b&#10;y/2HqXh77VqtvJC0s0BaMI0gUJ8xLcAAgls+9ehn1KVHFUqqq86d7vql5nJls41cLUpypezcdVbZ&#10;vuj0TxZfaD4f+Htn4Z1+91OzT+1TPd2lu4MsOnyuIRbu4O4LM6YBHYNnjry+t6/qkWjat468V+Fk&#10;863u2tmjt3AH2OSMwiLv8kRSPjA5bOeTUfhL4geHvjlBe+FdWghkvNYtJjcyw2skckt2IyLQL12J&#10;FtQBckZLHqTXB2PxD03xVbWOu3PhnUvtN6tz4XmkurtYYJbwlDGzx7WOPNiTBJHLHsa8nGYqpKMe&#10;X4Vpp36G2DoxjKbmrT3O5+F3x5s/GfjPVPhrcadBt1LwTY+da3UmA9zZTCFQjcEGRGiO4dCgqT/g&#10;ovoHgHxR+zz4b/aB02NtP1LwPdW15DNKwkazhuFBX5l5OJYEX/vrNeS2XhCwu/jN4b+K+iaF4nF8&#10;+jXEF1/Y2l2/2KGMMDulfzGMYDW5XPl9W6DIr2/U/Ct78c/g7r3wwtWt1t/Ffhi6s7ez3eZtk+a4&#10;tvmXbyMOBhRjfivap5p7b2aqXu7K6306HPjsvo2c6LtZ6+h5r4Z+Kfhjwb+0D8Mf2u9Ft1s7fWp2&#10;0nxgtu3DOyhAZOxIKk+wK96+tPFn7WPwiudC1DXLbUFtb03VxY6lptzKqboyrbHYFh/CR+PBr8f9&#10;F+KXxe0SNfh74U8PrfWMGnHWdetfJtvMijgkCyursnmkqyKCobGCeOtSeIv21fD+g6jqmheK/DmI&#10;7CZVvtSht+WyBtJJiAbKkH7xJzX6VwzWlWnLD1Gk2r2ufH51Gi+Ws09NND648VeAvhtbfE74I/Gf&#10;wnNNLpOvas+na5ImqSyLuaJ42BYyHZ823AUivrb4XatpXwT1/wAXeEdG+HuoXtn4i02G5uootYZp&#10;Qw3wMR5rEkYVeA3TmvxHsf8AgoH428ZfG3wn+y1oes6Gfh2vi20vtP8AEmm+H4re/wBP8ycSH97h&#10;WJVmYHJO7pX6HeNviF/wU9074nNc/DC08IeMLVLKT7DqlrYxwtd2ZkXG+B3DI4cYOAwznDY4roeU&#10;4nLcbz0uW7vbvZnPKthsdhrSTstPuPrDwR8Mf2Odb8JXnxHuxfalrGlw7da0dtcljktmPJypdCF5&#10;B3Zxg5yM1zY+NX7FXg27F9pfwqtWkXO2SbxFA5J7Elrh8/kTXy7+3N8HfjVrP/BP3XP2ifF8Op+B&#10;fjVpxifWJPDd5JZ/bNOLshR/IYI6lR6ZPQ5r8XZPF+vX5E15rmoSSbiZN14+Pyziv1rhzgjB5zg1&#10;WclFrRq3U/Jc/wCLcXlGPdBRut9/uP6MrL9rv4K6/qs3gjwFJaxf2oskc2nX/iOC6h3Mu3AWRB97&#10;PIV+eAMda4rwP48+H/x5+E83hXw/4U0vSXijv9HmvrrVPLS7mUsnl7JWPU7yA/TYNrEYr8Gvht41&#10;uvDHxA0HxVbXU6yafq1vcB1m+YlJAa/XDxn4x8OafqEc/gn4ZSLfatarPeRLcJYwyuw8wTDap3sw&#10;JzkKcD7xyRX5v4rZPU4VxWHpUnzKpfXazW/3n1HAvEEs+pVpVI8rh0v3PqL4NaF8NJvBGj2fjDxD&#10;eaDrn2O3tms9aSKTZeQKkT/Z5oz+8EjKHAViee3OLOqeJZPAH7UtjG95FcWfjHwvJbTSWuTturGR&#10;Wj3BsMuYppAcjkj2r56/aO8bfCeT4f8Ahf4l/sx+AdWZrybHi7w7pNvLI+kaokakTLBJ8oUsz4dQ&#10;FOzPBJrpPFP7SfizUdK8M+P/ABDqes31voerW9zN/wAJB4ZFrdJC2YZiLq3J+Ta5O3GTtr86x2Mj&#10;l3LGq0krNO+/qfcYat7aSW97p+XY+r4tX8P3ibspJuH8XykH8au/Y43iH2Nwy8jZJ3rhZfi78Afi&#10;Hq2j6Va+OdL0PWLp2jaKW++aU4AUrGcCUkkcYDZBNQWOl/FzxL4evNX+H/i20ubGx1Sa0a8023E0&#10;iGNvvFC4HzDnkHg19TSre0oqpFXTRyKEXK17epwXxS8VWvw3+OWm+IPEXiXzm1B59O8P2EafJfTv&#10;Hk2jso4K7SwzzkcdK9gtL0KsMmq6e1rK9uGmt9wIiZlyyn1IOR17V8N/to/Fvxp4P/sHxXfeA59P&#10;vfDfj6znj8UPBItk9wZDDukRd+zcjMpJxy2QeMH60+F3jrxj40uZtM8d+DTo95aqYIrdrn7XHPH1&#10;8wSbVC9eFOTg9eKhVIxkk+prO8orTY7g2emyybBaqik5LFsAflWfqehW0cTPaXkkYK8eW2Qfelk0&#10;DVIpPtWi6z9ndRjy5Id0cijtzUat4ht1VdTg4Y/NtjVk/DHStXqZx7mW9rdpETMiyYHysylT9eKX&#10;TtRv9NTyxeL5Dt8zSQ7ip9ieQK6CCztrmQ7ZV8wfdyqggVHcaGFOXVnWRdrYROKOUrm1MG/js9SZ&#10;o0iX5DjzISVx78Vn3ejXbjFvK1wp42T8E/Ru1bV54OknlA0y+lHOGikKjB9j/jTbjw3rFjG0TTXU&#10;OMFpISjH8AykVzyLVjJs31LSXYRT+X567ZbW7YOrDp94dBV5fF+rfDTwtq3iTwdp142oWGmz3H9l&#10;6TdDF8Y03+WqEMis4XbnHWrnhrwfPBJ9putVN9lj815DGGX2+VRWxfajD4UtVlgsseWw+WG1Jf6A&#10;qRj8eKw9pUjK/MzdxjKNmkzB+AH7fmjftD/AjStdhkilN9EqCz1axdHtrpeRGzwlgrq2FJIXGDXb&#10;fB39vf8AZv8AiZ4At28R/wBltZyRG3lSPVLfUbV9rFWBIY45HIcAjPPqeda9+H0ZiknsYbcFxJIL&#10;G1CM/cthAMt6+tfh3+1r+xv8Rf2f/wBnv4hfEvVpYraTSfFUuiaXo7WckN7cxecXi1K3mXO8FDhl&#10;4OOp4xXr4HNOasoynZ3SR52My2j7NyhB23P1C/4Lqy/D/R/2PdP+Jf7Pdzothp+n6oz3MOm2cUUU&#10;ou1C+dhQF5IXLY759K9+/wCCb/7VHwV/bp/ZY8H6n4V8a6Pe+J9H0O2j1vTYLgfaLSRIfInUpwdh&#10;IcbsbW7HGK/BH9jH9sjSPiZ+yb8Tv2X/ANrz4yalY6Wngx4fDOm6xqF9P9ruoZPNg+zGZnigcEbS&#10;oWMFQvUmu2/4N4fjf8M/gp+0z4k+Jmganc6XHofhuJ9UtbiF5ZL23XzBPHEoYAbvlYMw4246817W&#10;HqezqVatdWlFrVap32OOrh1Uw8aUX0urns37RH/BMf8AYV+LP7R3iLWPibZ6jp+uR3U8d/p9hqIs&#10;o5Widv37IUz8yYbePlYfNnk1mp+wf/wS++FlnDDf6dY/Z5Eb7P8A2l4gDmfBw3zDDNz1IOK6D/go&#10;j8dP2YviX8dbL4s/s6/tPafNoviq1e51xda1C0jn0uclka18uePzEUAAFM8djXxRN8Vv2bNG8MTe&#10;FPjB8VNPjk0rUJDo8GivDqULQycswJh3qSf4S3foK7ZY6tWrcnO/uZwSoQp005RR9K6n8Hv+CZHg&#10;uZR4M+FfhNr25tJLqzmkeS4Z1TOXjLucFSpPHpXa/Dn9rTwX420HxNrjWY0iLQPISWS9277mIx5j&#10;dm7LgPwc4Ga/OL4uftGfs0ItjbfDHxDrM8NvMwuYbhbnY0JwWRE8xFTJ3e3NchJ+3Lr3h7wrr3gD&#10;4X6Db6fpviBgt200RaQxAMAuSxOcMe9dbp88d29OvQ4ZVorVpeiP3w/YV/Zr0L4X6P408ceKPj3o&#10;fjC58f2tve2VtoMmIYtgZtobeWlYqducD6dK4N/hn8V73xPfeJ9J8SaLY6hqmm3FtokelRrva5hj&#10;a4gjuRK5Yh1hA4xkxgfT8Qv2b/2j/GHw6+MvhPxxN4suLG30PxFaXzNAgRNscqsQVQDIwDkelfan&#10;7VfxH8b/ALPf7SnjLwT4M8V+JreObxla+JdD1DTbB7iAWc8BcQEY4z5/BBwMcjNfC5xkujftOZ9L&#10;o+gwOcU7q9PReZ+oXwZ/ZM1Pxxo2l/FXXPAOm22vSNDqei65oymERAnzkYFXzuDHDKc4x6V5h/wV&#10;S+I3jT4beD7qfxd4F8CeINS3R6hcf8JBost40Uzy7UMSMnksHUENuJwe1fC37O//AAVd/wCCkP7N&#10;Xipvh7puo6Nq3h9tRkis4fE+loqIrSlzsIxsyeg98Cv0K8O/8FDfF3xT8PJ4W/af/ZW0nW9Dvo4p&#10;vtnhnxBbIUwQwJgvUjdVDd94H1rwKuKo5LyQr10r7a6HoVMZh8wg06fKfJ/in4NeBvGXxO8Ra18R&#10;dB1vT9S0u0WHxVeaTplpY6TYyLGm1YLQIVMTKyMGDAMDngmvLf2X9D8XeEP22dF8N/CtV17w9OJ4&#10;deisbwLZXGkvDsuX3FgECo/zLnI4HepP2yv2d/8AgoP+2D+0m2keDdI0Xwv8PLpmj8MxQatb+Sun&#10;x5IEqxSSGVghxzngADAAA+s/2bv2S/2VPgpoWneJ/iX8SDpsWmaXLp/iJdFsS0epTXMPkPFAWKrC&#10;x4+Zgwz6GvqcLjv30Je2UozSSindLzb7nnzw9OUZOEXFLv1Z1eufsO/sbtdWc/iP4SWGqTW9v5Vj&#10;Bqmo3EuyFWzs2mTDqCTw2Rg+nFa3hD4B/sreAdTj1/wR+z/4N0m88wSfaLHQolkVgeCDg7SD3FeG&#10;fth/8FEfhD8Dviva6dJfXFl4Xt9PUJYwWqXeoxRr8pnmKbWG8bWHY4rzBP8Agtr+xi0kkf2HxxNI&#10;OVW6s4IN4xkEbpSRke1fX4enF0tfuPEnUlzaM+3P+ED+Ex1dtWg+HHh1btn3yXK6Lb7mYnJbIXOf&#10;fNbVvrQtmVbK9EWw5VUYoowPYcY9fevzh1L/AILYeCbq2W68C/s1axIvmblbV9chTzlyc4BjB5H1&#10;rg/E3/Be/wAX6Demzn/ZpjspOqLeX8uSO3TAP1FdcaNJxukjmniqzXK5P7z9WLvVr3UNRjV77csi&#10;KHZyzAHd19B1qj8T/F+mfDWCzvtctLqSO+n8iOaztQ6ox/vZYBQeeTxX5mfAv/gtV8evixr91Y2X&#10;wy8OaTpVvEXl1W9jnlhgfqolyx4/3cHmmftf/t9ft7+HvEX2TTH8DaloqrGbTT5vD0UkkzbVYuiz&#10;hv720beox3OK8ytmNGni/qraUunmdUcNP6v7eOq6n03/AMFQPFnxD0/9lC6+Lvwk1q2j1fwnqcNx&#10;HMtqsiyWUzeTIrLIGH3vLboCMV4T/wAEjfi+v7WOteM7f46eJYJtQ8Ptb3VjZX00VvDJbvlHBHyi&#10;QBwpx1Gc18sePv8Agrz+1p8Vvh3q3wY8Xz6e9vrsP9n3mk2nhy1gXy8jADJEHyCBhc14L8V/+Fj/&#10;AA01n/hEtZ0BtLuljR/OtpJFaVcZ4w2CP8nmrqU6de1Ko0pPVa6u2/3FRrOEXUgvLY/oE8n9nXwe&#10;FTUNZ8GWe5sQtJfWoz6gYPXmuN/aH+MH7Gr/AAp8ReHtc+K3he3ubzR54LWS3O4pc+UwQqyJgNke&#10;ozX4O+BP2hPjT8PrgT+EviHfWjK+9FLCQK3sHB9K7fxv/wAFDf2wfHvhiPwb4l+MN01rDeLdQNaW&#10;cNtLHKAVBEkSKw4OMZxWlPKqMIpp3d1uc9TMKstkf0f/APBv/wDtb/CT4yfsEaH8M/ixdaWZvDtw&#10;+jrHr1qirOykvtLSDa/DgKD8xxxXuP7WX/BN/wDYl/ah8XaBpsfg/wAP+Gdcs5TdQ694X8P20Gof&#10;JtePy7hUBVRggj5gwY8Yr+VHSf8Agov+2Xo/w0ufgt/wu/ULnw3cakmoyadqVvFcqLpBhZFaRGZW&#10;+hAPetzwl/wUk/bDtJrWy/4X/r1jN/Za2WnasuoSRzWQRiYhFKrB4wD8vBxg812Tp1I3cJWu+nYm&#10;jWc5OVR28uh+3H/BQrxRN+wXo/iq4sNF8Va9N4TvI7ttQ1K+jihvrOQLIyoEQHeELHJznY3vXFfs&#10;tft0/BX9sTwl/bfwu1Wf7dDtGpaFeSMl1af8BDfMuf4l49QK8J/Yn/av8aftifsS61d/tO/FyfxB&#10;qXh24vvDutza5MbyaSCa2c2dwxbczsrSTruJJIRfQY/Jjwl8SfH/AMD/ABnft4G8Y6loepWc0tvH&#10;e6bdSW8ww5BGVIIzjoazwOK5vaUZbxdvkGKpRhKMls0fpD/wWG/Yv/aA+NX7Umn/ABI+GGgP/Y97&#10;4ViTXtUuL9YbW18pihklLMOApBPU8V+e9j4+1/4R/FC4vfBXjWW+vNGuQ1tqmn7kSWSIgb4+A2OM&#10;g8cCvrjxB+x5+0L+0X/wTwg/bg8N/tl654qk06Bl8QeA9SvpZZrd1udhQfvjvUqVf5kAIzzxWD4h&#10;/wCCcOv/ABj+Bfij9oHR/Dn/AAiHiCz1C1ubfw01q0VtLayxBHEEh+ViJjESOn71vSlWzLBxilOW&#10;t7G2IyPMMPKKcPdkuZNO/wCR+vX7Ov8AwUu+PH7Y3wJ0n4h/si/Bvwzfa+tvbx6xpniPxMtuwnMZ&#10;VlTcY1Zy65EYZmwRkDNfmd+xF/wWD1v9nf4qeNoNQ8O/Z/E+ralcf2WtjpPn+ffPIfNS5UuBIC2c&#10;Hkg9Kz/+CNGh/HLwvrni/wAWa545Wxg+GCiXTfD91cST31pqKyLIhtrXOwB2G1pHBUAsRlsVP+0J&#10;4G/Zy/Yj/wCCwnwj+O3gLUJNa8F69qmm6/qmm3mnySzWly8nl3UTJKo8w7yZFHPUCvlpSji8VWwd&#10;ao5cj5oqOjTSvb8Vb5nRiMtp4zD0qnLyq6T9T6c+IH/BYv8A4KS+KLePwl4I+GGo215qtqfsqWvg&#10;mMGRSM70di38Pse49a9i/Yy/as/4KbfFT9oXwP4M8V6Pqmm6CviSyg1WTUrS0to3XzPmXCAEjCsv&#10;HfGa0P2yv28v2T5Pib4L8H3uoN4F0O51+KW816TTo4JtN+dlSU2iKGaL7pLKwwrHKkgmuC+NX7fu&#10;hfsyfGTwTpHwK06D42W2ja1Bfap410eHUJrdrac7smFJpFaWHcRnjlBxk17OW47NsQoTnSShtd/q&#10;d1SjlOHk6V25eWx+7+v6Zps0E9tfAeRfRmO4ib+I47ehr5t/Zw+HXij9nP8Aaz8deG9S8cT6h8P/&#10;AB5p8Or+F01LVfO/szUoWZL21TecxxlGgkRegw2Ohr5S/ap/4Lwfs+eOvDmqfCL4f+KNSl8S2Mhn&#10;sk0vSbxZpnVd6bkEe+Mf3uDjvgc15R8bf+CxNrN4c8O+Gvgp8C/Ges6hJ4dDyLqHh0rLcXKrzMrO&#10;S45LZkAO8HjjFe1TlWV1FaPd9EeLTwdbk5bXb2S3P02+ONr8JfjN5vgz4g+GLPXtNU7Vs7yPzI5F&#10;6ZU55B5zg9h7Vc+E8Xw3/Zl+E+n/AA40S4ax0KzuJItLgvLgn7PG7vL5Qdjyq5bGSTjvX5OfCr/g&#10;pt+3DqngbSvDFz+zdForNJd3VzqWuT3KQ28G9Nr5VCV2kn7rH7y5A5rmtW/bf/b3+M3xX0v9mt7D&#10;SdD8O+N72O403xhdT3kkbSQLud4DIwkXupUAKwPTFRCPPflmrLqbU8txEqkKUotc3kft8Ph7aeMt&#10;A1bw/wCMLazvtH1yy8v7Ht8yNkOc5BHOcg574r8pfFVjFoHjW6tI7bydU8N6s8DRwrxD87JyCCG7&#10;flX6LfsveOr7Qv2ZvB/jX4m/F2S8t3sYtNkv5tPWPzblZ2gUnAJ5K4/nX5w/tJ/DbxL8P/22/iV4&#10;ft/itrFrbeI2n1G1ZobdljmSWHKqZUO0bbhceoJ9K9bKoxqc9Ny6Jo82tCpRrOKV2m0zpvF3xp+I&#10;PiKy+z+LfFN7cWtrH++id8RRRqOu0AAAVyN/qN1Np8d9BZqyLcRTRSGbcrKSPmBAPG0n25ry3x3f&#10;yX/gPUrY/GDWbiaXS5JI0FxAnmMqEgfuolzyACM8jIPBNef+B9E+DetfD3T7jVJL+8f7HuVbrVL1&#10;0R1yMCPzdijIHAGAK+hw+W2V47eSOGtiFFpPc+gNd8SmxgQT6hYJtdlXzrgLxg9Mn5vwrj9R+Jeg&#10;aVqkctz4v0mNnbG1b5CxYdONxrjL7Uvgrp+nLdW/g/Rl2yBoZhpcXmAY5+Zhn9azvif8XvgLaadD&#10;cfD8RM0dqZrz7TarH5TqN2AQCSMZ5HHvXoRwdOMrNN3MY4itJtI7TxH40+B9xr82v3muaO+qP5R+&#10;2Nas026NdqkfKTwB29K8H8Zftoan8FfG91qUGqpq0azNbq7R3TRXIK5B8ssDuDEgEHHtXpC+L7XX&#10;tD065tNUt7j+0rTMOZNqyjYD8mfvHrnvnivU/hf/AMEnPD+p6Vo/7Snx2+Ouk6H4e8XabHd6Honh&#10;nQ5NQvGBjX5jJJhI2UthgFbk9RTxccHgaanUlZdF3JwtOnVrNVVzfmjwPwp+3BH4m0e1uNL+FuuN&#10;cSLm4lkhdYlfvs81xgexFaum/FTxv4mdtQb4b3AjWPJurm+hWPrwMIrfl1ODR+08fht+x98XtQ+F&#10;9z8QLb7EyxX+k3WqQx280sEq55iUlQQwYcdcdBXD+Hv21vCl8t58NfDHjLTbiHWsrIkkTMzbRn5C&#10;qnafl49f1qo4nCypKcUrPue1hpQ9oqVGm2+nVndt8TfGNtfSLNoWjR/KpG68mcYzjn5F/mKx9c+M&#10;fxKg1TSWg8QaFYx/2r5bW1rZS/OrRuuHJk55IwBjrmuOm8aGSxuNct/BWtX9ta/LI32NI1LegEzD&#10;J5x0PPauevfFni/xl4ch1nT/AIPXWneTqEE1lLfXA3lBKgYsEjwFORySOhxmqjjMsckpTX3n0WFy&#10;XiSrilThhZXemq016ntOhap8YPFTzW+m+OLicrGztHpWjwhlUdwx3EY/SuHl+Ffi74h/F7WJtH+M&#10;N1CbHwzHqOp2+rXy2s14qSlPKi2IMsBkjoRXr/wj1bxZ4V0rUk0zw3a/2paW63F+15NJCrxpuOEy&#10;Rk9fY45FeGfGux+NH7R/xO0fUbP4RyHVLO1L6XeaDZMjlSxYK7btjEMOGYHJOMV5eKzzL8NKT9pF&#10;fNH1UvDfHYbL3VrVYqT+ze5paZ4Ri8YJ/wAVH4i1I2S5+W61i5kbGOSMyBQR6njjPSvgr4p/Fz45&#10;fCP4r618L9c8YJqDeHtWkt7WSa2jePEUmFcBlI+ZcEnPzAjOa+zfD/7Bf/BST4xGeHWvEl9o/wDo&#10;+9rRtUSxmMLMRtdIVG48jOexxWZqv/BDvxnF4Xb4h/FPx7cRXbAtqGbBrh0wxT78k8bOT/u8d6+R&#10;zjjbh2palKqn3Vv8j43BcJZ1h6jfOorprZHP/wDBPn/gpd4v+CvjeLXHvPCNjdXF7BPFqlxp6272&#10;0it8w3xxMCrDghgRjpX67fDP/gsD4Y/aj+Hfi/4W/Fj4q/D2K5m0V7rw++g3/nSajKrk/Y8EAB2V&#10;QM4HJyO5r4k+Af8AwRo/Z8+Gs1h4g1+e18T294qSRR6y3lxxgoHEmFfaV9QScrX0J8Pv2M/gV4fh&#10;utS0L4NfDW3urh2nsSumNLBPwQRHI+5lII6KiqPWvzOtxVl+ExMnh2+V91p9259XT4elWoRWMqK6&#10;23bS/I8w8IfG/wDaa8W+IrKfTf2SvFS6DHqcI1SS+byU+yiQF2V3bPMeenpkc1d/bq0b9p74Y/tb&#10;6p8VP2GNa8azaH/wj8E+lalba45tbOYpma0kDkZTKhcHJGOveve4dPutI8Nwwa7dWtjArKlvGZ5W&#10;tUZV+VhGcBhnAAyBjsK5zXPDHi7xDFdaHBqtl5N5E0XmW1zMsfzrgnDglAMfdz1NebiOOsZUrKbi&#10;r7abWOulkeV04Plbfra3/ALnwr/ad/bW8ffs36OvjptP0H4kXlnOzrfQxRWbmF/LVWZS7MrDOcgY&#10;Kk9cV8o6d+yz+214V8S3WueH/i/8PdOud4kS4tbRrho2BLDaZoWUgFz0HBr6I+EOsPZeFNP1HV9R&#10;sdQjs7rdJIbmNZYy6JI4JJOVPzZGBjb2qdvjx8IovEd9DpfizwjZzeeiLC3iSK7kk64KxBAF4PQN&#10;zRieMM4k6lONLS+unQzoZTk9FRk1d77nOaR8KP2mfEcQ1L4ifHnSdUvNUgFvHPa6OEO0jbgljtAy&#10;B0Tjr3ps3gL9onw9qF9deKtZ+Gl9pqwhN3ibSiDNhTgERtzju20nHXNbo/aC8IXOoXXhx/ipo7SR&#10;xqslrbsitEruFG5RkDpnqSM84FNv/wBpH4P+H7+z8N+JPGfh9rVYSJl8uAiWbPL73yWGPQV83LNp&#10;Vp3jSXN/hPVnjKPsVCDUbHnHgj4l/thaVH4o0m0+Hug6ho9jqczahB4PubaN1JCP+6SZA7rgjAB5&#10;6VoaV+1p4G8P+Jk0bx/aeNvDd1cqHdPEXhlobcNjorQhgnPY8elYtj+0h8F9N+Lesa54d8QXV3ZX&#10;P2NrG20fw3cXTxSbCHJEQKqGwpBYHoK3vFXx4+I2sxQxeF/gP458SW6zsVk1LS1tVbK9c3DSMT7b&#10;QuO1a5niK1esnOFk0vhdjg+tVZQd6uz2sbPiT4+/Cy21fR7n4V/GfQb2+vPNhuGnmieR12bgv70I&#10;VGcjgjGTxjiur0fUNRu72SC80myurG4jVv7SbUWK+aAfljCPnIzgFcDHQdh8t/GDS/jr4+1PQbXx&#10;J+xd4ZtYZ9aSytZtfvoPl8xWRY2KYaMZIO4AAEVwVr/wTx/affxNHqeh/E/w74Tk8zzF07T9avJ4&#10;oc84HDLIcdQDzwK4vqmB5YOVfklZ76/kc/8AaWKfuxi5LY+0/hGuq+GfC8llZia6isda1WK4t4Zm&#10;WT/j9uJUDMQzPhXUjJ7+1dJq2oaUNJW9stEsbQXQaN7GZXM5k67i2DuI+o69e1eDfBDwh45+EGpa&#10;jpnxJ+Pd54lbTbjawi8PtbRymWOKbOATn7wHzZHXocivof43aR8IvDmh+F/FVtqGuaw15AG1C3i1&#10;nyRDO0URVCIdmeScdeh9K4MRgpVK1SrGXMo2d+9+yOyOKXLG8Xd9zmbHSPELWK3j3OoKI8ytZx2o&#10;VUH8OeMkYxwc8k1cnuNOtpo7OWyt7RrebO+C8RcMcMCVGcgEdDn24qO58deE5tNmisfsVvH5TJc/&#10;btQg86LgDpu3E+h6565rmr3xPe+J/hz4p1vwV44sktfCOiSX2sLFdefJ5IkRNgXCsDlxzk4A4615&#10;dOjUqVF7ON9ehdStTjFppbEX7PCaHqfwvhS01K8W/sdQu9PukXzMv5Ny8hGen3JFXkcfgK9IuNL1&#10;W30tYtO06RQ0+57vUL6J3hHoikMxODgnrivz7vv2+/D/AINg1611DW7qz1dtbS7t/stmDCYyV3Op&#10;fBKkKSQcHrzTdf8A+Ch8WmeI9P8AGmt6taav4T1m/uLeOO5upTJYbl++0cbjAGCRhuvSvRrZJmmM&#10;xjtRlrtpueZTzLD06aTPuTT0vI9e+yEWdsl3lRcSxOGKnqQHcBD8uDjrjvR8VtE0WX4fapAdQt1t&#10;7nSrlppIbGN2YlThtwO4fMQcdcV5P+0n+2TcWP7KPwF+K/w80i48QXWveGbixe3gtDcTPd2kzp5j&#10;cNycrkclsnJOK1v2ePDPxW+LXwU8SfHG8+FXxCuPHk+oSWcOg3X2qPT3sxFbshS12Kg+V5D8vVkx&#10;XqU+Cc0w+J5pKyirrzZn/aVGpGyV7nQfDH4raP4O+GGiazYa3qFxbw6LELwG1jUx7RtQ4yF68nqe&#10;Rk1yHxw/4KH6d8OLZX0yys7mRJGW4idoVkVtjfK2M9cHGM8geuKxtL/4Jh/8FD/ifr91ead4V1HR&#10;dCKzR2tvPYuMFio4ik2lQDl8btuTxXlPxY/4IH/8FEptQ/tn4ki6i0dpm8i60OxGoXXloBtklt4p&#10;BsJXtuPP51WG4PzHEYuVWrJqG9rGdTHT9mqdGyb80fQXwf8A+CinwA+Lnw1bWdC8WWtnqVhHCdX0&#10;/V49qqdh8xVJ5KhmYAjHtiuB+P8A4+fwpeab8bvhmtgP7NkLNcf2tFcW9x5i/JG8KO0illWQdMkE&#10;5AOTXyxq3/BKmPwJ8Tb7QIfiZ4ka8js0miuGsRp/nSAfOhikBYYxjIyO5PevX/hz+xBaW+j6WNR+&#10;ISQxQxb5vtV6ZXHPzExY++Ax5XIGc7hms8wyPB4ConTqSa6pp6X8yYUs2xUbTivW5rWX7WPjH4s6&#10;fY+NPFH9maXdQ3jRW2jqrQW93A6soVRwHkDlSWySM4NeU/Fr9oPR4I9WstTu9TmupNNCTrfOZII2&#10;XOxosjKgEjleTyAMEmvdpP2NdB8ReHofD2rJrmt2GlCSeys7LSba0i2HqPPcCbc2AxZcnGeuM1uS&#10;/sg/s56S9rNrWh6XdXF8VdrNL+5nyq7Rg+aycIcjock9a8mWDwFFqdRP0Xrc6JZfiLO8kfLfgD4t&#10;a34l+Hk2naZpeoahpM19tWR5CzLNtAMkYz94nBOCSdmTXongv9q+T4O32lf8JN4BfWNFxthWa3k8&#10;1ycJncT8wRuq8/1Huvhrwf8ABb4Z6evh74e6zofh/wCwrJLpdlcwwyOFdskFy+QzEtliSdoxk9K4&#10;P4z6L418ca/qmleAvEH9ravpdnZtL5Hh92s5xcOjMyPGrHjKjgA5+lcH1XC4zFNKk+VttXf4+pEs&#10;HWjTvCV7bnkn7ROkfET4xeKLLxvYeHL2yvrtV+xw2Fu0IeEorIXbGGwDjdySeOorU+F37PHjGO2k&#10;8SeM7e602CO8ULdOxuZFjIBZUj+8WOcg9COc8V7lL4o+K+o/Byz0vWfCWrapqWi3ai3k0Hw/cyNM&#10;0MbLseRkIALsqkZGFBPGK5Hw38Wv2gPBdrcaz8T/ANnnxF4kit/9IZ9JvreOeN3ySrQKZCqqpGFC&#10;7gBya7Y4DGVsL7CCiktN1f8A4KFCjGniFKonqWtZ+Et/c3/9kazeR3sPkq1qskQ2zyDsefl6DA/T&#10;iut8O/DRLPwNPqHiuNv9FDCH7OxBbGcRjHAOOM4I49q3PCPw58f/ABV8B2dzF8OY/A+qa5Glza6x&#10;qD3F3czlX3hAo8pY3C8HbnNJ4t/Zj/aA8XePfD/gi+8Z6hZ2twuoSy3VvooiWVV8rfIfMmbJCuDx&#10;yOcV4VThqpWly8ySV3b8z3qdHCyjtZnG/BbxY0Mdn4bkMcE9x50zWu075SsjDC8EAgk/Uc1D8V/j&#10;d8UvDestBounSaXb6fdALqK7mSVSN4YkdTtYZByvToa9eb4F6T4L8U2Wm/EfX5G1Oa1CaTeaTDEj&#10;nCr+/k4IBIyNu3J5JOcVJ4n/AGb9B8YeEb2x0rTftlzdRqP7U1DU5IVmZmVTHBGGwGCn7xXGRXEs&#10;loRxTvO/lroZTwsPYvlepyfw1+OWjeKZLe8+Ic8hkgi8xzJlG3Bt+OemSFwM44Ar0G1/aJjl1hdN&#10;Ph61mbUL+MMrBfMWN15Of7wOMZzntXKeCvgJ4D0Twpb2U7SXklvvtWkuoxG07lm3Lv4kZhgDI4q1&#10;d+CrTRPEV14c1W4t7XRbrTbKafUlPk+QxmWNGkY5wQAePvYXnqDW2Hy33tZy06X0HHD0eVxkt/1H&#10;fF34o+DfFXgaXwzpstxHJcTKs9tHHMzyfvQrHpnkZ+YcAZxU1x4w8XsINHstA1i1sQ6tIHkNuUJB&#10;B+ZpQSG9SPwrA8I/CP4qalfXmpaH4dm1Szimmh0vVPtYUXMKksZFUkFl4GDjH3q4zX/i1rOkiDRr&#10;HVI49QkbZbW97FKxlY8FCF6t26kcV21sdUw1OFBQur3+bOX+zZQ9+Op6lp/hj4nXv2zV7aRbry7o&#10;Tw3d7fBmt49ucKIUGSP9rJ+tdHqXgzxv4e0/Sxe+ItIs4/Ndrjzt0wkZ3B3b5TnI44wB7CvEPhv8&#10;Wvij4eNzoV3LPY2tndNDLqBtWDSuuE8l8528MfmXrnPate1+IHjPT5Ly/wDGWu6tqEO7yJrQW6TM&#10;ibNyLvyNh29SRnOASa3hmHsYvRX0vZmFSnLmWh6P4w1RLm70bS9V8Ox6hJfLNNEbW1O2CNI8lwY8&#10;bCSygAYJBPPFX/hr4e8Ux3f2+GKSytreRriKO5v7h1RB0OC77STx94Y9O1c5b/FPwt4t0rwrp9lb&#10;XFrJq862iqNH/eLKp38+UPkQY+83Br16fwTqOj6bdWGhb41ksGhEtvu3LxuVgT8oYnk/U88Vth84&#10;w+HlH2is90aVMO4wv3PL/G9j431fX/D6T+IkU3WqMZLGxtYtogRDMXY8FzlBnOa7/wAK6br516z0&#10;+8vWuofsckkf2q12xZBIIwR1O4Y69OK4jVvGPgLRLvRdY1H4hWc17tktdNt5LhXk8yYKDI527UQm&#10;CRVJbLbq3tZ8PeJ9W12y1bw5qzW4uNFXyRFdbllYkcgY24ycBufUV0Txn1iKm9nfyOaVSKklCWx6&#10;Bp2n2mgQXGqvpenyNZwSNbyLaxhjcfcTaev32XGe+PWqPhzwxb6LogkjkdrpUMrXEjIGkfIz8w6H&#10;sM84ArmfF2mPoWnw+H9a1e6X7ZIk15Z285myyMCmdnzZLtwOnGcHHDdb0PxvYW7a1Zx+QNyxpuYJ&#10;IPnGSCg+YZI+8PrXoU6ijhYQi99SlzVK3O5HdTeK7/SLL+10uWuEjiJWOWQDLBc7s/dOMAZAzjOT&#10;2rHsPH+oaqdN07V7TQLg6fYLFJa6lZKcM6Bi2Nm7IwOM45PrXB65D8U4PDUnihLVPsodrW42bIhL&#10;O0blU2jCsp28ldtYGu+Cvig8EdxDrWl29uvl/L9od7piAdx3x56kjqfxrPMcdWweFtzu8tEbUcLR&#10;lU9+2mp6j8RL7UvG+l2Ol6x4O0eeCxuDdWun6bNNAScAbnEUiebx/CxK/wCyaNF1rS7CJvtPgJ9P&#10;W6tyblobyaJZAAQF8tZNiHI6kH3rzO6fxq+txTz6lKzGGNJGurtWww5APIxx7D3zWT4v8bx6GI/D&#10;us+JLe3uLq4WOzSxuBczNIeyxBCTk45PGa8vAw4gzC0aKk49d7HXKpgaCcpJXZ6V4i+Dth8STqb3&#10;2h6LayNEsdva674XsJkVSowwleNJCcekmSa8/wDiD+xf4RvvBGmaR4E0Xwi2qWuqR/25qF7/AGkb&#10;PcY1BMSxXYdG3EgYOPlxXTS/EL46Wuu3Mnw68P6pb29+0X2hvGV8nk2biJEdo4nWSRwzKW2jYBu4&#10;xVxNO1S08Rr8RviD8Q7i8h8P2lzqV9Hb6bFbWrrGu4h4hncT2GeOvtX6LlfCedRklKskvRNnzWIx&#10;2BTc+T5HjXgP9nvVvDWr61Ya/e+BYdCt76aJmj8X3UP7+M4A8u783aSB0Jxn1rrLH4gfsXfDS+m0&#10;XxX+0Rofh7VY1ZZlt7+0uiSeUVkFmpZWyP4iCMV+Smk+LNb+PP7W+uat4gXXtW0+6mutS1Gx0A+X&#10;LJJNK8nPzKFAY9Mj2r2zTv2f/Dt5dt4stP2Z/OktQkaXXjTxZtjK44Lxs0nAHHXpxX1H+orddyxN&#10;bm0Wiil8mebHOIyVqUOX5nv3x3/a7/ZAufF8Ph7wf8VRrGo6OrQWc03hv7HbrJ5jF4ixdNgYcB9h&#10;XOK8Uf8Abg8E6pqWt3fgjwXr/wBouo5D9ng8y4hmdcbY2REK7ht4bHGPetiw0i38MSLBdXXwX8Lw&#10;yxhkW1gW7mztxwymM8D1qCbx94ZtIorhvj7fXTM+3PhvwCzK3PKhnjcEe+eO9dk+C8hm05U3p5sz&#10;jm+M5Ermf4M/a0+OrWmseIPC37P2tSaheRgxfaNIVYyC2JFy2xhkYxg565roPDP7XP7fngLwVLN4&#10;A+Hek+FryS8V7ie+ktfnhEe0L5cm/btIz8oA5ORnmoI1h8bicCy+MmuIi718mf8AsuLHTACvEP8A&#10;x0mqF58HI4Vj1Rf2WYNrTf8AHz46+IzyKW5xlSXHPcE9a7aHC+R4d+7QXz1OWpjsY73k/wCtyT4q&#10;/Hb9uf4ix6PqHi39onw3ot1bwutzdWerrE8wJyMpCI8MB8uOh4rg9cs9c13Wf+Er8Q/tfTQ6jCAL&#10;qPw/Yzu07BdodQGcBz/Ee9dtLb6vocsUcMHwZ8OtCu6OGzjWabHoSDGGPpnNXo/Hd3fW8lle/HhZ&#10;EdsKvhrwL5xb8GR8c+mR3r0aOW5fh9YUor5L/ImVatOKcpNnmtp8LPh43ixfEX2j4ta9dXbtJG1l&#10;pslookY5Zi7KnDZ7H8a6LRf2a/D+kWn2/T/2ZpD5kjBpfGXjQLiM9RsDtjOentXT3em3evwx+Te/&#10;GLWdsn/HvAw02F1x/eTydv0waXTfgnNZv517+zEtx8283njb4gSTleOMqVdSO+DmuuNOMYpLT0Vj&#10;npvVtoxbzwB4f8K+baWNp8H/AA2scIfyXBu5jx/EQVyfTiq48V2thFbwR/HC3lWZcKvhnwS0uPYf&#10;LJxXWaXPe6BI0d94r+D/AIT3J/x76XpSXj49z5iDr0GO/StrQF8R+OY2s9F+Nmp6kYQTu0PwvAqj&#10;A6K7QsUAHbJ+tOMeXWRW+x56V1HxFcK1tN8XNat4fl/0SBNNjB9OkZ/wouvg1Hq13/aupfBNVumT&#10;5LzxN8QGEi8fwhWcj6cnNdd4s+EfguylNn4y+L+vSSMd1xb33i24klK91FvZttPqAzIOfasWTRvg&#10;DokLjwn8MG1by8JLeeIrx1Xdjgqgd5AxIP8Ay0DYqGqctWrkaxerMPwz8KfjP4d8Wr4m8AePNJ0/&#10;y4/JjsbPU7i8PLA9eD9cg/Svpv4SftZ/tE+ANMe1+Otp4TGlyW8iLfX119inaYjBIRRvfIwCPL69&#10;68K8Q/GfxDPpy+EvDsFvpNvuASz0GyjtUChcfvZUAkb0+ZyT3rkJrN5phrGryLdSSZKz+WeCRnCr&#10;64XG48+9eTi8iy3HfxqS33tqdEMbiKT9yVj6T8Yft53upaT/AMI/pMMtw0S+XHdWOlw2jsoBABmm&#10;Eku3DEfKsZHrXj/ib9ozxa24aKLXTUmUq11bxm5ujkcATTl5MgjOV28jjFcJJcS3kb2WlWqyYJ85&#10;ZDhEHck/xdPuip7XTbeCf7W/mStI3+s8vD/RE6J1+9wMfStMPkuV4OPLSpRXyInisRU+KTPdv2Gr&#10;HXfF3xJ1vx1401G4mjsbOGFZLydp5CXk3yM5Y/LhI8+gDV8l+AvHVx8Xf2gtd+JF1FGsmteMdV1j&#10;cFGApkYIAeuPmAB7YFfYHwf1Vfhp+x58QPirCI7Y2+lapOki5YeYlt5Sjd/ESxxnpmvjj9mXwo2h&#10;6UdQvlRfsOgxeYe6yOTK/wDLkV9BBU6OFbt6Hn8sniEfQ+j3kKfs7a940vkLXHibx6lrHLIw5t7C&#10;3C4Y9lDnPPUDoTxXnr3D6q4EQaMNlfM8sB3HfYD93PqeSD25z2GtKkHwB+GnhRUVZRpt1rtwhjOA&#10;13OTHn1IRB9O9ctfzRaezRR2rPctHlfL4Y56f7i989SOg71xzSsrHSubmbZFJFYWEHzRpEsJ3eWF&#10;+VfTf3Y+3J681CsU2pEpeLNDDMu2Ntg82de+B/yyX2HJHWpFs2B+0apIrSR4MbLD+6i6j5R/G59e&#10;p5ps0s0kx0iGzeSWVQVjHyttz1ds/IMfjzUoTG3d3p1mixTwRxqqgeVHHmOPA+UHj942e350xLaW&#10;8VY9ShljjnIEdvGf39wP9sj7i/7I6DrUttaRW863VykbTRr/AMfDR/uofRY17n35PeoppJ5JJdMt&#10;YG812Am+fDNzy0jDhR/sjnHWn6ASvPaQqouHjZV+RFWP9zEeiqgAzI/6e9XNC0TUPE+rWuh38Uyn&#10;ULhYooif3sm5tuXOMKuP4e1R6fpDQyB5nWSZV2LP5fywk9Ehj7t7jn3rqvhbIJfi34f8Nw2m6T+1&#10;IZGXhmOwbi0jDoTj7oPHenG8nYPhWp1H/BVbX7Vx8J/h+vBm13UtXulDHb5cUKxj8QQx9q434Z2j&#10;WXgPRZ5Jtv8AoSSyTBPmjd/nIZf4gc9feqf/AAUs1ibV/wBp7w54ZivvMXQPh7JL5acFZbmdhjj1&#10;A/Wum0y1fTrG2gshCtxb2qRxgD5XVUAwfU4roxl40YQ8r/eZ4b3pSki3ZtIkrRxQAll/f2T8rKuM&#10;hlPfOfwpUeOW2a9gnuGjjbCzEfvE5+7IMcj86gC2lxZ7rYyYhOWhWQmWBxxuXnleDxT1eSO6+22p&#10;hjmmRgCvzJcAcd+h9Rx3rzXE7uW4+EyRzPJbxxl9pM1izZWVR/Ev689qewSSzF/BdO9usm3ziv72&#10;2bqFkH8ScnB7e9Vzi5jY28R2oS0tqpIkh75Q4Hy9fl9Kkt2/0jzra5WO5LZjZT+7uFPVT6H2NKxL&#10;6EaSNDOJ4o9sg/1tnMfklX+8p9Dn8DUlwsTxre6fK7LFj/rpC2fut/eXH5UiQreQM0ELqYWJktV/&#10;1kWD99OeR/s/jUMJfbFdWsgWc8QzN9yYDnaw6Z7Y70gHpI0EzfZYVR2UGaFmBVxnt2x/9eh0hMC6&#10;pZyTmMYbazBpIm67W7svXn2p06RXjSSWlu0ckfzXFrj5k/2k9R7VFFcTJIt9BP8APuCrJ1WTrkYP&#10;Q+v1q1sUnsLbzTW0sghjWQSLma2Zv3br6qfXng1LIqQbr+xctGPkZmYF+BgrIPTHRutK8cV7Gs9m&#10;q+Yp3TWKp8yjoWjOeevSmQXNzHcrfadNtmbKhpIx5c3YqR2ODgj8qZPNcdHOyyM9tFujbDXFox3D&#10;pjK/j0omlK7b6CfdDtCmV0BxxwsoPt0NKII5Fa40m3kUoczWXG6E5+8h/iXuFpsdzK8jXFhNGlxL&#10;w0ax/up0x3B6H1B79KLhH4iIySRZiWzkZeDJb7vmj/2lI69c54pJJAwWVFMm7/lo2AHxxiX0P+17&#10;Zp2EuJM2Yb9zIS8Oz54ecZGTgp0+Xmmb5/tCtZsiu2fMRV/d3A9h0H07UAug+RhEWg8vdGrZeHJ3&#10;xdso2eOeeOOahmL2Yyse+GcffyMN8wGG/ut796c7Qt5c9srMEycbfnhx1GP4l9jUaedF+8iiXzJk&#10;3PC3Mc4z1XPTp+BzQUx01wr2ixTPI8XmHngtA3ce4/l15qtdSw6fYSXk0RMLKWXySCJPZf7r9sep&#10;+lT+Udv2y13bIh842ndCT2YfxL79RVzS9RlsLhL7TR5bKyStbxycg5BDoRjnPPb3pNpb6+Qkoytf&#10;qcneeMfiToGpyaVq3wUurO8tcLND4kn8mVFYZG+PaWG4HI9O1Z0urfETUbySG3GjafbswMKfZ5bh&#10;0P8AdB3ggfhXc/tu/G/46fGmfSfi5omiaPrGqabbtb+I3GmrbX2sW/GwSGPCyNGBhTt3Y7mvNfhz&#10;8VvDPjzSzquiu8bwMUvLS6G2e1k6FXXr1zzjFfSZXTy3F0/ejaXa58bxVis1yurfDS5qVt7bPqmf&#10;RTfsKfED4gfs3SftAfDX44S6vqum+WNe8D6DpKQXtvDlzLc+YWO6OPAIIzgZ6GvnF/BuneJLtdYu&#10;vFF7rQuF3NNPqLy71wDgndweRkHkGvdPgf8AtCeK/hJ4it/EXhbVprWaLlmjb5Wz/Cw6Mp7qQQa7&#10;f4gfs2fC39prSJviZ+x/Y2fhX4iO73HiH4dy3BTTfEcp+aSayZ2xaXBO8+XxG3AULgV306McDW5a&#10;kU4Prbb1PFlmzzvBxjSm4Vo3vr8Xy7nlf7Mtl8IfAPjv+0PiH8JtH8RaLeW7W19pd7bhkCMVy6c/&#10;LIuOG/DoTXpnxq/Y413RtJ1D9oX9nTXIfEXwxkZUisLDTVhvPCpGT5V1EmWeLJOJQCvrt4rwLw74&#10;iv01C60jVtMutN1Sxma31DS9StTDc2kgPKyRthgR64II57ivev2cP2mvH/wE13+3vBmrSRLNGY72&#10;0kYNDeISuUkQ/K6kDBBB4ozDLaNb99S3fbY5sn4gxmX4h0cVttqeOlEk3RooWTdlYYX+Xt8yn39O&#10;59aRR5btyu8/98y47H0P+e9fSXxP/Zv8FftA6LN8Vf2W7f7NqzeZca98N4ZP3yP9959NI5ZB94wH&#10;kZO3jivnSZG+0yWl2vk3EUhjmEylMsP4XUjKkHHbPrXydajKnPle5+l4XFUcXSU6TuiKFd8izRHb&#10;tXEicbl/xHb2pgON0KR7t2D5PmZA9CtPlScvvcyBhyz7uVGOM9Mjrz9PWn7TKxjnXbM3QbvlkXB5&#10;XOMH86xOkriNAu+HLRybkk3rz2+8Ox9xTY2EZIYSNGrDDDG6Iev0/PipcbCoR+fMwNy47/xD1prh&#10;pmOyBlZWzJFGoyPdfVaAGCKFwERP3cjZjZeQ3uv93mlm2ujTTS4G7AlZOT7MM9vzoQbiJEjC5X5o&#10;8EK/+H+NTRQwq3mtJx8u4lfunnhx6e45qeUXKiFWaJlZ/laNdyyKuSvuD3H/AOrtUymab9yyqsm3&#10;MfzFVf3HofakjhjwsITdHyWCycpz1T25pv2eFVZ03TRO2GKseT6f7J5H5UKIcqKGseGfDuvqI9Y0&#10;qGYx8C42hWB/2sc9T3yDXLa18Fbd54bjwnqU9ndQusghuG3qSMjcBwD9CDxXcROY4sT3B287ZFb5&#10;kUdiO47c0ssYlXa5baeFfdymRncp/pVxlJMUoxla5if8Lz/aK8DW0cNtouhPCrATaha6LEkrKAdx&#10;+T5Tnrlk61qW37Tfg27sFPxF+Lvj63nV8tY6bYwW27I4w8KjAGQPmYZ9KsTF7pd1x8zTA+XK33ZO&#10;eQRkYNZes+GNE8QQi11vS4LjnPmrHtkRv95ee3XPSkpxvqieWWljuvD/AIW0LxPZx6x4c+DWqa5C&#10;/wA/2/xV41DJnrh0Er5U+h61oPHN4YKraP8ACvwvJjeY7ZVuJFz/ABjBU569c14brnwVsLiJoPDO&#10;uX1izsrSQiRhHJz1wpG7/gWavaR8Qvi98KNPjXR/hr4T1CThftzaCnnKvPG+MBh69O9VGMZbMPaP&#10;qj2aXx86iEj41+IL53QhofB/hQBNxGCN/lNtOf8AazUNp4Vj8QKsr/CTxxriy4IuPF3icwRouOoT&#10;zCDnI5I49K5nQP2sfCepaHLP8Sfid4i0OduJLLT/AAxDlcqRhXUOxGD32kHByK2rPR/BPj62k13w&#10;j4G8aeMItwf7RrHjBre3bJ+8F81jkf3So4qbSSN+aL2Zcg0EeHvnTSvhX4ZEmV/eN9qkHXdz8vOf&#10;rz6Ypk3jmwR44pvjfqV8zfIsPgvwnuwwHTcyPwf97qOtT/2Nf+FPMc+Fvhf4S8tsrLcSfbblRj+I&#10;jYfurnOadB45gjXFx8dry6+b5bbwn4TEgAPGQxSTjOealPUuMovQqw+HU1xl1Cb4U/EDXlcBVHiH&#10;xCbOLaOPu+YPTONvei5sv7Dkkux4L+GfhnDLta9l+1yhuODgKSffPB5qn4g0Lw5qEv23WPDPjnWZ&#10;FCyRr4k8TNYxznpjZ5mR64EeTisl/E114XlWXQPhb4K0iFVISS+Rrmbk5yS4Qsffk4q+Xm2IlOLZ&#10;0z/E+7dtjfGooq8m38H+EfObb6AlX4/Kq+paRc+Idz3Pgr4ha9Gzb0vvEXiL+z7cA/xhS6hAemNo&#10;rHPxo8aLaM1141WR92YLPRNGigiT6Sy5c/8AAV/Ouf1f4j+KdUumvrq7kuLhjhWunN0Ih7LJmND3&#10;+VBURi4idY6i6isdCdG0n4a+DLW4Zf3ckjSanMB6O4AXt3fANVb34pePrWH7ND8Q7DSbdgPLtdI0&#10;WJ5V9FA+dUHYZfrXF3N9fXVxJe6rPJdO/wB1bht2MnOAvRQMnhQKia4Bl/dH5l+8u04TngL71pFm&#10;bk5Gpqvi69mnjn1fUda1STb8v9q61IE56t5UBVRnnjNVJta13VEze6gtrb7ceXYxiHzf9nK/Mf8A&#10;gRNQrCUeMyrukJ+6zAnHv/hUc1xNPJ5gZXbJwzcbOew/SiRN3cfPJDFOsjR4frFCq+2PmP8AnNRS&#10;QlkLzkMzf8sx1PsPapo4Ylh3O26RsewXvyaRJXCfK5PBHmMAC30pRAiJUDzCm6SNfuM3yr/iaYbT&#10;Y0clx827nyi3Lf4CnxpIAqkLu68LwmaUxSyr5KK2JMHeWOX9cccdKrYBrgZWWOPJBI5HA6E/XPFI&#10;1qqjMvzFvmX/AGv8OfwqdSVXZGqmRSQ3YL+PTNRx/apCwhk25PzNu+Y8e46dKVwEuijurLCsjLgf&#10;MwwMfpnihofKAMieYzqcRg5OeoOT/wDqp0IRI2jhKttzuLM20cH3HPtQ0nmReTbKGj2grJt+ZvXp&#10;0H61VwGvI8V150Ijkb7rblBWNunHHzHg1NDCYX/0kszM2fL3fM3uT9e1SraiFg0A5UDgKMIMfp9a&#10;ZBIkjSL5kqtImFk2gliTg8HsfWpiTyjXjd7grINzdMA/IOfbuMUExqjSSKz99u35vT/D86GDWsjx&#10;243SMSVO07VHUkn69u9AZyzmObcu3LXG0kv/ALIHYd/wqih28PEBMGYsNvlqRtj/APr4Nek6jYn4&#10;ifsyeINIZjNcRaKLm3Tb92W2ff8AmUDfnivOIUKRKpY7lkIDL6c9eOvPU16h+ztrVpBd3WizsJoW&#10;kQzBhkNE4KSL9MYBxx171pRnyzViZ0+aNj5/8GXsWoeHoXVm2q2NrKfu4B+pxmtiQK6qEVu4QBiQ&#10;Biqc3hz/AIV58RPEXw+mJH2DUJY0jcfdAb5eD2KFa0Ig8ZYL/dy6jjipxEVGo7dSqMuan6FUcDID&#10;KWk+8W/THtUqTIU8zLfNyCrDn0J/GnO7YCsVXb/d55qARMudqnplUIwTWI5eRMoAG0D+L5lJ788f&#10;zzUYXKqY2HzY+bb19uacm6UiN0cMw6fhjrgf1p+1diqAFbaNpxxnFQ9yIjWZidoO7b8q8dPxxTWE&#10;iLujXn+Jc54x1FPhy0w8yXau0jvkc0sbBW3OwxuI4j9/rTiaqVyBZAiAbwvPp1p3KgOTk4+6q8f/&#10;AFqc8cYdVR9xKkY7EZ6/WnoGCHcu4dPujjHpRcXN3IgxR1wPup82c5z60/YxDCPbz8xXdwfx/wAK&#10;bhwuFYbe7f3adtYN5hGdy8K2cL+lUURKp87nPqqe/wCHbilWMIdwZcY6hRz/AJ/Wny7JMb0ZXHXB&#10;4P8A+qhpd+47AMt8uBjgdv8APFADXjyAd+75crkdOPaiFI0PmRgbSCGZSR+OKIy8LE5Zl/hHXsDi&#10;geUVYib814GR6UAObapww2luPu/kaGUxnjc46rluCfxzSQgsxVz8+7HLHnk8U8ZyCFUA/dw3T39+&#10;360AIzhAx/iK428evSlwMbEIGf1565pcOULAsG34Pyjnj/P5UqqZV2pKwGDn5OQKAGqkhOA2fmwn&#10;bPHT9KcSUdcx9Ocbfu8dxSF4yjYhz8wLewyP8mlZZQ+d3mLtwvzY7579f8aAJw0ybY5Gb5mwQrAj&#10;Prmum+E3i628LfEq3j1GVVsdbt/7OvVZiR5mS0R/PK5/2q5hWDoBGqbm+ZjvPWm3Vo1xAFtl/exs&#10;skMnBKup3KfwIopv3jNnpWvaZ/YuvXGlTOWW1fbC3H3eoP4j8axzdK7tPv2qrgKduW+v59+wre8S&#10;atZ+L/AWj/EZYwGkh8jUljXAMgOCPYhgR/wIVhQWtxdyor2+18r+5jz93H8+nFaX5bpgveiej61p&#10;EfxY+D8n2e1dtQ05WvLXex8zzkGJYx2IdBlenRa8qsJ5J7COaUjYy4AZzkjHB/Ec16Z8F/EN1oev&#10;f2XJJzcMHto8cLMoztP1A9ccVyPxY8MDwJ8Qp7LT026deA3mn56pG2Rs9wrh0/3QvrV39pHlJSsz&#10;KQRSElH+booZvm656nqKW5srOSNllt1lVv8AlnNHlSPy9c0lolo0kaIdp6N8/HPp9TVrDAAeXuRE&#10;OQ0Ywe355Nc0ZSi9zqN34UfGb4z/AAH1Bda+CvxY8QeG5UkEgWy1BvJOeCHhcmNwQOjKRz3r6u+C&#10;n/Bb/wDaB8JPHpXx08FaT4k07pPq+h262d6i+ojOYpGzjjYAeeRXx1FCmFEb7htB27qbcTaXZJi8&#10;vI4d/wDyzZgrE5yMDr+QJrGth8Lif4sE/PZl0606b91n6l+D/wDgtV+wnfGTT/FvxJ8faHOcxL/a&#10;vhXzFK9NyvbB1UdfTpXsXw7/AG2/2HL7SVk8G/tC+FpLieMrFJqxkguJG9XaUcE/UCvxSm01dUsp&#10;LhPDszW23KzXTLaoVx/fchv++VOazLbw/o1pfrqV34uuopFIP2Lw5GwTPXDyyFFbt1RjXOsny5Wc&#10;U0/vNPrtbZs/cL9lfV/CfhnwtrU+p/Fzwhcat4k8VXur6k1h4kgmVVd8RKGDgHEaqPTqK5D9pL9v&#10;v9mz4F3czaj46fxZq0N0qrofhRvtUoyerEMI0Rcc7m444r8dzqERvjqy6RF5iqFjuNWuWvZATwfl&#10;YCFfXheDUV7ql9qz/adV1SWSFVK+T/q42Y/w+WuFbHrgngVxVsgw+Irc05NrsbQzSVPRI+//AIqf&#10;8FuvFcgkHwz+GWh6XapGyxt4g1Bry4BB6+TbYCHjBBc814f41/bU/a8/aTsmg1T40LpNuQWTSD4i&#10;ttAWWMg5xFEyzSDHZnwe1fKvxB+IGj+BrZdPs4I7rWZsPa2qRfu0UAFWmwegB4XGTjmvPdJ0PXPi&#10;Rq994h1vxHFFHGu/xD4sud/k2iEf6mJQPmYjhUXknjpkj0cLkuBw6uqf36nNiMwxVSW/yPpif4X/&#10;ABg1HT5tTs9LaWHrcXWi30D5OeS00cjPk46FifrWNJ8KvHejp/bereCL5Wb7rNYtIVGf7xBJJ9c5&#10;rwTxH4utTp1v4b8O2stj4ctZGbS7NZj9o1OUjHnzsOeccDovIXuTl6h8WvE/gKCbXD8QNQs7iHDS&#10;XNvqU0a2QxwqbXUM/UcZr1PYu14P8DllU5raHvlxpGtx+Y+oaZcRopUu1xbtt6f6sEgd+o/Cuy+E&#10;PjI216tlKik28oPKYUg8FMDquOOO9fL3gb4y/td/GjxTHpWseK9UXwda/v2ufEWrS3k0+Rjem5yc&#10;kE4QfKvUjcM17PoOpyabe298Y8tDnf8ANjAJ5x6kgY9f6ROnKnKzaMYycpPQz/jv4Ui+H/xXubfS&#10;7Mx6Tqy/bNLZc7VVj8yjvw3GPSuZaTa7A5xnuACPwxXvHxk8Nj4o/CB7yyijm1LQ/wDT7NWjG8wk&#10;YkQY9BzgdxXz3BqK3qfaoXPIAVWPf3x061cuWVNSXQF7r1NDTrm3+2Ri/Mi20hUTmNQWEef4QRjO&#10;PWvRPhx8LvhL8S/FE+j2nxjNik8J/s63vLXy2MnH+sklOzd14UY968te6dXBZ9rBsqcH5jn1H41g&#10;al8TPDekSiKbVysgyF2gBl65HufrWKo1q0rU9wdRU9WfTGm/sjx2fihfC2seL5br7dHssdQmWNYE&#10;kY/K3yKOCe59a89+LPwT8f8Awf1+TSPGWiSQxgkRXQyY5V45U5xn6Vznwp/4KBS+Abm38O+JtOut&#10;Y0cSAfvsGS2XOcxuck/Q8cV+g/wl+NX7O/7Yfw1h8Ja7d2eoRyQrGsjDayEjA943HHBOCea7q1Ot&#10;TgnOPqzxfbVMPWcoy5ov8D4M8AfFnx18MdUj1bwh4gnt9vH2eSYtDJz3UgjB/OvdPhf+0/4U+IXi&#10;Oyn8ZQw6Rr0civFdbdtvcY4w3ZM8gZyKj/aj/YG8afCSSXxV4Eim1jQ2Ysvkx75YAcnBA68Ec182&#10;3cFzHJIk6yQt02yLgj1z6c9jXHSapy5kz0XLD46nyPVfkfbX7T//AATw+Af7bHguLxDpLfYdeWNZ&#10;P9Gm8tXfb0Ydieu7HP0r85/jH+x/48/Zd8XNa+MtB1K40eFmyIG/eYDcckEY/wBrHSvoz4E/tafE&#10;D4L39rZy3kl5psDY8ppP3ka9MKejDnJU8ceuK9g/ay/4KYfspeH/AIP2cfxg+GV94i1TUIM6fZ2C&#10;ohj/ANsuwYxjP8O055rqw9bEcyUTk5J4f3bc0fyPzssPHXgXUtv/AAj3gCzhlH/LTVbqSfkfiF5+&#10;lMv/AIkeOGvfM/tNrVFUhVsEWFEHtsAyK4Txp4ssviv4nn8S/CLwnJpc0twxXS5rjCCP67QCx/AV&#10;q+Fr7xZPcr4b8RaI63Ua/vYWX7o9cnjFe7Rr865XuYVqKhdx2NK61E6wxmvL55JGGPMkYt+PPeo7&#10;N9QtG8iQtIm3724fL+tSX+g2mnyLJda9awr1ZIiXYcdMKKtWmp+E7JMLHdXy7cFXYIAfXvxXftGx&#10;zEkEVpqUeAVUN/y0B+b8q0PC7eI/D9z5tlG01u4y6zLnt0HYVlXHiaOKJjpGkQqv8TSJuZV/Gorj&#10;xjrl0FWHVWj+QjZHiPaD/ugdqzlRjUjaRUZSjqj1a319EtI9S1JBbxknd5xI3YGMEEn86h0P47j4&#10;ca1Z+K/B/ia5s9UsbgTWV5p8rLNDIpyHDDp9OQe4rx+aHU52+0xXM0jH/WLMx55plu7LJtkXad3K&#10;/wCelefHK8PzXZ0PGVOU+mf2lf8AgpN8Zf2oPDen+F/FWm6CjWaqbvWrLSEivruQfddmyREwHB8s&#10;LuPPWuJ+FP7Y3x8+Dd3EfDHi+Waz5MtncMW85f7pcYfj1zkV5HHZvJJvtHZmXny8n/GtDRbfVL2X&#10;+z7LT5ppCv3YYi4bJ9s4rPEZFlOMoujWoxlF90io4/FU5KSk9PM+1vgt/wAFT/A0li2h/FTwzPY3&#10;Nzu36qskl3HGM/wqSWH6ivb/AAd4y+CnxY0a1g8BfGCOWbVc+ZDZnbcW+V5HygFGOec9vSvzUHwy&#10;1udxHcWsdm2cMt5cJGA3bgnP6Vc0VtK8ETx3g8c/ZNUhYfZW0PzFMbDPWRSvf86/Nc18JMjvKrgP&#10;3cuy1R9Jl/FOIpzUa2q7n6Xa7+wNa+KdPbStA8TT2NvdBlvryFlkupUPVGmO1QMDoATziuI1T9iX&#10;Tvh6kOlzag17ZKxMGnW7FzIR/FL82Wbdj5eBj868A+FP7e/7Svw8MEF/4mTxDpu5UmfUJ2kmjizy&#10;Rzt/NSfevsbwf+0T8DPG+j2ep3HjW3M32dWlk/swqocjOApBVWz3yxr4LG8I8SZfU5G+ePkfc4PP&#10;MrxFPmk+V+Z4/p37MHxN8Sz3Xia5+H9w0kShrd9c12JIUIGQYoSxCKPoSa0PG/wv+MfhbwtbweDP&#10;7PFyIQly2w3EERPXYq/KCMDLEYHZTX0N4f8Air8Gfsv2e28aWc7ceYsp+YE9zuAGB9BitK3+L/h8&#10;wfZdG0u3WOHIWS5mRi4HVgvTnnHcnFcTyfOOb36bsvI9elmGVSjdVNT89L34X/EJbyZZfEuuSMJG&#10;3SR+Dp3VjnqG3fMPfvRX6Ej9ozVhxD4Vn2fw7mQHH50Vt/ZuYf8APn8BfWsv/wCfv4n1XH8RvBn7&#10;Snhb4lfsCDTvEWj6taeGJNQt31DSZ7NLNy5K4lJxsLgYOcEbh04H4kfGXxJoHwJ8X3XgL4gWF1b6&#10;5pcrpePZ25uI228EpICVkQ8/Nkg+9frNd/tw+Gfg1+0vb+J7i4t21Txx4fk0PS11ZWlWbyp/P8qb&#10;DBWkAkKrjAfcRjIrzX4lfsu/skfFbxbf/EHxr8J7GTUNWvzJNDb3VwlushGTtiEmI1z/AAgYr7ap&#10;lv7unTU5LTvZ79GfPYfGzw9Sc1Fcs7O9r69fQ8L/AOCQH7UPwY+LnxZtf2c/iYmpWdrraN/wjW+8&#10;kiYX2GYxY/hjdQWUDgMCP4q+2P26fhb8HvhV8JbS30LQY7e91S9aJZp7qQyIgU7mUliOS0a9Pevh&#10;D9r/AMQfDn9hDWPD3xi+HHw20FdP0FRe2dvcWrbXuI3+SJpFG/k5H3gR6ivHPE3/AAcPfGj4/apD&#10;a6N8E/B3hu60/R7wR+Zay6jHeM8Y+VxdSNt29VKkEHnnpWmK4fzLEYHkot67ybV/+CcuIzCjXrO/&#10;/APtL9nr9nz4ifF3W9F1zwr4y8O32h61JdeDvHkMWqRu+1U32xkMYyk6oZdp4y20HpXffDP/AIJN&#10;/Gjxh4P8YWXxh/aduNbsfEOjX2lx+Hvssypp93FJm0nRjKVWRHjQllQEq5Ffjv8A8E5f+CivxQ/Z&#10;W/aPk+Kui3Mc+m3Fx53iTQ9QL/Z9VUNuOAOI5lJJjkAypPXHB/oy/ZW/aQ+DX7T/AIWHxE+E3iRZ&#10;tH8QWkV5C3mbZLW4IZZ4JeyyKVXjOTtJ7isf9WP7IoqNR8y35nuYxxFSVPmij4Dl/wCCW3w7/Z0+&#10;Fvgf4563+0T4guIrrxZY2mrW1/ndDJcEwzmH5yRKkihiRg7Yyc961P2x/wDgnvHYftV+HfHPxw1W&#10;bxFpfijS5LNNdsbQLdzS2qKY1YMGVJTAXJb+Iw5zkmvqL4kfsxfCf9r3SvF2la5q+rWejSW91J4N&#10;X+1GijF9ylxeooIPEgTAPG1mOPmrNsfDreLf2MNO+IjeMNfuvFfwuMbarb3WsD5rjS5R9o4YDDS2&#10;27DdSJMdDWNOjUlh3GDs3c6vrEYShKeqvqrbEPwF/wCCdH7Gnji5h+KHgHxjqeqXUe0XsM32RZRI&#10;EEZEyCDPI6joa6y6/wCCR/7HWp6RdaJrfhTVLyzupklWGbWHAt8ZwkJQKYU5+6mB7V12k/Bv4W/G&#10;Tw3pP7Qn7O3iy48IaxrGlx3mn6tp4xHcoR926tSQsnOAcgEdc1qeBf2gviP4f8Y2Pwt/aJ8A2+j6&#10;heMyaX4q0+7Emm6mw7c4MEjdkb8PSqp4WjG3tY3ffoZVqlTV0ZfJnD+DP+CSX/BPvw9cw6lY/Aex&#10;vtmGhe/1O4ukb0OHcqfyNdxZfsPfAbwpc3Vz4K8GDSrW8tdlxpdiAIS4yVlTjckg6ZUgEcYr0TwJ&#10;4O0/wJoi+HNDvpZLGOaaS3jmO7yVeQv5atkZUEnGeQMc1sa1ZJ4h0S60SaSa3S6t3haa3kKyJuUj&#10;cpHIIzXoVcLh8ZTcJ6xOCOMxWHqqcXZo/Kn/AIKafCC/+BF/p/iy1GoanZ64rWEv9k3Bhu52hGEV&#10;l3qvmLG3dhuCkD0rpP8AglR4t+JXjrwfq/w31/wxJp8mio0FhFqFxCLqSykjyCY1ZvuSqDnJJ3HP&#10;Ne0ftcf8EwPHP7UPwc1r4SeJPizeXFxDfW2reGdekP7xrpYBFNFKjN8isQSGBOGc54r5b/YO/wCC&#10;bnxe/Zp+PmreKdEuPFVxNa2bad4h0++jhUwMVEiOSjAkBlVldQQwP1x8VmOT08BhHTTur3SS1Prc&#10;tzCWJre0k1e1nf5a/efaA8FXWp6S3iHS7jz5JYvN1PR1tm8+Jo/kd15+bI6qBnnNfJ/ji1/sXS9Y&#10;8I+Kobm9t/BupTWcsMJMcr6XdL58C+Yc5wSFX6HrX2FqnjePXdM07UotMbS9UtVW9+3WbH99uURy&#10;5B6Nkc9jtBrw/wCPWlnxH4+l1CDTbWO48W6PJo2qCzwqz3FsGntZcE8OylhxjBXjrx8Dm1PB0qft&#10;KV01Z6ep9fgauOqTtUWmvy/zXY6v9iv9rf4X/tPfA/RdP8d+FJP7L0nztOs7i4h33+lT22MMH2KX&#10;Ro2XgDtg7hkDxzxF4a+H37Lv7R+u/D291vQb7R9cZdW8O3moTSLDNb3AbcmEwuQ4YY5A4OO4v/sQ&#10;6PrkGneJdXEF19jj1GGWRbidmFvOow6BHYlNyNztAB2e1ZP7dvw91TRNX0P4o+GtQt44dM1ZtK1C&#10;S5t98cVneYMMrKR0SVApYcjzevFejVzCnj8Co1Yf4ZdbLo+5xUsJLB4tulPd6x6eqXRnnHjHxJpH&#10;gm+8jwjrUevT2upNNa2MNvPMqNEwMZDBR8rKCGjYsQOnB4+Svit+zz4Z8EfGHVPHPgf42aXp1rY3&#10;q6xYxtpt99psbZpA0LsPJwMMQAQcV+nVt4Y8Gaj8L9N8caNLNB4m8PSLJdRO4aN3hX5m2nasn7sH&#10;jgkN+NfIX7ZH7PGo+KPiV4PuvDbSRWviKe68L6pJap9qZLV3MlpcShCThWYKxPC7Bg1x4H2eFxC1&#10;0ktddzfHSnWpvnTbi9NLHE/tT/Cz4NfFDUtN/aP034i69p9vNpcd7fSaf4M86N41YN5qtJdR7gGO&#10;37v8IJHBFVI/hr+zNF8W7P4j+EofiJf302kDxZBCsllZ20touZGZWCynO4Nlc5Ugj0rrf2fPhv8A&#10;ExP2eLHwT8avBlxpceiaxd6JHNeMFFxpt2rb3GSWARmkGcADcvcjGR4f8F3fgXwh4N8ByfErQLrW&#10;/AXiKe18V7tQ8iG20u4kdo4JppAOjvKNnTLgAEiur6x706Tfw6W3Ti+7OX6u42ktE/6Z9K/szftq&#10;6fZ/tA3mm+APhFJpt78SrN9Wa+17xK9zZqY1ZZikUNuhRxtyeccDpwKz/jb4K8Ral47WDXfBnh1r&#10;nUbMa9DfRreSNcb081xsEyBT97gZBPasj9l34EWFjocNrpHjjRdQ8afDnXrq40n7HeGQHSGi/exX&#10;QxhDJHuZcFsEjrmuz+NvxA8VWV9osmu6VGZNFkzomqcr9q08PugRiOHIHDMADyQe2eHFYh+zjOKS&#10;UdLW/H7jqo4dcz13/Qj+Hfg/4tXHw3sLjw9pmlr4P1ueRrPVodBlKwTN86K++WTlioAk42HjpXqn&#10;hj4aeN7T4XnRvHnxK0iWfUoZv7PuLPS7E+RcqMwxSrMsrn5ty7iBjdwBwK4H4K/ti6B8BL+H9mfX&#10;fhWusWGq+IpLjQdWXWZYo7SOZUmhheHBVlLFUBB49M9egtv2q3+GF3J8KrfR1Xw3rgnu9NuNYtXa&#10;TTricFzF5mRvjDMOSCVOPTFd7jg/Zwm5Jtq9kuvZmco4v2jhy2s7Xvuv8zS8G+D9YtvC2k+JvHfx&#10;q1CPRdTgkXUrPR5oLIlw7KoRYAr7lfaCThTkkheK58fDqP4mX2tWiaz4qlks/N227eLL5ohIFZ1C&#10;o0hyrCJl3A4zIuOeKvHUvEeia7qHwiu7fQ20OG5bWNNluJYllkkuYh8i5ILKZC3yr0AGSMCum+HE&#10;8HgjVXm03XdPvsv5ti0l5G/7uSPKIGUbsIw24ODyMnNcXPGvbk76nZGnKjFufyPHdE8H6Ra/GJvB&#10;EHhvTdU0/wD4RV9XsPtNmsk15LZMZJomZ8/fj2EHAJJNc7+z98Mpvhn8UPEWoeMY1tdF0nxII/DN&#10;1Naf6TexSKJ4zAiqGuMKNjjgBZDkjGKuftG+P/hl8LfGej/F/wAEa1d3GvaLdXDaQtmzfYbYAlGh&#10;u8HLcMilPunbycV5T+0t45+Ml/8AFnwt8b9NkvtSktXRLeCws5vLV4WRwBCikDfG6ghBg7fxojL2&#10;ULbybul6FOUZVOaFraLbZ9T6z8OL4k+P3g3xvpNj4guLDQ7G3OqaPpdnePu1ONZchbnzSWIwD+5T&#10;Ccc7hXN/C74Z6N8PnF1fa/a3yNqUgtFbe08SxYuIJADwA0O0EL6kEEGsXRNevzqPgT4h6V4Q1axu&#10;rXVmtZLO5sZImktXYtjYSCy+XJ3XqDkml8bJ8VPhv+0J4XuNF8O6etjqDXPh7XotVv1YPHEd0LRs&#10;cCJxG8WWHVUx7Vy4fE1sZXvONlG712vfZDlTp4WpeD92X37W1+Z9peGbr4N/tR28PgzXI49B1zT5&#10;b3Tr2GGZF8+R0GyTGAJkkjXcuRkY68GvlPwFomifBv4feJv2b/GS29vfeDfFX2VryBt82pqZmNsW&#10;Q8pEq/PtLNud8cBeX+E/Fet/DrxbqF1bQaHr0lrp9rAqw3+Gt5LR3W3kZy6Y3I2WO7gH8K8s/aB1&#10;rx3rfxZ1K68SeMrW6vPFHhCHVV1DR4Y5T9vtJWLJ8rspwI1b5Tkh+nIB9PEZvTzTLb06SVW9r23R&#10;5FPA1cux2s70t7dnc9Q0S+lt/IufB80sM6X0F8LiOzC7k83aWYn5j+8jkBJzwcdqx/jJCNF+L3iD&#10;whY280drrVra+MNPt5GRo/meMStB8oYFZFXepOPmGMFjVXQ7w/Ef4e6bq2lfFezt7zVLk/Y9cs9F&#10;Bgjtio+SbcAGy/mjGBzkjnNaGjaT4F1DTdAb4qeOrybxDa6JqOkvqWm3cfyQNIrW7ozqsbbliA8t&#10;hkbPXmvMw+ClVozjVnZpXXroexiMVGlWjUgua9/uZrftB/B7456t4Mk/4Z28YN4f1i2kN3pmtRmc&#10;p9muhHMYXjhjOYyd/BJGewrU+GPxF8b/ALOPhnwDrPxWeHUNsK22ualYfuoY7i3k3h1QncFaF5gV&#10;2rltvpWB8bvhd4kn/ZWhtrL4p+INatV0ES6dqTSRWzA2koZbeSOIcFYi4yzHdj06fLH7Pl94G8O/&#10;GTRbz4m3zf2Hd3TQ6lNMJLiPy5F8ve0e8bsB8kV91lPDuHxGRzrRlecXdafr2PksZm1anmEaUo6S&#10;VmegfFfxD4V/Z4/4KHN4T1DwTYPpup6xJpMdw5PNnqqb4pE2jG0yFUIYH7xPFfB//BT3xR8UvEnh&#10;Xwn8P/BGvbvB/lXKtaqkNvcQXkUrx7LiXIZ8rhtrHjJx0r9Kv+CmPwPvfhh8RfAHxc+Ht9pWr2uq&#10;eF/7KsbhLVWRLq0KtAW83dtJT+I8qV718I/tFfDjXP2lfB2oeAfGNvbweKrS7hvmkvsrFvwUkx5S&#10;j5ecjAOe/rXRl+Jp5fmVKq0lvzddHszmxkPrmBlSpO/bS23c/P22+G/jbwbqtt4j0/4naZE9oyzs&#10;za6NyujAgDaSTX9Bv7Ef7bfgn4/eF/Cmu6AbrT9bt9LVryOaVI1zJAG/dSOR5qeYpzz35FfmV4b/&#10;AOCYeux6Da2jeEdDn85VZWv7G7tfNDHqrlMlc9D0Pavt79lX9nXSPhR8DZfBmoeBvJ1vw+i3EZ0+&#10;aZlmhMrYlHn5AOMr8hUHjg19XiM+wdbFUpc13F226eZ5uW5XiqFOpScdJL7mfY3xz1LSP25vhfcf&#10;D688Zaf4c1mzsZUsbg61HNDq6spP2Z0CAfeRSp3HBZsbulfgPqPgbwxZeN9S8DyaDqsF5Y3EoVbj&#10;UEIn2/NtHyLsyuMZBPPSv1K8P+KvD3i3UF03TfEgk0+6umjs7gSCNy0bMYx2IfoMep4r80/2v9Fn&#10;+GP7VGvac1tIqx6oLhFaQ4ZWO7APpg4+nHav3fhGspU5xjU0eqR+J8dYX6tiKc/Zq+zepx9t4g8G&#10;W1ov2XwJE0sMjFI7q+lyTxzuiK7sY71+mvwD8ep8efgX4e8S/wDCZ6npl1BoscSr9igmVJ4CUMam&#10;ZHZfkVSHDZIbBAFflvr9hLa6tdWUJPy/vVG4HCEZH86/Rb/gjV+19f6B4B1L4E6P8N7XWtWsb9tQ&#10;W6vdYtLWEWswWOSF/PZCCBHlWUkZPK9K+Z8TMjo5plsKvxODur62uuh6Hh/mtSOMlRqQVmraK2qP&#10;ZtB8JeKfB/7RXh/wLrvxIvr7RPGlpK1vdWtulllgsflsXjTBYh8bea9a8M/sg+CfG3g/WPD3iDxZ&#10;4mTUYftEUMl54gvZY1mUsFkXMpjIWQK23AwOcVH+0L8TfhLZeD4NGm+Kmh6NqPhPVobqO1m1q0ku&#10;7OGQ5ikTy2IYAvIpAJ+6nGOa9N+HPgz4T+O/Fln4v8J+PLxJL7RxqPl6bqEMlvcT5YNviHVlLPuw&#10;QcEe2Pwetk+HrTiq8L2stVsfsf1hU4P2aV9zd8U/An9n/wAa/ss6FZ33hHRdL8deDoLW9bUtMtY7&#10;O6MtuMSMJ4wHZSuWJycHnqBXW+FvttprWoQiKO7GoeGY9TtZLeTy5ZmhwkmSo2uwDgq5UtzjJrx3&#10;4q3niRYvEngfw7YSXWpaEtv9qa2uQjSRTxkh0ChmIIDDvyOa8G+Fvxh1fSfC/hPW/EHiPUlGg3X9&#10;n6os147MkDsYDuwQygEo2DkcdDXTnGb4OhyUaN5cujt0sjz6NPERjJ1Vu7r5n2b+2N8FvBfxn/Z7&#10;1Hwxrfw0/tC8v7SIW+pWbLb3EeWBUuxPzMGAC9eSMba6mx/Ztg0jT7Hxl4PunvJo7JWVdWZ1uo1M&#10;fzDeT1/2WAOc9zXyl8VPip4g8QeCpvC/hyLxFfR3Egi8+HUJ1VV3jaVwfmPA4+U1mfBr4/8A7X/w&#10;4+DQ8SH4c+ML+103V20i8aHWTNMpClkmMFyGOxl2jd5hGWHIrh/1kw8Yr2kNEu6TG41IRbUtD7Ja&#10;K/tbj7Nq1pJby7ireZHjJzjhs4P501tJhkG9XkbdyPnryf4J/t13dppA0z4k+Gbi4tZJtq2+oWAi&#10;nRu4yAUY59e/evUvD/xY+B3jzUv+JTrd94fMxEdvDq+nukLyk/wyYKt2HDjGK9bAZtl+YUuajNX7&#10;GXNKMtVp3K1z4btpG8yKJkZTlmXg5/rT7Im12wTXJb/roMY/Gum1zw5rGi263V5EtxayNtW6tm3o&#10;3p05H61z9yNIfczX0ceeM+YMfrz+lem/isKMubUmW2S4fzYRu/2lf/Oai1G0u7mEQM8it3WORttU&#10;mttp+12OqMAWABU7l/Q+1TQa9qMDfZryEP8ANjzF6fXmlJIu8ildwx6ZGuoy3E0Kx585lkYYGOpO&#10;R+orRh8W2Mca3JhaWN0zG0cmAw9eeK4f4yaf418Q6ZLp3g7XLeC8umVLOFjt3kAsycHJJA7dq6D4&#10;cpc3vw+0iXWLNDL9jEdxC0YyJAWVhtJ+XkHgV58ZqeIlTa0O2S5aaaepqPq/h7UZsrp04bH+s+Ta&#10;PoeaJ/A3hDxcAt3YCZo+nmMGUfUYxWXq934c8M27Xd9KbOHPzOrMUH1z0qn4Z8c+F/Ed/JDo+tLN&#10;JbqGlt7ObMig9G2nGQfXpTlRw8pcrsTGpW5b9Dev/gd8O7iMwP4W0tldcMt3o9tcL+G5M/qa8T+J&#10;X/BNr4Bax4ouPiR4O+FXhjRPEFxZy2k2oWGjiCO6ikHzrLDA8avk88ruBHWvdrLxTPKDDbapFJ/s&#10;zxbXWplOkatKy6p9n8wr92ZflP4gitY05R1hJr5kxxEpaSR+JPxT/wCDYX42+NPGmoa3ofx88JL9&#10;uvJZ1+0W93EU3MSFxtbGP97vXnfin/g2S/bK8PRfZ/DfxP8ABmu2q7vmjunCiQfwkSKpx/tDIFfv&#10;4PDmjCNvsS7X2/KYZt2PwqnewixslhbR1ulDElUYRg8ep5Ndcc3zajFJTvbyMXgsvraOn+LP53bj&#10;/g3G/bw0KdZ9a+G+n6rb7N7S+G/EEMz/AO6I3IyfYV9ieEv+DUnws3hDSvE2kfFu68RzS2cMupaP&#10;DJDp9zayMoLwssofO08ZLLz2FfpV4m1DX4JmHhv4T3Ujdd39rCNT+AQ/0rkpfGH7Udlq6zWfw/js&#10;4t+f3DSXTgAcHIYHOOwwOaxr55jMRHkrTcfOOjD+x8Nb9zFL11PgK5/4JAfAL9m7U1n+Iv7NOpbo&#10;S32V/EE0sscpzgbnQiNuue3417t490LwL4i03S77xH4Sjuv7U8K29vp8bSS7bNoQYy0eCVyMEDfk&#10;jrX2v4C/aH+KEdpHofxJ+Hmo3kbDZMdS0dFt19Dud8/oxrJ+Knwf/Zh+JOu2GmeLvDk3h2y1DT7i&#10;O1uNBuDGsd4CJMqq8cpvOCuDivjMdw3mGMp1Z4XHTbadlNvT0MalN0bKVK3mup+edr8D/wBmLTUE&#10;+q/CO11S6tf3nna3cTXT7hnGHyQeoyNoHGOK1fEXhf4JeIrtvEurfDzRpL5lVCtu0ycAdNoICjHA&#10;I6V9oeBP2AP2b9aea40r4la1rC2rYlt1uIIy644BUxhgfcV1lv8AsafspwEWmp+CSZQ2FV76VZGH&#10;uEK5r86h4fcVVmnia7Xm5v8AI6YKNtH+B8P/AA/+Fvw2+LfxI0PT9b1LxRptj4R0fzrfRfAsZMdt&#10;MY2WLzHWFjG8gIBErkEKSfWvOtTvP2k/Dfxjl+HnxguBqHhLxhoOpaNZx3emwxbLiRSbKaRgW2nc&#10;iHdk87gOTX6pn9lj4NzeF5vB+l2OpaLpGoQPFf6XouoNaR3ytnPnFTvkOD1LV8nft8/8EzNTT4Fe&#10;BfDv7Euh3FzeeB/GY1KTRbrVGmuHhkKlgJ5n+6uwbUbKjPFfrmSZTPK8FGhKo3ZK7f6CqVPbXjLX&#10;okvzPxC/a0/Z98Q6l+1jqmkjxPe6u3ibSI/7N8yFTJLmFS0KrGMfI2QOBnb65ryf40/smfEn4DX+&#10;m+KPGGkRXmn2tuokkTlhN5e9YpEySuP6Gv2f+HX7EWsXfx48VWGofA6JvEng7VDFa69rHiBIBa2V&#10;0i3NvG6lWG5TIyCRCMmPqM4r2/wr/wAE4/Amua1JB4l8SeEY7y4hKTW66W2ogFcFWbzW2OoPXcFJ&#10;xjJ6168uLMww+M9iqLlFJLe1/T5GkeHcDUwfNOolL8kfzk6z4t1L4nfDPRfBN/4T0+C40W7ubmTW&#10;khEdzcGdl/dySADKLtG1TnbliOGNY6PNa6UPCXiu5+06ZMx+zXMjB5LOTnDI3PyZ+8vTv1r6g/4K&#10;rfsea/8AsY/tPeJ/hc+v6bqFtqd4us+H9U0xY47e5hkLfuyiErCQWK7c/KV6YPHyveW1tpfhySO+&#10;PlzTXG+ONpFbaMHP4c//AFq/Q8JL2lBSStfW3a58TXoxw9RxTvbr0PUP2bfC2h+J5vCegaF49s9N&#10;uJbq8OsLqF4yWkjBvkWTaMjKLgHnOeMc13X7f1zrWjwaJoI8QG7WWyVmuFVg3mRuVZQTkgKUXHIy&#10;CDVr9kLwpf8Awc+F+n+I/FHh3Tf+K2hk1PwhrUeJZfNtpDEbVnwwjJPUMAVyp7jFj9oK1l+NvgjS&#10;9V8R2+p6Nqml6hK1wusx+XJOkrJ90YHmYLDjjIGcV8zUcZZ2qsmnGOi2vc9L2laOB9nZq+581TeP&#10;dXtdc0PxlokGde06ZWFwkIczMnKuRg5bHB46gGvq/wAH+IfB/wAUfhRear4g+z+Kry/tZJo7hbNF&#10;u7J2gy8DZDHKyDcHGCw6k5Ir5f1rQPGPguaPxX4S8P6k9nbuVfVFs3WNNxIBVsfLuG7GfQ19ofAT&#10;9un4O6J8PovC+h/su+H3S3WMTrqUzC9AUBDI0wVVndl3AbQgB2kg4pZ97adGFTC0+eSe6aulu0/+&#10;AaZXU9mpQnK0e1j5P0v9kf4h/ELx8vhPwbbWsLNYtcrcX8q28cka53NycAA8cfSvYLL/AIInfth3&#10;Ph638WtaaHJYXO1zNaagLgRRswUSHYD8vIz6CvaNc/4KS3f7NXxA1rT/AIQ/st+Bddtbu8Oo6frm&#10;paeZLzShcDP2fzEbDKp5GBjnpVOX/gtn/wAFBPFcsmjeAfhb4bhkkkY/Z9D8Iuzbe/Cn5uO+Oe+a&#10;4amZcWySdGMIxsviav8A8A9DDUOH3Dmrczd+idjn7n/ghX440m5sdPvfG+parqLMf7YttH8L3DW9&#10;suDtaO5chJiSMbQFHfJFbv7SH/BHbw3ofhLWvHPw1GsWtxZ+E4brTfC+qyxNfSyQtsubh1RQqI33&#10;hGpLDPOe+vof/BQf/guB8VIf+Ed8KeCdQLSf6sx+D4Yigx0BkQDHH/16+mvAfjn48+Jv2I9Mk/a2&#10;8b6Tp/xPsvGF6+lx+XCZ7jT7izULbziIfdM6Dp0GfevJqZ3nGChKpi8VTfZKS3+SOhYPK8VUSw9C&#10;Sj1bR8H/ALE154v/AGcI/EPwfl0G4utc8TRx38Nt9wH7KjTwMpJGDJG8vJ/u478fK/7Td7pWtfG/&#10;xJr+k6fNZx32oyXElrOoDQzMcyLxxw+6v0WT9gT9tn4mftOeGfj78LrXSXh8NpZf2xYzatFutbcA&#10;edjdw8bIzkHoAcdq8W8U/wDBNH4pftd/HjxTZfCXxl4Pjm0zVH+0LNqSxNdrISwkhQA+YoO9SVzg&#10;ivpct4jy2cfrVWpFe7ebT0T8zzcwyyvrTpxej08y9+wt8J7vwD+ztN+0N/wlN7Nb2N1Bd3upaDtn&#10;h0PE6J5N4jZU+ZGzuAVwAp619q+MPjd+wp8cfBuofCn4jftyX2oaHcagEmt7FYLEOgVXUK6w7fvD&#10;puUErjFfNnw+/Yk/4KVfsR/Cfxn8AtE+GWheKfC/xMhS3vljvPmSeFWKvG4ZSjbd3X5W6cmvnj4J&#10;/s5zeCZNQ0b40af4m8M3l1dNEyXXhiaSzG1uWWZCQTkY+6Rnvg1zYapk2cYmVeWI5op3i4NJ6/lY&#10;9rMcwqrLcNh6MLTimpc12lbb7z3DT9H8Gfst/twr4v8Agj4C+I+rfDfUrH7J9uhu0u5pnXHzvNAs&#10;qmMHnkBgDkcriuS/4KaftM+GvjzfeGPC3h3wdb6fe6TqxvTfQ6s915SHjylLRRlBkbjjJzt54r7J&#10;/Y3/AOCVXwh/aR/Y5+J+r/s+/tG7vHfhbWbfUtL1DR7y6tJbS0EJLwzRoyKwYByrbAQykZ7Vn+BP&#10;2SfCHiS98OeEPiD8U76/TVmitLvUPEOmWWpQRSZywRpYRKAHDAgSZ4719jKnw3GpSxvNKMkrK+t7&#10;K2p8fH+2XGVC0XFu7s7WOR8deG/+CQfxz8JWWueMdNsYNak0uK5Gpj4nXolN0Yxvt3t5IX8pQ3TD&#10;EdRkV13xR/bJ+A/j7w/8N/Cvwo/avtfhz4R8Osv/AAkXhfR7GGCa4VY1C4mgsYw75BLCUvnP3iea&#10;j+L/APwSo+DXw91LxJpdz4M0/wDtnR1u1s9T0O/kW0vMDekyxMWVuCoO0gDoM4rz/wCH/wDwS5/Z&#10;j1jwho+s+Jrjxh9p1QwwahJHewyRWl22QVjCAME3biCwbjaBknI8XFZvRxkJU4V2ox0tpv6HdRws&#10;qMlLlvJ37/mfT3wy/aw/4J923jTxN8TdP+NGh2vi7WvB7aRJq2oWwMbdAjlWjAkYEc4wTn6V6R+y&#10;1+1ovxL+AY0S0+NnhHUPES3iLqEFrp1tNHaQEhEjjilB24VWIK8Bj0xxXyTpv/BHz9nS+tf+JJcX&#10;t3cw7nWNvEWHuYwcbwrpGM5x8oPOce9YX7Nv7G/wd8dSanNqXga+0ny9QlXS2lhmj3RxSSIwaRHV&#10;dwZSMZz718zTzGpgstnTozq+7qrpP/hz2o061bFRnJRtbo7NM/QG0+IHirVPixoWr/GH4neAdW8K&#10;290bZfDuj2K6bP5ZiY7p5UUbnby0JUYAI4xnj2Kf9pH/AIJ8a/4tm8Z694V8M3H7yOw8ny1mitoe&#10;rTbVB8uckYLJtZgeS2K/PjxF+zl8OvD/AIeXRdK+GOj6htvLX+z4Xu/MvJm82NGXhw5yG7/1yOr8&#10;N/BD4ZeHfEH9kRfs/Wui3H2spdWt9pchYyMx2g+aAMHPB6AevWuTC8W4rlUnTk76aK1/kepWp08R&#10;BRcuVwTs03pffqfqN4R/bb/ZU8Nz2HhHwB4k0OPwjb2Jb7NbxNi1nLFlHI2gnrhsEE5r4L/4KV+O&#10;JPjD+0Ra/FH9nHWdLvGjcR3q6hrENrs3wMGjJYsOWWJgeR8nA449HsP+CSU/hDwFfeO/ijY+D/Df&#10;h+Gzae/+z6M2oXCQMQS7BCg+Qc5UkgA4zTJ/+CaX/BOjU9BtrvVfjSNWmVoJ7Wbw/wCHV8vCtkAx&#10;qr9eh3NnFfd4HMM8lH2tKn7O63ep8ry5Rh6l5T5n1Phfxj8Ev29ba1WDTNI8ERx3DSGNpvGEPO4F&#10;gCwCAjng+vFeG+AfgX+3tPoN1ZaPrHgWGPTriTzo9S8UQwy/eGeGkxt6c546ZFfo98Vv2NP2e/AW&#10;kyDSH0fWbGWfy1huvDq28is5wuVMrNtzgEgDGRxXzb4a/ZU/Zp8T/E3xXpk3wet746RcoY7WCG6g&#10;Vd7DjHm/MvrnPTtmvLxHH3E2WU50cRLl0unyrX8Tsp5HlGYSjUo+9fpd6Pz0PAJP2RP28L60h1Bf&#10;iL4Rn3GPbDbK1zw3AIYIVYcfezg9eeKpeI/2Pf2odKtVbxp8etD0+BrQzapZW9sB5afxIpO1gSM4&#10;GADjqOtfZmj/ALFvwB0HTGu4vBUOnsw3CJbiWWIBvu/K0o2EAEbQcDitrTv2evg9p+nzq3w4jfzw&#10;qrcNp6NOuV2blOG+UZB5JzkZr52p4m5xUj/Hk/RJfqesuGsDCKfs1c+L/Fn7DniLSn0v7R+3np+t&#10;+HtPKy2K3+vfYZoOFK+WFllZSBwQPwJr9UP2BvFOm/FL/gmjp+ijx9a+JbzwD4mudOvL63vGnEdv&#10;MfMjUuwBPySR847c8ivkX4V/CnwLrngPw7ZD4G2M2oR6XFaXMt1p9srfaIkEUrEGMk/vIm6nrWxr&#10;/wAX/ip+zB4IvJvh1o0PhWz1zUorTVbey06OG1vY2GAWjVnj8wEYDAA4AyfTowHHeMxdZUcVUc+1&#10;7K3+ZyYvIcKsPJ0UovubH/BTj9nn9j/x1r/gr4r/ALT3jF9Gmh0+bTFVCp89AwlTIznje/zAdCBx&#10;ivl2y8A/8E6vDDw6z8MXk1KazDyWt5eeIxaMjKcfNvjlzzk5AHHGK+oPiVaaj4is/DfxI1rwXpuv&#10;NqGjtFu1HSY5G3QztG7kSq3QjnHY5HFYut/EK28Gz2/hFLPy1lwbMaToMDW8Ctlst+62gAkZ7+2O&#10;K8jNuJsRUxnuSmraW5rI78voPC4eMYtXXW2p4BL8afCUF/b2/hvxtobM8LSTuNYuIYIs4xhYbYLk&#10;ZOcdeeBVT4p/FnwFr/gDV/Dut+INQj1q70+6N19luLuePckZMJjVivlqTyeCMKSa+gtP0jxLaeJI&#10;rKTQ4dPtHm8y9mt40jVl4YbEVRGCeQcryDxWm/7PWu+K/FFjqOmSG30mS3ddUWYfbjNvyNwjbCng&#10;5wWJ7cV51PPX9ajz8266t9T0qmJzCpTbdRnnXwc+MPwc1n4fwXegeHdU8TTW9sGk/s/S52TzTEqE&#10;szqwX5mI+UMo6kV6P+zLrOl/HH4qWvwx+HV22k3jzYvI2XyV0aCOJpppgEdBOFVcj5F5OT6Hkv2W&#10;P2Sr610HSvBl/wDHPULlNS1GS1jtdLtbexjsXM7wncNjGTlMbsgjP0r2Hwl8O/g/+wZ4R1zxb4zk&#10;XQfFvxA83S9F/tC8gmuNMsWGLqbEMRZd+3YpYscM3TGD3ywNPFYypzSlKC1Td9X2sctTNMVSpw55&#10;au1uu5ys37TGp+Fdbnu/Fvwd8RPqCTG3i1C11e0tvtLIxVJJYxKmAQO6celUviL+0B8ffHeh6poH&#10;hz4N2i/bNOuEvL668TQuyBiSJVP2cEuu3OA3sMZGOl0T4s/s/wAOiRprjafd2cl432XVtRsSgKhS&#10;2xC6L5uMZByeteda1/wUD/ZItfiJovgvRPiFJqt5dw7/ADpNFka0hjI+ZGYHKycYGQeDzXh4fCYz&#10;EYq9HDN66uzsbzlam5Vquna+pf8AD/i39qzw/wDDnSYfBXiTwJq/9j2cdldSahrz2qxmP5VBLuUc&#10;kAZwFyPXOaqap8dPjroviPS9N+Ivx58K+EVUzXH9l6P4VN4y/ut/mCeTMR3df+BDvWP8Ivix4dkE&#10;vwy8P/A3xl4utbGOWaPVW8MyvZsy7tsIZLZvMk27QQQPm5Br1j4XfA79oH9orwTpet237GVysdiz&#10;G2h8S+F7iR7clcMoWYQE8hRjhcDoa9Wtw/m1CUqjotx6aLVfNv8AI4Y4zC1KLcalvJs+a/hR+154&#10;e+NjalJq3xg8Rab9n1p4TeXDWEcbtgiOVAISFY7cCMgYzw3U12+ueGvC8XhyH4p/Ef8AaB+K00cd&#10;0IIIdCmaeZX+9tc26FEJQcKMDHB9K+l/Cn/BND9ouzmb7F+zd4Ys7a4XfcQx+F9OhVpVU7SfOnlO&#10;eSOAOvNYD/s2/t2ad4jvPClh+yt4yvNPWGTzbiePTre1dlUmNYWTP8QCghSNjNxRUyjH+0jVo0JJ&#10;aX1Sf5GMcRT0jKab9T5J+DXwQ/ZS8W6X4i1TWtE8cT31nqMklrHqCXUfnwbhhXQNGfNOc8jPJOK6&#10;O++Gf7BHwis/tvjjwNNpcyoJrWxjku7i+vxu4CIrDjPHtXskf7Af/BZLxr8TZ9Zt/gz4L0PSzDA3&#10;2fUvFsixSyIT94wyF1OHYcDp36AeifDv/gkd+3H4u1DUtS8bR/BeG+guWjVr+81TUXtHYAttyVB+&#10;UrjPoPrXrZhkGbY2s3zOzSekrfIyjisDh6KjfbzufMngqH9ny+t7rxT4O+At5a6dIkcvm65p+64k&#10;Yu6Blhlw2wAbiu7Pcg1syfGL4U6RFa6ToPwu8Gs9wJY7nUNW0Wy860zwDEMO4OeSMjjsK+7LP/gi&#10;xca3paWvjb486bp8k1nJFfQ+E/CKwJI7LtzunlkbgZ69evHIPSeE/wDgiF+zTomlwWGtfEHxNqE0&#10;alTcbrGFmzwT8ltxx6EevWvKXB+YVajbbSW2uv3i/tbLaesZXv5H5n+Jtb8eWniy18TWN/cbDpsE&#10;eqNparHGsnb90sRzkc8MMbzntXdaH4nv/GfhwXOleLb21sLaY27fYbt4d7xnbIu8zLucHChsc55r&#10;9HE/4I0/sL3vk3PjDwXqmuXVuipHcXPiG7TKr90FY5VBx9Me1dFb/wDBKz/gn1BFHbf8M16OfKyC&#10;z3E+Zc9S58z5yT1znNetiOC61ajD95ql1OKnnWBo1Hu02flP+0H+0h8CvgF4Ogv/ABhrvk+IPt1v&#10;qFnZ3d1bSXjRxyqzNviEjyHjjOM81X0r9rDw18Wdf0O2+E/iC1v5NcuII44Y558TSXEnlxRtlkCM&#10;CRngEHk5Wv2P8LfsW/sjeBrGPTfCH7MvgJY4wyq03hm3mkAOf+WkkbN3PGe9ddD8H/g5bWlrpq/C&#10;Hw0tvYsj2Nsvh23Mds6fceMbMIynoy4I7GunC8C5fTpx523Jb9jOXEFOM5OCfkfAnjf/AII//FfV&#10;b2y8WeCJdL1bU7r7L/aVj4kuTa20OyPa4Jilk8wZxt/dt905zmm+Dv8AgjD+1fPrfn618Tfhf4cs&#10;1k8yGO18Ky6o6PnOAW+zHHP9446DAr9Jfsen6gnAkjZPuvG5Uj/GnIlxp7D7Lqszr/FHLFuP5gV9&#10;DT4dyun8VO+iR5dTO8ZUd7/gfHGif8EgY7m08rx1+0XfTXEin7W3h/wna2cUknZwsrSsCMcZYir3&#10;gb/gh7+yT4OvPEd/d+IPGmqN4u0ltO8QJea95cdzCzo5O2JF2tlByMd6+vrS+u5ZitxaDZ2ZQRmr&#10;TyRhcgN+Vd+GynL8LrSppfI5amZYypvNnxzoX/BB3/gmRoAR7j9nC31UwrtjfWtYu7tlXOSo3S4w&#10;fT3r1/wh/wAE9/2FPCmmw2WifsXfC+GOFdsfn+A7CWQAervEzE8dSSa9j84N90t+VBmYNkN29a9P&#10;mlzc12YyxOIkrOR53r/hvRPA2kah4a+F3wY0i2uLLRzN4ftdL0+K3tmlJbCeWgRYvmH3hzg1a+FG&#10;s/E5/B9vd/EPwDPa6wzyGeFNQh2KpclB8shAIUgHGckV0V7dvH4ptodo2zWMxdu5ZXj2j8natBWO&#10;3CnqPSsuW87ydyJSl7NJGNqXiPxVbW0t5faToum20K7nvr3WGkWNf7zjy0H/AI/x61Q8P6n4z1jV&#10;NU0+88QaaospIRFNp2nkCVHiDhsPI/8Ae655rX8XeDfDHj/w7ceEfGmhW+paZdqFurG6j3RyAc4I&#10;+v8AKk0jwH4U0CLydG0SO3UxohEUj/dVQqjr2UAD2quXSyIUjgf2h/gz4P8Ail8LtU8P/FC0TWtP&#10;kRWuLW6s4VDqpDD5gu9cEfwsD7ivKfEP/BJP9jHxUh1fTfDGs6DeXO2VptJ16UJkqMjyn3R49tuK&#10;+kvFWg27eE72xghJV4cbWYt3GepParnhkfavDun3svDTafC7L6Exqa5ZYOjUk+eKfqjqp47FUafL&#10;CbS9T89fjl/wRj+POofZZ/2e/wBuHXLeOzZdmk+IIXg8wAYCC5tWGxAOMGFt2eTxz5b4q/4J+/t3&#10;fDWwhOrfD+y1yWM7brVdBt7S5lIOdxQugcD7pGR696/Vi3v3bxNeaWZRshs4JFXb0LNKD+iirby7&#10;DwR/wJeK87FZDluLjaUEn5aHoYXP8ww7f2kz8PvHHwz0jwuF1rx34akvfF1zC8FvD4h0+O1hsVyw&#10;G5XyQMZxsGWPIryrwf8AHL45/BnxDeeGPBt+ui319b2M1nbXVs10jBZWIjDsc7WOEwASVJUjJr9+&#10;fGXgn4f+PLR9N8b+ENH1eF12smpadDOP/H1OD6HqK+aPiH/wTK/Yq+JPxWe8g8I6l4f1S30cPa3n&#10;h3UnjEaeYmdsbh0XlwchQRzg18pU4Rp0pSdOd77LsepLPI1o6pwflsfm3oP7WPxR+EviqHSfF/xJ&#10;0O1mmVZbnw/bwzQ2sw8thIibQxUkHGVGAeSB0r0X4d3XgSXVV+LGqaBeaJe2tm9vY+FdDJuZHt+n&#10;2mWTYpJZX4Z0D4U8kdPTP2lf+DfJPE+k3t78Efi5b3V5Jt+yr4q0xxPEoPzYuIn25PvDjnOa+Z5P&#10;+CLH7c/guwubfxJ8PpLq0h094beTw94hF4ZJmGDLIqsj7QORhenHBNeTU4drYT35/Ox6FPNHUioq&#10;SaPWLj9oLw18ODrXi/xB4mjsYY/3ul2N8DdRiKPhv7ro2SNzIMKDk5FcN4y/4KVfA7x5f+APGPiv&#10;xMsNpH/bUWpaPoMg3wSy2UaRhShDMnmKuBgEnqDXkFv+zT4R8BMgudF8QaJ4g0eJrfUE17RbpXKN&#10;lGeAShAysWbnL5GMjufMtN0HSvC/i3RdN8F6X515p4mvIby3hTZKpgL58xAPRsgngg8jFebh8HRp&#10;ynTalrfy3OrFYmpT5ZvY9s+KPxwX4w/EbT9Ks7HVvDoZ1uJNQ1CMW7OjRrIGVQclwcgoc5HPBPHV&#10;/Czwx8YLH9n+HxR4g8Q/aGXxpK99dtfGT7JpoVWUooymS5+YnkfKAetZej/Hj9mS60zTZfHnhqaO&#10;aa3aWzcaa08wvWOW2n5+CVyNzcgcAjivUtI8T+CdP0NH0rU5JLBoRNJI0bSmLaQyrJsRFwMcKehG&#10;K+bxFGVGLiqVr99Tqp041Pf5j5f8Z/tI+NvhKmqX0erapPZxaoUMvls0iFg5jeM4K8gdvxB613n7&#10;PX7enj34laBdP4l0G1tby3ure6uLrVNHPk3+GUKzO6kYXgnGCB0zXtGpeBvDHxl8OvdnQhqEVlde&#10;es0m+NDtBDMxLBVO1ec54btmoNJ8O/DHxFpNsvhzw1pyN9qt/MvLrZtjUMu7bHkFi2cHIIwM57VO&#10;GqYeloqd5d7/AKGf1XEe05ub3ex23gH9rXTfBnhlNMub7RV2zJHJd32kJG7K2SPIk835YjtIz0Yn&#10;OOObfg/9rf4Z/EjxLeeHLf4d2t02n4W8s5NKjhjuY9/ytFkAnGc7lBHGAK56ztfCR0mzSbwfZXlt&#10;G4O24s49sWAMSbhu45wM4P8AKofEHweFisPi6PVrWza48uOS38llkkVjJsj3CRSVBJwcgYwMVVes&#10;nKV4nXGnWoWmpadi74s07w9rOrf2X4c0SOzt8SJJGbhbja+c8hSCz47kE9s4GK8V+OXiW1+H8t7a&#10;6Vpkn2O6LXt7D5cyu0kkgBYnJxuC8A4Ax0rU+K+la/8AD2XS9U0nWLq4ks8yXGl6Xb+X50jgiMlv&#10;MYAA+p7e9M07wT+0V4y8OXuueMNAjvdNjtFvNQs1XzbxEBDGHYq5c4I6ngnABxXi0spq18QnTV03&#10;dpeRxYnFVJRtexd8Eapomu6Fe+MvCmqx6PNpd0yS31wxVW8vMax8nJDMD0BDFj6V0XgT44/ETWvh&#10;DfaP4o1ttNt9QudsepWdm1x5tkVxK6FpCOI2KjGAOhGRXhuifHKx+EOtQaRq3wb1bSLHVonFpqni&#10;Hw9cySztyGOzsNxOWKjPJ5xXJeDf2vv2gtB8ZeIIPh5+y7q2oaNqax2FnptrZKkVqys3m+X8i5SV&#10;mY4ODgr82FFetT4YzKWIlOFFt9LnPUzCmqa5pnpP7Sf7L3hTW/BNxN4D+Jlva2Ijihs7i4uIxvjE&#10;jSY5B5G5iMEH5iOwr0a48ReMbfw34L8PzNLFqln4VOjapd2P3ZYopYvKniGRt+VwC3cjIxmvm34V&#10;Wf7auhRX/h74q/2LoPh3VpLqXS/DfiK4ae6gR3z+7ggDyADoOeDX0VpHwu+IPxFnso77VNV0Kxh0&#10;dnvPE01rHbQ2irGA/lws5kfMcefmwARk19VT4P4gxEI0pJW3T/Q444zAwTkz0j9ia91+y+JV9o3i&#10;2dvE15qV9NcX+qXkiq9sLeE/Z1j3HJQFeQM/fJ61H+0H+0injVNM8PfCLwXqF9c6fOsN9qYlRbcw&#10;PnzmOeHYMvAbqMnjjPw3/wAE/v2m9d/aZ/aj8YfCfT/CbyafZ+fPpPi1IzINPt7YyKm+Nj5bmcFQ&#10;Sc88jI+WvvXQvg54QsoPsuv2cmryFlk8zUtrJGwyMrFGqxDIPTaa97B8AYmjyrGT89DjnmdGprTu&#10;cJ/wkt74487wJZX0OsRzSie403QdPW4jRokwk7+XlYmG9uM5z3OK6K18FfEbX9QjjjlGkQxb5Lq+&#10;vZRPJIeMRxwxuFX/AHixA/u16ZoXh3S9Bto7XQoIdNjTBW3t4wirjrgLj244HtV5pIkIuJIkkw+O&#10;Rk88k49MmvpKPCuUxs501Jrq9TieLqu75mecn4AWd+8N74q8QapqkNuxlNibryIHYjB3LFtdxjgK&#10;WIxXT6Z4c8GaFamy8OeG4NMj2jZHY2qRKPTcRyx+pyK23jieBWlkm2sWIYx4BP8Ah9TVdzKqslrq&#10;CtE+dyyRhfMbv+vpX0NOjSpQUYJJIwlVnLdlGS6mt7ZZUkjkhfKxtIBuP4sM/rXgn/BRL4ly/CL9&#10;ivxj4kW5axuvEN1Dolm0Lbj+9bdIQT2EaNkDHBHTIr2zXoQoYvaMGzy0WSox71+cv/BfX463WiHw&#10;f8AtG1jaul6U+pXUbYbM13hRnHXCICCR3yODXfg4c1dPscmKko0T5V/ZM0261zSta8cy2niq4ubz&#10;WFVG8PQtCvlIOAZg6Hqfug4GB1r3u2+GFnNqshn+AOpa/JMoZrzxp40J38dWXdNvwfzx2rhf2fdF&#10;ZfhVpnhqW88fXEkdmHmj0OwNvbKTz8hIQ88ZbPbOTXdW/wANorlLXWF+A2uamzLtkPiTxkxVFz97&#10;G6UjJ6gjHvXZUqv2jsYU4e6pHbeCvB/ie6vLPTPD9r8KdCvGmFva2GhaQ9/qErn/AJZqkbJIzcdA&#10;Dn0rrHg0jTzJpfiz48t5sNwr3el6TpUMJyMbkClZXjY+/II5Wtj9ha11z4V/tH+GPE0OlfCHwMNK&#10;vxdw6lqsyzz25AOJRueDeRnHDLnPtX6RftLfsYfDP9qmym+Pv7MviDwjqnxAjtUuPE+j+F2ja18Q&#10;YXBnhIY+XP32lm3cKxzh6xpyp+0tU6mlTmjBaH5h6roXwYj1RZofiB8StWtyvmBlvp7UqP7uIvKU&#10;8fxZwe3fGx8Jf2TfCH7Qd/q2h/BP4N6frWtaXpEmoafY/EDWn8zVZw6r9miLPMGfYWYbsZ24HWv1&#10;f/YH+IP7PPjv4I2mh3P7LMdxrHg+OLTvEd7ceGrKW4N3824nfiUnrkMNw5Havonwz8Vf2drW9XRr&#10;aKx8OXUbMsdvqmh/2ft29drvGqfk341cqtGMeW2pHtOWXNY/Avwx8DP2lLC/EmhfAjwp4dlU7LqH&#10;R/htqN/IrjjZkRxhSD15+vWvQL/9k79tLR/D8vjPxJa+NRpscIfzNB+F4iMYHX5X81zxx93iv3w0&#10;260nUYftGjapb3Eci7le1mV1bPf5TUktq8TZJP51HtlJWlEf1qMdon84cngR/ElxNH4t+IXxGtI4&#10;dxuE1ab+wWVgpPzLiEt+GPzrmb34dfsuWjySeIZ21pYdwkVL661eZjjOPOmkjiTqOz455r+iT4hH&#10;9mPxVbNpnxYufAGpqjNvt/EkljMFbGCcTE4P618n/HL9lD/giVr88i+Mr3wXoNzyVfwz4kktyrH+&#10;IJA5jz/wGq5JVLKzXyJliqEt3Y/Hv/hLvBGj3EaeAPg9oljaxrtEt9AjSSoFyHaKNY4mA/uurj3P&#10;SqPin4rfEHxfDFb3/ixo7GElFt4YVitQOBsSCIKj8DHIIHavtb45/sO/8EiZLeR/ht+3D4s0vEga&#10;3im0VtXty2e4WOORvpvAFfGXx98M+DvhX43Xwz8OfioPG1hNCZLXVodDksZDz9zyZGcRgf3iT7U6&#10;lCpFXafzCnUo1b8s0/mco4tbFJBJBksuZPMlOW/2nb+H2Xr2AqH7TqGpqpikEduwIWZbfEjE/wAK&#10;L/D9TzVe2lSOMTXt1GrKf9XKD5UeT1J/jb0z61Je65ClzJYafbyGZowXbdtIHqzZxGvoo5NYcth8&#10;tiSaS00m0aG0dI/L48pixBPfJHLn/ZFNi0651Kby5J5oVkXKRLlZJsDvg4iX26n1ptjb28W29neO&#10;aRV+W4RSUQ5+7GmeT78mnTXbyTNZ28Mkvlsd5OcJ6ln4B/3R+J7UcsuiFdDZ/sVhDFvdY9rYWONS&#10;Y2PZVAJ8xvpxmnw6NeX10yakJF3jIj35Y4HBdugHfFQX3iLwT4aVdS8T+MtIhJXPnT3kQdeOioGJ&#10;T8s4rBu/2i/g3bn+zU8VLdRs33rOznnyO5JVP3h9FyB/WuSp2J54nvX7W89/8M/+CZcfhx2NtdeK&#10;rzS9NVIF+VRdXP2mRDnp+5TafevDdFaLSvgj4ijjDLNcXj29tNGoLeYdlttBx8w5wQR7ius/bf8A&#10;2sfhf+1Tp/w/+Gnwa0bxFDovhvxBcatrWoavpf2WJsQKkKBS3zEYbsMbuKk+FfgJ9W1b4YeANbRl&#10;bW/FWn3l4u3BMQc3cjj1wB83p0966qk/ZUYvfugw75q12tDtv2n7W28P/FGP4f8Ah2Vfs/hvQdN0&#10;hbzywo/d2yA4Xn5ixZuckZOAMZrzv7NZWm61fltu9mJHzerOxPA+vJ966b4yeKo/EfxL1/xVPdL5&#10;d9rl09q0ahmkj3kLsX/dC/N0+vIrkY7L+0LgR6lB9395HarysarzulYn5jkd/XgAcVxx/eamsn71&#10;h08txdyRySXLwRqP3d15OSc54hX9Nxz0yKY1va6daSaUx8uNRlYudzdyZXzwc++fTFS3GplJI0Dy&#10;NLIzLHJHGCzMe0KdFH+2f1ptppIZkttUhRplbzY7dSfLhUd5W6sc88mqsQRxm71GEOxaG3GVjuWj&#10;IZ+2IFPIH+1yTVr7Fp+n2clg3lxxxqvylsY5HMj56nPTqaJdUiEUalZZJpsrFLF96T18tcYVcZwx&#10;PWorfQZLrbNqSRmSH95HaM5EcK9jI38Z4zkmp+1qNLmiLDe6jeO32OZ4Y2UxC8ePbKwPVYV/gB6Z&#10;+9jPPNekfsr+F4JvizYrFBGp0uzurmSHeSVGzyldj67nTjr1rzm71hbYCW33M8uVjkjj+eToSsSn&#10;7oPPzn0r3D9gvwlc6h8SNUvbxF3S21tbbVYssYe4WQ5P8R/dAc46+9VTi+cUu72Pn/8Aam+1ar/w&#10;UK8UaXdJuGmw6Hou7/poqxu/6s1enywxGdr+K3/d+ZmaBFAYYHVc9/bpXjVv4isfjV+15448d6dv&#10;kh1j4n6leWqSscmGIvsA+gC49MV69bu/mCKVtshz5Mx+6pyRtPuP1rbMJRlVjbokgwa/dt9wG3fH&#10;KtwokZgba4VMLIM/cOejeoPQ08RJqAkt0h3XCyAzWr/Ln/bQ/wALY64696eWMyyWkNuq3HCzW+75&#10;Zxn72R0fHfv3qM4af7SZn2xsyLO3Dpz91/fPevPOpaaEmWupIbh5/LuI/lju/lXdgj5JBjqOnTnv&#10;1qQ7btlxp6rcHPn2Jkwso4O9P7rf557Q4MszI1tGLja3mRtnEgz7HPTv2z9KAttcK9vdtIrRMB53&#10;R4j3ye46c+nPfgDrYcssDSiRbqRGj+WC4WYK6nJGx8dOuM9x7c0/E19LJbPaLHcFv30LvhJgP41/&#10;umlG67kCXkUK3JjKrKseY5V5wDjjPofQ1HNbWyL5MsZ2x/Mpb5ni55J/vLgdRWYuoearxqhumjdG&#10;UR3G/wCZWA6OM9M9+hApcC9maGeNYLxfvQs58u4x3HZXHOPX3p0iqXjS78tZm/1MyqGjmBHAbnpj&#10;j15FIIYIy1lc2ciCE5dWbc8HI5B6OucYNO5JDIJIjj/VvC67ZFfEiN6P6AjgN0qy+29zHNEkV6Th&#10;l3ER3K4yCPR/p9aYZoLtRFfXIW8WPEN0qgq3oHHcf54pk0DBWsr+BlaP5jHGoYxDsynq6/yqpbDt&#10;1EllWQR3Mly0bRyBVmX5ZI2/uyf/ABXQ1PcQzTyFLiNI77OGj3fu7gc8r/dbHPHeoluJm2pdTKkr&#10;RbIbhRuEy/3XB9u/WicCGJraeL/UqG+9koP7yH+Jf1FSgj8Q13jkm2yyyxSQNhZn4ZD6OD0Pv0NN&#10;lie4LKybZjJiS38w7Zv9pWJ+U4xTpZjdFTfyDeygQ3O3crjPRxn09TTfKkjk+yuh3QncflJ2D1Xn&#10;lTVhER5PPlMnmeW68RybiGJ/uuB3/nigxrcSeWkW2RmzJbtzuGMFo2z8p9uh/UPZpm8t5JGViqiG&#10;Z1+VxkDDfy68VG8cquYpVkG1fnQrzHz/AAt3Xv7UFBJNIkn2qO5KSbvL3YwB14Zex6en40T5l2rA&#10;NkitvlgZhzyMunr9KkjlM8u24cLKyjy5mwElH+37/rUEsbeZIk8UsUkJzIqj5oeh9PmTP8X6VF+p&#10;HYWK6edRPBMqzbcAsw2yc/xc/eH864H4qfAiDxjqn/CwPhpeL4e8ZQLuklVdsF8o5KzAcHPZvzr0&#10;B1a8l8m4O25K7lbyx5cy+57HPcZqOZ50bZeQtFJG652/fQ9weu5fQ9KqnUlSlzRdmTUpU60eSauj&#10;yf4YfFhtd1pvBPi/R20TxLYt/pOlzDAnH9+InG9SOeM17L4C8Y6l4du4rqyvfLZWV45Ff5h+PqK4&#10;z4r/AAf8JfGCzhtdeM1lrFuobSdasfkmhIHHPVhnqv5Yrnfg5qfxhtPGE/wc8d+BtW1PVrGxkvLT&#10;V9D0uS5huLKMjdPL5YOwKCCWPQsM19dl+aUsVTVOsfm2fcLVMHUeKwWq3st0fZXjXRPhr+3wlve/&#10;ELxJb+E/ipZWK2vh/wCI6xHyb1F2qlnqMSYE0ZzgS8OnqRXz34r0Lx78DPirefAT47eHG0HxXYxq&#10;6R+ZvtdSgP3bm1n+7NEw+YY5A69K3vDVzqVtLHfQOsdqy7ln85VXGBzuJA/Xiu98U/tZfsu+Kfh5&#10;B8E/21/GWgahoEMjSaJrFnrUX9taDMR8s1vNEXfAOMxHKNgZGcGuuVWOXzuvei+nb0OHC8uaUeTE&#10;Qan0lb8GYfwq+J/iv4e67beKfCmryWV1bSBre4t5irKc9AeufoeQeRXu3jmw+Df7c2jPdXsWm+Ef&#10;i2qAW+qLEkWneJSo+7edopiOFnA67d2R0+AvGn7Yf7Knwm8az+DvC/x81Lx9pFnaRPb+JrfwwbSS&#10;5kOd0TRO/JX5f3mQGyeOK5nW/wDgq18M9Dkz4P8Ah1r2pSc7ZLzUIrVUPYhVWQn9K4MZLB4qnz3s&#10;39/zPQyqjnWX1uWMW4/gz3nxZ4M8TfD7xPd+BPHugXWm6lpk3l3EE1uPMi7Bwf40P8LA7SOhOKzn&#10;jcIEaVZFk3BNq4X/AHlOf0/LNfO/xN/4LHfGX4x6foHhrX/hN4feHRbn9zqAWaTUZrcjBtmmLfOn&#10;oGBwQMYr2v4ZfE3wv8VfC0PirwtFcRwzNtuNPvI2WS3bGSOcfgRXzVSjUhqz9Co1nUirqzN4Pkeb&#10;M8fzBQshXLP3Ifjpn2z60wQSwRIky/cXKyAn5Poe4PpUz2/ym4huDIm7bu3H8nHOPqKRFjBEAc+W&#10;rZ2bstHx1z3FZnW4kSv8+2fZukZjG3O1+OnoDz+lAMm/zA7L5eAW3DK/73qKfMjgNKr+YjNnsFPH&#10;p/CahgmkXYAW2J/q3AGYzjjI7g+/PNAmh5RZW3tGyybvmCsQMeq9s/UU75re4EsLrHJIcYxmNjno&#10;QPun3puxjL5bruL/AN08n/dz/IU6GbzoliduZPuv649eOo/yaCR00ayYktYDuUfNGEG5Rn/x4VG2&#10;9VaWNGkVgTJEwzuxjlfSnSrLCBcJOvytlXXgj9eR3/GkSUXE6yJIofIyqrtV/wDA+44PegBWhhli&#10;3RzDZtG5XUHPH8QzwfemP5ceV3NtXldq7WXgdPakNwyyM0a7W3YZGUgNjj86kcI53QrtZf4d3Tj/&#10;AD7VPKNDJlj+Uv8AMu07trc+x9vpkUwNFcLsuJV9PMk7ezZPWo/OitgxdlSPdhlZufcHnqKvaZof&#10;iHXJ0t/DXhzUr6RlG2GzsZJGznjkAgD3J496OXsJ2MnWPD+k6uhi1XSYpPl+9Io3KOnB4P61zerf&#10;BjTHtZn8Ka9qGkXEwz/o906IynqDsYN09T9a9m079nn4wtAp1Xwd/Z8ZYfLqV9DGwz3++W/MVpQf&#10;s2akH8nXPiZolrlj/wAecUt5Jt68CPA9uozj8KuPtlKyJ/ddTwfwzrnxK+FqbLH4b+FfEAVgI5tR&#10;0WOSUjnGTgHPfJB+prodR/bXv9Qj/sq+sr7R7jyVF0si+XEuR0URqHxnkMWHHavftJ/Zk+GVvZ7/&#10;ABBr/iPWHVj+8jhh06ErkfKxfzG/HPboM1FrPgL9jXwhfR3HiLw54duriNtwm1fWpLyTPIwY4SVb&#10;Ax1AFbx97WSM5Nx1iz58tvGmveLLaa78NX8jQou+6utHiP7tSQNzyKDIPTJYck81UihiilZnJLMg&#10;O7dnv1JOSefU817B4r/aiv8Aw7oPiH4W/AnSdA8O+GdWshbX1zoWk/ZpbpMKSGb72OWxn8s815Es&#10;KSKyLnb5OV3N7jqe/SsXdSsgWu5Ck1006yW8hwwJaTcc9e2On1p9usQ5V1ZkG5v3nAyPfvipIlgh&#10;iaODPl7sST5+Z+nA/OmxqJiqsyxxq2eF+6vZie5pBJDbeNpmMUKsysv3t24nj36fzpyrbQF9o3Sc&#10;/M33V+lOmeKMbyxUHgH+J26D9fwwaaqEos7Sb1/uopwPekVsIkbXMbLG5VWwJDxz7nvinwJ9mQIi&#10;8AfM0i8nB7Uk8sKFUkjwWyWhPVgB/LPemKsrsJpm9zjt+FV5BvqNVXaUonywq3/fRyevrUmyNWHl&#10;llUqBvOecdxStc7kV4wcpnylAxuOc8+lOVMgXLy/KOPm/hOOg/rVbBqRLG7PtYYTORj69/XPpTmc&#10;puMWdufmb+Ic9vx/IZp91IkhEaxZZmB254BH8qZ5MEjNcPL/AKuPZlVPr2H9amQDUU3CqibUCsS6&#10;lfx3H15/DFOh8iOJtzssTv8AKzLyWOOOlOuI4S0cO/5xzHbA43DGcsew7460JFcRTCSacMzr8w2f&#10;y/zmpjqAkcM9w5SZ12rkquPlHHU+pyfXtUsmYrbcm3Yx27mTk88Dk+hHFMaZFCjYCyrkIjHgep/+&#10;vzSxwzyL5t1cHezZUYwoHbGc9qLgJ9lmuEZWZVYSZCg4UDPfn9KRpIYI1OPLVtvmSdWbHG0Dufp0&#10;qXJMa26hfu5Rd3zNx1Ppk01I7oyRzTXhG3+Pg7R6KP60Fcon2V5ZBbzjbHGw/dmU9c8F8ECgukMT&#10;PEiqqnEkrA8eyjqTTrhJVTyInfY3ypCq5aRu2ST+dNKTkk3AUYbEfTCr+XJ96CRyTzzReUkfy7gd&#10;rDax92Pp7V1Pwf1C50zxzZiAq3nBoZpCRwpBI/I4xXLMZUZAi/IrYk+b5mY9B7n/ABp51G8s7qGf&#10;TB5b283mFl4AZTuAHXJ457D3qoO0imaf7XGiy6N8a9N8fWp32/iXTFkvJDjm6iJhk5x1x5TY9cmu&#10;RnR4pWRW6N95e3XI+navVv2pLFvF/wACtN8XaYWkXSNWjuGmU5AhulCP+AcRfia8k0eeS70uG5kA&#10;XdGN23LBSOM9v85roxC5oqa6GFGyk4kyBfmWN9rYxtX5sjtTBGkZZ1X5eNy7f1qSQAr5tsCcsflX&#10;nj0PpilVI3Ta0rL2KooP41ynSQPbmNsx/Nj7wYfeHbPtT1hRV3d+nJyCcdBUvkrJHny/3irznHTH&#10;TPrSzKIn/covQjbnnNQ9zMj8ooW8rbux8qt+VINg4Crkr8zL6+n/ANepEfy42A3bVP3ccn0oe3Kf&#10;vjIrbiMdePY804lRISzIygH5toyy52jv/k08IJMiWP73zAbRjOD3qVYS4bj0+XI6YyaXYiElZNy8&#10;Ha5A5okKW5VXfGfLVG+bqWXkkDufpTliU8ZDbcDgEirOPlPmrgLn7pz83TtTVh/cs4B+XG7H1o5m&#10;PmIxB8/lqfUNuHAz6dKjNsFxhvlX/loGJqd4lL5QbWLbupGPekUogwu47cDcuV61SDmII0YSqy8/&#10;Njae3p1pPJ34kTrux8wPH1z1HtVpYB8kyPkE7iNvRuuaPKc7cE468tnH1oKK6CQlUY/MuS3HH3eO&#10;acPMxuI+9z8zfzx1qRow8THbgjjO7gigxIAoLFmb721iNnHpigCHcGTYjKnGRswccH/PFPbcjYlb&#10;acZO3Pzce1PaAD94BnoPc/jTXjUszMpO0g49/T+lAAhBQxmVtq9SylefSnopKtskxu+9x/Dx+XNK&#10;kORtMUj45/XvT7ZC8u5V3AsG6HaTz79OlCauLc9S+FvwB8OeIf2afiD+0R468QX1hb+Gbmw0rwza&#10;2duuNS1W5ckxkt0RIldmxyOteXKFVNg/d7V6Nli38unqa9R+Pf7SXiT4l/C3wr8JvhZ4dtfD3h/S&#10;76XUNa8GwyxrY3F80fli7hmIMoYqP9XIWUH7pwTXkw1Z9Lij/tnTZrP5cNIy+ZGv1dARz74FZxjU&#10;jdvq9PQd+h3nwE1JZtS1b4camFkh1eIzWe4geXKB8xU9jjDcd19qsXVlNorS2ciuLgSeXMzx+hIw&#10;uei56+vWuNhu7e3ntPEGmahF51pMJrWWKZQCynoTnGCOCPTPrXqWv6rpXjfWRrng3S77UM2KG6Zb&#10;fyIUYA4JlkwvA4YjPTPNayfUnmWqMW1MWmXK3O/bNGyvHjBwy59v8iuw+K9pZ+PvhZD43s0dLrRm&#10;8+Njji3f/Wof91gpH0PrXnMl7b3eqSLLr9vAsbsWg0m3N62M4+8QkSn8W/GnahrwuR5MSzSWysVb&#10;+1bx5Vkb08mPZEBxyDn604vllcncp2F4t+4gsoZLi4lB3x6fbmUL7nZ8qjOepHete28PeNbiCVbL&#10;RNyQxgzzGGSd7dfVo7cOQf8AeZKxPEfioaboU+u+ItcktdNhyrWunKtv5xx91Y0AVs+hz1OeAc8O&#10;/wAY/iteeIbdfh3fatoc11th0fQ/D9/JbTXS9PMuJISpY55+bjGegFONOVSTsVHzPTLiTw/aQLaM&#10;2qXlx5YaXzAllDg5BAPzSjGB378kVHZa3qGkQtbaTBaafcuzOLixs184r/eaaXdJ04+8AfQVy9/+&#10;1J8VfAujt4ctfii3iDUo5t2tarrMcV5BYEceRAZlfzT2Lkc9BwC1Nt/2uvGCiTVPGPgrwndQ30JT&#10;Trc+HoY5rhs/6wtB5flrnnp7DPWtPYT3WoaRlqdFI0dzdNfXt011dbWZri5ZpmA6F90mT1PTH0pg&#10;uIi21W2xRcszLxt6k+5OP8aoWH7RfgNILPSvGHwB037eZBLcw6DrV7bSGPB+ZnkeVI+x27D6kjjO&#10;74Z8dfsz+K9FvvEPiKx8aeG9F091WHUvtltqMc8+OIVQwQM7dDweBySO+MY1G3eNjOUoyla5nQ5u&#10;Z40UOu/C+Xzlx2AGfvH+tZHjT4nQ/D+c6PoNhbX3iaGQ/wCj3DB7bTQDzJJ1DyD0OAveutXV/wBn&#10;G+0tdP8ADX7Rmo6PrmoJ+6m1rwXIoghPYeRNNtY9N23p0IFcn4b/AGX/AAH4ie5j039pfwfqtjay&#10;F57YX9xa3eoyFuI2aeILGpJ5ZmwBng1ceWMryTD2fu3TMXTviC2txXXiTxn4R8MyaOzBdQ1ubTds&#10;91L94x24jdcse+BgdTjob2qfFzwJ4p0iw8K6j8DbO3tLeYNpOg6XqUylgxz58+WKmQjGWKMeOwro&#10;PEH7D/7UeotDqWk+BtD17yV26Rp/hjxBYXlpp0XriOZmZ/XIyTySeleN/GLwd8S/gfpd1P40+G/i&#10;CzaYsJribSZopryXukZZDiMY5YcfnXUqlOpG17GihU3Nbxf8U/2ZfCcV5e+LfC3iSz8z91cahp+t&#10;W9xt/wCmcUMkC5PbIcdPSvJfAvwe8R/tMeI18W67a3Wk+A7W4f8Asuzlb99eIDgcj7zHoz446Cnf&#10;Cf4JeMviwq+NPit4Vt/sLXivp1rfXMsUvljghYgQMH1Yc/SvprT7W0srSGCO1EccKCO3hhGxVA6K&#10;ox0+nQk9cVnUqRpxtF3Mf3ktZbEPhTwP4O8JReR4d0GG0SOHYixMflQZ+Y88nHHTJzmt4LslR96s&#10;WXKqH7f3uO/p6e1VY5zE6wRKGfPy44UH37cCpo5nttkkiCTczM0h5JJ4Ld/fH4fjz2v7xoehfBrx&#10;NLaSpp146zFZFCpxtEee5P3vfivH/jN4PHwz+KGoeHYGZbG6xc6cdh2+W5zgHpwcjjpiuo0DWG0m&#10;/W+hk8uGEYk2k58sg/juOPw9K7L49+FZfif8KovFGn24k1Dw/unjQfMzW7AF8euD82PY9K2hJfC+&#10;pnOx4LcOzQCCNM+ufveuRXF/FHwZLqegNqOi2Uf2yFS0m7OZD1OPfrXXWl6L2PzEZecGRR24z+hp&#10;s0TeUY1+VWz/AAhuT0/rWT56NS6drByxlG0j5x0PxNY6yZNNeXbJbsVkXd8ytnGK7T4Z/FH4hfB7&#10;xAninwBrklvJG2WjHzRygdNy9OvrXWeI/g54I8RM+oQaHHY6gy5+2Wa7Sx/2lHB/nXN33ifxj8M0&#10;TQrnQtNhhddsV9DpqSed/tb2BO7+Rr3aGY060fZ1EebiMFKHv09ux798U/8AgqT+3X4t+G9n4W+B&#10;d3/ZFnDaka5qE1ujyGTkYjkkX5VxjAHOeleP/CXxB8atRJn8eWcmoSzTGSTULgkszt6lq43X/Evi&#10;HXSLmTxDfXAVsrC1wSin1C52j8q6jwH8YbyzI0rxLHuUYVbj09zVYjDqOHfJFP8AMxw9SMZWeh6Z&#10;5f7nKndzltq5wCfqeax9e0O28R6f/Z+pbJoz13RKWIHYMwJX9K0rTV7O9iEkTJtbp836+/B/+tUk&#10;T/JgSKdpxukHavAXtKeuzPU91vQ8u8UeB4/CduniDSFt4UhOArrubPTjOeefwrkLm7m1Wdrxb9nu&#10;D9/Mmf6/0r3DXtLs9ZsZtMu48xzq25MnDcH37/hXit98CPH/AIa1a41LTNUt7qz3F47GJSsioc9A&#10;Tzx7816eDzBQ0q/ec2IwntNYmXunjmAmAV93LKCQasG3a5GYztZWwcNgfpWzoNn4S1C0WXxd4r+x&#10;yfd8i1sHlk/HkKPzqa+fwF4eb/iX6BqGpE7WS6vLwRJ/3xGOR/wKvfhUjUjzRZ5UoypytIxIbme2&#10;n8uYMJB36itiz8F6t4jRbjS9HuNzElZWiZYz/wACI2irVv8AEh/sbQ6Xo2m2W1cCS3tA0g/4E+45&#10;981l6hrviaSUXV9rd1dBudrTHbjp90YAP4VcWT6GovhC+0kqfEmuadaZQCNftYdvrhM+9a0Gj/Bq&#10;KP7Vq+u6tqlxnJg06BbaI/8AbVix/EJ+FcbDdQ3GVdGdc5XsQCOvFS29rNaRmS0fMYGDzyPrQB0V&#10;34u0fQbxk8OfD6xhVR8k19I9y49CckKT/wAB5puq/FTxT4ksV0m81n7LBnK2+lwrBGx/2hGFz+Oa&#10;yLG/8w7PI8xCvzK/Bqe38CaxrCLcaPYSOnT5sJj8WIoj7ugnbqUvN1Kym85yzruy5ZsmrMWp2WpR&#10;+VcqysF29Ov1/CotVsv+EOspp9U1O1ZoOZLO3bzpceuB/PNef+If2h/DNqvk6B4SubiZW5mvLgxq&#10;PbYuT+orOtVjS1ZrCn7XY9Q0q6v/AA+VFpKjQ9Wh3ZyM/TivXfg54+t/EVjJ4b1M+W0KloSzFQy9&#10;x1AyD9eK+Krr48fEa/aSDSnhtVk/5Z2tqGYficmrXgK6+PI8T23iLRLHWLyaOQMqyK/lsPTnivIx&#10;VShiFa2vc7sPGvT0vofoFbX6Db9neRVx8zeZ8rYxwAeNvcnv7VNZ+JdUsz9sOsN80ZZWZgSgz97n&#10;n0xn2NcP8LvF3ivxp4XXW/GOhtp2QVMEnLPIvHA6bBjknr0rqppXaZpbqPbIuPJXYMqSD2x1PYdB&#10;1rxvZ8suRnpRnKxvL468WsoZtYbOOfMjj3fj83WisB4FDsPKsxz0kumDfiB3oo9hT7GntJH6c/tR&#10;f8EpPjh8dmjsvDvxO8OaM+geJIdU8Ma5I1zJJDtwVfakOMlcdGI4r1C4/Yg186RLd698cvD66qlo&#10;Zo1h02VY2uAucAs6/KW45BI/CvpT4d3+hSX2t/DfUdMkl1DwvNH5CyRlmm06Zd8EijuqnfET6x11&#10;dvpdgqM8WgRx7fvbrZV7e9fIyrVqtOMZLbVd/vPpFiHTuvv8/M+CJf8Agm/8LP2z/wBnK30z44/F&#10;7VtDk1TdHrOkw6bHHNayxyYZUaRjuUlAQ23DDkVwfh7/AINsP+CYvhCZdQ1f4yeNLgLzmXWLeHnG&#10;D92LNfptb2Npu8t9M+UdG2Yx9MVYOk6NMctZJ8vdv611Qx2ZQjyQmkuxzyxFKJ8H/DL/AIIrf8Ef&#10;/Ae5o/h5e+InaMBl1jWr2UfUCFE6/U11nxV+AHw0/Z4+D154A/4J2/BeTR/FGqLJeNpen3F3FJLb&#10;xKQ8v7+QgFg7RjjLFuD8tfXeuzaB4S8PXXirWkjgs7OBpZpOfur2A7k9AO5Ncn8JzbrZ33xQ8b2R&#10;03VdcvlhmW7ZQbKBB+4hzuwqhTuJBGWc56Vz4jEYnFfuKkm+5tTxHLF1NdOnc8i/ZJ/aI+Hf7Rnw&#10;00+68Hy3GmeIPDMkel+JvCuoAQXGmzgbCoG0koxB5x1XB5qXw94N+G+vfGm++DME1zJo2uRXGqa4&#10;27NrrV/a+WhtVfuqRurOMfvCnOQpFcJ/wUF1T4MfAfxVqHxW+Dsuk2PxW1/w3LaySLqQgiurfKtn&#10;Cgh7twDHG2AcMckcGr3gr9qX4VfFL4Vaf8Wvhjqenwah4IksdRvNFk3R3dsq4gvIXj68xO2exKqa&#10;4cROCxCpwT5dmdNOMpUZVe/c9G/Ys+EVl8NPDGvfAjW7aWZvBPia4tNLuJHcGTTZv39qeCM/I23J&#10;z9w17JrPwz+HWpafJB4j8G6feQqhMq3Vv5gAxy3OeffrXlviH4pWngr9oDw743s9Zs5tF8b6adFv&#10;mhWZ1W8QG4s5OFOdyCePjjJHNepzfEJ8BYdPmfH3lTTJgD/30orqpxh7Pl5fvPPqyrSnzKR518Md&#10;B8MPHe/Eb9m3VbPxFpsl6yXmj6pcyKYpBwwgncFkPcI6lT2K16B4P+I3gXxVeTaSsv8AZ2qWpAut&#10;G1JPJuoSehKk/MpIOGQsp9a53wv4C8P+FNZvfEPg34ZPYyancedqH2W6u41lk6b/ACgNhOPYVifF&#10;34KTfGv4t+DPEGt6KtrB4fa4uPOuIyslxIFxHHvC5IXLPtYYyOuain7srJGlSMKllJ/M9zgihkj2&#10;b8N3+WvIf2gvD3iC28Z6HrvhlDpt/Irw6f4ktbcv9nm5Pk3S42y2z5AIOCp3MpBrrPD918RLuxjn&#10;v59P81V2TLHHtZZFOHzz6j1rn/Ef7SfhrwL8QtP+F/xOn1TRZ9W40vVL3T4hp90//PNZlc4b2YCu&#10;mUvrFOzVn5nNTpyo1OaOp43qcfifwvBHqXxG8OWtrINQkivf7JnM0Ecc/bJAbZnLK2ACOnIIHn3x&#10;78Ea9qvgzULvw2yx6robJf6fJH95p7UmUL774t6j13Y78favi74bWHjrS5rHUtSkV5YWSOaGKLKg&#10;j0KkMO+DwfUV4T4o/ZrudBsZTcanPJqyXYW1trjVn8vUItnBThQj4Xp0yMehP5xn3CdT2jrUndau&#10;x99k3ElGUPZ1tGfIfgb47+L/AIPfE1NR8Pf2TNovjBrO8vkuI1aAxP8ANJHuYgKQfMU5HoMDrXun&#10;xt8JeCv2i/h9qXhHwf4i0uz1TWtMuLGPRZpiqtdKvnQ/ZyAQRvVDglT1x05+XPi3+zxoPg3S/EU3&#10;iLwzqkv/AAjfjyOLWrSS6Y5028XfEY14Zfu7TyOeQeBX11beAdD0Xwhp9n4UF5HpN14ftjo15cTC&#10;SWG4hUMhMi/xbARnOT74r5zB0o4elKFRcyT+aPYxVSOJkqlN2l+DPm7wjrXhmz8GaBaeMv2gdPuL&#10;y+h+1xJHfR+dYzA+U8DoqSZGHPzMoPUe9cn+1BaeLLnQNe0v4eeFb5L6TT8aPdWMbzLdXEAFzGzb&#10;QAu6NWi28ZwO/Fdh4F+HvhzS/jL4u02Gx0uaR7iLxDb6bcaepubmyuJPLuoo5SeBE7P8uO46AZrq&#10;fHfgX4cR+HLOy8OeJtGttY03/R4oftBDRNbN5iibB3sXj3BmweCOtY1KOHjU9pCOm9jpjiKlej0u&#10;9D4M/Z/8R+If+F2axrHjmSSwm8XaCy6zo2sXPkvDeFg0bwRnk/vF/wBXgHaxxkYqST4dxD42+NPC&#10;KeIdPv8AQfHvg1o9UllvAGj1ZD5kXlBwpZ/NRThQSA596T9oP4D6n4NvIr3QvHei6Kvhvxm2sab4&#10;g1vUjG0um3Eu+GWQYaTYkgVV+UkkngDFdH+0rN8PtU17wv8AFG8m1K4sbPVo9d0LWvCNus2VdkJU&#10;bypMZdsA4yAOmeK75VMPPExlDaaabXeOx59P2nsmpO/I7+qejPSf2FbPWJ/idap4e8eafdaprPw9&#10;/s7XhpswvFC2yeWuWUqq3CwiJtuckk57493+JXgXxfrOi6b4W1nxBeSeH7TTZWsboaXD5skyCMMw&#10;w7n5EEBx/Hk+lfPf7Nt38MfgD+0f4h8XHSfEloNZ0641q20u10NfKs475N/mJcmQLLwyoEZYyNox&#10;k5r6Qt/iFH4i0ibxbb2epaDZpI88UniCNV+z28gLk+WHK4w7qQpypVBgjFcFSMaNSSqaprS61V+n&#10;yPQw69tBNNKzPna40nwzqHjnwzYiXUNVmu4/7Ma8vbn+y4YbhGYx7mVJnBKkbSBnKNgV6L8VPhp4&#10;70Lw3p8uq+H9Nu18OakhP9la5PqV+Q75LP8AaIYUZcY+Udlxz0rzTXzoXxC8S+JvCvgbWWmUCPUd&#10;M1KG1fyZpIWJcoEy5YLJJ0AJ2jHNel6b8VfB3w+8NaloPxIttBHiHUNJjlj0z+2LyTzcYIkuy6M1&#10;oGGWCY3nAyADmpwVGsqLUY3f6E1p01UvfS/3iNp3hu/0zR/iRPf6TD4ZsZ5hqXiPWLf7QIJl/epG&#10;qI6NvDblWJecgDBxxxcX7Qut+Hbu+1j4W+MbVPDaanJeTeI7XQ5XvvskmDJby2spaNIxICMR/ONv&#10;DDmsqfxp4V+N2tr4dsvjIsL7WfT9G0uzihsYpIvn8uCPIL7iGO9l3tu5YdK0PhNdQfE7RliTVdPj&#10;sZtYn0fXIdJtty3a3KN9mc/MWikQCcnGRwe3Nc9SjiMu1S93rfz+RXMsdLmbt2G/ETSh4jj1jVvC&#10;Wu219rVvA1xprS2uIWi3qVjli5BVo5UbPB+XjrTrP9qD9pHx38Crjx3BLbf27oY2N5+j2zWysqqG&#10;by4olZSEIUAliCK6DWfgfH4U+Ien+NLp9cW11Tw3YadqtjFp87Q2y+R9lkuHlA8tGVgWyTuG0cVr&#10;fszfDLVvA/jTxD4em8Dapp9jq195sd7fXsTw+Umbe5mbMv7sDzt3TnauMVWHo1PZxSXNd31X4fIi&#10;pOm4uXbTR9e5k/D5vi98TfgXD8U/iDqi2/iZtLbUI7iy326eXbuPkChFMZMDFiB1K5JIJrrPFOi6&#10;18XfgZo/xc0bVLe38QSacupaTeJcboZnhlFtPuByq7oCkjDsVyal+H/wt/bHsrS40rxXcaTqmk21&#10;2Ws9Ul1PzpNrEwlFgfh1KNyDtAHYmuv1TWYdK8Babo+r6Ba6RpNhdXdt5jQiW0CvG0N1GPssQ2Eg&#10;hsMpG4AFq7q+DcYynqtvQiNaU4RSV+76o5bxt4btNT8Lap4Y8J6hDq2p2emwX11cw2yyrPNGPKux&#10;GeQyriM5HX5jXKfG/wAEaxp/wT/tmwtmj0/wf4gttQsbr7IVka2u4kSaKQ8AFGaLOPQ8cV3nwp8G&#10;z6R8GT8R9L168kvLO1ntJI5tFaGK1jaNraSJGCkONwRgWwS2ckGpv2dv2Jdc+L3wi8VePfA/irVt&#10;Yt/FXhW706TR/EGoCK3iugGULGsbylWR0U/OqnOOa58qy+tWqxpu6bu1puTmOKjGnzprpc8P/Zj1&#10;PR/DXifV/g3Y6yr3Ev8AaCaXHFceYrfuRe2wjIzu5E8Yxzk816ddfFDwL4avNQ+EEPww1K4a60m2&#10;8W6Nrtxeq1vOFhMv2TYyfJu3SqDk5I6DHM37Cv7EuufEPTPA3xmN/YW1xNFNp2tLPB+/s77Trhgw&#10;TkDc6blIyON3tX1nov7M+p+MdNsdH8P6N4WsbXRWudO/tK4sYru9wsrboxvh/dDaxIwxOG7V9BHI&#10;6kKrlTle/dbM8qWdR5VGTtbsfDXwz/bL+IfivwN4k+Clx4O0u30qPSpL/Q7xrd/OEhlCzWcpbhgY&#10;HlxIFBBUZHSvF/CNtpmmftQ/8IT8SfJfwHf6oLTT9S89YXFvNJtjmUnDOqHGXwNpAzw1fpxpv7KF&#10;1rngm18U3tt4Isb3T47vTtQuZI47Nf8AlpA6uVg6sMEEn+dcD4u0n9l/UZ/hbqPxp8QfCWa40+8u&#10;LG30m8jhiNsWTbJGcs6/LLCgGVwd24D19qOFxeFpulB2jKOtu/dHnyzDAzrKrPVp33/M4v4wagnj&#10;79hjxBY6/Y7dS+HOsw3VxIvaNSbeVgc9QDlsdOD1Oa+GfhR4k8R/AP8AaE8A/EPx49xN4fn1RZI7&#10;y0vmuZms/M3OhMirtbHGw54PWv0N8T/Gj9hDwvrvxM8L+KP2gtHto/GFnOs8cDGe1ZZrfAkLopXC&#10;OO20A9c5r8sPilrHh7U9U+0+HfiDDfWdrawtAulXQmIkjB/ebScYbgY4xnv28ejg6kUoVVorq9un&#10;T5m2Jx2HlOVSm97Oy7tan7SeFvH/AOzH8efDviaDxDpdp/YNwokh0m81b7NqmUwrMsRZPJG4ZUxS&#10;c7uetfNeo/B79i8/E7UIvhN+1/qmka9NCLHUvB/jbxR5klrCGEg8iZWZUPXAYupzjg81+Zfi3S/F&#10;Xi/WNBlk+K3i7TYdYXzI9FMJVXjbPmpFPuG9c5IyMkdq2/2ef2RviP458Y2/iW08VWMfnTrbXdnq&#10;GuEyphuQ6SqGyNueAfSvepvC0cK+eatbtrf1PPp4qpGteLf3308z6L+JX7MPx0j+JuqW/wALdKSz&#10;8JrrA1FtZ1S4t4WVJHLC4hQzqwI5O0cccE4qn8f/AIJ/AT9vT9qT4e+O9Mgj0ObxNYpoPibS4ZG8&#10;u21GO2m/e7WIYDIibJyCD1NdZ42+GHjNmv8AR9H1fTo7iARxzbbxlt7YhQ7JnpjDfLwQR6HNeXwe&#10;G/DkOtPc+Of2pbjQ47GDJWLS3muXkZBl0wFA29AME9+K2yfj/EZbUtQeyts2zxOIMtwmcx5cSr63&#10;utD561H9mnR9Isrjx7ql9cy2en3X9m6htzuQxO0bPsxyp2qwI4ANedeOdG+G1xeRxfDXV5o9Ribd&#10;byTSk+d1OMJj0GASevSvsj4u/Dzwj4r8O2vwm8B+JNUkt7nTpL6bVri1YLfuNzbefmV8jLDJ4Za/&#10;PvxV8BP2ifhT4is/F1lZ3SNeTy3Gk3VvId7bW646g5PcdTXqYbjLMs8m3VrqPaL0TR8/HJ8Plk17&#10;Gn6vqeofCxfi98NfEtj8avFnhW61i3ubW6s47Gx0dZmBMZRxIjjg7WyMjGQDnivrb9jubwV8EPCm&#10;l/Evxr8QPF3gnQ/EVx52lxvfQm+Co5SXEccTSRkE8j5QwZSAdteH+EfCv7RfxF8Bab8VNe8ZeJrT&#10;WYbd5Gkt5vL+0KozyAQN3v3GOpzXrGl/tr6/478D/wDCFfGX4OaXrE2jusa+IlHkzXEDbgI5AVOS&#10;c4IUAg8jvXHUzyWIm/a++1o+V2tbbf8AM96ioQsovl9Vufanw7/aR+HHhf8AaG0DxJ8LNQ8VeOI/&#10;E3hmWw1CxLG41BJYWE0T7ZY4t3yM/Yse2a7XxN8Yfgt8R/DfiTwhqPwF8WXTajC7RzLosUM9rNx8&#10;0jO8bKQ+316V8Ifs7/Hf4lWHjvUPG/h/wTHHa+FbiCfT9N1C1LgOke1RHKVJfcvmKeSMlD619EeI&#10;f23Yvivqtn4y8M6BdaDdErBqmk65cBpkIOdq7hh1PGG5wBg14Ea9GnVmpU0+u56NTGRrQinJ6eR7&#10;14Y8J3/irw9DefC/wz4kP26xikhtdSt4lkcbRk48wqw98g4xWD/wnvivwxYXHg/WNP1bRI7yVUuL&#10;ea3cW14y52bScrxjtjpjBFan7GHj/wAW+Mvhf8VdOtBbR6p4V0VNa8GXsUrP5RTIlHA5j+bG0gjn&#10;p0ra+Gf/AAUk+HGsJpela94ebUobiOaS8ZLEBoLhmDqwaQqNjHeOMcgGsM04To5nh4Yvm5VK+2tv&#10;U56eIoyk6T0tZnJ+HNE8U7M6Ta606tdA2rSWrPt4zjKq469QQQK67xP8Tf2hfDE9ne6fpeqW9xNt&#10;to47fwy21mz1+SPY3XrtFbnjP9tb4bp408PyeD/AMd5Y6vqBs3uLjUFt/JmQMwbdC0nYkHIz09K3&#10;NV/ae+02Q1Cw8NQxSaferuiuL2eZQM/fVgqlumMY7Vw5dwrRwNB0qWIfqjutF2tHT1M67+NH7Zmq&#10;eHbe5034e3Ml1ayBVmjtYo2nJOMNG+FPT+6p616B4W8deOtT8Pzz/Gv4E2FjIqqy6ppZiWVWOMlo&#10;jkkfQtn0FU/+F5+JPE8zS6JaL5PlqzLDo8mVYdsyuoPBrp7LUPGt/o0Jv9N1pjtI3WOn2mD2ON0p&#10;z+NfT5bhfqsn++lP11MqlNb8tjU0jwro2q+Hk1Dw/wCK7O72tiRVXawyeAVxwcEDnpWbqun3enKq&#10;39m0ccgzHJNH8rD1Dciud8NaP4rabUNLubTxlceRcYXLWv7vj5clCp9DyWHGK9D+HnjTxLP4XXRt&#10;W8F6hdCEsg/tKCBd/OecSH19McV7EZU5Ss9Dm5akVdanifx91Cy8NeHLHx2yhI/DuvWOoXlx5mxY&#10;bfzRFM/+0oilJIHpXk2ofFXxH4B/bO8G/DxNW1a/07XJr5GuLi3MVm7TWvnwBXyyyS5hI2jafmNf&#10;R/7THw4tfFHwY8R6Vpmn2elX2taXc2cFleu0kcgliZCAEwVbnjB/Kvlnw98Hvin8OPhz4R8XX/hu&#10;41Zo9U0bxK2srGZvsSLPFavCAeWk8ieVeo45yetcGIlKNZfmdlP3qN9j6D+L1/qcfgy4urO306O4&#10;27fL1UDyZcnBBJ4Q9MHBAxivI/gR4i8I+B/GviDwPrGhfZdVh0+C/tbe3ug7SWsm1AqAqD/rA44P&#10;YcYr3zWbDSfFOmXGkzQRskymFop4jgq3VWHUce+c18W/tw+HNY+APinwf408DzSR2+kpLPcTyxuY&#10;UhglhuWtUkZ2cEiJmRSCpDsMisMRRkq/tUaQrONPk7v8D7CvdN0u4ums7fVo5JF+ZVWQbtvqRnik&#10;XRtXj5XVIxC33V4fbj9a+fP2Xo/Guu+MNa+OGq+J5o7XxAEdtBlXzJ7dFJCZKnYhAO0rjsAScZr6&#10;C0bVv7T10eG9PsWdW08XELXJ+ZyHZXQepAAPbOa3o16soe+rBKjeXu69THt/iP4V067mtYfGkJmh&#10;k8u4AkwqP75/+tWrb/Fm0RwZI4LpV4by5DlvfvXkX7QPgyHxG9rq3hywubWK3uA15daXKA0qo+1l&#10;YABiA2M+gzmu81jwt4W8KaJaXc9wsf2uRI7doQWEsrDooHP/AOsVMa05yaa2HKnRjG63Oui+KnhO&#10;7IaLR7hZFbgscZ9z61JcfECPytyaPDcQg5+ZzuP/AHyDXD3vg3xVaR7Ws/NhY7hlsNj0wSDTbOK9&#10;0+UG4823bdhVb5lP4gmtHCcieanHc7iT4l6Jd2zW7aPMOPlXyxgN65JzXGeOLA6zZ/2m2kq0Om3M&#10;N3axzYVnwfLYEqxz8rt6dOavxa7eE7mWFR0WRWJY/pWhqJn1rRLrTDIvmS2rxqVKtuYqdvP1x6Uq&#10;WHbqcr66DqVoqneJxNv4V8dic3Gmalb221htLSeYQMnpjkY7MMV23he8+JnhmDbceIrfUC3EP2tE&#10;LYx93eOV/U07QtU/tPw5Y6sbeONri3R2xGNpbaMj25zVyGynuFaWSAsp+9HDICT9M4qVTlh5WUmx&#10;yq060VzIE8c+KoMya1q97bwtneryRzRnnG1SvzKfwrVk8G654p0hbnwR48a8WRV86Oz1HEiex2AH&#10;P1xXNaz4Z8A6ui6Z4n0V7qEAlYtQjO0Z64II/MHNO8P+CPAukK0eg6OYYApWJbbVZlK8f7Tf+zYF&#10;bSqU5wanG3oYxoyjLmi/vPkH4teIrP8AZn/bTHh34pftIG3Xxb4XNvrl9qHhl9QXSZYbgyWYuY4Z&#10;B5atG8iiVmJIxkYzTf2sP2Mfjf8AEWdLvT/+CmHhHS/AOpaXHNJb6XZfZZpy3OFt7UmSRdu0/NIe&#10;T0GTX2X8DvBPwu+Bk2qppGgSNHrV01xqkeqsNS82QqAD5spMoUAY27mA5wK0fEf7Pv7JXxsuftQ8&#10;MDw1rbBh9q8Psqbv9ooAVP4oK1csU8P7TB8rqJaKZy4ipWp+7JO3dH4+6v8A8Et/2OdVdbTxT8fP&#10;ih42ENx/pVnofw/S03464uLyfp6YB+leRfGH/gidpXirX4dJ/Zt+E2rWOmSTRmTxL4+8a2+YlIJK&#10;tbW6cA/Ut7V+vfxL/wCCYvxJs7OXUPgf4+0XxMvzNJZ6lIbW55B4VhvQn/e2CvG/FXwj+NHwtt5L&#10;X4p/CHXreJGUK0S7oVx0y6Eq3scivyvO+LPFDI6zqyork20Ta9dP1OOVPB1KbTSdzxb4Xf8ABPb4&#10;YfDD4AaP+zve69HrkOk/a3GpbRGIZ7wIJWizkgKV4OTnJyB28qvv2VPhf8Q9HvdM8WaS2paxLbQX&#10;2hXjtKGSWG0ltiikMF/19uo45596+vLDUtBn0v7HNpl1ZsyqVkzudD6g5P614don7Plx4i1PWbTx&#10;T8X5m0+08R3UVvZ2+mjzI4mbzgMliMfvScY4PP0/O8r40zKt7evmOJcJXTejuteiX+ZvyxVuVbbH&#10;aeCP2aP2I/iv8OYbbUfgtp93oOs6TZSND4W8TSWcsvlqzqZYyJFMiszZOQc9T2r6F8Cfs+/8EzZ/&#10;CNr8PdP+A2g+HNQhgiit7vxHoFs0krDjDXADKW5HzELXxhoH7BnwK8DXMU/g3x546fbcPMqR640M&#10;cTN95VULxn2OMV0lx+yp8OdY1O1l8TeI/Fd75LRsIr3xFcZCAg4+Ud+/Ir0MH4gRy7FckMZKrSbb&#10;tKnZ+l+bW3maSrYipHWK/ryPrPwT+xr8Dfhh+2tJ4h8DfD3wVe6H418D29nNEthbSQ29/A0pXauG&#10;VXdEIJAGSQMV9DH9mD4GXNt5N98DdBtHx/rrPT44ZlPtJCFb3xnHtX5c/Ezwj4P+DfiXRfFnw58T&#10;eKtFv4YZ7zTrm516bZFcWhS4VBu7MnmLznqBX2l8Mv2nvGtnbQ3WqWreJre4UTx3EmoFZjGwG3c6&#10;MDjB/unpiv0bC8fZTicLTnieZQn1adlbuaRd9E1odX45/YC8D6zDc6b4V+IPiLSVmRi1veL9oQZ6&#10;qHXY4U/UnHSvnL4qfsE/HfwDBJY6Lpuma7pqsqq2jxrJNN8x8tljYCRHUZBxuBDdeST9b/DD9sj4&#10;Ua7Jq1j4r0bVPDtxpuqtan7QGuIXTy45UferMcssg6gV6vY65ovjyzg1DwD4q0+6hkhZi0cis3T5&#10;TsPzAgn2Neksp4YzWPPhZx5nro7P7janmGKw8rH5B+Ftd+LngT4rab8MNP8AiNquiR+ItDvtP8Qa&#10;PbWsdvdR3axkrDLJNEXVGi3H5evJHPNR/s//ALEn7Na+HdL+KOm+Abezvrq3Zg8Wq3bywXEU7pN+&#10;93jB3ow4XnkYxX6CftdfDvTdN8N+EfiF4vsNN8Rvo/jzTm1KGbSkKXsbrJamP52OGxIOCeSF9a4n&#10;9n39nP4G+JvC/iXw5o1nqvhO40fxrfReTZyNItvHPsuoomgkDBeJyvBA+Q85zXPmXDeaTwrjgq1t&#10;Emtk9/vKjiI+09pUV137HjL6P8Ont7HTre8vLyGFjHFa3F9cN5Zzy2N65Oe57cDisnVv2bfhx4t0&#10;+SWw8A2M9xC00mn/AGyGSSGCTBy+0nbjJGTnNfQHjv8AYd+I/hi8utW8KWdh4mtpE3Wr28xtLxW7&#10;hkdtgBH9wknPIrwf4peN/i58EvD9/qGrfDbXdNktbeUR2etXipFM7DasYaRcSAkjCqM+1fCRyfPc&#10;uxShUpyj5rb70elTxtGWrtoWf2KPjHpn7K/xY8jQfh9oVjc6tayW2vSRSs8NzbrIDIHIU4dCGYAn&#10;pkcBqj1P9lD4UXninVdM0RrnTI/EDz6jolxa6bNHbR3TSYFv+/lPlqreW2VQ8MelfHXgX4/taeKr&#10;Pxx/wkF1b3+sb4tQWW8Aikmuo/s4h2ANuVXKOX2ggoQAa+hPCvxI8baj4GuPid8UdUsYtY0rUrdt&#10;FudDmfbe2pQiXMaYCjBwGKKTg57V+wYLFY2jgoU68m+mv+fkeJiPZ4jEOpCNra+p9A+Bvgp8OfiX&#10;4fkhtU+2Tf2Qr/a5NUjRomPHltFFIAxVgV5APHOK8g8Kfsuv4X8Q+MvAkmqaTfWuj3MGs+HVS6Xy&#10;44Wc8Ha29WUqVxvYdOO9Znwd8ffDibx1deDvih8O9Ds9SuNQa7tNcttVLvIGGdysqwy4DAfLzjng&#10;10vxy/aA8I/CPxT4b8V6foK/Y5LqfQdae705Wa7tLkLskTzGjLNHOqHJ7Mfmq4Sp08VKjBavVaij&#10;iHKClUWx7D8S/DOi32g2ep+L/CPhfUdS8PaDbWP9m2eryPHdW8bYLEBEZZ/LwN6tyV5znNea+ANY&#10;8D6R8TvFngvwRdXVrbW94t8unvI08Ma3Ua5zv+8PMglAJySc5J61r+Of2ifG2paH4dtfFE2j+HdF&#10;udJZbi+v5/szyXCxqJISnlOj/fQACQA561578E/DMXjb9pXw/wCHItUtdL1TWtDvNMle+jkgjkmh&#10;Cz2yuWJBLYuF3KSACMA5NfRZPTqyrSctG1dWOGtKMlo9L/0z6S8I/sXW37S3hS+8aaRpmgx3UOpf&#10;Zxbqr2Uz/u0y5khBwCCeoP4Vk+Cf2bP2ldB/Zp1bx94d+Ldnc3HhPWNS07xNoviLw+2qXEUdtcyB&#10;IopJZhvVYmjcHg/NjNV7/RPjR8A/H9lrF74Z1KIrZySNFa3UghnMcm18vExwMN1I6gcYr6M/Y28c&#10;aV8bJPin4IZLi3bxFpttetBeTeY/mS2z2kzk4AIBhj5wCcjIzX1WCjh63uzgnbXVI87E1sVRpOMJ&#10;Oz6roeITf8FDP2m/E/7IviTxD4m+EHh/VLfTVm064uLTVZLNryMFUWVYmQmE7ZFO0seVbB6Gvxw8&#10;ff8ABTT9r+3vrzRNO8bRaTatMSsdva+Yyeq75C27HIzjtX2h8Tvj/wDGbxf8XPA/7FN/cL4dt49D&#10;1Lw5qk2mzW1xHrEqyyi3eRHjDJIrIIz8xJGCa+APiAuv+CPiZrng7UbOy1Sxj1DIs76x/clW6OAD&#10;viHP8BI68Gv6A4byfIMRlbrVKaTautL2t3P58znOM3wfEFXCupJparW33W9VuZ/hP9s74+H4j6P4&#10;m8R/FjVLy3h1KFr2384LHJCJAXUqoA5XI+tfSPxA/a31Xwf4x/4Wb4e8UWl7cNp62OuW8kJdd0TH&#10;ZIwGMYGFJGSByM9vl/8AaX+CsvwM8U698OvEnhubR/E3h++WC9is71bqzkBQNvRyAwUhlI4bPfGM&#10;V658Av8Agln8Sf2/iuq/Br4gNba7eRpfzaXrk0llavZPhTJE53CQiTIPlq3TnHFflPi7wzgcV9Xx&#10;FKygrxfKtGntfrY/TvDjM8dWqV6Kk1bX3nqmvM9U8O/8FN9C8dazN4Y+ImgWGizR2xupGs3Y5ZFB&#10;3xk9Q2Mbc9+tez/Av9uL4RTya34MsfFumNLqSw3tkuq6vBZ7oxGsUiCR2K7g8akheSGyOuKyvgh/&#10;wa1fFWCa1vfjd468O3FzDeru+w3d1eKLfH8SssBJzxgMfXNfSHw9/wCDY/8AZy8O+LtH8e6z8UL6&#10;S90fUIbu3tbXQUWFHjcOEIedywyMdfT0r8Ip8E4GpXvGUkuvbQ/XI5hUoa1aqf4/keG+G/jqH8W6&#10;t8PB4TsUdtRvLuz1C61Se6t9kt1I5hSS2t3VmBk4GelaHjbwD8UPiHBceCPAX7JXjDxBJdaf51je&#10;eH/Btx9n8wjKHzbt4kBU9TgH5sgHrX7JaJ4F0bQYfI8PWGmwxgLstxp8cYXHptUVsC8mtomXUrYq&#10;q9GhOV/z+dfR4LhDKsLW9o7v+t7/AKHl1uIqkqfLGHzuflH8Jv2f/wBvjxP8ENM8KeI/2Z9a0vWd&#10;L1UxQf2totivmW80RLzDfcMilZEXc2QT5mQtF/8A8EvP21/FN1/aWs2Gj6eskrCS3n8bC13Kwxu2&#10;2trMu7HvkV+rSPa3Cb7WdG9g3Ioe0mgRpHUBV+8z44ruqcN5TVm5cmrOBZ7irWjE/K1f2CZfCdnH&#10;4e8fftM6bokMNwo2zaxql+yxj7yboreHg+5PTtXdeF/2Lf2MTq1vOn7YEK3qnDLa6Zd7n6fLi5lk&#10;UjA/uA+/WvvrXvHnw10BGk8QeO/D9mq/e+1alAuPzauM1z9qn9kfw43m618a/CKsGxmG8ikP/jma&#10;7MNkWV4VxcKeq7kVM4zCtFxbsvJHk37OH/BPf4PfDXTbg/Dr496/eWVxeS3JMGkaZE0Ush3EpI1p&#10;vUDqMHIrorf/AIJb/se6h4kbxt4/0LxD4w1opsXVvFHi68mmWPsg8t41C8n+HvXXeCP20f2VfiD8&#10;QLD4YeCPi3YXusal5v2GzjhdRN5almCkjBIAzjPNeuQ2drcDMc+7HBCsK9ZuMpXaR58q+Ki/ebPI&#10;9O/YU/Yx0e3s7S3/AGa/CE0WntmyW90lbkQH/Z83diuz0T4NfBPw3cre+HPhB4Vs5gMfaLPw7bRM&#10;PbcqA11hsooG/wBWx/4FTWnCDCWq/j2pxSpxtHQznia9T4pP7xLC20+xiMVjbQ26k5KQRhR+lWG8&#10;tzuaUn/gRquk8hYMqj8qkDXLD93Gx5/uVd+hn70iQ2sRO41GdPQ8iX8zWXr3xF8EeFI2Pi/xro+m&#10;7ef9P1SGE/kzCvPdR/bq/Y/066bT2/aL8LXNyG2/ZdP1RbqUt6BIdzE/QVPugoy6I9UOkwN8zSCu&#10;f03wnrGieJNavlRJLfUrqGeHEuGQiIIwI/CuHH7bHwPvFb/hGYPFmubSARo/gnUZuT7+SBTbv9qT&#10;xVerGvg79kb4q6n53+rmm0uzsofqzXN0jKPqtFoW2KVOp1PVLSxuZ3zcN5e3puwf61IdLgbAa4J5&#10;/hxXjj/FL9tnXrh4vC37KPh/R1C/JN4u+IiKp/4BZ21wQfxq7a2v7c2sQ+ZqGs/DHw/IcfubO3v9&#10;UA/4G5t8/wDfOKn3Rcslu0esR2NrCdx3/wDApKJBZhvltYz9TmuE8G+Cv2hLLxHb6v4/+O+n6rp8&#10;at9o0ex8HpaLKxHH70zO4APPTmu7ZVK4aEOP4mXg/XGafNqOUeXqNFzbRL/x7p+VMN5zthBVT/dp&#10;fMs9v7yRoh0HnDbTmgtsZX95n+6aOZbXM+V7iR3DH5dzVhfC3xzc+OPDs2pajbxRz2usX1lNHDna&#10;DBcyRqeeeVVW/wCBVueVbIeIju96wNO0BvACahNFcyPb3+qSXbJ9jGYWcAtzuHGQTn3qJT5bMqMe&#10;bQ6+OWM87af5seMCTn0rzLxL+0x8DvAlrJP4v+NPhHT9i/NHe69bwuv1BkNeJ/tL/wDBQb9l2f4J&#10;6lrvhT9tDT/C0tpfRINf8P266mySgFvIEaghy6K3GQeM9qp1utmaU6FSpLlR9bGBX53ZqNrSAc76&#10;/KXwr/wVv+D/AIM8b2Woz/t//EH4ivb3TSy+ENJ+FBVrpth/dtukjIK5Dbc+nFd942/4OGPhZ4Vn&#10;k0Ww/ZN+J9xqFnaRz3kerWUFgyow+R/LEkpw3Xn8zUwxEZxutjSpgMRTklb8D9AvEVusWq6TdiTb&#10;5d46t7h4XAH/AH1j8qtPIyHATP51+Ruqf8HJnib4pXF9pHwr/Zgmjm0m3nv4bjU7xpI2MHzYyqjq&#10;Cc+nHNQ6p/wW7/br1vwpZ6noXw90fTtSvLNp4NMj0FpPtTNjy4YJJGO+UZ3N8uAB1rlq4zD0alpT&#10;Sv5o6qeUYypHmjE/XlL6Vlyqj6VLHeysMtBt/H1r8L/Gv/BTD/gsS+iyal8RviZoHgeScRmx0G3n&#10;s/t14sj7cRxlN0ZA6ZJya8u1X9qL9oL4hWVwfjD/AMFCdbsNUW6uIodDt5tzxKpIDuXYKehBwOCO&#10;DUSzbA096l9baa/PQ0jkuMqWTSj6s/oN8UeKfD9tod9Fe+J9Ntma1lVfPvo0w2wgdW9cV5zY/tf/&#10;ALM3hDw1Ha+Nf2h/CdncWm+OaH+2YWaNQ7bOFYn7m3tX87us/GXQ/El7Z3s/xv8AFdzLNMI5p7y+&#10;AO4fMXKbAo3HBXlgc8n17r4+63+zh9l1JtX8L+NptcMyW82mw30ccd1clVjSVGjA6rEW2kY598nj&#10;xXEGFoyVouWvRf5m8clS0nUSP2c1z/gq9+wh4T8c36f8Ljk1aSbT7fy10XS57hW2tL0YKFOS3rXn&#10;njb/AIL4fseeHUuItJ8A+PtWmt/9YiaRDEvt8xlOM+4r8fdM1Twomo6Te+FP2ePFGp3lpbwWk1rq&#10;00qfYGy7BhJv+fO4YXaPunrmvQ9I1b4sx6V4k1DxPqlvo+kxXTStp8d95DeTw5aPeV3OFUquTgc8&#10;Gs1xBgXTUnF/N/otTohkMpP40+vU/QjVf+C53inXoEb4X/sL+KJ/PZfIm1y8NuhDNtViRHjGfQ15&#10;D4n/AOCtP/BR3XPFsfjfwP8As1eH9DhiSax1A39nLIscYZSGaSSVVHQHoPu18i+LfDF5Z+HIfjH8&#10;ZP2rtTs9B1RoTpvhfwbbyzXE1qc7dzyhSp4BZkO0c4J6Vx3hrxt8OfD8aDxDq/ifxTps1jJdRaXH&#10;qTxSoWkwj3a7ypbYCGxnggds1TznCwd0ub0T/PY1/sulGK5vzPq7x/8A8FT/APgov44024nuP2nf&#10;h74Kt45Cqtpunw+e5HG0DZL3/izzx17eOfE/9pj9tzxXcw3V3/wUI1u6s7xJCl5pdvJbRGSIfvFI&#10;Ro1UDI6DkkYBrwlfi94N1LUNR0L4SfBa1Szkj8xt1uJ7gXQj+ZRvEhCZ6bWBzzivZvDfxU+IXwq+&#10;Ceg2tz8GtPWHVLyYXFrqWgs00UxyfNDtHwJNqgZAHY4xXFi80hGnJ0Kb5l0djR4XD0dKk9PI1PhT&#10;8WvD1tof9j+LvGHi7xpdN/aZuNbv5J7i5u2mtdlrGyOzhUSUFsoRwwJwRXL3F7rGv6/a/D6y+D2q&#10;aP4ajtbiLT7pYnhmuIzayBoRLtBPDMR1Y55Peuo8JfG340eBvgN4o8dapomh2OpeMDb6dplxa24V&#10;tP3SkzNGMHa2xWAKnH3a6TwF8Lta+IPwe03xrpPxJ0u31y7une21LV7y4uHtIWBSZRH5m3zM7wF2&#10;Y465ry+bD4iCxWLmqcLuLe72vfQ2qVuSPsKUXLZpeXzMnRPhTpfgbx6uu+F9WuIdNFtbRWem3jKE&#10;ASKIeZgFjG6glSN2WHX0roNA02TW/iFYLF4hvLpvMZvsCbfJaL7xkdd5LDGexPIxggV0XhD4D+Fd&#10;Fa30fUPGeqa1eRK3mag2n+R5zkEnnL9G6EjIX0xiuotvgrpOjait3PoOsapJeQxqY7G6USRIM/Lm&#10;PZ368joK/NMZjMPKvK1Ry1dnbp6Hv4aOI9ndQt5djmfiD+0p4zbSZNIl1W0uFmuPIm0+20F9kOTg&#10;qcJhWI4JbOc9a5Tw7b30XiKy8cS3959l0+A6gsMNsI4vKWAO6ZAb7oeQ8A48sivovw58BfAeg2Za&#10;y8HzW0jLvzqV4pG0kbiC8rtnA5wAM10DWOi6DdaZd3FxpdvpcK+TdLbw7w1oSMrJI20qvqQG4rry&#10;eNOpW5VScrvf1MMR9Zh70ppeR806X8Vtb1HT18ZfCT4dXGLy5WC61S2hu7qQHOQ0cRRIxx16cjGR&#10;mumuZfjB431a61Tw54hez0+fT0R9Q1Kzjlkt3B5wjkqARu4yTk9RXqfxq8VfDXxfd6VqPwq07ULh&#10;9PkuBHH4a0kTRzzEg7m+ZYwwUbQWIxkUzQvD3jrxNodvCulHw/uLJIuqxxXN1cLj7zCN/LQkk8bi&#10;fXFfR1+GMzqYrkp04qK6vW55P9qKULVJt/I8B8SfAz4m+L7mwPiL9oTXJLe4YPGnh/T4rcqm4nDF&#10;EKj5gDlvw6V3Wk+FrPwYJFsPH+tXnnO8NzBHfS3F1cbYdqOzQ8gnavYZGTnNerad8DLP7Eln48Nz&#10;qs6zMylmNvDt7ARRHaRnHysT9ea6jRvB/h7w1A1npOl28NvIyuyWdskIL/gRj6jJ96+nyvhf6nWj&#10;WnPVdkrf5nlVsVCfu20PEPC/7PttqdxJr1h4AngupA0K3Xi66lZoYjn/AFMe5pCD3LEH0xXaWHwN&#10;sraJRr2qzSWqx5isdLh+x25Y/wATBGMj4/3xn0r0iVrWJTDBb4G4mRlyScjoCap/YopWdhqTQNtz&#10;uIzg+ma+rjRjGV+5zSqc0UYWneDfDGizx6ro2i2cVwq7VuI7ZVlIA6bzliPxrwr/AIKj/Hj/AIUN&#10;+xF4u8QwXTW2teIo10TSnXAdmmz5zKc8ARh/m/2hX0FqKywWsy2UayTyJzIrDcuT94ZOQa/Lz/gu&#10;B8QL/wCKf7SXg/8AZX8LXrTQaOsC30EbHH9pXezIb3WPyxx0JPrXoYKip1k+xy4qo40/U9Y/4ITf&#10;A67+H37OOsfGTUY5o5vF+rLFaskY3eRbjH8Q+6zP+aV98WMLQuvkznBbc24Y3N/hXI/A34WQfCH4&#10;S+FfhjpZjhi0PQ4LZljh+V5AP3h7ZJk3k/8A167e0ScDa1t5isp3SEgbenGCc1nXn7Ss2FOPs4JE&#10;9xI0yNHOjbflDEcE89vxpkywI7RmGRezFG6e2eaZJEZlklml8lmUH/ZAz15FPj2YP2S6Yp/uggD1&#10;JzWRoJ57L8trc7mVssrDK4+tZl5qsVsTafYhNJ0VF6jAPIq/Jbs6lfLj+98pU43fpWTfLp1nlIVa&#10;N254/wDr9qAK2ns+o6lBJfT+RDuDbW5CqOSe2c81+JX7aHxli/as/b41bxZF4k07T9PfWm+yvqEP&#10;mLDa237mJdnzBmZFB2jgkntiv1u/a1+MQ+BP7J3j74r393skh0drKzZWxsubg+SmO4/1nUdMV+ef&#10;/BGn4G/sdfGLxN4w8aftgfHnT/Ad+z29v4H1q6jjnjmlUyC5jkjY8Aq8WGJGc8HIr1MFH2dGVU5c&#10;RH2lZQuYya6zi1RPiZ4+1q2/1cC6BoZt0JGBgOIUBHHGTxg11fhL4O6z4s862sPgj441x5Bv8zWN&#10;aaPLZ/jj89hgdyQMehFfox4p/wCCTXxw0zTI9b/ZP8dfDH4kWcsYls49S1JrW5KsoZTFbsDAflIO&#10;S4Jr5p+P/wCyn/wUP8FFrz43/CHxpbWSk7fsNl51nEgwpIFmSuD2UjkcknpXPKo5u6VvmaqK2TOF&#10;8HfDbwJ8KNfs/E/xA0XwNpt7bxZGl27DVrhiCNyvGgbGPcjnrivapv8Agpt8bNC0iDwn8MPEOoWu&#10;n2K5t4Y4otMgQggA+XbqZQCCR/rR2yOa+XrWLT7Saa3u4jHcQyEXCyRhJFYD+IHaUAyc5xVmCaTU&#10;yq2kkcaY+a4ZT3xjYO/HO4/gKzjRn7S7dxy5tEz9Rv8AgjJ4y8R/ED4YfErxL4lS3Wa48YW7ytbx&#10;+WJCbaRmJJZmYknJZjk19p3Pl3aCC8gWeNlyYrjEitxjBByOlfFP/BDbT7ay+AfxBit0O1vF0OGZ&#10;fmZvsnU/mPpX2n/ZtzNbRqiKzRtsbd3Nclfm9uwl2Ml/BHw81f8A0i48NQ28nG2402aWzYEdOYHQ&#10;mr+gWPibQLhU8PfF3xKsPzbrPUZor2FcjqBKnmYHX79WXto4g0EwbcpI3K3Q9MCsnxp8RfBnwv0K&#10;bx78SPF2n6Ho9qpMl/qd0sKHg8Lu++T6DJpRlPmVn1RnaMpWtc/nP+L/AO1V8U7D4heIrOLxFaxt&#10;Hrt4Hul05GkkYTPlvnBHPt9K89vvj38cfGelX2tabr2rzWmnR+ZeXdlahI4Fzjc5jQbRyK+0P2Vv&#10;+CJPx0/bI8YX/wAT7vQLhdA1TXJ7iK81EvY2IgeTcGLlfMlOG+7GnPHzAGv0L8K/8E9P+CY37Ntg&#10;vwO+KHxMhuPEmrW32GFtPLW9ppEhwA/loSqnd1adm3cZxmvr6mcUcNGKpnlSyuU6jlOXyR/O9qvx&#10;J+LniqUpZa14kvdzfeha4K49jwP5V6h4Q8eahaeErOy1PwJqX2uGPbPNeX8MLSNknks5bAyO31zX&#10;2F/wUU/4JueMP2J/idJrWpeDU1/wncvJLZTW5lW3uIT83mQlSAmP4o+dnONyEEee+DrHwXrOmQz+&#10;E9G02GRQDatHaIDIAM+WzEZyM9GJJrixmPqV6akb4bLY0Kl09Gt/M+c38dfEzxTuTTPDempuYxjb&#10;cTXBAHZQkajOMZOc+9WtN8MfH/XoW0vTbF7VkXK/ZfDu0/UtcSgMfwNfR93Z2s1tPdaRpO1o0P8A&#10;aGnxfKxx1kjx3/TseKr7vMVGeVm25NneO3317q2enPG0815qxHkdXsNUpM+dpvgV+0DrTLNqfjjV&#10;kK5jeFdQt7XYvcbY1yPwre8M/sZWq27W/iPxErXBBMDTXVzc5P8AtBmRcfQGvbJE80+fII1u412N&#10;G2AsuT3/AA/i7UsDwRWotroKLeN9sZbPmW7/AN18ckdOfTkVM61RxSNI0KakzyrTP2VvBWgzfa7q&#10;PLQsq3EcNlCufU5ZWP5dRW1D8C/hYjN52nTTLNjy5pLxxtbqMBCo69QM8e9egyzyGRYrqRY7tPlW&#10;YEFTz909iCOPxrOubYWxZ0j2wgAyWxk/1fbKk/eXPQ/nih16r1uV7GCioozdF8F+FtHf7KfDOm7r&#10;VVO2S0EhA6blZgSy9u5B61rWXii6v/2m/CcFlOkdl4V8C63r1z93/R5nhNtGrNjGCQNvr2A6VHBe&#10;RRrGt/cN5O7/AEe6UfOj+uDwcjqDwareHdPFjB8WPH9xLbf6R/ZHhez+ysxwSRdThF64YMp2g5By&#10;OBzWmHqRpc05K+nXz0HKUlZI4yCxcSs19M0l1IM+cy/vWz6DHyj6YP0qJpbjUXNnapDHHbnMk0h3&#10;Rpxxk/8ALQ+3QcdasywG58yO/SRWlYlbeNxuIz0Yr2yeVHA9TzUNzeNbRqJ2iZoHB27f3UJ7A4/1&#10;j4x8vSp+Ey7kcVvBYCS3Ek0bTMp+0bSbi4bjIX+6APT1ohuZ9QZ4dPsYd0LDd5j7oIT/AHic/vnA&#10;yccgfhRJYT6hH9o1SaVY3bc0bSA3F5ycA4A2pkfdB4461NcS2wiS5nuYYYbfKzKWPk2+cnt/rGxx&#10;tH50c3MJbiW8FrA327zpGlkbDXTcyzDH3Y17L+Qphubq7PkadaQ7VkJnkfmCI/xF2B/esOm3oPwo&#10;Fne6my3d2J4bO4YBQzbZ7n0B/wCeaf7I5Pc1amnhsIZLZ4YIoYlQLE3EUa+rdctnsOo71Mh35WGn&#10;WWn6c/m+ZJJ9qb95dyrummY9EiXsB7eua+h/2P7xPCfw+8UeOfMhj/s/zZVZWD7fJt9+XfGCRySB&#10;wOB3NfOFtHquszOrO8azfL5jYEs6jso/5Zr245I6k9K+gPOPwu/4J3eOPEUHlRsvhrVp9y9CJSbd&#10;Oe53Efia6KHxpGdS6p2Z8b/sa+Zdahb6xqTLuurW9vmkxjElxPtGT2yM4r6FMMd4rJII4b2NdpU5&#10;2zAdOex9D+deO/sleHPs/huWBplWaDSdPtoo5B8j4Xccn8R+NewwySmPy7y1k/cMCXk++nscducg&#10;1njGniHY1wulFDZEQxLPN5hRTt8xvleM4+6f8asPsupvsN2Y47oxkQzMf3cy4xsb8uOmDTVOZBFc&#10;StFMUHk3GMoy9w496jaIqskdzEf3bfvrY9U/2l9u/wCNcpuNa1MYktXiEbRS5KkHfCwPXOc7e9SS&#10;yu/lpdFVkjxtmHCsuPT09qmDpdGK21GXyyyr9jvtuSv+y3XIORnNNezlt7hrC7h+Z/nkhVwQ65OX&#10;j46HjjP8qnUPtEcKblkgmt2WPAaaFT8yjj5kP8S/yNORhaMq3cjGPpb3at93tjvwemO9NiFv9lFt&#10;dTN5S/Na3Sud0bZyBn09RViIOjFbm0VnmYtJHG/7udcH5k/ut6r/ADHQe5JCIzEqWZgVtpLmFWyr&#10;9fmT356Ub4vJtzPMTCHxDcK33Djke4x6+lTW4soUERRpdPLny5sZlgYd/qD17fWnS7o3+yyLG/m8&#10;eco/dTr6j+63T6/pU2YEE1pLA6280anzPmCo37t1/vR89fUZ69Kdu/cRpdRytbHBjuEQ74D/AIZ6&#10;g1d0e6l0+KSwvY2uLWZwksP8UYHXbxwf04ruvhCPhl4Q+Juma38YdPk1TwnJDL5iiEt9plETeUkq&#10;qwx+82E4YZGe/BUpcsb2uVCLnJJHkemeKvDGsard+HtN8R2F5dR5Mlta3Wd4H8SggYb1HIrQWe3+&#10;w/Z7uTzLTcTbzZ2y27dOeenqPyrx74jeCtZ+Bv7Wmv8Axv1z4SXsfw/vrz/iUweE9Ta9tNNE8ec7&#10;WUTFUH8JC7WHU4rtfAXx5+DnxGv107wP8RNPvppj5cNrcEwyTHbna6Pg5weo7+9axXtoqdPVP8CZ&#10;Nwlyyep1V1ZSQFoDErb/AOKN8JKcfw5PX1HFNRka1WG9ZjCshKzLzJCcdvb2NTJcC2hktmjMlq2F&#10;nt5G+eA4OSPf36Uj2jRK1zDN5kMibI52xtJ/uv8A3TwCDWeodRbiF4yM/N52XjC/dn917Ke5X60j&#10;SlUiE0zNB5n7mdeXhbuuPTvg9jSmV7SF4pbcyQ5/fw7sFCO49/8AGiRJIQuoQ3SyW8nyiVhu3f7M&#10;no3Q5A5FUg7EdzagOY2jjkaT+6TsnXH3l54PtUbSrGViuLgtC24wXK5aSDnofUexqQSPFDJEbZvJ&#10;bieFh8ye6H8uaTE8ciypN5kbfJHNJ0fjpJ/tDruHWi1gIry2lS4+zOqvuUNiN/ldSeXTP8qc0kTB&#10;Guphg5WG6TLFQeNrAnn+lO8zyG+zyxO1o8m6S1ZRuhOOqHPSieB1Hno+9WI2vJ0k9m/2vf8AOhFR&#10;+JBNbs/+jfZwsnDbEOSBz8yHuM/w9QT9K3/jJ4m8OeE9XsfE/wCxxrfjixuLzwu2natDqHiGKxKm&#10;dR9oiWaJHaaJiowG24AACnG6uaLNGxt90nks3zK3DxsDzj2z/nmrFxCQi5fzMqPnUbVfgZB9GB/A&#10;0X5ZXTJduXXqfGvjb9jD9qrWmury+8eW10y3BC6dP4gkZ1iJODyoTHsPXpVXw/8A8E3PiXd3Kr4q&#10;8d6NZRsuVa3Z7gnjp0A/WvtJlLwfY5t6ENuz0ZOf8T9Khnge1cJKo/eEMGGMHkduxrp+t1mYrCUV&#10;qj5p0L/gnD8OtNmU+J/HOq3TbFzFbwpDlj167vl/ycV6B4d/Ys/Zr0hyZPAj3EqjC/2hePIr9ugK&#10;4zzXqiyQMu1pWYbv3cnBZMf56d6hm86DMUiIAyna244Pc+4Peo+sVpeRcKFO2iMbw/8ADH4e+D5o&#10;V8O/D3R7F7c/6PIlinmL/vEg/TOfxrf+zW907NbRrDJuy0UeFUt0yOepzTYryOeLy7yfjIMc3GR7&#10;N/icg9OKdpujatq0nkeH9IvL7a/7uSztXl74wSucH1B5HvWd5yNVGMSEu8EjNDMyycoFkXAbnBBx&#10;3xTgYbn/AI9/3bd13dOO2ef6V00Hwi+JWqxE6j4IuodrYE9w8cPPTDB3BwCKk0v4KaqrRjxL8QPC&#10;+lqsxQxi/kupgvchIIyp+hce+K0VOb6EurTW7ORhmaGZjjKsxLKeh5/SnuqzwtLbKFk+b5cAMBzx&#10;1/Qcj3r0m1+C/gnUUjks/Euvaptz509voa20ZX/eLyDjtnGPes3xCv7Onw5lF74qurJWiO7y9d8Z&#10;QQKVHqkIDHtxwar6vU7GbxVGxwcU6xSEsVWPrJu6A5z39at6ZpWua1Iv9haPeaiWGGW1tWk7cfdU&#10;9PXr61c1P/goV+xr8NV83T/EXhGJl+by/D/h2XU53b0Ek42g/wDA1FZHxT/4Kt6F4QNvp+m+G/FF&#10;u11YrdWg1MW2lq8T8rJsjWZsHrkHNbLCS6sxeNjGLcUdj4b+AHxq175ovh3ew2sjER3Ooulqq49W&#10;lII/KtdP2XvEltOsfiLx94X0+NuZBHqD3Eqn/cRME/Rvf2ql8D/isb34bnxX8a/iFDYarrVwdYtb&#10;XUGk1B4tLZF8ry1JGFJLHJXn0qvbftPfArxh8RrT4a+GfE/jTXNSu7tVto7O0h0+zRm7Epsl2jPp&#10;zWywetjGWMfKm+rOpg/Zx+HqRebqXj3XtSj8vLNpukraKpPpJMzAj64z7Vn67c/se/CuVrvxZq2j&#10;+dGu1x4k8bJw3vFbHIPtjjvX55/t7fEbxMf2q/HXhTRPFWqxaPpuuSWdrY/2tM8aiPCn7znqQx/G&#10;vDJ3lmfzLiZpGY5Z2kLGp+rwpuzB1qj2Z+quqf8ABSP9iv4e74dF1XRWeP8AdrF4c8IG7YqD1824&#10;xn65Nea+O/8Ags14IUtB4M8E+KtSXJw15qkVjHj12wo2fpmvz1xx1/KnE8AYqlCMdkTzSe7PrDxD&#10;/wAFd/jPcq0XhH4aeFtNyG2z3cc17IM98yvjP4da8t8ff8FDP2vPGMBt7r4w3djGx2+Xo9vFaDnt&#10;+6QHH415Aw2jGK6j4FeEfB/jn43+FPB/xB8QR6VoOpa7BFq2pSdLa3LgPJ36Lk104ehHEVo07pXe&#10;5jWqexpyqO7sm9PI+qPBX7W/7OmseHtPsPFvxX8UQahDYxxzNq+mtPHJNtG9i3nDvnBwcD610/hv&#10;x38HfEzeV4b+NfhUxofu3N09vLKfQB0C59fmr6Nv/wDglB/wTR+JdzNb/CX9uDRSvSGG+urVnHYZ&#10;81of0JrivFn/AAbbfFjxDHNqnwV+I3gjxVbRruX+ztWZZz6DEayICfdxX2MuBcPWp81DGxu909LH&#10;ysONqNOSjWoSj52vc4208C65fs0+nCz1KOOMP/xJ7+G5VR1zhHyTz6Z/CoNV0PXrCVVvtAvYy0e5&#10;fNtXQY7E5HP9a4Xx7/wRP/bw+E8zNbfD/XoWTq2k6osxGPZGrgNQ+Ff/AAUL+Dl75Car44s5Lf5d&#10;l1YzkL7Z2njHvXDW8OeIoLnp8tReUkz1MPxnkNey57ep7dCsYk8+eb5m+Xbt+7+Hb/OaklnSULHF&#10;Gsj9PLzn6H9K8GtP2vf2z/CM8dv4p0/Rdcjj+Q2+t6DBIWHoXZBJ/wCPVdsv28NWtpYx4v8A2ZrG&#10;FY2/fNoN/PDvHf5XZwPqK8HFcL8RYO/tcPL5L/gHtUc4yvEfBVT+aPbkjmXiUbpictt+6M9h2/Cm&#10;sWaXykBaRcYxHwv/ANf2x715roX7cf7N988a+IvCPi3Rd0n70+ZHcBAe4BVcke7Cu00j47/sjeIV&#10;83wr+0HHaStJj7L4m0OS02r6hoGnHUnqAf5V49bC4rD3dSm18md3tKM43UlY1ordY5CrgyTf8tGI&#10;55OM+mOoojklkm+UMxzlW42pz06/pVnTx4Y1p5B4X+KXg/VIlIBey8QRgSDvgTCNyfwFa8nw58Y2&#10;0MgtfDlxOu0Sh7TbKu3GQQYy1c7ka8ttPIwVhXYY0X/vpucev+elNa4aU9yy5GeMJ6j3qaa0ntro&#10;Wt/bTW+87WW5iZHPTsQDzQzAblhfDc4bjAPHaqXqKV+UhRFMSwxr8zL9d3Pc0SbmOY8mQfek8obY&#10;R6L6t1/KpIIhLF+7n2hdyyFeNxx1GfoKm8gCLYm1f4tu3nGOg9DSvqFvd+4qokcSqPLKjryuWPPT&#10;3/zin3VzJPLsiOWVv3hCZC8/z+lSSRJLE0cXyqFXd19f5e/en/KBtVvLTHzKvAAx/KjroHKyCK3i&#10;tHJK7i65wzck+v0qUPI0e0R8qwO45K//AK6csUMrNBhtqqVLbcEj29venj9zAscEagRj+FuB8vNI&#10;pJkSW4HzhhlI/usuc9PxpksjuywW8eX4IZl+VM+uOv0pzrJMixQyeXtyJJA3zY4Hy8VJFbJHJHbq&#10;h+VMiML19+PWgr7JF9m2SsSSzM2ZHLDcc+vHyj2FDW852r8u9udsbcKvcn0AqxHHJLK0kbJEqcyT&#10;7eC3oPU/pUahY4/s8XmNnpt5LHPT3qjPqQ3AjB8u3O5n+Uyhvuj0UZ4HP1pwhZpFhCEBlYBUxnG0&#10;c99o+tDxzLKUjjbKYLOw+VCen1+lOIWISAhmY8vlRuc44JOf8g0BqereCLI/Ef4J6v8AD54k3Xmj&#10;XdnCqnAadAJYm9juVOe9fOvgS/kudIaweIhoJCzbsZUEcj8CCK91/Z71L+yvET2szFX3xTLGOVBV&#10;iCPy6/SvJvE3hyLwT8cPE3gmEbVt9SmFqrfxxMfNT68Ma6Yx9ph5Ltqc9+SsvMWOJmYyKchh8y88&#10;+/0olijkH7vaF243KOn1zTyBgkMx7thetIhMg8yIfM33fmPOAa4r6m5EG8piNuV427gee+fpntTz&#10;E5j3Ih+U8D3/AKfSleFMb9rKrdVX+YpRGI1aLdlWAXcq+2cc/SpYPcYvlv8AMvZsHdnrQy5UmRPv&#10;Z25/z0q0Iwyo1vJu2x5Zmxzyf8/So95edvM27ucbT06e1AiGMLEdoTftxnrUnliSRYvLKnou49B1&#10;6f40rGRdqs2P7zdcinN88vms+WIzHu+6OD1xQAhjRR+9kCq3HPHfpxTTIYgwDfdYjJHQ4/DFTRqM&#10;eUVwuwMrH69vxpTA8QDOQRt+U7s9e3+eaAGJFE0uIgM8Hbnpycj+dK1uJYVDKNytnJHLe/XpU62s&#10;a8K7htvfGPr9KdDbmUrAsRZj1Cndjpx/nmjmAryR+W+4Reu1VJ9KVNssZaJgCpJ3Nx/T9KnuhYaX&#10;bM+q31tbhYf3jXF0IzwPcj+Vcd4p/aL+CnhQbbzxfBNNtyqaavm89ep980c3mB1K2wwFEhbs/wAm&#10;Mc/5/CmpbhJGAHy5PqT1rxDxN+3Z4N09SnhbwzdXUikkG6cIpz9K5HVv23/inrbf2d4U0ixhkmUB&#10;fstmZXX2570XY/ePqGC2klcBU+VR8xxjaP8A9dVtU1Pw3oyGXWvEFpassfzLcXSIQM/X9K+ZtF0f&#10;9t345zNZ6FZ63Nbs376QR+REvfLEDgYrtPCv/BPPXtRk+3fGn4wWdn8w821tblrqc+gAUkD0yWX6&#10;VV4rdjtJnZeIv2k/gl4SfF146gu5Nn3NOUzE8D6D+dYemftRL4nla1+Gfwm1/VnY/fKiGPJ9Pvcf&#10;QHrXo/w2/ZG+Bfh/UlsPBvwzufEN2i7lm1ebb5mByfLQFv8Ax4VreIf2g7n4PTR6b8LbOx0/VrVs&#10;yyadpUS2umHPdXVvOk/3uAfWqhFTlaKuw+Zyeh+Gf2ofEVsL/XbDw34LspF3xSarcF5gv+6ctn6I&#10;fwrp7L4b6Oqi58XfETxD4gmZtr2unoLO3f0GepB9VX61e8O/tWfELWbJfG/xs8HeEde0tnf+zptU&#10;8MR2+o6xMTzFH9kaLCZHMhBIByMngZ9z+0P4Nu76ay1P4N29rfNIZprfSfEU0cenx55DNIsuSemD&#10;nGOvNaSoVU/8iZSitrm9af2X4djfSvCXhPSdNkWM7mWE3UynHOZJNw3Z7hR9DVe+uby4LR3k1xdy&#10;nBkluJnk2gZHQnC/gBUnh74pfs26/pWp39xceM9Ahsivk3ktrbahE0hPfMluxPptDE+lW4LL4VeJ&#10;L+10vwN8b9HvGnXzbXT9Tsb3T7mRuuGJikjHPOfMxio5altUTHXYzLNl8uQySRrGr7fMVjuABPGO&#10;5x1/nU11qGgeH9HbxJ43ufsukw/uobe3ZfOumxny4h1J55Y8L35wK6jwz8MfEOpC61Tw5qnhzVrv&#10;T+bTTbPxXYlrmbkDBaT7o7nBx6dK4fxn+yR+2L448QnXtV+E+oh5MlrqGxMthp8CgfMrRBkOAMnb&#10;kn3NXCMZat2RpTg+xiReMvAHxW8cWo1fwX4gtpFj/wCJdYWOpR3FvZxqMebIrxKO25iWGeuQOK0b&#10;pf2f9G8PXvh/wJ8Udfs7y8l8vWfEV9oKO0qn/l2t2inJCepVSW46L15PxJYXXgjTLjwi9hquladJ&#10;j7ddXlm8N9q7ZwFjR8bIc549snJOBhhL27vrOyTSFvNUdFi0uwihytkvXcwGAW75Pbk9MVuo9noD&#10;pyhK5uzfDDRb2+ig034peGpJotv9naTeTT27XGekjiSEbj+P6VqXPwD+JlmrTaZa6breryxlrmez&#10;1C3nhsYx6KH3FsdQB8uOhNcuJbHwZLc2+lTWd5rzwn+1NbRG22OfvRxHo0mOCwGADhfWptKsNN07&#10;w/D4h8RQ3SWEmW0fSYZB9q1iYnHmFuCsQxy3J5woPJD5ny6v8CeafPqbNr+z3480vQpvFnjvwjrW&#10;keGUk/4+1sZRdaxMOkMQYH5e5Yjao5OeBXP+I9d1HVr2IXOiLbSWsarouhxsWtbGEKfnYHkucZJb&#10;k5yeOKu3fxY+KzavJqFt4k1S1vIY8w2tvclbTSYQOFQBtqkDjH6kmk0f48fEhrl9Ot/iHt0wfPqF&#10;7q1nBdtIe+Fmjfk9lU898dRPLU+LqTLSWpzOl6XN4je6KXkMNvGd+qavNuCqo/hUk9zgcdSR060a&#10;h4iXUtKh8IaPZNa6bGx8mG3b95fS+r9+f7uSBXfaj8cW8ULDaar8HPDl/bybY9H0yHS2iurpjgeb&#10;J5DRgA9eFIBJwMc1o2njf4V/DXUmS4+HMU3ihrR1vrvS9cZodFDFeEMsTL5ygEZGQh6bquVSp7PV&#10;FShTlT0Oc0W3u/gxLHds/meMZIN0VnDMrW2hxlQRJIM4afBzs6J1OTxWe/xz+Klr++8P/FvxE8Fu&#10;2bq+/tOZmmc/eWNHbgH9SOvYXGg/Z6vvDt1qGoav4w0mCa8IFz9it7yS/kyd6nfLC231wDz6VraF&#10;8MfhlpN1beJ4/iXb3k00IfR9G1GwltS7dQJF+fv3DEH1ohFct5IIxlH4WdJ8P/2o/i94Q8PN4q8c&#10;eNoriAr5elaDfaPaXF1dt2d2lhLKnq2TnoOMVN4a/aw8V/ELxLBouofs7eAdVvJo8MtpZz2Jtk7y&#10;yyQzKo2jkkgAd65u3+BnxW+KfiVr/SvEWh6jqMjMby/GsW4h0yEHHI8wFAo4xj6ZOaPEPwt8baHo&#10;Nz4Z8EeBNW/sRZmGreILezeS41aQcFF2A7I+MhM46M3PAiNKndzlHVkpz9nudpq/x/8A2fYrtrfT&#10;vhffNZ2Kqmra1pviZkhmmycx2sU0UjMvOFywLYJOOMy6b8XP2VNew09/430XzgRabtNtb5m55yFl&#10;j4x049fTnwa8tNVtXt0udKMKKv8AomnCPasac5lkJ46jqeuO2K8t1jxP4z+L3iyT4afBaWW4eUbd&#10;W1hX2xKp4baQMKnH3hye1T7GFrP8yZVHCOp9df8ACxPgh4k8RHRvhj8SzrkVtGDNHJYi1kiYHlSo&#10;d8n3BIJPBr1j4N+NYJYF8NXexgqiOSJecRkYx06469vevnP4JfBvw58GvCq6N4eijnv5kU32pmPc&#10;zyHrgnoP7or0/wAIax/wimqWrwFpJFlAuI15IUkZ5PVvUnpzis2qfN7r2FHXWRw3xO8CXfws+KWp&#10;eDJVb7LJcefp8jKMPA5ypz69iOxBrLTzUkGVXPIDY456Zr3T9p/wnP46+F1t420238zUfD5Bkl2Z&#10;aS1J+bPsvX8K8HsZVuoIpyfvN8y7ufbgfSrqv2kVMW0rEihVzEj46Bl44Pse/wBKLqzs9QsJLSe3&#10;jkjlhZNrICUzjkbs4bryKktra/vLxbCytpriaZsQw28ZeR29AACW+ldJqnwl+KWgaL/wkuufD/Vt&#10;PsGddt5fafLChPQDLqM59q5pe61d2NIcz2R8x6n8Ivij4Q1G71KCOHUNJRi8a28xeaNevzKecD1r&#10;I1P4mfDWx3JrfiBxMv3reytTI27HQ5wv6/hX0iyM2Qu6NxuCgNjPX/PSvOviZ+zD4F+Jd02rtu02&#10;8z881qg/en0xgDPPpXpYfMK1P3WzmrYanKXMtzyvwl+1ToPhrV47S002+aydtsk9zKv7seoQZ/nX&#10;0H4R8ZeHfG2lR6ro2oRz27KDu3E49c+h4rz7RP2K/hLpMP2jVrq/1Bl5/eXAjUfUL/jXrPwr+AVw&#10;kP8AZfwg+F2oXXyhmGn2Msyt2yW5FLEVKdSN3uOnSqRYKkQ5Zt3AH3h93kZ/WmOFkDPkfLyflxjO&#10;B+eMYr1rQf2Kv2hdcYNd+FLTRbc8+dr2oLFj22puc49AK39W/Zk+B3wwWH/hc/7REP2q8nWCHSfD&#10;en+ZJJKTgKrP8w9ztGK87mivM6o05dT5Z8cfC3SPE0X2zK2d4sOBNEv32xnDDjOT37V4ze+L18Oe&#10;Im8I68qCaI7fLb51I9Q2Mf4V9R/tKfHD4M/DORvD/wAGPg1qmtMl19mvvE+tal5qwYODsiiwA3ux&#10;rlv7A8H+OrGO71LQLOZ5rUZZrZN33Bznrn8etd+FxGIwtp/ZZy1KVKtePU8gg0iHUYfO0hHkZhlY&#10;lUkjH860bDwX4s2NdPYtCufma4xGP1P6V0HiDwJ4y8JafPB4Q1uZtIXc7W42rMvGTkjlgPr+Fceb&#10;+61RF+13EjNxgtIT/M9q9/C4yniI6bnl1sLUo69DRutM8P2cirqWupHLg71s4zJ/gKSHxF4a05oz&#10;a6PcTSJz51zNhT/wED+tZt1LJGM3EOVDf6zbyaQ2kV1EDMGYbc/K3Wuw5TTm8c6hdHbp1la2e5uP&#10;JtwWxx3IzWfe+INcuGzqeoz5Zvl8yQ/y9KpzaddQujQ7sAfKi5Oc5roNH8BeLtas/NudIkSF/uy3&#10;WI1/N8fpVdBbmFE8c4Zo9qndn5uh/wA/lVC5+H/grVddj1TxPoStlgZPKk2B+ucgV3Unw48PaCyz&#10;+I/iHYwgpuaHT1N0/wDujGFB+pxTY9e+G1irQx+Hr/UlVvkkvLzycf8AAIwePbcRUSjTqRtIcXKn&#10;rE6LwJ4e+H9jZxxeGfD2nw5XK+XaqZAR/tHmup8qIBZY2I4+6vBxn0/SvOF8e6yLJrLw1b2On2+N&#10;8kNnarvfBzgs2Wxx61teGPiZbzbLTXHaNlwGZlUew5rwsdl9SLcoao9bD4qLspbnong3VobDUXtZ&#10;GVYp5CVLsVVHHY98E8fWumvbZhLJdEttzgyN29AAf4j+mfpXn0dxZ6hG0sAHzbThVGeOc88Z967f&#10;w7q1vrOktbyz4uoeJljU7ySOCo9xz7fqPHknGzsd0bLdkjFAxAuYV5+6Vzj2znmipDYDP+u2/wCy&#10;IHO326UVp9YfYr3T9Cf2M/8Agpj+2x8TP2pbHWP2iPh54d0HTb7RzYzXVnblWhs3k3gFQxYmNyJP&#10;mK4G4ZANbfxZ/b5/4LPfC/x74k8EXXws+GdxaaBrH2P+3kjMaXaOf3cyo77vnUhsYAGcZ718i/Dr&#10;9pTxx4f1G68AfErQo/C/jbRbqa01q1ksVhijCrlG/egtskTJ4z93vkV6p8aP2jvBVx8MtD8cx/H/&#10;AFPUPHEdwulat4YmXzJkiRR5FwhWIkx7dqlm6H8q/OnnWKwdRxnSi3JaaNo+6WBwNRqaeidn6nb/&#10;ABp/bu/4K22PiKOx8A/E3wrJps9nbtJJD4ZhinilkjDEKjM4ZRnAbdyRyFrgLz4rf8FmvFGmXGo6&#10;l+1d4g0tZWA+yW+kqW8sjk5igG0dcANn6dayfCvxH+P/AIv1fwv4ehk0+K61CdrSPUG1/wAyd0WR&#10;pAjQQkyE7WKgsoXkZ4r9TP2ak+D3xN8BWN1d/DLQ7fXLWHbqULaXCzqyu0e9W2nIZkY5Het44rOK&#10;6jNqMV3sE3ldGLSg210v+J+YPjWz/bD0f4IXfw28c+I/iZ8QvEPitkkvLpbO/uobW3yfLjjUkpG5&#10;DFmLYA+UA8E1L+zr/wAE+Pi/4euLL4k/EDwn4rk1d42bwz4YvtWeT7deoN6PLbMBmJNuX5IJIUZ5&#10;x+xXi7xJo/w68L3XiPW72aGzsYciOPG5yAdkUagZLN90KB6+lch4Os9T8X6Cfi28C6hq2rW8d1p1&#10;1B9y0gU7ktkLY9GVzwSSc9BTrRx/L7s7NtXdui7GcMdh7/wkl0Pyvb/gnv8AtRfG74lyfGb4l/sy&#10;+J5ryR/Osri31qGzihmU/I0cQlPAYAhcLx9OfsT9mH9lH4v2Pje1+Lfxe8HJo+o3NjNZ+LLDT2hV&#10;dcjaLy45ZFicrHKqtgnkMMZIIFfWHhybWJbWa3tdPj2xzebb+ZM3EUoDoCBxwd4PPUexrm/jCnxI&#10;8PR6N8StP1oWtn4f1RZdd02Es0V9pzrsl3AjO5ARIpB42H1p06LlrzO6MKmOly8iijzX4qeFPjLo&#10;P7IFv4Xto5JPFXgm8hvfDt0JElSdbS5DWxbowdohsYYI68nNexfD34tv8T/h/pPxH8JRyTWWtafH&#10;eWyy253BXGdpCtwVPykc8g9K3Ne0HU/E3hm70Y60sMd9aFY7i3swzIrD765PX0968l/Zh+EUnwMn&#10;8YeB9Pa7s7NvE015pN1NpsjxXFrMBIoHzYXYzOhAA6cDvWj51U3MOanUpWa1PSYviJ4sjuTHN4N8&#10;xVPzfZJZWY/g0YUfQtSX3j+4u4Bct4M8QQSWcyz7pdPQqAD8wO2VuCue9WhfakR5c+rWMy98NLbs&#10;Pw2uPzIqvP4o0K0t5F1PUbMDkMF1aN8e3zlf5VXNUtuYpU30NC08VWeneIZ4PsNxHb38YuLdjCf9&#10;YBh1wM4+UK351R+JnhDwP8XvB114I8eeGXvLG6Uji1YtC/aRCBlWHUGqMHjLRJPDUF3ca9HDdaTJ&#10;lQ1xGd6odp6Mcho/wz0rctviL4EnXevjWy+bkNJMEU575bA/Wt4SktGZyjyvmij5v8G/tN/Ej9ij&#10;4m2fwI/aPeS+8A6kMeDfiHdRyK1vzxaXQK/wjHzAnAwSMZx9TXOoWfiPTlla+Wa3uIVkhuLaHcpV&#10;gCGVh2Pr3rmfib8NvhR+0D4AvfAHjiCy1zSr1CGjhmVzE+MCRGUnawzkH+lfL3hT4kfFz/gmf4yh&#10;+Gvxi1DUvFXwbvpxF4f8TiPzLjRWY5EU2Odo6Y6Y5XPIrptTqQtJ69iuWNT3oq0j5y/4LQfC/wDb&#10;60P4vw/EX4IatH/wi2uaZBpFxf6XlBOyOzRx3ayoVRlPActg7RyCCoxP+CU/xR/bj+Dl74l8KftD&#10;6HfeLPChto5bbUE1RL+HSnUn91wx8gPGzYI4BUdicfpv8Z/Da/Hn4RHU/AXi5LrTri3S4Szt4Uub&#10;XWIPlYwyDGcMoI4wcn8K8M8U/Bbwf+w3pN945+GXwhu77wPqtisOvafotnEt3YGR8vPcyTMrSQoh&#10;KggkoOoOcjwM2wMpYZxw8I7a6a3PUynFU/acle9/V2+4+Z/+Cmn7Kmk+PfDuh+Pfh9qV9PDDrKWv&#10;+hXjWz20d/yivKMjHnxKMjI/ejiuY8bfBL4qeH5/DvjvVfhpptnev4flg13Vr5XW/wDtVqdsYWXc&#10;qSpIgX5vL3Mc17x8T/Cdl8dvgXqPg/wxeqbxre40ppImP79Ww9scA4J3+WynttxXin7Jmu+DfjNp&#10;jfDbU9Xfw1rWnwxz3V5qmng2hZCRIEkdgCQMgqTX5tXrVFTi2tVdP5n3GFpyp1ZJvfVPudLcfsca&#10;B+0t8HNSv/Gnw21q+nbwXeafa39nprqbiJZPOtgXK43YC/3sHoTzXA3H7KejfCr4WeDfhxF4k1Sx&#10;jt9JNnaP4ghYXapOHnijTYm13WRnC4IGAp3Cuy/a/wBb+N3hD4feF9O/Zm/aGEdjpF1NFrmm6BrK&#10;m6Zjysu2FmLxKm0bc57gHmvPfgx/wtn4leLvG3h/x94G8bawfFmi6Tqng3XzYvHa6ZcQ4kNtcM4A&#10;hAO9dzHgYyacsPOpg1Cg3e6lq7K600XoRT5aeMc5r3X+XmcD8WtW17RPEtjr8Ph2HQ57zT4wPtc8&#10;0EGoyKNsknlsXGN4+7nj6VoeDfjN8Jl1pfEXxP8AEmsW15DGYdW0fTdDtDH3HlEtcR7QSCVcDcRj&#10;g447j9rr4vfs1eOvElt4O+Ien+JvD3iDQ1dtL8Kw2sD/AG+OR2lkm+0/PGql2wGQ4wucjgV8q+Pf&#10;EVi/jZdb12GCOS4SFobQ6hFIsbY2Z4I8xiAMk4PsM4rmjQlzKNaLuldeZtPEWi3Sl1+49K+FH7QW&#10;tfBbxjqt94e0K08SW99ZvFFr+qQSPdWkMhPmQqu8Ku1f4+Tg54JNfRfwf+NX/BLqHQtM1fXL7wfp&#10;Pi42+3V31PwVqF9OlxtKuS7XLId3XOMc9K+F/EviHxzpPiLTZfCvhu61a11tvIjbRwZEWdX2mM7f&#10;uP8AOCQ3qCa0PHv7I3jX4l3Wn+MPEvxE0/4dzz2ZttS0/wARSMjTTxSFdyiBZGzsMXUAk19Bg3gq&#10;VX2mIajGS3Wup4mKdatC0LuSZ+jafFD/AIJjeCL9dA8bePvDei6pawql1LY6AlvKpdNwdG+xsPmj&#10;YMCJM89a8R1r44Wfwk+KVr+zloHxNste8F3sX9pWH2Bja34aNfOt90rZ4eMY3KRknGM14P4o/Ya8&#10;U/HeHQQ3xe0v7Vovh+Cx1rXb23vIYLmKJ2WGZfMgXeViwrcDovpW5N+zV8OvDnjHwVq7/HPVdQ1T&#10;wXpscf2zw54TkumvhbXAZQuJPuhZBGWOeDyBgV1VsRkuIoKm5N3WtlfXoY0qePo3m1ZX6ux9W/Av&#10;9q39kFPhRJP8Sf2t/EHhGz8RQSf2Lo2pX0jx2qHKlovLUN5iyZDAsRV/S/24v2WvDvwp0e0+IXxa&#10;jvJtRt7r7FJDZXFx9osyHt5/Ll2sS/mAkqxGODnpXxdqHgP9jzxPGvwt1L4h3nhy+03XdRudKn8W&#10;Wf2SC1juSpMLunmZAIBHQgMelZ114O8E2egRfAu+8PG4XSdRun0/Ukvrd7aSGdVJMLJwVJRWyDyS&#10;enIHn1XlqwcYVFJW8rFKtW9tK0lr2d9T9ANY/wCCsH7HPwv+Behw/ELTPEd2vjDRLh7XUtF0W3kj&#10;kkVmhlG550ZZBIucYzjB9q8j+Kf7WPi34jeHLHx58Dv2f/Emv6b488MpDL/wj2htLHAwYxzrJ5cb&#10;7nMqF8kgkEYbivFfhbr/AIy8N/C9PAekX7WtvpGtXE2nf2d4jMI8uRBvRwikrmRQ23nlj079lrHj&#10;L9om2+GVvbRaRqupSR38k1lrGl+IppPssUqkBWGVLbGC5XJ+9nIGRVU82ynEU4Ue267oPZ4rDylU&#10;5neS+5nokX7aH7XnwV8Eab+yjY/sgNcXXjjSnvLSx1a4ktb2B3YpIVQjGfMQyAbsgvVX4h/t3/8A&#10;BQL9i3RNQtvh98CLDTfDsmpTXuoWGt6W811p0syrLIcoxzC0jvhyuFwc180/Ej4zftha7f6H4c8X&#10;+M31K4jndP7TubiNLoRu0bLD8rs4Ksu5QBkMxx7dT8Pfi9+2JrvjXU/A3j9/EXirwxd6HLaszxg6&#10;lbSCF40Yn/looLjKs+WK88ivSw+MjhlF01BtK2r2R5eIlUrRlGz953+ZS8a/tvftlfDvxPqetfCL&#10;x7DoXgfxX5PirydNgjkhtHufluW3lCyEuGXavJ46ZzXn/wAdf2vP2uNKj/tvR/2i/Fi2+tM0y2un&#10;ao8W9yg2FlXYykoOuO2K6f8AZd/Zk1iP4xSfDb9orxfq2naLJ4fVp7e+keztpFklfytrS5KFT1Cj&#10;5QxGBya9O+PX7CFlaXfh74ffs46z9vt7lLq51DUvCeurdXYiiKF1lOFZid+0LnI6j1qamOxGHxUE&#10;2rLW/Rp/5HIsLVnFytufA1x8df2m/idr1xolj42vdVv5LFtrX97IYrjK/Mjk5UvwMMxBBWvHPAni&#10;r40/Eb4nrY3mmX2sQ6Msi30clz8lvCqtv/ec5A59zgYyRX7PfBz9hjwB8FPh+3iT4R/Bo6x4mhdk&#10;vl1q3je+m8wDzExJKVBCnp165xXKeA9c/ZL8G6f4gs/H3wK03S5LTUTBeaWumQRv8wOd6kM7Zwfu&#10;5xjpWtPiypFzUaPMtLO9rd9Bf2A5zTnO1tz8kdc+NGueC7hfDeo2F4q3Fk1tPdrM7eau4EsGLDKj&#10;gYGBxzXqel+BlXwnp/xB+FGtONSvpfLutPmgkMUkQwrAoqnfzknbk47cE1+ntj8K/wDgnl410SbU&#10;PAn7OOj6/BasJpfsdtKJITkExksCDlv4Vxkdcd71r8F/hh8TNEh0zUvhSul6Xp8yxixt45I2EZOd&#10;pzsLZHGeAPX15cdxRh5RioQa/m10Z008jrUZP319x8Qara+MPGfg6bwHeHw7JNqFn51qI7guGlib&#10;ygbdmCNDtBOFAz7HJr1b9n/4f+O9P0q00278MCd9LhjWw8SQWjfbEhYEuX2bl+UkjfwxXsDX1bZ/&#10;DH9jL4f6jps+hfAGz1JbOZgPtiiWS3aQDDx4kYFlcBSCBn2xmvTNM0jwha+FLrWvCvg1bG3bdstf&#10;tK/JI5+9t/PgHtXzWMzG8fZ0dpa6nqYXASjJylLY+ZviD8M/GWjfB7XtD+GEVrqF1cLbtNqVxeSC&#10;eTZjAAAO7PQAgZAwc15J8Pf2bE8Ua7pvjfxl4T1xtQ0mZob5bq3aGOXPAMbNgqVJPG3awIHFfa8P&#10;gzXNB8Uy65BYQ3ltHb+ZDHFH/rGVSwBAPLc446VPYeGde1tP+En13S0S4mTdJazA7os42kgDg5BO&#10;D04riw9aWHi4qCvLr1NK2FoTmnLoeC3n7O99qcVnb6ne3mmaTb8rawzBppuvz8KG54OARx16VoW/&#10;wVttLspH0CPS2kt9wsDqGm8K0g5DKWOFLdea9N1vwVdrYzabcsbgLbnzmuI2y0hY5AHoP5YqsunS&#10;2VhNZwXLz/8AEtBH7lRmXJ/h7gYUevWsZYhRkn2OSdFRjJyVzzPwt8J59H8Fwx6vYw6dfOzLeWNv&#10;ItxAGOVbY7AYVuGA7bq521/Z68L615moyNqUc19tWd7HT4XkjCZxukd0OeT646V6tp3h/UP7abSP&#10;Esn2eCRV2s8e1TIVG3DE8jKsPUceuK1pfBuq6RrV8lvpTR6fHMzR+XgiE4+YHucnB6VrUxdenWfs&#10;9FJdDhjCnJXtsed+EPgf4O8N2NxZakNWmhuirR/2kkLSW4GcMCsjEZzg8kY7U7xL4T8C2vhm6i02&#10;x0qPU7m3a0smVw7CV8gSgsBt4JJOT+daHiK7jttYhukEb3jTeVGsORHu6En8M9Rj1rm/HmnxeHrx&#10;dUubGJopLdjBCp/eEMwyvJwBkdQQRiqjGVR3c27nPVqR3jFHt37IHi288H/tBeH9E0/VPs9vfW76&#10;NrFsqCQSpNH5S53BdqeYY3xknI4zXzf+0L4Q0/w54t8WfDm9iTQ7iO7uLSHUtHUptlikMgK5PzAY&#10;IAwDg8iu0t7VG1ltYg1dRGzW7yWfnFCUG1j8wBOc5IP8sc8X8Q7c694gXU9Xv5I7efzIdQmmmJLQ&#10;sNrEtjl+gJ9BX0mCzDlw0KPNs9F0PNq0ZuXO9Dg/g/8AFnxJ4k+EdvqF/Jppv7K7ju1UQtGjlSVL&#10;OpIy3GDjvXt2iftL2+uWVjpvinwb5EaxtAdSt7crGoCcZYEtgH+8f514N8ItBsB4em8JTWaLrmn3&#10;iWUkrXCpElzGfJmw/HzeYjMOT14zWjr9rqvgjxu3hG7lwtxah7hHzIu8sQw3ZP8ADhhkVNZ81WdL&#10;Z6tF061ei076H6MfB7xb4N8YfD6TTJ/FWqaStmsaSWtrqGCd0YAlVsBiM9jkHvVy18FfH7w9Muu/&#10;DfxtdeKNL2hpoYdXkt70AnnEDFo3wAcKGXI5BGcV8HfAD9oDWtH0hbTwtqDNaxwtaSR3DbliBbB4&#10;IwcNz1xgjivon4A/tkjw54sg8E+JvFAeF43dYrmIw748Z3qytjhiBzjpxW2GrVIUfYYiTT7rex6a&#10;xCrbM7fxl4t8RWviRtbF5rdrqDBlmjvNQurdo3Qj5Gj3DHBJ5DDg49+k+H/7R3im3muNEmsLPVFV&#10;d95BPdXCtGwAyoKvhyQ4PPauk8QeP/hP8SNZ03w/rLQXYmOVGoL++tznoWV94zzjqDXNeJv2WNUt&#10;/G8N78J/iJDcQ6wqt9m1K3Em1oiRsRlZB8wkHLHPye1eBmkeKKNOpPLa3tO19WVypo6Q/tZ6rcyD&#10;RLj4WaPN5bblS+u7khcdDzuX6CvDfEX7YHxr074eeIvDunfBfwnbyaKupWli2o+ILv8AewRs08bo&#10;vlbCOVC4bHy+2KvfG74L+J45bfS/jQNX0zR494kGkr5MU5IPzPlyr4HIw+R6d64HSP2Bf2cPHvh8&#10;6f4J+P3iS606FhHJp8lxuIcZbaGKFk4JHytjmvksDxdxFQTp5tVcWunIh06EeVtH1j4G/bP8DeNf&#10;hfo/j/46+Dv7Jt9Q0m3vY9a020mmhIkjRtpMakrjcfmJI47VnftZfAHTP2iP2e7XUvh/rNtqdvfX&#10;Ea2cErbV2XCtHgE4IPzjhh26V8ufDf8A4J9/Ab4E+IGfwh8SPiJY3RCrcQx+KWMTxqOFaPYoPtkH&#10;Fek/Frw9N8KfgHrvifw7+0Fr2ktZ28d7BDqF3Cd7wypKFBbazOdpAAzngYr6PKfEalPGxwzftV3a&#10;s15WTd7GKw9aM+i8rnoHwE0r4s+DPh/4L03W/CkNvYPolpFqZlhReRAqh4ZFJyQVwUbknPNdj471&#10;Tw74UuNK128nkgl/tIWqyW6lmVZUbccDtkKQeeRjvXln7G/7dvifVPgra6N4l8UeDvF32G6uba6s&#10;5LxIbpQszbFYhipJXBB28/TBr2f4laN8N/jN8JdYPg21utP1qOxaT+xZGG9ZkGVVM9eem085r9Bo&#10;Z5leO5qVGdppv3ZJp33sr7nbgcRGnj1KqrRd1oeNftM+Ch4G8IWHxB0zTWZ7LxBaDUJLffua1nZo&#10;3L7jjaTIrN05Gc8V5P8As+6t8UviDrc+j+NfFuq6rb+FvEUyzTXEAjtWt3PnWo81FIkmWGRF7L8o&#10;54r2D4tp8TdK+EVx4e1XwHr2tafqWgSXVxNb6WGjgRUEhLDO6Nlx8oYg5WuS/Ys+Imi+GPiV4k+D&#10;9tpt3MLjS9P1S5tZI0khi82NkaSSTgklUj4wQCDiuyXLUlFPTyJeknrex73o+vRWljDY58+3jXCs&#10;7ZYr9T1/Oud+JnjrTPDkdve2duyqbpRKvlhsKc9VzlhweRn/AB7K58KeFtUsXvVt5LOdc+W9jIpj&#10;Y9MFT278Y9K8U+K/hP4ieHNCuLmDxXat/Z1vNqd5FiRpF8sbv3BYYzs3Ax54yDz1rpxEoRirGdKl&#10;UlUutT0+58O2+q2RvtCuo8FQd1u/3c849j7VjFfFHh69ju5bITRxuG8xWKsMH0xzXnP7NPxV0/4i&#10;2Nn8U/A+pXVxoviWwMpEx+a3lBPEig8NlWU++3H3jXsL+IJHhQ3dmske07nTOBV4epzJNdDGtTlH&#10;SWl9jB8L/EKfwy+oeFGkaOKx1CZI49o2rG7eYgGR/dati28RabqUxmt7sNuPy+XwT/wH/wCvWZDa&#10;aFd+M7y4meNV1TT4J1bn5Xj3RMPyC0XXw/hcedpV35HePy+hP58VvWpx9rcxo1Fy2NkXJ8hlTVcM&#10;x+aOZen4Z/pism8N44We0SNmVspJbMF/ML/hVBoPEWnTf6Vtm2/dZc8gUlzq3hmFV/tCxks52P8A&#10;rY2O0n39PxrklT5jpU2XofEurpDumt4Z5E48uU7W/Agdfwqxa+KdMnnEOoaVsb0Mh3bvbkVnywab&#10;d2/2mxvEuAV56DB+oNZd0zwbkmtGYDnnBx+IrP2Vi1JS3O/h+JOu2Dqmk6grSxr8kd7cOflHo3DA&#10;/Qketdr4S/adZ410fxbp7sSuMyxieJ/5EfhuxXgyXqAeSLp26YQrjb/n2qeHV55Jx9tWSX+7Jtw3&#10;59/zrSFWtT0Tfp0MamHoVfiS+R7dq3wn/ZW+Lt8t7/wilrpOtSbm+1aHiNnOOSUA+f3yma8t8bf8&#10;E1bGYahrvwf8Tw6gb64Mt9bzS/Z5xIFCAJgFM4UD5tmcVQlg06+CyW+o3lrcfw9CG98MRz9DV2w+&#10;KHx48LuJtOvLDWo4+I/tLNHMF/ug5BH5mvJzTh3hvO4tYzCxu+sdH+ByvC1Ifwp/JnhvxL+DnxP+&#10;CVulnq/hPW7aOXBa+vIRHGWHrKu9B9ciuEmk+I87LZ2Xh9hDMw8uf7Ulw7qeSy5bnrxxivsaH9uD&#10;4h2IbSfEHgvTpFk+X7F4gkKq/HaTGOfo1en/AAh8c/DvxR4cbUdP+HWm+Gb51DTNoJt7qNG9cxgH&#10;jr8yivga/g3lE8T7XCYhxV72au16E+0q01acPuPzJ8cf8E3/AI+/HJY/7Y0nxMdPjlnkaaazQSeU&#10;+C0SjJHYcgdOwrifhB/wTY8cfDTxFb634W+MvinS102Xy5LfpcPGpJAli+XAOcfMSK/V34q/D79o&#10;nxBpw1H4WfFO31C2UfMNP2wXOD2wfk/UH2ryqw/ZI/aI8Y6lDqnxC8VpYsPmmm1S7MsxIPby+MYx&#10;xuFY5twzxDhUsJgueSejbjFQ+8cZYafvzdvzPkHw14W+I1v4/wDElh4k8dalbXkf2a6jYybRcRvE&#10;8Sv5YCjnykPTj7uflyc/TfB3xHXVr3xDrXxsbSF0uWJ7vVLnXpLe3jXcFDLguwGfvBY1AJxuBr6k&#10;8Wfs9/s3+CvizfyfEH9oJW1K/wDC9uFuI/Lfa0E87MpXc2BiQDBOflrxbxNqHwnfW7rwZPoem65D&#10;JL8t8tiF+0R8YLHJK/7pOOOtfBZlhcfw7mUKmKqJRsrqLXMrW7HRelKNuY8V/bO/4KO/FbwFq9v8&#10;F7X492vxD8K6bfaTc6hPpOg75vKiu4ZnYT7gpKYCqxC5J9s190/CH9sL9mdvj/4oew8Y3X/CQeJ9&#10;B0m8jsdet3spD5ccsbFyUMfA2fMCeXPWvj39oePwl4c+Get6bp3wwZre/wBBljja000fZ4o1JwXZ&#10;RuOG+dRj8ea8F8Hft0+KtD+MPhjxzF8PI302Tw/Jo+pyW9rcXMkbM8cnmMIwMoGR9qggr5jdcAV+&#10;rZJxZjMVl/Nh6Sajf45K7sk1f8TGnRiqjV9z9xvBnxb8D+K7wWMuu+EdyYEkP/CSb5MnoNpRQc/j&#10;Uf7THhu08UfD9dPs/Dmk6japcIdQsNT0uO9t5Y89PKkwDzj5geMV+S3wf/bXi+LfiHWND8XfszeI&#10;PD+oWwJs9S0QtfWV8A3GGxujcjoDnj3r13Qf+Chfx4+DawtP8OfG2rafdhIorCbw7PdLjp3BIXAO&#10;QSDnpXfHxCccV9TxmGtJ9YuL/FMj6rGMudS+RV/a8/Yz+BXxN/Z08WaV+zZ8OobDxtoPiKTTWht7&#10;hobOQSTpcIM5cxOjuoH3B8u3IFZNn/wTz+IOu/B7wVfeFY9N1l/E1jDc3Wh6Rqv2h9JiNuHIVrlE&#10;DgHPSVDuOK6jQ/24vAPxC+I3i6w8W/BjxR4IvdU8P22pafNZ2KtBd31lIwYuGZGKAGA7WGQQc5Ff&#10;TX7JPxB+H3jfwfc614E0bVNZ1bwpql7o7LYzQ7vI83zYy0JkXaGjkGOOdua+mp5xhcwtGMoPaS2v&#10;bb9DR4fDyo83M+Y/Nv4n/sr/ABo+B2lRaP4p8L3ljb6XcMrXmr6ddQ27KTjcspWW3KkEZ3SJg9Bm&#10;vN/H3wk+KWseF/t0888dlDEzyNOXeJJCPkKsryRg/cOflPA4FfvFb3txrWmPZeINDlaG4TE1reW8&#10;eNvQq4DsD6HtXjfxK/YS/Z58caiPEGieG08L6gYyjXWk28flSAnkmEgx7uPvAZrHNsLWklWwkffj&#10;qulxU8PTl7jeh+Yfw0+K/i8+ArW31eyDfbo1n1TT7iNo1+0AFXPIZfmO7IKqDgema7CD4jeDLXx1&#10;4Z8f3tjeWy3HiSza4smtmAbcwikQSRsUIIk65U4HQV758U/+CRvj3T9XXxZ8J/ihod1a21vIJNP1&#10;JZLGeVcnAWVSybh77V9a8E8R/st/HHw/8QrrRbjwcTZxt56Lc+QypOAGVxOsmGGRis+H/wC3o4+H&#10;PQk+bTRNpDxawWHou81p57/efZt14o0GeSK50H4m6vpYs2cWsWrL56qzMPMBzkFeP72evArK8JeP&#10;/F37Kfxz8IfGmwFt4g0PxHfXnh/Vl03Ukt1YzgXUcoVvl3K1u6hSwz5pGQSK8/8Ahz8QLrxn4Yhb&#10;4heAJfDerxqq6gW1a3uLW4PALKyt5kbH5iAyEAnqQKi/bM+E2m+LP2R/FGt/CLX7+6fRbUavb210&#10;o4ubaSOTCywnH3VbspIPGetfqlPC5hgKqnWpyje61Vlr5nhrFYLExcIVE/JM+Z/+Cg3izw7Y/tf6&#10;b8dvAEep2tjbeKmvHsNZsoFubKXzYp5gUB3FSySkMrHIGe5r5t/b8+Hll4V/a017R9NsI2tReSJb&#10;syOwKSAzRkAcgBWwMZHFej/s/wDjDxV8dvFdn8NPi3dvqnw9vJJI9cjumS5t9MeS2lZLku22e3CN&#10;85bJBXdntXtf7aX7L/wo/aP8S6Tr3hz4xWdjdaPp9pZ3puY5pBNLGNhbaiZGEzhgfrX6Nw9xtkuU&#10;5Y6OOrKLs1br9x8VnPhTxhxhn0K+SYWU4pe9Lpd6foj8/fF/hfxV8RPAer+LrmeTUBp8aJNeTXS3&#10;MgUKFCszMJQAAoAIcAccYr3r/gnb+3l4x/Z1+E2n2kOpW2pSeHdaW60GHVMFtHmRirhR5iM8Mgf5&#10;kyADg89K7C2/Yj8J3egan4Pj+OGiLqF8oSHUtRa5aNUHITb5QcEnuXbHNeS6L/wTX+IHhHxBqVlL&#10;8SvA+raXcX3mWk0etSrs4wxMciKW/wB09SK+c4g43yLOMmrU6ddc0XeK72PveHfBPxA4fzaDxGCk&#10;4zXverP0g+Ef/Baz9q741eI5vgt4e+Delf8ACSNCs8mqeH389rW1VgHna2uSink4P7xdue+K+xPC&#10;f7aPjbw14Fs9f+L/AME9Q1hlRV1LVPh7JFfJbttyzXFsWSaBuPuIJRknDEAmvxl8G/svfH34c+M9&#10;L8ffB74haNZ65psZ8y/s9WhSSTkq8YDOwZHXgo20ZJFfaHwQ/ab+NGi6N9u+J3w41TT/ABJFCv2q&#10;98H2sN1a6iu7JV4kc7H6ArypHIIJNfD5DnWU4/8Ad4mfLL8D6LiLgXirLpc9HBya6qzufo58Gfjz&#10;8N/j74aj8ZfDm+mn06XhJpYXiZJP4opEcBkdWypB7jtXcwpdId8U/GM43Aj8q/KD4vft3ajoVxde&#10;KPh3+wx8bIPEUcMzrfaFawWtjd3Dxgea6GZuCQA3yFiBwa8B8Hf8Fzf+CqHwn1q8TXP2VLix0G+Z&#10;f3vibQ71rTSpNuHlWdUwkRYFihJAya+jxOBVKolRqRlF67o+Xp5LnVSi6lTC1IW/mi0vkfutqmmQ&#10;31pIjRrG7xsplhYo/IwSCO4zxXyD4p/4JO614+8RTX/iX9tD4lTWMzlv7Ot2jXamchfMJY9O+K/P&#10;fxR/wXa/aO1SxE/xC/bn8E+FVlaXNj4D8Bz6ldRHsuZxHHjHRg59xXz/APEz/gtVY6476Zc/Fz45&#10;fESSZQ3l6j4qi0S3Zx1C29ijsyH0MgPuKxhRd37yTQvqOOwuk4tX7o/WbxN/wSJ/YI+GOnNqvx7+&#10;NviLyfmMc/ij4gR2AHcgfc3d+Oa5XRvh7/wQP8FSf2Hosfh3xtqUDFvJ0/UNR1u7Yj1W3LZ/75Ar&#10;8f0/ah/ay+JSx6j8Ev8Agni7R3lwHtNVuvCOo6xJuY7c+bc70bJ6kjGe4rWm+F//AAXE8daZcQ2P&#10;h/xB4d09JD59nZT2WjxIrDH3InVtv4VMqmDhByrVlH5oqOEzKpJclOVvQ/YPxH+2d+xr+zZd6JrH&#10;wD/Y3s9LvhqFvFcar4g0O10H7Lp7kiS4jkuSJ5Co/hA6Zya+v5P2kP2aDpmm6pN8Y/C8Q1jT/wC0&#10;tMYa5Cj3dvgnzI1LZccHoCfav5uPh5/wRu/by+Keq2t/8Zvivp/h2O9k+V9Q1We9nPzgFdsa7Sep&#10;5POOor6e+Ff/AASH8FfC+403VfGv7SPjPxFdQX0ZbR4bOKzt7uONgwRcu7FgRnAYY9jXl4nN8kws&#10;W41eZ+Svc7aWQ5lirSqR5V57n7c+HPG4+NHwvh8b/Ar4iWckOr2qz6PrE2nm6h2E/eMXmIWB6cla&#10;5uT4U/tP6pH/AMTX9qi3tW6S/wBj+BbeJR9PNmkI/Ovhb4L+Nfj7+zrf2uk/A3WtFm8LTag95ceF&#10;/EFxJcG0jJff5EqEvFI5yxDfKCe1fUPhj9vyDRWhs/iV4RvrdpbtbS2exuBfrPNgkgHCMowCRnOQ&#10;PwrPC55gcTbllv3McZkmMwcmoK8Ttb79lHxzrbZ8Tfth/EyaM8yQ2F7aWqMO4GyDco+jUW37CXwH&#10;uFb/AITHVPGviZZFw0fiDx3qEqfgiSoo/KtXUP2zP2aNFh0mbxh8a/DeijXGZNNOp6xFbmZgoYjb&#10;MVZSAwyCOM45OK7iDxp4avBs07VPtDHIjEMbHce4HGD+Fep7am0mnueLy11J3Vjj/D37If7KfhER&#10;jRf2f/DG+Nt0c95pa3MwPr5s29//AB6u107wb4E0qRX0vwZpdqyf6trbT4k2/iFqtN4vz+7j0mcO&#10;P+fjCfjj0/CuX1DWviRbajyL64s2jJ8zTbSEsjf3QGbcw/DtRLEU42HGnVqI9FRliGIIti/7OAD+&#10;VBmkwR+leaxeNNPZmN78Qrix8tsSR6lcpbsp44Kui/hzg1Wv/GHh6eyaXTPiNdXT8lZLCZrhWI6g&#10;GL5c/wDAv8aqVSKVzN05+Z6azyFtrTbc/hUscVy6fI25c4yF/wA+hrxvxN8Tvgr4P06C/wDil8b9&#10;L0H7Qu6OHXPGUNqwX1wZB/M46Zry/wAeftyf8E19HdoPFn7TXhW7mh3Ltt9fmuyMgg7TGzDOCRkU&#10;RqSlsivY9z6p1zxT4V8MbR4o8TafppYfL/aF7HDu+m9hmshvin4DlG6w1+K6THD2cbzK30ZFIP4E&#10;1+fuuf8ABW3/AIJm/Aa9W58G/GzWprckbrODwybuHAPZ5VRh6Z3HGe9fE3wg/wCDi74m/BT45+Nt&#10;c1yZviN4H1TWrie30m7uGtZrLMj+U8DbG8tSnBjII47Vs6blBu9vJmtPD1JdGfuna/FTwr4hjdNK&#10;t72+WF/LmW3sWO1vQ7sYP61U1HVZriwltvDfhHWLedgwhmW6t4MMR33yE8dfunp0r8soP+DlrxX4&#10;6W1svgt+xJJqV5qEbGxhk8RSytI23O0IkC5PBOM81Y+F/wDwVM/4KpftB6dqPiPR/BngT4d2NvM0&#10;MNrrmnyTTu4LDYo3F2YFcfdAzXmYmvhcPFzrVIr56m0cHiY2agz6Y+NH7EX7V3xFguHtf25vixpc&#10;wjzHp639ubF2yRgz2caTx8Y5KNjB4NfCP7Y37H/xT/Z0+Hl/8Yf2j/EfjnxRotvqUGnSXWjfFOWd&#10;pZJt2wkyQiSJfkbl4xk7V4zmuq+Mv7UH/BWDxDbae3h/9qLS/C8N0Fi1C5meJEimwSzJshZgp4wO&#10;vb3rxP4hfAP9uX4m+I1u/jH+2xqXxD0XVVFu2m3Vw1raGApwfLnKKzeYflfkADseK5KPFmR0Yp1K&#10;606WO14DMKvuqC0NS7/Yg/4J5r8Ibf4n2vjjxReSapJbT2ttrPxAjXMUtu7lsBw3yyqY3xnHXBpv&#10;hfwX/wAE9vCd5o82spb6XLpeoQXlnC3j6QNI0YOyUxCAo4ySMljkN17Vx2i/8E9PiR4B1DTdO1z4&#10;6eDrnQJoHkbw/rJSaS3kw28RlMttCsTuB619zaz/AME/fA/wCtNF0j4lar8P5NSvNHWe3iudCu9Y&#10;lEDkAvEDCiqoI7k9+ea8Ctmma5lU/wBgbqRV7tO1vLU9OMMPg7e1919DirDTv+Cc3xN8GX3j1r5X&#10;1bS5jO2saHeIup2NxtMn2hisixzMoV8MwUhVwTgGsn4n/EXWtf8AE2qeNPg1H8PfixpF7Z2NvN4Y&#10;vfENnY6xqFxHBDD5oimLRgsQSNjyMpU/KARVq/8Ahb8HfC2u61J4R0yO8ZYlE11p/h2O1tJ9xMPl&#10;BAq/MUmcFTng4z6ee+GfB/h/wz4ih1TTfhVd6bd+Z5UkN48VqUU+wJ8xvpn69a+exmdUcLh/q+Kp&#10;tN6bvSz2Z6VCVTEVVOEtPQ8xtfiT+1br3ia88BeKP2BpfCph3/2oupW6w+X8jKhc7o1fG5dzqCWB&#10;GQABWXc/Br486r/Zetav8ZdO0uDQwtxDZXupxxxwTIuB8kUkzMvXIK8jqe1fSmleFb3X9QmtbzWb&#10;9luvLNvbxRQzxsuOQWK7h0H8RyTXRSeB/Bvwhma5+JHjPS9NtLqDy47HXJoLbzlK4fCFixB44xg1&#10;5dPPKcrqjSSt5O/4nrU8LKUX7Rv/AIY+P4P2VbH40eLIfGniz9o248Q60vyyXXhyyWSCBgflCTym&#10;PG1jt2pHxkV6ro3/AAS7+C138KZbXWdE1DWby4vTL/a11dmGdQx5VmDNhd3PTlW4x29dtPjV4A8V&#10;PaWXhJIdR063VD5a6UVWFRkIZDtCqoOO5JByFya1PhH8c9K+NOq+INJ+HfiWaJdBtSt/DJbmCxW6&#10;VTuliknHLBkOEwNo5PHNdeBzzMPaOUYrRPfo/uOKvgI8qvK2v4Hmfwu/ZW/Zo8Gav/YWsfDS0eTQ&#10;1jc28mkPcxvmMEMJHkjbhcDkkdwBij4r/s1/AjxX4xt/iemuQ+GrOQxpPFb+HZbppWjbfsM0l24U&#10;8dMHjivTtH+KPwI1OeHwX8UvincR65C/nNFbQxTN5ZjLsJGTK5KDcpYqcYwMc1x9r+2n8JPDnxiu&#10;PhNonhfXtQ0tbFrybWrW4gcopRf3kkLKqpGNyjd5h5I4x08WWaZ9KM4q/Lu9Dd4DASmpVHf+upzP&#10;xH+EPjLUIbO7+Bnxfa1fUbX7JcXEmnCObyc53BQMHjJBXJ68iuF1z9kXwl4w1aWf4w/ErxLrV9MI&#10;QZNP0nywzJGFKhpZgNjEHkLnrXqw8a/Dv4peI/M0+LS9QNhcbB9uvFVJlKdgsh7n17V0VnqHwU0z&#10;RBrF1JbM1uzSQ2en2syvMyZXAJAQbSecE08HmmMpxUEvnb8DeGGoOXN06HiemfsKfDHWNYaxtvgB&#10;4luoYbkRNqmrX0a2ixjndbqspMoBP90L1FereHv2T/gZpo/s3R/Bf7pUxeJNpoZXY/LtDD5sA44A&#10;z16VFH+0LF8UrfUrf4deDmbR9Pb7Nf6ve6sloIXUEv5uzcFVVwR/EfXmvNLr9pbwzr/jOPwr8Mb2&#10;G41iMMuraxNq0nlxRgENFFnmMdGByMg8V1e0zbFVHHVW6aiVHD0bylY9T8N/s96F8PPtI8P+CtMt&#10;bW1kLXMluojVUJIP7wEOG9scHPWuj8caNN8W9HfwTrkdxfW8LG4t7aPXp7VX2LzgqCcENwMBfcVz&#10;fgn4mX/gO9uM+FrbxVd2k7JfWdqjrawuykN5lzI/zj3wxyTgd6u/EX4rt4mgtx8P4NJ0JrECSS30&#10;Wze+ublduPLyQQCSexAIFaUcu4mxFS1NtJ7vb8zixFbK6Xx2l5HA/tL/AA4iP7O+oeAvhx8G47DX&#10;IbuzbQTeawD5kgkVXDSF24KF/wAAPSrP7CVp8RvAnwNHh/4q+FfDsGuQ6xdubWyvjcPBbvLvC5Cn&#10;5gc9O3PtXXeGfA/jvx5cN4sm8JTrJ5Z8ttZnMeyRRw4gjJIwfp71qeGvh34l0HVGvvHviW9uWmj+&#10;VbDTvsyru4JySSy8465PavqsNwziamVvB4qpo5c2mr+88itmVGnivaUYdLB4x8ZJe6lYrp3jeHT1&#10;85BNFeIsYnG0bsNwxwSR05xTYPilr+oRGx8NeFNc1DdNgzWVs0SOi5ABcuvGOuOua6Xwx8EPh7o2&#10;tx+ItL0W3+1RtmOa6gLSIfUliefau/sNESSTz2FuNqkbsFcZHbjGffjFelgeD8lwiVqfM11f+RzV&#10;s8x1TRSt6HlF74M+LfiVPtlxrFlocckny2drD9om2dFBclVzgc4BxXQ6X8FvCVx5EnjCFNYvI3Ja&#10;bUgHQMRjiP7nQemfevQI9MWOTy1MkO5cBOW9Bj3OM9KsR2czt5TMrIHz83Y8dRzX01HB4ehG0Ype&#10;iR5NTEVqm8myha6Wtna/ZbO1s7e3RTttreLYgX0AA68e9La2G1PtQtmVd3KFMbR2HsPoKtNbwwsu&#10;YSrgZxnIxn/Ppis3VvFug6TbG4n1RVRJMFpCCo4zjI749a6eZbsz5pWNKS5FvmGK4x8x8tVBwBnP&#10;Jzxz3rLvUNpdefuXcYtzyI5Kqv07H2rio/2iPCGu64nh3wpb3WsXDyMhNhbtIqNjgM6gonP95lrP&#10;uNa+O2tswj8PaPoUDKGea+uGuZAxB+URR/JkN3aU/TtU+0izSMHI7vVNX07TGWTUNSjgWR9kPy7j&#10;IfQAH69jXmXxH/bB/Z++EfjS/wDAPxF+I1hYavpxjkuNPuo3Mih41kTHy4JKsMjIIyOtXdO+F3hj&#10;T9ZsPFHjDxjqupWuh+Zqt0Li6+zxhYg0hd1hwrgDIGeMdjX4t/Gf4qL+1T+3Hf8AjLxy/iC4XU9X&#10;uL+S10KMSTygt+5hTLAIojCJkngDFdmGoRrQ5npY5sRUdGSSP1S8Rf8ABVj9jLwBq1pdT3Wuasjw&#10;tdRXWj2KNaySDcFjYySqyEMMEEHGcgGvjf8A4J3eEtc/au/4KM6z+0d4303+1LfRbibWby4uDvh+&#10;0TM/2cZ6HBxhfRT/AHcViHwT8PbpVutA/ZOtyWhaWafxFq0UXlqByzf60gcZIOD6V9y/8Et/hkng&#10;n9mX/hLpfCem6NdeMNYkvvLsYgQbSP8AdwJkDlVbzSOM/Pk9a2jD2OHlNehP8RpSPo6yJuWKNeNI&#10;7SMWjkGD+ArWtbKVVWVEk4U7V3fLj/HJqrZWCRhjEnl9SzpGNzZ6jPHGM/lViG2uUUML2NtrMFEi&#10;7Ttx6+3IrgOh+RO1ohfY12zjHTy87s/XtTJbCMsZVt42bHC56/lwfakF1KkPmNCrMqYOcN8vpjjv&#10;UF1qUSj99H5fyDbzgAdOnrQAl3HcOPONvLHub+Fc8jsAAf6ViasjvH+7V2VlxtkVVZmx09h75J9q&#10;vFUUh7W+mjbgqsihcevIOfzqO7hSSeS/mihu5d2H8qT5zx0x2z0oKUe5+e//AAX++LFv4T+Bfgv4&#10;EWF0q6hqmpSaxqlv5oIMKjZF7n52cjj+H2r5V/Zw8HeJ/hZ8LbWPWNH8GeHpLyP7TdXOv3jPdTKR&#10;kOVwoA28hQ3vX3v+3v8A8EndU/bP+Lq/GDXfiomG+x2Wl+GLRkXyrWNB5ivJIylWLbzlEfG4fKa8&#10;l8cf8E2vip8IPGUvgf4Rfs8aD4itY7aNUuNb1YtNGuOEJa3XfIevyk9s16lOtRVBU4PXqcfsqkq7&#10;mzP+FX/BQj44eC7230zSf2to9RhRVihsbfRBerHGo2ggfvHGBjGCB8vavr/4N/8ABaX46eGNKNlP&#10;oXiLxAbeHM0dvpUkMUoC9f8ASflXp2AAr4R8RaN43+Hs7aX4u+JfgjwvJaR5axsrP7UI13EFfM80&#10;5ZWDKQB8rKaseG9Zh8Qr/wASf44+NtTk1BTEkfh/w+0cTSHg5fycEH13Zx61hKPNG1jRJSvdbH6B&#10;aX/wW7/4J3ftL6Aun/tN/s6aVJdSxrFcL4g8Kxrg5IbZd2zM4+YdSifStjwn+z1/wRg/at864+CX&#10;jvXvCmrQ2rTz2fh3XPtkVtGSF3eTJudUVmHUDlhnOa/MV/8AgnB+2Fo3g+x8W6b8L77V9PurX7Rb&#10;z6ZcRzSspLEbogQ6tjBI257V7t/wRqZ/gj+0R8RNY+L1pJ4b/s34YXRmj8QQtZt5n26yZY8SgHc2&#10;04GCe4BqIxjJtQepMfarbQ/XL9gz9mD4d/sxfDrXvD3w0+NH/CZ6bq+uLd/av7OFs9nthCeU2GO5&#10;u+cL1r1zxP4u8JfDXwxeeNviR4o0/Q9JspQ1xqGo3AjjVQPU/ePsATXzD+y18a/2q/j78PTD+y3+&#10;yvNoH9sXXn3HjLx9N5el2gEeFeFY18y6zxg4A9c16Pd/stfs3/CnWf8Ahaf7afxQuPi541sY/O+y&#10;6ntXTdObrmK0DeXCo5+aQnjn0xzSoyUr1Cr80td+yMoftA/tF/tJXkNj+wP8GZL3S7o4uPiX48t5&#10;LPR4xnl7WIgy3Y9GAC+me0Oofs5fspfs9eIJvjH+2f8AF+7+Mnj/AE/Mvl6zIiadpjcfLHZ7/It1&#10;BBwZCTzzzivC/wBrz/gux4dsrO48DfAe3W88ljbxWehyeXaxgdpLkfeAH8MQ9sgc18A/FH40fG/9&#10;oa5e/wDiD4lmksvN82HR7XMNqAQTuK5zI2OjMTk45rn9t7OXLSjqbqnKXx6LyPrn9vv/AIOF/APh&#10;fS7/AME+FPGcMPkxtDbeGPBs2WlGMBJrsYEa4/5589sY5r8jP2hv+ClP7Rn7QN3Lpy6t/YOiSPk6&#10;XpJKGX3lkzukPrk4PcV4z8SoJNT+MniPaylRfldvQ8Dn9aLPw8w+Y257ZNbxw8+ZSe5lKtGm+WGx&#10;+wn/AASQ/wCCw3w++Nvwst/2Bf8Ago9eR3nhy4jW18L+NL6b9/pknSJHc8hQcBX6DADZBrJ/4KDf&#10;8E2/ij+wr4/k8ceALZtY8Eavcedp97aqTFcxsAwKkAhJQMnbnnqm4HA/LTw5HJp1wtxC8kbJIArY&#10;6Ed6/a3/AIIqftz/ABA+Mnwcm/ZM/bS+G994m+FlzF9m0XxlqcXy6Ww4WIu2CyA8rIhJjI9One5R&#10;ULyepNOo7vlV+/kfI/h/xNp/jTT4de0W/wDK1CHARo1C+Z6hh2fPGOQ314qS4tV1NJlitVhuiuZr&#10;BmISbH8SEjhgM4x9DxzXvX/BSr/glz8Rv2MPGEnxi+DQl1nwdqcga3uLeMlJd43LFLtyqyj+Fhw4&#10;wR82Q3z3oPiHTfHOnLfQSSW90jBFkZdpikJP7uQ9icEBujc5AIrmlT+0gjaRFLGGH795PLWQIrvw&#10;6Y/hYdc81JBN9o220lxHDdPtEVxP9yUY+4/rnsex/WyI5NSuZDKnk6lCCs8T/Kk6jsw7cfxdRVEL&#10;EUa1lSbyWbadxHmWj4OOg6cZz0Io5Yy1NLdGOaIWsbQTsw+zgLLHJHua2LHH4pk9fT8qVbmINHaa&#10;szCE/wCpuMndESP1BHGMcin28ss9zEl7cot9Au2zvGTcsqYx5cn94Efz7Gq9xCsQdPsn7sp/pFn9&#10;77Ox/jU903Hr24p+hT7DDZPa3i6ZMqxtMu4RqxaOWMHG9SeSvr3U1S0DXov+GWdJdZVjm8W+ONW1&#10;3fI+W+zo/wBngDcc8Ac9OOh6VH4x1w+HfAGsXV+3mRWek3Fxas0mGjkER2MrdRkgDGcNmqvjPSdU&#10;8IeC/h/8PYy9rNoXgPT1vmYkyfaJk+0OqjHDBpCM9QK3jy+xt3Zy1Ob2yaOev57iNG0qCGSa52/v&#10;F3bWyT/GxHyr7feI7Clt7SOHbqUkySzQqFkkbiKBR1Ea9/r1qxaW1rp8aPagqNhaSPeM7eu6QnoB&#10;6k/nVdri71Nlks5FjhVgJLyRfli9oVPUn++RxUvyK3Q25nIuJYYLeRp3Cu1quPMY/wDTRgf3Sd8d&#10;T7YNFraQacRfX7xTNHH8rOB5FqBnIX1JJ64JrQt9MGnR/ZIgyi63OY2fM03+2x/hUD+LsfrVVVud&#10;TTybIxqsMmWuPJHk22TwseT85A5LEYz9KlX1JjG2oNfRxzNZQ+dI0vKqrYlm55b/AKZr2z19qfZ6&#10;Z9uKzXyrJPbksqv/AMe9s/YdyTgn5uuecGpoLG3s7aKWKNlM2cg/8fFzx65+Ud93HHNNNxPqJEWm&#10;mMrnDTbf9Htzxn/rq3v2qtSvtaEt/qtpp8H2mB5FkeH93HHEBNcgdAoGfLQ9STzheBzx6Z+3Jd/8&#10;IH/wTdPgu4iMN5r40HSPJjb7s0kqXMwP1MTZ+teeeHvD9i+pLaiYvNfTLGtwV3STM7AYX25P0FdV&#10;/wAFcdTTTvh/8Mfh/aXW3+1fHrXcsRYHKW8OAfw3murBqMqyRhiX+6Z5t8DLNLPwncT3EWI5bpV8&#10;6PrHthVcn2H6GvQgA8qx3p8uVeIrxiCrcYCt6qR3rlvgna29z8MtNku18uaaOS6QleG8x2K8ehGP&#10;wrobf7PDv0m+tma3ZQGgAy0Z7Mg7r7VwVnzVG/M3pR5aaQ93kjj/ALNmtNrLh2i3ZK8/eU919qkj&#10;mUrG1zM48sgQ3K9UHofb69qcxikMVlqd0Eyv+g6hGCxTPQHg5BPr07ileO5FxIiwru/5b265Il4+&#10;+nHHrtz+dZKRoPls/IlaAWq4l+aS3jOVbn76E9D32/hSLdxvZiDUHZ7ISZiuY1zJA3TI9u1NgaOO&#10;BbF7nzLdlDRsGIeP6ewP6nipJIbqOZGaVW8zO2QsNk6+jf3Go0ALu3ntGDzyLJDcL8siqFjuE/AY&#10;En8/0qFcW++P5pLV5PusDujbtx2IP+e1OtGS0jkglSSS1mZvOtn4ZWOBkdv/ANVE8EscQnt7nzI1&#10;XakzLuKnH3H9Rn+LsevrVBJdBz712SNKvmPxHMy4SXnGx8dGz0PAJ464y47LSGRrOzeS3Y4urGXI&#10;KEemRkH0Pr1qNJjFIwW03Ryf8fVrI2dwIwSPbP5VM0SSFZY7hiMbI5vvMnPIbn5lwOfSgrmFZ/sk&#10;nnrdedbN/qbxj8y+sco9Rzz3qW01GXSoprWJRLbzL/pljJJuVl9VPf2IqrbSvHMZkaGObaPOhblZ&#10;B6ipYBCVjnihKqF5hC5kj69PUH0/Ks37xJZS/OkRfbdNuXm08rtKyNue3B/hcd1PQHJxXF+KP2cf&#10;gV401y18dT/D+xt9UspBLG9j/o+/5i2XCYDZPO4jPNdNb3cum3v2izYL5kYL7R8kn9O1TLtdWWyR&#10;mX/lpb9GRvVfz+7nHpVQ5ofDoDtJakd1afYWFza/KqA7Sx3GMH+En+JcfiPem2l19mlZo4o/LmbF&#10;1avkwuvUkc/56Vag/wBMtlmhf5lXI+bnjuf88VXvLFonWeJTln+aFtp3sT1Ttn2zg/Wm7BYaYY1T&#10;zbJWVVB2qzEvD+GfmHqOo96bHK1sf3e1mk4aLqkmOvXiqkt9JZStd7/LYj77NtVsYBHtjuOoq/oO&#10;g+JvHU7p8P8AwzqGrSxsfNh0uxluR653IrbG57/KwHY0lFse1yvInnDzbSSTC7htY/NHx0A7r7dq&#10;hjkmtR5ikLniWPqrjPXB98f1rqrX4EfGtbvdJ4Jms9ijzI7+8it3IPQFHYPnn0yMd+tajfs76lCz&#10;HxD8QPDeksxD/Z7m+aWQZ7BUU/OPY4bvWns5Mj2kO5wi24uFAtyTtBKjlnjGeOO49uoHrUAme2Kz&#10;KI2VmG/zG+V1PBI7dP8A6+K9i0D9nr4fwSB734ja9q0wjX9zpOii1j3Zyf3jtIzAcYO0c1XLfs26&#10;Fcawlz4Quz/Y9xDb6hca1rDCNbiU4x8m0bmHVQoPHIq6eFrVNkZyxVCK3PJ23LEJTOqpllRmyzDH&#10;8Pv05XqOeSKsaHYar4m1H+zvCOnXWrTFdz2un2r3HDc5xGrfqPyr2nT/ABb4aMbyeDfhNpsLFkji&#10;kg8LTXUhAPysr3CqpPuPWtK68V/GLVojZ22map5S/IYZ9QtrCDy+udsPm8f8BzXTLL6nL2MXjqOi&#10;R5VN+z98WRbrFP4KvLOQLlYdSkWGVMD5QBIykrg+mV6HNS2vwP8AEEd0tr4m8Y+F9JgwDKlxqDTz&#10;gHsI4UfLDHQso967298LeM4tOk1jxTqOk6faqfMkluGmuIxH7yTvFHnvnZivlP8A4KL/ALQ/xO+A&#10;Ph3wyPg/8SmsrjWb6786a1sbfmGNYijJhMYy5wcnOOtVHL/cuyfrzvZHv7fAr4eyRGDRPGniLXrq&#10;MLldN8O/Z4hxzmRpJGOP+uYrO1mT4HfDK3mXxOdNt8t5cqeJvFsMW0DnaY0+bJIH8IPFflz4u/aZ&#10;/aH8fCSHxj8Z/El/FI2ZIZNUkEZP+4pCj8sVxV3NdX0hmubmSZics0khYn86qNGhExlWrVOtj9Sd&#10;S/bk/ZU8BFotP8Z+BbNvMzKujaLLqcxGO0kyMM9fu4FcP8RP+Cu/wlhh+z+Gn8ceILhZOAyW+m23&#10;TqmDI34bBxX52rAgO7oV96AFC/KO9XHkjqkTJz6s+svEn/BVbxHqEzTaD8E9NWTd8s2satcXjD3I&#10;JUZ+gArifEP/AAUs/ay1mPydF8U6boMfTboujwxkL6bmVjXgYEcRLY/WnLMpHymqdST6E+6dl4w/&#10;aI+PHxAGzxj8XvEWoJuJ8ubVZdgz7bsD+VcdcTy3MhkvLmSVj/FIxY0Bgedx/OkdkVc8fnUtuwaE&#10;mh2k954l0/T7Bd0s17FHGoXPLNivZv2+p31L9qO88I2TuW0mx07So1ZRw0cEacDJ7/zriv2VvCr+&#10;OP2mPA3hdeftXiS23cdhIG/pXe6pZz/HD/gpG2lxhp49X+JixKE5zEt0Bx7BErWjS9pUjLt+pnUn&#10;y39D7o8Zw6bbaBfeCI9FuoriwtbHTluTalVaNLNFZUc8EbkHTvXm/wCyB4An079q228T6sI2t9P8&#10;y8Vg2crEOcjHHy/qK9A8TePNR1XXtWijuxcWi6pP9njmbcoXeQpByNuFA6ZrP8E6raaHpXjnx7a2&#10;62v9i+C7yTzlm3bS0TqOwx820d69iGHjGLuePLFSqSjG5+b/AMVfEjeMvih4k8VyyNI2o65dT+Y3&#10;U5lY5P4EVhhsDacVEJGkdp5WY7jub6k05GT7yDHavFqa1Ge9H4SVeB1zS/J1Oai8wAZL96dgf6wn&#10;8zWZRITnkitL4f6D/wAJd8QNP8PLrlrpyzMRJfXu/wAqAd2bYrNj6KT7VksxIyHX8K2vhRaPe+M5&#10;bgeY3kwEnyVBOPxoj8QXsfbmq+Bv2B/h5/wTy17wrLa/8JH8fdS8TwW3hzxZo+sSx2draSPGAxif&#10;Y+QN+R5ZBz94YGfIfi/pX7Rv7HPwU+HfxU8NfG2/jXx1Jqhhjtbp1eJbS5a3w2T8wO0MCOPmxWDp&#10;mtaB4c1rTNY1yWSTT49dgdoppF3yNHHJJt4yOTt/MV6J/wAFdfiZ4MOq/BP4V+Glhv08G/C6zfWL&#10;WbKiO+upGmkicDodpRuvO71rq+vY/C0EqFR766628jwcZUjUz2lhvZJwabbt2OT+Ff8AwWk/4KLf&#10;DGOS10L9pDX5I2i2Kt9OLkIM/wAIlDAflivdPhX/AMHGn7ZImS0+Kfh3w34ut4BmVdQ0O3DS+7Mi&#10;A5+mK/PGS+0S7sbq4Gli3uWZfs6wMfLC85zk/So/D+spo7SS/bJIzJlXWKFWYj/gRGK7cDxNmNPE&#10;c1WV112ubY3h7K61D+CuZn6vaV/wXT/Zv+KR+zfFr9g3SL/c22b7PcKpP+7ujf8ACus8PftIf8EE&#10;fjRfR2HxQ+C3iHwDf3DENJFiSHOR18uUOPwjr8jbf4h6lYac2k+HbbyfNVjNcSFWkOfRgBivQP2S&#10;/i0/wG+NOh/GjWLC1vpdB1O0ubW1u7VbqOV1mD4kidgJB8nIJHFfRS8QMVRioqcvk2eHT4Iwcqjm&#10;ouC6WZ+s3/Ds/wD4I3fGPR38T/DP9ryysbaeZRGjeIIWaJmGQjRzohB+pP1rm/EH/BuF8K/ibbrc&#10;/AX9rfwbqM02PJstWeNOD33wySMT7CP8a+Lfj74w/Z//AGzfjl4m/aC8c/EzWPDOueIrg3d1p+m+&#10;C44bNX28lEgnOxeO+T+dWvBPwfj8L3dpe/Cj9tiyguJFQo0+oXmnyQsf4TvXb365rGPiJKvF05pN&#10;/wB6Kf42OqXCE6UuejXkvmfX/hr/AIN5PhJ8O/C154c+M8Goa94usb5lurnwb4uuIbaO3OSjYaxc&#10;BwuG2kqecHBrE1n/AIIlfDDTNQ/s/wCEf7ePjTw9qCr+50XVtNt7qR+cKQIrpHC54yYye+O1fVnw&#10;V+CHjPw54K8Mt4+1aPxVdL5M154ojupLzLBFKzqRbZlDAcfvAOBXo15d+Gdemk0t9bkjuJp/L+y6&#10;nfIY45toDeczTylEbJwojznA4r8IzXPsdWzCpVpztduySVj9byvLcLSwMKVVczSSbe7Pz18Z/wDB&#10;KT/grb8ErOHxL4T/AGqfC/iCzij3+XfahcxmNCPlEkd1bhCT6DcB61x6/Bv/AIK2aTDHZ+JP2Q/B&#10;/jhoTv8AL0n7G106kcMVtJFbb6ErX0Z/wVJ/bN+I37FXw58Pj4WaLHp/iLUtaNpaSXSyCMWmzJIC&#10;RwBWyw4wTjk84r5p+Hn/AAXO/aG8ONaR/EX4R6T4gS28xNQubfV3iuLxCOELTRy4HA4HpXsZXh+J&#10;s2wqxGHpqcVo+n+RzYyOV4et7ObktOmq1OL8X/Gv4w/CO3kb4/8A/BP/AMceG7eG48u4uRa3ltDu&#10;7rvlj249OTTPCX7Z/wCyBrqNb+MdU8aeFrozDaq6PBfxqv8AtEyQEY9ga+m/An/Bfr4NalBZ2/jT&#10;wJ4s8Nz+W0FylnZrd26xkAKUMd1H8467vKzkntVqL/gop/wTu+MF0Lb4q6d4Zuo7i+aK4k8Raer3&#10;EkJHEkjT2QJZT2Eo4A5rsqUc9wtPmrYOVurRjTp4GtPkjWS8meAQfF79m/X3aLwb+0l4VliXBjXW&#10;I7qwmfPYqYnTP/A8e9dHpHhiDxTP5WgeKfDuox7RLu0/xBbyB17dXBJ/2eMV7xB8Av8AgiX8fjIN&#10;L0/wXcSPcLBczaXfx2Nw6sQA0CQXh+b3KYyenaq3xG/4IQfsTj7VrvgfW/iP4TtbJYxdXkPiCGS1&#10;hVyoWVpbyKFTyw+VZCa43m1Gnb2sJxb7xZo8tltCUX8zyLUvh78RPD0X2/Vvh/q0No0W/wC2Np8r&#10;QuvYiRVK49849M1zdkE1CaSCOaN2Df6uHqf97kEfTH1xXTeNP+CVfjX4Nw3PiX4Pf8FNpLC108AT&#10;TavE/DOcIFNhNc5U9MsFAPaufsv2df8AgqpbiO48G/Hj4ZfEuGyjLTW83iGynaGM9DIbtUbn0JyD&#10;6VtTzLCz1U/vTX5o5pYSvDRr7miRRFKIzbBpP9qL5jtGOc8DHH/66iVJLiZ1DqsQQbufmbJ4GMcD&#10;Hfgn0xTde0v/AIKZeC9ItdY+IP8AwTUk17TWbP8AaHhbS7iZblezq9m7qy9ww4/OvPrn9tv4Z+Gr&#10;+XQfi3+zD488J31rdbbxLe/Km25wQYbmEncO4LDpXXDEU6kbxafo0RKjUjK0k16o9JlJk3SRptXo&#10;u1doI29sdKgkLzBbaIKkbZMki45BHIHPHI61ylt+1f8AsceIrfGi/F3WNPkZ1VbfxF4eEShe5LwS&#10;SZI9Nqjv7V1ukeL/AIP+IpmXwh8cPCOoKsYLFtWMbSE9sTInPP4Vpz+7qmjNqPckWFVUR7VXdgeX&#10;H0HH/wCqm+UyAxW7rvYYLdQOD0966jQfhD8QvFe5vB2iRa7EqsWOg6hBes3qAsMjMByO2TWfqXhr&#10;XvBlzJD4q8NX+m3GNqW+pWckPXuQ4BI/TvntVRlC9myb3J/hxNFovivT7icbfOdoV+Yn7yFQT7Bs&#10;daqftf8Ahz+z/HXhv4jIAr6hpKw3Tp3ltpcZ+vlyj8FFU4pZISt9YyLIwYObgcgY7cZz/Kus/aB0&#10;mfxx8FF8UaexkGiaxb3O7bkiGb9zIf8Avpo/biumjJKVrnNUjseaq48/MSbVY/L/AIUMsSRqyzt8&#10;zEsqwjn6HPFN0eGR7KB5tvnL8sqgEHI4NXXt0tYjdyOI4Y2y8zsEQeoy3A+lcs4uMrGsfeRWBIjH&#10;CnHPzNzjsfr0/GmCNI1EZ3H+9z7/AF96xNY+LXwk0Hc+q+ONNRhzsjuPMP0wmR+tcn4h/bD+CmiL&#10;5lhdX1+cMFjt7UKPqWc/0NSB6VHbu4yT/tfd6+gp0MQuCsYC5jYqNuOmevvyK+c9f/b6jh3Dwr4D&#10;iVmwFkvLovj8FAFcT4g/bN+M+rhmtdcisI2bhLO3VcD0zjNVygtT7M/sa8l2tCvzEZ8wxnbjuPbm&#10;sfWvF3grw/L5Wu+LtMtWP3kmvlzwMZ25zzXwvrHxp+IuvM0uqeKNQuGIw3mXTcj6dK52717UrlN8&#10;96dzH6kURjKQOUT7g1T9pr4E6Iki3vjQ3DLysOn2bS7h6AkgD864zxJ+398N9NT7N4X8Bahfbc4k&#10;vrpYQffau7n8RXyjBBqt9ay3MenzzRQD95IkZKjnv6V0vgD4JfE/4lzKnhDwVfXZk/1flwEhhwMj&#10;jJ69RWnsZRV2ghLmdker6l+3V8TtW/d+GPB2l2Klsxu0TSsPxY4NcN4p/ar/AGg9Zgn03UPiHfRW&#10;8kmZbe12wqT02/uwOPbOK9P8Df8ABOH4tah5dz8RPFek+G4mbHk3V4PtBA54RQWH5GvYfBn7EP7O&#10;ngR47zVYdQ8V3gwxku5Ba2vvy4LNj/dGaz5qaZr0PiOxk+IPji78qH7deyv91fMZt2fc16l8P/2A&#10;f2hvHNsur6zon9i6a2B9s1JxGOf9/bX2po7aZ4XVbfwX4Y0fRlI2r/Zdr+9ZQeCZJMnGOeAM068n&#10;n1K5+13r3F3PwFkmYyHd6DJ6/ToKLy6E6dzwfwN/wTu+Eugj7b8RvH97qE8Zw2n6Ta7kJx0Mr7VH&#10;4Bq9d8K/C34R/DUQp4L+F2kwlDtjutSY3kjHHXayqgb2IatlGYOFgixJv+Zhkqvt/wDXqOQmNWik&#10;f7z/AL1hIefYcfrUuHN8QiTUPEOs6lGsWrajNNEv+rt48RxjHYRxqqgY+oqrplvNcyRxQxLukY7I&#10;41CLwMnsMDHU9BUljpcur3aWuI1jkBVdxCgqP4fpnOe57VyPxv8AGOu2T/8ACMaZoF/oum+T5Wo6&#10;hd2k0L6i3UpAGAIjzwO56nsK0hTUnYnTdnXWfxA+A2p6PeeHJ/i/4i8N6rC7xalrmneFIL+xiiIx&#10;sjl+1xy5bO0lYifQ45rDH7NXw30KzsvEuu/HDwxeW15H5vh/w/PPd6ddam275Z7r7RCnlREZPDNu&#10;IKjjLDmbTwpbfCePT9T8d+H4ZNZurdbzw34VuHIjhjLELd3e4DP3TtTuRluBg8vr+u6j4i1y61zX&#10;9YmvLq6ctqGqyESMeDiOMYG1QMDgY9gBz0xpxgvdepUdInc6v8Fvjb401ldW0CfQ9ZvLxhbeZouu&#10;2bx2Cfww20KSbsgcABR0/GuW8cfB34t/D+K4tPiD8N/Emi+H7WYi4m1LQpYXupAPlBYgKxJHABIA&#10;5Gea5the6ilrKsLWtizbrGxXCvcMON+4EEnPVsY64r0T4U638cLS9vtK8F/EvVtJkhiWbWZo9aeO&#10;w0qAHHmTHdhyOmCMk8AEnFav2ie5nKUZdDhtH0jX/Hd9Z6NpekW832eJpLezWTbFZxjBaWY8KMDq&#10;xI/DNdNeX+keCtPu9B8E69JIs0Pla14kVczXL7eba2Xqsef4s5brwOvYeLf2lPFUFt/YWkwWGpaG&#10;zCO61jXfD9s15r0y8l8BVYID0XPQ5bJ4rKg+KGi+LPEFvoM37PvhXUdSnCpa22kfabNbNuPn+SRl&#10;DcZYMMDGTVbx0H7uyPOzELCW10+507zdTkkxpGi+UQ/Jz5sv14+Xv7AVp6X448W+CI5tP0Dxfq1v&#10;rEm5rzUPtj/Z7Ed41XO3cT+HHy5rrvFPin9nrQ7u8s/DWga7ZXjW+Na8RabrSXcSTEfMkInjVmXt&#10;kMD6EjBqx4Y+EX7P8el6Z4i8Q/FTULWzvIml0/w7q2gvBNqcoPyySGCSUiAsDlxg9hnJIOW0bNCu&#10;6bvc6H4dftdftP6FoEfiTxz8fdYm8M/Mbez1Z4b2fWpVOPKiN5HJtTPDNnaBnqeKrS/t2+J9W8TS&#10;6prH7OHwz1Rp42iWzj8Ni1+zRHu0ts8ZLFeuRzk+uK43xp4Q13xvr82ox/Ezwne3Sf6PHFDqQii0&#10;6EfdSKOVVAAHcd89zmn+Fv2Xvid4pluho/hFtT0mxUSalN4dCahcT8/3bZnIJIOB09e9Q4wd+ZFR&#10;lJWVzv8Aw38T/wBnXx3L/bOsfstaTY6PorLLf39p4murS2aXqUVCsm4nJCqd2R1wKin1T9iz4jzN&#10;4n1/Wfit4d1jVLz7Np8yaNZataqn3U8sefbyBegARDjtnmvL/Gej+L9Q8RQ+BJ/h/qmmpFceXpHg&#10;26s5Y7jziq4llVwDuI557dOMmpklh8ESXEWj6lb3XiXyimsa5FIv2fSV6eVA3Qy9iwHB4Xuay9nH&#10;m1KjOpJvW53/AMQP2bfgRaahD4S8A/tf+HQtvF5mrW/iHR72wmEmcnzDGk8eR7uNuelZNh+yn4z1&#10;aSJvDHjnwNrMMbk6baWPjCz8jdn5pJPNZN5GBwR19K8yubrTYNN+3XovU0gzMVWSRGn1BwOu7qq7&#10;vY45xk8Vm6jeXdzcW+rX+nCVfI3abp8bDEMY5DEcEJ/F/td63jHomEp33R75rv7H/wC0/wDD7wpL&#10;4m8D/B7xJrl5dxlNc8caPYteWkOTteCzeAMCB91pBjnKgADcfEb3wrrWgStpfjzQNQsVikJi0q+h&#10;aG7nlPQujDcF756AdM1sfB7VPixaa1NqHgf4gXulrYxifVNeGpSW1rp0RPIDKwG4g7Qq8sSAASa9&#10;F1f9ub43wWi6D4Y+L2tSeG9PZvL/AOEgaO9udZl43M/nq+1DjheAq4BJJNRKTjK0bNiUouPLax5l&#10;faffWMsGqeIbOK+1ZsJpuipCPKtFHQSLnA6ZC8574qxollr3iLVrpra6hjmt4x/bnia4bbFp0edu&#10;EwMbiPlAHJIAA716F4X/AGxvH/ivWJdF8UfA3wN4o1zUT5EEa+GordoUIJbc8BTJx14rY8b/AB1/&#10;Zlgksfh34q/ZwintNPjMmq2fgnxVPZWi3Pd3klWXzWHToAOgNZy+sRjytEx9lF2T3PKNb8S6Gukr&#10;4Y8J291ZaFBKzLmQLd6zMvHmzZ6KOy8hPck1njxhqfhaGS/vtaaG6jt91vardHybBAPvuBgbgMcH&#10;nuewr3r4efBb9lr42afe+LfD2n/FLw0sWIre4utHtdVt1z/yzh2tBIT6ttwvUnJrmPHX/BLP4gfF&#10;3xRpfhbwZ8b9NsvDV7etHqUmpWk8N8cchnQgodxwqqshGeprGpjKVGKjN2N/q9TltFHzBq3xF+OP&#10;7T+vTfCnwR4z1i58PJIv9qX11eSGJlB+8QxO1fRRye/t9A/Cj4TeGPhV4Yi8L+FoFWNdpvtQaP8A&#10;eXcnXJJ6DPIGcDb9ceheCfgn+yn+z/aJ8O7T4hw3N0reXexWbK01zMDgh1QsQc+/HI96+tPgT+yz&#10;8EtH+GC/EfxF4Furi8vpZLaOO8UKLRcf60Jk75G6rlQOPYVniMZTlFNbDp4Kpf39z40+1PYKun2k&#10;S+Z5a+XvyzLnI3njrW4PDOv2Gir4gm064t7N+UvbxTCjD1BPUnB6Z/Cm/GjxX8Qvgp8YLj4PeC/C&#10;kmtR6rH50dnmO3E8TcrmSQBtwwQCCfpXAaT8MP21dbv7m1kfwz4e06/iEcjXl5JeuF7HHTI9eMV0&#10;RoS0baSf4mVSPK+VLU968MeMvDeheHY7jx1qsN1YzQSWt1/ZQF1hGUjy2AIAbDdz2rx2/wBR/Zo+&#10;D14ut6v4hGvaPNIwt7W81NdPljY5JR0Te3H+8uaPDH7DOsT2s2m/FL46eINchuZB9o03R2+x25x3&#10;PVmx26V0C/s9/sV/By1z4r0nQbaaP5pj4j1QSTcYO7Dtnn0C/nW0Y06crJt/IzvU2loSQf8ABSnQ&#10;PCGqQeFv2ZvCOlrbyRgR/wDCKeETJfsp+8rXL7n354LAkE8jHQct4n+Lv7dXxC1e7Fp8PdYutJvD&#10;ujfx1rxKrknbJ5ZJ2sPYZxXb+H/2lvgnF/xT3wk0jVvESwkmO18I+GZJUjX1GFVQD78Gr0nxC/aM&#10;8TS+R4K/Z4h03zG2rfeKNcSJUA/vQx7mzjtnseKcorS0V8yot82jPLZPht+0polstxrXgnS9aj8s&#10;GaTRrz5g2OgR8E/pmm/Drxb4F8K6rDJ+0N4b1q186T95psFwtiwGeOXBB4x0xzXrX/Cof2jfEh8z&#10;x5+0NY6DGNubbwXomZCOuPMuDhSM9dpqaX9jH4IX+3xD8Rm1nxNPGu9tQ8Vas7KGxjP3gmPyArnl&#10;y2s3f0NXGMlbY37L9sf9gj4LaQ2q+C/gHqGtaw0Kuka6fFqDIcErmaeTaucfwIT19DXinxD/AOC5&#10;Hxl1TWYvC/wu+Btjocc8/lxrqVw74B4+7GsSjHXpUfjPwd+xj4S1m4tvBPxOuLTVpn2f2boL/wBo&#10;ksAflVIw38/5VwOu+HPjdrN9cDwp8ENU1e1jj/c61rWiizkiXOPlVzuZsH2rCNGF9vvY+aMY8sdT&#10;zv8AaX/4Kb/tg+KvEN34Qi+ME1jZQHy5otFhS3V37/MgDEfjXgsXx1+LKamusxeOL5bxSxW637pA&#10;WGCdxycn617x40/ZE+H93eNLrV/4h8L6lPlmXWrE+VJJjnBIXHP1ryzxr+yp480DVW03wnLD4jVY&#10;BN5mk5fCnPG3rnj0rSnKny2SOepTrOXMzM+EXx78afDPV5J47tr21umJvLW6O8SZ6nJzzX71fsG/&#10;sVfsTf8ABUr9grSfiL8FNKtfCPjzSVa1163spyzC8T+J1diQsg+YcYGetfz03/hrXtBujb61pVxb&#10;yLwY5ISrD88V9Gf8Ezf2yfiP+xv+0joPjTwh43v9Ntbi7WDUI7e+MEUqsQAJMgqVzjOVORXdGVGt&#10;h3CcrOOqa8uheDpuNa/57H2l+07+xj8Zf2TvFU3hr4peE7pLeOUiz1lYyYplPTJzgV8rfFf4EeKN&#10;f13/AIST4f6zY27yNuuYbjcBJ+OCP5Cv6Nfg9+1L+zf+3p8OLf4WftE+H9Li1TU7NDHlme3uFcDD&#10;RTOqjOTwCBz0r4r/AOCgH/BEvx18G57r4kfs6xzaxoPzSXGmKuZLYZ6KAOdo4A/+vXDRrRqSU6cr&#10;T7rZ+p6tXC06z9nKPLLs+vofj/pumWWkXDaT8Tru5s5EYN9nhtd5l91JIXHvVma68H6e3neH/D9x&#10;dRrn/kIXmQ490QDH5mvZfGvw8s9cEnh/xVokhkhZo3iljMc1s3A9MgjB/rXgvxN0+X4OagovrtZd&#10;PZtsNyzDcG2g42jP5nj2r3MLmUuf2dbR/gfOY7K3TvyI3Lb4q6/DbLp+jx2Olru+ZbOzRZP++yN3&#10;61hay17rFy18dXuppNx3faJSxz+dJpf2PxeizaYu+RiDFt9TTtSSy8KN5Hi/WLTTZG5T7VcKrfUr&#10;nP6V63tae9zxvZzjo0UYNQlsk8mdc9vLGSDVprez1KHzbQeXMq58ovmud1T41fDGxtil1qU19KPu&#10;pp9rjP1Z8D8s/SuT1H9oq4jkb/hFvC0Nvz8sl3N5r498bV/SsamOox0Ljh6lTdWPRUh1K1nzaJIz&#10;5+6oz/KpdT1vw9pasnia/tbGXywdtxMqseP7prxm9+KXxX8a3P2S31a6Zn+X7Pp8OzPt8gzVrRf2&#10;efjH4pdZx4WuYg/Jn1B/L/H5uT+VcdTH9Io6Y4RPU9a0b9orwVol0tgfE81xn5Y/LhYImf7zED+R&#10;r2bwb49tPt1r4h0e6jaNlxMsM3VD3PuP5Hr6/PfhX9iTXrxlfxT4strVerQ2kbSOB+QH869g+Gvw&#10;d0P4X232PT9RvbrPBN24ILf7K9MfU15NedKe+/kd1OE0e6R3WnPGr/2yvzLn5ZVx+rD+QorzZL+/&#10;gUQxa0VVBtVfNxgDt0orn5TpP1j/AGuf+Cdlt+0ZompeN/AnheT/AIXP8H9SbfZQw+ZH4q0d8vDF&#10;KuQN3lswRuoKFe4A+XV+HXgjx94DX4geENX03T5rq38t9FjuFt7y3lDbWjlVELKVwflLA/Wv2a8Z&#10;aLpvhr4j6Z8TVtIFbUtmi6tfRRvHiNjmAthxwHIXkd16Yr86f+C0/wCxp49/Z71TUv26P2X/AA/9&#10;sttRmVviP4Xjt3McUmMDVIVX7pJ4foN3PANfC47L5Y2jGMJWlDZvS/kfX4PHwozfOtJfmfNvwv0r&#10;xv8AB7xVD430bxNqGk3EMzwC+07UkMyW8gwfllyWHdsAnHau0/Z0/bd+OHwm+K1n4J1X4j6ZpOiQ&#10;6stzqGtXlwDJL5SM/kYJKqkyOv8As5Q7eSRWT+x58P7/AOPOr6TrED6PJb69Ymae2eR5JtzKQqrG&#10;NzLtfaT6BcnAqj4r/Zq+KHh7452/7T/wr12HT9U8E6bI+qeHdW8MyXtpdywK3mBPMHky7SX++Rj+&#10;H7tc2V454eMsNiGu133OrFYWNTFRqRv8uvqfsP4Ej+FH7QPhPT/HVh4mvNct9iXFusmrMVtpGQNj&#10;y1wUYKQCCMitvQvB1n4LtIdG8GXWp2VhbzM6Wa3heJdzFiBvyQCSTjPevkH9hv8Aa8Pxo0y31z4f&#10;3Glalqi6bHN4ie00W405RfHAeyaMKIEdQp2kMdw496+4PD2qWGv6Ous6VNIN6jfBNgeW3dSD0IPH&#10;/wCuvRpy9t7qPNxVKph9bb/gcjYapqWheJ2sArTRtlIMs/zq+ZI/u8/KwmX8RV7XfEPiC5tZLJbC&#10;2aGaJkmjui6IylSCMsp7Gs/4q654U06SDWtT+JWh6bNayBfKuNTiiJOVYE5fgZTB9AzVj6v+0d+y&#10;rYxhde/aS8FRfKH2zeKLcleOuN9ZypYqV1BPQzhUoRs3ucfe+GNQ0yBbHRNe1CS43fu7e48R3cka&#10;egURMpx7YqaOH9ogGFU1mG1trfAeLy5JC4zz80pLfjzVi6/bv/4J/wDh0tb6p+1b4F82P7yDWxK5&#10;+gjBz7Yrj/FH/BX7/gnx4cjntNG+MkWt30cY8mx0jSZ5PNP93cyqqnr1Irn/ALOx1aSbujsjmVCE&#10;eVRuemLP8QL+aPTWMIwu/wC0S7yjc/dztHNdD4V0rUI98GueFrM9y+1WB9ua+PPFn/BfX9lzRrqT&#10;S/C/wq8XateRzbGW3S2ijXIPVjIdp7AEc1ybf8HBfw5sInupf2dvECq0my2SfUo4yzHtjZx3yDW1&#10;HK8Upb/e0jOeKjUjaMD9EPDVnotr4hutJOjWccd5CLiKNYxglfkYD5fQIcf7VWNFtNP0uObw9Y2s&#10;eyxuDHGrKBsiIBTA9Odo+lflD8T/APgvr4/8QXlmnhz9ka0ayhZl2ax4qlhE0cgxj5dhxlQc5/hr&#10;n9Y/4Ly/tTXF0t/pXgTwL4Va3VIJhHHcais8SZIQNvbew6ZB53V3qjOKs2r+bOXllLe6P2JuJtCi&#10;ljtrmGGORlzkwgAepJxgfianbQ9DuIMSWNoUb73mRpg8defavxX1z/gt5/wUD8WaadU8Hx6YmmnM&#10;bXmn+EYoZFOcZH2h9wUHqxGK8jsv+Cmn7eHj7xVcWPjL4269pcaSMtxPFdWkUD8DKhVJA6jGAM/r&#10;S/dwTc5x+/Ul0a2lk/U/oJ0jwxo2mR+TZaZBDGvIjihVV9TgAenNXbmDQHspbXVtNtWtZUZJFnQb&#10;XUjBBzwRjqD2r+f0ftjftaa/GmkXvxa8Y3UM0reTcXviR2WRVycoEkIDHgfn6Vx/xJ+N/wC1DrV6&#10;dIbxaui6dNDtGoXepm7Y9Om8naw98A+tKOMy+GjmjOWFxPxXP2c+Mnwa+DfgO7utQ8BfE7wp4chu&#10;BE7afcaxDb+UyPlQBvBKHkdCy5AXI4r87/iLr/gTwD8SfF2maxFbX0Ooak2oafdafq3nNbs7ASos&#10;cIbAEmSGyAAelfHFh8FfjF48ubjxV4l/aNjvdFRtrTWt1HDO6juUwdv4961dI/YJn1C9j8SN8Vtf&#10;vo7VleaGOcO7uW5LBsKq57YIwe9fEZ5Q4bqVnyV7N6uye59FgcyzajRUJRvbZnuvij9qX4eQ6Rce&#10;HNK1bVLNrjR/st1rN1cCKd7hHYiQybk4UEKCOOBXCan+2RqF1FYeHtHtNBP9m4jXxAI/Nu5oFIOU&#10;3yMu8nJLMprz/wCKX7MPwp8IyW+uaj4F8XXljdskN5HY3Ue55Q2d7r95AfYAfQV2Xw+/ZH+F/hlt&#10;Us9e/ZvvtUaNd1rGt5PK8sj/AHYAgbAIQ5YsQM8jNefTp5bhqfNeUvW2pn9YzTEVHzO33nK+PfjB&#10;a/E23n1yTwpfLNo/nR2981800k7BgUlYSZYM33mCnbuJ4AAFQ+D/ANvBfBvhLTbTx3+z5p1zAtxP&#10;5mrQySrNeRSMA0jhMGMKVHYA84BwateJYfiT4P8AEq6P8FfglcNYvYx3K6OyMfLkwEYIQCcLlcnI&#10;wynk8CtLwfa/tP8AirUv7D8WfDy1sYRphWC1h0mAuDuxh/vHaQCTnjLHuazrUKa9+pTjKO6Tmk0i&#10;qOIzKnUfsm7+ho6P+25+zz+1BPZ/CYeBT4L0i1R5Y9dsIZLiZp/kG0xylk5IHz5HQ9K5hfEP7RVh&#10;8Qr+8+H+mLY6ba/aLfT7tomRbvB2rL5TqVwwUZGMc9a96+Cf7Lfxz+I0D+KvFEFv4d0mzRoLf+zt&#10;Ps7eRJACMM2zjI9APzrsr/4M+H/C8c9vqXjbVY5YrNfLum1V5bduOVIhABOfwGe1eJmWa4XBtujF&#10;Wa0T96z8rWPUlWxVagqclZ9Xs36nyZ4t+Kn7VsOoyarrNrpeoX9parbww2aQ2N0iH+JPLUMSODuz&#10;njqRXDT/ABp/a51jxLp/w/8AG8d1qun3srQWt5/aZkkQMVJEoDFcEDrxgAZx2+t/Ev7Knwe8RT3F&#10;54l1rVo9YuLNW/tC2uHdGJxtVXyShwPpxxWboX7M3wk8O2qpqXh1r63km3wzX2pNM0TZUEhnOTk8&#10;7fyrbB59ln1a1SCcn2i192vRnl1sPiHL3pu3roeEeKPhjcfCDxHb3PxD1jSreC8s5WEDXizyExsO&#10;SI92Cd5wCOdvXir+nfFzw6lnDrnhjxBC8MMn2VoodOICjIwdpAYLuA+b1JFet/FT4DfDJfCGpeNd&#10;Q+H1pbx6XcRthkObqANscSAtgAKWYEAHKjFb1zZ+HZPh1Ho/gezto7az09PscLRhgCjFygLAltxG&#10;cnpxWOKzTCSoU5TTk728tB0adWm5KOx4TYfHnx+NTEGjabcXsl1OxhjtbJVVgB13FufYiq8njn9q&#10;jxPMLjwV4burj98VezkjkdAoGflLr8vy4BK9zX1V4H8NWN1odlqGtabZzXE2zYiSqrW5wSqhVw24&#10;gdCMY9K1riXSEnuNK0GzW3jjkdZpJlU5kwM7WJ3Y6DnJrjln2Fp3dKgrrv1PRjRrTik5ux4L8HvE&#10;P7Rc2uWkuvaFd6Stq3763lQyRP0IUIXDcHJyK9O8Va7rl/qq/wDCXeMbeG6muN8McFuUikX+4QSx&#10;49c5z6itjTNDvob+3e92zBrcxuXUsxOOp46YIFV9b8MalL4ovrDUtOnkSNsQW/lrtSTACurDpwOc&#10;4GPzrxMZnlfEVOayS8jupwjRhZq4/wAB+HPhudWsdQ1N7i4W8unt9UuYbzPE6gKQMfIu7ByAMZPS&#10;vqTwd8MPhj8IFW78G+ILySF7hS1tPqBJWPyhG+31HO7j9cCvkWD4b65pWqzadHc7JGhkfdKoCCTB&#10;wMg85PTPFdP4Q+LfxK1fQliv7Ge7iWzVGWJi0Yz/ABrj+7g7h7/SvRweaOtQTlq1pqJSo35bWPo7&#10;4ma74LbV5L2COeCHTIY18jzmENxGSTvITuSMlvT3rxP9oL4Mn4++LbPxrpNqPCtvpdmtzLp9lbh4&#10;tW2kFFk3NkNjcDg52lj1wKXwj8Ttd1PxBBrMmkNqTLEEurbzPkkjxghl7dPzr2/wXr+geJZ9Nj1f&#10;w+mlNiQWqxvlWWQr97J5IxgZ7ZrWNf6xUstGdVShGdG5yPg688Saz4cvdLvrWz03lP7Pj0+YKzBl&#10;I5HRgOOTg8nOK1L3wp42mmeXXVaXTbeDMtrDI7NK23g8fdx1wea1/inpmjaNBpviPwpG7TQ30kN3&#10;FYwlmlfOQ2FHHQ9OvSpfhhoPxLuba8bUfDWqeS1wrxeTYu7OSTztIyFCnoM9K0+qylLls35nNzqT&#10;97Q82+I6eEtO/sPwzpOnSWskknlXckmNjMq+eBxzwE2+pPbmvQ9A8R/Dq98Ox6Xpni6OS4VluJpr&#10;WJysUvDNEVXnPBAz34qH4/fAP4na9odmnhPwTqbapDcJctLHZsoE0b7g2ZAMBl4OOv41yHws/Y9+&#10;K326ebxoLSxmkvN0Pl6hBak75B94GQb3C5HTrW31eUqd1HVaW6nOqlSndJb638ju/F/7SKaDe/Y9&#10;J0i7up1iUL9oURwx7m++/wDEBjAA71vfDrxlquteE7rWfG+t2u24lllXS7dw0nlNhVyAMnuc+3as&#10;n4m/sYXOjeJriTW/iDbaN/aFqqrBrjT3EihePl2RFSAeRzkVneCfhJ4b8LP9i0D45DULqKJip0zS&#10;Xkfy1yWXbKyq2PpwBXNicvxlCKlPS+19CqVqibWvmtUReLPGd7cXU0WgWn2zT7GIttkl2NcTHgKN&#10;3p1xnGOvpTfBthqEWkW954julh+0TmeO4mZQygP/AKpxnHQY4PHpzmuw0Dwr4H8SaPdXtlf61qSs&#10;372azjt4MsFLFSrbuTzjpzTiPhufEul+FtY8IapqX263WWG8udUdYVVkJAcRqvXofeuKVHlh70lr&#10;5nRHBYjFR0ieR/GvxP4d0Oa38S6EjalJMZU1TRYboLIUzlAr85UEMOM43j8N6fxddeLoLm1uUuNP&#10;jNvAYo2DeWehYbnwHGO4611Vp/wiPiHxBdQ6N+zZpdlcaTbk293e27TCXZIqFFJkOGO7cMjBxzXu&#10;uj/CnwV8YNOXW/g1r8Ph/V7e38pvDmp2NsPNZAoPly7CcdB1I5HSvWy3Lf7Wpezo1FzpbbX9LnnY&#10;vA1Mvj7SqvdfVa29bHxolrHquoTaq1s1wLV1ZVVt3mNnaGTjuD+dUvEfwq8ffFPxF/xLfhz4ik0/&#10;TUV2jj0m4cSSBONjqu3knkDk+le8/GXWvix8E9G03U/E51LQ5rjVrjTr21vGWPy5F+eKSJ4gAyOn&#10;TGRkHp0rl/BXxJ1f4m/CP4lTzeJ7qTUvC9xHc281vIWYWbRHI2nOcOjZOMkNXOsFWwdaVCpfnSvt&#10;p8u5zxw2FrW5ZbnD/wDClfjrpcFtJb/CO+hklgaOa6vJIII0Xtv8514HA5Heqh/Y48a654ek8J63&#10;qnhqOSTDW942rKWSXPBPkmQnjIxyPTOKhuviz4Zl8TfCfx/qXjWRNH8W3U+g6paNJtja83val8fw&#10;EB0k65rzG4/bc0D4E/GmbwDr3k6TJ4P1Zl1Wa4uHc3TxyFSuDkydOvTGOa6MO6lTllSpu6+WwVcP&#10;haatJ36fedf4Q/4J/wAvgzxjeaz40+PHhu40mVY7m+0mH7TLLGCqr5rP5Y2qXT/WHGTnoc123xQ/&#10;ZD/Zo8X2Nn4/1f4saho8YtI7W4vtMsQ8NxGQyhVklkxkj+Lae3rWb+0D+1BfeGf2srTwz8I9NOqW&#10;fjbw/HFpslvat5Q0y7CXdrK3GwKu+Xdu/hf2rJ+KnjfxNrPh5fA/w68JXmradatHFN5ekkGWYtk3&#10;kWfuxtx05AxwK7cZi5yqe3no2rLX5Dp4TDcnKo/edV8CP2Of2Xfhfq9rp+heIPG2qSeJLJrnSptU&#10;uooLaZMsjKpCMAzGIqA2DnpXpHwu/Ze/YT+MVtqGhfEz4W+JPBWrXxaz0XW9S1ab7Raui9QM7AMn&#10;IDLtOD9Tj/C74e/EDwz+z54V8T/Ha21Cz8UeFtWu73TtFs4fNkazmw0UF0EBCch32jnHJrc+HHxF&#10;+LPja28UeJ/iTYaUY4fsuq6LZ6SJS0ccL+XMGaQDLMkqkbePlNPD5t9SxsJVkpS6p7NWOyGVYetR&#10;tbl5no136Fb4x/8ABOP9o/4b+DLf/hD/ABjD4strW1ZrHxNptv8Av2KYaIXEI3ZB+6THkfKCducU&#10;n7IH7ZcmsPpFl8U7GSFh4xt9OEMyjMbtMIGRCGzty6n5wCAPavsf9lbxhfXng6c6RdLLD9r81YN3&#10;aRQ2FHfD7xxWB+1B+wl+zf8AtYaNMus2Vx4L8SLeQXUfiTw6RBMLiNwyFwBhzuAzkZ6YPFfoGW5b&#10;luMxFLGYd8ierj0Z83WqVMDWqYevdpaXXTs2v8j0jxTZaS/i288BajbrcQ/Z0uYUuoRJGY2AGeeO&#10;GBA49a8v8dfsceFNavm8SfDrUY/Deqs26RrOM+RM3+1HjA7etc9/wUjf4/fDrSvh58Tfgr8cND0X&#10;UdBultvE1rrWlvc2mtW5UEq4jVpFOVZgV6Emum8P/tH6prnwuuvH2j+Gf7buLW2Zls9Dspm8yZVy&#10;Y/3qJsH+0aviLKuH8yxToYiMZ36dUc+BeKlhlJfj1PJfGPwL+M/gq1nu/GGk2viC3j+7faaHCMo7&#10;tGpLL6kgDFeAfFH4H/A74m2MWh/FPRdd/wBHkZwY9VN1brnrlGBIHbkYHrX6Q2Os6hqdnb6lZ6Uy&#10;me3Vzu2bk3DO3rXEfFD4Z/CrxncwaL498BFf7QhkC6hp8DrOJFw2MxDoVyfmyK/Ks08K6dCt9Zya&#10;s6c+z/RnUq8l8SR+aVz/AMEuP2WpNMmhm8eeOoLHU5lfUY9L1uCKC7EZ+Td5aYG3nBHP1r3f4D/B&#10;rwR8D9HGl/Dj4u+Kbi1wvk2+veIWutig/KqEjp0HGc44xWt8R/2HNQ8GeJG8c/BKHXNUaabZcabJ&#10;pc6KyjPMi8bsZxuQ54GQa5O1+I2qeGrm60jxN8F/GUOqW821YP8AhH5AJ19Yy5UgdvmAHua+JzDA&#10;ceYWo4V+acI63fddbnRRrR3aX6nsWj+JfiXoAk1nRfFkskdxbSQHR7qFJLdlcEHcAQwOM968u/Zs&#10;+KfhHxf4i8D638R/CuhaDeXNvq3h3VrpLxlle+t28qIbhjOBYz4GTjze9ZvjP4t6p4T0WPWdB/Zt&#10;8eapcy7Hkt7d7U+UMn5mHn7lA7jt36181eP/AB38dltftXw5/Y38b280Hjf/AISCFbrT4mdGLO77&#10;AJDncZJc8EHf2r3uFMz4ii3Ock0rJc0ktdb7/IzqVk3on9x+kXjX4ceNtG0VvEvwm1i68SMihn02&#10;3jt1lCkdVlyI3wezEGvCPF/izxBrVnf+Hvi/8IfF/hc3sbWsOtT2UMUy7xjfsMpEqg4BIGBkDuMe&#10;H/C7/gpV+2f4Pu3vtS/4J3+NLdtjQM2ixXEM5YY+eRHUxlSDnCk46c19IfC3/gpDZ+LfifYeGf2q&#10;/C2n+HdJ1zwrM1rZ64s1v5lxFNHlXS4jVFcK5weN2OvSv1jA5n9Y5aGJjFVJaq0lJaehx/WvYttt&#10;277Hw5+wx4x+MnhSz8R6L4P+LMMPhH4ceNJNO1Ca8s1jnvbW9faTJnj5CeTwQR8pPb9FPC2kNeaD&#10;a6rpPjSDV454VlgvI2CllPb6g5BB5yOa8Zg/YL/Zg+JnxQ1Sx+G/iS88P6h4i0jVDpNil9ttb2WG&#10;6WaKXYeJVKSsBwwwhrvPgX8Mf2ifhJq954H+IV/p8/hg6xDJp+uRyx5bzYclpPlQLHkj5sA5XBr1&#10;sPhcRLENwg/e2Or61hZYe0p7bNnQeKLG5jvNH1SfdG0N/Ja3LKu393IhYMe3Dr+taCR6laKZbSdZ&#10;FDdQ218f416ZN+z74313QiZn0mFZtskLC7aZcq+Qw2KQQR6HvVXWP2e5LV1nj8b6ZZFmBk8xZNoH&#10;U4HHP14r3nlWMrW5YO55ccwwdG/NJHAReIblN0Opxs2ePmXtSznQNWj8tmCsy84/+vXTXnw10CD9&#10;1efGDwzu6fNcmMn68n9K5/WPBNzZlpdN1TTdShXLNNpd4s20epAOR+IrGrk2YU1f2b+SZpTzbAVJ&#10;WVRX9THvPBEsX+k6Reqvy4QdMj+WaoyDVrOPy76yJ4+9Gw5q8kOr2KZgndQeeQfx9qmk1W6KFbrT&#10;fNcY2eX/ABe3PSvMdNx0knfzO+M4y2ZgMNJvlMd5p+4hvlkVapTaRqkJP/CP6hIu5h+7lj3Kfbnk&#10;fUV0xtdD1qJnjeSOReNp+VkPoe1U59AurdP9Gusj3HINQ4os5uXXNf0eVotV0eeNRyZrX96mfU5w&#10;RWpa+J7mWMNa3EdxjBKKRuA+h5H5Uy41PU7RmgmgMiqv3j0Ptnp+dUb7w7pOs/vLuze0mC/LLHJh&#10;gfZhxU8vYDbPiOK5ja11S0hmRj8scygMD6c5/PrVe2tfDEcwuNLvrnR7uNtyzW7bTu74I7flWAdI&#10;8aadH/ok8WqRrysd18sg9gQOaWy1yeDEOs6NJZv/ABQzfMp+jDj9alORW56d4X+LnxA8HTLO3iG1&#10;1SFshSVMUpJ/24+v459816N4e/a/8OT2/wDZfjoSJGy4mbULQyRj2LoDx7so+teCafqdvBH5ljdR&#10;xuy8ssfy+45pbjVpn3C9DN2VkXaD/Suiniq1LY5amFo1NZI9w8a/s7/siftF2MeqXPh9dLn5EOsa&#10;FeDyzu5wWQlCO5U4614941/4JoeK/D0txr3wv8SQeKLXyWFvYNLHbzD/AHW+63HqRWNp7yaPe/2p&#10;4d1W+0ub/ntaSkZ9iB2z613GiftJ+MPCttbzTeH/AO0JY8Lcaha3hjkk5znaF256da8PNuG+GeIH&#10;zYyguf8AmWjMZUa9H4Hfyep4L4l0jxr4FZtN+Jnwm1a2uoLdFSbWlZUZMbdgCMEk47gnNcxd6Vpm&#10;r2seo6D4Hht7e3kE32mO1Luki8BlBO0HBI9ga+6PCP7Y3wu+IGn/ANi+N7aCQhwJrPXIFjYcdQzf&#10;I3fHOal8d/sw/s8fGLSQ/hPXr7wpdXBDrNpc+IpPbY2UIPGcelfn+aeEXMpTyvEafyt217adzojj&#10;o09K1O3mtUfEMnh+TVkjhvtc1aFIyGZ/s6r82TjlGx3qW38NzaxfSQXPiC6uPJwWVpEYhcf9NDjP&#10;TtXsfxT/AGEfj98PoF1PwE0PjCzjYbpLWUJcKmevlMQCRkcqSevFeXa7FY+Bp7rSvHVnNaSXlvJb&#10;yWupRNE8ny8qobBDY5BA681+R5pwrxNktZLE4dpbXSuvwOmOJpSjeLTPIvjZ8Sfh34B8UeDPHOv6&#10;5I9ppmp3dveQKR9oms57dg3CZyqukTE46KfeuP0X9o/4CfDX9oPVFTxdfaHZ+JtPtb3Tb6K3kWIX&#10;UBaCQ7k5YGPy23DgbTmtTU7n9kgaxJoHinxp9oubqZYIbOOeQzeXtx5Gdm7yz/eAz3z1rvNE+F3/&#10;AAT80S1huNC+E9tcJa/uxeXEL36xsWzhRK5PBzyFx/Me9gcwy3BYH2VZVea1k0uW+t9L9ExUfaVm&#10;3odx4B/4KKePPDErpoPxTsfF2l2twiyDVE3ZU/dRXyCCegIY54rS/aa/4KV/tOfCzwleeN9K/Zr1&#10;ax8N28iRLq9jpsl+N23O7emdqkEctjFYvhn4gfsQ6Cy2ujX+j3asUt5rJ9BlUIpmUOwCKcFc+g65&#10;5wTXcftPftDaF8Pv+Ca/xgn8OfDXX79rPSLyO6u7G3ZVspZWVEZlkIYBAwYnB+UZ5r+m/BWMsRhF&#10;WxsVWUp2UZvVLTU+R4snio0XGjNppX90/OL4m/8ABar41/E3w9qnivwtrZXT9NjLT3evaklqpbnE&#10;caZLSPnjauSMjPHNfMHiP9vf9rn4t+AY/ihdfHWCx0q11iOPWNF0GYSatZWDOFkvDGRgIOAMnqRn&#10;AOa+R/EEdzrgD21hNueYvNI0vytyeQPp688Vp/CLxn47+EXiebXvDMVuVns5rO8g1G1E1tdW8qlX&#10;jdG4YEHPsQCORX9I4ytiaEXSwlKNJXsmkr29T89w+X0NauJm6kv70m/wTPp34xfHf9iDS/jxo2pW&#10;f7QPxn+JXw/utLuE1611B00++t73GYZYtjqkkZPLAgEe9ekfA74Op+0VoFn8X/2Tz43+HHguz1p9&#10;IutcvNcub3UdcYgSyqlnbLKWESZJbBQDAbJr8+7/AEK0kJa51OFQxztjHT2r6O/4J8/8FAPir+xf&#10;dz6j4N1/UhZ6FI9zssWV1Ecw2yjy3+Uhxtz0I2gjoc/nHFVHOqGFVSNZzlezV76eSel/U+14drZW&#10;sZDnglGOui38vM9L8E/Gn4pfEX4g63+yNY/EXRrCxvtevIbfxh4ozZzX8GXSO3uHQ7drMUYDgKyj&#10;oAQfqLwd+xj4i8P6Db3XjTxda65qEdysU2zxxBtuYfIQKy7plClZV+XoSvUV5x4U/wCCgfwc/a88&#10;O6nqXx//AGQNB8YQ2u+9+1eH5EtdbhtASHlITaXMYEZYgng5xgHGlafAD9m749anb+Pv2Wv2sP8A&#10;hEtUvtN8mHwv4wtcwywxRiJ0dkBx8oAbcN2CWBr8tzahiMRGMaseRtdbb+bXU/sfw9zXC5bhpYnL&#10;Zqd7X01S9LrY9hh+CPjC3kXWtNtTcSWsfl/Yx4osW89fTd5rYIIB7dOtaOg/C74p+J7lYJPhZqFm&#10;zSBFdtWsZkbJ5YFJu30r5J+Mfgf/AIKN/Anxhe+LNF+DFrrnh9YlxN4ZgGqWSxqOHQqWdAQM8496&#10;8p0T/goV8WfhH4iuLD4j/BZpLiWRp4be9jltmiV+g2kfd7jgH3xXhU+HcVWp3VNS81NX/FI/SMd4&#10;sZfg5OOKxEqc1or0JWemmvM9Htc/RrxV+z/8ZfD+rwaX4K8Jyaw7XCLJcxRtskjbGHidTtODnO7j&#10;0qHx94I+Ofw91hdHPgLVNS+zXXl3Nxp6u0cbbVIKHH70ckEjoQa+bPg/8ZvjBqPw9urn4AaR4d8S&#10;atHpaX9vLP4iv7u5kmKFntre3UlVePvGSB6ZFfOK/th/8FB7GVtXsNb8YWljM148cdmsphi+zn/S&#10;AFOdqxk/Nnp3NdGH4fr1uZwVrbXaPFreM2BwdSn9YlCpFrX3Hu7W1TP0dj1f9oS21INYaZ4ktYd3&#10;yqbaYKp/EY/Ktfxh+2P+098EfhrdeK4F1jVpLebD6TdW5ZRHv278bPQ5x3r86PDn/BST9rbTrWLU&#10;tU+MmuLA6/L51z97txgev4V6X4X/AOCn37St5p0Q0fXfFWqSLZ7fOivhuM3ZmzHt249s+9Zwy3GY&#10;GXM5Ptv+tz28VxhkeeUVBYalLS6XJJv7rNn3Tof7UOqfFPwxY6p8QvgZ4W1q2uoI5SureHo2Me4D&#10;hsjg8+nWuv8ACHjP4JeFNJm1XQ/2UPCmi6ta287Wc1jp6x/vlRn25VQwJA6BgTnivz3+Iv8AwV0/&#10;ae8C+D4Lfwn8Q457nVtPlg1TTdX0ZFudPY5VwJCoDcgMrLn8ORXz94S/ar1h7y78XfFLWPEEOsWt&#10;7HfaLqn2uWWyuGVWLWc0fP8ArRwrDG3nPHT0qWGzmtR5oTbT6O1/+CfnuccRcEy9pSq4RU5qyTjz&#10;JNtdU0kvJd9D9GP2a/8Agsz4V/aPu9c8K+IPhZHpfi21kuG0LQdFvJm/tNreAvtYv/q3YKQuByff&#10;r3X7Rn7Zsng/9mrwN+0R4L8G3F1o/irUEWOz1nVpwzK1tcMyt5IUoyyRhfvNnFfif4O+Mfi34UfG&#10;bR/jT8PtKeDVLDW1v4YlU+WxD7wvHUdQfavv6fxtr3x5/wCCffw3+FPhPR5Deafqj6hfyakZBbw7&#10;2niMceclm/e7vk+UKnqa9iOX5Vg8Qq2KtyyT3fWx+I51m0sXhVRoxtOm9ZJNKSe34H6S6dZL4p+E&#10;Nl8RIRYWtxfaP9p8hrlmSJvs6OOSThVb+InJ6fWt4h+JXw1+HfhXw/faj8bPDupjxMnnwWmlS/bJ&#10;LaNky0bCNT84+Ug4OO/rXyt+zX+018QfDHxD0G0+Kel2g8K6jpsGm6xqljdRiOyuIj5cVzJAVVos&#10;khGIUrtfPauh1Xxd47+GvizxV8L7rxBZabF4T1W6tNB1jUleRXhIWWBowV8tiVmCMM8gjuK58dgs&#10;oo5UsZS99Xs1fZnz1LHYz6w6M3y9Vpuj6MsPiFoNh9o8Rx6RfX6fZjFa3GoaRMYY23AK5L7DtIyu&#10;B/e3ZqvP458e6p4rF18N/wBmK41y3W8ZJIrjxPPAQDw7xeWzLEBz94ZwOlfJfw+vfjfqHxZ0Pxh4&#10;n+KeoX2meHbr+2U03UAFhu403MIRbIqArhW+8xJ4Aya858R/Gz9vL9oT4qeJPCXxI+M/jO18I6ze&#10;n+yZvCsKWcdpmUmKdraEqXhKN86/M4wME45rhevk+K5ozq04X6S/zZw51jsRRinRhKpbXTT/AIc2&#10;f+Cznxv8D/GL4P8Awx8c/CPQbKHWdF8Uaxb6xY2F/wDbDFH5Nq8bNIqL0ZZgOo+U4Ne6ad/wVL+O&#10;Evwj8P8Aif4c+MbqaC3trC01y3m0+NDZztalnSDKnMh2g5Jb744rlvh9+x9feBfCyaZ8R9H0OfS9&#10;Oi8v+0oY4J4b5QgPmszAEAoOehOeec16t4L/AGaf2d9V+HLInxMk03SWuotcg1TwxaRyraSRnym+&#10;VEG0YA3MASMegrbNMZivrFLDKy5XZNO6a+Rz5dUpVKdSvKL2bs+jKPij/gpl+0j4x+AHijxz8HNT&#10;8T6hLY6axt9R1jWoFnsbyMF3g+yRKDKCicPkACTGPT571T/gox/wVevdEFzo+paTJHcMf9M09UaY&#10;MMjDea5Ud8rjPtX3F+y7/wAE3tP+NHjXUfGugXM15o0cFxbadr2q+LBNZXfnIUkRILRFP3eokwVy&#10;OM13Wtf8ElPB/hx4/C3wa0vw3q+rWPF1p+oWNyIYWbJLCWR2wMk4OBnGOTwfqKNHEqKVRLp0PP8A&#10;bYOWr3f3H5xz61/wVZ+JWreG/E2ufGn+ybTWAbi11OTULaS0VwcIrG3jKpKOcoTkbTnpVrVv2K/2&#10;t/FHgE/EDxx+0l8S5rFdaddW1az0m6uNLEIVmM0cgbDcjO47VAPY4r9mP2e/+CXnwa+HFx/bnxD0&#10;611e4O1l0O3G3S4WA6+Xgeack4LjjsK2/wBqP9oz4f8AgvTYfhJ4Se1kuFZEuoLdkWO1iB/1eOmS&#10;P4cY9eK6lg8TUk40an4GM8fgqTSdNPzufh0/7BHwn8cal4u8UeJfjR4jmtoYY5dCEKKzb2jErSNk&#10;nccK4GMjORyRWL4W/wCCefgabUf9O8Za1fafaYW1tvNCtIoUkht2AHJP8OMCvuj40fBzwL4E8W30&#10;/g+ext4vFmjSTXmiMmFtbjeu2WMAYVHQyDaAcHpwePFdKW38M2pn1mSd3WEGZYJnl35PUDGFBJxy&#10;QB9K/PeIM0zjA1vYe0fbTsfXZXg8DjKftUkonmfgH9jH4Q/DLxh57/DKyS2WZ7iO41DZeBP7u/cX&#10;KgAZIIxVzWvhb8I4tBuvEXw1+H3huS61jyV1Rv7PSEGHeGLxocKHPyhWJ4BOMnivS9L1DwP4ni/4&#10;SDTNf0JrW8t1dGkxL+5zywIBGBjJxyPzrE8PeK/gH4gtoNU8OeMZprW/hTy4bNTHDBhSN5VVOMnj&#10;kkivk3mePnU55Sk7ev3H0FPBYSD5VJW7dTlfhVbatovjPUNavPh1qelo3lxaHqFzpljHHA2CW2sg&#10;D7uNuZDyCCDnIr2Lwb458Rf8JrN4etrO3urabRWuB9ns44bmO43hi3mbmJOM54Az3rgdR+OHgm51&#10;JfDPhnSn1az84PeXUN9GxLr91ETcCxwOoGBUMn7RXge18Sw6PDpiWd0zm2mWFh5kbSkrlXzgEd/x&#10;AzgUe0xGKre9HVk1Y0KdFouLqlnpHir/AIWNB4T1K31g7oby68y4kXcRsCIp+XBAG7gKSByRXQa5&#10;478TeLvKstH1Gz0tY4US4tw3+lXUgA3+axyEK84A4we9ef6b8dPh14w8Wah8PbL4nzad4isdRni/&#10;stb6SGa6TzDsUDBAOMEY4PFaHifU/Fuh6qmkx6fr1xbuY0ka3s5JrtHkk+WQttwV2k5wcivCxmDr&#10;wxbU0+j1/Q44x57uLTXUklubbwVb203w902zSaGRh9luM3SXMpQl90jH7qk/iCcDivrj/grZqPgg&#10;/DHwH8UPiL4HbxAsfw5jvYtNju/KhkeMhny4BPAk44Ir438X2fi680rUvCPgbTLOyjuLcxNfQyLb&#10;SROR/rCXKhxnbxjcoBx1NfUP/BRnxt4K8W/sL/DWfSPiFpOqTaf8M9R0/UpIb+NpFuPsUeNy5yCW&#10;j9Oua/T+A6lCnTmrrV9dDwc+pVH7JRTbTaPMJviPYeGLyx8PaUV0fQry3LLZzXXn7Z1TcMSFVCjC&#10;cZHUcc4z4JJ+0hoEt9eatpC6kt3NI0TTTfYzbO24jnfIrE/KDxg+mBV3xXolv8XPCfhu9tviFDb2&#10;MmkxRXyrcQKs5mgwq5cbt2TxggjJNeS+AP2U/g5cSi18frqlxq8e6aT7PfFbdJ45TG4xGCshyPQ9&#10;fcV5WeU8uqY6cqrvr0O3ByrRox5Uk/Mz/wBoz/goD4203Ql8B/DLxtY/ao2VNUmvJFkcMGyI4oYd&#10;yqPlOSXbgmuW179rf4ufE7w3ayr4F1mxmu5ibg6f4Ymkt7mNwMNHMT8nPOMgDA5Ney618D/AUmmw&#10;6XpfwbuLPUJiyw3Wl6NIZ4FbO2RzCoD+mDnGfmwK838Pf8E9PjH4i8Rr4lvPE3iaztZrkvLBq19H&#10;ZRiQthESGASOgIzngYFZYWpkcaacoJNbX3ZdeOP5vdk3ftsjhfiV+2F+0hrHwvs9J1d73S9LuJQi&#10;2rR2yxXUIXap2wt5hOACS2RnkGn/ALK3jv44arqniXw1H461drO+8PvLAZIG+UNvhZQWOT8sw56/&#10;L9M+1+NP+CbuhR2Kiw+JEFpbaXcYbR9LuJb2RMj7rM6jf1zwK1vgP+y18PPhV44mFjq2syWuraTM&#10;L3/hJbGaHZjaxEexUUAsF4OeBgnHNd2FzbJqE+SK1d9LafeZ1cLiaslzSZ8Y2x1DwnbWug+KP2hP&#10;La609ru6sLiQs28OSI8Rkqd6qCctwOPSs25+NfhW51qwu7SXUrnWLWOWG5vroPLHMjMuFxnhVAbA&#10;Hc819t2vwS/ZN8J6+Nf8JeAtL8RXlvHbGKxt4ojDDJ5e1md/mXJYFiGJ5OMV2OoS+IdEsTqHgn4E&#10;WKweYg09IvDoUR7lUncQgVmJYn0GFzjPPLiOJMHGpy+xb89Ff/gB/ZuJWvOvxbPmqT49fEGL4RLo&#10;3w+8Ia7HbX1uGu9a0jQjGsCjuJ5iRHn/AGcAetYPwQ8NftBatZXWm2+qRzaTcNKn2PXNclYuz/M8&#10;kcsOfmBGTgjk8ivsiDwt421aCS50Hw1Fp7zMsK6TcR+VGD8xLnZH8yg7flHvnmtXwH+y3eaXqH9p&#10;+KrHT4W1dkea80m4mV2ZSS5YOAWyMDhAQPzrLC5tgZSaqQUU36s0r4TEezvBu6R438Jv2XEGk3v/&#10;AAs74iafZlreOO30D7cwN4WXLOkkxGWAAG44ODivfvhB+yRpGi6RZ3vg7wloFjMs2bjVLq4/tC5e&#10;Pb9wFTsU5xzk49+leO/tl6V448D/AAauv+EbiGvQ3Xms95q0bO+kwyOVCQsNo3YOM4J5rxf/AIJY&#10;/Cv4xftU/tbeHf2dtH+OGraDp+oR3Nxcst5IY1EULSfd7n5a+zyeeDzC8qNv10PDxWHxsI3qPbuf&#10;pJL8BdAvbD+ztbEl9DIV8xJpmRHPb5RjPsPzrtND8O2Og6RFpGn+FLNLWNcIbdVDYHXJXB+rflWx&#10;p/8AwSA/as8MFZvB/wC3UsgT7kOrac0qY9+Ca474vfBf9uf9mjRLjVfEeteBvGNnbx8yW5ltZnAH&#10;XkAZwK9j2MrW3PHeIjzGvd3Npay7BYXFoq8LGrMdzduDyf8Ad/PFX9CjudSZWfUpJO6Ky9Oecdcm&#10;vGPB37S/xX1G7+w6/wDAHWLb5H3XFreRyxKo6nlhx3Nd/ovx+8KOySLdTXEmMMttBvfOOhCZ78Y4&#10;qVFxlqXzRlsel2mjQKCUaM/MOWAyvNF1DY26M8kIhC8ef5mFB55/+tXmHhb4nfGr4jXzf2N4A/sW&#10;1hmH73VgEacZ6hMlufwrIvvhh8QJvEf9veMvGGp3lkZmZtNsbURxYyfl3nJPuc8Vo6seiB0Zbs7z&#10;xb8Yfh14OaR9X8VLbyW7bfKaQKpYD1OOa5TxX8f9da7WDwH8PrzU98AP2iOPCkkf3pNqjHqOKnHw&#10;w+GV7eDV59Ciim+VpGvrcO0nTBLHJx+p7V1tm108MUdzJb3VvCuIYxGNqgdAemPZelHtJS2Q7ROA&#10;m0f41fETQLa51LxDDoLZb7RbrIJpmychuoUfhR4e+BVtpkQm8T65fa8JAXZdQkPlo3QtsXAzjp1r&#10;05bZUm+0xwxrtIKqvOT756mqeo6vZadc4vR5bbcbSwUsxPBw35D1ojF9Q5uUz4vC/h/w1YLF/Z7W&#10;ar9zyccgjrjGMflWTrfiPV7ZPJ065jjtmk/1jcsBjqAepo8TeN/D3h6K4v8AWvH1jp8dvGXum1C+&#10;SLYvr14A+gryvxR+2N+zXY213qWsfGLQby302PzrxtLD3TIpwC4ESncoJGSOBnJranTfRGfP3Zy3&#10;7fvx8f4HfsUeMvFskUR1LxTIPD2l/vMTBZATcSgD0TOAO55r8rf2RtB8P6jaaz8Tbn4geKo7u6ma&#10;AaZ4b0uWSZYkPyF5whUcfw5HHWvcv+C1H7X/AIG+Onifwh8IvgT8QbTU9C07SY5Y7q2kaOKS6uW/&#10;eK6yBfLKKFBzyK474aNc/D7wPpvgyL9pOys47ZPKls/C2lxuxbAB+dUdmY45OMk845FepRXLh13Z&#10;w1JOpU02R2Hhj4TP8XfGHh/4beGPCHjy+k8SarDFDNrl+y+WoKmVwvmdow5yUCjvX68eGfC+ieGt&#10;D0/wp4U0mOz0fSLWKzsIRwUhRQEAI6kjqc9TXwL/AMEp/hZP42+P+sfFrT/HniDWtH8HaWIbefWi&#10;6ub263qyoHRSu1EbPAOSvrX6HPlI1x5mzI3bs4PvxwD9ea5sZUtywXTU2oczk5Mlhs47aFpFuS0v&#10;mZ/efdVT1HT0pHnmC7t0TMM/I3938aBdTiFirDbuBEW77wHc1A95aQr5dzBEp8w+zE4568n+VcXM&#10;dBLHDHcxeYLKZV8s79oOR78dOap3hit9vlXuHVQNrL99vX/Iq0k6bVMUzLJltxyGBHt3oU3t1809&#10;nu+XMi3CjIHcc80cw47mRILy5VlSFJCrbnVnAbp+FRPaWMa4uFuIZOD8sgbaOvf1rYXTtNCbts0I&#10;2/KqYJ6+np+NVZdOVLfCXsMu3nbPxk/XBX8M1W5Zmw2s8Ci5h1P5kyIvOHI/Q81m/Ej4lp8JPgl4&#10;p+JGpam0dvoOh3U1uzXA/e3ATCE5PXeBj1JxV7XZpHdoxYtuYZMyY2jHYEdfxxXyx/wV4+Jem/DH&#10;9iu18I/aZZNQ8Za201xAZjvSxtVDsf8AZDOyD0IzRTg5VUkZ1ZcsGz8svhZ8QNe8SfGnWbDWfHU1&#10;nbfZ5HlWS0a4kM+5mwqqpOA7ndj1zX0d4K+LPxG0ixtfCGlafrt0LeJYbO8lsTEsxHOT56jGc5xz&#10;jtXn/wCxfpXiHwZ8Mbjx7DqvhHSbjW7+SWS+1hvMvEhB2gAO6qBxkKeT3r1y81jw9rcry69+1LLc&#10;coY7Hw7pEXlggjGREjtz04PFd1fWWhhh4yUNep+sXwq/ZV/bF8b/AA9+HNn+z9qOnzabrHhG1utW&#10;8Y+IL7dDpshJ3QG3GWeUdgDtGe1e8eEf2If2UP2apR4//aZ8WzfE7xs+GE2tIrQxY/hhtl+REB6F&#10;8npXgPwG+OfxP+Hf7O2j+DPAHxA1LTLfUNPtbu51C6sN08p8lRgOw+RSMZHBHPSvoH/gnY9x458d&#10;eLr7xzc2OttHpdu8ckzGVlYu+44cnBOB0/pXDRqRqVHGno+5rUVaMPeenSx4p/wUC/4LMal8D7qz&#10;+GfgPwZNHdXVn5tnY2UghiSIEhfNlHIBwfljGcd6/L340ftQftD/ALSN7cTePPGrrZzXB2aJY5it&#10;0XOQCM5k+rk5rc+P/h/4k3niu8n+Ifia61byr6QaHPe48yGyMjlYxx0DMx5ya4uGC10CVo2jj/49&#10;xvbdgLil9VlUlzSZXMqKtFakPgrwzb/bQ1yqLH6beCwPA/KvVNK0LTbVS6RL5ohZY2MgCjA6Vsfs&#10;tfsPftHftR65a3Pw68G/YdHaTNz4o1omGwRcgfKWG6VsZG1ATX6A/Bj/AIJcfAf4B+Fdc8SfEaaX&#10;xt4iXQ7n7NPeqUsbORYW5hg74K8M+T7Ct39Xo6bsP3ktWfgt4n/Ze0fVvEmoeK7DxTMl1qc32mS3&#10;ktwURm5wCMHFYMfwE8X2Ws2+mSanYRwzzpG15JORHCrH7z8ZAHfANe+zaeYplg8khXjDMv6gcfX9&#10;KwdYE7mR2DDDYwv3j/8AWrjnWqwloHs4y1aPpT9i39hH9m3wnD/wlXi3xt4T+J2tNCrrpv2kta2Q&#10;7sI1dXY5OCzrt9q+t47vw7p1rFpkPw/jtbe1jCRro7IqRJ14UCM9OeB1/X4O/wCCe1okn7QevylQ&#10;DD8P7mZn29w+Q314FO0L9s79oD4cT6e8/iWDXbW4jLSWuuWYlYqAv3XXDjr1z2rHEUa1S0nLc0hW&#10;pU/dSP1v/Zp/a0+Gdv4cuP2fP2gJv7W8E6onkKuuxSH7ErD7paReYs853EqcYx2+Pf8Agp1/wSn8&#10;Ufsxaz/w0F+zwZNa8H37eYtxCvmRiNzu8mcqccjhZMBWAGSHALcL44/a+1zwZ8FfAfxjk+H9rMvj&#10;C3ujfWP2yQRwtHcTQfu2IJwRETznrivfv2Af+Czvwov9Uh/Zo+N/grUZfC/iG4Wwa31KFLm3tGkI&#10;UBSpyY2YjKleOoxznoy/FSqRs07f1cmp7NS54/NHwf4e8R6b4vsVcbrfULWYedDI2JI8dUbuyjOA&#10;3UdDWs+2/HlXEgtbyNcJNJyAoPKvt5Knjnqp5Hv9sft6f8ET/Hb+P9P+LP7C9ouuaf4ku2FjDBeR&#10;ItkTkhZJHYAw4BVXJOD8rZ4NeI+Dv+Cef7SviS2a48aP4Z8N3EM5ikgm1f7R5hGAZI/swkG3PqwO&#10;Qe3NdVTlg9zNcr1TPBvs8qXLaVcQussPzND1MfcEf3lYdGHBH44lk2TptuSytHkRXCNnYScc8c/7&#10;vQivqq2/4JpX8tokXij4zwtcWm37HNo+lMzRgHJX943Kkcbce/XmtOP9g79n3wRJ/afj3xJrt3b4&#10;JaPUNUisIi3c5UL/AOhCueWIjYqVu58KfFnRLjXNFtfh+zokniDWtO0tUjJ+dJ7lEbyz6bQ/H8OO&#10;cDmui/aL8TaPefGLxJqkd2qQx6g1pa7cNJLHDmJdgz935Cc8KB69K+tNc+MP/BNn4EXml34svhfc&#10;XGjarHdW6614mF5J5ikBvlLvhim4bsYya74fCr/gjh+2lBca94H+HXijwnfSLvvNa+Hepf2jbxsW&#10;3F5I42l9e6AAHsa0p4inK0ZXVv1JlGMY77n5pi1k1WVftEbR2sgDRWiNnd6bieWz+g6AVenuY9Nt&#10;1SVYmZW/c/xLG3YKB989z2B6kV+gWsf8EVPg94mH2f8AZ/8A25NBnuJMmHT/ABZYtZztlfkjJXDA&#10;f3sJk968f+JH/BFb/goB8Mp/7ctfhnZeOrdQqQ6l4P1iKdNuOQkDlJAB/u4/OurmhLRP7yLK2jPl&#10;NbSa/Hn3qyLC3zNascSXGOcyH0z/AAjjnFWnube0g86Qxt5YC7kX5YvYAY3NjoOx9OtdZ8Tfgb8b&#10;fhHI4+JXwX8VaPJIzMseoaPPEHVeC0krLhVzjof0zXD2EEN+ZLq7uEkmiz5bbg0cXfgD0/GiMeaN&#10;0LldySO2udVm/wBNDw28+Cyj/WT98sey44wOnvU7G0sNPMKiFVtycxhv3MAx0b1PsKdf6gLIRyr5&#10;izSDZGox5k3qwH8K4I579qXTtBuLidbjVJFbb8y2uV2RAf3vUnrjr64o17CXma3wtXUPEXxW8MiB&#10;vJt5NWhUzzKd8q7s4UDoMDoOvfms3/grDrTal+0L8MfBJm2w6P4a1DVpOhKl3KrnHqUH/wBevRv2&#10;YtIj1n4w6fcRQR+TpNtcXhaQf63KGFSg7gPKOenHHrXhX7d2op4l/b81+yndo20Hwjo+lsGbJMku&#10;yR/pzJiu7CpO7XS5y4h7LzPQPCukrofhDS9BuFZRbaXbo2AS0bbFyR6rz0xx+dazJ9oC2l5I6/L/&#10;AKLdRgZQ56H2PSpTPDfS+RciSPa2I5IVyQOen97A6oeoHFR3VhJYTeRdPHLDNl4JISWjmT/npG2O&#10;R6r95T1AryXud8YrlARy27vF9lLkLk26ICsg7yL7+oP8uaal9BBCsM8nnWTN+5mVjugbPQk9OeOe&#10;mO1LEUaMLN86rhtwk2Op643fwk8YPQ9DT7rT97/uyoZ0IjZV2pOxHzJzwso6lD1/hzS5Q5R8ySxH&#10;e7RtJtzuDfJP/dHXhsE+x4NQRTraSGF7fdbsCJrX+JeMkge3XtTLDU7GEf2dLPG3zYaFm+ZVzzx1&#10;K5xnjK/TFb8Pwz+IOrot1pHgnWriF/lWeGycmOT+FWOMcjlX6HvT5Qsu5kXMEZt2uUnVkG0pcbjn&#10;Dfwt6jPfqMgVDaXc9nPuRQdw2zxNgB+n4Z5/Gux0f4LfGcsXn8Jw6ZtI3TalqtvAGH94Asfm9VII&#10;b2Nbifs6aem6LVPiVpeJGBktdLhe4ETAj7hbaCp9ATg9Dii0uxMpLqebvp8Upk/s4n7pYRdZIfUq&#10;Osieq8sByOBUdlJIqJMAqh4wyhXyjrnqD3Ho3T1xXqx+CPgPR4UvNQ1fxZdeW2DcJbQ2alc8MXkB&#10;G4HGGDDgVX8Q/EX9j/wJLNca3P4J0+ZSN6eIPFiXJDY5bykcqGbq3GD6Vt7Gp0Rn7ej3PNb42bD7&#10;SZVTdnMcmFKNnJxn16+h7Va0Pw34w8QzfZ/DvhLVL/bs/fafpss3ynjJKr69+MU3xl/wUi/ZA+HM&#10;ssug/E/SJpxw1p4R8KtJn0xK6opx2O4/jVb4E/8ABRLw9+1j8Wm+E3gOy8UMzWFxePfa1fR29ukc&#10;KbidkOWGeAOaqnhJyM5YunskdbH+z58WJLY3d74Oj09owDMNR1CG3EnPUKz5WQZ9MMOozWlbfs+v&#10;bureIfit4btXVEHlWkks8n02qoB47bsA9K7jQvBHiXxobmDw7qnh3zrV1lvJ7Zftrwp1AfzJDgnH&#10;XbXyD/wU9+OXxi+AOleF7f4S/GfVrNtYur5L6W1jhiVvKMYAj2RjaqljznJ9a6I4ON3G5l9Yk9Uj&#10;6htPgx8PLCV9QHivxHfbcCZdP0lLeGVsDGXl3jK+vGR1HpeufEvwE8PK2k2fgfT5Ztwh8vV/EX2i&#10;Tdjn91CzYz1wFGO1fPvwT/aB8PeGfgZ8L4fi/wCEr7xl4q8Y2RvZtUvLoN/rL2SGNnL5J4UZCjjF&#10;etx/E3W9F+Pcfw2h8CWOh2FpZ3V/dBbfNxJHCpKsGJxtbHUdvTpW0cHT0Mp4mVjkfG//AAUK/Y98&#10;FT3UcfiXwnDeQ4WaHRPDc15LvXgjc6Ku4e9eceMv+C13w7tLZtP8Oab4w1iJY1jjij+z6db7R2wm&#10;5h+VfnR4svv7W8WapqyBQbnUJpc4/vOT/WqLrxyfrjvUckYy0RPPOa1Z9jeNf+CwPjTVYnj8H/BL&#10;SLRm+5caxqlxeSfUglVP5V5X4u/4KUftd6+kkdh4/tdEib7sei6VDDt+jFS3614aFAGai1BwsJGa&#10;u8nZIzcUmfpb8BNC8J+Jv2UrP47ftQ+O/F3iRbgq0kkGuTLHJvm2IFhyoOOevFaHhb9tT4HfCHS5&#10;dA+DnwQvvJuJBJMmpaoi+c6rtDkjexOPpW54b+G2g3P/AATz8E/DrXviDonhlryzsbhrrWpnUFI1&#10;8x9iqCWPzDjAHNeY/wDCqP2WvCbb/E/7RmoaxtXi38MeHztce0j5Cn616MaMox3OGWIp3978Eeq/&#10;s/8A7bXxA+Pn7QWlfC688JaPpOkzafe3OoNCskspWCB5AN8jfKMjGQK8P8d/tWfHjXddvoZfihe2&#10;9sl3NHFDayJCvl+YQF+QA9AO9eg/BL4kfs1/CnX9T8d/Cv4X+JL7W9L0C7b+1fEuqqEeBwEePy4j&#10;tUtvCZAJ+aufvf2rU0yQz/D74C+CdBmXJt7qPSxcTLn/AGpev481q4xlT1Zj7WKneK0PJte0D4z/&#10;ABega30bSvEXiKa4ZVf7Pb3FzhSQNxOCAo7mr/8AwWJmttH8bfD3wPaqsK2HhOSYxoB8pknZAOPQ&#10;RYrrtS/ac/aC8d6hDol38Ub6zt7q4jg+z6WqQRxhnC4AUZA59a8p/wCCwetS3H7XY8K/aRJH4f8A&#10;CunWMTf9svMOffMholGNPCysaUqkqmJStsfMcc6ldzU17gAY21XLjGM0Ac5A/OvJ5UehzMmN21OF&#10;wWO3ZuquGIYKSAKXemfnZvanyk80iR3kL4I/3qUMQcB/wqAuobK/rTvNzyWH1WmtCifOByP4aaxy&#10;R+7X/vrrVc3AK7ieM07zl27qLAe6/wDBOK2ib9rHSNfuEVo9DsbzUm3dvJhZh+uK1f8AgnvKvir9&#10;unSfGlycDT59S1puMgGOGWQD/vogVjfsVTjw9oPxU+Imxg2lfD26igkBxtknYRjHvzW9/wAE3oEs&#10;fEvj7x3LKV/s3wPNBC+3OyS4nhjBH4bq7sKuXla3OPFSUaU5PsfS8WqTPp/2ozhROpkfd3zyTg8e&#10;vFReMPEUXhX9if4veKZJEWS7tLbSrYthd7yzRAqPU7N7fhWLf+K9FtdL8qKbcRDsO1tuPfJ9jXNf&#10;tha+mi/sDaTphZxL4o8apdc8fJDHOuPzKn8K9itZUXLyPm8HeeMij4lWVlUFvShp2Rcs35VDIWOD&#10;mmuy7lBOa+VlL3m2faLTQmeZ2YbW4pyTtuOTxiq3mbTye9IHwSQc0uYC4s+2Pcf0r0z9nrRdSj8P&#10;a947tLHwzdR2OPMj1y8XzVGCd0cBkXzP1ryl5DsHPbNamh2di+itNJdt9oaUlYwwwV965sVKap+4&#10;7G1FQlU95XR6B4u+NXxA8NW3hvxd4V1mPRdQhubyezm0a1S3aFTti42juA3XnmvL/EPiXXfFusTa&#10;/wCJtauNQvrht1xdXkzSSOfdmJJrqPiFpVxf6vo/hi1nt7cW+ixMZLu5WKMM+ZCSzEAZzWOPC3hm&#10;0VX1fx1ab/8AlpBYwSTOPTBwEP8A31XPR5vZrm1Y6kYOT5FaxteJfAb6b8KtN8XxQxqrSLBcMvUy&#10;NukGf+AYrhlQ7+P0r22wttQ+MPgax+Gnwg+EvjXxTJb36zXEtnp+5TL5axqm2BXwNq9yD19KzNY8&#10;C/En4Lara6j4r+A+l6P8zbLXxSNxYjqWSWQNgfTFZ4b2nI+fdt2OzHyw9SpD2Oyir+vUxPDnwrud&#10;Re3ksbe5u5ZHRWt44TlsjsO9em+GP2fPE1x8R9D8CnwpdW9zeXD3UNvqEZg82GGI/MDJgFdxOSDj&#10;g19KTft/fsc+GPhppOl2OveKdK146ZFJdR/C2H+z1tLzYFYCVlAck55ywryjwF8Mvht+2f8AFi+0&#10;3x38UPiB4Oey0lrjSdY8dXCXUl5K0mXV5GEeOORjOa4pVK0oydVOKXkTHD01K0pXbfc7ab9m7w58&#10;OdVkufiV8dPhfoKrDDcDTpPFUN5LOm8bozFZ+cwYgEbSAaNC8Ufsm+N/i5pfgzSfG2s65qWs+Jw0&#10;Ueh+H0it2LMNqb7iSMqhORkJxjNYZ/4JifDzw98RtBt/Fv7VFjceG9TvImutQ0/Q7wzfZ92JGjIi&#10;aMkDPzE4yK948Afsu/8ABM/9jb4paR8V9W+IPj/xhJZ3jXWh3Fs1rbWDsnRS7PHI5U8nG08dMVyf&#10;WnhZXpqUpNOyUXbU6VgadT47WT79D9Fbfwn8L9KtNKvtK03UoLu1gULbf2U9ywwB5kIlWFhbjk/P&#10;5gweh4rZ8L2Hw98QaKt74n8UySQyTH7DotvdbrgSM5PkhTLL5zIMYbaOBXxv41/4Kp+B9E8fWY+E&#10;Omza1p90qzLaReZqVxcwtz5UkkcO+GQdCN+OMg4JNZev/wDBQ/8AbH8X/ESabwT8HryPRW2rbHVF&#10;hs44I/LVSo853khb/aX5iQcda8CnkOYVI80lZve59FPMcJFKMVex4v8A8F3fF+r6p8fvhv8ADXSJ&#10;ZdRi0PTZ9RurOXTSAjO4VC2Ioy5MaLk4xkkA8V8x6V8NvHXjXw//AGlF8CLiaFZSkl5aO9vtbPox&#10;IA/DFfYWn+Ef2prjxDe6nb6/4P09LyE2zzTQ3GpXRt9x2RsZFVWwSSDkAGsKP4Dr4Zs7hfjX+1/q&#10;UVldNsvrGG8ttNimXnglcv8Alg/rX6nw3mlTh7LVhYRT1vd6/gj5fMKMMdjHXej232X6nztf/sca&#10;tbeCIfHutXdvpMTXRjdZNVikW3/uiQHG0kdOSD6Vj6l+z/8As86A2n63qnxok177Rhr/AEvR7bdJ&#10;FIPvISm87DwA479q+mvDnhz9iHR1bTtE0W88bzMwG23s73V2dgcddpjHX2rstA8U+MdLkWx+Ev7I&#10;99Z2vl4gn1uaz0yPGcZ25MnbpjPPSvWxXF2bVqHsk0l6WOSnl2HjW9ru/vPnjQvgr4NsvFmn+Jvg&#10;h+yN4i1K0m2ywt4miX7PDJ0YEzFSy9wxUdc44r3rwj8P/wBqawkutI8Oap4d8H+Gbza934ejup9Q&#10;VhtwQ8fyxSH3PA7dM11Etj+0/r1irnUvA/hwnkyQ2tzqEsK45XLBI89OmRXKax4e+HGiztB8d/2z&#10;dUvI9x/0C21i305QD0Gy3G9ueOtfL4ipPFVOarq/S53qSjtoLofwU8GfCtry/wDiF8f9RWa8haKa&#10;3utSt9Pt/LPzbPLUZIHoc8Yrz7xRqvwqhnaT4QfFvUby5aMKLXTdBn1BNxzg+ZGg7jocjjvXeT63&#10;+zPokiSfC/4Fat4suoZci8sfC89y0jc4Zrm7AXt94Gum0Txj+0Vr0D2/h74HaT4Zh8stbt4h1tNz&#10;MMYAhtQxAPYkjvgisJUqb95r7/8AIuM9Lf5mX8Pf26/219A0vT7zxn8NdU1DT9It4oLK61bQY2me&#10;3VcZxEUlQMB6ErnnmvZ9O/4Kt+FviRps1h8UfgrbXC6extbHTY/MAeItuLSi4V/MZcj5igzjpXle&#10;u+DfjTqhkn+I37Rul+GLQMd0fhvRo4m8vPP7+6JY5HfFedX3w/8A2IbHV21Dxn8WtU8a64y7kuv7&#10;WmvbmNT2RLRcDn244ry62U4PEX93l9LnZTxuIpRspffZnt/jD4t/8Evdb1a+t/ix4B8N/Z41a4Gr&#10;a54FgV7+IKo8hPJ+zMrkscMOPlpvgj/gn9/wRu/bFkhu/AGgXWhyXlq93DH4C1O+mmtrcOy7rmFk&#10;nSE8cfOOa+ZNf+GviS+8QQ33wQ+FHj6+hj8xLH/hNFhgsER+M/vmWTBGeoz04r0L4T/E/wDaV/ZV&#10;muNc039nrR7pr63KXCWdtDdQjOOQ0e2RNvfBwe9c1bJ5UqTdCrNT7X0HTxkpVP3kE4+iOv1L/ghn&#10;8FdUv7xf2cf2wfGmn2UcmyzvtUjtjC0gXcYyomjlzu+XiM5NUbf/AIJQf8FSvCDvF8MP217O602O&#10;PZHF4gkvYFYZ5RllheMc9i3P0r3n4Vf8FPvg38TrWXSfiL4ti8Na01uUvZ7a4u5IftAf5THCizCA&#10;hUUNuj5P6eleGvjV8Or7Qrx/hv8AEXQfEVpHCJ9ek0u8skJmBwkztKbOUHccFVJHHSvFnjc8wcmp&#10;3a9ND0o0crxCvFJP1sfAuvfB/wD4K8+HNXSfVvhX4L8dMkZxFo95p0u9V6qYonVs8ZxgGsfxd+17&#10;+0p8IPh3d+Gv2kf+Cdeq6Dpt9btZ3WtfZL/T42DMGChmzHnco7HOOK/UCz0bxN8T2kbVII7W7a2S&#10;VrfVI7jy44wwCPbq0dzG+QM7d+OpzXxP/wAF0fjn8Q9P+AOg/A/xDqVvDdal4ia4vre3e3LPHEny&#10;Fkhf5AQ6/KUU8DvWmFzvE1sTGnypt773X3GVbK6MKTmm1b0Pzh8R/tLfFrXp7q4h1+6slklLwwWa&#10;qiDPqeDXB+IPiJ488Sy7dY8RXVydx/11wzYJ/Sqd5dRoViEzfKuQeg+nX+lZ9vIXv9ko8z5vug//&#10;AKq+ri5S1PA90bNNcXMpBu2k77Vpt3D5cahY3/2t3f6fSrV1HMgkKBY252qtUZ9SkMIimHzdlq4+&#10;9sTKw2SKRG81WUew6U7T4G1DVIbIDc08gTdnAXJ61X893gbEbbV64arfh3XbHQdVttWv9HjvY4ZN&#10;xt5HKhvTOK0tIxnLli7HsNt8DfhBo+i2kmr+I5ri8kbOoblC+UvB/d8/NnpWdpXgPQ/Fuu3Fz4e8&#10;NKdLtbjy7fzpFQKue5JGSR1+tY1x+1DrVvaNZeHfAmh2G7OJhaeZIAc9C31rz648T63ctIDqlwqy&#10;yF2jSQhS3rgVNOOKs3LQ832fmfr5+yB+2z/wTttvBPhH9mP41f8ABOPwnrmtWumvbXniTQfFAt7r&#10;UXTLb5QQq7iOMFzyBjrX0Tb6Z/wR58aW6aPp3g/4xfDS4uFzMdF1CK+t4Af9mJpHYdOgPT8a/K7/&#10;AIIx/DO+8eftf6f4qOmG9j8N6bdXjLNGGjEhQxx7txCj5nyCSBuC8+v7H2WneHfHttb2mqaZbqF3&#10;Q2cduzSW4ZmJIkMbTrnAJ5HpivBzriSjlOLjh3Tu7Jtp/ofYZHktfMMH7X2ltbLTsefr+wb+wB4y&#10;mj/4V1/wUus9LuZlPk2Hj7ww9jIf9l5H8vaO/SrGof8ABFn43+LbJdY+CPx/+F3jyzOfLk0fxIB5&#10;7Dog+Ur+Ga7qX4H/AA80+0kGreCdHvbeH91JepPBB5TEZ8vaWtnbPQcGsrTv2N/hRql1a6r4ah8R&#10;+H5IWZpeJZwgYZ3LhJlVfQ7+O9YYfi3LamkoyielU4bx0fhnF+p434w/4JN/8FBPBDM9/wDs66tf&#10;KwzJNot5BdKFA6Yjct9BivIfGPwM+Nnw9lEXjn4Q+KtBC53Nqnh+4hVQPRmTDE9sV9i6J4R/aV8C&#10;Xq+H/h7+1H4w0iSGZpIWtdaVoyvbMfn8/Qx49q763+On/BWX4b21xYaH8ZvD/j+3iuFZf+Ei0uMu&#10;8XGR5k0EUfA4IDkg9M16tHPMprWtWin53R59TJcwpxV6V/Rn5sCzjEIUjblsRQnBfOM/i3t2qJ9P&#10;lba8j7j0WOMggnHIzntnk9vWv0e1r9ujxR4hurrSPjz/AME2vAniS4tNpkmstPjkaTOM4+zvOSe/&#10;pzXO+M/ix/wS18RJcWXxl/4J8eKvBNxCqNLeeG9TNuYk68iSSPYP9nZk16VOtha3wTT9JI4auDrU&#10;Ze/Tkvlf8j4BXTI5t0kkXnKvMe4Ar07dyPf61yl98GNGlvJdZ0HxR4n0C4afzVm0fxFMitJ3YRPl&#10;B7cDNfojb/szf8EfPi83n/Db9sLxh4RYxiSOx8QaS0sMansGaL5h24cjim3n/BIbwD4ynb/hRP8A&#10;wUA+GevyKqtHZ6tOLd1XociNmx9CvWtJ0ZS0V0c6p00/i+9NH5t6h8KPipPNPcxfHe61De3yxeKP&#10;D9teNMM9GdQr7f8AGs3VfBHxVSS2j1XwJ4H8QfYZAIvs1zdabtXP3duWT8/1Ffod40/4It/t5eEk&#10;a90LwJo3iizGCt54d8QQuHT/AGUkKMc/SvIPGv7FH7Wvw8gkfxf+zd4wsY1VjJK+hySpAvqWiDKS&#10;ewz1rP2daMtwlR5tFZ+jPkS9tvFZvX1DXvg94jjuppAv2rR9SsdS8mEdo490RT2wDwMVP45+JHgG&#10;PS7bwTFPrfhbw3Zsj/2Xr3he7hbUZx1muJ4kcMc4+X7qjgY617HqvhnUtEmeLxDpF3p82c+XqNs9&#10;u6LnOWDAc47DpVVxA0Hy3e5tv3VbJC/3T7mr9piIy2uL2fLG1n9x4XDd+GNdmj/4Rn4l+D7q+mZY&#10;1uYfEEMK2iE8BUnKkY/3cit7xR4N1/whpR0HwjpN69tHHv1bxJZsZHv9w5jiaLIEQGeep6n0ru9T&#10;+HHg7xE4n8S+EdNu1VciK4s438vP3d3HUgjgdPrWJP8As+fCRiw0zwVHprIyiW80m+ntXUn+EeW3&#10;c8njHpUSxFWM07WM5U7PRnJ2nhex8Fw2useL9Dkk1S4RJdE8LM3yqpB23N1u7c5Vf4h1wpGcfWvE&#10;GtanqF3qOq6ot7dFVF9qtxbFRCoGBDDg8ADgbcDA445rsrz4I67Hcyf8I38b/GNhtG1hdalHexqO&#10;mzEyksT6f0qtP8PPi/Z2UelQ+LPCmuRox8v+3fCaxuM44L2xXkjuFOK0WMh1Rfs+5yWmeGYr/ST4&#10;k12ebT/DcdxiONG/0i+fAyI1YfOfUnKr75Famly+JPE/iW10rwvZBp1jP9l6RbzlYbGLHMs7jHIH&#10;JZj7nAwK1fGVh8Sb2a31DU/hTps01jD5VvN4b8YGMRx4wBHBdJhSDnGKx7rxRc6B4Q/4RHTvhj49&#10;0P7QzPr1/wD2fFenUT1EbSwsSkQ/uhTk5JB4A0p4inKXqR7LVM7uP4//ABD8DaLeeE/Avxo1WZW2&#10;nxB4umu2lQ4H/HpaLISdu7+LGWPcL15ef49eKrC1g1jxhp2j6lalcWOm6r4bt5GnIXHmSlVU4zzn&#10;PJ6VH4M8EwfF7Efw8uLLUX09lSz0WbT7vT4oGPO6R54UWR+B/Fz9BXTaN+xp8b9b1Ca41rSrK3uL&#10;tdq3GpaojxQLjssRZmbGQABhe/WtJVqcXq0KNOrF3ijnz8Q/D3iS6t7zxr8INFk1KTBtIdDupbVL&#10;aIjjeu54x3IVgehzxVzw34X/AGf/AB1d32pap4i8V6LZ2m5td164W2vYMMCEjiH7pizHIAAJPbAB&#10;NesQfsK/Dnwz4C02/wDHfxgVrzUL6S3u7HS1WOUyBQw+ZsuVIOOBivVNH/Z78GRaTY+HdB+DAu7a&#10;yjVbOPVfkhLAANL+8I3u3qVOccYrlqY7D20OlYetPWR88Xfwy8I/FPTYPD3wp8WX1v4bt23Wmiye&#10;HLxZL6RVyLieWNXV8t1OcLkhQKon9hj416nqQl1KbSLdk24vHvg0MMfYBFywIHYgHjua+z9Y8G/G&#10;Lxemi6DYX/hfwvbabYxWl1DZwPcuYUP3iQqxxEJx35xW/D8FfCOk2kmo3l42vrEGUyahfSAztySI&#10;0IRM9s8iuN4ypFXikXHCxcryPmbVf2OPg98GddTwH4i+I51LVpI4ZZptLKCW5WVA4CFQZFBzjt/S&#10;u6+H37OHw8+Huq2Gq+C/gQs01vqEcscniC6DmRgwPzLIzMRjP8B69K960P4Wf2TcWt3YfDnTbUtG&#10;slvY6ebZjE20HdIysWYjP0rYnkMgubW/0W1kjXCXeq3WmnYg/iWJsDJ9/XpWUq9WtrzG8adOLvyn&#10;kWq/D74veNfHLyaZ4p8OeF9GkumeWx0uzkuZLeIsTt81wEVgOPlBA71vN8DvCdjC1+13NqkYkwG1&#10;TUJpDO/91Ewq4H0+tdrLqPge7MOn/wBjSRRN/wAe9rY30kckxHR3UkjH6e1R/YNEE+4a3dPfAYku&#10;GMcsNkvsWA5x1xycYrOUfaaM1j7pzunfBuXR5D/wj+kaLazSKvl6fpqwR+QOzyY5Yg+vPpXofwG1&#10;+aQap8LtbSXUk1CYva6g0eVjvFQ4VcZ+UjK7q5h9E0W/jcR+N5LGzbAluZbWTzr98noFBwp44Hp+&#10;bNP0XVvB+rWWu+H9cs7q5tW3abZWtyYltiOkkokC89sf7XsMW4JwsZp2nc8o/wCCg3wb+I3ijwEv&#10;jPwlp9udc8JyG5jtRFtmlRSCyiQ5Ixj0wRur53+HXif9qn43+EbbxRouteDfB1rMfIaFbCa9uEZT&#10;tJO4hQwGfav0q+Ilinj/AEGD4gz6epstchaK+jG3asoUq6jnoeT/AFr8y/ib4M+N/wAGPjuf2d/g&#10;78QdH07RdSma+sNX1O3aaW2jfLGNV6Mc5I44PfFepltZ1qLpytdbNnLjKa5lUex1cX7KGqavenUv&#10;iN+0P4y8TR+W3nWtjcLp8K5/2Ihux+IzUknw8/Y++DQjudZ0TwtZXUMfmNfa1fLcTNgYy3nszE/h&#10;1qto/wCy3qniKRbn4u/tF+MPEisufsNnfCxtwxXGQIQCQOo5571p/wDCnP2Kfg3BFd6/4b8M2l4j&#10;ZGo+ItSW4uHb1zIx/lkV181/tN+SWhyRjy9EjKuv2zfg3Yf8ST4awav4iYgrHY+GNBklR+OADtC4&#10;/wA81a0r4h/tXeN02+Ev2d7fQbWTiO68Za4I8c9fJjy2farcv7X/AMCdLY6T8No9S8STJgfZfCeh&#10;yzKCe24KE596qWPxp/aY8c3jW/gn9maXS18sldQ8XaotuuM9TGhLEe3UU3GXL8KT/vMPdlKybfoa&#10;V18FP2jPEWy68c/tMx6XDtUNZeC9DVWUc/8ALWb5sg9wORRbfsrfAqBI7/x9dax4mnVWLXfijxJK&#10;8Z7k+UCqjms/UvhN+1L46Bu/F/7R+n+HbcyHzLPwTo4Z0BA+XzphuyPYfnT7L9mH9n3w1v1r4wa9&#10;rPiiRWObzxhr0nkdMjMalVAqU5Sjbnv5JClFR6W9WTL8af2Rfgne/wBieEtR8PWtwzFVsPDlmLi5&#10;kbHbyFJbp0z9QKR/2gPir4okFp8LP2afFF/IzKUvNfI0y2A5Ib96d2PoOfWpdK+Ov7IPwnddN+Ha&#10;6Itz0Fj4U0k3kxIz1Masc9ed2Pmq+fj38ZPHUnkfDT9mbxJMXm+bVPFEsWmwKPX5m34A9Bn2o9nf&#10;Vxv/AItBx20f3GH4g+Ff7U3xXsWTxx8QPCfhOzdf+Qdo+nnUJ1+ss3y7jz0yciuKtP8Agn94L8DS&#10;S+JB8Z/EFlfSKXutTvJI1R1x0A+VVHXvXquvfC39rHxrFHDrXxj8N+EoXXIt/C+nvdXCr7SzDaTj&#10;OccfnRpP7IXwa0yxXVvjBrWueMriFt8t94u1hxCNv/TNSqAdeOaxqRhFfpE1jzKW33s+WvjBqvhb&#10;w3Y3Xhy1+J+g+OJJIWiS1trBprhOMZ3Rqyk8+teZP8CvhBrtkt3GNe8M3zLuX+0NPbyi2OOoyAff&#10;Nfel98dv2Ovhch0bwze6Asi5RNM8L6b9pmPGNoWFWOc+vFcq/wAXPi98Ud0fw1/ZK1KbT3YoupeL&#10;ZI7OE/whth+YgenWslSq2vBNeb0HzxcvM9m/YS/ar+FGm/CTSfh18Vvixpc/iXS1WNnuZrpY7m3T&#10;AhclQylwP4QB0Gea+/v2af8AgoxD4VMXhLxZrkPirw5NIqSalJqUZlscj7oDhTIgHY8jt6V+N/iH&#10;9iv47eJ75tX1T4h+GfCamTc1n4T09tzZH3Gd8fL/AJ5rUsfhj+078CrF9Y8F/H6AGNcI13cfZOQO&#10;pLfKePzrxFk8sNXdWlUtfVx3XyPZ/tKniqSp14J22fU/ZH9r3/gl3+z1+274Uk+LX7P+pafp+tXE&#10;Zkgv9PYNFcN6OoPXI78gj0r8iP2pf2PPiF8APFM3gv41eA5EZptkN1cWokt51A4KtyAT6V2n7L//&#10;AAWt+LH7MnjCzs/EPxDg1S4imRdUs4ZElgnj/iX5PkBzzuznj8K/Tz4S/wDBQX/gm1/wVG+GT+Dv&#10;idr+h6Dr0iiK40PxNdRW9xvIHzQSE4kU9ipBz2r6GGHxTormV0l03RxyxFO6jP3o9+q9e5/Pn8XP&#10;2fptc0yQfDfU5NEuGX99b28myKbjP/AT7DrXzyP2Y/jdrGqSQt4YuG2tlrq6l2qR67mPI+ma/bX9&#10;v/8A4JMeKf2b9Pm+J3wp1WPxH4OkYzedHcKZLePBxhujD3zmvh+4to7UrKQku37pZiQcfz//AF1E&#10;a3u+67rz3+44MVh6cZ30s9n3Plfw3+xB4kuVV/E/iyytVz80dqrSt09eBXofg39kb4T6GFn1Sxut&#10;UlVc7ryXan12r/jXrLxm4lM6ZD8nkYz/APrFRrBHtVIywUnJZlxj6VPtqjOT2cYszND8HeHPDSLb&#10;aJodpaqvKtbQKv8A+v8AE1pRxeZgPIGX+NuOakjMUb7WJ2n5d3ZvapFeON1ZV29CFYdRjGc/41m/&#10;ed2UQnzGg2Cb+LOwHpx0+lNwMDyo1LAgtiToOMVYniaR2BkYsvXa3X1xx3qEiTKwo2Mv8zBSG3eu&#10;B1oRUe5VBc8m5b/gMjf40UroQxGZOv8Az0x/SiteaXcrmj2P2T+K3/BUPx7rnhmPwn4w/Z8sPDOk&#10;+J41g/tbWvE/mDT5GG5X/dKMsjAHCtkEdjXm/wASv+CuHj3QbtvBPi/VvAOqaTeWe24vPMml+2xM&#10;MOhXlGVu+e5r5g8A+CfhiJYLLWvhvBqFwv7u2uHA4ZRkB9uCrdwy8gjrWn8Rfht4O+JmuDUb34ea&#10;ZBeWqBIbh7iSPerfvCAiMF2lmbOfvE5Oea/GsTn0alXlbaT3sfZ0cPRlh0lFOS6nifiL4veHfB/i&#10;JtU+Fw8O2EcerGS20O3vP9SvTzIyHzGeAeCD7da77wJ/wUJ8S6L4g+3ePfjTqMnh67tWjurCa3L2&#10;yF4thZWwZQ7ZOT8yls+prqNC/Zt8G+KLtteufh5oYmhykrJb7GXgAENjcSOnBAxXK+Kv2Q/g5pCR&#10;674b8J7Li3miNxp0zFoLpOjHy5MLkYD5ycg1FHOMBU/dzv6/8EVTD4jlTvoYd5+3H4W+Ftppt5+z&#10;r4KuIdZspml1zWF0qeQa3w7L50eY8MN24Mig5HXFOtf29fiz8cNGbw78dn1bUlhvI7q1/wBFuLWR&#10;5WB3AOkjYPRTnrxzxmvfvh98DfgjPqw8ZaXb2Lh4wtr9l0/y4wHAA3Io2ggAr8wHetDxZ4M+Gvhj&#10;KzeFJJI/Kh8yYbxIp3EEEcBkC8gegqP9bcNhIOnSg7927s2/s+tL3qk7nB/Bj4oaV8PNAkv9M/Zx&#10;8H+KLzU9Pmsruy8b2r3piRnyssbBWIkGSNxweOteQ+Gfh18cPBBvr/wroWk29ndu0l5catpJkjj5&#10;wIo2nYsRg9lAwtfWcvhaO58N/wBoaabe1h8owR3LSmBnUkgMjKCPlGTgnuOvOJdI8I6Tcaa1rcat&#10;bXEasu43EDTKjbcOSoxkn+9npWH+umNlRdPm3+81WS4eVZTPhnV/gl43k1O4LaBZtqjNuhlh8LK3&#10;zD5sozrgp2wOtdNq/wAFfi1q3wxkvtI8aLFrFsrCSC4ka1iSMEjKKgHPfnjqOa+6NK+DfhvVLvT4&#10;tJlW7m3K0UNpbyv5ZHG8NJI2MHqvFO8c/ATS9Ab7d4q8T3bLeLIiw315uG5hhcKnzIOcY4B61P8A&#10;rdmEoq8nodscowyjqtz855vhX8TfAFvb63Y3SapqH2UwSNpkUs3mtu+aMKEySe5xj/ao+AXwl8Qf&#10;FnxZe33jP4SX1urN5sN1c6ktvGzBtpwJJE4JyeOa+7tW+GOg+BfBy+Kf+EmtWuNJWO5vLKKPd5io&#10;cybmc5ZRgMQeoXHHSqmk+GfhZ4xk0/xxoPw/0O8tdR09LqxuY7WNtsZTO4cfKQPTHTjGMU63FNep&#10;hedrV9ewUcpjCrZvTsfNHjL9kTw/JPbeGLPxC1jJOVkWwjnuruOKQtlBwrIVHXhjknms7xf+wB8T&#10;rVdJ03wj4ms9XSTVFae4t5Zofskb4y7qwXHA6LnkDpmvsu21Xw34L1C60nwJ4PM1xFDunvHiJjc4&#10;GxVByWYZ6ADgck1Noc/inxZdzavaanbaNpLP5c9vG2BJLt4JDAEMSOgPbnivIfEmZU5R5GvVm8sv&#10;w+qepxPwH/Y28GfDbw3Ho72+j6zq2lxSSPdWlq7EyFsj55wCCfTkDHHWpviN4x03wGk2nL+zn4b1&#10;RFcYF5p9u8YkbGSwMZO7P8PVuxNena18Q5PBXhPT3u5G1Kby2aNVl3KmM/MT3OcHAJ4Irgb/AOKt&#10;j4nsbOHVNHDXklwZARbZAkBJHP3cg49eT2rjWaOcnOo22zp9nGNNRRxvhD4kfFHxh4xk0XRvgd4T&#10;8NpcW6wyNDo0cUYkiAwyDBx8jHIx29jXSWP7Pun/ABJl8jxBpem6ytmsltNdyaXD9nttuGQpwDg5&#10;PPU4OKo+LfH3ir4heCrqwgWazvNNm+1Wy2+1ZHkUN8+AAM4yuec5/GuT0z4RaHqhhhW6u9QsrtSN&#10;VF0vmtHIuHXj7rDqAo455GQK2+txxMdLxaOX2MY1FpdHrVzf/s9/CHwzHZf8InZTW8fk2959nkEZ&#10;TGfmTJ7E/dIIGa4nwdr/AMPPHcd94q+F17ZX1zZ3Sx3ei3UjGdRvGAMgK4HBBGQR05q1osnhfw1Y&#10;WPhfTvhzHfQ3EbG4m1At5e0jGz5h5eMHnGAOK7D4c/D7wNpUAgsf+EftdTiZ7iWx05g9va/3csvH&#10;T9ea4PaRle/Ne5tOnJSumkjlbfxD4G8ReLpNMPl2mpW9x5TafI6mGdxwcfL8rEnO0/Wu4+Gfiqxt&#10;xNqUkaxzqqK0dwMPEueT2Ug4x1x0rH134P3Gs3c914O8L3GtXPnMbi+0nT2mbeVznci9Qe55Iq9r&#10;3gD4wxeEYbYfCjU7e1tYRAVvIUt3vpiQwAMuAFXOc+1Y+1qTleC0D2so6Ja+R578f/i7Hb/FXTfF&#10;HhLRL2Sx8P3CSalPaWaxKIrj9xLHvA+7kq2fVa7jwn8Tp/EGgahq3iSK4gh0u18y3s/ML3CmQsoK&#10;sOW4Ung96zdM+A/xx+IHhxfBN8dNhu9YjliW1bWIJJ2J/wBXEwWQkjO45AOO/FaL/sveP/BepWvh&#10;bxv490XSdet1U30d0ZJghPRfLSMs3A4I4Oe9PHYfGYrAqdKOsHZ/8OY0/axrPpdX8zP1n9qay1Ow&#10;t/BmiTW8NjDIHKeVtaViuCW3ckjoR1zXB6v43+IenaXayaZYMLK4mZ7mzntzumjbOQjY6dW45xjN&#10;eryfAf4V6hrEH9q/F7T5NYd2aFtJ0e5md88ttjdY8njk5PQUar8J/gx4x8J/2Vq3izxdqEX2gy28&#10;1ra2lsjlGwRmSSQqwwQeB9K8SeHxc3BNLz1ubfV8RX82ed6J4s0nUrJZri6kjhmURJDCNkqS4yO4&#10;6A4z7muqs7PQbmymh1iItEGQFvL3x8dz3JHH14zmum8PfBL4I6JpsV/o/g/VphIrMp1DXl8tgPlY&#10;eXDEgzn3rZ0jRPhbZtBq2ifC7S7fzXkMkNxcXM670Ybsq8hHoQKx/sutKpdzsl2OpZXVqU/eief+&#10;Ifh5oXijwnd6Hc291qmm3cm3VY41KssLggtnrwpJz2xXn3waj8L6t8NbNL7TwupWObG8dVH7yaF9&#10;jnA/i4z0yQ2a+nNG8Qx2djcahonhLQLOVbwwTxw6LC4IPKkGQHGfeslfjN8RdD8G3k3hTXYNFuLb&#10;V/K1S30q1jtY/mBYPiILye5PU16EsPB4T2cql/eumVTyepzXVkrdTx6X4Y+Ols10K1+FHia/uLVm&#10;FrfafocgeQkny5BIFycIR1NKn7NXx9ns/tX/AAhOrLcRtlW1JUgldSOd5ldRznJPX0r1DxJ4y+PP&#10;iLwlZ32tDxJe3NlrXk6jHNFLJ9ps3QlZUDdkJ5IPavONF8bz+N/hF8Q4rLUpJL/RrW31azl+2FJk&#10;iEvl3EY5BCrlTg9M9Kx9jR50o3ffzM62XSwskpT3Ohvf2Yv2qtO0HSdW8WW+iaTpmpRrHa3mp65C&#10;guI2UcAhmLkLjleTjvWxpX7Pc2lX8x8TftK+E2hjtwtxDZwahdvAd3B+aBQD0HLD619Dfs6ftI+F&#10;vGHw/svAHxa8Jxax4B8UabbSw6XNGHfTJHG10i4xtSZWwBgrgbatfGX9kdvDXjNfiX8KzFr3gXxN&#10;btaaleWq757CRo9oaZApBUMEbeMFSDuwOa+mlw7g8Tl/1jALna+KPWJyc0sNio0sV7qlblktmn3f&#10;R+R4knwP8I+ckN/8VPEVwI4cLcabosUO7/v7Kxx06j86n0z4Q/Azwnp1vcXFn4ivpm3PZ3H9qRwg&#10;JnDKoRQFyd2Rmsf4hfFzSPhFq/8Awhl/Fqd5fabYwpO9nZqfPG3Ky5bKqOGH/Aa4NPjr4x+J3hCS&#10;L4YfAjxNqiaOZpo9S8l5oVYtuaMtbAheu7BII6mvKoYepRjyUaWvme3KjlVOV5y2PZvDXhz4Padb&#10;3Go+Fvg9JI0V0qT22peIJmR9wzuwrYxx+ddZo3i6yt7a8k0n4VeGbF7C3jls45LEXCOm7DHMhPKk&#10;j86+MvC/7Yn7QetaRdTfC79ne/1mORlhuja6XqVwqOjEYVkQhSOe/wCNdZoHiP8A4KHeI1/tLw3+&#10;yxr2mz3Eey4bWNJ2QyxEjKh7mVdoyBnI5rrp4XNI+97O3mrC+uZLtq/vPpHwv+0H8VNN8T2GkX+q&#10;2tvYX1+sM/8AZ9rBBt3DAYbFDHk/Wnal8bPina+JJtJ1bVtYlit7/wAtopJJW85A/bHqOhFfNMHg&#10;/wD4Kdaxqt1pPh/WfDvhWG3hM0mnar4k0y3Ee3lgog3Hbt5O7HHesjXP2WP2uvGNg+veOP26vAuh&#10;SSKRJZr4l1K7jVT1+W3iZCDzwDxzXRLB5pzLmqqN/P8AQy/tPK4P3KN/ke9/F/4ieIfh3rn2jxHe&#10;6ium3mpyJpUzaiY0lXZ5mPvYJU5Xb1OOak+Kf7RXhj4P+O9E1T7CG8I+NNNtL4XD4LQK2I5ox6Yb&#10;04GK6Twd/wAE7r348/sR6L+zF4t+POlz+LbWN77QvGEegXDW7K8xkjQ+ZhvuZXcwBKNkAnNeU/E/&#10;/gnb+1ldfsoaN+zv41i03T9Y8K+ILi1tdcsLkyxPYzJuEkZZ0+XzOqnpxxV1snx2DwqrzneLla61&#10;a8+5hLMcHicU4x0stu/6H3F8PfinoniL4WL8PvjPpp8RWelzLp91cSMftMfljatwjn5iWAVuoJPr&#10;0ryX4z/sqfG/4ffFfS/j5+yhJZ+NfA+oanFHrnh9SI7rTY2YCeYA7Q6bcnHXk8Gr/wCz98MvG3gf&#10;wbovg/xp4qs9Snbwvb2d5qAvEP2m9tkEfmjDElmUDd1Oa9N0jWNd8BaTHfaL45h024t3jcRurskq&#10;K/zKQoIZTnp/KvfyvHvHYdYfMqfOkrKWzXoZYzL6dNutgJ2k2m46uLv6bPzPAvg54a8WeFPiJ4q+&#10;HGp+KvD63HnC50WGPXoJLl/KlZwWhjYuoMTnOVHr3q/8VvjP8JPgP8RLH/hZ3xW8IabqDQq+l29x&#10;Dqk1y0ZLABY4ogj88YJ/SvafiX4A/Zf8T65pf7VviTwKmmeOLK6hg/4SDR7Nj/aAbMRUo2DIuHwW&#10;IyvYkCuU+Nv7N/gXx94r03XPEPwp1LXrjT2LWqrBD5cRJ6jdGxB98964c0yGjl870EpxaujLDZlX&#10;r4dxfuST1WmtvM828Q/HTwx8NNQW2vbPVpptTtUmW40LwdnzLWTbJkvNM2xTwTgCvT/D/hbwj4Qv&#10;L/RbIX00d9c/a4ZJtQXdH5qqylNgDKCWTGT1X2q4/wANrvS9I0q88K+CbONoNtjeR6hrU0csUIc7&#10;OY3XcACR0JxgAVN40IGl6R4m02bwjvkVrSS+vbzzsSxt8saOwJYY5IPIIrhwuHxVGlKpKKTWqfY6&#10;6eJp+19nq4y3V92d14q1T4afG/4V2fgn4xeFo/EegzQxSahY3jMbq3XcAtxHKCCwVsg87gM14r8E&#10;P+CbafAz4peLPH/w9+ME3jDwL4y8NzWE2iX8am4sGyske4jqPlK5IB+b3r1hbTT4V07U9P8AF1jY&#10;+bJshurDSAB5cv3VB2DHzdTkA9xTdIvtQ1+71jw2/jbxFPLLZzWu61kEPkzplvMT5zhiflGRjmvs&#10;o5nTrUY0sUk20knpe9j52WWyp1HUotxs72s2rX9NPU+QIf8Agn18PI/hlqng3UGW6j03xhFrumx3&#10;GrQpJZ3GwR+Yj7+DvCZz1z611nj/APYx/ZV8U/FXUvif4y8HeEbnVtZdLq8a6067up0Z1BYEJG6H&#10;nOCCPrXrvgK98L+M9Ga80rw/rMxuLA7rjULwnzdhJIYRKNjApnkjnpWvqF54F8UXWj6ibHRWjns0&#10;S+aTUi+zZ8qAgvhjjafmycV8THB0sRUajN285S7+Vj2q1OopqHL+C/zOO1/4f/D3wl4f0Gw8M2V9&#10;CzaItnZNpWixoDaK5Eap57KVAX5SDzj2r0b9nz4P/DyPW47a6nv4tSW0O1LpbdjYTncQWWLKhyvI&#10;5bB64NdOfCGnar4a0u0v5tJnmsbxkuG/sWORbPd/AgbdtwwPINLfazN4O1nWtJ1TxVq011bsf7PK&#10;tGBjG9W2JhioGN5PGM19VRyXB4Tlr1oppW0/png1cTUrRdKF1J/5nK+Nfg/4y8BX/iCx1PQY7jS7&#10;yx+1R65HqlxM1w8fJDDgRNhn6HnjGa8v8B6f4N8C/Fu38Jp4M0+13XDabJdNdSzedbyx5UlZpSpy&#10;GQ/d9e9dx8XIPH2jeHPA/wAVNF8ZX2tWcniRIPExtdQeWGW0vIjGwZS20LHIcjjIBFcP4g8HQReJ&#10;tO8Q654w0vTbiG1SPz76N3ffZzNESoRWOdvlbu3I5rx89lVjjFLCU0o6P5dTvwbqSw/LUnd3tfXR&#10;rY7rwFr+v2nivVPhbd3y2L20M0UN1ptosHlOjqI3UDodrsR6bDjqad8D/jZ4r8f6ldfAr4l6h9r1&#10;dVura11h5AsyyLmMh8cHqGBPYd63rzwffa78SbXxl4Umtbyw1qOGa4EDEToPLaEyeWRyjbyc5/h6&#10;VxfhLwwmn/tc2trFMkN1eTf2gWZeTmAh/wAA6N+dVHFZjhY0oxbac0mujT2sa4iODxUXO2qhfzTR&#10;z/7W2lW3w28Vp4g0/U5prNNXRbq3mkaRbdyFhkCDPCkyI+PZq5/w1r9jp4W58IeJLfTNQRdzfY71&#10;omVTnIyc/rxXY/E3Qrrxb4X8Vab44tGhvDrLNeGQYzHKpjSRfTrGR6Fa+e9X+HkviF1Wy8ealDNa&#10;IYob+3kTzozkc5VTuH+y3HrXxPE2IxVHMY14ScdWtPJmsqHs6MYtJ6b92fWPwS/af8UaSs/hD4na&#10;ZBfR6bceTDqViT57wMN0UjKTtcBTtOMNlelewTfEbwH4ok0u90DxTFJJBqChoTIFkIkBjIKtz/F+&#10;dfl94i03xx4V8QaTp1v+094zWe+uBZ3Czw2UgVFBdD5bxbdpfCjjPzDntUXxF0j9o230e41fwv8A&#10;tWanNNZwefaK3hGzEokjO4BZkCYOV4Ar6TK+OMTQlCniZxlB6Xaaf5WZ4VXL+e8oRaa3P1uhaCUe&#10;Yk6HjqJO1Z/ivwT4K8dWX9leMNAs9Qhx8pnxuT/dbIZfwr4n+AH7UXx+8KeHLOT4keL7Lxn9siRo&#10;ZLiwNrcRqQD8xz87Y/izg+le/wDhn9sLwVqUllp2p6Br1te3jFfJh0eS4RGHq0e7A+tfbYPifJsy&#10;qOlzX6Wl+hySwFaPvIwvif8AsJXNzdW+rfCT4qaxp/2e4aSbS7jUm2XCFs+Wr87MDKjII9a858Te&#10;APHHg7WTB4i1LVNNtz8sS6womVmz0V0XDe3NfV9nqs2oQi5gsJmjkXKt5ZU/iD0o0nVvh9d+Kbf4&#10;feMrd2bWVK2drdQCSC6IBLKVwRwAScjA455rHNOC8v4kjGlRXs2tbowlXlg4c9TU+WrWwWWCKyi1&#10;L7ZO2Q8Nukhfr6A/0ri/jL+zb4k8d/EP4d+JrfwFqytb69cabJLd6eFUx3VpJhWMnG0ywwn6gV9/&#10;eI7b4YfBfw+bi7m0zQdPjQsqxxLCnHJwABz/AEr43/a+/wCCjvgjVfhNrV/8DfCuseIJPC91Y6q2&#10;u/Lb2sPk3SMeHO9wQrL8q8gnFehw/wCD+GwuJjVdacmtNNN9Dw8fn0alO3KreZz/AMO/gl4Z/Z+u&#10;bz4m6x42vIbq61zK+A9caIW6lYDGJY45RujV/mz5ZAzis/wX8V5vip4b8baX8TvCn9n+C9G1y5tr&#10;UW87TtN+7DrbW0eGa4dvmIWMZUNjPFcf42/4KI/FL9pfwy+mRfBbwJeaWGBkt9Rji1KESYOGjlkL&#10;IjgHgMFwfXrXjPgu9/aN0f8Aabs/iX4W+JOn+GdQ8O6amoabp1x4fX7BtkVoHQwxjauUfb5i4PPW&#10;v2LC4OlleD9ndc0FZNu7sj52pGpjMSrX5exiftT/ALZH7Sfgr4Z6v8Mv+CWvjORdJtbVjdeHFvbi&#10;TxRbXAI3rJZXwWSEBcnbbKwxgmvyh1v9sP8A4KQ/tAfE6z+FerfHXx5d+JtW1JbD+yZtQmikM7Nt&#10;2FBjHPXI4r97fgd8JNQ/aZ/b6t/jprGo6Pp/iye6ttRj1C3sS0cC2uwSQwyDEhWRAykOeA3U4FfY&#10;Hx9/4J8fsdeP/GEnx3+IPwy8N6P4sWJoj44hsoIbsK/DBpCMOxDEAtkjPHQV34bOqNOnJOOvSS7n&#10;VicvownDT1TPw30r9iH9nf4rrpvwB0r9pXxt4d+JUMMdvceM5r2bVNG1K8j++zRxYmtonOSJF3qE&#10;5OOlfAPjz4vftX/B74y6t4P8BfFDWLyTRtQms47vw9qU91bXYRyvmRk8lWABHAODyBzX9O2mfsgf&#10;sAfDOzuLOX4l21st3ayQtnXre32RScSrHsVSm8ZDFcZBPWvnz40/8E6P2P8AXbXUb/8AZt/aXt7W&#10;6ZGNvpN4019bwDkhUaDkY6DcCPp1qcvx1OjOXt6smnrqr28l5HHjMLe0qFOOi2b3PzY/YF/4Kw/t&#10;zaLet4Q+IltcXdjZ2ReKPxRZyeRJjA2B2w0fsFJA9DX6L/Bb/grn+zT408D3Vh8QfhLfaX4gtru0&#10;jluFc3Vu6yy7ZGiaN84RQW5AOO1fH3xD8bfsifAe5k0T47654bjvbUi3hm1JS0l24A3yrGAzBM5U&#10;EgfdP1rW8FeMf2Y/ix4bvI/hfaeHbrR7jSp1nj063VHdmVli2nYGU7xwSP4a784jw7Uwft5QTkuu&#10;zfyOTLZ5zHMPZRk4x7atL0bP0E8XftUfsTaf8SdB+CfhHXJ7zxlrtuZrO40hpZbNYGY7fNMnKE4x&#10;tHO4iuoiULG1xDdyw7PvII8f/r6V+TPx58FeI9D+PHw38RaNrFrJqWm6WrzbNyxwz482EGSMt5rF&#10;oWIOSDgjA5r9YPg/400L4zfDHQ/ib4a1KGSPVrNZJvLPMU44kQjoCHBr8szinRkoVMPG0Wj9Bwcn&#10;Tk41JXZBHe+HdcdbT7fb+cx+aEShWI6FgO/JA/Go38N2zLIdJhnikVsMrKflI479RXjf7T3xf8X/&#10;ALNmt3er6vorDRpdNuGaaLTVukhiLxk3DgEEKpxlMjO4nsK6/wCD3in4jeI/EtnY67GmoWdxp0d1&#10;DeaZD5MVsGjWQOUYlnDBhyp+UtgjHNfLU8VzScbbOx7UqUeVSTOok+1WO5JF2t/egj/mDTJbqG7U&#10;QXbKOQVWRe+Qc/pXQwX15qpmS0dma3mKSRTRjOc/yqne6XFcSN51ns2/d4wT79a61sZWOZXwnb3D&#10;tc6de+S8hLPHuzlief1oht9R0eZRqVs00HmfOv8AfHoCOlXpLe4sLhmWQkdNuzk8+tVrnxVommu1&#10;rqt+IezRzLgMf+BU9yRXj0pbtjb3BijZiVjl3ZUH3wOnvTjpFzDI06XSyEtlZIzyvtkcGpLNfDd/&#10;EHhnjXcucovDH2zVi08M3EK7tNu5sj+6v+QanlF7pVudA0vU4Q1/YpI5bmRI9jg/Xoa0tJ03xzoE&#10;Jn8FeJbm2kVQyfMGjkx/C0fKnjuRVG4S6tgYtQt9y7sNvwAffNP0rWYbS+WA3zQsTmNF2sMeuBz+&#10;RojLleoSXMj0XRf2i/ij4WMcb+F7hsIGuJNPYfjmM5X8sV2GvfGr4H/Fjwuui/GXwzoOsWM+Fns9&#10;XtV3If8AclA+bryrH2NedXiX80S3n2aFbfHztFEyjpz+dZF54W8M3dtIz6nbR+fwY5iAf5fzrqWI&#10;ny8skmvM45YanKW1ij43/wCCSv7Dnxc1P/hOPgDqEPhnWmi/crDdPcWqt90ny3fcDt44Y444rznw&#10;7/wSN+I0PifUtD13XPBun273BXT2ivL3zLtApxNsBK7upwTkda7i30rx14EjWTwa7XFrGS8cZhjC&#10;/hkYB7cYNbvh/wDaD+I8us26+N/hxrGgtbqY49U0zWDdxMnXDwEDIzjo3B6eleJmGQ5Hm1ZVKtKz&#10;WmjsXGnVjT5b3MTwJ/wS08EfBuCfxdp39g6nqWkWMzW+mw6VJmaTqx8yVncuRwOOvpxXyT/wUI8Z&#10;fB34q+HfFo+J/wC2Dr/wx1G68Oy2mo6Hqvh2eRdQVEKhP9HYLKxHA3ducV+mnhX9oqO/8i2vNHs9&#10;eCxLuudJkP2mLjnfBId+foOvrWH8ePhx8Gf2mvh9q2g23hLwnq2vPYTpZ2XiZTb+ZK8ZHlzbV3hT&#10;nng8jrX1/DDwPDaUaULx33vvvqeZjKNbFJqEuR2tc/kR1KDU9ESGy0a5W5aa6+z2o3H58nCtjsD7&#10;1H498B+OPBdkuo6tqcNwjRo08KoytDuzxhgM4IIJGcHrX25+09/wRC/4KOfCzxheWun/ALKurara&#10;xXiz2F94XQXluoDHADKSSOe4BrifFn/BNL/goz400pdL8bfs93XhG1aPymvPFV1DZxIinOEMrA8d&#10;xycda+uzTiapUnGtKqo0/U8ehkMaUGnHml3PiG41CacktL1q34Y8RXWhXszRKWjurd7e4j/vow6f&#10;ng/hX3Lov/BC74i2dvDdeMfjN4XLTRxyW8Gj3L3ouVbOQkkSGMMMEEM6/wBa9g+HP/BCvwU1k8uv&#10;/EPWFvfJV/s0WjRpJGAwBCurTBjjpgjHGa+DzjxS4Py6XJXxSk+yvL8jpw+V4hSurRsfm/8ADbx3&#10;40+G16uo+E9RvNN1SxmL2V5ZzmOZCwAIyP4cdc8c19EfDTxl+3f+zF+3VB8NI9HsofiVqNxDo7ab&#10;c/Z5Le7a9hVETOfLbcsqkNnhq+5tU/4JEfCDxjrjXfxA8a6heaXbvHFZ6Vp+mW1rNbxBVBZpRueR&#10;upJ+XJJ4Fe7fGL9hz9jv9oL4xeA/Et3rfijwX490PS7C08M+Im08Swazd2CR+U8k4wUuQgQgF1LY&#10;yoJFePg/E3hPO67o4eTlZX1T07b/AIn1OU0c2wNRPDVnHa6T0a7M+L/2Zf21PGHwd+Jtv8AfizBJ&#10;4f1zT9SbSb7XJdUNuY7qO6xOJDv8t9qkgEgglR1FfWEHwO8KfFW61HX/AIr/AA/8C/FS11K6a6st&#10;QltxDqjtt5i+1wYEnTA3HA6HArwv/gqr/wAEnv2m/HXw9j+Lvgqy03xfrVr4o1XUtZm0IOlzNb3T&#10;pIqmGVVkLxuJMklsgjBPSvzhTxf+0r+yZrFrLD4u8QeFNXkz/wASuO6mtrhIgergEYDEHCnk9xit&#10;8LltLNP3+CrKMusb+f8AXQ/WMP4nVaFBYfOsIqiirKa3t5/8Pc/S4/8ABOn9gL4r3t9L8ONU8bfC&#10;PxRp7MNS0a+v2jksZCeCxO5dmOjhtp7NS/Az/gkn8afgB8ZrH4zfCb9qPTL3R91zDrEfiXSXuo7i&#10;wuhtuFDR+ZG7SITltykHBzmvlT9k/wD4KIeJvi98YtD8Lfti6Ha+NvDsk3lXFxffZo7y0t8ZJhmk&#10;AGQQDsPDYxjmv1R/Y3+FfwL+KPwhu/iv+xX+1BZ2eh2moXSy2OvQyaXcWZiG6WMsoMbKDyMrjBPN&#10;TjJZxlvM6j023TX4/lc7aeY+GucUY1U/ZT0esWlf1X6pnyVf/sQeGfiP8PPFHgvwZ8B7VvDd34k2&#10;aD4y0mGW5u7bTY4iYndQSwzMykqBvOH3jgV5LoH/AAT5+MvhIXPg/R/2t/D9nYxXxg/sHVFvrO4v&#10;sRozFQIWG35tuGbscgDNfoJ8JPEPif8AaK8H6p8ZPh98Ir/xZpel6vcWMfiLwtby2N9eXFu2JZI5&#10;odqTJgAqxBznHtXD/Fn9sn4ReD/DA0jXPijNfa1ayRtceBfiz4Blm1ZhIcGFJUCEbdvGVJOckkVx&#10;Ua2IlTmmr3TumtE+68z7PCzyeeOpSpPmndLmpzs7dna65fVLQ+DfGH7EesXc+teDdT8XaNpWq6fc&#10;W+3T7zUkuGvFlLgFZEwMgrkggFQQT1rvv2Yv+Cd/wjsY/Ff7Pv7VXxCuNK1jxFptrqPg68sbiOSw&#10;uPJkKyoxcA+ahkTAU8q5Iztrd+IH7Xf7KsSX2ufDj4BXVr45mn+ywacVZo5rVonWZEWQyPEd5VuA&#10;rbRgHGa+/wD9iD/ghPYfGP4Y/Cv43/GhVl03/hXjI+ga1dPNM812gkinCENHCYhIwUcN8qlsHOez&#10;KcNnmJp1ZU5WhbRWSu/Lr955vH2YcK0KvPjYJO1t3dtWdnbTXXVH4r/GP9ne+/Zm8Za98J/iX4iC&#10;3Wj3+3S/JkU/abVxvim/2QU7H5sn2r9Gf+Cb/wAdf2ZpP2F9B8NeJPB+o+IPEGj6reWXl2sKTLar&#10;I5cOxwdikdyQT2r6j/a5/wCDa39nPXdE8QfHKe58ZeLvEWm2ay6H4Ss7pIUvUiVcWe8AsdxDHdkH&#10;LYGAAK9r+Ef/AAT6/wCCb3wH8PRaJ4A+Hen6PeNpVu0+l+M/FV5ZPEm4t5edjM21icjnHsDXdmvC&#10;eKzrL/ZyqtVNJeV9uh+K5jxhlvsI06MEop2vd3t8z4s1/S/2dNOjj8ZD4S6WulrAJr/7ZplvD5Me&#10;CrSNKybuBnIUn27Vn/DLT/COo6bpfxV1DV9QbSvFOnLJHa6teecGa0uJIQsjN9/EXktnAyFXPOa+&#10;5vi98Ef+CeXi7wDN4I+J0vwn0vSWb97a2urajPjGORIskPzcf3cGuZsfGX/BCj4P/Dy18G3Hj/wr&#10;Da6ZN9pt3tNcnV7WfYEZo2Em9cgAEEknuTWOB8P86o5ZUwrqu89NnbTax8rX4gwOIrQqST93Zeu5&#10;896F4R8CeJtbk1bVPAq3D2cROkte2+/MW3CgdEIzk4PAyKpnQfDmg6bZ6jpWm+G49Ws75bmaaw0g&#10;IgjCg4fGGfnp8vGeAK5v9vHxr/wS6+KFvfeJPgp/wVr+IHgPUZoNkehaLrz3FhcNjCx+USvlj1II&#10;A6k14V4e/Z9+G3w98VaVoPjL/goH8SPGn7wDSNPt5j5Ey7VO6OQltyFWBG35cGvz3POAc14fpKWJ&#10;rPukoSk9PPZHrYTPsLjKnLSglbzse6eOPiz4k8fa3J4W8YeN9UvbOT510vRdYFnbpH0ly4G7LZY4&#10;JBOSM17N+wPrnwz8FfFnwraaEskWlahpN5YTR3l0s0ItZJGSQ78YPfHbg5NfM9l4cTwf4mkSDw8x&#10;a4t5JZL7xJdecsmwtsLpG5WLJOOo7k9Dj074beJvD3h74heGNAsPEen/AGOa0hS6sLOEfZszRB2I&#10;B+Yj526Dvya8/hvMMZPOqHNJuKatfQ9r6pRll+Iajq1bvufs78N/BnhbwD4A0Xwl4Hgt00zT7GKG&#10;zazVQrKEADDbwcgZ96TV9JuLT4qaXq1vcslrf6TdW94ucCSZHieL3zsNxXNfshfCnxX8IvhVZ+Fv&#10;EnxEh8Q2aosmhslkYvslqygrDuLMXAJOOmAcDgCr37Q+neIJY/DOq6BrX2P7D4mikmYLnejwTQY9&#10;hulUn6V/TEbSSPySS5ZOJe+Of/Cb6p8Mdd0P4W38lrr39myHT7iNQcyAZCA9mYfKD2zntXwCumL8&#10;MdMPjj4zCa81CW4YJZwgyCOQHBaeTlA4bnbnIA5r1b9vT9pj4yfC3wRovirw94mm0Pw7fNNa6veW&#10;9rueK6TJw7fe2OoYqV6FSOOK+D/Gn7WNp4T8VXfw4m1Jbq88TW6i8trTVNsLiSMyxvchj91/lOQC&#10;QG6CvSwfOqLcGtTOdF80eZHtHji4i/aR1LS4z4ksdMvtK1bzVk2n91atDLFKoCjLcOGC46qK+S/2&#10;i/2T/HXg7x7eeF/E/j+2vBfSR3gm0q3l+z6jbqoAfDqrLtLbSCCMjkd6+if7S/azg0DwD8e/H+pe&#10;E9c8D+LJAum6R/wjbTX9rDGdrQPcRoJAWXLKQ+DwDivadT/YY/ZU+J/wAuPjjpjeKvCeq6HeTTXG&#10;k+HvFFxbxM/mJ96KcsozuDbTwcelfJ59leEzSXtKelRbM+hyvFVsC0qj9x9DxX9iX9j/AOO2q/8A&#10;BOvWvAHwA8F3Fnrnj7xjNFJ4h1S2hTbpSQKMq5Xb5ZZioCgbhvxzzWl4N/4N/wD41fB74FtoCftK&#10;+DdD1K3u5pLrxG9hMIhbuc5eIxqgkBPLE4OBX1Z+zd8ZDefD+Pwt4T+K2r3A0/VJrPy9ajjaUkvu&#10;2brNmwo37V4BwMcYrnv2tr74lfED9nj4r/DHXvEk9mtvoN9HFuuJTlfsvmxj94QxJPr61w4Lh3L6&#10;MlGs222rrpdKxjWxOKjipYinKye3ofHt/wD8Ervgn8OryO++Jv8AwVG8KyNDEr+TDbpAUlAGZFZJ&#10;Afwx7Vw3xC/Zs/4JreHx9vsP23PB/iPWobyJre38u7Wa4kDhQPMRmUtjHJGM18K/BTSvAfxD+IFr&#10;ovjnxRNpVtcTKt1q0dmtxJb5Qsu1X+XBYEZ4x1PSrn7U/gn4ZfDDx5Hp/wAI/iFJ4i0y1htLyPVJ&#10;1i8wSEkOuIxtGCM+tdmIyjJ/rDpwi1K2ltvI+gp/23LK/rrmnTTs+56h8ev2CPg//wALZb4h+HJd&#10;Ym1DUr6Ca4s9DkkknYtED87MuEDEfeBPU9Og9I+H3wZ+InhHULW78E23ivRbGwBlt9HvPGEey7fz&#10;EJLhm/eHnocjHUA4r0u1vprbwt4T+IvhPWbNZPEC2Nu11b6dnzTNE84EkvLAr/qwAMZ9unbzap4x&#10;0/xzHo2saHJp/iS701otttouLq+2qChJ2Bgpyh6Yz9BX5BmWcYyOIlT5XK11ffbToj1MLWwsUpRV&#10;r+R5144+HHxA8QTSX/ie2ttPikZUkZmiDbSud7AhgAB/s8AA96p+GP2QNB1hbHSfGvxrjlh5C2Wl&#10;WXlQSxk7dm8IqHk85OM8cV61bX2veItfaz0rX7Wa2tHWHUNNdWu7i7+VGbfDgquc4wFxgHI6Vy17&#10;8Of279TvtL1jwZ4CllMt3KuqXdxp4s1WDzXEUS5jzgDyzyNowD3OOLC/21iKnLhYta72Ompj8NTk&#10;nNpv5DfCX7Lvwn+Hfwl+Gur3Wiaxputa/wDaHvrhNQV11KGBcRPMpJ2fMjqvl4yq5575fg/4beBY&#10;/HfiPTtM+FMN1e/2rFdtqDKzTW0c9uj7Dk9239MdcnpXVWHwF/bv+JfjLT9V+IHhqO0g0OT7Bocg&#10;iQFoY4pIwjZaNdnzMcjv/Dzmu00X9iH9od/Elx421T4gaL5jaf8AZtU0ww3TCfA3xhRFGvABK4Ls&#10;CDjnt9NicnzzMq3LCm1tr0fmeVLOKNCpeo72Zx8HgzxJo2p2VhLoltaXl3JudtShX7SFUj5o41wP&#10;vMF6nJYdsVra54Y8R6f4h+z+LPFyyabPby3ir5caMphkhUL0+XiXJ6niuw8Rfs/+EzcJN4rfxdPq&#10;Sx7ZNQ8M/DmSNXXejEbmZu6DoBxWw3gz4AN4x0vW/FOg/FzULi10y4s4mPh2W3yjN5rhvKRS2W5P&#10;Bya6aXAGfSgudxV/MyqcXYLmsk/uPLfEehaZY6HbTvbRvpiT7biOF4VjQyvt34zvbBPI/HHWsu0i&#10;+E3hj7Cf+FhaFGk0MhSaRUTyWjUAEgfMzM+U9CD0NfQ8GkfskXMCaP8A8M/eLrr94rBdW8NX86lg&#10;2eVf5D9CMc12uofA79nL4reAH8KXfwah0nTFJ8u2tdNbSJV5zlfI2HGR3zXZU8NcbTo3daz8jD/W&#10;yjWvG1j4+0r7FF4muvCfji2s7Ka6+y3Ntbx6Dth1G0ulVoHUFdzM2RyD7969Xu/gz4pfWYVu/wBn&#10;fxB8uYI45LFbWHaMcr9oZVIOPvY7Zr0rxF+xV8BfEPjex8cXngPStWuNM0fT9M0lNfEk6WMFnCIY&#10;gmCC/wAqAsXyScHua+h7L42fEKLSYvDuoWuh3Fokax4NmWUKBgDEjtxWmD4BwvN/tDlJdNSa3ElS&#10;EUqL+8+KtH/ZM+PPi9JI5NG0LwxMFkSG/vtWBmYeYxX/AI91lAIBVcjGQOtbmj/8E/NS1HStNfxb&#10;8TdKW4iRHnvNPtbqSR23Dd80z4524PA4zX0e9w817NcBYY90ufJt4wiJ7ADoKzJ571fC9yLZcSRx&#10;TKu09cE19Hh+D8lw8eb2d/U8uXEWZTkkpWPyb/4KB/DT9qzWfCpj0/wFFp/h2HWLu2hs47pPPlt7&#10;VXle5IU4CbVB55z24rA/4N44Y3/4KZeH/KxI6eGdUMm5vuf6O2CPU5x+BNfW/wDwUL81fAsNzDYP&#10;G0Oh+JZppY5toDf2eV+b6+bivk3/AIN0mtrj/gpdo73ETDZ4X1UxsvQN9nIBPtjj8a5OF4w+tTpJ&#10;JKK6H1WZvmy+VSW7R+137VPxx8afBTQ7DV9Ds7OPTbmSWO+1C6jeQ2xCkptVQerYGTxXxbrfxp+N&#10;P7Q7ahZ6v478PwwyoyQq0wuHVM/fEXAB9Afxr9LrjTbG+t2s9QtIbiJl5jmjDLj6V8z/ALbf7Lvw&#10;RvvhJ4o8ZWnw+0+z1KDRLqVL7T4vJkVljLBsrjv619FUpzk9JHwWHqQi17up822XwStJtMWHXdUm&#10;1JmVlmMjGOFs8EYTjHH64rpvBng3TPA+jronhjwtptvZ5yY4YU6+w618v+AfAPimHQNAuPCHxk8Z&#10;6A1zo9tLJJDMt1C85heQ/un6g7DwDmuruNf/AGwvhJY/8Jb4r+I3hPxB4bjXNzfajbPYzxJ6lSOv&#10;I4BOTXNGL5uVO56MuY9/uRawbcaNLbx5+aSFmAc/5/E1Fa3L3jYh1OaBQf8AUyRcceuO/t2715on&#10;7R/jSbR4Ljwz8Lry+u7mBXjmR2jt3LKCr75BjnIIxuwDkCq97F+0J408Mxza74xtNAnurdxJY2Ea&#10;Tz2qnoPMfbGxPXhD15p+zlfUmPNz2Z6nqWs2dhG0+r6zpcsVvGZJ2cjcijkk8cAY5J/CuS/4aa+F&#10;j6Xcan4KjuNZjtWKSf2Ham4VnAzsypxnP94j3I61wvhj9nTTr+3t7P4uafqHiJoxmE65MbjzW5w4&#10;h4gXgkYVOnWuk8U+P/g3+z94duLXXviBoHhixtrffJY3M0MTOgHQQdW6cAL14FdMaMn8KuZzlGnL&#10;3noY2g/GL47fEvS7rV7jw5D4TMl0YbXTLzZJcyL/AM9HEbBYx7FmOfrXyz/wVG+K3i39mn9j6z8A&#10;XvjqS+8RfEDUGvJr57cQPDp9sR8ikEH5pQuCM5GeeK7qx/4KdfA/4ofE/TPgv+zb4B1LxR4k13UF&#10;tNOmbFlbLKxwS4OZNoGScKOO9fnb/wAFOfiXr3xU/awk8Gr4hh8RNotxFo4uJrlktZ3g4lKLkCKE&#10;tlQBj5VznJzXpYfBTpVOaqrdUctbFU61PlgdN+zlp3w98TfDux8V/Fn4u6tfa7fW0nnWGi3E0kix&#10;sMBW8mMsX25J5PNb7/B34E2Vvd6Z4c+BfjPxI9xED9smhkjX02/6TKhPqflOPWrHhDxZLpuh2/hy&#10;5+P3gvQ49OjVF07Q9PjkEUeBja8jtnHT7ufrXUW/irT9XmW5k+MfjnWBN/q5dD0l4dnHTdDDk/yI&#10;pVJXm3cqnfkSOW0j4Itax217of7KfhvRY0AX7RrWoRzbe2WWNXIPrk1f8T+KvHXhzTt0XxB8E6bd&#10;RDH9n29uZpA6j5BGWYbs47L36VtL4Y8JeIY7xv8Ahnjxl4uuFjU29zrl+UR1Pf8A0qbIHfhMj0rc&#10;/Zv/AGWP+FwftLeH/hXL8A9B8IaSg/tfWJo7uK4mFjAwaRCVRQA77UHUnd3p0eWUtemo6nuwsfdn&#10;7CPwQ8R/Bv8AZe0LTPEl/B/a2uQnXNbWOEYkluh5i7iOh8tlB7DOMcV7IjzwQMluyyqV+6shDv7e&#10;nA9KnuheLbRx2/l+Rb2yxMI12gKAAEAOOBgAewqtM1lGrNLP9nkCAbjHwgP17noK4JVPaTc+5rTj&#10;ywSFvL5bptiwNDcLt3eSozj0IHHPvSQWbAM7PGrRt91lAVRjqfepBbapOpS2CzRrIAvmcFcevarS&#10;2VvczLdalpEhUTf67BPmHGCdw49sdajmiWilCsLNDN/Zzhl3hdrbstnByQfxAqUOLiVt+oKQFI8s&#10;43bs4/StI6bo8kfn6Zq/zFsNvfevuvOGyDxweD2qtJpc0sYNzoSzzCNzH5xVtin0XqMjHWs/aR6D&#10;iMksZMSS2d5GxCfMrglm/wBnpj8zWPdR6jfRK93pXknyWXdHyVXBOWK8Ej2q1vt4Y1FybiOGNWC2&#10;wU54PX0UVl3lzcsjFb4RqsZ3Qq33h6E9hVRZRmzNH9q+w6QjSGbagWNyQM4B3HuMjpX5ef8ABeP4&#10;y23i79o63+Ddhd3TW/hvT7TRkS1AZzJIFknHoWG8LgkcjBxX6k6J4p07QdO1TxXc2a2+n+G9Lm1K&#10;Z8hVYRIX2jHuvJ7V+Dvi/wAYTfHX9qnUvH/ijxq1tuvrnW9Q+zo7zSSTTF2ij2qTu5+90Geor0cH&#10;FNykceJk7qKPor4E+AZfDOg2fhvw/wDs/wCk2P2a3VG1LxPqCtPMvOZGEKtg9yu44zxXaanrniDS&#10;7iD7d8Wfh/obLON0elw+ZLtP8OJGAP4ivn+PWfC3inxJdaxb+CvFXiaHShGI4dQupDEu4kfO075A&#10;9MKe+a7LSrrxtaaPL4l8A/B7wzoUVtgfbLqQO8WWw2PLRFwO+ScVnKmtbMdOZ+p3w28TaXqXww0G&#10;S38cX0kjaLbmSa4tP3UxEa5cAr8gPoCK+tv+CYt/psviTxldtqVjcLHpNv501n1xul4bk84Pr0r8&#10;SfhN+1T8SNB1HT5rv9obS1mWZFm0rT7OKR2+YDbh95JIGOOor9mvg3q9hrdxrcsVza6f5l4lq1ro&#10;unx2f2qBYkdDM0ShnOWPU8ZIripxlh6rd73OmpL2lHQ+HPir+wx8Tvjr8cLfRP2ZfHsvjDw9cb5b&#10;7xVrWkvp9ro7B2XyJWwfNYdR5YJ9QMZr6V/Zz/4JO/s8/By4Hi/4rBfHniS3xJH/AGlFs0+3kBz+&#10;7gB+fBxgyFvpX01Gmm2lpHaaZbrBaQRqUgjUKqEnnAp0T28qMs0fzRqArbetTUxEpR5VogjHq9x1&#10;ncpZQJZW5WGGIbEhhUKsY6gADgYqv8RpZofBmvSNKzs2g3QaTd1zC9WrHSJ76RpUl3Y+YlhweOlY&#10;/wATBND8OPEVzL/B4bvizKfunyHNcy3KW5+AeqwobyEu+0lVVvcgYz/X8aw73zUuNsb/ACDJbfk9&#10;+OfWuk8Q2Vw0ETEZVgpBXg5xnHNc7qMAIkdyFbADA4/z713uPM7mNS6keuf8E+4Ik+NfjKSSTd5f&#10;w1vGby+uNz9M+wri28G/DfxLbabEvxTbw/Itqq2sfibS3ZJVKjJ821Eu3HA+ZV6/jXa/8E8Vnm+M&#10;fj99wVU+F9wm3cOrmXHt2rz3x34Y8U+G7TR7rXvDd9bWy6eo+0T2rrGWbBAD42k7fQmuipRfLBo4&#10;faS9o9T3n4+fCHx3qH7JHwX8M+F9Os9Ya00W+kkbS9QifzS2o3ZUxqzBnyrjoD0xXkfwB8B+MvDH&#10;7Vnw/wDC3ivwpqWj3F140075dSsJId7eeo/iHzAbvevSP2s7KOx/ZZ+BNukK7pPCcknyrnrdXJz7&#10;9R1ri/2Gv2ifjZo/7U/w9+HWlfFTXJPD914ys7a50eS/eW28kzjKrG+QpxjlcGud043kpaegRlLl&#10;b3Poj9nf/gqZ+0X8Avh3+0D4SsNXXWNB0VrvU/DsN7cyhtNuDeOMRMmGCNg5XOAeR1NYvjT/AIKD&#10;/tEeIf8AglLdftg6Hqem+HfEtx4/h0i1bTLFDHDbbAWAEm7LEn7x5rwPx78ULfx58FP2gXt/h3oO&#10;kz2MbJPfaLZm3a7ElzIR5q7iuQV7AdTW58Qb3wXb/wDBAHwvaeC7W+tYr74rol1HqcyO73KQZkZN&#10;oHyEgYB5AFLB+yqScbN8rSNp3VOPQ+Y/Gv8AwUc/br8fOP7b/ac8UbdpAj0/UPsq4PX5YgoP4ivF&#10;vij8SPiLr2gXV54h8ZavfSdd93fSSck9eTVmHTmYbjH0b5dvGeazPiTZmDwXct86r8oHf+Ku90Yp&#10;6Ix9o+rPIrzVbyd90sjMe+9ia2vAXxg+Jfw01NdT8B+NdS0mcMP3mn3jxMMdOVI6Vz9ypDc1En3x&#10;x3qeVX1M3Nn7A/8ABDn9sT9qr9oLxj4y8MfFv4x6h4r03StDhu7ex8UKt8scjS7CytMpYfL2DACv&#10;0S+D/wC1J8MdelC/Cj4taP56usTR+GfFD28m/JG0w7yNxIPG3rX5if8ABth4eW48SfFTxC24rB4Z&#10;to+vAJeVv/Za8L+LX7MPxD+HfgSf4ratrmmwf2hrwFjZ2szm5kWQuwZSFC4AHPzd/eoxFP8AfJN7&#10;7HVTlKpTsuh/RP4Y/aP+MEUv9l6x4qkvoJd22PxJo8dyGXH3S0QDnvzt7VgfEDwX+yV8W7p5PjR+&#10;xR4H1ydpAZtU0NVs7p2wQWPEbk+mW4Nfmx+y38Jf2iPFf/BK5b1tY1GS8vtc1O68P3t5fSKY44I4&#10;4fIjcnMfzybsDAPBrodL+If7efwYsrG48S+KPEEumQWrGaTVmj1C3UpHH/HJuIBbzB1zSlCUG4pm&#10;fNyn1X4m/wCCV/8AwTU8aedqfhDxT4/+G+oXEbGT7ZI15EmeSd8gcAdsB84rzvxN/wAEJvEHiVxd&#10;fAD9sLwH4hWHcLfT9ajltZHyMjmHeGPsVUc5NMuf+CjPw3+DOl+G9P8AjppGtR6tqnhqPVb3V9Ds&#10;ozbwJJNNGP3YcSZ/cknaCBXe/C79q79kz9obX7Xw78PPi1pt/rN5/wAeum3Vs1vczHBJCiRRuIAJ&#10;4OaOatCWptGVWUbp3seL/B7/AIJe/tx/s/eMda1n4k/Ay5uo721jhj1DRdQivVZDMrlgIiSPuDjA&#10;wMYBr4P8a/s6/tP/ABY/bu+I3xC/4Ul4gXSNQ8cFYrrUtPa3C21rJhciXaRjYgweeK+yvGv/AAX3&#10;+JP7Kn7TnjL4Gaz4G1CfQ/C3iW4060utD8QSRzNHHJjJim3xEgZ4wufWvmH4t/8ABfu2vfGutat4&#10;F/Z4+2TX2rXNzNfeJNYYyySySFi5WAIATk5GT1xmuilWqx5ko7oxnyyknI9e8HfsffGXVL1Y/Ed7&#10;oOh2ske9rrVtYWY4A+6VtlkkDejAZHevQdH/AGS/C9pYyaV4v+J9zrlvcozMmh6S0Jjm2nZPFJMy&#10;lZQeGITa4xuBr86/Gn/Bab9rPX33eGrTw1oY+Yf6Lo6yMc+pkzz715R4x/4KMftu+NoWtdT/AGl/&#10;E8EJ3BrfTL42kZU9QRDtz+NZrDzl8Q3iux+rknwE+BPgOKK58X3WrSDnc2ratFZxP/e4IUY9RkjP&#10;IqHTPGn7H+iQrYaN/wAIfdLI2MzajNqrPsOVGFLD5ewAyO1fiP4g8ZeKPE1w134h8TalqEjsTI11&#10;dM5JPckmvqD4rWtt4T/4JZ/DnUPCklxa/wBreNLx5ZpBtmcrGFZSVIyobJAPYiqlh2mkRHEXd2fo&#10;Z42/az8I/C74W+MPjEIDYaD4da2Nvb6ToI0+51GeQ4bYsgjLY45PbJ5xXyn4v/4Lk6Bc7v7B+EXi&#10;DUN0mQ2seIFjU+5EK5z07n61+etzrGr3kLQXeqTSKzZKSSFgT+dVYyhBQtW0aaiY1KrlJs+uvF//&#10;AAWH+OOsSSP4S+GXhXR3djtuJrV7yUL9ZWINeZeK/wDgo5+2r4pRrc/HXUtNgZt3kaLHHZqPbMSq&#10;2PbNeKAAfKB/9emk8YNacvkY8x0Xib4w/Ffx3M0/jP4k65q0khzI19qUsu8++5jXPSb5cvOxY/7R&#10;zSK3q3/fNNkJLbfLJ/GnZhzAFBOAVr6i/wCCVsVxpPjr4neNYYd39h/CTVpRJnG1nQKv55r5bCsr&#10;fKduO/rX1D+wPLe6J8EPj14stX248H6fp3mDqftF6qlfxUGunCw5qmpjXqKNNn3b/wAEnvDUmq/C&#10;fxP4ju7j7LFaXgN0xudm5I7dGVc+gaRmPavj/wD4LD3hTVPhz4dtpw1vDot9cxsP4hJeOAx+qqK+&#10;y/8AgnTrmjaT+xxqd7f28czahfXMj2PmETS7VSJOM/dJXbzxng18Q/8ABX3zG/aI8H+E44Bts/BO&#10;nqsfcNLIzt+praNN+2nJ9kRTrRcIpPuezwaFZW/xZ+AXw6EI22Hgnw4WVs43TKbh/Tq0ma+xv25N&#10;T07wp4PXxtFYxtf6T8O9adbnjzAvkKNu7Ocbnzg5Gc4r5n8Kxabrf/BRfwtDocsc1r4ds9O03anK&#10;xPa6btcf8BZcevB6V7Z/wVP1yfRvgn49nRt5t/h5LCrk8fvp4Y2/EiiMb4iKW2rNeaUsO2fiOGDM&#10;WP1z+NOLIDgtTY0bYFx7UrbCeu39a4Z/EzaIx+fvD8qW1tBfXlvZBM+bMi4+rCh0AAIaug+DehHx&#10;L8YvCugCDd9s161ib3BlUU6etRCqO0Wz9D/227WLwx4a+GPw+tD5kem+FmLQ5HyNlY8n6hP0NeCG&#10;OQo23avrxmvaf27dUt7r45R2UbfLY6DbR4D46lm/kRXirC3ZzHDE0jFsBV/wr1KkZ82iPG5lubHh&#10;h1h8JeKtRe9KyfY7W0VVx8wluQxH1xD/ADrBCwttLJIzY+8QTmvRPC/wg+KOufD6+07QvhrqUlxf&#10;axbsu6zKExxo53fNjjL9a3vDf7Cf7R3iZ1kn0Cz0+POHlvbwNs98IGOP1pxwlSSukR7enu2cP8C9&#10;Ej8QfGDw1pR0xmil1mDzMjnaG3E/pXgv/BRXxMPFv7aHj3UlkLLHqy2yljnHlRJHj81NfdXw1/Z6&#10;8Bfs4/EPS/HHxc/aK8LWcml3e+bT2mEWFIxg72DA4Ofu1+afx48XQeNfjZ4s8YWdwk0WpeIby4hl&#10;jOVdGlYqR7YxU4lSpYflZ04L95Ucl2OW3DHBpqSbuMZphdjyWpteXzHpKOhKzZPC9KYZCWDZpoJH&#10;Q0ZANS5DUR27L5NSSJL9nWYxtsZsBtvGfSptCGntqcQ1aFnt/MXztueFyMniu3+Kun6N4X+H3h3w&#10;jpGs2uoSO82oXk1pkiLzNqpGxx94BTkdqn2ijoaxpylFyXQ893HGM1qeDfD1x4r8SWPh62RWe6uF&#10;Ta0oQHnnknArKJwK9K/ZN/s9PjRpt9f+PLDw61qkk1rqGpWZuIfNVTtQoAclug9+461y47ESoYOp&#10;UW6Tt9wRjzSSPf8Axv8AC3wf8Bf2UfiNqvhHUnk/4SKTTLGSBoyBaMHYyRBj/rMsmdw4p/8AwTO+&#10;G1p4z+EvxAe7vZLP7dqWm2S3EcYOUHnSuvPuFP4Vpf8ABQHxbew/sp+FdC1C5e6vtW1xbjUrzzlc&#10;SSxwZbG35VUmQEAZwOvNcd+z1d6h4T/Zd0s2F9JCda8WXk0wjcrlYYoUXp2y710cK4jE5hl9OVR+&#10;9bc480lTw8W5LS+x9Sy/CP4C+ENOuH8T60LqQRdLi/C5OBn5Vxzx/hXzn/wU01W20j4a/DLwJYNs&#10;hjtLq9jgX+EMUA/Xf+daGl6D4q8VzJFpWh314k0wWWaGF2UDPUt0GBnPNed/8FMfEC6p8btH8G2c&#10;m5dB8M2tt5aZOx33SFfc4Za+krU6tDCSlN3ueRg6lPEYuLhCySPnezs7/VLhbSyhZ2dwo2g/rS6p&#10;Hb2l81rbNuEfys2fvN3I9s1774a+G3i6z+Bem23we8J3Wva94ouBYapZW3htpprVvnIjVyhIZh/d&#10;IyN3Xt5r4i/Zd/aD8IeJpPBvin4P69p+pw7TPZ3Wnujxbum7I+X8cV8nhcUsVdro2vWx9PUoypxT&#10;tucHnJJ2j3oDFYuteyj9g/8AaCsr61tdf0Cz09Lu3S4t7ifUEaN4WP31ZCQwHcDJB4612Xiv9grw&#10;f8MNTs0+If7R/h19PvIUuIJ9JzumjJwygTFCrjBGGUY71tKrT6Exozb2PmyRspjvjFWtGSaSdbRI&#10;FEk2FRm9zX1RF+zv+yppPiS1TwHYeLfiBazeVPALWxmcc4PkzGJFQEHIJVsY6GvUtM+CPi7SvG9n&#10;4l+An7HEmhrHslsbzxJeQRtZS9GVd5diqnO3cNxFc9WUpRskdMMNKOtz4r1/wT48+JfxRuPDfgnw&#10;rqWsXkeIILews3mkdIkCkgKDxhc/SvUD+xN4hv8AxHp+keANIbXBqXhFZ5o72/SxbT9SKfPG3mFd&#10;5VhkKPvA46ivsNP2Z/2pPFnib/hJNR+I/hfw3DK/m3VnodjLcSQSZySpYKnJy3BwDxgjgGs/AL4U&#10;+EvFU/ir4x/tUam1y9x5slnda9Bp/wC8OGzsgClTjtx6981PLUstenQ19hFN31ufP3w7/Z//AGhZ&#10;fBP/AAq/xt+223hPT7WJ2sPCVrql0Y/tAJ/dsq7IkJDPyWPJx3JFr9m74U/so+EtU1i58Z/8XI1x&#10;bVxpq3el3F5a20wBAWSCAksWc4DFiAVGRg17h4c0j9hrTdXl1vwb8LLrxjqRkffd2ehXWqM8udxL&#10;PICuf9rP1ruNP8b/ABRtLOTTPhX+yWdHhXJRdf1S0sIweDny4dxBJ+mfrVPVb/fYPYRjskeB+GPC&#10;k95b39x4F/YrvLW9uJVmtdW+yR6XHayKdu1d758v1AGc88V33hj4ZftS+PvB8mg+L9Q8M+H45JhL&#10;aGYyahc27g/MwZTtAIBGCxzmvTE8HftbeLVW5ufiB4S8M7mLSQ6Lo817Iny/35iqk84PHAFcx4j8&#10;FeCdCmuIfjR+15rG0yZnsF8Q2+mpu4OPLtwG/Ak9aVTlcldL8zRRUVYxNY/ZhgtPC66Z8a/2ntYW&#10;zil8+S3huYNOhV8YYrn5gGGO/bmq+h+A/wBgfRzFp1jpknji8twJP3Md5rEwfPfywUXJ65+U+uK0&#10;tDuf2JrC6+2+CPhM/jO8DsizW/h+51Vmb72PNnBTOPU11lp8SPjte2LeGPhj+zNb6FYJ88f/AAk2&#10;rW9nC3cFYLbJz3Bzgmiza/4NvwCwyw+I/wAS9VEdn8KP2UNVs7NYysF14gvrbTIIwDjJjRi+3A9A&#10;cYp174O/aZ8QJHd+IPiR4Z8OQiTctroOkveShDnjzJ9qcfQ+tXH8H/tF6zA1/wCNfjJpGg2a7jNB&#10;4X0Pf5a46+fdcAg5ydp9q5TxL/wyNpszWHxL+Nd/4ykkwyWVx4imvCP9kW1r8gPttxSit2vyv+LK&#10;Ue7/AK+RH4h8H/BbSpf+L0ftS65rTOuJtPk8UC3TI9ILbDE+3JFO0PUf2cdAuFf4Sfs23viO6gBd&#10;b1fCkrb2xhcT3S8lsHDZ2gjkjjNrwf8AEH4Y+Er77N+z/wDsl+JpJnj2f2hp/hiPTlGecNcXDK3I&#10;5zg+mDWw+tfth+I7uS3sfCng/wAKx8mG41rVJr+5257rCAvOSeoA74rSPvLW/wA3/kKSlaydvT/g&#10;k2hfEb9qbxDL/Z/hz9nzR/CtgVyZvE3iFWbkbuYbUE9R0H4+tS+IPBfx+urf7f43/aG0rQLPavnj&#10;w/oMcZjzj7s11k4z3259qyPEHw88Y6fBb6x8Zf2vrnT45FLtDo8dppcQAP8AfYmXOBjcDnHAzXMj&#10;R/2LdYupJZLTVfiFqQX960jX+syOc4ycZTjgZ6c8461Pu7Jfcg12uT6jY/srQ6j5fxK+PeseLbjc&#10;xFtceJri63N1K+TaDHbkEc9Ku6T40+Gfhq6z8DP2Tda1OW3G2K6t/CkdjGTjP+tu9snT6n61qaFr&#10;fi/w8FsPgV+xxfaZHKwi+2ag1ppMeAcAkL++IGec849a2G8H/tV+IbIy6h428HeE9oUP/ZdjNqMq&#10;gHLBnlZVIA7gEfSqlblvf8RKLtoN0rV/2sfGSTG08I+D/CUCbTE2tapJf3DL6bIBtyMnqQM9xWbr&#10;/wAP/FGnqZPjN+2HqGn2w+a7ttHhtdMjCkn7rkGUDHfNZWq6N8LfD181r8aP2vtUvm8sn7DZ69DY&#10;wlsYYeVagORuOQu4471F4el/ZV0Bh4i+Fv7POpeL7hj+51C38KzXocscDE12NnUdc/41D5bq1/kr&#10;fiVyc25Jpmm/sYWsPm6F4d1T4iXy5C3LWN5q8jtgg/O+IlJweuBnpXUeFPFHxhlC6f8ADD9lm28P&#10;2Z+SKXxFqlrZqqsPmPk2+5/qPzFa1h8RP2lvF8X2fwv8GNJ8M2bRsVn8Wa4rBRjIP2e1DEEY6bsD&#10;vis3V/BXxXjsJNb+J37TZ0W3H3o/DunwWNui8YHmzgtnHfcPalze9f8AW/4B5GlqXw6/aFvbD+0v&#10;Ffx10Dw3atHiX/hH9F3xwZ6ETXbD6ZC49M15/rnhf9la2vJtK+LH7Q+seLr7zApspvEkkiuck4Fv&#10;Z4HTjGMelVZrP9ijUtW+zax4h1T4jasqsTbyX17rErL1IATdH0x0wMDtXXeHPG3ivw9p/wBg+B/7&#10;HdxpVquViuNR+zaTGzDgMVGZCMHvg+lVNcrdnv8AIEcTqGnfs+3Nm+h/Db9i3XNWheP91d22jf2a&#10;HbPXzrh1kz/tEGsnw7+zV+0NLerJ4E0XSPBOmqob+zdU8QSX0zZcnAMCnaR1yTg/WvXLnwz+1t4w&#10;VW8S+PPCPhe3zuaPS7OXUp0UE875iEH1rkdc0/4WeFribT/jN+2DrV9JIDu01fEkVlEGxyPLtcMB&#10;zwDxWUqcZKyX6jvLqak37Xf7UnwEU2vxg1Dwfq2g2Nt9ns9Ult7a4mKDggyHZcbMEYHJB96+ev2+&#10;fiq37YK+H/EXg/WdJWGxjFlpfh6wvLqRiZGz5i/aJH6YwcY/SvYba5/Zva6XV/h98ANc8b37bZBq&#10;i+HZbtpP7rfaL3AwMH5gcjtxmtfWvh58RPjRaqZP2Y/Cfh/yVLWuo+JdTDTxD+EotouQcnpkivO/&#10;szC0antVBKX3G/1mtKHK3p2Z+bHiv4RfELwkn/E78E6lbxqxXzmtysZI9+lctp8MrGSWCLLRt91e&#10;MetfpfrX7J3xA8E6Tdan4k/ad0nTY7yHH2e704x2ceRjCvK/mYx3xn2rwLxl8Lv2cIZIfDUui2eq&#10;XcyeSdS8BXklwCw4MsiBTjnk8V0fvI300/ruY8seh8nS6nCjfZ1gRPl+bdzx/jWbcXCtKXi4HTPr&#10;XtWpfsgah4lu76f4VeJba8ht7hkh0/UW8m8cD+LaQBiuLj/Zo+OU/je0+HWkfCjWtS1q+XdZ6bp1&#10;mbmWcDqUEYJYA9T0FbRdOOtznqQqOSSRw63Umxo4+neq8oAIr628A/8ABIj9oO4ulP7Qvi3wr8Jb&#10;XyxLIvjbVAL0JzyLODfOenA2jOfSu31v9lP/AIJ0fs3aBJ4h8b6r48+Ll5EFWZ9PRNC0pXY8FC4a&#10;4l5U9QgKntXn1M+yujWVJT5pPolf8djsp5PjsRG9rLu3Y+EgjscKK7j4a/s0/H34wo8/wy+D/iDW&#10;oY/9ZcafpUjxR8Z+Z9u1eOeSK/Vb/gm58E/2S/i3onxJ+N3jD9mTwr4d8GfB3wfDrWp2mn2hu9Q1&#10;S5lDCO3+0XhkCA7GyQOCRgV67of7cWmaL4esfiD4l8F+EdF0C1hWW30AXTz3lkG/1eyW7SVYyF2n&#10;MUagYGK5cw4i+pwhNRXvWsm9fuPoMl4FxucVKsKbv7NXla1l83ueC/8ABHL9kT4zfsr6b4q8ffGn&#10;4c3ml3HiC3todIC3kCuYsnc+RcRsAGZejdRX6OWnhODWNEGpfbbfVIbHHmR31rLKA7YVZEM0Eqk8&#10;84c57HvXJeBvjQ/xv0Gw+LHh7xZrhh1y1Q2trr3iaS8WQ/MGwIXTcpwMAw9evrXQpocOmT295eWd&#10;vZtYnfaagywxyNMAflVZoIGA3Hj5yffvX5rmmNq5hmM6899j6/B4GOW4VYddCzYzaXY6vNpkwks5&#10;2Ql2BRVuVzhSkdvcZBAzgmPI7jOa/ND/AIKK/tWftDaH+3NefDz4C/HGPQ7HTfDdvDdGa4VIZ2cb&#10;2D+ZGNzAEDpnHQ1+oZ8QanfaLJDPrFxfQwlp76S4lmuZISq9GIadFXOfTp7V+Anxs+I2ofGX9ovx&#10;t8ULSzjh/tXXp2t7eJQscEIchEUAABQuAOBxXqcK4WnXx05Ts1GPXueVxJiJYfArkdpNr7lufYel&#10;ft+f8FIPhT8P7PxHrfjDTfFmiwt5YaTRZ5Ipgx5zL5YQqBxgn6V6R4v/AOCpnxo/Z/07wpqXx4/Z&#10;n0ORfF+h/wBsaFH4Z1AW1xFC7lUeRVHyEgcA4OOa+FfhD+0D+0t4U8Rab8N/hL8b/FWgwalqUFu2&#10;m6NrU8MUkkkioMojhSTnuK9i/wCCxH7a3jPTf2yPEHwf0iDQdX0fwrp+laLJNrXhy3uLrzrO2jWY&#10;rcFfMUNMJCQGwdxr66tkWAxEleCu+2h8fRzrH0YtxqPTvqfWHgr/AILR/s2+JpFg8bfDPxVofnRK&#10;11d6lBHqEaSZ4IGJG6eq9+tfRPwN+O/gn4q+G5PHHhu5nj0nxJI4WRbURSXEG8qzCOOVGUgp/cB9&#10;BX5AfDv/AIKb/B7xfqMfhr4i/wDBPPwLd3F1LHDBe+Hdb1DTJFzheFWRoyx91PNfsv8ABHSIdH+G&#10;ui+FfCGhzQ6Tb6XG0elx3U1w1qroMQSSIssZ5z821cjk4zXhZ5k+FyunCVGTjKXmfTZDm2MzRyVd&#10;JqK7W1E8Z/Cz4Y+KooZPEXgTRNYmuY8QSPpsZuJoGJ4eW4gUqQAcYkyM9a5S5/Zf/Z78YXk0Om6R&#10;qGgLJCIrGOz1a4e3hlJ4RlhmuFJwD1jANegrpHhnSb+4tdLf+x7iSQyG3s3ggW0k4UPuDQO3Gc4B&#10;PtWhrHh+81zSjf6jZLqigYZ5opPK2/dEqtNHKGbjruI968CGZ5lh6nu1Wmuz6H0FTB4apT1gn6nl&#10;En7N3jT4VvbXnwu/aI8RaGsKmK8ms9Q+zFWJwDlxbswxzhTmvQPBPj3/AIKJ+FbZF8F/thw6t9jt&#10;2aaz8VabPKJI84UoyRXIcn/aYcdav6CbjQrhrbwzrLBkf9yqzKn2sfdCiO2mBJHPWP8AKrGr6dew&#10;CPXtU09/Ojk3Wt3JbxJdbkHCBZ40YDd6SfT1r1KPE+cU1rPm9Vc8+pkOV1NXC3oZR/bw/bQtvsOi&#10;/Hz9lnwT41hvpGh3zWtlJ54zwSomVx/u+VmsDxJ8XP2L/Fjfavjh/wAEpEt/3zwXN94Nt5rVo3Hd&#10;UKQjPTndXVXHjOHwf4emm1/xD/ZmkmcRXX9pXsqrZOBkDcsksUaseRwDxXG+Iv2m/wBnHwfo8nib&#10;UfFOn/u40jvv+ETa01CcruDGaQweXImTj5sn869jA8TZhWqWdBS9E0zycVkeX002qrj89PuMPTfh&#10;p/wRM+L1v9k0Dxz45+G9/wCY0U1nqM5uDA/bcT5gH4N9cUal/wAEpv2S/Gqwx/B7/gonoMbTbvsd&#10;r4ksFiJOOeQyHJHfBrzv4uft/wD7NPjrQLhJ/Acfjr+wY3uLdfE0CRs8Y+ZmH21ZySoHzKMELyDX&#10;yz4r/bi+DfxE8N6hpnwi8CW3g/VoLg3tjbfDqW9kGpc5a3dIm2ggHIwoXg54r7DA4qpin+8oygnu&#10;7r/hz53FUMPQi+SvzteR9e+Lf+CIv7V+kaU2s/C3xB4K+INvHnyZvC/iBQEXuNs4QFz7E89K+Z/j&#10;Z+z18ZPgJ4s/4RH4x+CBoepPALgQ3N7FIEj6bQUdhuJHOeBXFaJ+0x+134v8P3B8D/BbxFourxxg&#10;6X4quL0aI0Y4ysnksrShx3IDZPWpvC/wf/ag8eeEH8P/ABY+Mljosc9811Fa6HZC9uYZSuXPnzE7&#10;SxOGAznGc121acIr3pL9ThjLmgm0bSeCfAWgwW/iH4zeKNRh0m7gC2d54ZtVuEWQsCUkZiANqnnG&#10;ST9339L0L4Y/DE2E2sfDXwZc+MtOdvJj1eKQPbnKg7DJKyqj4X7hIYdcYNefWf7Hfwrbw+9j8TNY&#10;17xHZpOJJrjVtelSNJNvLbFKxg/yr7l/4JleAP2X/iH+wt4q/Zp/Z5vbCLxV4J8RXOv6hLb3xl+1&#10;+cuwMHVsg+UBH1wpUHPzVyTwPtKU6sG3b7rGka0adSMZddjxPw14e+K1/wCGrzwksHh7w6upXEEv&#10;2SCQ3E8AjLYdzEpiXKnHJbjmtuL4HeH1tvtF1q82tJHJtuJZNUeOOTj7qKVjVuT2z1713VovgzYb&#10;OPwsscbHa0cEzedeSA8k8nA9SfrTrbRtFFx5raxIl1Gf3MaxxNb2C+hOBkj25Nebyo7lKxz3hP4a&#10;6d4ehhuNF+GFtZudskOm2qo02cgh5XLE474LcD8q22udUdriS70i3k4Y3Wp3NgAIMA7hGwUHPXJz&#10;ig2mnNcN/wAVjb/Zg3766mhlE+oNjlV+Q7RnHTrV5L/xbo5is7KBd7rvtdPs7keXbqMHfLggng8c&#10;DODRy8orykzOs7rwPHpsdjDojRJs/dWtncsZ7o/32DEgA+vTGadHp1rLftcjXCLqMfxxJJBYx9eu&#10;5cNzjjmrGpa5ei5uNZ1bSIpJDtF9r17o6tJLx/q4jtz04GCcd6ZHf+FdQtoILjRZIYdoMOn2Nw6t&#10;JJ/z0k5Ix3wfWhXHfuH9jKGkm0/xvatZbcfam81J7yQ/wKWBwueBg49xUm7xrbtDFZ2czzYDW9jZ&#10;6gjx2q9d7hX5wT061UnTw1eXn2nT9fuUmjwk13ceXLDaAfwqcqd349aYujJNpjHTfE9v9ldj+6ka&#10;WGa9fPTG1vX1Aq+XTQHsTTa1r7NJNqdlPKzKftWoXeliYuw42RAqfcYrPS+0DWI0jvvCsccK/NDp&#10;tmzK8zZzvkCnav04/StCG08aWckcdlqFs11Cv+j2VneAR2fT5mAbr71Mn/CWalFJf6po9xcIoxNr&#10;N1p6zmXJ5jiO35R1FJe6KxU8nRNUnVhPNDcFf3940ytDYp/dBIOfoueT2qhJ4e8N3itLD4uuLe1U&#10;fvGuLI+ZeuTjClTn9KvSapoUVzHp954JiWPIe10uHckjt0DybThBwQcjmobwaB9ukuTfXMV9z500&#10;bI0VkuPujIPIB96CdOY7T4M6dqt3LJ8NNQ1Wwls9QjM+mW8LMpsZUHBwyg5boce57V85f8FD/g2P&#10;E3wvm+IehaPdf8JJ4VZZLHULWHdKih8H3ZV6njpmvVdJ1PS7O7/tXS/Gd5ptnDIGhv3swLi6lX02&#10;N0P0GfTmvRPHdtH4k0Gz8Tw29vMmrWZ+2Ruu2OKQAqyFcZ3NnJXjHY06Uvq+IjIc4+0i4s/Lj4df&#10;Dnxd8fdDt/FnxO/aM8SalayHbNo/h3bp8MLjrG+0b2II74NdrY/Cb9j74OD+0vFHhPw3HMuN194o&#10;vBcXDNnPSZj/AOg/nXJfHD4KeO/h9+0lceAPEXirW/CvhrXZybSbwvcLDHcyNyPnIZl3DAKjAzXT&#10;aB+zR+yz8Nlj8XeJ/D9jJOFVpNV8WXwnZmxyf3xxnv0I/KvpakvaRUlJ2eyR4sIypzcbJebNI/tc&#10;/Ca2h/sj4TeENc8VtvANn4T8PssUbY6eZtWMH3BqK1+JX7VvjNpB4T/Zqg0VV+ZNQ8V64iOgbjJS&#10;Ilj/ADxnrTNQ/bL+DNrdx6L8Ota1TxLeK4SHT/DFk9w8YHAClVCAdB94AfpUtr8Sv2t/HqyW/gL4&#10;HWPheB5DjUPGmrLvGD97yYiTnHOKza68q/7eYczto38i2/wZ/aQ8WIsvjz9pmPS4pFbda+CdIVCF&#10;zjb50w3dB6CpYv2XP2aPCo/4SD4tPeeIiuGbUPG+uvIrdyQpdV6VTg+A3x+8STY+IH7VM9grrmSz&#10;8I6WtsCW7CRsscfQVHd/sgfsz+FFbxD8TrWbXrnJdrvxlrzvvO0cnewTOR6dKqVSPLbnfpFafeEY&#10;67fedR4X/aN/ZS8DRv4Y+ERsbi6jfEmk+CdFe4ZuNvJhTAz0yx6nmpYPjB+0r8QZnk+Hf7N19a2u&#10;75rzxrq8dpHjpkRKWf3/AKc1d/Zh02L9p/452v7IP7HHj3wX4fvJNOmvJNQuMR2UUaD/AFYaMHzJ&#10;ckERqGYgs3AUmqv7SH7K/wAbfhT8QdS+Gvxb+KV54iGntiS90+6lis5ex+XaoIHI/Sqo06VSooSk&#10;ot7czu38julh8ZKjKdGm5qCu+VbLuZ/iu0+JkcxtPih+2B4V8J28igzab4R07fcK/UjzLkEjBx90&#10;E/SuGvdO/Y7XUDCtv4x+KF5832htc1iXyFb+9iQxqfwBxXT+Bfg/4U0S/jnh0CONAwLKsIw+P7xO&#10;c/jmvaPG3wg/Z3+N3hNLe38Kw+DfGw/5B/iXRYUjhuXbgR3Ea/Lt9WAz3r0KuFjhWm7tdbaWPnqG&#10;Y/XOZK0ZdL6niOg+OPEXhy3XSfhX8IvDfhG1CllW1sRNIM+pwOfck/WvXfgb8JPjX8WfDV9rA+OW&#10;ix6xHvMGn63Z+VFcJ6IyKSCenSuD8eeB/i/+zZqtr4f/AGivCMcNnexg2HibSpRLp90p6DzOQp6c&#10;HHNem/Di50efToZ9D1HzEZCsdxGy468c/jWtahhK2F/cW167nBDEZnhcZ/tGvbseb+NPgZ+1ld3n&#10;2Dxx8b7HwmqyFXt/Dell5nGcACeZRgY9MjNYtv8Ask/AbQpv+Ek+K2pat4mlQ5kvPGGuO0ORwTty&#10;F+nWvq7/AISyHWfDsvhXxbbteJcRGKG+h+W6twR1R8HkHGK8P8Sf8E6vhLPJN431KHVPGi4Z7mTX&#10;NXll8rud0edq4/LivElRnTi4ydrbWPoKeJp1orueYS/FX9i3weraD4V0vRb+ZzmPT/DOh/apGcHj&#10;IVCCe3J71x+u+F9e+Iksms/Cj9jS+0+SWM+XrXiC+j0/Jz1Eatnr9K9HuP2jf2Y/gZLJ4N8GR2UN&#10;5ExRdJ8K6WZpnb0/dj19TUI+M/7Q/jx9vws/ZqvtPjk+ZdS8ZXS2ke0/xBFJY59CKI+0o60015uR&#10;0Jyj1Zxmm/Dz9vXw74Ju/B8/xuhutJuY903hKz1a5+zvjom1soSD+HFcFcyat8O9N8z4u6ZLpTFs&#10;TSXHyxFs9FPPT8K9wj+EP7UPihvJ+IH7RNvodtJgvY+ENNCydfuiWUEj8BWfqP7Hf7NOmwtr/wAU&#10;JbzXrlctcaj4t1pnyw9QxCj+tZ83vNy1fkgd56bLzPGU8UeD9U8mbQfEMNwszFbeOPknnt3rQe2Y&#10;osghb5uF2r0/z/nNbnjOD9h2yuF0/wAFnztUjxHbR+DYpJ3VicYGwFc1zDeCP2jtSvPN+Gfwi1a3&#10;0WPD/a/FTR28jDvtRf61hyuUr2svMPZx2RbtIxPtggBeR/kjjt0Zmc5wcAD9K7rw5+y38fPFcMU+&#10;l/DDUPJmUbbrUlNrGR67ptvT2Bq98EP2nfjd+z1J5epfBnTbe4IIuNUttJBlK/8AXdQzYPoMAVzf&#10;7Rn/AAUA/al8YhpvA/xE0fSWkxGtjY2u66Zj0O+TJGP84rgxFTGU9KME/Ns2o4eg9Zs9Qi/Yrt/C&#10;Omf218afjTpOiwMuWgs1MxTHYyuFjBx6Fq4vXvjf/wAE3fgpujm8QP431KNtqWv2pplkYf7MWyMf&#10;8CcV8A/Hm+/af8cau2ufF2/8Sapv/wBTcahNJLHjrhckj8q86tU1DSZVuJ7XbIrBlWReOOelZ/Vc&#10;TUhepU+S/wAzT2tKMuWMPmz9LR/wUn+CSjFl+x3beT/yx3aDZ529ux7e5or882+OXxBLEjVFXnoq&#10;YAorj/s/Hfzf+TMPrNPsvuP3S8ffDi41fWNDvLS0uI41vJGzEFG9VYbieQccg9TgscVraPqMvhLU&#10;r7Sb+30qddu24jaI5bjaobJ45BP1Hasvwlrur3Fta6X8TNVi1Czso4x5NlYgR+YvPzlgWJyOx4zi&#10;uR8Yi08Ta9fRX6WM66ndSON0xBjUktgsB1znnpz0r+b41qlOo4zldeR9tKj7ObmuvQ674PfFLwPZ&#10;6tN/a5t7iyjJab99MjSn5sR5Hy/Lt56Z4IrIv44vEOo302geGra1sZ4WSTzJvO2IQQDk89Ozfhmu&#10;Y074VeFfFXhP/hHNEkW1kkuC90277RGoBAXZyOn3hnvXqfw50XQvg/ojeD7Y3l1braTQXF0sYimm&#10;cuWjDqpAOC7jIyMc49XLEQpxvSb5kZRp4ipHlkjxz4Z/ErVl8Wx6J4E8Jt5emu9teeTsXcZHYpLx&#10;jf8ANHIdpPCuvQk133jDTfGOvPfXd5btZzKqtDNG2FkmIJbAycjpyTj5sd+Ob8f2mnfDPxF/wnfh&#10;WOO1m1K1kAvLciOQS7o0k5VQDxIjfg/rXUafrHiKysF8Salot5MGtUWYzLubpj72CMMCTz2GeM1G&#10;YVpStVgtLfiRTo1eWUZbnm9/8bZfBFz/AMI/4k02S4s5Nsc0Kbd7XBJzKBznBH4HNe3/AAT1nWPE&#10;WsLf3M9xZKyxz23mLh2jZBwgPI3YHORzxT/BfgD4eS61o/xB1bQ9G1LSbe5jlvLFIwGZC/zRvt4X&#10;IyPxr6c/bH/Z71Xwd8MdN/aO/ZY8PaD/AMI4ukouqaXc6PHdS2ijJ3o8mSEHIK9ic9zXqZTgXnWH&#10;nPD6Shuu5206n1OcFWekuvT7zwv4x/FPwx4OvxrFlo82o3Sr5XlwSbZiw5G5ickZxjv9KwbvxP8A&#10;Efxj4Sj8V2HhZmmulZBb3sjSK3IIJbPGMY5OOMdcVmeEPjx48iuprfUIbNds0hnex0m1jd2AU8/u&#10;twarnjL9q7xX4W8PQ2dr8RvFTR30bJbNb6k223cHayMilQMEHOBjvWfLGk+Wo3c9XllKTkn8iLTN&#10;K/aC1TTJvtfwo1GSN9yXEa6dKxnicY2r8pGAD1J9OMZrB/ZW+DPxo+DmiXPgfxx8Ir/T7PTdSmh0&#10;G41OSOATac7mSPaXkGNu4qeOgHAJrHj+LHinxnqGpaTeeP7rUpltEktft17JJHLKFBbAdsfdYkjp&#10;xXmPjD4/3Xw8+L/h3xS+keZpsztpWrWsbgW85bJt5lA4VtylSQecj1rsws41qNTDRW+tvTYdSPsp&#10;RrN+R9lT+GNWuIo1u/FXhTSbiF3Kl9YifKk/IG2FjwvvWFeaR4X0Dba+Jvj34ZgSXzDKtlNL5ckr&#10;r94jy8Nwfug/WvnD41eM9esPF82qaDq919hmhS6tvs7ctC6EhCF4Yrkqc9wR6VntNqHjv4cQNJfz&#10;Ws2h6gbidbpfnktJk2heTxskTJ7YmWuH3bX5dHoX7zk7f0j2rVfB/wAKdb1Yv4c/aBuGkS3xdWGn&#10;6PJcxSADBYK8i+WrDGRWwmn/AAhk0hrfX9Z8Ts1tloZLUWdsw4ztxKJCMY4x+Oa8x+DE3grwRqy+&#10;LtQs/OtmkOlx7cI1yZCFkkGckRxZ37hwSVA6GvA/jrp/iTQvibqPhrXNU2XMNxJEzTS7mKfN5ZDs&#10;SSWBLY7Z4AorYWtKpG0bdtNznliKdGnzSjf9D7cbUfhJ4B1zQb3Tfhfd31zqEgiW/wBc8RSMEVwB&#10;uKwRxLkhugxk1698YfgPpPhj4PaL8Z/gX4S0PxJ4MmjjbVNscks2lOG4kaN3O5FJw2MMpznIr5Hj&#10;8Y6t+0F+wo3iTw1d7vEXhK18qRlbzS9xZMHV846tbyD8Ubk4r6E/YN/bFuPBng9tYsYlvNHvVt9V&#10;vtFaUGKSzucpOgVidrRzhznHTjHNehk+MjTk44yG75bro3s2ux01MLUxHK8NvZS5W90t16nO6v4/&#10;Way+0zWvh6OS3UtBbNpNu0akKcALIrY7/wCNWbf4rav4Y8tvDniiPRpruNZLddNtYbVpwVHA8pBz&#10;9K9D/bf/AGTtPPgyf9qb9n/WtNj8ETWP2vWtPtfAlvq+oWWRubZvYEIB1XB2/Svk74cftDx6zc6h&#10;D4WvPjDq+q29i02mQ6L4HstKV9i9I8xy4OCcAAfjW+LyPMMNPmjNcj6p99mXQzTL60bKnZ9U+jW6&#10;PoLW/EnxU8Q2Ugl8aeJb6K4iZobf+0rmZugGNiscke4NY2teD/Exs7B9F+HWp3l1PYqt9DZ2qrLA&#10;wH33Dldu7rXmXgP45/H/AMS60bGw/Ym+MuoSXTqdT1jxF46ks2VCQpdkijhDADGR1NdXd/DH4m+J&#10;pb5dV+Dfw30tY9WktluNd8XTTXLJtLR3GZrtgxZv4MAjHANcFbKcRTtTnOzet7nRTzWk4uVOnt5d&#10;Ts5Vvfh14rsPiKRbRSW2nw22pWMUgWW1mdgBcLt+VWVsH2r6jMvw5/be8AWvgr4nynQfHWnwsnh/&#10;xfCqb0njODFL6gOOUbAI5GCa+V/2RtG8b219q3w4+NHxT+Ebf29ZtDoNl4F01JLxNTjHHmDyiJQE&#10;DZyxPp616RoPiLUdFXUvCUHxo1JdS0+zjurprHSJLeRmh/4+F25TzA5RhtHTtwBn08plWyOT9pNS&#10;py3XczxkKGeUlaLhUjs1uvu6d0fIn/BTVvjP+xT8e9E/4T+BbAzR22qafq9la/6LPcq+JjE2AoLM&#10;gYr94CTByDz1nx9/aA+Ev7OfgPRPHWvf23eaL4wkbVNIuNBhhZofPjSZocyggcucEj+Fq+of2mfi&#10;d8EfjL+yHrXwp/aS+GOteOPD1jDBfabqqSLb32nQzKAksMhLHMZJznop2sCBXi/iD4K/sk6p+yvZ&#10;/Cy4+GNz4m8P+DWV0h8T+JZlkjh8tpkd3gSPcCssm31AIycVpmuD4e5qVWjJq796OzPLy+eb4b20&#10;KkbNrR9L9/mfKdx/wV9+Deh2MekeHvhJ4n1aGOR5Xk1bWLe3lUt1U+RGBt9O9Zmr/wDBWu6ksEj8&#10;A/BDw/DbtL5nk6hqlzOxkx97KOuCfcc17v8ACn4V/sa+JVvrD4Zfsq+CbeaLT5bmz8vTb68ju3iA&#10;by38+QqxKk4Hc1qaVBq3hq2kvfh5+zJo2ihm3Txt4F0uxik+Xja0ibz1rKVPI41OWNFv1ZgsRm2j&#10;nV0fbc2b74Z/8FJdG8M2fiHx78J/AfhDS9dWNobzULqO5inlYAoAB5pzg8Bgf0xSab8EP269eNmN&#10;B+L2n+GprGZ2ktdG8J3zfa4yDyzRW0ahvQgjgAV7R4m+N37Q+lfB3wD8RbTx1e6PJa3DaX4i0ay1&#10;FZoY5sHyHO35VxjBUDb2rS+NPxO+I/xlm0HxRdReH0utS0mFWur3S4CoCNtmBM2UBBy2SDgA4HOK&#10;upX4fjNwpQtKy0aur9z0YYTNqtGM5SvF31Ts/JW/4Jzf7Of7Gv7TM3xC034ieNPjdq3irT7G3mi1&#10;jQ30vy0QSRsm/dNcl4yvUYT+HpVTR/2Pv2bfhr8dLnX/AO3/ABLqV14kS7sbvR4b6JrdI7kNHKsi&#10;21oXVctxuYYIBrv/AAf4r+KfhP4cX2gaD8ToYdWimkFjNobWytFFJHuQFYUCFfOBA/3815j4z8T/&#10;ABM+LWieF/El78UdajkhmeHV2SSdlWUjarsFdFYb1x7bvauDEZrkuEUacYWm9G+h0U8rzDFJuc04&#10;Lbv5nuXh34D/AAX+FHgfStB8I+HprW00nzF+06pHczeV5kpkJ3SSRkjdycjqTXpHw18ZyeBLObXd&#10;H1n7LYrtuLm3hECw3Y/uvgyEFgOuQao/CP4Y/AP4taBqQ8WSxLdauqR+dMvlwzuSWDjY/wAhLbx1&#10;6gDtV7xL4VvvhJaL8NtF8ANY2yxhLeR286B2YD51JUmQA4zkgj0r6HCxxuHorH0UlF32/C6X6nnu&#10;WHxFX6hVbbT2eit1s2eRftj+Dv2KPizqOj+PbCLwno/i2aXDSap4RGow3qD5jEjNGcEEhsAEEnHe&#10;uL+D/iXWvCNrrXh/wJ8RtSsrC8g3Lp/hb4ew6aYrkf8ALaPYkW84GBuQ8cE9zt/GXxLq+g+Eru80&#10;nR7GGbQdRgv7mH+ybfasJK+cVynyNg/eHOVOK6DUvHvxA8PeHbHUdC8Q6pNbm6x5NvKzRvCVWWMh&#10;UHG5Wxx6cV5dTiKhjJXejtbRbtdTu/sJ4GCcdfVpnmeheGvin8R9fh0PxDrv7RWt285k8y4vNbj0&#10;m1hYHIz5KBznGByQQ1drqf7M/in4o6kt3o/wI8M6hq11p6edb65rl28sG35P3kaXADMAAWYYyW7V&#10;J4R1DVNZttf8R+MfA/iXWptP1q3msIZ9Qmt28mYMdm4gmRVKJlT6r616HaeLb7wdpWoa/wCEPh1F&#10;p974fnjv9Pd7mSQyRyKWkwFfK4Hykcg46GuyniMK5qU5Pl6rr8tDjrYXESjJQirvZ6W+ev6Hkfgr&#10;w/4F/Z/8W2Nvr3jz4V6LJZzf8TmzWz8u+sSCQyxElmU7WBy2TnOT3qv4T/a1/ZI8EeNtUGsftYWc&#10;ksl1vWHw34XW3kfD5IdxAPNyowSSSOcGvo7xB8KPgX+1/FFN8c/h1ax+JvsMY0/xVFabPMjYEosh&#10;XHAIPBPXpiuC+K37Jnwu+CdzpWkQ/Cfwjbza1aGBdStfDJuYllRSMqQcqzKc8k5OcgnmvRxmBpwo&#10;rE4eCnBrfqvJnHh60HWWHrtwn1Wln5p9V+PkeaWX/BQD4Aan4ouvDNx4/wDHmuf25qUcVsJYRFaW&#10;n7z5R85bapztJxjHoa7HQdf+H2l/FnxF8NLXQNSu7q6tRqKy6/rDz21wqYKLEi7SODnqazrWz+H0&#10;Gg6P4J8D6rHqOpLqTJ5MWiizURshyq7sbjuA46knFUfEnhuBNd0P4yG9uBqGh3/2Sby9rCSBwFAc&#10;MpyADxjk7a+Lx2eY7DyTVlHr10/zPp8DluCqU5JN3s7X016P0PVNAn0Dw1f3Hhi8+H+n2sljPHPZ&#10;rpIyrrMvEy7mJbaQCexH41oePJNcuNBvtP0a8srTWJdKmltJBbwszSKNxQKwJO7awI9xWb42uNXt&#10;7TR7azeyeSSG40/dNpscmbiFSYuo4DJt4BGa2Ph3a2PikyaRpevWM15cGHU7MMpjM+VCyCPd0+ZG&#10;yDzzXrUKmIxFRU47tXX+XqeZH2VOjzy6abt/N9jjdd+KHxD1f4I6hBB43vrfVltY5LKTSrgGS2UJ&#10;kkqo+5lCTjkB+OgqaHxdcfEL4Tw+KFulv75tNtLyGT7QJQW5im59MhW9Ru+tT+BtLuPDHxK/4R3x&#10;HaMp0/UJtPnVumyUExMM9iu0VhfDUxf8JPrHwouVksn0XXJrN1Chf3c6kwspA+6TGMj/AGq4/rmO&#10;jO0273cfT/hz0K2FwNSn+7XRSulun0+Wn3nZeBNbvdX+H9xGBHb6rbuWhdF2kyRlZIwQTnLAdO4U&#10;4o8deHvDvivQtU0aC+g0+zlvrTXrW8mhLRQxyjy5WwvPBPOOh61mpo82m6JfXctg8kVw0fnSwSEs&#10;rRFl3FQM8bnBOelaHhW1srvwTpkV/e/2isdne6TqHlw/Mscm541wf9ls5/2a7qdT2ilQrq6cb79u&#10;h5csO6Uqdak9U9PLszrrDwtcaN8MV0tmW7gsZ86fdWtwCtzECHRgwHGOQM9CO9ZfhDWJrb4oW+qG&#10;AR2upJDNH/EzM4yRu74YdvQ1zH7N+qaqtjNoNzrkl39p0uVI1kbjzYpOm0dyrH8q3fC3g/xBrujT&#10;2OnapGbzQdUL2ttJMFeSNn8wIpPGBlxg1jTqLF+zlh4tW6f4dHr6HXUpfVJ1aeImtdG9V8S0f3nE&#10;6zpsPwZ+J+p2UNpY30MfiI3Wmtc2qs0MU7mUrlvugNuwR2xVzxFGl/421LwxY3NrI1nbh7KHyVd3&#10;hGCpVhj+Bs8nGM1Y/aX0m+034h6Pr5VlTXtBuLC8jd8MLiDLxkcH59px9M+lR/Bb4fah4iuPD/je&#10;Ww1Bby40qXTJ/tDNviVSw85zgfdiIx6sQKxlgcRLMpUIp8t7r5u9jKWLp08LTrqXvcvK/NrRM9i8&#10;FeL7G68NyarqupxXWmrApa4tpCRM2BkIvclwcY9aNNk0Txd8Q7X4ivp8KQv4bnEjKxI+UkbCe5Ck&#10;f/XryPx9H4w8E614Ttfgl4cvxpGhySW96uowlY5mZf8AXOGKkNu3fMOQG46V11lYfEEeHdUg1Xxt&#10;pYa3mWfTL0SIGjikUI0cqrkbeB1BJz14r6xY6X+7Si3yLXz9D594eMrVeZRcrfK5z93oNj4c1vxN&#10;8N4XaO31C1knsArDAkXE8fy9z1Ud68X8fS6/c+Gl8UJ4jnjt/DusQR3kbXgUi0vhsZs4yMSxx5zn&#10;mvYPGWiSXt/4f+ImqeOrO3udNkhXVLzTtPlljdVkzjIA4ZHKkngZrJ1DwL8PbfU/EXwq1G7vL6Xx&#10;JYyabaiHSgj2pZhMhWRmIOCEYDHY4NeK6dTERaqO0Ve36L5HoSl7Nfu9Xo38tG/mV9D1LVvEHws8&#10;LeING10fbvDut3eiSalYXS+ZbrKAYn3LjI3KmR3z3rrPD3jGztI4fjl4tvIYb7T/AA7qdjdSsApe&#10;4yjxgehOJ/euN+Gnirwh4c8B+JPCMXhvXrwWmLq+j1CSK1ZJbd1icxeUhAYNtJzknOfWu68XaFpm&#10;rfs9trGjfDzQ9Q025ure7tbGe8naW4ck7nLo6nepdht6EAj0qcLhcRUgqaqbR/FbMnETjHDtOG8t&#10;/J9PzLWvWNx8Wfh/pvjDTdOkltvEHhcfbrmOPKiaPmPce2WIxnrtr4R+OmpeIPh948ltra7tI47q&#10;Qywx3TzPvyNyrsiwpH3vvda+3viN4p+OP7MS+CvDfhzVNLi8L6lJDaatp8eno0mnXMwyke9iSUbJ&#10;xu5BHU14P8Rvg3qXxA+Kbai+rRWf2NmtdSt/7LjkWWHfvVlJI2fK3YH0rlz/AA+Hp1IKbvPTm00v&#10;b9TXL3PEYVt25F8Lvra/Y+bdE0P4mzaL4k8SX3hzRPFVvPEv2fTYNNGnS2suUZXWYPjAYclgCB0I&#10;r0jwFrl14q06G+m8PQ2sl8rRC31TVvtBicdUPGSAQc7a7zTPgX8S4riGK01CS1sFc7obfQ4vtUg5&#10;+9I+7cnP3SOKmi+DV5Y3Wq+DfHFnJK3/AB/aRqNqhW5RWwsnCYVfn5Ixj5vavm8XRjisOoQgvdae&#10;1tjaoqdvde54h8Nrf49sI/DXi/xVZ/2Hpt69ta3ENsJrqW1ikMaApjA+VVycda9Z8OeKbXRLuGKD&#10;ULy2kW6xDHJdPGTjlWABG3nv6+lUvh/+zgfDeva3drrGqZfU1aOzkvFQmKSFH3KFwR827PPXPFdb&#10;ceCZL+98vUNZ0GzRdy2cmqakzM0i8/MjDdxnruNc+No1JVPa04W7NKxyUZR9j7yO48Dftn+M/A+q&#10;i01i3vNetZHjab7ZIzyQITg7H3jOPcV794K/a0uNc1HQz4E8Hw6tpt7qEkHiTT5LtEvbCMgeXcRI&#10;TiZAc79uSB24r4V1i58PaZ4vT4c/EfxjYQ3OtIZNJk03MMdy6Hm3DyM3z7cMoPUHiq/imDwN4Lvr&#10;W11q51a1hukayi1JtQbMEx2iPAXjOSOcdj2r3OGONM4yTExjiLzp+e9vJnjY7LaeMhyxe59Bf8FB&#10;P20NVbxPpHwV8afszeKNF8P3WpeVD43ms4rnTmlx+72vC7MgYYyWAAyAa/M3/gpTafFX4y/tKeBv&#10;2L/g1c3VhZ65pMmrapb6XGxe/mj3tHG+zkoNmO45yegr0f43eOfiX8Qrj7DL8V9J8P8A2aFLDxDZ&#10;6lo9us00sO7M8FwMMrSKC3Oc5yMDivBLH4++EfDP7Vfg34k3ni28i1TQ9Ygt4dSjunJa3aUJy/Uh&#10;ULjOQOSCK/WMP4jVK2K5MNTauul3bzZ81UyjD0GqVV31ubGn/s8fFX4f6BdeOfhH4f8AEnhvxPp+&#10;mrOuyRY59TnB/eQPCQIriEKrddrk8EkmvaPh/wDGnxT4jn8L+PdT+Hd5p1xNo9xpviCBZPspiYES&#10;CQRzEbVZlyF5HzY7V9X3Pir4X+O73VLf9o74E+GfHuneUksd/qFnFHeNwQxMqqPMIG75mBbnGcV5&#10;B+0/+y/8APCep+HX+B2gacun68/lW+k614dsX/s2Tjb/AKUwCvGwbAJJK9zivo6OIhiKbc6nvPv0&#10;uVX56U4+yj22Rc+Dvgnx38X9e1Kw8M6zHoOofYV/sPUGlWOY3kki+WreW20rtV2JBDYBxmu2/aG/&#10;bC/am/Y7+DGvfDf9uX4V6rqcdxeIPD+paDqEU8cij5/NE04YFMqylWUsoOcYqh4I+An7QnwT8Kfb&#10;tO+G9vFY6beC61D+zNTsI47j7uyQRRjqgGRjk13v/BcrxH4a/aA/Zt8I2Xwskk8RXGpC4/caWrSy&#10;x4hDgOiglTlcYPc19rwfTw8qkMLiLTpylq+q+fQ+X4sxGLoZfPE4dONSKdtL39F5n5r3v/BU6/0q&#10;7ur74efs+adplzc3Bma9OoJ5pY+pjiXjpwMDNYfiL/grv+1nc2Jt9Js9Hscfdkaa4mb6YaTb+led&#10;eG/2LP2u/Glp53hr9m3xZMIztYy6aYFB69ZWXt6V6P4Y/wCCOX7efjC3huf+FT2ljHOFLPe6xFui&#10;B/vKm4/Uda/aKmU8HYf45R+bR+NU8040xb2n91j5V8SabrX7Y/xZ1HUvEEWjyeOI5IZLdL5QE1KE&#10;FlaJEY7dwBBwSCQOOa7X4dfAj9pf4EapZ6p4X1XRND1Kbwzqmttot9ZlXlsbecH7Ksb8wyN5ZIzg&#10;kEdc19R+DP8Ag3C/a88UeO4/E/iPxXpWlrbsB5H2Gd450I+YFztx07fXrX1Ef+CEHxD1jwhJ4U+I&#10;X7UcWpQroYs9N1TVLeManobMPnW2u45t7wglwI5dww/OSAa/K+IMvyKrz/VK/LK+nVfcfr2S47Nv&#10;q9NYqCtbXueB/Dz9lT9oz4u/smSalqXwWj8L6PHqjzw6lfeKYLZ7VwzCHMbBmVB9oO7BXggj1r6S&#10;/Znvvgh+yp8F7f4W6p+1v4Tt9SSZ7nWZofElmFW9cjzCqMW449OevWuo+DH/AARF+H/gjwb/AMIX&#10;49/ax8XeNtNW/S7utP1u8juIUuUQxsMiLcoIBUgP/Bg9OOi0n/ghJ/wTf1TULq41z4Oy6rJI7Tt5&#10;n2hYAu75lUSOyqPmX5QM88Zr8+lk9Sq5QqVfdvdWPq45hRp2cVf1OR+JX7Q37OXiz4fXnh/xD+1N&#10;4O12zeQGaFtatFknjIOVJwRnPoFO0nByK8oPxD8JeAPhBcC5+LGs6bq0Vtos9gtzra2zJDbXcImU&#10;hCC4EQb5sAOm0sSRVL9oT/ggvqcXx+utE+GWvaPZ/DjXYGutDTUIfks5o4XBtJkT5nOSCsgwSFOe&#10;c14d43/4JweLfBnw78aeB/iBrHjLWvEmk6LezWs2gSKitYC1VozMrK7CJSNmwMCPu96+arYLD5fj&#10;1FVHK7Stbv3PcjWeLw/NFL8j9RdG8T+BvEUdyPC/xCW+azSFrgR3zSoFk+4dwGMkjoGJHfFaFxBE&#10;z/6Xc3n4yMR+ZOcfnXyH8CNK8MfCf4HfDHTfhj8ABovh/wAU6fbT6s2pLdagtrPNAp84oj4+ccea&#10;cBQcEdMfYmleKfDKW0Gn6fOht441jhWNslcDAx7YxUy5o1nBdwqXir+SKs+gWWoQhoZ7hcEA7bpi&#10;M+o54rL1XwDaXcH2O6ub6Zed0bXhI59q7mfRNZEcmtT3X2azihaWS+1SZYYoURSzMzNj5QAa+CvH&#10;X/BeP9mTS7/ULDwv4B8UeKG069a3+0WWmxRwyFDglZmYgg4yCRkiuqnl+NrJ8kGcssbh6crOSufU&#10;UXgK103c+lLcWrq2RCtwVXHsM4FOn+1WrqrWl4rLzvW4dvx718P6/wD8F+9NmaEeE/2PtWnj58yP&#10;XPFEcaH3Ajjz79a4zXv+C6n7WWpyTR/D34IfDrw7bzBltpL6a5vJoz0z8zhWPIH3etdEcjzJ7xt6&#10;szeZ4WWid/Q/RsXUGqqtpdSGbc2FXzjubI6YzWX4j8B6NqsH2a50mSOGNf3kMd3PGR7gxsDn9K/K&#10;HXv+ClH/AAUM+KGo2+gJ8U9BsbhrnNuuh+DYUdn3FcAup5DAr2wRjqaqwfH7/goZ8TLe6v5/2ifi&#10;LdRx+Uk/2e8NjGhkLqgxEoILSIY+nD4GRmuiPDuKcW6kkhf2hJfDBtH6oeHvgl4W8KagPE2jaDtf&#10;bnzdQmdmT1UOzGp9e+Jnwh8NXDQeMfiP4X0eSFd7LqmvW0LKMZ6O4OK/KWw/Zj/aY+K2hyal4p8S&#10;a3q2ntNtkh1bxPc3hRjF5seU3H/WMssaA9ZozGcEgHPk/YafStf/ALI1O40OOPlrS+sdMkuDdR7g&#10;waPLcl4N7oMZZ4XiOG4raPDsd51PuX/BOP8Atqo46QP011v/AIKK/sSeGLeafWP2tfDkiwqftNvo&#10;szXEhX0xGhzj61xWo/8ABXT9gy11Sz0nT/Heuanb3UgQXkPhi5aGHJ6ksoOPoDXw94Q/ZJ0zR9du&#10;NAuviNc29/Jau8Mug2KbL+2aJixiULmUlcToOsixSRf6wcbXh/8AZS+Elxpt9pviDXJLqRYpTFcQ&#10;ak2bciNZPNRcDzNuGmTj95A0ij50wO2OR4GMvtM5v7SxktVE/Qjwr8av2VPjmi3nwz+NfhqTUy6t&#10;FbxzJa3iyHoBHNtfd7Dmus1m78TfYpE8Z3Fr4gtzBsij1S33TGPttnQhxjtzgV+UPxf/AGU7zw7r&#10;Mt94Uhs7vS5r7ENr5haWwTIMkfmZHmhFPmow4kiYMMlSKPBvxd/aw/ZvEJ8NeLte0nT/ALZJZJZX&#10;tw8lu7xAEohVjgbSrrg7SvIBFZ1eHJSi3Snb1PQp4+Ubc8U/Q/Xz4HftEeI/hhr8dvY+J9abQFia&#10;ObRfEkkl9HCTzmC5AEkQHTY+RjPpXpniL4IfshftWytf+LfhpBDeFd0mq6TcbGLFSBJuhP3hknLD&#10;PrX5F+A/+CuHxY8NXIsPib4X07xFayMpknCHzY1yfuyQFCOP7yuflr374Z/8FOf2X/E+zUY9QvPD&#10;+oRsRG63ZEpkHbJCkj/Jrya2RY6NP2dWCqQ+8qWOwVV3i+Vn0p4t/wCCOdgtzNqXwe+Mdx4htdyy&#10;RaPr18d/yg4XzAcEem4cGuK8V/CP4qfB+yGl+MfhHeaT9nVBFqDSecXyOVSQZUD2612vgH/goRo1&#10;/FZXWi6no+pFQFmuZLqWO4m/2i+7G73wQTXuXw1/b58D+JF/sbxRKYEk+WSPVGEkbKR0Eiggg84y&#10;B/WvgM88M+Hc2fM4Soz8tvuKo4ipFXVp/mfGraHrGpWjX0PhFobF+ZtlvskcjvvYHHHU4r6W/Znv&#10;LTWPhlbqkcarbySQTLFdeYWdWH3yOCwx3HFeqeLfgj+yn8cNPeWfSG0W4uMMuoaLdeSGbHXKfI30&#10;I5xXz78APir+zj8O/HPib9lTw38a7K48TeGdeuLjUNL1JvJuGtmwfNLFQjIcoNwIGRX5ljvDnHcM&#10;yniYTU6bVrx3XqkfR5Li8PUxDXK07dT06P4YeBFe6uB4fhbz5iJo4wY1m524ZUwp7npmvmz48/8A&#10;BJ79kz4m+ItQ8Y/tHeLLi68LtastvZ65JBt0yRjw0d2wEgQHgI7EcjnFfW9jb3CafBLMy7W+YyKw&#10;K5Jz1HFebftfeIdP0r4CeIvEM3guy8RR2uiyzroepWYmhvHLhFjZMHOSa87B5pjsDzTp1GtUrp6r&#10;8T6uMVW/d3Vnvon+Z+c/xV/4Nu/gzpmpf8Jf+zz8ZbNLFohcWa61YytCR3K3VuSuOmMrx1zXhHj/&#10;AP4Jl/8ABUz4SfD/AFj4b/DTwjceKPAOuagb2WXwPr8WoBGl2+dKsZYM7MQG68YGD3P6yabJ8Qvg&#10;reeA/BXgnWvBeg+H9e0xVm8CX2jPASRGHnWzkRuGVSSY5Aeldd4M/ZP+Anw+1qTx54C8HHS767Uz&#10;f8S3VLmKFWc5LiIP5YOSTwor63B8dZh8OJqKrG10pRvt3fc82WS4Fx5mra6W6+uqsfj78LP2lvjt&#10;/wAE1/g1/wAIl8Nf2ivFOhTWL7rHwp4u8BXVgscjHLyyhwUYMwGWEnJ7Gvsj4Bftb/t2ftO/BvU/&#10;F/x+/Zg+HfxOt/8AhGIdS8GzeH2stRg+17Y22zR+YZ4ZyvmAhWXDDAwQa+vvHvw/8U+I9Nfw14o1&#10;zT9W0S7Y+fY6lpiy7z/teaskZ4/2QfcV8mfGb9kf4C/C74raVc/D3/gmJ4y16+W5jlbxX8LfEUek&#10;QFN4LpJHbTKdvUlSFLcdM5r6/A8VZbmlF0G+WUndtPVPyvYp4PB0KntFFxta3K2/1PNP2zv2qf2X&#10;vhD8R5NO8RfsY+Cbq4by1j1bxd4Xuby8aQQI2xRK3WPzQndQeOBivdv2b/8Agt546+MXxV1T4AfB&#10;/wAHXHhGz8EfCm31IWupaTb+Q7W7RwytH1ZYj50WwDoFOe1Yvxn8d/A/4yftLf2Vd6fFZ6Pb+GbL&#10;whqtnq1r5r+HFN5HdXEk+9id8qokRI3EGP58jFcL+2v/AMEzfjl4b/biuv20/wBlzwhHc/B3Wvhb&#10;Hpl5N4b1JN7boAGLwREOYGaGPcyjGcHtX1XA+MqVMxq0YSbSjd82yfSy/wCCeHxcvbYeDq3u7tXd&#10;9fW+56l/wUX/AG1/ip+0l+xfpPirw34s8ReCtU8P/Fq68Oa/ceG7kwm6jW0uZImPBDK5iiyMAFnU&#10;Acivxz/aR/aP/aH8L+N49Osv2lvH39mPbwTJHN4kuI2dGxvQrGVAIIz0449K/ST9qb4L/FbxB/wT&#10;N+KD+LvB0lvY69b2viDwxqzXAGL61sbV7pW+YspPkHAYfNtY84r8Q54dYu9MN1AZpvnCMNuck+nr&#10;X7BhFiJwVSMko6q2m5+WYypHDWi43Pqb9s3wv+zN4Z+Fei+Mvh/8b9N8RaxrLLNqCWfiKe5uolKB&#10;vLljlGUYHjOTk5r5j1P4i/De6+FUvhyx8CXMHib+0EkTXvt7MrW4B3IUP8RODkYHHSsHWdD1Sz0+&#10;K/1Flt2ZisdvLlZDjqSMcD64rHa3a4kLgqzHJPPBNaUqeIhTjCpVlKzuv6RwxxerlFJX07n2L+x1&#10;8Gfgp8av2bJpNf8Ah5c6l4lt9amtpL2whLOiOg8lnJXbgNkAZBOfrXV6x4I+GHjHwh4F8O+IfFes&#10;6fdeFfHD6H4VuF1iK2t9LsJSb23uDvjJkBjdAPmxlRivl/8AZg/a2+Jf7MniKa58JSRSaffbVv7G&#10;eMMjdR5i54WQKWAbHAJ9a9a+FWiWf7VnjLUfhJDfSXzXWg2uoWULKVeNtNDsFUqQcC2kkUnk/KPQ&#10;V4eYZbUqU6051ZW1a1vbQ9HLsZGniIU+Xd79LXVrn7Gah8CvA3wv0yGb46/tD3WpQrFHBJNr2oR2&#10;S3smOXZo1UzsQei8457knH8R+Lv2R/h5dSMvjzRINYsGg8uGDRZbq5jVQEQq204+UBd+cDvzXw58&#10;a9P+FPwU0KH40fEabXLhZLLT10ttU0u9uVNxKgY+VfTEF4yN20ncMN2r6A/Yus/gl8VvihD8avip&#10;pfiq78I+LoJpRpviLUZLfTbbzCwMkUcATzwjqOp3AAknNfhP1GnhcZCvUvGF7c1rJyP2eOIp1MNK&#10;lBrnlbRdUj9xv2R/HMPjz4CeH9SjuFkkt7Fbacx5wCijb19UKN+NU/2zdT8QeH/ghqXifw5ORNpa&#10;i6Zdu7csf7zp9UA/4FXkn/BMz4p2GoeAL7QG0pbKxF6p094rgtE+dybVyMggRrwSTgjOTX0N8bPD&#10;3/CXfCvXPDXnRxfbtOmt/OkjLLGJEZN2BzwGr9pwOIpYzBxnB3Vuh+UYqk8PmDjJdT8T/wDgqX+1&#10;3+0Dd+FbPwx4Y1+103TdUWa51nSby3kZNVZCgB8w7hGwDleMbt4FYr/FH4lW2v8AxG8axXFtBpdu&#10;un6fpbSMit5kMsSbnuIo1kZT5bLhiMEkdBXceN4PDviL4j+BZvEsVq1k2oWd1fxx3Bfy4Yyksz+S&#10;x6/udvynvivXvCep+BLT9gjwf8cfFkFjb3t1KzXN1PaJCt1Dd3sqyIzHqMNuI9sjFcletHD0He6d&#10;9Gn5/ifo2RYPDYjMI0pxi4tbNaXasn5WPhP9oj9u3x98O/2LIv2N/ifaalqviL/hLf7X8PeOtN8U&#10;Mby0RZv9UyMN0iFQy4VgMSnjivvrwR8XfgBrf7OP/ClvDn7V9z4U/tS1tlvrHUZ/OspJpY0l2q08&#10;bYQkbfkkUgjtX5B/8FMtHs5fGWj3N/Fp2nCSS7C2Lae/lwNvV9oaPlDhgx7fN2r9P/8AgnN8P/8A&#10;gn38bv2cfgil/wCKNNGueHZLT+0tD1bRRJb6hfBzFNB5jKQwkMpIznI28jFdWIWNp0aLm0nJu72a&#10;VtLLqfI46hTo4urTeqg9Ej538N/8FD/H37En7WPxG8AfDrRLPxZo+rav9oazikCqNiLG00QjYFi3&#10;ls4YMQ27ODX1j8B/+Cj+g/tWxeNJ9d+GPiBLqXR2n1C1uI4XkhjtIVaVyPk3KYzwFBJ2mvkP/guZ&#10;+z58L/2ef+CiNvp3gLw5oOlaXr3hmxuYtMbTXjhiKb4yUkj/ANXk54PXd2rrv+CIdlpGuftO6h4M&#10;1Ztumr4VvHktm1gXFnKrRNHsjVssjfOxxz+BIrfEYXkiqi3ste5y+2jUpuC27H573nh258IfE3xN&#10;4Suf9Zp+pTWk8bfLiSG4kQ/L9CKr63HJ/Zt5bhlYzJLJtjjAy5JY4H6V6l+2/wCHB4P/AG1/HFnP&#10;bQwte6pJdNHDjBeaGOZm6YGW3ce5ryvVGiuE8vH3WYxlucNzg/hXoSjGb5muiOKNWpGk6fM7X2u7&#10;fdse/fs5fHH9oH9s+9+Fv7E/wU+Jen+ALrw7oTagPEl9ak/bp4Xfyo2dRkhBKEC4OOc8Zr9uviF4&#10;l1HVNO+Hvwg8e+AFvPHFvcCLVNU0+KG8g0OY6bLGZ2kIzEJXO9BjO1dzYC1+Iv7EWq/BP4J/Dpf2&#10;lvireaDq3iTRtYl0r4ceEdRsUh8zU5H85b6W7YH91EJA3lgAs23sDn66+BH7Z3gDwFrMfwa8L/ET&#10;xB4y8V+Pbw3nj7xVp95O9zDqTReRDELmZ1NrBDnPmYIYoMAJgH4rFYXB4C8Kcd229OrZ9JSpzrYe&#10;NXm0SP0D+B958Adf1HxXY/Dr4j2lvNaSWt3cR2t0piVXX7MflPIXzIHAxzjn+IZ14pUfw7qOrS67&#10;HqX9krLNffZlKSLArEhzG3XAxnaew6V8CeHPB3xkvvGenaF8LfiVpHxK8bKsZ8TeOVWKP7FZNcRy&#10;SJBPGqiMrCjhrmbO5ypTaRmu78EftM/FL4Q/FL/hkn+z7jU9KvdHgTQdeWF7xdRaaa4e7SR2dTIv&#10;k2wGQyk7CQeamOOxOBpuUklBb/07fcZVMuo1IuUbttp+h9TeB9csde8G2OszWX2P7VJcNDBI+8EC&#10;5kTIYcH7p6dM/Wqfgm71CXxP4q0u+m86O11KB7L5ceXG9up2jA6Bgx/GvkfxZ/wU70L9nlG+DEfj&#10;bWNT0O31ZoNMh0bQdOtrNTMPtOFeTzGwGlYZzwxIzxXE6J/wU5+InjX4sal4I/Z++CeqeLL6+8PL&#10;dCP+3maeGO0DGWSXydgcbMAIpzwK97A5jGpT5pLS1zxMVgZqq7dz9DLgw24bzpljUDrL8ox+OKx7&#10;jxd4NiIRvGFn8pP7uGcynOMYwmfyr8jvi5/wWz8WWn7m28KeFdPnW88q8uho899LaMc/K4upHUNl&#10;T8uAeDxWj4P/AOCi/i79oL9mPxJ4Q8BfGS8tfiToOt/2xptnZxraL4l0123SW8EagBZYXDMFBGVP&#10;Ga6JZly0+ZpkU8tk3a6ufqhf/ETw9GVstPkvTcXGUs/9CZRIw5IGQM8A9ulXrrXtG8uS3lm+bJ4d&#10;CDu984Pp6V+SX7Ndp+3B+2nr2jfFjxx8QfGNr4L8P2drqVzr9w0873V5vZfsVrGWCmTKOrE/LGrb&#10;mJyAfvi+/bw034WfBG78T/tOW1jrGk+HdCsbZ5/DNr9o1DT7xHS3eKa6T/R23fI2AS483nGK56uc&#10;U435pX8jqeS1OW8Vqe72moWEkWFmQ4J+6p/rUzeW0QZJV2+vb9K+fZ/2yfhh4j/Zhj/ae+HXhXxB&#10;9q1b7S3hjwHOyi71GGGVka4LsoEMChGYuSw6DOeD5Trn7Yv/AAVEvbeCH4ef8E7X8Lw3Vt5tvrHj&#10;PWh5LKdpDofMVG4IOCO4rXD5th6kU0zlllmI5tj7Wby4S0u75mICj17Cs2G9t2m1TwvLMv8AaVru&#10;lms2VhJFE6/KxU9ic15f/wAE6PFP7dmu/E688fftlDwXbeH9F0lpbTSfDMahzfNIqx75MYOF38Bu&#10;tfPP7Xv7e/x8/bZ1dtP+EfgvXfDegyeLrbw3qfiDTdQK/wBirPcpDbXW6NlDNI7fMpyNoweua5MZ&#10;n1OjOMKcXJt2sui7+gnl+Ip62v6Gx/wUXt9Ii8EagLmNsr4H8RTDy2+XeVthk/VD+dfMX/BtrY2c&#10;v/BQ66Mluoa18D6lJbM3WNt0Yx9Nu4V9Ff8ABQTSh4X+FGseG72S5kuNM+GOsJ9qnkDeewuLJCzE&#10;dCVLH6g+1eA/8G1GmTy/8FCda1K38xYbf4d33mFuQ4aS3wPqGOfwrweEa0a+cYl2suU+6zeHs8lV&#10;vM/eFGOCF6rxzXmn7XNuv/DPXjSYop8vwxesF/7YtXpNmwl+XafQVwv7Vtqtx+zj44MjqsY8MXis&#10;W948V9cj88o61Ej8s/CR8TXvgLwTH4R8Z/2be2NxpPlvsLR/O08JLjvgY47HrWp4++DPxJ8BzReN&#10;PjP8CY/En2i7eOz1mC+N4ob7xKRXcrBW5UhQFAyCO1cv4LA8L+IbjwNJerdf2fa6Jes0aY2K05Pf&#10;tySfxr7EmsLPxr/wTa+LOhazPDc+X4V1Roo2YOqqLdHXuf8AnmrexNY4XC+3zJU3omd2OxFTD4Zy&#10;WuqPmXW/2yf2Zfg1pX2z4ieIdU8PTfMWh1PSJlmeRQo2kKDkgcY6ADg18/8AxY/4LNfCDT7O6X4H&#10;+AL7XtUZmNnc6vCIrPd7xq5kYA/7Q61+kPinw9+zz8QvGLfDH4ufA+x1ibWtCtH03V2um2rIdLty&#10;vmQ/dcA4+vpX5fftp/Ar9ib4Ra14b0TxN8CLi2k8UaL9tk1bwlqZs5bWQIpfEZBjcE8gEY4PFbVM&#10;ZleAqpVXzL8jJUcdj4NU/d/U+fvib/wVM/bK+IelahoWreM/+Ed0++t2iuLfRbVIsI3VQyfvF/MV&#10;4N4csfFHj/xLHong7WLrxFq19NttbFf3ryyn1/iPr1/GvvG2/wCCKH2i0PxJ0T4n6hrHhL7Ha3T2&#10;uoMltdwrcrvh/e7WQ5HyklOpr0nwH+yb+zt+zzfw614b/Z41PQNa8sxt4y1a4m1MRBxtaSNoMKvH&#10;+yAM179HOspjRUqC19DyJZRjpVrVZaep5f8As5/s++Gf2F/2YvGn7YHj3w+qfFDRNMmtNLZb5Rb6&#10;ZNdIIoxHgZebEhPJO0DOQAa+BvgF4QHxU+Kl/wDETxV8OrvVtOt5v3c00wjtvOLfNvJRvMPJ+Uc9&#10;+1fbf/BaL4oafD4A8I/syfBybUvFPmO2ua9q1v5jC5umRooMZGcIhbp03YrxP9nv4D+I9D+FVhoG&#10;g+DPiT4i1FWNzfWem6Herawu68xbFIVsE/eOc+nArzK2Ye0i6rabl07HoU8LyS5IrRGhbaL8TPh9&#10;q+oXXhabwj4d0+4YPbx3heRmUfdZSWRCcZ549K6bw143u9UtmXxd+1K1467TFY+GdJieRR3AAjlb&#10;H0PHvXoPgP8AYq+M+qJBd6B/wT3ubV5IcvqXiy6tLKINnGd0u5wCOqnkdQe1dT/wzJ+0B4Vs5NP1&#10;n4gfBH4f26ymUW154ke+mtf9rZGdpbHXAGc1508fh9pNHoU8PNarqcedR0DWmhtNAtfilqpEaqAk&#10;09mnmY/iZ2iGTxngA9q+nP8AgmV8KbKy0vxF8eJ/At9psnia4aw0WbUr5ri5+wwELL8zOwKvco5D&#10;ZP8Aqx+Pz/pv7Put/EbULjwxP/wUjj1Cazt/MltPAvhMpGkJIyokcAHkjjnrX0p8Gdc+Jfwv8IaH&#10;8OV8cab4i0vQ7UWVlb+JLD7EZ4QvyK7W+0Mw9XyGOS2Sa5P7cy+jzUef3n36G31DFVbStofTlkNP&#10;1BY1s1hUONvfKsf4ix+XPfABq/b+FNRgUTRXEN5H8m0s2xnYc56HIx9Oe1ed6R+0fc6esMfxF+Du&#10;tWsXl5TUdP8AKvrIrngLs4QYI4I4611tv8TfCmr3Jj8O+IrCC4jHlzWsdwBMp68g8HHtmqp1I1Ip&#10;wehEqc4OzRsTabZWryLf2VxaSOwaZ9jHcfQBBgZ96sJNqYl+06Rri+dt2FpAC0MZ527xjb06VFDr&#10;Oqqk17qKwz/LmEEFN/TkjkZ9+Bx0rKubq3vrhrq7lkgkL8eXkbsYP8PuByc9Kr3jItXsbR341O90&#10;6SWVTsW4gY5x2bcPmxjPtVczw26E2GsqjLITcNKCVlHockNkeucVIl5qUd001vq3mK5BEdxj5B6b&#10;hz+FV77Ub6+YOEh3qSE2pkKvXj16DrUpFJla68RXr2wih1BWZiVSMKUjAwO2e/8AOsyfSp7xVuNV&#10;WOSPk+XGDhuecn0Hqf1q/dPYWLLc3VnuTkPJnYB27f8A6q4y813+175rHw2s00jrtmeXoBjAX3Y9&#10;MGtlsO55D/wU/wDi/Z/Cf9irWNK0C/istS8aXUek20fnZaODG+dsehiXaD1y45r8r/2ZfD/iex0n&#10;WPHGr6t4f0O18QtIsN/qFuktxLCvygYdxhMr6HkZ6c19bf8ABdD4wlvF2k/s+6MkdwPC+jxpqUNr&#10;IJHOqXQXcCB/GAEXA5B47V574X+BI+Hvwt8Mnw/+z/8A2DfT6bB9tuNe1bzHupWH+sdVjJhJ6lN4&#10;wCBgV2e19jRUO5gqbqVr9jk/h1pmh2FhdaYnxA17Wlu5GmK+G7OTy42JHO6FADnv8wx61uaX8OfD&#10;+oXapc/BbUNYec7Xk17UYlLtjI2+YzlePVTnpXceL0u9E1HT5tZ+Lfg/R440WJoPDdnCJEwoJYee&#10;zEMOcHbWLb+KPB8d6LFPFfi7xRdbv9Xpyz+W8bdBi1VF5z6da5frHkjeNG0krGl4P0D4geH7i1t/&#10;Cek+F/DsBuEj3OskkgXd1bb5aHk4yRxX63fskW+vWM+pW2uagl1cx3kYlmjUKrk20WTjJ7Yr8s/h&#10;5+zX8XPEetx6x4O/Ye8W6s8dxFcR65q+l+T5eTkEtdckDnJB6V+r/wCyRoHjS21LVNN8baXDY38N&#10;wrTW0NwsgjZbeEFcrU+05k2KUeWmj3ERRTusPRsDb+nNXbzRDZ28PlMcyKQy8cGk0/Tmiha4uJMt&#10;yF29ufpVvS1me5+yzhhtVgB6n1rjC5BbSyaU6pbvtXGcZ71hfGBwPgl4znYbUTwnqBZl7N9nc114&#10;toFjlEq7vlxg1y3x9gTTf2dfHU7t8v8AwhmoAL3B+zSVcY+8EX76PwDu7W5lijaefAXbukZeTkD/&#10;AAxXO62bYsNoPl8hl7Z9f89K6PW5XFmqBgu2RQ27scDp+VcrriASNB1U/OuwZ/H2r0acbnPWl7zP&#10;Wv8Agni+z4ifFfUHVdtv8MvLkDf7RuP/AImuVf4kePfh7d6efAvjbUtGSTTlMsGn3jxo+DtwyA7W&#10;445FdV/wT7uG07VPjXrcqxN9j+H0A/fLuU/8fXBHce1c74o8VfCa+ksdO8VfDi4tLj7Chj1DwzrD&#10;RyBAW4MU4kjPPPGPbrXoVKd1FXPNi1Ko2fRf7aXiy58MfAP4F+IfEngXw9rqax4HhuJV1WxHQFyS&#10;jxFXizjnaR37mvbf2CP2WP2Z/FP7QXgXXte/YK+KfhnVLWaG/vPEtvqD3XhmVJbZ8mT7UoZIyHxg&#10;FmU4+bjNZP7TP7PHwU+OH7Of7O+g+Iv2pdP8A3q/DNf7KXxXpJa0uYt3yrJPEcpKyvwACuIznHFf&#10;px+yl43+Jdr+zl4PsfiB4h8K+KLyHR1hm1Tw7mSxu0iPlI8L9DlVBbI4YkdqyqS9i1O+vQ6acVTp&#10;txPxz/4KBf8ABOXVv2IvgH8XvGsHjqw17TfiNI0mlWOm6TNbyaekNx5hSQMCCMTBVKk525Fdd4s/&#10;4JkaxrX/AAQ4+F3gS78Xro/iO48XDWbqG4nSa1jWeKTYzeWCRlNmDngtX6rftafHrwB8KP2efEHx&#10;F8SfDmC6s7GONZrO4tkuIJd80abWjJGeWHB9K/PPxf8A8FXPCltC1p4d/Z/0wxq2Y4f7J0+3j69M&#10;CJyPUc1h7edm11d7nbF81OPMtj8uPHn/AASq/a88FI2o+HvBln4mt1b5ZNA1BJXIPohIb9OK+dv2&#10;gvhj8V/hz4UnsPH3w91rRW8yP/kJ6ZLCp+bqCwGfzxX7a+IfjhrnxdmsfipqXhnUND/tDS4FiXRW&#10;ZreOMFtuQnA68/IK+XP+CvfxC1m4/YT1Lw9N4yXVLe58SWKqskSLJGQzOc7QvGU/ug5A5rlo5lKV&#10;XkkiquBp8nNHTS5+Nt8pDHJ71DCSJVx61a1MENkt2HFVY/vr9a9OPxHkSP1u/wCDc9YNO+F/xx1+&#10;eHzVttAt3ZA5XcEhumK5HIyBjjkZJFeHeFvFP7JHxLmsY49R8deCWk1EmSG8aLWdNhkONzov7qYE&#10;nceS2BxzivcP+CAKvpP7KX7QXiMK7D+wmhVVQnLLZXBwPU/OOK+HvCMF5pcVuup28kMqysdk8ZVg&#10;c45Bx/kV11KXvJsVOo1J2Z/Q/wCBP2bdN+Jf/BOLwL8PvhP+0v4d1qwu4dWSz8ReSdJ+1RGSziIj&#10;jlJCvG0BjOW+YuCOpFVNT/4Je/Frxvo9nqer61NbsLO8a/RkS8jkOyNIgkiHjdt3E96+f/g78Yry&#10;1/4I3eAbu8tZrdfDuqNDDNZMFleK614ZYE9HyrD6AV+gH7N9n4y0XQLG50LxfdWsI02WZrdsFWZr&#10;jYrdPl7k4681x4inOEuZdTbnlJH56/8ABYn9k+0+HGp+HZvDuni1g0f4c6NpV1eRhpC90z3Tltmc&#10;jOe394+leV/8Ef8A9lfx145/4KDeDp7w/Y00+1u715rjT22qgsZFGQzbiS0qHtX6Jf8ABUD9pmT4&#10;Xx3EHiz4L+FPH1lp9npq31l4k0xSvmyDDMZFw6/fXGCcZxirn/BLv4i/sw/Ej48LP8NP2e7/AMGe&#10;JLfQZzMtnqksunxxhLcFAsijBwY9uDgBeeaxpylOrr0O+NSVPC7H40/t3/8ABPT9qS9/a6+Jnirw&#10;t4Ml8UWt1421J47zSpk8xwLhxvMW7cvKnjk1+dfiPT77SvEuo6PqdvJDcW13JHPC3VHViCp+hzX7&#10;5WXiqH/hdetam3jLULW6bxJfSSR3mPLk3XLn5d6H5c8DDD68ivwm+L94mofFnxNqLS58/wAQXjrt&#10;95WNOhVq1MROLtZGWMowp01Jbs5Zlb7wHNRSEgZJwalmYA5CkmoJWZhyld/KzzHIinYldxf+E/dr&#10;60/ayjPh/wD4Ju/AHw4VKteSanffN3zJjP6ivki4dnj2My/8Br7J/wCClkKaD+zD+zb4SDbWj8By&#10;XTR/9dSjA/rW1OMea73M5S1Vj41BcLlR9KDKy/eY59KcRg5A/Ogs+0AjH0qeUWo2Uqyq+KXDKOVp&#10;C0ca5Z2phngU5wT/AEqQJWDIf1pI+vVqb558rcm2mtO+9cr25oHYl2kn5Vr6o/ZI0u7tf2Jfivrk&#10;O1U1PxPoWnBvXazynn/vmvlGGXL/ALwCvsz9hH9tL9mP9nj9nHWPhz8ZPBmoeINQ1DxYNTj02LT4&#10;pICiwqiktJ8oYYPbvXoZf7ONW83Y5MbGcqNo7n0h8LFuvDX7MHgtND1pbTULyOZGZW/1gfUJg4x3&#10;BQDtzXzD/wAFM4z4m/4KaR+ETmaG1PhzT41XnCm1tiy/Xc7fjXp/i3/gtv4S01Vi+Fv7Lunq0K+V&#10;b3GsX2MR5yV2wKm0ewYDk9a+Nvix+0P8QPiz+0HfftH6ibXT9eu9Ujv4VsYcQ2zxhREEDE5CqqgZ&#10;znHNehjMRhVFKDOLAYfERm3Jeh+t3wm/Z38S+Ev2x9U+Onifwzpf9kLqV29vbQTbppo2j8tD5arg&#10;biAWLc5Jz1rj/wDgrr47B/Zw8Z63eXFtayaxDYafDYSXAMrKLhpHABwTxt6cDHPavzf8a/tz/te/&#10;ENZG8UftC+JpEkYs0MGqPFGM9tqEDHt0ry++1bUNYma51TUbi5mdizyTSFmJ9cnNcVbGYa6cFqju&#10;o0cVHSclYrqwKr8vX7uaaVboEVfpQ+7fwaTcUOWZfxFeQeitBrpgfM7e3FeqfsLeGLnxd+1/4D0y&#10;G2aRV12GSTC9FU5z+YFeVyyIy5L8Y9K9/wD+CYdxc2H7WNjr8UjLHo+i39/Mu7AkEUDMAfX5gp/C&#10;taP8RGVb+Gz6o+Ln7eP/AATz0nxveav4j8Bal4u12Fvs148Wn7ULRjZwZWC4yvYV51rP/BZDwb4P&#10;yvwC/ZO0LSZGjKNc6lcZY+hxAsf5FiK+Htcvn1TXL3U5PvXF3JK31Zif61nzSDlc/hXdLMq1P3Yn&#10;FDLqMd7s+nvG/wDwVx/bJ8WMwsfFOm6KjcKuk6YilfoW3GvJPHX7Xf7TXxHjkg8afHLxJfRScPbt&#10;qkixn/gKkL+lecSEk/MOabXNPGYie7OuOGoQ2iiae+urlzJcXDOzHLFmzmomOTmkormlNy3ZsoqO&#10;yCkckDinmKXy/NMbbWOA23gmmALjnpUSdtB+QISRzTMnOakSGR2Cxqxz2WtrQPhj8QfFEix+HvBe&#10;qXhblfs9m7DHrnGKOWpLZNhePcZ4C1K7sPFdobGwjupJpBCtvIu4SF/lxj6n88V9K/theIvhzp/g&#10;jSfhF4K+C0nhjdcRLq2rXDecZPKz0borZZiyg4+6K8v8JfsW/tD6tcR3snhqPSQrB1m1K8jj245B&#10;xkn36V9Zaj+wr+3B8fPhPHonxF+KtjqGm2Nm16y2ViJrh4Y/m+Z8rliMlQfmYL34rxM0wFV47D1p&#10;e6k7atr/AIDt5nVhcT+7nTjrc+AfE1todlrU1n4eu5Li1jO1ZpP+Wnv9K9H/AGP9A+I2q/FH+0/h&#10;18NLDxPPYW7Sy2erKptoh2lfcQMKeeTj1r6Gsv8AgjvqXirwVpfjnwp8ZtKttNn8z+07vUrpJHgw&#10;2AnkxDcj8E7XYEivW/2ev+CeH7OvwNur7WfEnxJ8WePL640d4X0TwnpssEMsh2sI5mU5Cd8FwMjn&#10;Nb5lUthJ0qbTltrqv06GmFwtaclNqyPMf2uPhr8X/jL4B8E/B7TPDVnqXimG3l1a6j0W4HkIsrBc&#10;Ko4bPygNnAWPiup/ZT+H/wAdrHwDoPwruf2Ntaa40NJ0u9d8SxR2tnG0kjyhl8wbnByvIPP5V9qe&#10;CPg3f2mn6X408M/B/wAN+FZI9Jjsbe81JnnvLOzGcRnysbB7FySe1dHpfwsv9Y1ptc+KvxT1/Vo5&#10;IQjaXaqmnWoQcKSqfMoAUYLOSfbNcOU4zGZWlTp25bfNPrbyOzFZZhsVJSqfcfOdp8L/AIwr4WvL&#10;39pT45eDvAum2qxywaToduby8dC4Bjj80spfkZ2q2MdKvfDr9j74CeJ/GEPxp0H4Ia94y1D7fFIn&#10;iTxfqAtQ8sQXaREQvAAH3Y8AYr6l8MfDT4b+FLz7T4K8NaXpcjNv+0f2aFnbP3mMn3kTuWPLE1rz&#10;6drrr5Rma4gwxSOG4X5lxyVU42Ie7EEmuzEZljMVFxnJ2Jw+BweGjaEUjlvgh4Z+MFv8XL7xVr3j&#10;PQ7e18q6ms9I0y1kla3fy2GGnkYfMFz90dscDIr4W/4KiWHjP/hsFYPCXjWOOfXLrTY5JJGjWYRy&#10;IFyu8bQBjrggEV+lHw+e2TxFHb3GkQxxSWlwtvGlrsK5gYDYBj5e25skmvzr/wCC5Wh6DB8T/Cfi&#10;HxjoDf2Te6PaJcXEEm+RI4Lgh+nTKtjijKoxWJs+1i8d/BVhdT+Ev7HWmaNZaX8ZPjbc6kli277D&#10;qHi5mbzcZfEFueCTjI28jjNW9Hsv2RdOgt2+EP7K954qVQrWt5a+CpGUtnAHnXWBkHvkgY5qL4Uf&#10;Fb4daLpVmP2bv2RPEGpWXlD7JrK6Hb2IkC4IbzpfmfnBzjOea9DvPEX7Wni2Bmt/A3hLw+xVxHca&#10;xrkuoSEEcNsg2r3xycdc1tKElJ69e/8ATIh8CuQr8Q/j7qkUNt4P/Zus9DiEOyOXxL4gijjgjzwv&#10;kW+SPXbu+lNb4e/tS61ck+Kfj1o3h2yeVvLTwh4cBJGennXRODjvjNQyfDz4zXcq3PxS/am+ww9G&#10;t/DWj2liMYyD5lwJGU//AKwa5bxN/wAMVW4Nr8S/iteeLbwMD9k1LxZc6k0h7EQwHbnuMDI/Sjm6&#10;foGxd8UaD+zr4Zia0+MP7RWqaw0m8SW2s+NSqy5/h8i02qcZ44x61l+Fde/ZM0m6I+B37M2peIr6&#10;RsR3Ok+DS3zEbuZ7ldozjPJxg9eaueCPiF8JPDkEMH7PX7JWvXirLGq6hZ+GYtPjZ+gYzXOGPf5u&#10;fwrs9T1b9rHxTBD/AGd4K8H+GY2+VptW1qbUZkXOOEh2qSB/CSfqOlN8vW/3/ogs7hB8QP2mte01&#10;U8LfBPTdDWb5lk8UeIB8gxyXhtV3HBwMFs+tULj4eftGa8GtPiB+0Pp+j2qje0PhXw6ke1cZyJbg&#10;t3PpyBU0vw6+LLxfb/il+1pdafCqDdB4d02101AAef3kgd8Y4yMYzXI+KtM/Yes5pE8c+PL7xteB&#10;d0lrfa5eatNuzkHyoT5fPQ4GCOKcbPZ/cv8AMPeK/ijTf2ZNKj+w/GX9oXWvE8nBltL/AMVSzCXb&#10;xs+zWuB1IOCM8VH4I1n4E2j+f8Cf2Q9U1aVvLC3yeFYrdJFJwG+0XQyB15Fdh4H8Y2HheBYP2fv2&#10;QdYjhkjy11JpEWiwpzkAyTfMRnB4BOO5ra1PTf2tfEtp9osrjwb4eWVG3SSG41S4jPcErsj/AOBY&#10;Pv1ojKLjq/vdg5pGfqfiX9rvxLp8Y8N+AvDPhmFowjPrmtSX00A5GQlvtTgY45rLh+HXxdvbP+1f&#10;i5+1VcafAVDyW+g6fb6dDu6EGeTc5Xnrxz6daj1D4d63pJku/jN+2HrChWYNa6Td2ujQ7OuwlR5m&#10;CM9Gzzwc5pvwQ/Yy+Dv7X/j2+8F/Abx14Vk1az0e41OPXvGU0+rQytGUC2iyXDFfOctlcA8Agg1S&#10;dOO7S87f5ihGpUdlqc34gtP2K5J47Dxx4nm8capv2rBNrV7rMjsOi7EYqPyxnpXR6H8WPDnw9sPs&#10;nws/ZrvdFtJIh5M1wbHQ1nGNoGZsSEj/AHST3FeZReDvj54c17UPh74r8San4Zms8x6lpdrZDT2T&#10;Dd4olTjk4OOR0rrPhd8Lvh7oviix8T3vhi41rUre6guUm1S8MiiRWBJI6scjPJxxXb9XjKnzc10c&#10;VfFToYj2ThaS0eljP8c/tY/FZbiTT7PWPCOiSRsu63ihutZuOGI2kqUi3A9QCPaq/h7xF468YWa6&#10;jrut+MtShdmDSXuqQ6JYs3QlI7dRK4BJ43ZwOpr9Ifip8J/2fv8Agol8PdJg+EWjeHfh78TvC8M1&#10;9p0kOkW8Njrdy21jHcTFN+WcseuN7dcDFfFHxF0/xKfFjfDj4t+A9Q8G+LNJkMeo+HdYt/LwQxBn&#10;gYjE0Lddy54qMNHD1JWS1ReK9rGjGpCV0+nVepsfsefsB+MPjpp3irxX8J/h98JtU8WaPAs2l+F9&#10;eW4mm1HIO5YriZyd5wDhuOc5FaXiSH9tD4aW1r4f+Kfwt+FPgW91LTGu203UfFDC400JJ5W25tl+&#10;bcdo2qD0GckYrqPgHZ+I/hVqdr4s8JeJZLG4V1aCSFtg2+vy8n/DivsjxFr/AMIv2+/hgfhh+0Te&#10;XGgeKVtxa6R460WUQXS9T5U7A/vIT/Ep+vBwRz4qcadS8lp6bCw9Zyik3qfnncfD/wCNl9AuvfE/&#10;9puz0mwaEh/+ER0m3tF2EZH7+5LN+ODkY5rg/Gk37FUE0mm+MPixrHjS+aYCOxk8QXmqEyY7QwfI&#10;DnGBxjOPavVP2s/2OfhN+xd4rh0n4zfA3U/ETagufDOvQ2tzrdtq8Q+bMDOXUY7q2COvTJrlfC/i&#10;vxmytafCP9jy+0qzWFfLk1Wa10qI9wNgBfvkDsfTFUlaKlG9n6I7GpGD4P8AiH4S0F41+Cn7EWuy&#10;MNvk3U2g2+nojH7rGWcBz65/Kutu9c/bX8WJ5Wk+G/Bfhi3ZdytqWoS6lPFx3VCq9T26ZpmteG/2&#10;xPEPmRQeLvBPheJCwAt7O41GXb7vIwXp/EBjPasK8+H1vpcUcn7RX7YuvTxxn9/Z2esQaXby47Yi&#10;AkxjtnPpU6S0VvxCN+pb1n4eeNdPtl174yftkapp6rkzjRYbbTIRk5C7mBk7EZzn0rmZbj9hFLzZ&#10;cx3/AMQ9SzmPznvdbmlI5wuRtA5//VUdhqX7GGgX4i8B/C+98ealHtLT2vh+41SSTn7xmmyAfocd&#10;/avR9L+KX7Q+oWMcXwy/Zpt/DsPKRSeJ9bit1jHTJt4PnxjtuqZaf1YXUNG+KXxZGgro3wa/Zjvt&#10;HsoZBHbnxDeQ6bahQNofyI8ylcD2PvWdfeCf2nPEcj33jH476F4XtUyZLXwxo4d40xz+/uWPI9QK&#10;m1fwL+054ll3+Mvj9pHhayYATWnhXRgrD1Anui3Po2PpXK+NPD/7GnhhP+LpfF688Y3yLmSz1zxJ&#10;PqDMw4wttD8uc56D+Kp5uq/DX8x6dyPxaf2TNOVbP4j/ABu1fxbN/wAtNPuvEk955rdCTb2uEyTn&#10;jHFW/Aeu/CbTpIb/AOEH7EOqzSLJut9SXw3BZBW/hZZLkh+w5HOTVj4afFqyS18v9nD9lfVo7GEs&#10;sOpDS4dHteefvyjcQSDW3rVt+1t4pkXztb8H+EoW3M0kVvJqlygK/wB9yI+vGQOvqKHfb83/AJBG&#10;39I0LrxD+138QUa00bwH4a8JJ5JK3HiTUpdQuE9CEgCqMeh4B/OsO48B+K9IsP7T+Pn7XN5aHzT5&#10;8egzW+kwSKMZG8gyEY98+lRXHhnwt4VtJJ/jr+1lr2oLJHtazGvR6Xb4z02QYc8Z6H3rlbLxH+x1&#10;pWuMngT4JXvjTWI5A4u7Lw/cai7MD943FwffrnvzRT5ne3Tsv8yvdW7HL/wxGNca40XwXdfEPVCo&#10;KyR2V1rUhK8ZLyArySoJzjntXcWfjX4zSwLZfDf9llNBs23LGfEV9BYxLuIywigG/HA9/XpV+x+I&#10;37SGq6ZDb+DvgTpvhmxYH7OvibX440TPGfs1upbOO27NUdS8A/HHVIDdfEP9p2HQ7VmYtZ+FNIit&#10;VUenm3JZjj161M+WUe/3sIu2u34HPePP2Zfir8YbptQ+J/jzwjo0MgQyjQdD3XaJ/d+0zHOR6gce&#10;lcrf+Dvhn+zxejxD8Pv227231oW/2fy7jVGu7h4R1UfY8SLnv7ds1t+INJ/Yr0q48jxl4y1Txxqj&#10;NgQXGsXeru7/APXGIlByMdMH2xmtjwP4tvIAv/Cgf2Pb/To14W+vbW30iPp13SZk57evvUyw8d9b&#10;fgPnfNc8Mtda8R6h4ijl8K/CbWr61W53XniaLR5kjMe07mCSKshbkfX3rnPjj4S1H4h6DHaeG/E+&#10;ntbWd0txeWdxIYZcRpjaVYckc9uvFfWmqW37W/ifbcS+I/B3haFtpc2trNqNxGvuzkIDnnIGM15/&#10;8TPgB8GNciE/7SP7Ut9qAXLNC17aWaF+OiwoZOvavL/sbAyxCrKCTXZHXHMMRTi43bv3PWv2SI7f&#10;4W/8EUPiZLq9ytvrfxc+J+m+H7ezeRfMa1RVcsVGWC7N/X2r5z/at8yay0/4X6TErSapqMNnaRso&#10;yRkRqO3r7VX10/D3SRv+AnjPxxrkkIAisP8AhE5byDK8LtlKpxxw2Tj1qHwU3xo0fxdofxb+Lf7P&#10;etTX2g6wt9Y7lkeParbkR4kbco4zxyK+bzzh3EY7MqFeLtGnfR3vfofpHCvHODyXJsVg6lN89Zr3&#10;l08j9ZPhp8Orbw98LfDvhDVtBmn0/RNIt7VmWzkugs2wDfCrCdAODk4APtW/Z7/C8zWvhnU5LOJZ&#10;A15ZmWOOS6U7m34heEjpz8uea+Xvh5/wVc/Z98Sa8+n+NvAmteHNcsrYSJNarFdYDnYUYTwiSMDl&#10;uD3619ZaX41uNQ8O2F3NoOrrpWqWv2rSzdW92kjiTAAKs7hgVHaPHPNfM4rKcfQlerB+ttDGlmmF&#10;xEvdkv1PHf22PGGl/C79mDx18QtX0uKO9s9AlaG4S1YB5JRsjO+aJssHdekhJOPSvwz8DoFtZbl9&#10;25m3Mx755Ir9Wv8Agt/rUPhz9lm3+H3g3SZp7vxNr0b30dvaxj7LDD+8f5Y4Y3UZ2DLAjk9yDX5p&#10;eBfgj8TPFuiSr4N8Ealqiww5uZbOyZlTj7zNjA/OvquFcJKjgalWa1lJfcj5Xiqv7SvClHon97PZ&#10;P+CR3wy0L4oft0+G9W8Sw+ZovhdbrxNq7SAMvk2ELXALA/wlkUfSvkH4/fFu/wDij8bfGXxD1C73&#10;ya9rl3e+Y+efNlZv5Gvuv9gHwP8A8Kz+Gfxe03VPFemaF4y8beB5PDPhC21C4x5v2lsTuHTIQ+Xl&#10;V5GWIrwXwP8Asbfs5+GtYuLL9oDx/rXntI0Uf9ktDbx2snTdMJQzsAeqrg8HmvqMP79afuv3bI+T&#10;fu0Vruzzf/gnL8OZvi1+2L4I8HfZZJo31qOeZFQt8sZ3liMjpiv6GIoNCsLIp4h0eGG4Rd9zMbSO&#10;3jk2jiRnuoQSASM4kxnvX4y/AX4tfs/fsj/FaZ/hF4Ntdc1P95YTX1lby6hcywONjtbucrGxHIIG&#10;RwD1NemeGvjd+2/4p1+Tw14T8FeKv+ERkuSVTxpqjQWNxCecSWxJGWHBAHXkYry844fxWb4qM21G&#10;CWmup9Bk+cUMswbp8rlJvU/UK/8AjJ4P0Jo9H8YfFXQ75bePe2nyXshWaJOdiRwTSrIQc/wH8q8r&#10;139u/wDZusdQuJfhzeXE2tW+f7MafT44oJCASYkmVI3jyeAWHPHA618O6d+y78ftR8XN4iu/i3o/&#10;hWxW4E9rb+GtJMlxACc7Emk7rwA2DkfjW4n7DPwwutbk8TfELxT4o8U3Ejb2XV9YZLeSTPzERxBR&#10;zk5X9DWVHhDLack6s3J+R1VuJsdW+CKiey/Ev/gtH8OPEMiaBc+GNL8P6rFGYH1S+1YaxJbSg8BY&#10;JYydhbO5QxI6jpz494L/AOCn/wC0h431m98LeDvB3i7VdMvd8F5b+HNHGnQI3aZZGUBGyc5JIIJG&#10;ORWpp/h79kf4FXEtzNB4H8NzRxHFzJ5SztznryxwcdBmqOo/tnfDvUL42Hw08PeKPHN9EG3r4b0S&#10;V4nUAZPmvhe/bj2r3aeU5fh/4dH5s8epmmNrS96q/kc7olp+214ru76HXLXTdK0y83R3LeItck1E&#10;Tg5O/wApDtDZ5DcYPTFafgD9jjxvppmv/G3x+1rUI5t8c1votmtlC0bjBV3wWIPTt26muotvEP7W&#10;HjiyWfwv8G/DfguLaVSbxlrDTToOzfZ7fhTzjGcc9KgT9nr4467eSXPxM/ay1j7HIh87SfBunJp8&#10;cvHKGQhn/wA9q7I8tP3Y2j6LU45VJz1d36so237J/wCzT8OLaTVfFXhPTW3tlr7xJqJmUnHIPntt&#10;z1xxnk9ahH7SH7KPwuVvC/gPxDpzyvy2l+C9Labzj2G2CPaTj1OM1Y1L9m/9kDwrP/bvjnQtPuZr&#10;cr5t14412S7YkDqfOkA6ZO3GM9KfZ/tUfsyeB1j0P4XP9vkZVRLTwH4deYNgYCkxIAG9MnpWmjk2&#10;03+CJ22svQltvjz8U/GUKn4Yfss69NGY08jVfEdxFp0BVl3BsOS+OnAHtximXHw+/a98c3it4m+M&#10;egeFrF2UT2PhLSTc3KLjO0TT/Luz3x7jNW9H+M/7Q/i6VpfBf7MWqWtqy74tU8batHYqUYcHYuZM&#10;eoGPcUsvgj9sXxoc6l8c/DPhW1fAks/CWgtdTDkk/vbg4Jz6DHpikrJbqP4sOXm0sx1x+yR8LJrd&#10;NU+Jmra140ZiM3XizXWmjU9D+6UpGozzgjIOK9c/4J7/ALUf7Hn7IP7WnhfS9AuPC0Sa850PUtN8&#10;PsmBHcFU8+URjadhXncTkE+xrxpv2O/hzeJG3xk8eeJPF1xlXmn8Ta3LHasQc4EEexACD9056cHi&#10;oYvHf7HHwLjOmeH9S8H2t5HHiHT9DsUuLpm3HaAIlZi2fcHGc11YWtH2nI25Jqz6L+kTWj+5aVtN&#10;j9Ev2u/AHhf4N/GTUNIsn0v+zdQjjvbO+mjUsts4YLEpHXkHnoRivNPtfh68kCHQGNu0ZEOn211I&#10;RJ0zLJyQoH9RXvp8f6B+2H/wT98H/tM+CbEWWv8AhW0hsdY01LZ1aBMiL7hwcYZJVzkAMR2NfPNx&#10;4j0i708xvYIsZz5t1dWQWafJ6KNowvp6mvErYf2MnB7p6noUqntaKkPubDwzcXj3+najMt0sn7y8&#10;k2SwWa90QkBtxzjg8H60y40bT2smnXX1VZDu+xzb0lvm647kL9TjpVy18TeHkVNPvfDNtIUH+i6f&#10;Ygx+Vxw8jLwPxGSaz4bfR2uJriPxLfW8jqRfaldQxSRjn7icK2fbJ9q59TRXJYtO8a2zQ2ukX6TT&#10;QfPDa2V0PJsh1LBB3Ix15zmql7rfia4s57q9sbpo5N0U+ralY75peSNkTEfKPxqRvDkN7Cpj1WOG&#10;xuGxDpsiSRSXTZz5j4ySM84/+tUzjxpoN55UET3N5DGxWSzmE0NhGeh2I3LfUUXYGLpcu7ZPqWmr&#10;9n62uk2chXD54eQ5/H61oWE9tdTNPpeq3y3bR7brVpGSWKAZxtUkAn6A5qxdeMruaDOsS3G2bDT3&#10;mpWe67vcD7qhhwO3txTZtd0Oa8ia58KW8kkMebPSbW4aNYwefMkKnr+HFab7oNIol/4R5Et31C51&#10;+BbVmC28VxDIs18w7nGeD7npUsvh/wAYRXsL2F7Zz3KLuhtbe7UJZIP4mU4y3Pr2qm0+iXkstzaa&#10;tdWVx1ur5mWW3hTuke4bicY6NxzVR/st3ayG28ThLHJSOy8iSN79j3J+YkE/TAFTyyuK8ZGje634&#10;ijtp5XhuLiNW232qXVusxndTjZHw2O/51TXV9Ja3t4dU0e1ZetnpMcWx3Y/xPgjaScZ7Y7Va0bSN&#10;b8NTomjz6fNNGuYLSC/ULaADqE4+appdV8W3Qku9QF1cfMRcX11D5zEDqsQOQvPFD1dgjyx0KK3+&#10;iX1xNM2l51IABrq3vSYrFR7NkEiur+CEdje3+p+CLDXLx4dQtvNsW1Yp+/vFztKMuPvDcDxyMVxh&#10;1KDbHHf+HbWOwVl8iwW3Ectw2fvMVxt//XU7T+HodW/tW30do9StZA1vLb6g3lafjuu8kZHtUy+E&#10;Z5Z/wUG+A3jj4kfDabUPDOuTW+raCzSKqRBflHdWUBkIOcHP1r5T+DHwM/Z28QeEovHfxO8LnUNT&#10;8nyL+48Xao1xsmVsMR5jbcHHGO2elfqB4603TPGui2/i/SdQa9s9Qt9lxIRtJnC7ZVIUAZOS3Ixz&#10;0r8wfih+yp8PPhn+1PcaT8TLa28QaHqCu9mmpXx8u0bO8fKGCtuUbTnnI9a9fLcRKth3Rbaa1Vtz&#10;hxtK1qkfmegN+1H+zN8JoY/B/hfW7GRtuE0fwnZGZuxwBANufqfrzmpI/jH8e/HI8/4Vfs36jaq7&#10;Dy9b8YXIsoyCOoiGZGBH0qvZfHb9lD4AW8dlo2qeHtPl2bFsfD9msszLnHAiUsefU/hU9h+1L8Uv&#10;HwVvhB+zN4m1K3B/d6jrsi6fbnJOGO/LlenQDIrdxe6g/WTOeT95Jv5IRvgz+0d44u/N+Kf7Rf8A&#10;ZljyBp/gbT1hK9Os0oY47ZAzUsv7If7MXhiJde+IFk2sCH94+oeLNaabBznLb2CfgBUd78OP2wfi&#10;PK83in4vaL4GspMD+z/CNkbmc57mWYnA9x+FTad+yB8E4ZU1n4oz6p4vv42DNeeMNYknjPHLCIkR&#10;r16EVUqj5bOXySBK+vL82adl+17+xp8JvCFx8O/DZ0i+hklV5NH8L6Q0zGQZ+bdEuNwzw2cjHUVy&#10;X7Snx2/bV/aW+HOm/Dn9njwZ4w0jw/oTebHL4na3t5ZVCEKkZJ82RdpOFORz1rq7j4+fstfAa3/s&#10;bw5reh6bdR/LHpvhm1WaeQ4IxtgGfbscVgt+0p8TvH4ZPhJ+y/4munbDJqmubdOgz2Y+YSTn8+a4&#10;a+FlKtGrCOq2cn+h7WDzjFYOjKnRn8Ss7Lo90eLfBX9t7xP4H8QJ8Nv2n/D91pN9C/lf2g0LKCRx&#10;86sOO1faPgPxn4d8U6XDqmj30V1buu6OSGQHKYOCMZH19q+a/iZ+zP8AHn9qGGGy/aE8VeFfD2nr&#10;t8n+wtLN9fJ6K07kcDvjPHSvIbn4f/tS/wDBP/WB4g8MaofFHg1ZMySRMzRqvoe8bYr3MPmkalqV&#10;ZpS8tj47GZLNT9thtuz3P1I8O+OtK1PQv+Ff/EPQbfxB4TuJD9u0G+USQt1O5NwyjZ5DA5riPiH+&#10;xFrnhvzvi5+wvq8uraTtE158N9Qn33duAuSYXJ/eDr8o5rx/9lT9tT4T/tCWCWlh4gjsNUWPE2mX&#10;DKpLdyPUk19K+DvFl74WvY9R0rXJLa4hkyskM3zH6Y/yQa0qYeVGXPQdn+DMKOM09lWV157/ACPL&#10;Phh8eNF8Vas/hfxFYz6RrdrIVvNH1BfLnVgeVIYDPPbGeK9X8N6rLZ3P2nSJ9rN/rlVQVkU54II5&#10;B6Gt34m/D79nP9r/AELy/ifog8P+ODgad480vCToxPBnUACXnqTyBnnrXgfj6z+O/wCxjrsPhf4z&#10;H+3vC8wX+y/HGjwl7eZSBw+P9WQOzc/hTp16eITjUXLJdO/mgqYeVP8Ae0HddV1R7jYfCL4OeKWu&#10;NSh0jS/COrMQV/svTIoYbph6lVyCT165NfOvxZ1j9pbwn4quvCXgr9ni8uoonKprfiC8FvYyD+8g&#10;X5pF+nUV654Q+IuheKrWPU9Jv0uI5+VnjbP9f/1fWu6tvFs19pX9ka3Gt7ZSMVYTuWkj/wBpGPNc&#10;lbCShLmWvkztwuYc0eWeh8Zj4R/tVeM7pbnx58e7Hw5YsRu03wfpWJFXOdommzg8/ewfp3qa+/Zj&#10;/Z30mIav8TWvvEkluoea+8Ya1LIo5PO1mEYz1OBivXPjx+zD8XfGs76h8HPjxNo+jMo+0WOn6Kkl&#10;8mByWZs4xgYK/jXkc37GXwasT9p+MWqa34ovIX8yW88Waw5jzjOPLJCjnHFYq9/edvJI9CPLPWGo&#10;L+1L+zJ8KLVfCPw7v7OWVZAkemeDdOaV85AxmJcZOPWo7X4tfH7xuou/hn+zNe6ekhxDqXi3UI7R&#10;eSTuMaAP+ufqatS/HT9l/wCCFufDfgq/0mGWMsE03wlYCaV+cYxEDznrk0aP8aPjZ8TInb4c/s+6&#10;pDbliI9U8VXCWUD5HUpyxwfQZPY96XLH+X5yC84xvJv0RlyfB79pTxfeb/iN+0Nb6NavHhrHwfYA&#10;N/u+dKScj1wa5/xJ+x1+zP4dR/EPiCSZdQ3B7jXNd1x/Okbu+5mUZ7jArspfgr+1B4rud3jj9oLT&#10;tBt35Gm+D9LVmTPOPOmyR9RzTrf9mL4B+D7dtY8bajda9dSYF1d+LtbMqygHJ/dMQmO/QgdazkoS&#10;Vr/cJSd/8zwfxlN8NvDX2iy+FfxZ1bxDPsO3SbPTDfCTn7hdRgfp1ryvUvgr4j8TC61v4x/ADV7N&#10;JnIjmtI9rQDA6qoIB78ivsbUv2n/AIE+AraHwv4A3axIj7IdL8H6X5zKem3MShFOe+eazf8AhKf2&#10;nviPE8vg34K2vhW3l66p4wvRvOeQywR5PT1/HBqI4WXLe1vVmntH/wAMfEL/ALMvwgdi6azqyKxy&#10;EayGV9jz1or7SPwT/a4nPnt+0xo6F/mKR+FV2rnsMtnH15oo+rS/mX3hzQ/lZ3viWTVfE8Woaha/&#10;EAJEoR41t/MjJIHLMhbg8HGD16ivPV+K/wAOtB8S21tf61cbvPK3du9t8s4KhTz1B3DPrzxXjXjf&#10;40aYslv4g0Izq9w+6RrWBwsgUjMexWCgeufwri/EXi3xB46MOo2mkapJcKh+ZrdyXJ5znJPtwOMV&#10;/O+F4frP+M7Lboj7StioyleLufVeqfti+EfhNaN/wiFp/obYVo1mHnW+DkBTjKg456/hWFYf8FJS&#10;97Le6rcKVmwEuNyeYFJOQxIO7r3xXynrlr8eXu13/D3WJYZkGftVi0hPsWxkjuM1k2f7Mnx/8eR/&#10;a9H8CXSRnONwKDOfp09q9ajwvk8aP+01Ur9eZHHUxmMUv3aZ9ZeNv20b3xdp9uJNd0250+zc+Xbz&#10;WqghCm1xsXkYBzx3CnsK37v/AIKYNr/gWPwppSW9rJFFGJ5kQRPKVXbnO/OD145r5i8B/sG/tFah&#10;apca3oMtrFG/7xZLjlV7/L2yAK7Lxv8AsD/E7V7m3uPC/hmDSrFIk86ZdQEjKMcsQzKCx64GK4q+&#10;UcKxmqEqydut9F6nTTnj5QlUt8ur9DsNB/bf1XRNTmht9euYvtAIkgWQKmC27twRx3Fftf8A8EPP&#10;2u9L/ac/ZuuvBfiyXT7j+zrh7W4spGyzqRkKVIwcpyfpX4g+DP8Agm9ruuNHo3ib4iSW8KqW8/7L&#10;5ZX3OGOR1719g/8ABLvwYf2R/i1q3gjwj8ZIbvUNas4nsYfMDbbyM74ZVII3jAeNkwM+ZjPFa4PE&#10;ZLldbnwUm2t9HZr1ZtSo4zHUZUKqsnt3T6H0z+3p+wRqfw88TXZ+HyW3/CD6tN/aOj37asLVLe5V&#10;sNaTSEhdpB3Kevy4614NZ/s1eP8A4j+Crjwb8S/jD4MhXTF8/SdQ06V76bph1la2jJk+XkYOTtGT&#10;mv0i/ZP+M2iftQ2uufCL4g6PdadFq0MjtZ/aSsljeof3wgcAFA3Mi46HPWvj39rz9nD4q/AX4pf8&#10;IT428X/EbVvD90/+h6surXElgYTkKXzMoVwcbhg8/WvUx2BoYzCvMMPFOL6dn1OvB4qphaqwVf40&#10;tPNdDynwt+xdf6Pc6X4puPibfXVzp8gaG40/wndmOaEH5lLTtEuCCe2R6msnx7+wR8MNX1G+0DVv&#10;E/i4x30onjjmvNJsoY1DBlVHediMdMkfnWp8HvDPxP8ADXjuO70/4fWeoaNNPJHd3+oeLIlF3bOD&#10;HIDHJvLDaSduRk+4q14w+CWvX2sTS+FfE/gvRf7LlbTA1w0s0gijJVZeJUyWX5to4xjFfIRrUaNZ&#10;JWUnre57Xsq9Si7J2XQ6/QP2c/2dbnwet/4gls1j8M2IhuItW+IXngW55DSPp9qRgNux3zmovAOl&#10;/surrNzY+ErDw3erJaPDcQrb6rfIbdsZDSTSwrywGMjnirfwH+HF54D1qS3+IPxm0bWbXV7GTTbq&#10;30vQJ1adJF+TJfzMYPPL4JrgtT8CeFdD0CXwq2veMIriPUGXWJ9D0O2zcbGwsaT74/3WMsOM7iCT&#10;0q6dSEqipTsra6dTOp7anFVUvJo9D1T4i/sh6B8MfEGl/Ff4Cza9ZvpOdJvND0WHT9S0XypZFkaK&#10;dppGJV8MMnja2cjivIvi9a/sY6HN4V+OWu/BvxF4wt9ZsVtJ21TxFGsI8iNELzpFEHLLEytlW/hB&#10;HSvSNZn8La3b2Wj2HhK/SKW2uptQuNUvFkkubV4lgnXYqcFQrSk7mG4tjrXi+ieDrrUvgh4s+HNl&#10;p5vNX+H+qNqMcSph5YFPlyHgZZXtnU/9sves6edTxGIhGrCyi7L0Z1Sy/Dqm6kbu+68z279mcfAb&#10;4deKdc+CHw8+E+n6fHqVmNQktdQvLu9W88uLKkF5QFBhlYgfxAY7VseBLqw+GOpT+CNA+FnhvSdL&#10;0vVpLK+kh8NIY47W5jd45YpZ2clPMVQw4A3gY71wfwNt/jV4n1Twn44t0g1K8026j05o7WORZJI4&#10;AEUMMbcNDJ94np7ivdtd+AvxA8WfEa/sdOvo7W4tNJubW+id9vnNHte3YDByR8vfoDXHjvrlSpJU&#10;Vbpp1aN8v9hFRdRbPT0e5Q+J/wASvjxqH7L/AImu/hP4117Q9a8NafN9uXRyI4XQMWDbIwF24DDp&#10;nJHqa8X+HPxS8feL4dK+JOv/ABCsr+wYQyHS9Q1q5lumjJCugj4jBxu7kZxXt/wdvtd0bxNrSC8u&#10;RcXVikd5p9xJ806OP9UAfvBiNuT3avA9M8D+HPh7a6t8KtNWKa3tZGZo5tWw0cbtw+3O7BypUAYz&#10;7Vw0c0xFXC+zrSfMrqz7fM7s0y6jh6zq04Llet1+pta18H/BPjfRodZuvHDRTWd/cQM+n2vnS7Wf&#10;fESZJQobZnnn04xXa6D4P0PxfaajZaf9ukuNU0eCxh1S+jiilbULVRLFc/KW3NtjK4yMg+9cV8Pd&#10;JmuL9fCvg7xZp+ks8ZltYbXy5GmmRWZY2DE7WPYjnmur+CXxKGnT3MHiy3lE0kaXNrLLalF+1QOG&#10;Ay2fvoGXPvWLzCUqcW38Oh5tKpT5laNr/mc5r/ibUvgz4ssfid4V8E6FcQw39nqkOqWWi28t8sTM&#10;PtcnmMpKMD5o3Ljp3zX0T8QFfR/jHqd//a99NOLW1vNNvFutn2izkBHlkoBu+dWbPfzTmvFPj38O&#10;bea7a38J+IjYWlreOjFlMkQ02+AmhOMg4R9y9TndXbeHPElrpX7O/gubWdesfEGteFxc+HdSvtNZ&#10;5g0GC1u7sBkOFVPl7F6KuMliMvlDrHU78IvZ5kpJe7L+tje0LUfA3hrUnl+MFzf65pX9oXGmX11N&#10;dNI0dreKHtZ2QnDqoZo84zjpjbisD4P+DtR0XT9Q+Gur2G51gmtreYyZF6lpJJ5Llc9Wtz9Tu961&#10;vHXww8N/F3Rb7xB8P7q6k0jVvD8ME1ndR+XJDfQSG5t2C5BKMd8YOMDBB6GvPte+K/jjTNW0PV9B&#10;nvI7fUtHjurpbO6aOSWS1dILuBiOCPKaGQDrnd2rnhUrQmqcnfqjurRpVJe3Xo12+XQ3PD2neD/C&#10;V9a63Hq12b2x1AJNYK0jDbv2sh4wAUz1yecVz2txSadr11pkOtXsqrNtsUKyy71JIVS3QAqRx2HW&#10;rHxmsfFGk+KEufDXh24vFvObprO6KsXG0qSgVt+U2sMHnNM0Hw/8cNd+y6R4E8OaksUjebNbzabc&#10;K4X1HmIADn369BXZUhPEOOj7HgVOWnKUV6ncfDbTk+LHwb8XfA7UoJrG+aMalZ3O5nIZSqlgGA5B&#10;2nj3qK70oal8OtV8N6irTSWMguNzKFJhmTZJgdvnwceprp/2dPg98dPDnxVtdf8AG3h2Q23kSW13&#10;eXypAgt5ByDuwTjC9snnmsu28D6x4Q8Yavo+q+I9Hj077fcxWd1qGvQqJ7eU5CjazMNrdiMCufG4&#10;XGwqQqxTdtH6Hr5Ti8PKjOjOSXVHlvw0+JfiDwdp0NvPZ291etBLYXVw02f38X3SDzyGQHHcCt7R&#10;9WsPAXjXVdJ1u/a/03UtFbVvLIHlBlbedm37o5z69azdA/ZL8DS+JdU8S69+0p4T0y6vL37UY9F0&#10;Z9QubZRxvLrKF+bv8pwzdecVFJ8M/gl4G8b2fjfWvjveahaQvJZXEcPguZ3vY3BRUO6VUjJX/ZIz&#10;ziozDJcXKrTrxkrNrdpIMrzGFGFShK+7s0m/yPpL9nHxdoHxj8GS6hoPh+10PTr6UWdjI18zpOEG&#10;6O4GfugsWUkDls9817b4Z+KGoaVqC/Cb45aL9t09w3kzyP5ksI2Aq6NnLIfm2nqNvfAr5H+GPxB+&#10;FngXXdP0fQND8WX80emx6NpemamtrptvHFbYkVRgSZkIXLZ5JY9M16Fd+P8AxJ4VvVb/AIVqGtbD&#10;7Oy/2h4mkuGs4ZslHAWNMxje3ygjFff5bjquBp8ya0tzdYtHzdbDRx1T2dSLera0tK/RqT287np/&#10;7R/wS8P6PoF5418PeDbjxNpGtQS295Jp99GgWOVBGQ42MRjruHQjnpXinwp+PvgWL4W2MXh7wLfQ&#10;f2ZdNo/2G/1V5pLS4tiqkM6FM/I4OVAJ6c4r0yT4s/HrwHZ3Wm+BfEvhuFbrOLWbRLiaKRirFB89&#10;yQu4/LuAzzz0r5lvP2s/jvqt35XhnQND0O6u7lpry10TQLVP9Jb5XYkxksxwRvOSQOa483rZPpUw&#10;r5W91a+vkdmChm0Y+yxMXNdHzWuvNL+me/aZ4p8capr6W8nw/s5IdYsbqy1Gb+z/ADjHcQEGP/WZ&#10;VlICkB+fm68c7vwr1fxZq2gM+u2F5ZtY7fK8zT/sbNCSymPbgDchwRgkEHivlzXvHv7X2swrNrfi&#10;XxV5N3ceViG5khjeT+5iIqAfb09asW/7P/x71Uk+I7PUbVVniiefVNRKRhpBlCWLbWHHXnn3ry/r&#10;1Pm5Um/RWNlh6kZczUY3+8+kNEvPG9vpn9neLfFtjFNZzz26y6prkavPF96OYHceh+XnqDXXeAf2&#10;gfBvgS7utE8dfFXw/q3heXbNDpfnvPPZSgAkRELgqGG4ZPfjFfL9/wDsrePdL0yW+1fUdHtVjhBf&#10;7PfLI+0nBI2DJ2/eI9DW5a/sswWGmR6xrHxQsY7ITbJpQpBVGU7CAe5bA2ntzmt8NnmMy6o1TpNv&#10;rd6W8ysRleFzCjy1akUr9I638vM9E1T9n3TtYvJv2j/2a7/UNf0Kz1ozNpZXEttKkgL7V5ZlBzxj&#10;IGDzWZ+0J4JuT4e8eeHYLGfzDY/b7cxxnMTKRKh/2eCV96n/AGLfjL4k/Zw+OJ+EGvyyTaL4tia7&#10;j86Ha0cwj+Vk5OQ4Ucd85rqvir+0h49svjT4o8HW1hpb20axFpE02MvJatgpu3A7xXpZnTyPNMoj&#10;iJP2cm7SSWidjzsJLNsDmzwyiqiS91t2bSa3t13MXw54guPH/wADLPxDpGnyPqMdja6vaCBWYieB&#10;vKljBHUgKM9yDXQWfg7U4NNXWNH0aaOS01ASWf8Ao5VzaSgOF5xgDe3HUEVR+DvxB8fazpevaJ4z&#10;8TmaW3upJ9Dk09hbGW1wx2ARbSrqBz71hfCLx/4p8ReDbLUtcmbWL21vrjTdQXiZpPJfepZmP3/K&#10;ePd+NedGng6MabjOTsrXX5+qO/kxUcRNKMVd3tvv0PU9Ot47vVrVfHvhqNodWt4S+uG7RLqzngb5&#10;Q25vnUgK3HI3HOeMcj8QPh54dg/aQvfFemfEnRLVdc0aH7JC1w32ia6hYOkiqowy7VwTn1xWT8Z7&#10;m80SK3W2tv3On60ksn74LtSUDaB6Dge1Y3xe0C/uNB8I/EexRVufD+sOiyLNuzCw34JwM8EjFPF5&#10;tRnei6ak6dne+rt3ta+5OHy6tFqr7WyndWWyvr1226Hf+JPBltonxH/4S4/EK3tdJUK+oWtzahVx&#10;KpGRK0gXYWJ6Drge9WvCOh/DnSPFN7YaHrE2papHDDMtmL2NQ3lMVK4AKsSHGepx0Irz7V/Duta5&#10;b6t8NnnBa+0ue3sfmzGRJEZYgOSdu/acZ6E1znhD4FfG6TRvCNzL4qgtZla1vNU1oKq+REMiWFSM&#10;tn7u0Ag461dPHKs41I0VvZ/0zKWFlRpuE63S+mz+49es2+G3gbxbcWnhaxnbWreRrv7HcrKI4w6k&#10;E5yF24J55Gast4wmsvH97pF3oukto99pK6rp00FuqyTMpAKu0m4MyhmxjGNvvWJ8RtZvdMvYx4e0&#10;ya9m1aFvLK73leMKRnocEE5weMDioLrTH8c+FPDV3b3i6duuDbLcMqt5azDeFA29fMV028ZPpXZT&#10;xVSjWdGnCzWu3cyrYeMqcK05tqWju72t1segSeJbj4heHtW8PxajJHrGh72jkVEL7gp8uRPlICuN&#10;ox1GTzXmvxG+Kms3/wAOY7fwvJq0uqWs63FvMt2UYjbtKNIcqoPXnjIxxXd6P4ob4WXWk6Jr2qxR&#10;32rMiapqlooa3McGYwrZ+4WwgOM4JrnpvhHq+u+I9a0i38Q3sNjAl5aLYW11brGyuN8LLuJfcPlw&#10;QCM5616X77EU0oSSmt/0/A86P1elUaqx9x6x/X8Tyn45W/ivxR4Xm8Ua9ZLDc+INAt7+6WKNpoba&#10;/gJ3lVzjHmRsCP4t1ep/B7WvEtx8DNOjtNRsdUe6jjsLtpsD7R8m0OFGfLwPLwuT2z1ra0H4K69B&#10;8PNC0q71CeR7C6lZ5mvEmW9glG4o+2NMLuJwMe+TVPwd8NfBPwzlXw94fihuIdQu/t1xb2s3mXUd&#10;4qxoQwZuQfJTHA/i9qI5bio1m03qhSxVH2Ps7bP8FscdovjCCTVJPD1zq3mWq339i61o8ilRF58T&#10;GGQEHj5yQcY6L0NL4e+Ilvr+taldRxGy1XT9Fjc7bVmaF7dthO2QnzMxKTuySQOvNd38Q/hV4Eut&#10;I8TaxpPhCf8Atxp1vrLUbO3y8zLtljVyOuM7eemMVQ8RfDyVNR8O+JfDemyLKt041RVkiAkt5ysr&#10;DAI27SWUqQTz1oo5FmEako2ck9f0M5Zlhalpt2eq/Up+H7N/BXxl1/T9SV5NN1KNL6+jlsWNsRLE&#10;olZTglMkElScHPtx037M3h7StP8ADekXOsamF0vw7qt5bQpdSgwXsjyboSu7jKg9fU8Y6V1Vxo9x&#10;q19Hf6ZYX1ndR2q2261ZJFKDGCxaNicAkY5/Wtvx78PtN8W/D9fhxoui6pZ2PEizWdskL+duDGT5&#10;iADu56Ac19Bg8gxlHmrcvNJbLuzx8VnGHrctJtK+jflqfNHxgj+LvjXwx8Q9S8UaA9jJqGnjWvD7&#10;fZ2bEllKHCCTJU4j3kgYI98VS8eXtprVpY+NLLUfsI1PRYZnnhuDGu4L5bfNg5yjA8kA+or6V+GH&#10;w2+KHg7wvqngnxj4l/4SbS7+Sfy4dXuIY2ihkBBQeWrknk/n0rGsf2QfDcvhjT/CE+qRi20+3e3t&#10;mVXllETH7pb5QeCvVewrDGcH5hipRlFp31d/vKwuf5fh+aE/+3eXb/h+58dHxBpmp35TxLpOrX1r&#10;aHbb3lxr80kM6nqp8t8R47DGa2PBfw/m8TeLrP7J4RiksY1ZZbvRPFFzZyQxldxWecAKyZAznngY&#10;619deBP2Nvhf8MIrm00nTLqS3umZ7mGe3EqOzDnh8qAfSui0r9nnwHoTSHQfAsVn5sn79rPyrQSH&#10;d1byEGRznntXo4LgfkxEZV2muqXUxxnFWFlRcKMHfa7Ph/T9b/ZY+I7aprVlZeJNQ1LTbFoW0/SP&#10;FmozRpIrNtc4QGSMSHa5jY7AM4PU+OfF39nfxz+09+yNNruleA7rTPHVvfTnTY5davpIpmt5cGML&#10;cPuMdwgG1sAqQCSR0/VXSvgt4TgZbeHwTpsYjfcqXjvcAE8cBmIz94dOoHrV0eAI9Bu5Dp+n6Rbx&#10;yLgGz0uJD1OWJA5GNpH0Ir7CpkOT1P8Alyreh8v/AGnjOXkc736n4aeBP+Ccf7fX7RvgHVNA+Kvw&#10;4sPBS+Fb62l8MRaprS/aNVxuDgSxs/lOF24cjax645J6i+/4I9/t6+OdAs7fU/FGn6PJFNu8j7VL&#10;ftkH5ZMxwEZGOzjJNfthJ4bnMH2lddnj+bLRwRquMdjx17Z9xUlh4Y0+6sVivb27m+6pm+0ENkd8&#10;fw5IzgccN6iuGPCeRxldUVptv1+YSzKvzJJ7H5C+M/8Aggv8Y/jpPouo/E7413EF1ptjHBfXlroE&#10;dst+VGEkcSz/AHguByM5546V33w8/wCDfb4ReHvhzrXgb4k+MpNcvtSvba5sfEV1fwpqGmrDvJig&#10;ZY3wjswLDnO1fSv0w/4Rbw/Yusb6XGyrID/pK7hkZ7+nzHr2ZD2rSbS9NR1uoNNiabHyv5Y3KuRw&#10;PxH4FSO9enRynAUUlTppW8jOpmFatJuTPmXQv2MtEsNLt9Dm8UwXEFvarEy3CTztKMAbjtZFJII7&#10;Ac+laUH7FvwgvbCCy1bwvLfxxymW0jTRYtsT7clgZt5zgHnPUetfSEQt5ov3O04+6uMBT2H0wfyO&#10;f4ari4aydW+bY33hGu7P19Of/Hl/2q6Y4XDxd1FGH1irrq9Tzq3+CGn2kP8AZyafqt1H5O1opNa8&#10;tWXG0AiMKDnAGPRgeKdP8CPCOlXHmWHgnQxJn5pLuGS4I56gMxI4OcZ7Yr0m6JVCVRRG3+1gHI6Z&#10;9MfiB9KbPJJcwM6Fvl+6zRjzP/rn6fxfWtoR5Y2hp6aGVSpKrbn19TlLLwAbSwRLcWNnNGo+TT9P&#10;iRM8cZwfTHp0NPtvDl39nZtU8S31zIP49/lnoOcKAe2cd9zDtWxZNIkojjRSu3CyK3A4649Mfmrf&#10;7NPu4Ws5vMSPapOXeRenbPTg9fof96tLSlq9QVRxWmhyreBNBeUC/tZpmjYlVuZmbbnPHJ6843f7&#10;h71bn8LeG4XW9j0G12x4ZVW3Uq2M4OMZH3m/BmHVad4o8aeA/DcX9o694y0fT1X7099qkUcafixH&#10;H6lSP7tef65+3F+xh4Tlkh1/9pvwbHKo+by9cjkbO70TIJyM+xB/vGpjSqS+FC5nzI9HnsrSLbew&#10;xoHIzthUKw4z16E57/3h/t4p1ter5224bHzALG0fBXHf0GMY9QcnOyvmrVf+Cwv/AAT08Oa1daDc&#10;fG0XflpGyvY6LcTROSOiME7YwenIU5OK8m8d/wDBfD9lPQ5Anw6+HnjnXplmPzyaSlumOct+9kXr&#10;zg9gzdjiupYPFS05d+pHPFaH2P8AFL4ZWHjfQ5NEuLWPdu8/SbqRiDb3IBA5XB7kH2NfPv7Md98Y&#10;fC/x88XeJPiF8GmsfDtzYW9vNqGuakiNNJF5qTtFG2SyvhCcL8/Unmvjj41f8F/fjH4ms7zT/hn8&#10;CF05gzC3k1zxTGq9f444Yhu4z8pc9K+S/ix/wUj/AGx/jfH/AGXqvxD0fTbeaQsun2GoXG1wVbKs&#10;sLI0i4ycMxHBNebieG4YjFRrydpLovzOzD5hiKcXCEWz9RfF2tfsJfAv4V6T8PfiP8R5NRm0PT/s&#10;itY6o0c0kYlcw74oiXO2Nlj7D5e3Uee6N/wUU8Pvrdn8N/2Zfgc/2+7bybO81Rgku1VH7+QsXfyw&#10;vJJZT2A5r8rV8eftDyKt/oWqacFbAjksfDLtvJjaVcF2fPyIzD2Bra0H4i/thfCS50/x78OPiJ4t&#10;j86+S11LVl0OAxpviFzFED5e4rInTs3IHPFd2HyvCUZWS18yatXHST576n0R/wAFiv8AgoZ8Qtf1&#10;KP8AYi+F/jW6bXtWt0/4T6+tN6Q2duQC0CZOfm6tyey18o/A34QJ4n1+00rTYntfC2hzKuqT8lLu&#10;bacxFumxWZA7DOzzFbpzXovxZ/aa8f8Axqit4fjv8IfCevalLpsbWviL+xTpWsNbyJ+6fz4GTz0I&#10;xt35BIOBXNfCr4z+LPg/8LNW+HWkPpd9YSXlvcaRpviJXSa0mRRHJIsiKquJoP3UiPkSKFOMgGvR&#10;lKmo8kdLfmYYWKp1HKqnf+tz2bwd+z/8KvCt0ui3fh61m0rWAr6DqGt2g862kO+A29y2SOMfZ7gA&#10;/u28mcYDEV6B8G9J8GrfH4FeONC022i+0SR6NJr2mpE1rOR9meC4kUfcfZHDOR92VILheHOPJfgf&#10;+2R8FvGv2n4RfFPXL7RNN1TVI4NNm1aQXB0+4aIpbXZdQG2pt+yXAx+9haNjhkzXo9ulr8RNEvNG&#10;g1C4k1/wyrxsbW4W8iurW3iMRw6lvNkgTarAYae0aNsFoRt46sakV78vmztpw5Ze0ijS8eeE5NGv&#10;3GqaRZw3UMnl6hb6jbmLcQwhkLsnIO5Y452HCzrbXIwshp51e5hhHxD0nS7O6mhzD4l0t5iseo2b&#10;Nsmlkx9zLCNLnHMdytvcrhXNdD4d+JFt8RdEis/EOq3kGuafbpFc3cdmtytxaxW4hEzpgid4o2CP&#10;3ubJ0Y7ngyvOLZXXgrX90N+0BhlVpo5IfNVVEO1hJ/z3RYSA4H/HzZyq/wB6DcFH2ijy3uN1N9dz&#10;Q0HXYvAutx+K9MgtdW0fVgTdW9veG1N3buf30VyAfkkDhEmIwUuBb3K8MxrV+I/hS11K1h8ReGb9&#10;ry3u4ftWj6xBf/ZZuXyyyDjym81Y45sf6m6EM/3JWrmdRi0rw9cEveRnwrrkhCrfW3mtomoeV5Z3&#10;kcTqsLYOf+PizcPnfCGGr8K9fsPCRuvhF8Rb3T4dHvrhpoJNQhaSKwufK8rzy6k+fGYpCsgH+vtJ&#10;BIP3kOauEd31Zlz3kktjHWwvfiToqxpLeWfiDTZw1vK8gtJrackEnIwIYpZ1UHtBeBX+5ITWe+qX&#10;XjDS5tdurC4j1CxmMOuaTParA0Tk53rniNJJvmXqILrIPySV0HxD8Ia14K8TySxrYhrV5IdStbq4&#10;a4t7i38tY5EkdTmX90w3sv8ArrUpOuJIiTV8T2c7Wq/FvwguLmOCX+3Iri+FwNStAixTRXABy8sa&#10;EJLjPmwlLlPmRqUpVFZKxe8rI0GS18d+FDqSWsZQbY9UslsjCLdixeNof+eKvKWMIPEE/mQP8jgj&#10;ifDel2OmtceCLyC3lhvGRrdrVWAuACzxPCG5jkDBmhDcgrJbP/CR0cWuah4N1WL4i+FpJLnQtWSe&#10;O+s5rxZPMibalzbXQHVwNvmMoG5fLuo8MGrX+LHgy3vdPt/FfhzVbqSx1LzJ9PvJAq3FvJkebFcF&#10;esqOFW42gYYR3affcUuWWw+SPNdrU8b1z4I+DPEc6+G9Q0ixTVLOxkHh7VPD8gWK/tZd8qhUI++G&#10;LyQBueJYGIZVI4rVP2NvEGvWb3nhDVLPV7iKxEkNmpEct3MqhpNjfwl48TR5AL7ZE4eMg+8SWB+K&#10;WjT2+rXi2evWM7PJJcW4tbi1naQbp2KYAR5FVZ9vEM4S4T5ZmU0Ibq911pr+8k/s/wAQabJt1a1m&#10;h+yyGTzQ3n7k+7ulUb2AxBcFZV+Scim5VIxtFhzRceVpM+Vdf+HPxU+EGvXVjb3+paZJZ3SRfare&#10;6c285kTzInWRMBg6fMCeuCOoIrW8M/tVftKeAozLaast9brjbceWMI2O7R7SDz1719da1Z6N8RvC&#10;s2qz2ts8xDR65prZtwh87eJo8H91ul3cg4gut2393c7R5HJ8APhFp2sx2V5oMkVnPclsWOosouVc&#10;lXA3McOSAyhuEniaJsiVK0g6f/L1KXyMZYejyfu20/I1vhl/wWe+KXhK0tk1jQfIvrdUjk1DT5xD&#10;JIAerDAD55+8ea7fxH/wUF/Y+/aL1C81/wAf6DN4V8Taxok+mah4s06FrK6lt5Vw8cskYaOVCMfK&#10;RnIGCMV4B4g/Y01bVL+38J6BrNpfXVxp8kul3E0BY6ncbyYIYnRlEYmTcnzfcni8psMwryXxZ+z5&#10;4h8Ky3NpLpWoWUkFrHcXC/ZXaII0oiBLDpiU7DkZDfKR3rlrZVlOOTjKnb0/VG+HxWa4WV6T5l57&#10;n1p8OLn9p39mpbaf9hb/AIKDSeJvD8EJeTwn4wuluFjOC3lqjEjBIGNuDg89K3LD/g4T8YeEtBbw&#10;3+2P+ynNa3EMipd6zo8b25fDfK3luCj4PzDDAHivgU+GvFOgMt1AshZSf30OQQwODyvIP9a9I+F/&#10;7avx4+FtheeFr/VLPxN4d1WHyNW8N+NtNTVtPvUA+66Tg7SAeCpUjgg5Ar5bMvDHhvNpOUoJy6tW&#10;j97R6tPjPMMPJN07NH6nfBn9pn9mr9vGy+H/AMRvAXxbstRvPDetDU7G3vrhba6tpDiOa3kikcsQ&#10;VIKjuRkGvsvSWNlotro19aOrLG8SzNwpVDhG/wCBDBHNfz4RfC7/AIJt/HG9s9d0c+I/2fPGSXIk&#10;OoeH5pdX8OzyBuVNs5W5tBz95ZJAM5244PtWk/Gv/gsZ+x1pEPin4LfEz/hcPw7hfZa6ppF5/b1r&#10;FDkFVlRgbi2ABHDBccjjBr8lzzwdxmT1r5fV9pFppKXRb2TXr2R9fgeLKObRSmlFrt1uftNeXDRL&#10;b3SybVW4jVm3YBU8VZRIBqcN69vG0iZ3PIoOOMnn6V+d1t/wWE/ar+CHgaHxD+2//wAE/dYi0J7W&#10;O5k8VeCbgNDFbsFImZGLjBypB3KK+lL79vz9kbRtL0kfEr4w2PhT/hPPDq6jo8PiKZNssUsIUqJo&#10;3ZFdQygq38Wa/PKnDeb4WolOk93qveWnS6vZnsvE0uXXTp95+Wf/AAWi8FS+Af26fG2v+HfEd5pt&#10;rqVrb6jDBa3TrHuntkLv8p6l1c+nNfsD/wAEbtX8Z/E/9gn4G+MPCni+ylFr4PmsfEVvdR+e21Lu&#10;4WM7Q4OWKkd+AOOK/FT/AIKiaB4n8G+Dfgz8ffANtb634Z8W6NceH4b5szrNdWVzPbnhifvDDKRx&#10;g1+rn/BDPRPiB+w7+zlY/Cv9oy20+30643XEniKx1B5LfTGuMTw2tzldsZ/eMM54JwfvCv6G4Fo4&#10;ilgeatpdKye+jas/zPj+KHTqYdqL+Fo92/af+DWs/tSeFvFfw48VeBrzwu+i+KE0y3lMzLYa/aXF&#10;ssX2uJOQoCXEiMBht0fORgD+fqP/AIJS/wDBRDw34z1TwT4Bl8Gahpel6xcLavqGsRKzpHKV+ZWG&#10;5TwOPpX9G/8AwUd+JmofDb9k7xp8V/DGqahZ3ei6Gl9o+radMkkcc4kVopDGwIcZxnsVzX8tnxi/&#10;4K4/t4at461bxPpXx0utNkuL6XzRpNjBbqS7EliFTGT9fT0r9MwOKj7OUGvdR8DVoe0jzNHs95/w&#10;Qe/ba+LfiC48YfFH4reDdLuriXdceT51zt+mxMcdua2rf/g3r0/w60DfEv8AazWGOfKhrHQfLRW7&#10;AvJLgD618TX3/BQD9sfxVqC23iz9prx5eWU0yi6tF8UXKh0LDKgCTA49sVnal4h8ReJtV1C01b4h&#10;a2sFvCwjXXNWmLzTDouNxwWPHoMH1ro+uJNpBSw8ZR0SPva2/wCCMn7Bngq6VviP+2ZcYX/WRNq1&#10;jb7vofmNdp8GPCn/AAR1/Yg+LWg+M/D3xTtfEF19pe21LztYmvpvKfaGULCqINyFlzz9a/JDXL+8&#10;ttZmsxqkky28zKsm/wC+AetMl1OZ7mLc7fKw6Z45rlxGKVajKnbRpo0w8VTqKUraM/qq/wCChf7G&#10;HhL9sn9hDX/gP8HzprRx6ZaS+BZ9S1AC2ikhdTEftLMdqbPl5OMfhXxb+zv+xX/wVr+C3wsX9l3w&#10;78HfCniCSwt2h0PxLoviKBre08yTzmF1KZOgDsq7UDHnk4qf9kvw/wDBb4v/ALEPwr0z4s/Gz4le&#10;B7f/AIQ9bLVtP0XXpotM1TbK/wA88C8FiuBk54x6V9j/ALNPhX4Ifsv6JJoX7M+qXc+l6pdJc6tc&#10;W+vebM8gUKGVrkEEgAfL8oFfhNTPeHsVz4KrJT5ZtWelmnbc/RKeslVpSs+XQ8q+BH7KX/BQ39kL&#10;w63xD1rxHJN4qgmjh0/wb4d1A31lqMW7zLmeZGwPMT5cDOSoOPWvun9nD/goV4W+KfgOPRPjzp91&#10;8PfFTxSQmLxFp72trdOp2iWCV8xkbsfIzBgeOcVyE/xt+J5adLKz0PWoY5AIf+Em1x9NuPK2bSGR&#10;LWRZDnIxvbOcgCs7xH4Q0nxv4O1DwbqfxWm8P2N5IzXOi+JFh1PT4XfD7VkmUMI8sCEfI5wMV9Bl&#10;uJ/s2p+4d4tfC3ZfI8mtgaeM96orW6o+Lv2ubfWvh/qWpfEPw74XuNS0W10XxDeWuo/2OJLCFne9&#10;Cw+amRG482HC5xjp2z6R8ZoPDng7/gmt8BPhV4j8JC+XW5tN06zjuIFmj86a3klVnDDkKxDdD2qn&#10;o/7P2meBbvxR4u+C3xIi0XVJbm80+1tI9UureweQTKfPFsN0R+VAqjDI64yhrx79pX9o747azceE&#10;/wBnX9tP4df2hoDaxDPpvjjw7q6aXPpMiEbJUktxIikDuYVXnkcE16EcyoY2Ps5z5JXu77L0Z9Dg&#10;fa5XiKdbk57Nfd/wTxf/AIK1/sQfEL4O+EtC+JVvf3GqeQYZ9Yg0OZoJbFWhjQviVSJI8iPnnB68&#10;VofsT/8ABVz9mP4T/A3wt8If2if2TLq8vvDRUaf4us7NYLqbE3mIzvGvzOrY+YsoIUcV+jXjv4uf&#10;ssTaXYax8eviVFN4bfw7HYa3ceIr6GSaffA0KvIIgcrKGRt6qoBHTJr8orz/AIJmWV/8Ur9/2adT&#10;03xX4V1S6d9Jj8NfEu3e7Nv52SjQOI2JK8BdjNx+I6s0jg88ylUq1WTlB3Uouz8vU8LE/WsPjJVP&#10;Z8qnrb1Pbv8AgsH+1t8JP2n7/wCHfxQ+HUmvDXoLO5sNWjm8mPbblleEk7isuGL5XIIBFeYf8Es7&#10;nSrr9sLwrZ6j440vTbz+0IJGabRXt7q82yBvsyvGSjFiMkNngVxvxy+BnxU8K3On/C34ieB7rTtN&#10;/tVVtxq/g2a1QLJtHM0ACvJgDcxycrnpmvaP2ePgJ4N+DXj/AML+NfCPji503UtN8Xm1njjuIZre&#10;9W3CyKiZ5ScgZZTzhuCa8Xh3NqeDp/UMTNuetnJ3dtNzzK8nKtzJJeRx/wDwXj8J/wDCKft//wDC&#10;VDTWs49d8N6feMY1CrIwDwORjjjaAa+Ofhb4Sf4l/GLSfh/JqV5G2oSSrFJAPmeVIndU+Y4wXUDp&#10;0r9EP+DkOy8GX1p8N/jn4W12z1RbiHUNEuJLO6WURSRSJcqHKk/OfOYY9BX5d/Dz4ma14a+NHhnx&#10;7MtxZ6Tb65CbrUvsjeXCM4cl9vTbk4r9Ip1JVsFz0nfTT5HjVbxqWZ9Yf8E/9UsfCUurWvjnXtJu&#10;Jlm+2WMNrCJ7jTtmY5N8mMQBvlXKndleeDz9IfDpfhbo+m30PhbxDqf9k6/4g+1+LdA06+VbrUCC&#10;G2/bWBdFCj5dv3T2Ffmz4G+IPgLwl8bmtE8XzX2l6hHPn+w4hi43fwttIOCyqcele2XHxu8aaT4O&#10;N3Z2Fnp+ntcSLIz2bR/YYt6+RM+x+jqzIQwyducg9fBzbGVKcoNRWtj38rhTlTlzSdj9TvgL8T/h&#10;h4BsX8JfDm2XwzoOoaHcQ6X4ftplubrUrpozumvZ5CZL6RU8xQGKRRg5GTXwz+3v+0v46sbn4gS+&#10;DvEN3YzWWt3N3pl1DeFbuxeGW0CeVInKDy7srtB24ZsAE1m/sd/FzwjdfCPXPE3jfxs/h3xNYa9C&#10;NB1KGJbq4WJwyXDRLLtZlbzULYbcF6V0Hiz9ie98WeMGnmubi78JfEDxHZyWni6GyRM2N5JZCWdo&#10;ct5RD2xXDnG7HXNefh8TRxGInCvG7drX28reh6WMw/Lh4zpyXofFPxn+KXwW1XSrG1sNZ1a3ktrV&#10;JF0uz1G6uBLOVDb2aViq/MTkAd6vfsWRfFy7/ai8B3vwx0vxF4a1LVNUj+x+JFhmlFqu7a0rqpG6&#10;Mj5GDHDKcHrX64ftMfBL9if/AIJqeN/D3w71n4B2Hi2a40Zr211G88MaY0l3GreUBJK8Y2EMm7AU&#10;n1NU/An7Y37Mvju3ilngm0M2yCS5s7DR4khtZBGSBILQIZtvyj5geQBgdaWKzCvQpujTptvVJ/LQ&#10;4cPhacpKU5aaNrb8TzH/AIKG/wDBMf4e/HHR9Q+O3hbVrfwfr2uaUsvxKt9L0eRrK81BGDrf2kAf&#10;cjM4O6Nm6OTu614b8A/gFrv7Efibwh4z+D3wXuNe8d6hqAg8La94+8VW4tJgQymWG0tDtAwSuJJX&#10;AOeDzX6ZeEfjZ8B/jf8As2L41u7iJLHVtIuTeaBq4EM7hAd8HlZJbLKcEdcivB/Cv7QPwj0Xwlba&#10;b4F/ZqXT9I0+6a609P8AhH57zyrrILPFuEPlyDHG1twI4ryMDmGMxGGqYbGP3r+n5Hu4ynhMPVhP&#10;Dw1aZ5r/AMFKP2e/2uPilefCbR/2ffH2oafod9dSx+MPAui6hIlhpN1G0csjCONVDozl1VtmG4Pf&#10;NZHwXv8A4ieKPC8v7JfxM8PaXcfCi48dY1Tw/pG+bXbzUDfM8R253gedDvdsbUjTHXGfZdZ/af8A&#10;ix4u1yO20DwPa2bTWxY3epW3kT7wxUFzKJAcc/u95bGfmGa4TwTq3xY+Fvxv8aePdY+Idw1r4uWS&#10;H+1NPjRb7TTtjjVLZ2AVUB37ecKW3HcxOc6eKw+HpqEmuWPbd+hnSo1p1k0mm/u+Zq/tP+M/iFqG&#10;sTfsXeBvF1nr/ijXtP8AsnjDxJ4f0BprDQI4YStro8O1gLe3i2DzWZiHlLFsbNp9s+B37WPiL4E/&#10;so+F/wBlDxf8a9J8Waz4Z0GXU9Y8V2untNHFpUTMUhUSZ+0FJSqeYOMRgAEEGvlnxT4XtvAvw61D&#10;wl8DvAl5pnge815LPxZHqOqSfaPF95PtlMtzOQJyUzM7c+V/EF5OYPhtpfhjxB4o1/wP8XtVs9D8&#10;L+EbKXT7XTfC+uLLqH9m3Z+0m0TdFvlIljjIfhI03ZznJ9P6xRxUFKnNRsrtNLX/AIYxrU6sZ8rp&#10;t63b/wAj75+Iv7Q+hfHr4B6TB8KvA02j33jz4m6DpVrcfZWt/tVvCYby6mKvgBQRKhbAB3D6V5P/&#10;AME+vgf4p13xN8XNH8MT6K2k6f8AHdlt9D1hXt21CS3hlmiRJAGX92cyhCpG6HJ4AFeZ+O/+Cgmi&#10;y/tW6P4M1qw03XPBXgXwz9hs9Y0PWGjRZrswTcuZBvm2xrASWALAnA3BRHYeNvjF8Ivi6zad8btY&#10;8M+Kvih4rnv/AAv4JXSlkn0lWDJJqt0plIRBDJKiJne/3sgDmKeKVPF887baarWzMalGnDDSjF21&#10;Oo/bc8V/Db42fB7x54l8F+IGvIdL8PXmi6pdWCvcrbXElxBK8cmBlWAibqBwDXjP/BtrpFtb/txe&#10;PhFqLFbL4ezGFXUqXU3VuuRnHTI7dK+gf2cPg74j/wCCT1t8RfGv7S3xk0LxF4a+JVnfvbahp80i&#10;CTUDCrxQCNmfzJm2vjjgFiW4wfoH9mKb4D6FrOq/Gh/h1o/gzXb7QbXzptPslt551nKb4pJFXEpR&#10;1GWIGSMjjFe3gXl+DrOooOLmvlqcdeWKqYOVOUrrSx9aWocNkDb1GNp5riv2otI1zWf2ZPG9no1i&#10;81xceH54441HzEkdQPXrXT/ZZdI8f6Lay+JLiaHUoZmjV9u1yqgjt712l7YW5TyHj+RvvBfun8K9&#10;OVXax81CLhL0Pxd+H3wH+Kmr+O/FHjxvC93bWP8Awh9iTJdRNGCIWiyRvx3JxX1tonwd8S237CHj&#10;aFLn7M+ueH9baxFrKAf3NmUKSgr91mj6Z7ivt/xN4S8P+OfDU/g/xVosN7p1wgS4tm+TfGCDtyuD&#10;jgdK89+MXwb8AeC/gB4007wPokmnQ3HhzUWe2F07xrI1sw3LvJKk45wea6sDU5cbCp5oMfWdTCyi&#10;0fJHh8y694p+Dni25dlm1nwf4dmuWUDBkfSbUtk/j+VfHP8AwUu/Y7+I/wAVvh14D+MvguOzuk0W&#10;81TR7zTTN5cw8mBWMgJ4YAJJkdRj34+rPBXjCx0/4a/s8+KJIhJE3hXwvAsnUlhY28JH5xGm/H7S&#10;pNQ/Z407TYudvxm1PTpFXr/pBlj/AFAOPavhM+dajQxFSdvdd/xPpspjGWIpx3vv9xH8Bng1X9im&#10;5uBpF/a3X/Cv9BnmhvV+ZZUVSuPQMnzYOeo7V85/tWat8VdL+EXw80f4ReN73w/q158XjZLNbysi&#10;yCWC3TZIB95OckEEda+svhZbalc/svTPdSx3Es3wy0md5IIyqsqQiFcA55Ai259Rn0rx3422+oaV&#10;a/Dnxvf6S11a6N8XLcyRxqGYCa0c7h24FuTzXv8ADqlHMsMppNStdPax4WeR5ctxFpWaTs1utNz4&#10;ef8A4KY/tF+DUm0z/hGfA76xb+ILu0uPEDeE4XujHBM6AE/dPQ/Ntz61zHxn/wCCjf7ZesatdaQP&#10;j7rFjbNCStrpCR2oGWzx5SAjj0NZH7XvwQ+IfwI+OXinwD8VvB11peotql9qdmw2vDNaz3DyxTRu&#10;vDBg7DA7rXmPxehmi8Rr9nSIMLFN0m3JJz9eK+sweHo1OO3R9naDg2otXV77o+FzXEY+jwGqsqz5&#10;vaRV76tNbfmeo698S/iL41/Z88JeKvGvxH13UpJPGDR3lzfapNKXj3kAMGYjHSueSP4cz+I7yx1v&#10;TNQtbqBlW6vrKQSRtuUHLRtn1HT9KXR9Ou9Y/ZD0iEyfND43EasP9qVcf+hD8qsav4L8XXPia+1r&#10;TPC801rdRxnzlPysVAHOM/qK+SxtGFPN8TG20nokfV4GtKpleElOTu4b3PVf2JdLsJ/jh4g0bRtQ&#10;W8tY9FAjuGhKhhutecHoea+q77Q4YdPaXygVbG4n6HjFfNf7A+j2dj+0V4gtba3mjt28Ou8Ec7bm&#10;Vd9twf8Avk9u1fXHjK1S00LzpFC7bhVTdnDfeFfIZjh4upzrsj7fA1eWio3IfA011p2nQT6fNLbu&#10;sYDfZ3K4PQkY+lW9cXS9UQ/8JR4a03UsKQJprfy5gP8ArpHh/wAyfxqPwmPO0mOXerbkyuOn0qTV&#10;0VlKjhvQj2FbYadWnTTizSpTjKT0MyS//sYxxeEfiXr2gojDbY3ka6jaAdxsIDge4yRWwfiZ8TLC&#10;FS3hjSPF1uAvmzeF9QEdwi5PW3nOSfpXI6wyBi46H8j+Fcj4j1Ax2N55TNvezkSFljywY9CM9MEV&#10;6VHMq9Nq5xywdOWqPctB+NXwtluHTV9en0S9jm2x2OuWL2ksmQQCC3y47ZzXb297aX9r9q06WOWE&#10;qD5trKrLtwf4hXwt4P8AHfxq8HRzaT4h+IV3rmnyY3ab4ht1voA3ss3mcY7KVA69q3vDPxu0Lw3f&#10;NcTeE7zS/MQpJc+EdUltgeejQSl43Uf3flHpivSp5lTl8Whw1MFNfCfTHj/xJpGgGSW8kkv7hpP9&#10;Fs7d8qT0y3TGOpzwK+SP2iP+CjHiL4bamfAPwDvtNuvEUagveWOHsNDyc5eQ5E03cqPlB7E17H8S&#10;P2bvjB+0n+x7N8VPg18XPsen+IPFH9hXl42jyw31pyDI0zw+YfJwQDsAJz1rz23/AGL/AIA/slfs&#10;33GnW2qL4r8eajD9nGuyaW8dvBJI4U/Z45gCrc8yvl/7u2u6rjKdCKT3fQxhhp1Nj53+Bv8AwTmt&#10;f2mr9v2ivjb8avFJ1nVtUkvt2i+GbzUr++m37/tLYASLLZwCWbnJxX1b4X/4Jj/DbxLeQ3vi74Xf&#10;GzxvNJ/rLzxd4qg0W1kbJ+chiZF/H3/D67/Z00ubQv2dvBfhmK7uIYbXw9bJ9n89sKduT39a7GK0&#10;Uyrv+g5yQPQ15c8wk3bc6I0VFWR83eFP+CeXwz8FRxt4a/Zv+DmhyLGoaTXI7vxHcAD+9uKxlvVg&#10;a9W0T4P+LdIiWH/hcs2jw+WFa18D+E7HS1x/dDMkjbfTPPvXoEUEay7c7gOBxUiokc3yp8vf8qxl&#10;iasjT2avc4bVvg74HMccuv3/AIs8RzSMo2634supI2bPUxRMiA/RQK9R+C/h/TtM+NXjDRrBIoY4&#10;tQfyrdG+aNfs9ucc/jWcsixyJkINrKwzweDWv8JLu5Pxi8c30EStM2uyR7m5yv2W0IH5n1rswNWU&#10;+a5z4iMeXQ9XvtNESr5ltsVTtwB261GTcRTfaIIRlIg2ZB1plyNRWRFa7kmVlzkYGDjrxTrGXU2u&#10;fLvhjchDbk44rtsjjIRqkwQyNbLJ5gO47entmuR/aL1b7Z+zR8RLg2O7HgrUjG4P3QLaT9a9GhSC&#10;VmhjtF+U4ViPlzXnH7U9t9i/Zi+I0tu21V8F6mRGvQH7O1UviRUfiPwJ8R3KBFYlmDbRu9McZ/n+&#10;dchr+o+SGO5sHj0IOf6V0HiScLNHGIlbZGBuHIJx/wDXrgdf1OETSqrsy+YfmY89DXs0YHDiJe8e&#10;+f8ABPrSpvGS/GPwXpuoLHe614Xs7K3fYXIZ/tI3FRyQMjp6074mfsK/tTaTcw6zpfg+18QxQ2yx&#10;htH1BWkxjOTFIEcfzr8+Pi78VfHvw5+LcXiPwB4v1LSb37HHtutLvpLeQYc4wyEGvor9nn/gtb+2&#10;P4JhtdE8XeJbHxVp8OF269YrJMVH/TVNrn2JJPrmvS5MPUik90eb++jVvHqfe3/BTGO68PfAX9m/&#10;w5q1lJb3ln8NIY7yGaHa0LBUDBv7uDu9+tfpv/wTWW1g/YD+EsVjcfuW8MvJkrg7mupy3T3rk/2T&#10;f+CkX7LPx9/Zl8C6l8Zfgro8EOoeHYz9hntIL+FNrvEwVJUBwWjY4w3U5NfQ2gXHgK50KxvvhJpW&#10;n2Ph2S1WTSbOws1t4Y4CScJGgAQbtxwK8XFSjKVk9metdqKi4tHz/wD8FZL37B+wb4mZ/m+1alps&#10;bjOMA3SH+Q/WvyMvEWSZf3AZfM/dr/tE9Pr0r9Zf+CwbLB+wzqSmX/WeJtMX/wAiEj+Vfk9Hb7JP&#10;kHmZUOjhuVPasV8JvS+E+nfhTp0EHwu8PmTVdQsZW0mE/wCk25khbKjplTxn3FfHP/BXz4/fCPxd&#10;+ztffB7RPiFpt94m0jxxHDqWlw2csc8awpKrON2Q0WSACD17V9x/DydNI+G3h/S28SXVs7abb/8A&#10;IQh3pkoBkHA4yP72K/JL/grrbw/8N0+LZQ1lI0tvZyTNYJiNpDaRknqeeeTnk15+DpKviG29jpxE&#10;5Qw9110PjXWlxISfy9KpQqC+Se/51p+I4wk7Iq7ccYzVLS4PPukjP8TgV9FGLvc8G3vWP1Z/4JE6&#10;vfeBP+CWfx+8X6Xd3Gm6gsN49jdQsUkVkskIZGHOQWNfP/g/9sX4vaxpFlZfEez8P+NLXayqnizw&#10;/BdTAGTkrPtEy89xIDzX6ifsI/D3wVL/AMGz/jhdS0yxtpLmz15v7SvLcN5MmyJBNkAtgA9BzgfS&#10;vzjX/gnv8bdF+D+h/GXwZ4l8HeMNH1C7a3trfwz4pt5r5XDn79sxWVQSOPlrsUva2s9b2NKlCFOL&#10;kj9GPhV4n+EDf8E2fhlL8TPB11p3hjW/EFklzo/hW6McluTrV46+SZ9/AaEttbPBIBFfol+zj4x+&#10;CvjvSG0v4Y/E2aTydLaE22tWJgkjAunYsXGVbDErxj+lfmL4w8K6p4G/4J7fAzwJqmn3FvdxeKNG&#10;ku7eWM+ZETPqcrhhjjBkAr6W/wCCZ/iuWfxrf+DJ4LebT763t4riaSb95GzahdMoUd1YE5/3RXHi&#10;IL4rO6M6c+aNkdd/wVa/Zx+OHj7QfF134A+Ft34njvNX00rHpbidjBGkRbMYIcYZBwMkg5HFan/B&#10;Jjw/rXh/4m+KNR8Q+E7jR7rTPD98yw3tnLC+N9uM/vOf4T+Vee/8FH/EPjvR/iZqFz4K8Wapod1q&#10;XxUs9MtpLG+ePzAtuFBBQgjBB4HWvdP+CdXxn+PHj7TfiRZ/FzxxJrWmaDo97b2M11taYshOWZ8Z&#10;xgMOp9+lcMJKVRNbnZGUo0OV+R+fvhrxPqGp6jqmvQ+K9OuVn+1XEls0eGyVdvlCnt6kdB7V+Hvi&#10;eb7R4l1K7Yf66+mfnry5r9tJdC1TTvh3rWtPHpuoJZ6JdTxzRyFGh2xsfRgSADwGHNfiLqjiWeaY&#10;t9+Vm3evJqsv1rVJJ7s1zLm5IpmbKVycH8qrSdflQ596mnZQP9ZVaSSMHDM1e10PGkNK7pY45FX5&#10;nUce5r7I/wCCwsttpb/BHwzC6/6B8JbLco7bj/8AWr490iNbzW7G0A/1t5GnPuwFfVn/AAWhvIf+&#10;GiPCOhRNxpnwz0mD6HD/AP1q2iv3bZjKX7xI+RftDFWJP0pvnuFBLVHuA70gkU8Bq5rs0JrpuVDN&#10;Ue4EfKeKSRyTljmo2kAOFpNjtcsblWDAPzZqMSZbh6a0nyZI6VESc8GgrlJ/NIH3qmN0WjQKPriq&#10;WW6mnruwNlJ7DWmxbWR3ZeasEocH5mPvWekrbuR+tTx3EQbLufu1Gw/eLELEErn86lCMVG2TH+7U&#10;UUkapuJX5uhPWpkdGXAkHTPy0CsNWIscbc+7Ujpg4OyngkDILNnkGopZQeCNpoNBjqo46/7Ir3//&#10;AIJ+Qmyvvif40MnltpHw01ExybvuPJGUH4nOK+epixX77fUV79+y1N/wj37Knxs8UFD/AKRo1np6&#10;NzlTJMB1rWjzKd0Y1pRUdT5+LjOc1FIY15K5alKsTu38e1MbaRkNu/ColeT0NFaw1mB6LTcmpYbW&#10;4um2W9tI7eiKWrtfA/7Mv7QHxHnWDwT8HvEGobxlXh02Tbj/AHiAKPZy6lb7HCtnGaaNx6E19d/D&#10;n/gjb+1J4p0u1134i3mh+DLG5+62sXm+YDJGfLjyR0PU9q91+FH/AAR9/Zz8JytqfxE8c+JfiBND&#10;C7pp/h7STaW8pxwC25zjPU719eK462Io05WbOqGDrzV7Hzx+zrZ+H2+CGn6RrmjWd5DdXE88kF5b&#10;q4bLbe/+7kV658M/2DvBHi+1TXtM/Z1vtQkuWZl86eaO1VMjBG5wMZ9DjH5V9o/Bv9lfwr4T8M28&#10;fw+/Z+0PwvJApjs21aEX10FUhvOwDhRlj83mA5HevSrj4aahqd3G/ivx9rlysEUcf2GyRbG3ZFHy&#10;rhV34P8AeL4I7HrW88+pqmo06auu5hRyKpGs5Tquz6I+S/Cf7CngbwhY3WueMLjwT4HtbO3DZtrV&#10;J7qRy6qqKdudxDZzljha9w/Zh/Y2+C3jnV49e12fXte0e1IWOOdntoL6XkY+UKVXjOD1HcV7LoXg&#10;fwDo1qF0/S1sZJI/mmhtU+fngBjhgMfxscntXa+DtNudC8HaprVlcSTQx3jS/aHjb5wluXwM/T7x&#10;JzzXnVM2xlTra/ax6tPL8JTasr+p+RXjn406iv7SupfCf4Z+Do724udcum8P6fabVEKxSMQm+QkM&#10;AFBBOeneu5v/AINfteePvFlvr+nzeG/Bokhh+1mO/lu5GkRf9akcRVASQPkzgNk8V4H8N9Q+KEn7&#10;ZVjN8OdD0fU9WurW6lt7rV45PI05HdvMmcIQTtXIGPXivr+D4cfGy8slv/iN+0TNZwyRrJJF4X0O&#10;C0hQ/wAQ82YSOeOA2QR14rsxzlUjDn10vrrqcuHhHmlZW1Nn9jr9j3VNF/aM1rxX43+KVxrkMfhe&#10;bVptBuNJWO3ubxZo4XlWPBX5BIXUnncwPPNfWENno0UJtrrVbhdrEwJD8zZzjCoOHPq2Aq+1eN/s&#10;N+GPhEnxj1MWvxQ1DXdU/wCEH1jZJqPiVryWWXEJWJ03FQuzzDtAUHaD2r24zWsF3dRX+gW8kssu&#10;LrzFaP5Rj5SVOFH/AEzXJNeTjOWUk/I9LD81nrp0KMGm3UUTXOm3cUzhVby/veYw6D5iBIw/FRWk&#10;2l6q8sJu7COaNZGMJ8tZWMo6kY5dgc9SAuOlRXL6G1lJHZwy283lqqyNINg/3/8Anmn+wDuPep7K&#10;FJJoxa+KI/vBJnmZoNiBeDwP3aE8YHzHua5ToHSnQra58240eUuyqSfMZiWx1weJH/DaKhFvpVzN&#10;Ih1FoY5my0bL5ioQOhAP71z/AHegrTjv/FulzqsVy1xiNTldpCx9echvLT8Cxqve6jJcX8z3el/6&#10;QI8y+Wvl4UkEDGD5aHrnq3p2q/sk9S94Os9QHizTxZ3ULeZfRxtH9o4O47cMMAs2D90cD04r4d/4&#10;L0+DtvgXwl4msdVZpreG+tZba4IYEIUlAx25r7T8MT2th4msLxdRl/c30TRmS3HyL5inC8javHLk&#10;c9q+bf8Agt54J028/Z0s7q50gyx6b4ruI2mhUHHmRPyB1Jyi8104Gp7PGQVnqYYqPNh5Hifwf8Qf&#10;tTfFP4c6B4h8P6P4P8I2V1pkRt/7QE17O8ewYkWJCiLux93PHfNdFqfwu8UvGf8Ahav7YfiCxhj/&#10;AHn2XR5LXSI+mOoQvjOf4sHFeN/ss+Fl8Sfs2aHrfxc/a21XTdPWxVbXRdN1yLSvscaMV8t3A8yQ&#10;fiK6XT7H/gnj4T1aO403Rv8AhMtUR1ZPKhvdZklYH/a3IWJPOeDXo1Ix9s7d+36s5KMuakrmofDv&#10;7BPh29E2qX3/AAmWpW+0tJdXF7r00jdPujcvJ/hxjJ9q6Hw38TbmOfyvgN+xtrywLgRXVxptro1u&#10;qgkBsuN+3n0BArX0j4u+NJdO/sv4Mfsi6tFaWzPHE2qNa6HbR7W4OwBmYZOT8oPvUVzpH7a3imTd&#10;deJ/AXhGB3YslrZzapcLjkMHZlTn9PeuaV/aa2+b/wAjblS1NJm/a58UQKsNr4F8MqzMD9qvJ9Um&#10;HOBgIUQZGTycH2qre/DHxNYWclx8b/2u9ajseTdWmim10eJBngqcNIB6gNnrisfxH8NrGztGb4zf&#10;tYeIVaNd1wseu22loUIA6QIHIzkjJPWuX0nVP+Cffg7WftekaAvizV0lCrcyWN3rryOwIHMu5OTn&#10;P51olGK0/BfqyS5qifsA6Pe+fJpUnjjUPMdPLb7brs7MfmydxZedv3vzrotK/aA8YmP7L8Ff2Oda&#10;sVb93DcX62+j2yswzllwW28c44+lOsPjx8RtUWOx+C/7K3iBYW/1N1q00GkWsIB27ii5bAA64BA7&#10;GpF0L9rbxc7jWPFvg3wiAwKw6ZpMuqTfe5G93RM7eeAQc1Lut/xf6Arl+H/hsbxVPHcaj4k8FeFY&#10;JtpmjsLGbUrkAjkF5HWPI47GsLxr4F8N2URm+MX7XPimWGTas9jD4gg0mB17p5UABwT3zmoPFnw0&#10;8GW1kq/tB/tVa5cxwri4sxrsOk27qWyFaGALIw28YLHHXNZXhXWf2KPBF3I3wq+FjeKtQ8siSbS/&#10;DU+rTAqd2fOnBUNn+PPPQ1XK5LT8F+r2CPMtvxMCwX9hzwNqUeo/Dr4b6j4s1c7RDcafot1qkspJ&#10;wCZZflBJ689uD1r2f4c/tBftCW+htovw8/ZeXTdPm2Bn8X6xBZxmJhjIhjDHIHUAZwfessfEb9pb&#10;UlaD4bfs+2uh26oViuPFviCO3QrgHH2eAMRyfu7u3GKLbwH+1F4gaSX4h/tAaXolu28tb+F/DeCf&#10;RvOumbB9TjjFY1Yxkve/O/4G9GpKjUUo7+Vjh/2ifgX+174v8dXn7UOn/G/SdV8Rw2cMd14ThW4V&#10;Taxpt8uOa5lO8KoAAwMjp78z8Cf2lfDnjq6UG4g0/WLSTZqGlyP0YcFlweee3UH1rrvGXhP9k3TH&#10;iPxi+Nd14iuLeaSZYNa8TPc7mcjgxW23K4HTBHsK5P4vfD34HfHzTPtP7OHwA8R6X4qsYVXSdY8N&#10;+HRp1hduTlRIJmTPrvA6dz0qqGLnh4qE4+737HJmFL65UdWT9756s+vfgf4+01rm31XTrzyL6JkL&#10;KWxvZeep9evB7V9O/EtPgF/wUA+Hdn8Mv2m4JrLxRpcbDwr8QtLx/aejy9EUvgebCW27ozkH64Nf&#10;kf8ACr4+/E34MeL1+F37Rfhe40DWY1VbeaVx5cwxnO4cZPqDjtX2h8Nfj9aazDbW02opDMmDHMsg&#10;G8Hqc10VI8z9tRZw05SpS5JrUx/iZ8OP2if+Cf3ja38AftE6RDqXhjUju8O/EDQizaZqangZOP8A&#10;RpsfejbqenFegeFdbt761j1TRdejVCMhrc8EYHHX3/Gvffhn+0/4N8Q+CpvgB8b/AAnp/irwRrkZ&#10;i1jS9SiDJOrDG5WPKuOoYcgjjFfOX7R37D/xe/Y7OofHH9lnUbv4hfBlibm6s4G87VPCcWcmOZSS&#10;1zCueJB8ygYPQ1tGVPGLln7s1+Jbjy+9DU+lPgr+0p4YvPB918I/jr4YXxV4aulEcWn6kmfspwcy&#10;wsf9W4BOGHf0r59/bM/4J+fHXwhYN8aP2eP2gIrj4VzSIv2qz0FbjWdLDHmO5LnbtAOPMCn3HeuR&#10;+G/7RHhHx1pFvq+nXokjli3eYkm727dPp1r274P/ALTvjn4U6nHqGg659osZcx31hcgSwzwnG6Nl&#10;bjbg9MVx8s8PLVG8a3TofCuueFv2f9PeSL41/tT+INcuI1Bure98YeRCT3/0e1CH/gPOKxtG8Q/s&#10;v6PqYg+Ef7MWqeK76M4+2W3hFpBI3QP9oveoY/xZx347/oL8QP2RfgD8b9D1D4ofsF/CPw/p/jfy&#10;5rnXPhqsMFt/amWy81pPIn7ts/MYyAvHGDjPxzq1/wDth67d3Hhy3+HnhPwdNYzNHcWfiPVpb28t&#10;pBkOHhhVNrZ4xzj361p7SNSN1+Z0RjFxurC2Xjv9qTX7P7L4V+A2i+Fbb5dreJPEIYRL03G3tlBJ&#10;47HOKim8BfG/ULWTVvir+1LHpNv5ePs/hfTYbNIvl6GS43ucdjwTVfVfAPxQtbJZ/il+1q9jZnPn&#10;R6HptrpoCkcqDMHk4wfmz+FcVqOh/sLaXcrqWu+KLzx7qOf3ct5qF3rM0jDoDGuV7cYGMdqV+39f&#10;eJx7EWtWv7DenzH/AIWF8RNU8dXy/IYbrWrvVTKx6fuYfkyD09DXSfDj4i+H7SzbT/2bf2L9VEbX&#10;H7u+udMt9Kh3ZJDGSbMpA/TtWxo/xe1a80xdJ+Cf7JWrqsZxbSTWNtolrjGQfmG/jPZQasPon7Yv&#10;iIM+s+N/B/hW3K82thpUmpzxc95ZGRDx3weamS5ntb1f6IfKy9caf+2F4mvPKutR8E+FbVuZo445&#10;dVuAP4uGKRnvzjj3rmfGXwq+H2gA3Px2/aW1y+gEmZrKTXodNt3AO7BhgCseP9onAq14q8OfC+0s&#10;1Hx0/as17Urf7slr/wAJRFp8ZbuphtQr4x2LHpWP4D8UfsjeEnW2+DPwIvPFN+rZ/tKx8My37bid&#10;ozPdjC9ecP78daceaT5kvuVvxZUXaNtEUvD+sfsweFtRhtvgn+z3feKtQ3ecuoaZ4ba4UOTgMbq7&#10;HP3uxOK7mPVf2rPFNoLfQ/htoHhO0kbH/FRaybmYYyP+Pe3xjoDgtWlN8R/2p/Gca6R4I+Cuk+F7&#10;dmKtqHi3WjNtXOMi2th14+7u71Yv/gj421fTGb4vftX3emwvy9p4dih0a324yVEjl5D83fIJrPmj&#10;zXf53Yct3dHF654A+KptftHxZ/amfTbFUZZrTw3awaaiJ3xJLvkGD344rk5rP9iazvftOqzah8QN&#10;R6pHLeXmtTM3qUBKc464A7Vu6j4U/Ye0PVPKsdHm8e6wG+ZI4bvWpi/qxbMfOOp4rTm+K/xSTT/s&#10;Xw2/ZhbRreGHalx4gu7bS7aJfXyowSAB6YNUpPlsr/kTJcmrJ/DHxG+Ib2cel/Bn9k260myZQ1rc&#10;avJbaTbnvzGoZ/p3+lXb/wAO/tUawqDX/il4V8N2qtmSHRdHe6lWPv8Avp3C557KRXO+Hpv2kvin&#10;JK9p8ffB+k2qFvOtfDOkveXCc5K75zj1+YKR7Vrt+ylofjC6hb4n+LPGni4cM0es648dqcH/AJ4w&#10;BFHbiiUoxj7zX5guaWxy/izwr+ztDef8Xq/ac1vxFOqjzNPuPFGyM8fd+z2qr1B4HvioPC3jX4Je&#10;ErvHwD/ZR1nWLheftkPh0QAH0+0XY344HQnPb0r2if4D/Bn9nLUF8KJZeFtFuFjjmH2G2j8yRJEV&#10;l+Zt0hyMD6g1v+H9U0aPW7e607wPrniCOK6V57dLKTyZlByV3uFUAjIyTgVi8ZCOu/rp+RoqFS1n&#10;oeVXGr/tW+JWVtH8H+E/C0GPkbVdXkv5QMDgJCAFPXOeMnFWLH9nH9obxrpd54m8Y/tCaktlp8iQ&#10;3X/CK6ZDZNuk3bRuO+QcD7xNesN4D+J3jDWLnU/7Cs/DVhLe402zZft9zJGScJkSLHG2P94ZHSuk&#10;vfgBp11ocmg+L5PEE0dwivfab9ueK1kCH5WlWBVBAJPX/wCvXPLFSeqS/P8AM3jRit2fOem/se/B&#10;GPVJNf1G3vdZ1xuTq2tatNc3W5cEMMHswHboT619EftSfEPx/wDtM/EDRfE9z4GvNc/sTw/a2ul3&#10;N8q6fa6d5aqHjQuwJYsu4sAd3A4xWh4U+G/gbwXpM2jeFLZrDTpZFlums5pAZm/55qCxwDgZPet3&#10;7F4eEawnTJluPlezsFuFcLkYDSDGAB15weKxlWqTVnqaKMInX6Z4a1mX4O2PgbWLj+1JPEHh8PqV&#10;/qV41yrmUEGJXfkRpgfKuASB1r8vviJr3x88C/tNab8GvCsVn4ZvJLlxDealdSNbRzRk5WPB+bcP&#10;4SM9q/VLwDaajqnwkkv7jxP550jWZDLJDH5MccMqhtiux5Cleinv9K/Nb/gpprPwz8NfEFfi/wDB&#10;T4iaPq2qabeR6oumx6h9ot3nUbZQ2eVkOM4Dc13ZVGj7SVOUdzlxkpSo819jN1L9j/xx4j8Yza/8&#10;RPjPqEMM0xmm0vwzYpYwK5PIQkswTPpmt7Tf2Qf2f/D+vy+K/F/gG21S4ZsS33iPUJLnzDn7zec5&#10;DH/aqv8ADbQf2r/jH4JsfF3ir9oa18O2WrWMV5a6f4U8Oo8kSyc7WmmY/Nt9B1rpbj9iH9n/AFAf&#10;2z8W/EnibxVKNxnuvFHiiRY07glFKIuPTAH1rrcuV8spa+RzQcZQ5rfeaN5+0P8Ast/CyNbSx8Y+&#10;HdOuo1ZVsfDtqJJW4xtCQAsOPXjHTFY1n+1L4m+IN/v+CP7MfjHXI5MR/btRt00yzYkZD7piWP8A&#10;LntWvL8Vf2IvgBF/Zvh298H6XcQxlVh8P2Ec1021QDzEC+Tnk559ajX9qzxZ4w2n4Sfs4eOPEyyS&#10;KI77ULU6Za4K5Ul5yWx07YPtTVOHL8P3sSl7tub7gXQf20fGlss8954J+H8FwymS2S1k1S7jXJBH&#10;URg459PzqE/sdT+KSy/Fj9obxt4mjXiSyhvhp9qecgBIQCBjgqTTJX/b38Xqsdza+AvAVqVH7ycy&#10;arcqC3K7VIXIHOD371oyfst614yt/wDi937S/jXxKrbvMstKuF0izZd2cbIvmcY7Fsiq1jpzJemp&#10;dvJ/Mzx8LP2Efgg8tzqfhnwPpk67iZ9au1ubgnjOGlLsTx0xmn3n7bvwwhI0P4QeFfE/jKZcxpbe&#10;FfD8ht92AceawCdP7uMenXLU8G/sH/s/eZqF3oXgbTrpf9ZNrE6312Wzz/rjIxOcdgatw/tjaHqw&#10;bQfhD8GfGHipowzQyaN4b+yWsh45E0gRce4BPtVcsZJtpv1dvwJXrb0Ej139sj4gxxyeHPg14Z8F&#10;2Min/SfFmrfbLmNdpKk28G3rwMdPaq0n7Nvxj8USyS/Fj9qrxJcWsgUtp3gmxTS4wuDvTOGcc4xz&#10;ggfStC41P9t7xsJLvQPhp4T+H9qGIWbxNqrahcnjr5cAUAHI59jmnD9mz4qeKrdbb4r/ALVHii9j&#10;3RvdaT4XtY9JgK9GUMgeTb3HIB71jGSjLdL01Y36FSH4AfsT/C1F1bxH4e8OteAgnVPGmqfappG2&#10;4JIuHIzxnG3GelM/4a9+Bvhy2Hhv4VadqniKRJESOy8DeG3MTdQEZo1RPpkg8d6dN+zJ+xh8Hf8A&#10;ie+KfCmgtdwsJl1TxlrH2yRyo+9tnk59xgg01/22Pgbpi/8ACNfDCz1rxJ9ljEcOm+A9BlktyM4C&#10;5VVjQZ9x7E1Uo860Un+CHdR3dhtt8TP2sfiBa/bvBH7OFn4Zg+URaj4414RkqWPJhi+Y4A6ZBHvU&#10;dv8ADD9qrXtTjl8eftLWWgwdfsvgnw6qNENxOBPNu7EfNj8KcPiD+1v40tVm+Hn7Omn+F7aZiUvP&#10;HGupuYF8A/ZoV3ZA5wWz6E5qTR/gt+0X4k84fEn9qZdPWTcW0vwNoS23G48+fPvb7vcLketOL5eq&#10;XorsLXeiYlz+yF8HVl/t74t+KPEPjC4XaZLnxp4kZ7ckHOfLVkUcHlTkHHFJD8Yf2MfgH/xK/Cmr&#10;eFrG6gZFjtfDGnpPdSAHp+6QszBmxy2frTdQ/ZL/AGYPDrR698SbnUNekjXfNdeOPFksiStnP3Gd&#10;Ux0GNpFSJ+0X+xN8IkOkeFp/DsMlvGyrH4R8PrPcddxTdCmTzjq2OnPas+bmlrzP8CtN00j7i/4I&#10;u/tp+FvjH4w8UfsweJfCPiOHwz4sjkm0m61zQ3t0urwIVlVQcthoV3ZbgGLsTVH4m+DPEfw3+Jms&#10;eEGsbhjpd7LEu6PMdvByR8g6sQf618u/A79tX4seF/jP4V8d/B/9nzxwbXTdSE9xrmtW62URtfuz&#10;Dy2Ys+5GPHGeuTX6U/8ABQHw7F4y8N+Ef2hvCHha8+z+IdNjW+tJcQszsFaHzOODgnOTyBV5lR5o&#10;wrJWurNea6jwc+WtOk3vqj5aubrSRbede+FYY4JGwtxJpQ+0Xb9SqnAIX3yMdahls/D+pakrXOky&#10;CZYVFnptrqLsttz95wxZa0jceLrW6P2eRbi8WLLSQyBobFSMHAB5OOOKhvvFkctg0XiNVFszMguL&#10;61KXF2fQEgbVz75rxvQ7yNtGNw7PofiiaH5cXepXsav9UjZSp/SnQeGpobEW1hrNr9nLZhsZGeGS&#10;5kP8TZDcH3IFEV14b1CaIW2gKGjX/R7O3vXMcH+3IXLDOOwxUP2WygvGm03xTcIzN/p+pXEIkVRy&#10;vlodwJPpgcUrsC1IPiHpc6xW7rJcRx4ElnLHJb2kfQBQrHn9TWXc39xNbTS6jYQm33n7ReX2lhp7&#10;g+i5X5V/Gr39n3NrYRztqtvNaNJi3sGke3kuGGcM+d2f90nFXFPjt54o4MSXEUYdUs7tTDYp0B46&#10;nPajzAxbK/0jU5Y7K58IWPlo26106zkZBFgcSS8so9cAcVcl07w9sZ7PW7hbjaVvLzzE8qEddqZU&#10;Hgc4BPWrFz4qv7CxlFxp4hgWbF1qGoaWjSXD+kZK9z3qq2o+GL1Y/teiW58vP2WxtZCG/wB+TkjJ&#10;z1Ax6dKrYOXl0sVbbwmq2rXTeJ0htJZsrbtE8c2ocfxEFjjHsKsz6J4ttbyGHT9MjuJI1VrW0sbp&#10;GW1XHVlJDcZ9qfHHo9zP51nq90s4XF1ctMksNqvouQNxHpx160xLWO0spIdP8V2/2eRj9okmt5be&#10;S9dv4VI37u3oKUmAtzrnjqzaYyXmoK+P9O1a8hMijPVUzkcdPbNZMniSwWz26lpNmtu7n9wtmq3F&#10;65/vFAPr9ea6BbDxlbW1vFc2kMm5d9jo+n6kuA3YydMkYzyKjuNb8XvcT293pE15dR/LPealYieC&#10;2GOiAqQT70lffcWpu/A/WNF8SrqHwz1BWs5tSXzNNt47hmjiljXO1/8AaI6EdeK+Zv8Ago9+y94P&#10;+J/wq1DUr+3S21LRFLrNHHyVLZZSF9D1zXsltrWi6LNHqNvYW0EcdwHubhYSs1xIOyorfKcgc4yO&#10;tehfEjQvDnjjSYfGXh2zDWerwsl1pjR7mjm2/vEZScDrnnrRRrTw+KU0JpVKbi0fm38F/Hf7MHwm&#10;+Hunahd3XgvQ7yS3X7YYbVRPvA+YY+ZyQQfYnkcYFdE/7Y8HiS58j4QfB3xb4vkbj7THpbW1uM9D&#10;5s3bv0rm/Hvwo+EH7JP7WGrax4o0Wz0+x1Sz+06bJq+nxSQxSHB3K7A7SBkAAjBrp4/23vAd3M+n&#10;fDnQfEXiy4VV/c+G9FcwDtjzG2oADj/GvpHTjK1SMea+vozyf4cnCTLKaT+2f8RYRdrqfhP4fwuu&#10;YVaOTUr4jHcqVRDn2H0p5/Y00HxSq33xw+LPi7xoybTNa3Wo/Z7ToM/uo8YAI71nf8JH+2Z8Roll&#10;8B/CDRPBNnNJmW98T6kZrgY6sIo9vPtnPua0J/2Y/F/i2aB/jh+0h4k1eBoz52l6DGul2z9eP3fz&#10;uOnU5PPNQ5cr+JLyW5UY32T+ZoxX37Jf7MUcjaZceFfDe5vmEZR7okDODjc/px0NYV3+2hqHjK+W&#10;w+DHwV8XeMlHyQ3wszZ2vru3y9Qe3A/Gt7S/g1+yb8CYBqlx4T8N6e0beY+peIZFmnOOnzzMT+Qr&#10;N1n9uj4Wy6u3h34ZeHvEXjG6+7FbeF9Pb7KDjhPMYBAM9x0FQoxlqoOXrsDly6Xt5Lcjk8Nftu+N&#10;V83VNa8H+B7WZPkhto21G8VSOnUIrD8PpVaH9kDRNUlku/jb8XvFnjiPnzdPudWaytXHBwY4sceo&#10;zirB139s74ima00v4d6D4CtmZTDdazffbJEX+LdHGBlzxjJGMdDT5P2Tr3xnDv8Ajd+0D4q8QTbs&#10;yWOnzf2fZnucRwgEggY5PFZS5JJxk1HyS1+8qN47Jv1PEv2jf2Uv2cPDE7eN/gV8XNI8E61ZRmRd&#10;Gk1QneykcRtktn/ZOc+taH7LP/BSvWvCVxb/AA7/AGjdMulXzAtprTWrRh0zgMcgfKQODivaND+G&#10;P7Kf7NbPq9tonhfR5iQV1TXPLuLgY7gzl2Bz3ABrhvjV8b/2Yv2kFbwhd+BdY8c6hHuW3vvC+is9&#10;xHyQP3x2rtH+1x6Yp0cVisLL2cU5w8916GdbC4fFRbm0peR9feBPij4P8U2EWteGvE1vcQzrmFob&#10;gFce2Oxr1Lwb8UYo9MuPD3iC2tdU0fUFxeaZqEIminXgHKt/EB09hX5AaV4O/bR/Y7vP+FgaT4A1&#10;CDwfNcM8emahMsskcWePMCE+W2O3TP0r6n/Zt/bq8O/F2yZ7SwvIr6FQLyBoj+6PcHavTOTmvapv&#10;C46m3B3tv3R4NSjjMvqaptdz6A+Kf7Eeo6dLcfE/9h7XmjlcGbUvAOqXHXAz/oznG4f7JJ9jxXn/&#10;AMPP2n1uNUfwn460y40PW7f91e6fer5ZDAcjB7ZH516F4Z+PEtzLH/ZLSSXGweV5GSV6/wCQR3NJ&#10;8bte/ZX+L+jtL+1vrGk+E9UigDab40a7it76Fh90Op+aVfYjPFR7arh48tRc0fxHani9fhl36Gr4&#10;e+JENpeQ6toOsNBcR/MsqHa3X1/+vzUnxL+Hf7OX7Udla23xh0ZYdStSRHJ9skFrck/wyRqwHXGS&#10;frzX5761+3/8Ffg14t1DwfD40vPHGm2EjLZ6xpMJjF6M4APmYxx/Ec+wNcP44/4LFeO2Z7b4S/Cb&#10;SNL2sRBfa1M19Mq8YO3Kpn8DTrU6dTWPX7ysP9aw87N7H374+8A+A/2PvC//AAklx4X0nw3orHNn&#10;eafYAG4kzxtMYzIfTn69q80j/aW+JfxCnkg+CvwK1/VIZF3Lq+vbdPtehO7MmWYEjHQe1fAurf8A&#10;BQf9qT4peJdK1z4vfFKbWNN0S68+w8O3EaxWCPnORBGFXI7EgkV9XfBv/gpHq3xOt4PD/h/4L65r&#10;Gtbdq22nfJCcf9NX6D88VzywNaFL2kvefmejHHxnL2bVvQ9Vk+Gn7VXjyOYeN/jLovhW1dcCx8J6&#10;eZrheehnlyM9RxUcX7IfwJ06RNa+Ib6l4qvI/wB4954s1p5Iz77CRHx9KjbRv21PiNHBd3OseF/h&#10;/YStiSGCKTUb/b/wI+WGHXnAyKlk/Y++H+rXf9o/Frxp4o8YzK2GGtas8dv1PSGPaoGMd/zrnXNH&#10;RzSv0j+p1OPVR+8n1D9pT9mb4NWP/COeGNfsYZI18uPS/CFh5sgI5wEhGCc+/NZmnfFn47fEmPzf&#10;hL8BZLGEzf8AIQ8X332NeMYcwphvm7c88dK1I/iZ+yn+z9af2Dol54V0uaP5Y7LR4Y3nZu33Az7v&#10;9rr71k3H7S/xK8WmSD4O/s7+JtUaQbY9R1mP+z7VG/vkv8xz36H61UIx5tI/+BOxn+8e0iJ/BH7Z&#10;UztK3xW8CRFjkxLoM7hPbcT82PXvRU6237fcqiVNK+GsIYZEMl5KzJ/sk55I9aKLS/kj95ryVf5h&#10;Php8O/2Y9U8M21/e39noNxI7TXnh+6tp57iNzjbiRCFUHggqpyD3FXfBviyCTf4b0bwH4o1KPSbh&#10;rZruOBLcSKCWVisk6sPlZeqgdMCum+HmlyeBPG83hqJirWim0WFlMys4USRPkncAbfcgION0Xc5r&#10;vLyztvDXxHs9Sm0u1VdYiW0nkimAAuYwzxOTnOSu9dp64Wv5nrYjB4eu4yTmpK6vJ2P0J0/bJSg1&#10;Gzs9Dza21f4l2cTR+Hvg3Jaysv7vUNR8VRxxqV/hKxxvkn/eFZWjS/tZeIr77O0Hh/Sbfbh5Ct7e&#10;Lt78EgH9Aa+hJry7nuZI0xC8cis03k+WvQ9S3yt+PSqNvrdxBO0ZmtxGwB3JepGrcn5h5Y5xn1rz&#10;45tRV+WhBet3+Z0qhH7VRnj2hfBv4hXt1cav47+Nt/Z27W6SXVrZ+GxGGXnaR508qjgH+DOBW7p3&#10;7OPhnxEk1tN8dvGN9HtMu231u3gVjz1MESnPHrxj3r0zV7nw4ZVa/vVZi+JPN1c/vFxyQox/WuU1&#10;nU/DsRh1HS7pGFtIwgWZ12ud2dpweQdvX/Gs/wC1q8o3hZPyiv8AIJYenzX39WzPh/ZK+Cj3n9q6&#10;5pF3rl1GFRp9Z1q4um2gd2aXn/dxjFaOk6D4K+AOv6T8Rfhz4a0rRbiK+jivGjkKJNCXXcGByTtO&#10;JA3bYRg5rOk+M1pqytDoUEkdxa2rSXHl8xxrnHUkA/7uc/WotW8Xab4t0SPT9btoZIri3ZGbzwjM&#10;HGDw3J4zjnis6eOzCdT99OTT+77kaKpSo25Ir+vxPu/4S+M/+Fa/G6216xVbddVtItU02aQnbIw2&#10;+YgPT5lyv1619oePfCnwn/bG+DJ0/VQvlztsjkOPNsrocY+uePQivyw/ZZ+JniLxl+z7Z2ms3P2r&#10;UPh/rTWd8sl0JGEMmCGU8kIwHHOAeK968K/HvX/g74kmE+qyTeG/EcX2fU2jk2NDKgDR3MbDO1wn&#10;zBsHdsI6ivruG88pZbKWDrK9OX3K5Wc5XVzSjDG0HapHY8R+M3wFtvgt4/v/AIefFLUbaxWHm3nm&#10;tZpI3Xn549vzY6MDkDJwc1x76p8GNTS+03S/G2ranfC2hVYzpq24eSJiyyDzCxx5e5M8g/pX6C+M&#10;/hv4Y/bz/ZyvNN8ZT2Nt488IStbrq8ihFZ0+YFzkfupFIzg8E5HpXwE/7Kl54I1iS/8AFuueHtJ+&#10;xyjzXv8AxtYEShX3HahnLAjtxkgVy8QZTSoyVbD6xlqrf10NcrzaVSMoVrKa0d+vmvU6C0/aY+DP&#10;gXwUsi6BrjJ80Wl3Wt+ILXdFhss6LHbltitwMuM5x2rN1L4raRqiw+I4/hXpupQ6lCt2scmoXDRx&#10;n7uFWN0BxwDnJ9uM1w2v6Z+zgJ5Zdb+M/g/7PDPKLFbeeYyxxFjsRtsOCAMAkE85Per8fx//AGTv&#10;DPg6Hw1qHxugkudMuvNs73S9KnuvIU4yhDtGWzyOCBjrXkyw+Mq8k4027aXsWsbTjKVNtanRWPxn&#10;1a3e31RdB8O6fpulvmZLWBmEtrcMEmT947svy8ZB4L1i32r2Hwd+Ko1ndDp7eJpP7MkvreRs6lbo&#10;BtB4xuEJUkcEgjrXMt+2l+wtoEd8mp6b4k1i6uI5EmutL0W20vzVbn/lpJNjBycjHPauu+JPxF+H&#10;XjP4PWXiu4/Z2vbpdLWHVNPutQ8XSGRVjTCSFbe2iBJTAOHwQmCa562R4yNdTnpF7nVhcyoypul8&#10;T6GF4C/aC/aAf4lav8MNb8f6hJJpKXQsVkmkjZ1t2EilApXh4JBlQCCYq+sLf4seG4tV8I/GvQ9V&#10;22Ukarr1vESTbyhNrF1ycttIb8PevljxF4nvjpWj/tH+CvgT4ZvLi+EcQ1DRrK/upkkjiIEckTyu&#10;GJjONwwp+6eox6V8L/E/jS0sr6y8W+L7fw3o9zCxjh0nRLHcl0SuMwtHLImUZucfwckCu6pKGH99&#10;SSVlt3RnhY16jaau9d+zPWLfV/hp8RPiTc+E7fXF03c0V/4S8SeSVW2MrbhFKuV8yLcrDDYKED15&#10;8X/am/Zp+LHgz9rrw94t8C/DbUZLfxHYyaLrclvYPNDA6Pugld0wuwrtG4n+GtLStQ8ZXrSaL4j/&#10;AGgNS099Du5LbU9HhvZbItuOEeNbaPpu4AwAdwJ5qP4n/CzT/H/wn1rRn+J+tXWqQqtzpN9d3l1M&#10;0LL95HeeQ/KOdwKjII+tebicZgakfej77dm/J9Ej1qdHHVKDStyro7u3zNTTP2V/GPgvWrO78S/E&#10;bwFot3Y3S3DXmpa9aQuGXnAXcX9vWr2h+CvgnB4kTxd4u/aE8M7LW6MraZYeddiSMsSy4+VWyO/J&#10;HHFeS/C2w8B+MvA2veE08M2dr4o03Sk1e1mhuUm+0mAYuYxxn7jMcDIAXvXoHgvxP4P8V+F18MTe&#10;DTdJYWgsr5pGcMbkfvEYMoGAVIAOT92pjSwsaKfs3vrqeVTpz9s4qSXX5nReLNW/ZX8Naxpug6l4&#10;31u+tdV03+y7OGHw/IrTSed5yIrTLtfCsNoYjAOeRxWx8Ob/APZzu7DxD8Jvhb8M/GbSaqsd5ciT&#10;7PYuxQeXvXJbkggHCcAdK4PUPDF98YPgZqniLSPDR1Cx0eSTUpF2hm06SzdVEW44Zc2+VCkZ6elc&#10;n4B1Dxv4U+Jfh291TxKbzTplhhkkfe6vDMm1WLdCAWHTjIJNTXqYair06Ss7pvXWx10IyqVF7So/&#10;lZb7n0d4H8V+NPB8cXi/wn8HtL0WbTIpo4pvFXivzBIvJcMkcMQ+ZugzwTkZFfOvi79onxbrvhbV&#10;/E3g34M+FI4NF164/tG3fTbi5a0kuFX94pe4JMcgwOMY2jivoOHw1px8bQwanotrNb6tZD7Y0kY/&#10;eI5KMvTqjRHuf9dXmfhXwzp8Wsaf4burNIpvPv8Aw9qs1oNnmXFqzXFk5KjG8xF1OeTuA7Vxxzh0&#10;ox5KcbRPRqZbTqxbcpXel7vY574cfF3/AIKDeNNJa58F+K/Cei3FpKLVo47O2jmKrtwnmMhf7uBz&#10;ux0zXeal4++Kdz4Pm1HxP8evE0mrRtn+zbbXpYUzkh1byPLK4I4YscY+7zWP8GPF/gzx9caloi61&#10;eWuvXFvNNY2s0A/ctaO0c8ZYDBJXDYPPAPaqPiTWTb+N7PxFN4CvNQ0vxDIlvqFxBfZXTjKWtpXa&#10;IY4EgLnrjOciu+pisVjoKVF672Wh5zw+Dw3xq/RvdFqPw14P8afD6Txh8RfG/nNJYyXMmpSSXGoy&#10;RmBv3ykySDd8jK3PI6gdajmi8Had4q8L6n4Ris/s+taOx0G8hslVpJoQZElIVeZD5bJ2PbmuY/Zw&#10;tvFOhaz4i+HnjzwtLNZm6W4SOR0EccIZrWdeOcmKViQRyYh6iuwhPi74cfDb+3vGfhvR9nw98TyR&#10;2a6J80n9myDjeHYkMJQORgYfjqa4sVTx1Si1KT0/E7Mvr0YS5lFWenp5na6dd/C/wx8XYPEGvPPq&#10;lr4khTT9M1GyW4VSl2R8rKsyLGC+3lt2DjpXG/tRJ8N/CdpqOh6J4S1611bWJk1TSvtUTKIyg8x0&#10;CE5HKuSpyepHpU7aJp2peD8aFc3DR2utxyRxPIW3QsUntht7JjAKgnJFdN+154A1jWvDFr8atPi1&#10;A6po19FrSxSKwWKOZFaVGV8Y6y8HoOBWdOOLzDKXR1bg7nRKUcHmcaqtyySv5v8A4JFpXxl8Ra54&#10;Mk8c+Frq8sLiOOz1ErDaxxzTwkr50Zwu/kMM9CMH0r17xFDFrz2d6LqVofEVnNZyzXV0Jdx2B4G3&#10;YG7KsmB7Vxf7FOu+F/irD4i+Mq6bcQ2Ohxvp8U0i7o7i4uEEa5UDou4k56ZHeuytPCGsaV8Jxd/Z&#10;2nh0RLe6CQo6RxlJXDIC6gn91tQkZxtr0sDluOhw/GVRO8m212inbU58bjML/brVPZJL5vp+R0nw&#10;68eR6b4N0nWv7Phur61tZLO+t7pA3miPIAJ7NuVvfmvmn4oeH9KtPj9q2k6BaXGl6bfTQ6lbR/am&#10;JVJ0ywjK448zePbFfUWieBtM1fTdW1vwnqUc0clyt82jYzNbRyIpZ+uGQsGOQD1PNeC/H7w9caed&#10;E8cz7W+w38+izzK3Plv+/t+PbLrXPmkcfHCRpTV1a6aXX18/0DDvBzre1g2pXtK71V9bWIf2e9W8&#10;Q6/pN54I+IOq6ml5b6skUtrcMipIpZokugwAYkFoTuDDr9a1IdQ8V+PbZbe/srxbrw+txb3FnrXi&#10;NJ/tU0Eg8mSNnIU7sgkjGAhBzkVofATSvD1343HizU4refzLFotV899q8BXTAz13xpkc53DAFeya&#10;boXwuvNXj8XeGtItbr/ialrq2Vt29ZFxho2jO07iD6cda9LI8lxWLwal167mObY6jhcQ48t1uno9&#10;Tl4tH09PE2l+NbvWoNPs5FjN9Gm1ok3rswm0Y++QCehB7Vt694JvvE/wvliaX7Ul5ZNsmg+YLLEd&#10;6hgM7Dhehx1qfx34Tm8X6Vq/w80vwpNpNvMGeG7luEVY9zF8Krsgbnptbg+nGdL4aCXwCzHT/wC0&#10;rq4voYzqVntDRNIq7G3CNJcMQATgn6162H4cxU60qcqbcXfXW9/8jz62dU44eNWM0pK3u6bevQ8d&#10;8VavJN4Y+Hfxc0mzt5tQ8L350y8jlx+8U5Cg/wB0lTkN2p3x7n0TUPiV4J+M/gyC5h03xhoclhfL&#10;cS5Mc8X3FyMZIPymvXr/APZwfXfBetaH4W0PUreTW1jnhW6hDR2N0jHBXOwlNpx0Bq5f/smaz4v+&#10;Elj8MfEl9Lbz6brv9p6fqFrJFF5LFizRAMz4X5m6/lxXoR4RzivhZ4apHSUVZ9mtjzqnEWW0MTCv&#10;Tl8Mnp3i9/xPn7w/4hmj+P2mfD10uobvxFp815pVxGwEaXCIUfJBzu3LnjOQxr0nwJ8MvH0IvNa8&#10;N28VzG2qJdalErGKYXYUI7+hBC7SccgckYr0C3/Yn8L3/inw/wCLroldY8O3zXOl3X9qySspYcqy&#10;xxoGXk/LnHPWvVrXwXf6Tq80smqJDNcx/vBY6OE3fMepkd++a68j8P8AGUoSWKlpd6J+hnm/GmDl&#10;VUsOr6Ja+T/yPmn4iaNP4ytrjS5zHa6jfafPY+XdfKUvIj5kRwfYpVXSrTUfiN8CtW8GRwzLqUml&#10;faLWWBCWSeLKtjHf0r6sn+EOia/Zx/2lpz3KpJ5i+dFCuGPUgBOCcdq0tH+E2h2x8qLS/LX+FWuH&#10;Kj8Acf8A6q9H/iHbeL9t7W19GreSR5n+vFP6q6fsuqa17O58T/s/2HxI1fw9pOseOrHWtQ1C1mVf&#10;MvdP+yyIsAVAhYqowcH5iece9d9pHwa1LwdDfaX4fur2+trrWmuWtPtQmjS3LBikRQnZnJBBxk/T&#10;FfUS+A9M025VbbSNPiGcrIbMFuvXJ54raj8O74/3d3s/2V+XB/DtXtYHgTB4WnaU3LW+p5uM4yxG&#10;IleMFHpoeP8AhXRL/SZ1l0zwtqRtbiMEdA8B4wu1lGcZ6g49qz9T+BGr+INLvNJllls45tpt5rSz&#10;W3kgZZd3mAtKw3H5hnA5bNe6adoVnbyMszyybjn95Jmq8nhnR7a7a5NrvaTvIxPOBwPwGa96nw7l&#10;8YpTjex4bz7GOTknZs8cn+AOlSW1tpclpbrawgKkF1qXmBgFHVRGcjKhj8w7+tdLpHwzm0q8uNXt&#10;dVhiW4EYuIbbTS33VCry7N0GOgFemLZ23lBljiVgf7nQ8n+fP0p9sRG3lY+YY/Dt/n2roo5Hl9CT&#10;lGkrs562b46vFRlNtI89m+Heh3mntoN9oH2iPaqsp0+BVPOB/D2/Sn2vwi0C0uY7u00DyWEe0Os3&#10;lMF67SUAJ78Z6iu4uYjCfMjjbpgL+H+RTvMS8tzJG4b12jB9c/Xv+ddn1PDx1UUcf1qt/OzlV+Ff&#10;hxG8+TwxYyyNyz3UfnY/7+E9selX9N8NiwhS1VbeFVH+phtwqr9Mdun51swszI0UvVc8j19f8+tV&#10;ZWaKVkU4O0nB6gf/AFicfQj0rTlgpaIj2kgPh+Ldvku5pDuztVgMe39PwqG68LaJdqJJbPzPlxlp&#10;Ccg445P4j6HpmvNfi1+2N8MPg/omoar4gt9SuoLFcy3NjZPNCuWCbWkjBCkHAOcY6+pHiHhL/guR&#10;+xFqvjbTfAniXxLd6Ldanex2wvbyDbbW7ucBpJH27V3Yy2CBnnjOO+lgcVWg5U4tozVVSqct9T67&#10;02zsNOzDBaRoin7qr0zz/wDX+matSwxowkihHpxjPpj+Q/KvEfiR/wAFE/2G/hfEt54w/ao8HKrN&#10;sQabqi3zE4zjFt5h+me3evM9R/4LefsGrcSWOi+IfFesSKxSJ9N8F3pjn4/gdkVSMd8iojhq8tos&#10;HLS59eSyR31phXZm9V+v+fxqjDOIG2SKi49en+ec/Q+1fFOtf8FwfhLaRed4M/Z8+IOpybvljntL&#10;e0B9OXlPfHauJ+IX/BbP4mWsSz+D/wBlDSrIyZPmeJ/HKRlG/h/dxQtkf8DGc4rT6nWSvJperHGM&#10;pStZn6EXf7uRWRWZcYZSePTr+n5GprqNL6AfMrMBuBXG71z09s/XcK/Inxj/AMFqv28LoXGkt/wq&#10;3RdsMjTf2f4fvb6S2RDh2IM5XKfdII+U43Y4qjfftuf8FQfGdjNPF8XtXjkiW7P2fw/4PtrGQNaI&#10;s1zEyzI7eYsbBwvBKnIBHNV9T5d5o29hXmm4K9j9dtOL28rWFwpiVlO0tyF9uRyOfyK+lZ+oalpm&#10;gX3n3+p28NuzYkmuLhYwp45Ocf5HvX4o6heftw/tA+LX8IeMvjn8SZL6WdltbWTxI2mxzyG0+1wI&#10;Gtyq/voziLorsCvByBh2n7IHxO+JVnHqfijxc13sttNv2/4SXxTe3/lWV0xja7IdjgQTqsEyg7o2&#10;PzYXGaqYXDU6d3U1v2FGjUfbU/Zbxd+1X+yz4Ut5k8Y/tHeB9Nmt4y80Vx4otc4UHkIH3EdeADkN&#10;x0rxvxD/AMFlP+CcHgwyaXeftH2eoNGCdmi6bcXfA7BkQg9Bz6ge9fnD8Pv2C4tdTUoPHtlp+h3m&#10;lsz3FnpWiLfTmG1kkj1NEZ+TNAjWlwij/WRSOVORwad+xZqWj3t54Q1vUxqGqWt5D9nj0yJIft5j&#10;L3DwozAjF5ZZkt3zjfC8f3uKzf1TlfLzO3ob/U5czU5r5XPuTUv+C9X7FNlcMng3Q/HWtx7sq1n4&#10;XdFfHQgyMpxz1xgAn2rkfE//AAX48LywzP4B/ZE8QXixZMlxrnii1sUA9cKkpz07dgeTmvmkfsfe&#10;AINItdftdUvLiSJbcLcXl5stXaW5EumXrhcAW022Syuc8RSMpIUHnXm+CHwa8MW7eOPDGnWf9g6p&#10;BcTR2urW63F1plulwj3Fv8w3Nc6depHLtPzS2Zk4xzV+1wsafuQu/PQI4en9uT06dzovF3/Bff8A&#10;a41a6kg8DfBj4c6fZsy+THc3l5qc0e6TaoLQMiMS7BR8oBLYHUCuWsP+CvX/AAUH+IVpqVzpWv6f&#10;bpZxi5uz4f8ABpWSyhNwtvvYzs/AlIRiR8p64617DqHw8+F114an8T+FvBtppUdxcXcGrWXhtUYJ&#10;KQLu+sIjtPJEaalZSKAC8YjHXa3AeBdWe3+IMmmynTfEc2sSOWjitRbw6891DmWLngW+p2w8xOgi&#10;vUIHPAdGs5Rb9ml2K9lg6dSTs321PKvG37an/BS7VrZNZ8U/Ff4hadYzPcx20lrbwWQWa2kCXMUg&#10;jjHltFy7Kxzs5wRzWd43+B//AAUS8ceHZfEXiXx/4q1m1ZtQhuIbz4jXc37yyIaWLyEfZvaIiaNc&#10;nzUHy5r3rTI/CFnqMnw+13X9SXQ/EyW994f8QaguRb3Dn7PYahKjZKljnT7+MjkqHYDJNWv2fvFs&#10;Hw1+IVx8D/jXoFzY6TfSC1WeSVvP0a4tJAsUpLfflspW8tnH+ttJIG+ZQa7qeIlq0l/XyF7GkvdS&#10;9223n6nxfp37I3xXt/E174P1I+HI75oZJLIPC922oSKqTosbljnz7VmnhbB3FCn3gTXRaZ+xj42m&#10;8Ut4T1f4p6bdWtxHGPDN7pMCRxag07JLYsxcnYlzCk0Gf+Wc8YVgOK+lv2sPgl4i+HXiRpdH0ybS&#10;7nT7h2s7eGRplRbfF3LbQOD8xhLC9s+m6OSaH+DasGseH7D44fDyz8T6N4Ks/ts0swW3026MccF+&#10;0QubmyhIwUhvUVb+ybrHOkkfBbnnqYitCnyp2v5GcKcZKzvZbHz98Pv2NfA3iD4h/wDCJ6/8Xrzd&#10;fSN/Y66qwtYvMe5U2ouNvKqXjm0+4GQ0UzRt0bAT4yfsefDLwpG97aLdJ9jZ8/btSuN4iF2oDTrv&#10;+U2026zuB1MU8EwwOD634jtNa+KPg3/hLrS80e71yJoY9ZhulWJZri5Upb3rDP7uLUIkaG4HHk3t&#10;vE5ILc95a6vpv7QPwsXxet5p1r4i0eOC11r+0rUqs7HNrbXs4J4jdRJp98OzmKYkbFzUq2IqJSvt&#10;20sXKjCU+ZrVdj5ttP2d/hxoGg6b8Tvh3Y2FvJpNxLf2ouI/tDR2sMqNKkynAkmsZyVkjxl7O4L5&#10;whYT+IPCngXQTY/EjwLpmj2Nj5ZMen3ulJO+nT27GeS3Viv7yS2lczx5GZrGaReduD1nw+vp/hb4&#10;2m+H+t31jZ6Xq0jXOiald4b+xr6JhbI9yCDkRM/2O6TP723mSXnbxHrv2X4PeJ5tI1y+On+GNaka&#10;F7S8s/Nn0G8tDgjcQcvZsxYf8/FhKw+bbzj7etzNybv37lJe/wA9jp9R8KeFtR8DWHirwxDp+l2h&#10;JiMekWiyrp0lv/pT28R3fvGt5P8ATrVufOtTLDnPNcj4OtrXS9UvvA3iLTo5tPvreK1vrPRzjz4V&#10;Budlr0+eP/j8sW5yN8P+zWh8Ldfl+CHjPUvAfjSaHStDvmeLUf7Oj83+z5oMTpcWoOd727Fbq3IJ&#10;820aWI52kVufEzwPJo2qrYRWcMN9pMypHP4ZmJ80qhuzHak8HK/6ZZMCQQXt+T8pzd+a8nf1N3y1&#10;Ityk2eanw5bfEDTJPgP4y1K1vplsf+KRvv7NEb6rpcz/AGj7NblwdpkUNcWpONswkiPbGPZfsVfD&#10;74qjWdF8G+MF0rxFeafaDw3t+axvp0VmdRHgMqXsK7oeRsuI5ImHAB9PvNNl+L/gmG30vWrH/hIb&#10;GYSaCLWExKLqTbcyWkDdoLoZubNuPLufMiyelZ0eqr498OW/j3w5qMMOqx3UcWoR2tuY4xfSgyFw&#10;B/x7wXZRpYc/8e16jp/HVe095R5Uu7I+sSp3VrrzPkHxX+xR4qtdbj8H2+h2PiCS6vIo9HuNLuht&#10;uI542e3lKvjyi+x4yp5SaN0bBrzvwovxN+GWq2vir4Y+ONU0O803UGntYWuHXyp03QsTE/ykgAxn&#10;pgDB4GK/SvxdY2/xs8H2vxg0iy0+XUYXhXX/AOz1+zFrm4bAuNnWJL0xru6C1vonPAcmuX8M3Gj3&#10;/j638S67pGia1NeRsl9HrmnLD9ta6ZreQyKceT9pWNoZ+cwXsUchIEmWmtTlfXWJjKmp1LbJnw14&#10;a/ap+PPw21K0uta09rtLW3cC8tZpIZBL5jSwSq6DCGJ3dVHzARu6cqxFe0+Dv2/Pgv498PSaX41G&#10;p6DrGm29tNCud8bL5h82OIsA2+3d2mt9wIEUs8ByjAjsfG/7C/w0tPHsPhDw18Sm0fSPEWkzt4H1&#10;HXoi0JunmCwQ3R6q8UubK4Xgo5hkOFcmvFfij+w/4y8LLcXN3YaXfSWKQCVbNvJuAWl8ifdE2dht&#10;5wEky2Askbn5WzVx9nGn8IeydP4Xc+kPBHjXw5co+itcXWqeH76S2tdbsdOKXH2bKtNbmDnKsuft&#10;FrkZwZrVuHWkvfCeoaLqlv8ADrVbq5nuI7WCfwrqmkp5lvqVlh5I0gB+84O9oM8h/OtGxvCn4e1H&#10;wR8QfhNrN7o3h3xVq+k3UN4keoWoklg2XULB1Vzu2syNhhg8ZyODXXN+2L8aItCsfCPxBs4dStdO&#10;1xr61v41aG7t4ZcGe3glQgIpcCZRg7JUDjHIOMY1Y2s7r8Rx5lK01Y+4vhX4osfiBoNv4F1aSZNW&#10;0uG3j0efT7UF7i3jBkS3iVx+8dDvktifvZltG67TxQsLHwFrf2C7t7G6028mtJZobPTjIUmjQywT&#10;wpINrAEF4em5RJbNkgLXlvhn9tr4ceP49O1HWTdafr09tMdVZrryo3vFfeWWRQDCk6Ir9MxXSrKv&#10;ylhXvOjeM9C+M+h2039ri+k1SyW7s5neKKO6FxPs3nbzAksoAb/n3vAJV/duRUex9nJybZpz8skk&#10;zmb06D4SuE1SGO1l8N61cWq6pBp9uxXS7oRM8U1oxOfL2ktb9nQvbPnGBu/D3V9D+F2rt8PPHEkN&#10;x4V1praRJ7WfzEspzA3kXtox3Ex7DmMEjzoN8DEtGBVCPVtT0C9uLbVNMlmsnjaHVLK8QbJInm8u&#10;QOOtvmUZP/PrdASD93JUENnbpBD4Mm1n7dpd5H9o8Na99nEAmV5ipt5wf9QTMDkc/Zbob/8AVzZp&#10;SqU5U7c9r9biclFtX19S5438GeIvhT4ih1jSxHDd2NukcEtrdfbLS6g+ykbY8kmSF4f9USf31r+7&#10;O57cYg1zRpPEllafFH4a2l4t5aQvFbwrMLuOSBLTEtoyEEyFIiNp63FoVHLw/Lq/D/X4fFOjD4ee&#10;J7WBbqzmUabeT2zWMwEkzr9mdWyIczKWQ9LW6yD+6uFNc/bvd+C/ERurbT1lhvPKF5HazNYSqzSv&#10;tmQN8sMiyqxUH/UTiWJv3cyUqajGzUm/O+4X7lbRfFcOhzQfE3wRM6W80LW91DLH9oDAW6pLbyoR&#10;86eXgdzNbeW/Lwcbnjbwx4c1jTk8QaBDbtpN95xg82EmS1mWOMSQzED5iFA3nGZoPJuFy0L1Q8Ta&#10;ZbeG9Rbx3otpHdaTqJgXWrGwl8jY0jP5d5Bn/VkyrIwB/wCPe4823f5JUNS+Dr+58E66sV5cXl14&#10;d1iKFW+yzRso3l2hubfPMciOH2KceW5ntZOJYzVVI03K/MEntbX5mTGf7WeTRNWWzW7t53dby+uH&#10;tJICWj8yVygbKkeWJtuMgQ3ikbXrpn1P/hLRet4js4f7Z01ZY/ENpqly0D30RljD3Duny4OIxOR9&#10;1vIvFzh6Txn4S1vRbu3vdH8yRfLhm024t40uoJ42WR4WjVucEeb5aP0zNZv8xjNZ1qda1LSrPxL4&#10;IRo9X06OMadHb2wuopgIXdbYq3zP8gkMO7PmxebaMN4jpXp9/wATVS6LT5lPxb+zx8JvifY3Him3&#10;8IR2+o294t5q8YultZLoowhMkjINqhlKxThRiOQx3ODG7ivCPiF+yZ4i03WYbbSIlvLeS4mTztS2&#10;wSInmbYwSD8rB8QyKcBHKt9x819GaB4vmg+x/ELwPBaxtuVbqxhtGmFpN9ndvJMTZ85DEZAmR++g&#10;L2x/eRpV/wAY+H/DvinRW8VeEBb/AGOeTY9vHNJI9m4tSfLI/wCXjEWWQ8faLf5OJogaqjOMHeMv&#10;xF7sZPRO/V7nwl4y+BvijwxFHe6loNxp3m2a3XmT2u+KNfMMTKzIf3brICjKSSCRkYIJi+G3jv40&#10;/Arxda+PPhb441TR9W0/5rfVNHvHhkAIwVYryykdVYEEcEc19kJp0fjHS7/wvr7w/bre3neaaSYP&#10;5o2L/pHXFx8hHnAD99DtmXEiNji/FHwO8O+I57601OzutN8R6Tbxw6gUmQteQQYRLgMMpKwQosrA&#10;fvIzHOuCGA3+vOD/AHjTXZnK8LTvzRdn5HoXwd/4LneL9e8M3Xwf/bZ+Fel/EnwjqNoLbUZ4UWzv&#10;ngyB8wAMMwwOUIRmzgsOp1Pjh+yd/wAE2P8AgqPdah4w/ZzurDQPE02mtBYeDLeODS7m2lX5RLDZ&#10;7kinJAB2pITwx2gsTXkvhb/gnZ4j+N2p3kPwx1+3SSG5ka5h8TQ+T9mty5RU86AMskqNuRxgAqY5&#10;V+V+PQvC3/BDDx3fX0U/i79ovSdFh2+YraPpc146N1Uqd8XAz1BrlwuFyZTlKEOWUndtbX9P1NpY&#10;rH+z5HO6Wxq/tNfsx/8ADPv/AARq8C+FviLcTX2rfBPxNeXM4msXgaMTC6kjZom5B3Pb5wSM9Ca+&#10;Zv8Agkh/wV6/bIuvE+qfAX4xw694/wDh34qs207xBcDRzdSaaXQpDM0yoSoQ4ALkgD6V+j/wF+DW&#10;kal8HPEHwA+I/wC0pq3xo8PWN1NouveH/FGnxNHZOoUeW27fcxccofNCsCCvSrPwJ/Yc/Z1/Zr+H&#10;WsfCb4NfD1rHQdc1QX2qWdzfSyPNIPur5mQ4RQOFzgVjTwUsHz8lm23bToz0sRmUMRyc7aSVmrbn&#10;oH7Pnxl0H9tH9hXxz+y18VfFtnovi3S7C88Mafq19I/2RkK/6NPIEPy4THLAFQTg96/BH4uf8Ezf&#10;EnhHxRfaX8U/2nvhj4dYalNHKtxrxlkEiSFGBSNSw5HfsRX60fFb/gmzdf8AC8LD9pf9mf47at4K&#10;8VWjL9o0u4u3ayvMIU+WRfniOGOdwcH5emOfzX/b2/Zr/aS+Evxq1Xx1+2f8LfE2p+ENTm+1W+ta&#10;GRdWc8+V3u88QO0kD+MKxOODVSpVKcG4yut7JanB7SjUVorfvsvuPle2+D/7K2kXE8fif9rS7ke3&#10;kIRPD/gOe5EpB6q8s8Sj2PNa17q37G0h+36tqPxY8Waht2tJDHYaTG69v4bg/j3JriPiNr3wwl8Z&#10;3l98NdLuNP0eQKbG1vcu6cYbk571237OP7Y95+zVPrF74Z+HXhnX5NYt442/4SLRVufs21s5jz90&#10;nofUVpTjGpFPVHDzWWlihqfjD9mWC7jh8K/sr60kaqN3/CQ+NJZ2f3/cxQgD8D9a7f4V/GX4a2u6&#10;DQv+CfPhvWLqOQiW6a6v7pYY2Py5TeQGxxljyRXmXx4/aj8T/HzxivjTxb4b0yzuktVt1h0myW2h&#10;VBnHyLxnk1i+DPjl478Ey3cfgfUXsft8KpdBSD5gXJBOR1GT+dZ4ilGdNw3+bX4oqlW5ZXf4I/ZD&#10;9k/9sX9nP4y+EW+GHgbRbjwXqnh+JbW18HalfDzCsa5Egwo3YyF2gFjjpXrGsaR4zuIU03WPEknh&#10;/wA63zF9pdMTggHdHvCsfcYyOlfgzfax4i1jxD/bd29xcajc7Z5LwMVcuevzZ4rv9A+Nfxa8MiyJ&#10;+KV1byafMZrXbIZGgY453KM5/E1/PmeeDFGtjp4rAYhwc25Wkr2fk79fNHr082i48s4v12P3O0H9&#10;o/4yfDbwhpcMXxS8Oa7Z3DT+XLrmuW0j26xEMQRv3Rghvul8/L0FdTF/wUt/Zs0fwusPxGsbmxu7&#10;qTy77bMLq3uewlRN3zRkAEAlsCvwg8TftufFXxJayadruq6XqCyXrXNx/wAS0RNcSN95mKFSSe54&#10;zX2j/wAE0P2hPhF+0nruqa3+0N8EdAXQ/B/9nC/Sz0+61C/vftNwLZVjSSVht3FAQoyNw2gnNb4P&#10;g3ibKYRlLEc0U9Vp8tz0MLmk8RVVKno+lz9KvgJ+3r+zz8Wr6+h+DWox3qyMJG0+3kaGaNkURk4W&#10;IKFO3P3hweM1T+JXxp/ZC+Jvjawi8c6tpsOqWx+z3UGizM9++w7gm8HcfcHIPcGvZ/g3+zj/AMEf&#10;fjDptrf/AAi8NeDo/L8yOFRqsllcuyEb1MEjwyttJGThgDxmvoP4efstfsy/Be3bxJ4G+GOgaWts&#10;DcNqUOjwvMoCHcwl2l/uZ5yfxr6mjw1jHNOclyvW97npf29GmmpQfMvkfmP8Vv2Sv+Cc37RHjm8+&#10;KfiXxr4y1Ca6lUf2TN4xttNgiZE2bAoVX+7xtyAOcc1heO/2Cf2CvGnh+HUPgR8TdS0SHwzA0kUM&#10;+uLa2tvLyVVpbi3OMsOokUt2bFfsTbab8NPE+lW+pWVrpt9b3UYlt7qO3jdZUPRsheeR3pms+DvB&#10;uvWsmia14ei1CxuF2TWN3pySxSDurKy4II4Oa9RZHiGo/vX7u1jnqcQYWs17Wk3311PxM0P4Y/Fl&#10;NFsfBXgP4m+M5l1a6S08N+H/AAr4lOp2MztGx+0mUM8VqhbgsVYEn2IrwPxx+0T8EvgtNp+jfFXx&#10;Xdale/8ACUJ4gu9Ct9JlkihvJo4mH+kW8sabl8v7ohIBGCepH72eNP2G/gL438LJ4S0Lw9rHhG1t&#10;1xbr4L1NtMMOST8ohwByT2xk185XX/BD34O6Trlk+n+J5dY0jTrEQpoXiDw/Ys9ywckTTXKoHllG&#10;Su9hvI4LGvJlwv7GvOvUvNvs7P7ycJUympjudvlj2krn4efG/wAQeP8A4j/BybV/CHiH7OLHWLm/&#10;03QNN8P3Nwxa6k/eSSMxMYYqFHy7iBgVY+Cn7G/xx+PPgbVvCfi74w+GfBN9p/h1tUs9I1/SrhJ/&#10;EMgWTaItuVaT5ggDFRl+nWv2q8f/APBK/wAF6QZNam/Z5sr21gGHg8Jr5EjrjAPks5VwATlRj868&#10;68HeC/h3D8c7fwl4d+Cut2kVr4d8+yk8baGbOIOsrRhIt6qFYKuApIPO7HOT10M0zPA4f2MaWivv&#10;+B6dXLMjxEnKlPV9j+fr4J/st/H6P4wW8M/ws1X7NpXiY6XrV81rMbWxuI2G8TyRA7FXOSSQMV+k&#10;uqf8E/vEfjtNR8C+M0nms4nz4q1OztWhX7EUhMNxEskhVyJPtAVgWJByFIzj601f4YWv7P0nxrnu&#10;NTaz0D4haxa6na2djPHHJBcPZpHeYydp/efMMHkMAAOteGeG/wBqLw/4d1yH4d+FvFPiTxNNiGzZ&#10;bzUzbXMQC+dNEsaZMu0K/wAxx/Aozkk4Zln2Ix1ZygvgXTq3a977WOWlluHy9KDb956+h5L4d/4J&#10;3fFTRG8Kw/DTxN/b2jJrMkej3F1sa4vmZwWJhIcICoRH3E7SnIGQB9CW9z8RYtG1z4Mf8JfZ2mj+&#10;Dvh5H9uFndLcf2nqKv5/lo52NGU7j5sbBwK5/wAFfHrxnpfiPwpffAq81NIfFOuTQRMboMkol24k&#10;kgkU4O6JlchgQ0BO7LDM3xah8W6j+1DeWNp4maLR/EvgWN5NU0vTX/sm71DdNFcAXDZVHwMkZ3Oy&#10;KpwSK54ZniovnbS9dz0Y4XDRj7u1z3T/AIL1xadr2nfC/W0iLNeaDeR/asMoOGicrjHzL8xPX8+h&#10;+e/2Vv8AgnF8A/i58P8ASfjD4p0q4vPE3iC6n/eQ6vcRwW5ibyxG8cQXDgJu/wBaMg8KMc+3f8FQ&#10;vi3D8ff2M/gj8XofCNxpdu99daeIryKRWWRbPDsNwGU3IdrDhq4X9hr9s7wn8LvgHD8L38EeJtc8&#10;QQapeyyWuk6aiwLA7ApvuXICbvm5wSOnOa9PNKmIlh4zovezb6nDlvs6daUJxT331sfSn7NX7AXw&#10;a0TxZpvgXxb8PvCFxo8jyfarXTdJurW4kbaxG6ZrqR2GcbgcBga+af21/jh/wyN+1L4k+BHwq+HO&#10;lrp+li0tkvLia7aSGF0V0IjilSFCC7KuUbHvXpP7Nn/BRP4s+Of21vBfw8tfg3ovh/wrda4llfXM&#10;3iJbzUJdwICgoFiU7iMoAWA6nvXjv/BbXwxqPhz9ujxde6dJP5mr6TplxcLHGNyr5O3qc+n59xXV&#10;llGph8DJS3fV6nPmHJWx0ZP7K0SPseH4J+EXvfL02DRPPmy8m7VIxIzAnMmwYx+XU9R0rk/G3g34&#10;UfCv4eWnxK8VzWd5NdXV7/Z9tbsl5CxSUpvOCQyADJzxgHHUV+cvwR+C3/CVfELR7/x5eatHZuyv&#10;Y3X9vNH9ufOWaOXYpG7EgIJ2gRtk4IJ/R3/gnZJ4B+JP7VV1or2ul6xpv/CNyR22mw6WBbaWVC+V&#10;lCWRSY0GGPzuSWIAIr5WWA9rilRb1b106HuRxcvq/wBZSsl0PjjWv2iIvFZ8M/AjXPBenXnhvxB4&#10;qkmuX+w3CyPt8xRJhJ9iRkMCFYLgHkckDxn9rP4XXvwr+K/ib4r/AAE8I3Xh/WtJ1cxRah4evJEh&#10;IFvasLbyQCrO5kdicgYVwor61/bw/az+OGh/tEeNv2bb+z0WbRdD8Q3Fnb2LeFLWTy7SSJXhAkkG&#10;5XKMjFlZSSPpj5v174+fF3wn4c8Ufs/eLdMbVNB8daXLpnhfU5lSOSy1SOGPypLhhkk+Xv5HOCBk&#10;4r2KmCjl9eKpaxt71+qbVzlhiI4ym7pp7ryNb9jH9r/9gD4waJJpf7VPwvb4c+ONUu1/tPXtJWa3&#10;0+/kHCXLR/MI2Jz0XZvBYYPFfXelfsS/scan8WG+M3hXxDJ4s8aw2vnNJrHjgedqaomVzJc/eBGx&#10;Tt2/KTgc8flRo/7Pnxd8TeGm+GXxS8ELoOv+ArDzbO9m0+eaDU7Uv5himeFW2jMgYOegfHy5zW/+&#10;zX8Xv2nfgF4mm8fX/wANdY0fwdpsy3Srr/hy5ksbhfNjSWC2nmjbc7jpgkj8K0rYHWVbCPRfP7jn&#10;jXqxsq6vfTb8z7l/4KGxa/8AtD+DPCv7NP8AwhOn6HqWk61Iza1pazXUOn2wgYGKC0gi3IGabeVB&#10;yWjBLNkEfUfxl+KHxp0bwJqnwv8A2dtLljvLqdLi18c3FkJo7KGWGIyOiuCyurb8wsMsSMMvNfMl&#10;9+0z+1b4c07TvE3i9LX4Y6NrGl6hfeGdM8SaW0E92hiBgnkmLlZupUQ4BCnJXOMek+BfipqniTw3&#10;a+Mfiz4k0+O3s7WCac2N5Lb+YOG3GO6PzA4DDHp+Fee88zDDRUa9nd6N3/qxvUwNGVpJ6b6H6B+E&#10;/G+n+MtM+GOt2niJb640nbZ69cSTfNFPJZBiJDuIViQMjJwTyc17rmR7fcdvXj396+D/AIX/ABA+&#10;E9h8GviBrngLxBa3lja6otzc2sdzHIqLJbEqx2cAnYfc14n8HP8Agr1ofhDUrHQtG8bas1nG/wA0&#10;N55t5C6N91AxTCHPAyTx6V9BU4mw2Cp0vrG01uuh8lUwanUkqb6n6wRusi7Sm3/ax+tYPi5LTXdL&#10;vPCOuRf6PfW7wykKPmRhgjJBXkGvm34If8FUfh38SIkS5sobvyWWK/udGbctvJj7rKSQMdMbgc9q&#10;+mvAnjrwx8TdCGv+G7xbmzMzwybl6SKcMvfv6E/WvewWZYTGWeHqLQ48Rg8RQV6sHY8Q8G/8E/v2&#10;edJ+F3hX4ZXV/rF03gsp/Y2pzXm2QCOd5owyAbG279nT7oHSvHf2pfg/4g+DXwcXVPGn2Y2mpfGu&#10;11S0jhnLbIpZnA38AK2XzgZFfcNz4U0t2LWiPCzdfJfAP4d6+c/+Cnvhe8u/2WPsa3kTyQ+LtGnt&#10;Q3yudt9Fu79gcnHYe9cPEGFljMsrXXvcrs11Z6GQ1/Y5lSXTmWnY8c/Z2H2v9nnSbWa3cpc/CSa1&#10;kaSJkHmW9xOu0EgZwQa8E+M3j6LWv2bJrqC6C3Fn8RNNjXzGwoZtN1Tv77fzr70/YwuofDH7L+ia&#10;B8Sore3ay1LVEKzOrIkK6hOUDMMqAUK/KSOwIriP+CgX7Jvwx/ab+BkXhL4Y3vh/wnq17rtvdRXc&#10;cawR3XlJNEFYR9Dicndgkda7MnjhYyw9WtOzgotq9u25y5xTqS+sUFFu/MvzR8If8HA3w5sLtvAf&#10;xPjjVrp/D99E7mP51hjC4Ge43z5A7ZNfmz8cNOj0nxTDBLdRrvs0ZWZ9vDDP9RX6tf8ABbb9n/49&#10;v8NtP8TR6HHqHg3wz4Juo7zUEu4y0E7zwAykM/mOTGMcA8bvWvyh/aS+Fnxi+IXivRdZ+Hulw3Vl&#10;NpMDTSmRVVX29Mk+lfQf2lh8s4+o16lROEoSs76a2PkMVlWKzjgeWHowalCa3Vtt38zo9Fcv+xNq&#10;n2edlks/EzyLtb7p+Xa2frT7/wAeeMPA/i3UdQ8N6zJb+ZFAzRr9x22AHK8jn+lczpo8Z/D/APZ+&#10;8TfDjx3ZxefqGpLdW8kNwG8nC4ZSMYOcDoe1ddHF8I9U1uK18aNrNreTabbyDUNPZZEYcbd8JzkD&#10;jOOteNjMRRxefYmrTd4yd0erh8PVwWV4SjWjdxg0/I91/wCCfHiLxB4u/aPuNQ8URouoXfhG5WZY&#10;4duXjPUge0efxr63+K0Mv/CIySsh3RzxnGO/OOa+UP2DbbTNN/a802w0PWo9Vtbjwvfbb82pibcL&#10;e4bbtJO1gVwa+ufjKrr4CuAC2RPB8y/7+Cf1rwMbSUot2PsMHK0Y2Of8D30Y8PW7Ac4JK49WNTaz&#10;e+WTsGMj+IGuc8DXC22ix28cjHG4R7s8jcan1rVY95DFs7edtc1ClzQSOypL3jN1y9YiRNx6Yx6e&#10;lcXr8twJmUzqYdhDAjrkD9M1ta3qsYZsE7dv3VNcbr+ptlnZvl6KG4zx0rb2DI5jB1m5GWDOxA7D&#10;jHPr1rkdTuFZ98iZOeGaToo+orW1fUkV9pbk53FW6j8uP1rl9Tu44CTKfl29znOeopxp9RJnQ+F/&#10;2jfjZ8MtNk0H4efFjX9Es5Ljzxa6ZqksMQlwB5mxSBkjr69819s6F4j+KXxX/Yls9f8Ai3LrutSX&#10;Hg221CS+1KyZh5vmLicSbe/HzA45r8747+OW6W33f8tPmVuR9K/eb9mHStHvv+CV/hGw1S0SazPw&#10;/s4pYplDK0YCgqQeoxXqYPC+31k9tjhx1b2NNSS6nhvw7VIfh7odjbPu8rT0jDY5+XjNdBFco/my&#10;OpG08DH41o/F3R9I8KfFzXvDvh7T4bOzguk+zWtrHtSJWhRiABwASSfxrKt1XYxJ9mbua8mtHlrN&#10;eZpGXNFMlgvBsY+TlvM/IU+SeXGVAHzZyahjeFE3bx1wRt6U4ypEduC3qM0fMokkuF3RyOC26RQ3&#10;HUZrqPhTAtr8UPFkyt/x8a5K3HbNnZn+lce08KusaAFQQw+b3rrPhPeXMfxF1u7gsvOFzr7/APLQ&#10;L5a/YbXnnryMY969DAS95xObFRfsz11ZltY1EMuWb5Ru6fSjXLs2kazTvzu27cD881lWusyW0rfa&#10;rXiNioDL3PNWtcvftekw3cT53D+XNelzdjgLGj31lKrW9pneV3MvTn1FeeftizSW/wCyZ8ULyEGR&#10;l8EagHjAznMLdB3rrtChM1ytysyxsGIDDPNc98YrCz8ReB9U8A+IoobrTNWtDbahbtnMkTyKrKSO&#10;xHFVTl7yD4Xrsfzn+KLf4uXtxLLoXwL8fXkZZmjFn4Ruyn0VtgGO1cHrfwb/AG2NZia98O/soeMo&#10;4WfHnXfh+5PJ9tgFf01eN/8Agkn8BtQ05j8JvG/izwPceWPJTStWNzaBtuBm3uQ6lc9QCv1FeE+P&#10;f+Ccv7cXw98yHwbqHhDx7pituRrUtouovj1WQywFsZ9Mmu6eIxlO7hFfeZ04YGtKzk/wP5y9f/YE&#10;/bm+JOu/bbr9m7xW9z5QUbdHaMDnPRsdya3PCn/BKH/goQl6q237Neubl/gkkgRvyaSv2f8AiLr/&#10;AMTfgjqK6R8cvhx428JtnK3Gq6I01oBnAP2q2EkXvzg+wPFbPgW8tfiB5cugarpM1rLzNqFvrUdw&#10;3rjy1bcp+vSuCpm2Op6Sgdccvwstnc87+APwr+M/wx/Zd+H/AIK+Ivgm3tbrTvDqw6ppV9pp2xuJ&#10;pWALglQ+1lPQ5OTkV+mXwAt0g+Avg20WwEO7wvbfKjcJwcjPrkmvm/QvD/iHTtIt107XZmTbuXzI&#10;Sm7n0OQfrivrD4f+YvgDQHuolEn9iwF0VAAGKg9h/nNc2DrVK1WTmrDxapxioo+Z/wDgsbdRWX7G&#10;ElvEdxl8Yacqhu2BK39K/K9ifsjKZNrMpXGM7uOv+fSv1B/4LQTTL+yt4ft9+3zPiBahl9dtpdGv&#10;zQ/sZPsbQtd/ej/dydWGSMf5969OMrRMaatFH1v4KtGj8IaOuleK42mGnW+bS9typx5S8L8ysB15&#10;+ZevFfj3/wAFb3mi/bm8Z291bW8TxfY4THaNlExaRcdB39gfyr9xX8P+LdJ0ey0TWNItbqW3sYV+&#10;x6rZPbtzGuCu5WWXjgbR171+F/8AwVquvtf7eHxFLWVnbtHr0kPl2Ryg8sBOePvcfN75rDL5RjiJ&#10;LyKxn+7p36nyX4jzvyq/8CzUHh8btSjBOP3gNT6zFukYE/L1qlZmWC48xDj5v617kdLHi394/op+&#10;A82n+Gv+DXTxZcPqcLfaNM1b5VuFLL5s0cag4PHPb3r8rf2Z/CI8fa14X8KSkvFqWrQW8jqQrAPK&#10;AcH6fqK+kP8Agml+0F+yB40/YLi/ZL+Ovxjs9Lu9U1S8GsaJq0lxbw3cbyxtABMnyjDLuPSv0A/Y&#10;N/4IZ/sWfELw4vjn4fePdW0nWPDuvR3VhJoviSHVLGePCsm5WQkruDfdYHPfjnZx9nT5k+ppGp7S&#10;Ti9C7+198INf/Z38N/Cn4bfD3xFcPpaR6Ml6t0qOzQeRPlHyCGBO0k4ySOtUv2B/FGjx/EX7V4u+&#10;Hum3Kvqenw/8S9fsTeY8zNG+Y/lOw5O3aAdxz1r6o/bH/ZG+O3xB+K/hO88G+Dv7W0DSYLVL6+S6&#10;jRh5UbD/AFTNnqTxyOa5Ow/Yi8QaF4huW+F+lXGkq2pWPmRX0L/uJgiN5q5HzIrsehOK45Slzb7k&#10;8sehzX7ZFj+yh8Tf2kNJ8B6p8d9V8I+JtJ8fTaqbbVNBF1YXdxHHgqXV0KJz1ycd67z9lH4ZT/Dj&#10;9nH4069Z+PfC/ii2v/D2ozWt94b1QzKzNBM+HUqGjOSBzn2Jr4i0/T7vxl/wU/8AEDfEG9TUJtP8&#10;Sa1NcW8sCMkvleYA+0ngbQmBjGRmvqD9i+DTvA//AAT3+PXi2JLuWSbS7pGjMnzfNayLtQfwD5u3&#10;Gazj7s7W+Z1SpyjHXyPh/wAS6fbaP8CvF2rzeDfsl7b+EL0zXGnyLtcG3ZMuV2lsbs/MDwODX4o6&#10;h+7XIHGa/aT4xxPof7LPxGuobPUrFofBd1+7aTdBLmLbj7zAYyDjjkV+KPiGUQSNnPSjLXGUp27m&#10;maL4bMz765EXCx7j/u1RupmkX5jTZpiz7s1CzsOa9Y8Wx0HwztBqfxE8P6Y3zedrVqm31zKor3L/&#10;AIKzeIptc/bK1a0MuY9M0PS7OFcY2qLOJsfmxry39leWD/hobwjFeR2bLLrcCM18o8uLLD5+SACv&#10;UH1Fd1/wUI8KePtW/as8WeJrjwtqElneago028W0do7iFI1RGVgMHKpn1rsjTk8DKUddUczko46K&#10;f8r/ADR4FlsYJpKWVXhdo5VKsrYZW7GmeYewrzpVIo7+UduPrQWxzTd5ppJPJrJ1uw7Di5PSk3N6&#10;0lFZ+0kMNx9aUMc9a2/EXhrw5peiWeq6J44ttSmuP+PmzS2eOS3OAed3DDnGR6Vh0ueQDpCA52SF&#10;h603cfWilKkcUveYCbj606OeaI5jkZasWOj6tqUvk6bp1xcMeiwQsxP4AV2/hX9ln49eMU87Sfhv&#10;qCx8fvLuMQKc+nmEZ/CqUKgHFQatMOJolkH5Gpv7Vt3HEOyvoP4ef8Euf2jvHd9FaR6asSydXjhd&#10;1HOPvEKh/wC+q+h/Bn/BDfw9omn2usfHT46W2ixy24nlt/Mi8wKc4AXeCx4/hzT9tGn8Ukaxw9ap&#10;sj4n8Cfs+fF74nacuueDPCYurEvta8N3EiKf9rcwI/GvdPhL8B/iNovwJ8ZfBHU9btYbrxPfWLiG&#10;zdrrYsUm4krGCxJx0FfbX7Nn/BPH9h/wRJfal4H8P+KvGWrWVmslrqV99ptrFmDrvK8Ipwuepavo&#10;TQvhv4r0gqfAHhfwb4PjlT5ryPS3vbuRc/fDfukVcddxYc8E0/7XwdH4Itv10NFlOIqW55JLfzPz&#10;h+HX/BGjxXqNvDeeKrPXrhX2lVkji0+PGOp8ze4H/ARXsnw+/wCCUH7NnhWRLj4h3NnNfecyweHd&#10;NlkvruQBNxkOP4Bz0jxx94dvt5vhHo/iS6iuvF/jDVNXlYb5I5riWFZ2Gc5SJgoTHUsMY4GetTWW&#10;m+Avh6kkel6JpOlsFaNbfTbWNZJUxnPCHCkEctlj2x1rjqZtiJr3Eo+h3U8tw8fibZ4V8Pf2U/gn&#10;8PbiHUPAn7OFrcfY5P3P9rxxWqSSAcBvvMwOemxuMc16Rovw88aatpduviLxZa2NxGuZrDQ4QtrB&#10;z8qIZAWd8Y4UDByeBW14v+M3w68OaDNqmr31nZpA0X72aRllfc23y4lQs2BxnCknvgc1jP4x8X3k&#10;MM+g+ELxbe+2DT53jigWRXG4bCxL9MZO0decHivPqYjEVvjkztjh6VP4Ylq0+CWgW3iqHxdqXhTU&#10;NT1KxYQ2eoajPJdGBiM4XnBJByQoVR3ya2rzxn8ObGwaLxF4l0fTVEnlSSXmsR+YkinDbhI2XcH+&#10;EDC1U+Bvgr4kj4ieJviR40/stbWOCOLS9Js9Qlm8gyP1804XgIchE5LHnivzU/aBg8Ya5/wURvvh&#10;Ppepz6TY+IPGdxDqF5p6KzpHkuzL5obyyCTlvTqK6MLg1ipSi3sY18R7Kx99eMv2uP2f/AOuLoTe&#10;JdWvLhZCL2KPTW/cqBlXZ2IWXOcgDCgcjNeU/Ez/AIK9eDPh34ln0TQNEsbyZtrWk99rxuvPj7MY&#10;oo8g4z8pf5eeDXkvjf8AZz/ZP8NXMPin4v8AxCk1KSzhER/4SXxYZJHVSNq/Z4yMgZAwqYI7d61P&#10;h98TPgSNT/sf4DfA3WNcmjVyk2g+DPs8ceVy3+kzrGFyOOW5yMZojh6MZXabE607dCTxL+39+1j4&#10;38SA/CDwD4hubG52vbTP4VjtUDEBsZueML0VgORg9eByvi/RP+ChvxQ8T/25feMI/D9veSJcz22p&#10;eK7y6xJjDyCFGCAnuijAHyivTr7xT+0xrVuqaF8GdD0XdsCz+LtcNxKowP8AljbDtgDHmcE9Ky2+&#10;G/x81UA/FP8AabmsIG2vJb+E/D8NqqYPP+kTFyBjgMAMGulypp9F+LMrPdttnnfwx/YH+J/hb4gT&#10;fFO9/aSurW6v7Vl1b+ytJjtd0ed22KWSRgi5HUqCBW14g0P9i7R9SVPi78UZvFd9CTus9U8VXGoe&#10;Y2ckiGBiin2AxTfG+hfsc+FNQz8T/iJeeJHMjGO01Dxdc6q78jkw2rFcg54K4PSuu+HXxL8L3Kxw&#10;fAP9l7WI1t2aO31Sz8NwaTFJxnHmXOyTBHsauUqko7foFOEU9P8AM9a/4J+eJfg1c/Ha10H4a/Bi&#10;bTdNbwzrkFtPN4Saw23BtGlEqFlDSFQhG5gdokxnmvoxJNRs4IYkvYWt5jlYUIZ5nIydqHOcZ5lO&#10;7r0FeK/sba5+0N4m/am8N/8ACReBNF0WKWx1S2+yx66b2eeKTTpvtEjYRYwVjXgDksOteuubqO6k&#10;8uzjeNYowzTzBWACgZk+9uOc4jUjjqK4cYo+612NqEo3lFdGMhuLe9SO0TRWt08wiGQoysgH3zGh&#10;xuOc5kYKo96kgtNImjjbR5nsUNxuWRE+0Z552/dMjZ53cgZ61b8vxXNZTXuorGLRYsm1Zt7PHkcy&#10;4+4npGgyccmpxqcL2af2jpGVYKV85TASuOFPH7qPp8uCxrkR0XK9pYwW8yra6hbmP7R80isMtJxj&#10;ggiV/wDgRC96vF/FF1JIsEhkRbhd8kjCZd+OM5P71x2XgKajf+yZ5YVEEkcjwkhVZRlTx7eVH+IY&#10;1Lb2VrO6xw61tyuLctblCy45x2iQH+InJHer0sC2Mi5nl+x3TR2qo7MzurqwbzOxfkbmzjCKuB6m&#10;vOv+Ct+n3+tfsta9e6KYysOsafPHJNGG3KxGGJ/4F29a9Xu9P1me1DWlks0alhFJCytvJ6iMYO33&#10;kOeM1xv7cnhvw74z/Y18VeYdobwbbXsP2VXOzyGToOuPkPzH3NbYa0K8W+5jWi5U3bsflD+yJffs&#10;oaL4Ga1+Ifw0u/FHjOHVLj7VZ2ehzag0cat8hAAKqBz1/Gvqrw98VfiRbaRHB8Jf2W9St7eMSRW8&#10;epahaaPArYzkxgO3J6rgZ7EV8z/sIfE/xn4K1rxl8Ovhb8NIvEk1xqwuW1C+1NbWODKlVDybSx3Y&#10;wBgcntX0lY+EP2xvGDi+1b4j+FvCdqzjfb6BosmoXCLjPElw4UkHgj8q9jFK2IbdvmedhZfu9GXN&#10;M0L9tPxy7S6t418B+EI3XfJHp2mzancEYzndK4RuePajxx8OPAmj6bHc/GX9rfxIjRlJLqH/AISi&#10;HS42+XG2OK3CsELcjBb3qrrnwY+HVpC1/wDGv9qnxJd2qqJPI1LxZBpybgPmOyDYzA/3R06c1z3h&#10;f4g/sN/Du+j0f4S/DWbxlqazLtu9E8LT6rJvJxzPOpGcnnkCuXm968fwS/U61rv/AJmb4bvv2FfC&#10;WoO/gT4ZXfi7UI9pW7t/DN3q8rt0Dl5gUOeevB6132n/ABd+LkukLafDL9kzULaHy/LibWr210qN&#10;cMQP3ab2YA5O3CkVp6r8Tv2htX05m+H/AOzNNZ8SLG3irxFDaxjae0EO9v8AgO4Yx071iT+Hf21P&#10;EtxJHrPxc8H6Dbyh2Mej+HpLmWLGOFe4chiTx6j36VN4vd6+ev4bEyk46DobH9tPxO7f8JB4u8D+&#10;FIWRjC1jp8+pzLyMAu7qvIJ+bBA9Kg8bfB/SNGsv7Q+Nn7WOuSW21i1udch0eBlIwQscG12HtuII&#10;NQah8FtAe2W8+NP7VXiKU/N5lm3iy10qE/LjhItvuepz35rntJ8TfsF+A7z7F4M8Gt4w1Ld8iafo&#10;F1q9wzYKk75AV5Gf4sZ5Haq22/Bf5hG8hvhPXf2C/DF/DZfDf4ZJ4r1TzsRyab4ZuNWkmfGSDJKC&#10;uQBkEnge1emN8Z/j/wCKrdrP4d/szXVn5uD9s8Ya9DZQJkfeNvEGfoAv3h6Yqjo3xK+NGqabBJ8M&#10;/wBmC602xm2/Z7zxRfRabGq8gN5USvIQBng7SM1IfB37VXjO5WXxL8afDfhaFWQmDwvoL3dwpzll&#10;Ms7jGR/FtxWd47SX3tv8itV/VhumfD79qnxM7z+M/jbo/h6AyKZ9L8I+HRIwU5JXz7liBg4x8pB5&#10;Ncb4+8Jfso+GiP8AheXx41DxLNx/xL/EHi551LDri1tsAMScfdGPStzxp8LPgH4es/tnx5/aD1bW&#10;mhjBli1nxgqRynfnm2tSrEEYG3BrO8CeO/2a9O8yx+AX7OOo61cQoWa80jwqUTKHdzcXQQZzzuD7&#10;h6Gq1vZfgrfiwvbcd8LfH/wi0dP+MdP2a9UujDIFj1DS/CaWkZ3EruF1cspI65KjPqK3dW1r9rTx&#10;dN/xKfhj4V8MQyLt+0a1rE19cEA8ExQBVOBzjOPcVa13xB+1Nr3mW/hf4f8AhzQfLJxL4g1x72RT&#10;1/1VuFX3JDkdc1Vi+Ffxp1axF18V/wBp+4tLWZWEln4Y0q202ONRjH72YuxAHXIHqMVMox8vR3ZW&#10;v/BMrxf+zavxn8Ox2H7Unx9ur6zssPps2iaXbaclhJ/F+8l82R0zjgMp45r56b4l6t+yb8Sl+G2q&#10;fE3T/GGhH57XWNHvPtCwKTwsrLkKR3Gepr27WLn9hTwJeNB408Wr4s1JsHybzULnXJ2Jx/BHvQcg&#10;9FGO9eofDCHxF8TfgvrVx8G/2NtS1zwfZ3ENvqtjfaTb6dC/nncjiJh5nlkhd0m3C5BOBk1Ea0sJ&#10;Lms7Po7JE1KFPEK19e6Mj4VfHG11nTIZ7LxDBdW03zIWYyDnPTGefbHFfRfwS/bd8ZfCO4ju9H8Q&#10;/wCjytiS1uG8yOdSNuxos7WTBxtIxz0r4/8Aj3p3gT9kj9kDSdc8Nfsx6PpfjK38RTXeqXEHxQS6&#10;a8sZN+yD7Mq5GzcikoSR5ZznecfHPiz/AIKfftLXEr2fhfS9B8MKGyos9I8yZeP79wXbPfPFdMKl&#10;PGR9pCNtbHn1Kc8LJJu/U/Yz4m/sRfDD9pq7s/jJ+w/qek+A/Ft1M174+8K6o5t9CmUhi8tt8uLa&#10;XODhRsIJ4r5Fs/2v/hV4Qguh45+K+haXJazSQXEP27zn3I2CAsancMjhsDI7V+cfir4/ftVfHW9+&#10;yeJPid4u11pmCrZR3szRbugAiQhB19K2vBP7Cf7Tvj+ZJYvhxdWMczH99qjCAcEA8Mc5GenUitKc&#10;a0dKs7rp5Eyk6zvGOp9y23/BaT4D/BbUp9f+HbeKte1NFMcKafClhbsueR5r5cKfaOvJf2nv+C2f&#10;xB/bB8c6BqHiv4aaf4HsdPzFq2reC7uWDVtUj6Ibi4zh2Qd1RTyeRXMeGP8Agkn4hjmV/iB8V7OF&#10;VKmeDTbVmK8/MN74Xp0IBGa7bTv2Vf2Evgh5Vz4y8Y2+uXyoT9jklN3IxB6+VbkkHttIopywvtOZ&#10;K78i1RxEo8t7HbeBPG//AAT51GSLX9C8O3XjPWpsXDJPpN5rF1kckurllDZ69vXrXqml/Fv4j2Vp&#10;/ZXwY/ZIvrSGQFturXFppNuMcbvLQMx/Q1xfw28Tf2bpyw/s8/s36pDatjbf6siaPA8ZJAclsyMB&#10;jsm7B5rauLD9rPxRfrHqfxJ8L+FbVmXjR9Dlvpxxz+9ncLkeuAKzlyyld/i/8jrjGUYpGk2iftk+&#10;LpPN1Pxn4N8JwhgTaaTp0uoXAX/rpKwXJXp8p+lUfHPgv4J6Wn2f9ob9pTxBq1pkibS77xettEzc&#10;8fZ7VUY9ehBx2NN1/wCH/wAIdJtTqXx1/aP1zVJuhW68VLaL0wwW3tQrsCeg5IHHNN+H8nwJiuI1&#10;+AP7OOpa7dR7g2p2/hVyj4PX7Ve7ec853E1nze9Z6emhpp0/G5X8I+LP2YPDeoK3wM+AF94mvNqp&#10;b32l+CPMXgKgzc3ChQeOWz3yea7S4+IH7VXiyV7Dwp8K/D/h1VZhJceJPELXR5HBW3gRSSMD5dx4&#10;9q7PwloHx08YNqH23TtH8J6bZ2LXlxPr+srdyFMgFBDGURSCc5aQDAPBrmr3xN8NbS5j0fUfit4h&#10;8V6ln5rLwrp8m0t6KLdG4wf4pCPcVh7Smrq6+9sr2MuZO9kV9I+EPx38Rc/ET9pRraOSPctj4L0W&#10;O0IbGNvmzGVsZ7jB9AOtaWnfsrfBG0vo9Z8ReE7jxPeJt8u48XX02oSK27O4iZtg/BfbpXY+HoPE&#10;0Xw2uI/APw9s9Jk1XUI2h1LxVLcNcxlM5XYNzNkHoXAGM+lWNP8AgP8AEq9hVviD8btS+0SJ82l+&#10;GdJgs1TnvNIZGA9T1xXNGtL09Do9k2bJbSfh34GsdSudT0XR9HmvJre1sQYrdYWj2sxCgqoJ39gT&#10;iuD8R+OPh38UZ5NEs9J1LxIzJsktNB0uaePB6h3ChV4/2sV6v4X+EHgC38P2lu8S3CWtwTca5q0S&#10;Xb7c8iNpVyXP99QK3bi1+yWsOlaMJmtJpCtnZuxge59GdQWwvfJxxWPNzS9405YpHmOn+BPGs3gz&#10;Sbf4dfDTSPBum2FmLS7nu7OSe6upsna6W8TDcx4yWk7c4rUtfgld+WkHjD4qeIr7UJF3SaZpEMWm&#10;xqf9sgSOqg8ct+VdoY9Y0F3urppJbyHEks1riSCyXoQqITyMdOp/Wjw/4w03xNcQ6B/ayeXqEqov&#10;2ohrq9fnhuD5S5B+U4yOpFP39+a5Pu9EY/gD4afDXwkk2p6NpMaXDT7rzxVJ++vFGAvlwzSAuc4x&#10;uBA7Ct3VNLv7jCeGLp/s7DdHb6wZGkuR6vsI4zk84rA1f46eHtMnuFvPCVmFgJW0jkuktI4sHBJO&#10;Tk5/KuV1n4/6rfeEZrLwfpurXGtTakscNvoOmS3AlgKkMpnbC5Dd8jg0uVvcd29j1iz8NSWbNIni&#10;ayvtRjjy8qqRHZx4yVVSMKQffJ71a0rwh4rNk19L51nYyRO89xc3QUzY6lySAB/s9azvBHwt12w+&#10;EI0DxHHqK6x4v0tptQa4vV3WkblkiiR0J2kYDEjJzwT2r8wvF3j34/SftBQ/Auzup11qG6lXT9U8&#10;Ta1cOIDExz5ZySegIAx78V1YfDyxXMotaGGIqOjZtH6Eap+278BvDt4LDxF8XV1KaGTyYdN0/TZJ&#10;beDJ2gs7ptGCOuGA6Y7188/GX/gpufhb46uPD938NPD+lwQXBFzNe6s09xPGf+WiKm2PkHKjawB6&#10;56V5jqn7G3jP4l+KW8T/ABg+PV4GuMm903wvp6Wccr+oc7jz94nb69K7Twz+xP8As4+Db6315PB9&#10;vPqFu3mLqHiG7N4/TuZXCsAM9sD8AK6KeHwtOS1uzGdWrNW2Pnv4sftC/tBfGHxd9m+GN3478dWd&#10;rc+foc6Ws8FjBzu3KnEcbA8Hb1Izk1ieOf2R/wBuL9obxTN4t8c+E/DukDVLjzL2y+2Rwr5gHLsF&#10;zhmPJxySTxX1v47/AGm/gD8MkTSNU+Iun3lwse2DQ/DsIvJR22hbfKj6EjH1rB039or4r+NENp8J&#10;v2UfE140jOseoeKtuk224DOW35fHscfUV2RqVIy5oxUfU55Uqcm7yb8jI+Cn7MX7V/hfwrpvgbxL&#10;+0zZ6JomnKEht/DeiiW8SPOTCtxPwoHQHa3XpXbSfsQ/A+/T7X8XPFHinxd5YfE3i7xY/wBniJOc&#10;7UMca+mMCsbSPCX7cHjx2/4TT4x+FfA1q7ANa+GdJ+3XPlkc4llfaSOnB+lbVv8AsXfBu+lh1H4r&#10;+LPFXjW6jj/eyeJtckFq7dfMEKbEA/2STj361LqOUruX3FRgqaso/eNg+M37D37N0M2leDb7wbpV&#10;1GzI1v4dsI7q4LfxfNGjP26bse4qTT/2rfGPj2PzvhJ+zb448RLM2yO81KH+y7V+PveZO2WXGONh&#10;9jWhf/Er9jv9mezW1tr3wJ4cZgxEWmW9vPdP6riIPICf7pINYtt+2ZF8QNRXSPgz8HfHHjINlVul&#10;0h7K3V9uQDPOyqFxxyBx06URhfXlfqwVur+4ibTP26/G8i/2n4g8D+AbGTCSW8Nu+qXZjzyMswjL&#10;KO3qeCK0Iv2UbvxBpklt8X/2j/G/iwsp32tjqC6Xatzna0UAJbI4wXOKrzj9uzxoyiDQfBHw9s5t&#10;pVtQu5NWvApH3sJtjLD0yT70+f8AZAvfGESy/F39qDx54gnZc3NtocyabaP83QLEpbbjA+9mq5rf&#10;aS9CVHqk36k1n4B/Ys/ZmsXlv9A8E6JJJIW+2a55d3dg8NjMrPIMEdQBSt+3P4F8V3X9nfDTwd4y&#10;8cFWCrL4d0OVrVGxkgyyhEXgDnNXLL4LfsZ/ACC48Qan4b8J6bJHC7Taj4k1CO6uCjYz/wAfDszH&#10;6Dd7Vnp+3z8E7m+/4RX4XaN4i8WzfdjtPCHhmZoWwuTtfaigYHUVKhzK9m/NlOUtk0vQs3nin9tf&#10;xTffZvh98G/DPg6zYgm68V+IBfzIG/iENuqAkd/SptK/Z++LHi61ln+Nn7VmvTSSbTJpfguyj0uB&#10;OfmxP80x47jaeOSe1XUvE/7Z/i8yX3gH4BaT4SsTtNnd+PNcL3PlsOphtidp553EH61Tj+AP7RXj&#10;KdX+MX7Wd5bxuyvcaP4K0ZLJTz8yCdmLqD2bb270m4x+0l6bhy+TfmyxD+yf+yH8LX/4Srxd4V0i&#10;5uIQryav4u1g3Em/OfMbz3KliecgEHpVe8/bN/Z+09G8JfDC3vtceFisem+A/Csk8WNxzt8pVjUb&#10;ieSSverlv+yj+yr4Fmm1/wAc+H/7UmXh9S8deI3ulUBs5BnYKMf7vNSah+2X+zX4CK+C/hrqf9q3&#10;FurRx6L4D0KS6XGSCP3CiP8AHJGe9V/E7v8ABFfNL0Mu7+I37X/ixWtfhr+zXDodr8wXUfHGsLGz&#10;EdP3MGTn2JPuaNI+Bv7SXiSOSX4tftNTWKyht2l+ANNjtVHIxi4l3seOcbQQec1qS/GH9pvx07p8&#10;Kf2ZG0pfM8s6h481b7GqkKD/AKiPL454GcH1qvdfA39rHxWzQfED9p620GKbltP8F+HQjcrwBPOz&#10;Ec+2fSlKVnpyx/FlRj11ZXm/ZP8A2XtEuZNf+J1hLrk3J/tLx1r0l0emMEyuEyMDkevSq2o/tUfs&#10;g/DOL/hH/hxrum/bLdiraf4J0NnZ8D5sG3Q5O0csTzjnoKtx/safs8xPHq/j62vvEuoQKfPvPG+u&#10;zTqzYGTguiKPYL3qfW/2jv2S/geJNG0rXNBtbrcFGn+DtKW5usbQMAW6HnC8/MODzWXLeV9Zfggv&#10;pfQrWn7T/wAXPEtu8fw4/Za8YXkszFFm8QzRabbyHbkNiUl24x069iK/S/8A4JjfEP41ftK/sV+L&#10;v2ePjn4cs21zQYQmkta6v537qQF4YN5GQ8TKQG6YIB6V+bln8dvjR4302S5+Gf7LviDULfgrqXjC&#10;6TSY13ISjBWLyMOnQd/4a9r/AOCdnxh/a6+CP7Tuj/EP4iXPgm20PUI00q+03RriVxJFNNHuMs0h&#10;+VoyAQ3QEYHBNd9GUauHlQdlfVd7nPU91qor6HoN5omp+Gb6bSr7SIYVhvJIbayWZd7MrEbnHBzx&#10;k9s1YsLz4hS3LR2KXU8yriaaOTfb2qY6CMEgnHUH6V7J/wAFA/hBq3gf44X3jvS/sdro/iRjdR3f&#10;zL5j7cOikZw245IA9K8LX+2HhghttPikhLL9jsbW4x5x7O+7BAzjqOlfPSfvO6PYvzJS7hqt9BaL&#10;D5+gw2sJmKteTWPkzXLZBx8pA2e3QZ9qQSeGpJ40udOVr1F3wWFrcBlhH99icjPfip9Q1PxnpETN&#10;qVtO0qDbIrL50Fup/uIm4Hj1rLs9U0mW1F7eQx29sznc7wCKadh1URfKQCOnHvzTAuC00q8SS7Xx&#10;VcRyBsXmpXEKSxov/PNOQ2T0OKWKzaaxS3s9Yh+zvIfJt4UkjluGznOCTxk9dwqAS6JqMq2s2iur&#10;dbTTbG5bCc8M5OVA9sdaknj0cTtFoXiSf7QrYvr68tBKkC941ZdmfwGaz5gNCC38XWF4ttaj7RfR&#10;YEcMN0PLtVzy/wB4fN/n3qjqvi6W7uGg8UwySfN/pl9q1juaTGfliLIQB+Joh0CVNNNy+qWq2O4i&#10;NXkMct7g5ydw4Unjr+dGtXvjvSTHcLp1xMVGbaxtJhLDCvHzOqFiQOvTn0oASPxPocrQ2g0K1ht2&#10;H+iabazOrzt6sFbCjv0HSrdsPCz3KCeXUG1RY8O0MyvDaLnjll649+fasceLbUyXM92loZZOdRvr&#10;qzEBTPGI8hTn2xRBP4NuIvtV3pskdiFyzW80kb37Y4G3J49sH3xQBbi0ZD50tj4/t5rb5mvNTurB&#10;opJcHG1GEj5H0A/Gp/sGpQaag0yFFs8kWen2V8PMu2HPzdDg+p61VvINCupoCJLy2uP+XHSSqyJG&#10;oHDMQq7Tz3JqGTT9TjupLPRdb0+a+Yn7TfSZ/wBHXH3RxtHPoetUmJlu9uPGazQxeK9Pu7i75NvY&#10;3duZbezTHckEE/59q634PeLfCdxBqHw71CC0tRqEokh1hYViRbwDiPC9iPl4Arh9IsPF9lYtdW3m&#10;Q6dISGuLe9DTXbZ/3s47dKq/8JRf2ps57zSLjzIW8y1082bBMj7pkZlx6Z5OaJxuhRlynJ/t7/A2&#10;P42fBLUrUeEHvL/Rg8sC+YokCqxZtqkcsNucZz1FfKPhv9tb4F+CfC1r4ZnvbqO+t4VSbQrDSZJL&#10;hZB1XYg2g59R0r9LvEms2/jbTrPxbpFjHCbyFo9WhbO2C7UDco6cHJbnGffNfnT+0J4asP2Qv2j9&#10;b+JvjHQbaz0HX28y11y1hLLGckgFOSCOV47gV6GW1oVIujO7+fU5cZTlpUj8y1b/ALQH7QnjxIo/&#10;g/8As23UNrMoP9p+MtQFtAB6+SgLfm2famr8IP2ofG8sx+KP7Skei2s2TJo/gTSvLO0j7pll+YHP&#10;Pc/SsrQf2zbLx5d/YPhP8H/GXiu48tvJlWx+xW7AdB5sxx/Mn0rW/s39tvx3d77u88F+A7Vh0EL6&#10;jeqhxj5iQu7H0HtXc41KeyjD8WcseWorq7Luj/sY/s26Tff8JDq3hifXL+M7ri+8Uao928jYGSfM&#10;wozwcYOM1a8R/tT/ALO3wkgh8HaZr+lsYzsh0Pw7bLcSAkY4WAYLdvXpmsx/2N9C8VzfaPjX8a/G&#10;HjD5WZoWujaWgPBA8qLgYx0JPBrpY7H9mH9mrQV+x2Hhfw3DC2fOlaI3DHjjkGVjkj0IxRenLRty&#10;ZUlJRu7I51/jr+0F8RIPO+DX7PN+tqqALrHja4WxhOe4hHznjsT+BqOP4J/tJ/EDavxi/aK/smxZ&#10;d82k+C7LyGH+z58mWXB7gVKP2zdO8d3b6Z8EfhV4u8Y3UeT9qs9Pa1tjx3mmwMYz0BP1qN/D37cn&#10;xGugbzWfC3w90mReRZKdRvQp5ALfdDdiccd8UWlSjdcsPXcjmUujl6bF/wAOfss/s3/Du5fxNr/h&#10;S11abGbjVvF14blt3UsWmOB69BzS63+1P8APA8jaF4M1SK/kVsLpfg7SvtBLe4hUDOfXirth+w/8&#10;MNQuV1T4xeOfEnja7Db0XWtQZbUHrnyYyFAz6k8Vsa58UP2Yv2ZtIGjR6z4b8Oqq/Lp+m26NNNxn&#10;lY9zk59az5o1O8vyLi+WPRHP+GviP+0r8UJRpXwn/Zw8m31ArF9v8d3kdrbuJOPnt/mZlzyQTxjp&#10;6e2+D5v21P8AgnX+z18QvhXpPw9+DM3/AAlFvJd6n4mbSGtorGWSLH2eG4Zwbtu6pgopzg815NZ/&#10;tF/Ef4n6W1/8C/2fPEeqJ5jbdW8STpplqe4Yeb+8YFcEcDOa5q+8M/twfE2D7H41+IPhvwzorTb/&#10;AOytPsTfMmRnhpiU3fRcj0qfZyptuPLFPdW3NIVbR1TkfEfxK/bb/bZvbW5soPF+oaLp0cjxNdaB&#10;Y/ZFfLEn98qgnJ54Irwq6u/FfjPUWu9Svr7UrqVstJNI80jsT75JPWv1kj/YV+CGqRq3j3W9e8Ty&#10;q5kDa1qAFsG/vCKEKi+nNU9Z0v8AYs/Z+iU3zeG9DmXJVLQLNM/tsTex/Su6ONjLZN+mh5/1Xmld&#10;SSPzf8CfsjfHrx5Etzovw41DyXxtmu08lWHqM8kfSvc/hh/wSi8ba7b/ANqePfEqWMX/AD7WsYLP&#10;g84P/wBavq7wn+0XrnjiH+yPgD8AfEGuRJuWHU9UjGl2I9CGlG7b9AM+tath8G/2uvHp+1+Ovifo&#10;XgqzmO6TTvCVp9ouWXpjzpSQOP4sH9amWJqJX0jf5sqODgt7s83+H3/BPv8AZe+FVqNV8cfYyY49&#10;5u9eulCfiHIUdO1b/hz43/s6fDq8bQ/hHDeeKbxX/d6f4Q0R51jOegkUbQPfOB3zXaS/sW/s+aRC&#10;3iz4r6rrHiJoV86e+8VawZI0IPXywBH7cCr8v7Rn7M3wm0AX+j65pmnWcP7u3s9E0zDTY44SNcse&#10;nXnHtWft+e6u5P8AAv2cadr2Ri/8Jf8Ati/FA/Z/Cnw80XwTp0qhWvfEl6L66xnIIiiAG7pwfStB&#10;/wBkqTxbb4+O3xw8VeJpWbMtjYXp0+xC918qLlh9WBqtD8bfjL8U7Nb/AOCn7POqeRcAi113xdMN&#10;OtxzwwjyXcd+wqCP4MftJ/EKX7P8Z/2hW0yybbLJo/g21+zhge32hyXx9B+VHNKO7UfxZrKV+jfq&#10;bNppv7JX7Lmnhl07wr4emRd6yTKk143HUFi0oyOw61lP+1/beM5mj+Enwe8VeMmj4S4XTxa2JJPX&#10;zZ16A+gP1Fbnh79lz9nT4U3E3iW68M2MlxtzJrXia5FxI2R98vcNisfWv2yPhHpd4/hXwNf6l4qv&#10;I22R6f4T06S52EnpuXCAfjgc9aI+/LROXm9EKUeW13b0Kp8fftYud4/Zr8OpnnZJ40XcvscJ1opx&#10;+NHxtc74f2TPFAQ8qJNWslbHuN/BorX2VT+RfejLml/MzY+L/wARL59UtNd0fSLqOSHZbXHnWrQj&#10;cJd8JKlc/fBTO48THsTXTeIdYi8T/Di41+88WaZpcFxDDcW/2ydneCRTuUZXuGBB+XqSOK841fw/&#10;8Af7Puo7XWtXuZJoWSZX1wyMM/dkdGIAwQGzknIxWd8Ifi18M9PgvtL8YXV0bm3mMsVxa26OkoYl&#10;Z0fPbzQxDY6OOlfzjRweHrYGLhBtw8rOzP0SPJTqODe/5nYW/wC0loGtaNG1r4kvdQRwrGz03S5X&#10;KnjKkgnkHjDAZIqSDx9rOv8AlwaP4T8TSLdOcNcaR5SoOTn5sAYFcvofx58OeD/F95o+ieB2k0ea&#10;8+3WUjypb7Y3OXLHGceZlh1+8RjtXUeIf2kNI1F10Rk0TT4ZCJZvtN9LNJ3O7b5a9zjhhxiuTF4D&#10;kqrkoaPW7NadaPs9X5Emq6T4uKLfaX8MrqSQqwZbjWIV8s4PIUklgRznt+FUb+3+IN9qTI/hTRYb&#10;ZtoMN1rrxtuADFlZARjp0HT1q0nje41+7jtG1bTY2eJmDWmiyZkQD+Fmz835/wA8cveXHjvUPEEl&#10;vpSamNPZcXi6lGMnOf3kaYLAAeh4yMY61VDC68rSiaOcY7am4/hbxFPYLHO3gqGSOEho4Z3um2A7&#10;wHAbgg4+b8D1NZul6JLcahLBqXiGC38vAaHS/DagKu/kBsknGT19jWLD4j8OaJ4buvCmjaPpV5dT&#10;xosl5c3Pkzq+7vk5ceozzjvXTQeLvHfhywt9YvdJt7FpLABVEaSpMxTIG0t2CnnIPPrXVHD1YRa0&#10;1J9pGUl7ux6v+xnf+Afhj+05b+HZpNUutL8cWrabeRz4tY3mQqwABP3TgYbOQy+9fff7QfwO+Hev&#10;/CWx1r4OT74bXR1ntLe6+fz/ALM2543Y/wDLUKWG0jLKSO1fkm+ofEPxOkXiS2kuFvNMvUvtNt7V&#10;m8p3iOUXJb5Mj+7yD3r9KPgz8ZoviD4V0vxpo9/K2h+MNMh1P7L5IDQXyACUKAfl5U5XJzxXPi5U&#10;8HBzqLm5tL9n0PRwMamJnywk48utujXU6j9mTxD4Ki1eGDxJ4mu4tI1zRG0fVEwVjMgAVHmDDuvG&#10;4c5w2QM1+af7Rvw58QeAPF3jb9mXxFqrXEfhnxQ5tLhY8z/Z3bfFKsgGdpR/unjj8K++PDWmWmh+&#10;MtY8FpIFj+177eCQ7vMDJlSPYoVH/APevl//AIKNfD/VI9c8NfH7wvqs1rJf6a2geI/LZd0klt/q&#10;WJcFQTCw5P8Ad7daMHmUq1BUlo1rHy73HmGC9nUdZJO6s9Oh5P8ABf8AZg/Zn+IGgtpDaNJr/iNZ&#10;JjdPrnjaXSoLcDAAVseWzf7O4E9s1saV+yf8DfhT8WLHw/4g8KWc1rrOkiKZft0t9HYXwlYZR8/O&#10;GXb0LKCTVD9ljXLLxDruqfD650OCZdSj+zQXjXXmSeen7y3bKnDHIXJAPDfWtvQ4f2iP7U/4lfhp&#10;bxVy0JtbC5ljfGPl/wBUyggj0APrXPWxGaSrSg6js+ncVH6r7GNTkT9EewD4X/C690S/8FW+h6He&#10;QwWbWv2K38B29rcxXiDMZe4YIxGRy2P4j1xzy/h7UfiTpNjdfBrxja3ltbWunQ3lvpa3DeWkALec&#10;ilSFKmLzfbKY6mtLxr8LPiJ4/wBWsfGPjqwvNHudasRPeS6bO1jI2xj880EhjOdwOCpGR0GK6pPD&#10;njLwv4K8M6r5c/iCa11JtJN1czh55rO5bzIhgAuRHIHwCPuv1NcvNiOa0232Tvv67HV7Kk5e6rI8&#10;/wDhz4fvNS+EXjv4B6nZX+k30ebnwqY1dkaS3fzVKlQSqOjBe6jp3yML4T/F2XwzL4Z8Z6rMkd1o&#10;V88Oto0KiW5gDB4pCAR8zRMVOMA7TxXqdv8AFHwN8PPjh4fGq38mleI7XUVjbTZIZDHcgr5Zhk3L&#10;hC6H5QRycd6PD/7Idkvinxd4Jl8QrJJfXX9oaPY6zplvDLaRPIJURbiaYMygSEbBGw9CAK7KNKOM&#10;w84VlyyWq8wlGtRnGdN6bM1PjVZroH7TFk3hWJZLfx9orW630dyPKW5+XyHfPGHkEBBH945zXTaR&#10;e22kWc2tWulyapaapYxTXlgzY3xuAk0fI69QQR1x3rqPGn7N/ijxJ8MdPs7jWtLs9S8G3FhHJdah&#10;dMl7CPMEZeZY4yFi2sjbkLLmNcH01Nf/AGRvix8P9OuPHFz4h0e+mudSklvtI0O4kk8qB+Wlj82N&#10;XLKQDtAPAznnFeFj8hzR01iYR1j07nuZTmmBp1J0ak/j/M+Kf2WJrv8AZ6/aL1r4capq/mWHhvxF&#10;JE8VxCrNd2NwPKYbmyVVkkJ445r2rwI8fhD4s698Nr1rzz7G5kfT1Riy3X2cM6FhyCHhyQwyMkGu&#10;X+MfhHUfCv7Tfhn406JpWi3Wn61pLWOvJrGmpPbQyQkIGKMrbiyFSGUbhj259S8RaT4o+H3xe8E/&#10;GTw34QtdWsPEmnMut/2e1zHbR3keYxMHKho0ZMNggLnI6V7uFyvMMwwvPytcyS+Z83WqUcDimpy2&#10;Z6V+y7Emh/HrxL4F1DRXufDfiqJL2L5T5IllH78HjC7g7YxjIQcDNfPPj74FfELT7XVvhwDfCDwv&#10;4ul0rT7j+0EQ3dipElqS5dedjD5WIA+XHWvrDwd49vdO8T6fJa+B/BaRHUls5JpvEytMlmjb1utx&#10;YsZcZBXAzxjiqPxRXxXrnxa1lfA/huO90a+u7e/t7q3tblnjvLWXbExxCSVlgWNWXkAr09fYwvCO&#10;YVsKqdWPwvoY1s6y+OO5k9GtjJt7rxZrVhomk3WnQw3UU0CvqCymaOGSaNfMBeJWXiZF4Un7+O1e&#10;e/tE+DdY8N+O4/GPgy/hUajbQ65Mtqr/AGe4vLCQ/aNmQpDvCxGcfMRX1no+r/EzxB4abT9Q/Z51&#10;CC3mVmhl065CFJPvBylwIcYIB9cVjeMPgF4p+JPhiz8HDwhb6Kuma1/aFtfah4miMgMm/wA232Qx&#10;yFY3LH5ckgcVOO8N8VUpNUVZy11/I0o8a4WlWXtdIrRr9T5V+GPhLwb4L/aL1TVfEHiueLTbiGHX&#10;tPuPM2RE3ULRSx4VWL5HlscKQN5713nwv+FHhTTrWTVPiV8YdC1Jm1S4KXVlHqFuIIpjG0aYMOSc&#10;xHO0EEsckCvbPh/+xfa+BNW8M+J7nxLYNqWgWf2XT7qKxuLzMDs2I2J2bhxgZH8A9K9sg8AeJNT0&#10;9ftXiO/uhJNEbdrXRLa38tmBZCpkVsZAyCe/Fe1kvANXD0Y/WrOS0WvQ8fNuLcLVfLQvy9dOp8xw&#10;fDj9mHT/ABZfXtxrmkrJq0TNb3ebppZVmTY7gMNoAYkcjdnriuo8aeE/gN44+H/iHwBYa1apqniX&#10;TZrf7NbzMf8ASVXcvHkjaN6ryW2++a9k0v4T2mv3SX2pWHiLUG2pj+09aEO/erMvEGMDI2kZGG4I&#10;rqNJ+A2mWls01h4K0NGkXcouIGuXZimQC0rE8tlT74r6qHCODqU5RnbU+fnxNV0tc/Ov4S/Dn4xW&#10;Xw/8O2up+B7430MMun6l51wkTMIHbyJcM3I8sqBj+7X2Uk/hr4l/CpvDvinSVa8vNLSO/so9HlmI&#10;m2/MpcRFW798cj0r23RvhzCU2uba3KcQm002OPg4K5xyOMqfQ07UvBK296q3Wr3jw9IwvyKp3Fhn&#10;bjquU9j9ayy3gfLculOUW25bmmYcYYrHU6cXFLleh8ifskfs5ftGfBVNS+G+vw+d4F1Nry5W1jtY&#10;47tLqZvlZpHKZVcZxjIP0zX0MNCvLzwXdeGNb8LWpWWCRJprjWghG77zBVVgBk8c8V6RongjwybQ&#10;W8sJu13ZSS4yzNnOCSTn7p2/UVY0Pw/oemzNosWmwtGsY8sNCCzLtC4yck5UDr3B7819BTyXBwjy&#10;8mlrfI8XEZ1jK0nJuzbvp5HhPhb4Et4Vv9Nvl8T28N1p9mbNZE82VniDZwwXywSCe+P1rotU/Z78&#10;K+PWl1HXtFN0buaKSZYtLSJHdCyq+1ywDD5hnjrzkV7LeaXboWZII84O5fLGWyuD/wB9KB+IpdGl&#10;PnSW0sWFPIO3rx29iNp+oNXDI8tjHl9mvmjGpnOY1JczqO+x5p4T/Z+8NaLaLZ6L4amityys1rJe&#10;LDHuIPzbYwORjHqDV25+E9po99+58JadJGxLNNNPJIzYxjhs9Ru49Vx3r0Z3a1vPPx8rfK2P8+gz&#10;+FT31pHeQ7d5X5flYfmP8+9dscHh6dlGKXojjlisRN3lK5yWj+AtP2xyLa6fGqt922sUyB2wTnGQ&#10;Qav6b4W8q/YXN87L08uOMKMYwenr94Vf0qWS0naOZ9o3dew55H4E/katXYlUeZGwyvP3vy/Xj6Gt&#10;vZxUbJGbq1H1MzVvCtilx9tUyYVs7fM4XJzn8Dj8DVmy0vTWHnR2a7j94t94c5wfx4+hrQt3ivbb&#10;acd8r6diPw6VnwRy2V15TR/KvHC/gP8AD6imvdJ5tLFq3toLKfMUMa9uAPw/wp2p23nR+bCqsRzt&#10;29fb/PcVJKwljUKPcBe/HT+f40+BllHlA+uT6VX2dQ+1coaZdrIGgcqdudxUY98/1+uamaXyZcqG&#10;2kngf5/zk1BJpdzHqCzW8SiPqWZunOf58/iaZq/iDw5oqTSanrEMfkRmSUbhmJQMlm9AOeuOKIRl&#10;J2SJbitXoaF5GlzCem5eRuHRvWqemXEgXy5TjBx83+fw/KvgX9qb/gqjb/FHULz4cfsg+PJbC00a&#10;7ZNc8aRRL5cjR5zBbl1Kv/tSdBgYzXzDfX/7S/7RuvaleaL49+KniK/07TryfyP+Eqm06O6NqYTN&#10;bwwxNFumxNHIqFcugYgnBrqlRo0o3rTUX2tdl0aVbEawWndn7LalrujaWDc6nrFrAicyG4uljAHv&#10;kj/9dcp4p/aP/Z98LW7y+J/jh4T0/wAtSzedr1uGUD239e9fl9oP7Enxe1fXE07Vb7SppLrU/sdx&#10;dat4lu77a01uZbGZhLkGG4kHkgjlG4IJ4rvn/YAfSdMXWZ/EWjxaesNpeTLZ6CstwLUNs1FArEES&#10;W8mGGPvIpOAaHHAwdpyb9EbLCu7TktD6q8S/8FV/2E/Bt42lz/HCLUrpV3C30TSLu6JPopjiKk57&#10;Z6VyOo/8Fl/2bJpDJ4N+HvxC1pkIDeT4ZFuvPT/j4kT19K+ffDn7G1tLps3hnWfHtzPryxtZ2Q02&#10;0jhtk1ONmmSEjHMN5aYEbseHOAc4FXrH9kD4B+MdLv7qW91u1khsblbi7m1KZJY9MupMR3ZiDjbP&#10;Y3I8mTP8Ktu5INKFTAxk7xencv6vTVO/MereKf8AgsXDBbTR+Hf2dr75o82ja14gghJ5x86xiQrw&#10;PU15N4r/AOCxH7Vc10sPg3wB8O9IWWQorX19d37SHbuACoIeduGxknHPTmvTfhb8Hfh1FrmpeHr/&#10;AOFWhjUY9RvnutNtYQ8b3vkiPUNNRXw3lzQbbm3PHEjAYI5h8Q/DH4Z+G7uOXQo4bJrP+zzFe/ZR&#10;5cUkS+XpWqFGHKuP9CuT0wg3VH1r3rxpLT5ijHDpXknqeJ33/BSb9ufxhqFrDa/EfStN+3fYfscO&#10;i/D9ts32tilsyzXDuNkjghX+6SOtcfr/AMWv29/ix9q0fXfir8VfMWO4nmt7dbXS1WOC6S2uMMiI&#10;y+W7qWXJIQ7uVxX07eaPb6n4PMfhvw4iw2NjdGPS2ULNHZLLuv8AThnP+kWE6/aIMfwNheDzdj1f&#10;xF4t0i38aCCzXWrW8jj1C4wogmvzEFtrnnObbUrTEcmeFlCZzjI0jiako83KrdrdS/Z0bJcvf/gH&#10;xT4o/wCCb/xf8MmfTNT8N6lqn25rw3SyeOLu4hurqKP7QIJFDhWeePc0YwQ5XaSDwb/gP/gnzZnx&#10;zJ4dudD8B6baS+QNL182P2mKWK8gZrG4IYqwiadDBL3jZlGckZ+5dDuvDPjvwc1xZ+LtQtFs7SNl&#10;dlC3MNrDIuyV1P8Ay8afcAwvxzExDZDA15/430m6kLw3ngX7ZcRyXkX2O3fZ5srqr6jpSEfwXEQW&#10;9tD/AM9IiAQeaxp1sTCMm5t9ulvuCrKnzJKPL5rqfOWh/sXy22l3V34o8SWdjeafJHd3Vloehwhv&#10;scAMWqQhDlmuLaRo5gM/PDyBnkdl8Pf2VPhfrV1Z6Vrera5farbTW0FzY292IYLy9hRpngUKFPkX&#10;9sfMhcHCvHszng+pa/cXGpaRZfEvw7rMMF9pr2UsusXsLeXOxUpp2qOyj/VzJusbtSOC+WOUGcjX&#10;Z20zTrfxf4Y1fytJawnE1nGqvcWVnDN5l3ZgrybrTbj/AEiHPzNbqyDIxgdSvK0uZ/eaRrcqajt1&#10;0OP8U/sa/CjRvDMereE9LeSSawt1Gq6hqEqyQxvcmaw1CRclcCUixulA+UfNxjBmv/h98ONb+Gd1&#10;pEfw5ttNGn2d209uLGOW+FhHMxvbJJdpZruwuD9ojAOZYVU/MK9gvLzS/Huj/wBtRaV/aF5NNMmo&#10;aXpsxa1a9mhxNa8hf9G1C2IliJwouCuMNgnz3Rkg8IeI4bbQtedre4ns7nT9a1KMo8eD5Vhqsobn&#10;IP8AxL71epBDNis68faWlPfoZqTqJx6IrDTLLxhpC+N7CTw/fa3HqzRa5DDZoLS61aaDa7hhx9i1&#10;W12bTnCTnIOc41/B+raBqHh6DU7O61bZDDaTxalcQlpEiRzDZanKBz5kDK1jeqRkxqrNkc1g6rp4&#10;+FfjaXxC3gDyfDetWt3Z674dsf8AXW8SSM2oaUozgzWUpN3auuC0TFV6YrUN7e+BvHbTWnjO0vmv&#10;L/zYZJEC2uozXUIWKTK5X7JqluAjYO2O6iLcFjWns9mhLf3X+Jx3xC0Oz8J+IV1PS/D8ltpMnnw3&#10;mniRvPsUglEtzaR5IJmsZm+2Wrf8tLeZlX5Rgs8WnxV4QvbPx3ofh7Szdpq8n2y3t5Q1pLf3kW+V&#10;cZObHWLfEi5+WO5TGc123j7w5o3iTw2rQaxfvpM1rZz2urSwgz2kMDlLS9k/i86zmJs7xfvNAUZq&#10;5XwPpmkpaXHgHxT4T1K3jhtLzT73RmuN5azWQS3tgjA5aS0dhfWLA5a3kZV4BAmWplFylUdlsZE/&#10;i7T/AAzr+k/ErwD8Qpo7Ga3s7uxvNSibdHaxyeVBcTdN01jIz2F4pwTBLG7E7Qx3/jD4K0bXtBj8&#10;V2GlaxHbyWlwGg0qTfPYrDKJbuzRl6zWUxF7aHIZ7dp0GRxVCbRPFHhDXJPBGpX2h3UV/qcM+m6j&#10;NAn2d9WuICLO6cHgWWr2wMU38KXKZzkjJ8N/EWleGWbwZrfim90fTZ1t/wDSpN32jTzbzeXBdtxg&#10;z2Fwws7kf8tbWdHbKjNactqS1/4JtTlJxszmvCd4BrknhO70ltQuLmeaNdLI221+1xF5l1Yx54Fv&#10;qMA+1Wp6R3URUYJxWXJHqfg7xBJoMz2M2g60lpeaT4mvMbYpSfK0/WZV7Asf7Ov14+9uYV1HxC8E&#10;i2kubB2uoZ9PjuIBptjxLDGrfaLuyhYfemt2C6hYsPvQiSMH0pnSNL+Kfh5tJudBmuNZa8kWzSNt&#10;tncancwHfAD91bHVbbLoT8sV4g6OaxpR97XZmc5cxD8IfEuq/D7WdU8CapG2h6OqNHqVvcJvm0RL&#10;e5UF1fOXn065dZIyeZrNz2UGqn7QXw71lL+4a5sIVmhuLiBbfw0wXMm37TcWNtjojr/xMLF84Ega&#10;IdhWZYXt7rvh77XZapE2qeHYrdptU1iICaa0hYxWWqSqeTNbSD+z75GHMJ3tnArufDGop4o8EP4a&#10;8SaLJod1otm1uyWZ825tLW3lEsttEwJL3WmzbbmA9ZbRtoyMitoSUbpP1RUXLmuctYajH8a/CUMw&#10;8TWt1qV5eiSGOe38u3m1S4hAH/XOz1aDHtDeKed1U/GU+l/Gj4f2et6iNY/4SrTI7cX180LNK0EY&#10;eOy1W4VRw8JR7G+RsblVWOflJZq6a74E8Wy3IOn30N5cSWuoabo7+WJGlH2iWC2YfdjmULqFi4IC&#10;yl4gc9NLWtfutB1y2+MPhPxIt7cPNH/bLKmLXVRdReVDeSDoLTVIV8mftDdQ7jhmNbU5+znqtOho&#10;qkea7O8+GPjO1/aS+C8ngvxTayW/i7whaeRdrISt39jtGwkgJXMlzp0vORzPbSjJIevFF028+Cfj&#10;u+07XPDOpWej6o8tnrVrpE5kjtmRluGNqwzhoiy39iwyWilmi/hIHVT6rJ8N/Fml/GD4XeI7u40r&#10;yobuyvNStw0sdlATCHnGNxms5C1jdx4y9uYpDnbk9R8WfCngjxp4UTxb4Z0zVtH0+6tWD2dnI0ja&#10;cbeQy3MCjnNxp07GeA/8trOeVVyq4DrKVSWisVHlWsepw/jzQNU8K6/H8T9K8GaNrtvqEjWPivT4&#10;boRxaj9rhV2dP4Rb6jFGLqFv+WN3C6DBc1j6Hruo/A/4iWvjrwrc2epaTqUMbhtSX/R9WtrpTCjS&#10;D+FbhFa1u8nEN3HbyHG7Jv8AhiZ7WG7+GfjzwBLqiyW89r9h0uYlb+2uD9pns4HHOCNupae5OARN&#10;ECORWDo2h3Wk6vcfCXUjpuoxajcSXHhO5vJmWC7a6TaInYj93BqUSZIBxBfWynKFuY5pRp+87d79&#10;UiuaHImb/wC0H8MdM8YaND4j8OHSbizvLSG8sdTl+WRIg/2aK4uQcjzIGc2F6veJ4Zj9w1znw+1K&#10;L4p+D9Y8LeLvEws9Q0uGJNXbVgJ5bWC0YQwaggwN01jIywzjLCezkLnOK6v4SavcJHN8ONcsdNZb&#10;u9W40fUNU4jFwym0jmuV/hjn506+j/gkMMpGcNXH+MdE1L4b+J7X4l+FvsP2rR0Vlh1QBZlhiJtz&#10;9pQ/6x7cubK5Q58y2mjnOdm4aWjUjyx+TTJvUjdHM2un6nJYXXw48VSjR/E3hG3ZIVtovPYWcDec&#10;VibB86a0JFxA/Jms3ePnFd18M9av/iN4Lh8JazptrFq+lxtHbQ6HcKbiS3RftT2VswzukgP+mWUi&#10;8OnmQdPlMPjW2t9d0zT/AB/8LtROg6p4fiiuNPtzB9qntbO3mzJZP/z2ubCZiUHPn2LFfmA4w9Qv&#10;w32H4p+C7e1sYppnjkg8PyfvtKuo3FzLbQ4Gcw/8ftmR/rYmeH2o5pcuujIjy8rdtH1JnuP7A1j+&#10;1jfWd/a6gqw3+n2du0Ky+aouB9kIH7tJcC8sm/gnEkBxnFReKJG8G+Lx8YdEks9U0vVttr4ysbWH&#10;Zb6lDdx/JeoBxFFdqPMjzj7NexuD96ux8QND4/0ZPEOlX1jcC4ZbbU9N02EIizTAXElvbPtwsU/F&#10;7YOD8k/mQ/LnFc/4b1Y6dc3HhvWJ7LUrfUlmRYI4ALXVo73OYhkARxXqq0kGeLa9jdeCcDCPs5R5&#10;t+4+aXNqM03WE+Gni2DxfZX9n4j0DWrOF5riNRCmq2N6QoklTkI1wV8qYdba+g3jHmZp/wARPBek&#10;ySt/wj/iWPUrC/hE+l3etWZha5WRjBtnYY2M5Q2t6MZiuYoJ/l8xjWf4c0bTdG/4sLe6vY3uh30c&#10;d74F15ozAri5XylhnAH7pbrZ9nuF/wCXe8iWQgbga2vAPi61t/N+EvjjxL5UM11J/ZM3irT9rxXT&#10;Ibby7knokgT7Jfc/JKLe5H391ayitlcuL59EZNpe6X8SvCd54A8ZeJksp47iOb7ZqthlrK7UC1S6&#10;m44XcBZXyjgn7Pcgc5Lbi71f4neD71/EtvY2vjbwdbiHxHGbfL3drCTbLeSL1k2KwtbtRnzbeaG4&#10;5KZFrX5NY8Fa0uv2+qG1u9PkVb6PV9N85WiiX7K4uFx8/k7hZ3eP9ZE9tdDpVXxTJrMP9m/G74b6&#10;g0mqaDas2DGJJJtPtgUmhucnEslmJDBImD9osp45RuMQqqcvZxak/wDgArRnaO5Z0vQ/CH7RPwr1&#10;bwT4y0/Sf7W0yES6hNqNpunRbMqkN4xUZkktDIIZ8H9/ZSrKMmPI+cvid+xv4N8P6rs0jXrvR/s9&#10;1cvf2t+jXCrGE/eJnncYHZJV2/620cyLlkIr3uXXoPCPiDTPi/8ACzXPstskglhjvbQyvprwJukt&#10;JM5EzQCVuDkXOnyP1MOK6vxcfDereG7bxR4b1WXTbRli/wBGks/tg024gDTNCp58xrZC09uScXNj&#10;JNEclAAc/NSbi0TUj7R8x8C/Ff8AZF8UeEdF0vxlqVhZ3Wn38VwtzdaPISNPvLcFpLV+u5zFtmQg&#10;bXRsruwcebf8Ix4x8IXch8N+Ibyxkksdsn7xoZXt5lDDuDtcEd8Hr2r9CfCf9lQW194A8Tzwx2N1&#10;arDOuiwi4aERk3CPahsmSaFW+02zf8trZpICSQAcaf4aaJ8S49U+BvjbQ9Gvte03TDDoN1pdmPN1&#10;bTWP2pUtZeCXjUfarXruVZLYkdK5ZVK3w8l1187iVKj7PzPkLTf2xP2jNA1D+0fFs6a6zSWzXDal&#10;HgTRxxiORWZMeZ58WEkzksQGPzDdXsHwo/a4+B/i37Z8N/GVxe6Ppd7rXkeHL3VGJawLoViunKKA&#10;UK4huVbHmJskBDqc7Fx+yR4R8U6pdWGl6v8A2ZfXF3BJHZ58yBty7nggyD/rox59uzHDMGhOGArx&#10;/wCKX7H3jbwZr0mnNoi6pBJqX2bTdS8O5lhvYpF3204BAwkqBtuQCGRkOHBWqUY1qag4WKVGrKPM&#10;mtD6Q0bxZa+ObWW80XXbe/1rQWnTUP8ASEvItRtotsMriWM5mdF2rMQP30BinADq2eun1SHxTpLS&#10;6jf3BjmWYNLqlmLmNWUJHIJWT77BPLSfH+ti8m6T51fPw98Evgj8UvGHjKOP4SeJPsN/p2k3mrpd&#10;s8tu8MMMTeYy+WCzbgpjHHX5TwCKl+GX7Unxf+D1leaBcC6vbWazVIWuJ2zDNG++CcMejxszqcbg&#10;0btG2VAFVChCNP3Xt0J5rRtLRn2Rpl9qXgvUbjw7rIhazYzJ5d9aeaiKxWKdJdvWNlKCVhnevk3a&#10;YIYHHtdFOg+Zo2uR2MOlahPdNpUjXTsbGUTLFJDcsFAwR5PnbRxmC6jzh88L4e/bo+Bvjzw20fjR&#10;tU8P6vpNvatbzLGGW5UzHzok2ltxt2YtFvUboHkgbICEeg+FfHfgTxBp8nhxfF0GpaTeTJa3H2Wa&#10;OaeyuI90qPAfvSMkTmSMHPmwPLA+WjSolCPxcppGpGUbR/I3/A+oQXi3Hw08X/ZFuIZpf7Puri8e&#10;0a1kMsaSxS9hEzGLzGUjy5RBdJ8rSYr6h4f1nQdda8WCQS+ZsvbX7cLKY/vwhPHyxSLKF3MOIZzF&#10;Ov7uWQVWutB1a0lh8M63fTrqFjDE2m3X2MXUeo2vLp5Z4Mp8ks0QJzLB51u3zRKRu+FfEMHiTSIL&#10;e+mWOW1jijMrWP22N0Xcwzn552ELHaD/AMfNt5kTZkhQiPaUZaL8ipfFv+Bh69bXWnXf/CwNHhu5&#10;7O8gj/4SDT2dbY3ULygeepXHkssoG4dbe5CuP3cpU6Hh7WbrwvrUd5afar/QdWSNbqGa3SESxSSH&#10;bKrr/wAe8iSgdMi3ucAjypSBXsZE8FajGGktlsZJI3YTb7uGBvKYMCp5mQwkbh/y3tiSP3sQIox6&#10;ZY+CroRG6j/4R/UZlL7b55v7LuhEdyN/z3jMZBbGRcWxDj95HmlHljbT8AXb9C98Q/BNxZXdn4h8&#10;Nas0u/y7vRby1sQqSqxLIuP+XfLqVCniGffCwMcigNn8PW/xP8L2njbwK1vp+u6TeYjWxR0S3uCC&#10;y2zI/MdvKQ4gDf6qTzLV/l2Crng7VLLw0snw28X3WdLupDJZ3E155jaddeVh9zZHnRMu0SleJoWW&#10;4Qb0JrUNv4h+Fni9/Fv9k3U0sEMlt4h0fVGTN9bCJVmWVkG2YhdpkkUHcPKu4+S7UpVO6v8AIva6&#10;Oo/4J3+IdH1r4tXOteFbKW1h1LTJ4dW0m2unWPTLmMh1je2kJZI2XPkvyUBaBifKWvrzS0gt7lba&#10;5IVfM2Y4K9PTp1r8wYZfGH7J37Z1v+0d4Wvtc1bwb4muLh0mv7rbPMj4+06fcsuV+0xFg2OVfCup&#10;wwY/o/ofiDRvEmg2/i/wlq0eo6bfRpe6dcRnmSJjnkYyGXJVh2IIrz8VJQqJwfQfLeOqPCv24vEn&#10;wr/YD1y+/b+s/CGqza9rk1n4e1ZNH1Bo7a/Xy38trmBjsYhEKrIBuBA6V8r+If8Ag4mtJ183QP2W&#10;Lf7U6nbNqXiaRkVux2RxDcPbcK+oP+Cy3ho/Ef8A4J2eMJrO286TQ7yw1aN142LHNsd8H/Ykavwb&#10;vJHRyU+UBst+NepgcR7Wj7+rTPPxil7TXboffnif/g4D/a8vmUeDfAvgfQ1AO5otFe4Y5OefOkbp&#10;7Y/pXjfxV/4K4/t4/GXRtR8EeK/jTJHo+qLi80qy022t7d1P8JVY/u9Opr5vkmMdn5iqDu+XNU1c&#10;Ru00g254G7vXVJp9DlWh73Yf8EcPjP8AtAfDyD41fsqfGDwv8VQtss+s+DbC9Fjr1g55kjW0uNon&#10;APRoWbd6A8V8ufET4G+K/ht4lm8G+MvDmreHdahkK3Gl+ItNks5kbpjEgHfNe1/D/wDbMtPh7Zad&#10;4N1LwncLJprOsesaTffZrlEZt6srKM5BJH3hX2H8Nv8Agpno3x6+Hsvwf+M/hfwv8YPD8dmB/ZPx&#10;T0dTqlhArD/UajGROgHHzeY/rgitPZwdJXjr3NubD1NL2Z+TWrWGoaXeSadqEe2SM4YZz+NJp2nX&#10;GpzfZreSJZNuV82QJu9snjNfo18X/wBgr/gnt8RbI+KPg9q3jT4ca4rZm8K+IpP7X0e46/LBfwKb&#10;iP1xJCRjA3jrXyr4q/Yp+K/w409tV8UeBZL/AEubJj1bQblLxI1DEfOsZLR8j+ICuJxh7RJPfYqp&#10;h5U4czaPHZB4q8P3ayX9lOrBdqfaIyV6dux/CpbLWvEV/ceXa2skjMAGWKMknHfFdhb+ENSMDW3h&#10;u/mvIg37yxuj0H+znOD+A6Vr6Foni7SJnx4daxVsLuaEqx980pYd3Mfe6mXpPhbWfEOmAw+G7648&#10;ofvJEsTwfQkDH9a+sP8Agmb8C/Ea6f8AGywvbq40PU2+Dd7qvhi9+07Jo76y1CwukK7G4IWN29QF&#10;PXmvnGLRvHOnPNJaLeRtMpEjLdHbz3xkA19pf8EZvhF8dviD4w8feL/B/wAM7vxpHpPgLVNO1TR9&#10;Kx5yrfWk0UMnzthv3i/dXJOOlc+IwtL2L5ldHfgL/WE47o6zxp+2j8f/AIf/ALL3wS8aeIbjwv44&#10;m1jTNWfWh4w0OO8a48u+CIySqFkUgDBO4Z464FdJ+z5/wVZ8Jad4s0vStW0j4geBZrjVLZZLrwb4&#10;2uptPGZAH32V40i7SuQV3HIzjBxXSaj/AMEgf2rPjF+yZ8Jta1mLS/D9p4d0G8W+0u+vHhu7b7Rf&#10;SyAumz5MbBndiu8+C/8AwbP/ABq8RSab411H496FaaeJoplkWP7X5ihsnyzGxDHj+LbXl1MHg1hZ&#10;U07PXY9X2lWNbf3fNfqe4Tf8FMPHv7MfjnSPgFpHxf8Ahzpv2Xw9Yz2ugeOdNntzMZmmOUvIDtjy&#10;oA+cELx65r6A8Kf8FYfEf/CMST/Ff4FatDbtbjb4m+F+r2fiKCHcceZsUrJjuB5bH8q+f/8AgoP/&#10;AMEfPg78c/it4g+LvgZPE3jHxdpdvbQ6x4Xs54YYreBIlRFQOQeg3cEkljxXwFp+j/Eb9h74iT+L&#10;fCP7JU2lWtjgf2l8QrrUGhgk6o2yGRYySy4XAYetePh6OIw+FjKM+Zrodko4evJuUNPI/Xn9nj4n&#10;WvxV/aa8O/Hyw/bG1S68P3mg3Kx6H4kUWZmxK8Rt2hkiiRZQzQkjbuBxtLDJr6e+MHxB+MnhLTJ/&#10;EXw38F/8JUu3ZBpen2aNLG+Mb3drhQyZ5KqueDivxM8C/tJfGX4tfDDR/wBt/wAR/GHQfCuoTa1q&#10;WiSWWteFZn0eRYFt5olWC2RzFIzEnzeSCnrXvv7EP7fHxs+KXiPXNG1DxNpNveW9q+rXGseH/FDS&#10;2+ozQjaLdINpe3LoCzDbtLr3JrOnmVT3lV0t2TKq5fR5lODT8n1Prv4M/tb/ALUWj/EDVrb9rnwH&#10;qmiaPb3ATRpdL8MQWVjPFtOXczXUs7MDjAUqOOhzVH44/wDBb3/gnZ8GdRh0Xx54+1G4upV3SWUP&#10;hyV5IFyR84kC7c44615h8Sv+CkPg+2tPEf7MHxQ+M+k6x40s7OO/0F59L8pbpk23MQVxGqu3lqAR&#10;94kdATivNPjB8cP2Z/2xNYj8deIvhJ4I8Wae11f6ddf2b4JN1fQREO0cZaPMkkkgQtgAFBzuUc1D&#10;xzrRclqu1tS44GnGoozjyvo76HV/FX/gpJ/wS8+PXh/RNN1X4VTeN5NS1Ka7hg0GEWZtLAAr9pcT&#10;OmXCblKLlmaNiP4TVe4/ZO/YH+M8MGvfsyftUeHPDV9a2wu7Ow8SeH42ulAjOcTOUllxHlTgyEBe&#10;T0r5n+Hfwp/Ybt/iRqWn+Gv2cb6Caz0W3n8LWnirRi1zYFvO3o1vJOrlDJuKja7YKgGvYfhj8MP+&#10;Cimr6V4e8deCvgRcazbwzItj4bk8EWmjIbVwRu8x2ZootpXo4k55TggJYejXhejSvdddNfU6XzUp&#10;LnqNW87r8ehiX37G3x6/Z6sLPxGvx18BzeEtU1KGy8HtFos9rdJdvI8kXlRToGAyzfOWIYnrXI/D&#10;P4O6Gnw61vwL+0N4Z1hraLXL+XR/EVxq0VvbyafM6yFY0WX5XMrSL80Zw205wBX2J4S/YK/4KB/F&#10;7WNSm+Kln4d+Hui3Gl29lb2Nhr0ep3SeXuzIkzwMbcMrsCYyGyF4XGa0PBP/AARm8f8Aw08M6to2&#10;jftC6D4a0jUI4pdSuYvDH9pXbLGT5haa9kfrHySoClsErxXLU4arY2PPJcstNOmnmelhOJcDgY/v&#10;OWVvLc+S/wBrL4n+Ifir/wAE1/DvgfwGIdZt/h7rWhLDZ2UTz32nrLbX1vJHdNjDMXCEMBgh19ab&#10;oH/BKX9nLwH8H9P+NP7Rn/BRC80T+3LOGC303wbamYG4ki89bWRVd3lfCMSpVQccEd/urxJ/wSV+&#10;FXxU+G0ngm8+JWqeH9HvNLWGGx0a1S2la7z+7vriSNl+0zkAHa67AOFAArxbwh/wRd/aB/ZU1S8v&#10;/wBnz4r+DdehvzbyXl74s0t2ureSF3ZZ4LZ/Mh8/Dfe3oOgwBzX0WFwv1fCP2lPmtpZHzs8dQrYp&#10;ujUULtv1v0POv+Cfn/BMf4VJ8SF/aN8MjxVJN4f8WfaLHUfEelT2ctysbD979mbasbSbeCC2BnI5&#10;rkf+C+Wk6RZ/tKaPq0cVyureIPh3HJDskOz91PLGMnoQB0457V9afEf9uzxR8K9WbwjrHgzxRq11&#10;o/2e1j1mHSY44NYmkwsrOV/dW4RssQN3IwDXzd/wcb2/hay8S/C/4rOsclvqHh3UtPs57e6AWTa6&#10;yrgjjH73j2PrXl0ZU63MqSat0ZtJYiNSPtLbbjP22PiX8M/Bv/BPH4I/FE2mn6TLZeG7KXw7oUWg&#10;xTPrl6bZI5Ld3jyYwepJHzBjzXuf/BGf4J+OPA3gCT4yfFPwFo+ial4xuBrcOm6RHJC8STJKN0qs&#10;MBmV8hF4Vdvfr+TXwz+IfwH8Q/Dy8h8Y+PYdA8baCsYs9M8eNqd1p89qI8q9pHFGVtp+FQBuMHOV&#10;r7o/4J2f8FY/HHij4k/Bn9mdPhlren+G77Um0qbULuHyIb9Hh3RFvO3yGRJFYEIxXbgjkkDjjGEs&#10;c7xs+51SjWjhGou9+nZHn/8AwVi0yTwv+3v461eGC68y6vtK1LdF/EosbYEAdP4D144r5v8AiL8d&#10;tH/aR/arfxf8Nfgj/wAI++j6aviBFnha6EF5EMxyJACiMswVd2FbaT23Yr6o/wCC1lhJaft03l2y&#10;sqz+HNLm8tpfkdRG0ecdDjbzmvzNj+Ln7S0X7SN14l+C3gfxBea1dTNp8zXdsIbMWgAXyvkwiRbf&#10;U4IwetZ4yjOv7SMLc1tHLRff6BhakafI9baXsfrF/wAEvPiR8L/F/wC2F4V1rxL8PdSsviF4o0HV&#10;Z9RE8jfYbK08m3KoqsxLtISreYQFUpsX7ua53/go78Y/j0P2jPHvwbtfjLe6b4d0vW7fydMhEPkG&#10;FoI2CeWUy5yx+8SOcmvJP+CN7+NYf28/BetXlpHfa7513HeCxvHks4LF7ZlaIkngJJswcEEkYPWv&#10;V/8AgqX4StPDn7e/jC+165sbS3urOx1GW6yW3JJbeWF/OInGPSiivZ5THlWmq0f32KxMXHMNb6pP&#10;U9y+EH7Ov7UHxu1vwcf2t/2fo9QvbDwrLJ4V8T+JfFBlsbS5cquww2yFIpGjO4bl/g2g5xXv3ib9&#10;kn4reEvAotZ/gR4I8USfKkNzpLMotosEeYyTgs5UcDY2e+B0r4B8G/8ABT/9qDwp4bt9D+H2saxp&#10;tvocr/ZNPtdFhvbeW0i5Cj7SVf5yDkFivTB7V9tf8E7v+CuHi/8AaJ0H/hH/ANpHwrofhvVLiFYr&#10;OeyvCjPdSSBIreW3ILRFwdwcMVHtmuPBxy3MKfs6109kVjJZthY89JJwW68jQ8P/AA68QWvwu8Sa&#10;R4o0zT4bq4exb7Lp9mFLKJtjAoy72ARj8pyAPTmvNfCH7AnwIsNdn8HWH7Pcdwuj3Mdu+uXs13Es&#10;gaPltm7Dck8hsYxXm/8AwWK+Lf7R3g7496P4O8B6hq2nwa74V+2W8Wi639ljimEkiNIZEUSMPlHB&#10;OMV99/sbeGvFnib9iP4b6la63bXmpSeEbNriTWN8xlm8ob2aTO4knPJBrqrcNYbERjTTvyq/e9zz&#10;3jvYRdWUVaX4HmWg/spfAHwB4VbSdC8IaVYyWy+bdNpzzRR3DDqz7flY49ia7T4SftA/C74N6G3g&#10;y+nVbVJFls5LBWlVgyj5SCAQwI7jv2PFb3jy98UeDdFF34s+HczvHcbFk0uFWhkJH3ycjC9MkjgC&#10;uNv9d8JaPcTaNf6PpNvdzbZX0+9jtyr7m4wzYPI79OlY06dTLq/LRSi15dDolKnjsP8AvHdev6Hv&#10;fhb4w+BfG6b/AA74it5vlVipYqy55HDAdvrg1H4j086zYTWmpaAuoWfVZGVJl9QcHkEEA8Z6V832&#10;Xwu/al8f+M72x0/S/hP4Z8N+ZNFZ3S21xe6lcWrpkERrIkaPu44cjuOuK+h/gDa6na/CPSdO1bWV&#10;1G5t45I7y6XTDZh5BK4bERJKAHgZJyBnPNfTYerXxdOUam1r3R4GIo0sJUUqb1vt/XofkP8AtOft&#10;QfGzR9C1rTvBOl23hbS4bqS8ttM8P+cvmXgu3VkcM7cyEcgAZPoDmvE/AX/BQj4uaF8QbKfQtK8R&#10;32nwSWs3iLTdZmMq3LebGJNgYfulCrndnDmIKRyc+qfte39zovj/AMYadYfY2uP7e1CJIbpmGC1y&#10;WG3AOGztGcZBYYxya4P4p/AfwpN4H8I/Eyw+I8OoatNo0Fzoek3VxHb26QQzSyXVrdROxab5fN2h&#10;mBfGFAGTX5DgFmeYZ/Uottu7UXdrRbXPscVCKw6le17Nnpv/AAVE+Jeu/tC/Abwb8fzLd/YpPDep&#10;xQWOPJWDc+VSRWIErgBhuUcBCMY5PxZ4T8d+F7z4dWF5d3fli302ASrFllTfGDjjoa+sviZ+znoH&#10;jr4m2PiSx1fR/HHwv1qzt7+Sbw3dTx2+jzyEC5jhtXkbyQcEsvzHLZAA+Ws341fsBfAbwJ8Ste0b&#10;4H+CL46C0kb6ZHJq0zJNCYkZXYFgTnJ7dOlfZYzA06fLVxNV88fn8kYRnGVPlw8dHv5nwf8AGXxr&#10;4dn8NX0MOoxTF8bWzlsjOceg6VUTRvGviPxBpPiHwbpK31v/AGHFbvcMxYKw9gD7cniuq/az/ZL+&#10;IknxgTS/CPwG8R3ehpYp58nh3RbloJZCSf3bhGV8A4PzDkGvsP8A4Jif8EZ/jl8eNLuvGGqePtY+&#10;G9rps8QsLHxN4Nn865jKEh03si4B+UgFumT1r6jKaFGMedv4lofL5pHFcylBL3dzz/8A4J06N4h8&#10;O/tH+E4/F+lPYXF9pOqvGGj/ANZG1tdIJFP8QJUjIzmvqr4s+ObS68B65F4i0m8t4bKa2/eQOitM&#10;hkwGxliOQD0zg9BkVa/bG8FxfBL/AIKDfA34Taf4ht9Yn0D4frpF/fWtr5KNNuuiVIXIjYpKrBS3&#10;Iwc1J8f0+y/CrVryz0OG3dbdYZfs6LkglNrYPPQE98kVw5hKdGbi2rHs5fGnWpqTTvY5HwQsd1pt&#10;hFp0M8sOn6buMm3DT5djknueee/Fcb47+IVjFq0yTuqyCTZIFwPmUdMDABxyaxfB/jvxn4du4fDd&#10;tosl1Z6hN5kN59r3GB0EZmUqOEQLKHxnkt9QOR+M3w40Nr9iNb1SFnt55LO+3KkKu2XDsWJ8zlhn&#10;OBjuK58tqLmtU27nVioe57u5NrPxd8Nx3k1pLrESyZx5ZkA/nxWPrviuF7P7Uk6tH5e5WWTKt9Md&#10;xmvju4+OcGhz2viLUvGGm322aS21K1WHzHuMN8zRozDBCj5SSASeT3qx4Z/ass431y9t/C2qXGit&#10;NEsNy1moWENuO4xiQiPg87SQcV9Z/Z9H2PtEz5r+0akcR7K3zPfNa8aw/MsH8PJ64Ptn865fV/HE&#10;MR3zTQ267fma4fb+OSRjivlv42ftTav43uYbDwDeXVjbW0jmaaNvLe4yAMEL2BzXB/8ACUa9fReZ&#10;d3MjytwGuJGbP5mvJrU5Kysd9OrGp1ufYUvxn8B2N+iz+K7d5Fk+5bM0jdfYEHj3r+hf9j3VE8R/&#10;8EkfC2pWsjbJPAcflFlwcBsDI7Gv5NvC6+Mri9jnOqWtvEsoB8sbmIPoAK/qt/4Jws8n/BGDwWJ7&#10;oyN/wgrL5zqQWw59ea7sr+JxbT9DLNFH6mpL+YqfHsmP43+Imdf+W0GT/wBsI65eOceXuWLjHWuo&#10;/aEaGD4y+IJnk+Vmt22nv+4jFee3Piixsd0BnjXy8Zjd/mUcgZHb7p6+leHjeVYmSXc6cLSnUop2&#10;NxJpCoOfvcfWmifD43Lnpwa5h/Gm+IzWsdxNjJUQwdcqGGN2Oo6HpVQax4iuRI1vpiqeQgluM59z&#10;tBH5Z69q4ebzOyOGqddDqpNQt/MEbzJnd95eK634TagyeLNVZc/8hclQ3/Xrb15BdNrZZRLfKqrI&#10;NzR2/HDH1YkjBHU16Z8NfMl8W65FDIzN/bS7WY882dt6V6OWvmqNHFmFP2dJO9z1y6m23WXk2l2D&#10;dff/ACK1bixhk0lkhPTOR6Z71m6rp81qbV5Tu6Bj6Dqf1q+usRHZHDFndu38Y7CvZPKS6lPwu0ME&#10;R899v7w15t+1l451/wCGv7N/xA+LXh+OP7bovhqa/svOTciyRyKVBHcZ6iu/i+0Szs1um4KoLY7V&#10;5x+39FH/AMO+fi8qbd3/AAhdyX2t05UYqqfxINL6nknwQ/4OJ/DN/p9rD8dPhetvK4BluNDuOnTk&#10;Ry/j/FzjtX1t8GP+Cof7G/xqKW+j/FKLS7yRlAs9aj8k7v8AfyU/Hdiv5wLmdLW1a5hu8hAqjdjk&#10;cetY15471rQp2uLDVZflYhcSEdq3+tVIys0E8HQlHsf1mW2peEvGmmk2V/p+rWsq/MsU0c0bAjoc&#10;ZHQ/rXj/AMXv+Ccn7GPxuLXXiz4H6TZ3zHK6t4dVtNukYgDcJLYoc8d81+JP7E37SXxb8P8AwS1v&#10;xdovjfVLW4sby4NrJb6hJGF2WwbHykcbhnnOa3/2bP8Ag6D/AGo/A3wag8efGSDTfE9va619hmWe&#10;xWOWSPjnzFwc446EVvHEUql0zneDrU7OEj9Pdd/4Jb/FLwNBI37OP7YXiGGJTmHQviBYxataj0VZ&#10;cJMigcfeb6167oOla94f8K6f4b8SXVtJqml6bBbajNYqVhknSMBygbnbnOM818q/s6/8HKv7FHxT&#10;8EW3iT4im68PyNFuvPJaO4Fsc4O9AwkH4Bh64r6sg8SaX4tZfFeiTefY6wiXljPtK74JVDI2D0yC&#10;OPepqKjGN4In/aNqh8W/8FrvG1vD8O/A3wt+xSfab7XJdYS42/u0ihjeFlP+1unQ/TPpX5/XAhhR&#10;fNUsm7jJz3/Wvtz/AILT3SzfEv4bwmT7nh/U2ZF75uYRzXxLcXEpuowpKxrIudyjA+YetTK2h2R+&#10;FHqB/ZQ/4KKa34Wm1P4l/wDBRXxNZeXbbrPQ/Ctu21QBlY/OmcbcDAztx1r84fFn/BLT/gpj8TPi&#10;xrVzefBzXPEt5fXkl1JrU2qW83nq7k+ZJKXC7jnJzjnPFftn40+N/wAG9IsZNLvfGttLO9vsEFnG&#10;0zH5MY+UEZrnP2VfGfiDVNN1eY3ZdFjiCNNCN+MNjjoDgDPpVUMTGN7JE1KSnFcx+S8X/BvZ+3JP&#10;pd1rfjq+8I+Hbe1s5LmZbrXPPkCopYrtiDfNgfTNfCx8NXNtO6O+5VkxuUfe9/0/Cv6e9ei1TUUk&#10;e91CSQyArIhbKMCOVI6Eex7V8q/tG/8ABP39kb4u68j+Ivg1pun3Usbbr7w9mxlPOBkR/KcDttxm&#10;qjmEo1LSjdeRn9TpyjdOx+JOgwvA+EPOea+uP+CdX7dfxL/ZN+L+j3+nfEPWNL0C7u44ddisr6SM&#10;NATjd8p6rnI4PevcfHf/AARA8B3HnXPwd+MN9Zy8mOz8Q2IkiHsZYjuXvzsPavFfH/8AwSj/AGwv&#10;h1HJeWHgi3160i5FxoN8kxIB4+Q7X59MV2fWIyi1exz+xqUZ30Z+3PgT/gqd8ffBk0cB8a6V4l0/&#10;YGgXW7Ty5ZEOCGV02sQQQRkHr3r3bwD/AMFfPh5qirF8Svhrf2Ld59LkW5Uf8BbY35Zr8rf2SPiT&#10;8UPGf7OelaR8VfhxDb6p4d/4lMsOrW8ltNcQxIojk+ZWy23Ck4wdtdo0Hha3lW/SDWtDm+bzPJXz&#10;IT0z9xmX/wAdWvEljMRQqNS1PS+p4atTvazZ+rmhfEL/AIJ4/tDal/bP2Xwqus3EbrJNf6eNPvv3&#10;gw483arEkHBwxzXKftBfs1/Bn9nb9gP4v6B8Gb29j03XtFluJv8AiaNdmNjhcRMx+UYPAzX5uXV5&#10;4jIDeHPE1jqjBf8AVviN8duF3Ef981V1n4kfEdvDl14V1e+8SWdjcKFuoLLUGa3mwQQHRW+YZHRo&#10;+3SumnmHtI6qzMXl/LJWlp5nB/tA3sKfsm/EjStP8Q3nmS+HfIFjfRHc26aMZDFR79Ce9fjTrXgf&#10;xj4j1U23h3w3f3kf2hYGmgtmaNZGOApcDaufc1+xH7SmuQ/8M1+I7OHXPtDSfY18uW3CSFfPTPQL&#10;kcegrnv+CGVhbf8ACK6pZvp8NxHfeN4VmhuLdJI3A2DoR+dbZXOUYyfcMdTp1Gr7H52aB/wSv/bn&#10;8UR79C+DS3CjBfy9esmYA/7Imz+QzXG+Pv2Gv2svhxrJ0Lxb8Dtbhn6jybfzVP8AwJCRX9inxZ/4&#10;Jwfsa/G6zV/FfwQ0vT7xoxt1Pw6G065TPOd9uVyfqDXz349/4IZaN9naP4M/tSeK9Kj58vTfFFrB&#10;rFvyemZAj4Hbk12TxGJ6WOCMMC1bVM/lJX9nz4+W+jXfiyL4Q+JvsOmXIhvb+PRpzHbS43BWYLhT&#10;jkZ7c11vhX4qfta6b4HmfwzZ+IptJtHX7Vqa6ZNOsBH3Q0rBlTg+3FfvP8WP+COn/BQv4baxN4g+&#10;Hem6B4ihWRpGm8H601lJP/10tbgLGTjIwGYYrx/xh+07+1x/wTz0Vp/jr4HuNJ0u6v8AyZtJ1PwX&#10;Apv2PAAK4huB8uCSeB3NTHH4qmmmmXLLcNXdk7n4Yv4P+IPiSC+8Xx+F9VvLdLgnUNQh0+Roo5GJ&#10;PzuBtUk54JrOi0DWbi0lvrfR7qSGFgJpkt2ZYyc4DEDAzg9fSv6MP2Jf+Ci/ww+MVrq134W/Y4t/&#10;DsF1DJLq1xpWk2trpuryxHaEkiaNoDM2SBhccMCwr0Xxt8Sv2NPCN5Nc+HP2d/A2kWviDTTJ4jWb&#10;TbPTWN0hIjjeFVkhuBgk7lVOCR3rGpmNClT5nFv0LjgL6Jn8wken3csbSx2srKn32WM4X61EYyOo&#10;r+gCy/aa/Yz+Fl3eR+G/A3wy87WpFbxBpeleCLe5h1Qou1Fa3EcwUgZ5XZzzjJBHzJ4l/ZQ/ZQ8Y&#10;+OdU8dfDX9jTxHqkmrXzXRh1OT+zNLt2Zs7Yo3+ZYwf4emKmOYUJ391rsW8tl0kfk4lvLKdsSM3+&#10;6tdD4X+DvxV8aTLD4S+HOuakzfd+x6XLID+IXFfr38Ov2dfGNrdf8Uv8D/hR4XRsfLHoDapcJj/e&#10;TZ/48K9SvP2VfiDq1jJb+OPjnrNvGuWks9NhttJt4sdeIgzY7YJrOWYU+a0YlRyxWvKX3H4wwfsW&#10;ftQTuEm+DurW27/n7jEePruIxW9oH7Afxq1GZIdfn0nSGf8A5Z3WoK8g9Pkjz1r9Yrv9mD9nITtY&#10;x6jrHiK8jbbLFY6rNMfqzhsdfpiuo8P/AA38R293j4ffDzwr4R0tEUW01zZ/bb2QDsVyMnj7xcjO&#10;eMVpHMoL7If2ar7n5r/Cj/gkD428cp/aV1r95JYqypJdLpptoS5/hEkpy3Hopr3j4R/8Ej/2ePDe&#10;v28HxA8X2d5Mr7ms4bo3Vw6qpyFRSMnI/unHevtyL4TaH4j0+z034geLrzVVheSS6xG0MMkh+6Ej&#10;jYDjoW5UDPWtW1tPBvgp2m8HaFpcaQgotzpNigPmbRkZCn5sEgu55PQGueWZV5SstEdEcDh4a9T5&#10;u0z9mH4IeEtPjTSfAOvWcfmbI7fStKjWcggEZZdzfN6EIR7V6J8MvgppOg6jJrWi/ApNP+x2bNDf&#10;+LNQF5MWIwuYA7c5OQAQT7V203xb8C6fMq3lpawLCMSNDMkJTB5x82N57uxHsKy/EHxihh06G78P&#10;6PqlzdSzuFhsbB7nyYuqMHyqDOSC5PPHNctStWldSbOiNGK+GJZf4M+KZNNT/hO/iPq0MXAaz0WO&#10;K0jG5dwQsivIXGOivx3IrbTw78N7HUkuJIIVuLGBI4ri6KTSKVGN8hI3u/8AsqSOcnnNcv4U1z46&#10;+NPE9tHfeBpNF02KJ2juNavoNo+RvvW8T5wd33i+auaj8AfFutQv/wAJH8QNYW08ne0Og2sNmGjz&#10;tyXAeRUyOH3BvT1qIxtuaGxrHxN0vwra28uparaW8d1va1e6vVjMqhmX5lc5ydvCAEexrBb9qR/G&#10;F4PDPh3w3q2uSSfKslnpMrxi66JvuJESNVB5x90DoprofB/ww8A+FfD1vosNlJcLb7na6urrz7qX&#10;PJzLKGZVzzuJB44FdLbaZbXDwrY6mbdlhQxxyKQpPsf4Ux/y0Ybj2rWMY9UZvyPObjQPjVq09xbT&#10;Lpul+W372W7uLi6Y8dGVVjXcD6MfpWhpXwftb9Lyb4i+LtQ1vUWjiSB2b7Ha2qqMbDFCwPTGAXZs&#10;gZ9K9J0e38R2zzPow85Y4pFTyJl2uMfMyq3QYz87AtUE1/p8kaC402FTEmxZrZGjKjOTsBIHPeRh&#10;k9qNw5jD0/4X+C9IMaeG9N0pW+eQvcWaxSjg4Z3x8uegGdx71rSWXiLRZZodRsI1TajSSSRCRSmP&#10;kG4AiNf9kEs3eplsfC1xLavbXtxDN5TEK8AkX2ZRlc+8jfhVw2c1rL5mnazHLGzf6OIpMM3HJCMe&#10;SDwXOQB0xRyg5NlTwPo+nQw6xO19NbtL5DTfvNuFaRvkQNnywuMYyWGe2cV+M37Z1poWoft4339o&#10;eOPsGizeOLo6hdTXzw+VCGHmfOMSDcuR7gjHWv2q8H3Tz29/byaU0yx+UySSQj5pN7biGfliT1Yk&#10;DgYr8Vv+Cgp+HVv/AMFFNduPiVHeWemx+KWkvv7NtxPK6iNGVUHRzv45x2r1sr/jTXkebmH8NNdz&#10;6L0H4j/su+Hb2PTPgX8EdT8TeTC5hvNE8HtJ5igjJa6uQu5d2OQcqfWu4PjD9pvX7gjw38H9F8Pq&#10;yqVl8W+Jix6DhobRW4I4B3YHeuc0/wCNPx08c+Hre3+EP7N80OnrGEtdS8Ya5DYBQF4fyYd7rnse&#10;jVraZ4I/as8Qrt8Y/HHQtDtplVV/4RHw+Zpk9QJbojYc4/hwQCQOan4d7fn+BpDm5TXuPg18cPGl&#10;n9q8b/tJLpMZ+a4sPB/h+G1UL1YLPOzvntuwOK8/8W+AP2Nvh27/APCzviXb+IL2Rdsy+IPFk9/M&#10;7g5yIYXIVicDGwBulJ4t+BX7PvhmRbz49fHnWNausZP/AAkHjVo4iQ2SPs0LKOcYK4zjp2qTQvi1&#10;+zh4f8rT/gt8DrzWLiFn+zyeDvBLMsnGT/pM4XcoOP4+KqMXsr/kXzxS0t99ybwb8dPAMEjaf8Cf&#10;2ZvEGpBQ4WTT/CMelwerL584Q/8AASDnsa6RLj9qnxRIt5aeHvCnhewl4/4mF/Nq10mRnJSEoikH&#10;A+ZiQe5qgvin9rrxhqa2WgfBjQ/DMLYDXPi3xEZ224zuMVur/o2QTzV6P4TfGPX5JB46/aQvLCF4&#10;1N1p/g/R4dPjK87h58hdyPR8L70P3XrZeuoo97M9U/Y08L/Erwz+1P8AD/UPG/xym1Z7rxHDa/Zo&#10;9Nh0+CAyIySYAZmcMCUB3YIPOeK+hrOGGecltF8stMwa4WQ7uOGVFPA5/jOMdq+L/gD4c/ZX+F3x&#10;88Kf8I74wuNU8QL4osXvmm8TS6lepGkyvKwJdlj6jdwM4wPSvua9t9Xa8uYtbhLbpjJdeauc9/mI&#10;xjP91eT3Nc+Ou4x9DShCPNJmfBoumpNvOussm4+WFg3Ijf3YxuO9uuZWyAemOlTx2uqWlu72GtQX&#10;cMcgyqP526TGflRv9c498haex8OQWkkM+nyhVT5pGmwzdcM5A+RPRAcmo7fS9Inhki0fXpI5mA3R&#10;3EJj+U8MQ6k+SgGPlADGuA26jkvbMIFuNKheaLcHaSIs248k4481x9AoHtUrQ+Fbkb7kTwvuAdY5&#10;hLGGx95hjLtjpGMqPWpZrDW7C12aXfLd+ZFtj+zSBWKYzld3+qTHViCxxTNb1C5uGhk1fR9zLCqQ&#10;yCLyWKgAgIV47DMj/QDmhFSKN7awJLNFa6lGYlbd5l2xjO3jmUjge0an0yKT4rWGoeLP2bdU0uLT&#10;d/23wLfQ+TcKFViqyhT8vPQ8DtxQiaVcyq881xGJHIjWNRMI+PuxKQPMb1c4A9a6TT9MuL74VQ2E&#10;WsRLbu2oWryR/MyIyhiHckjgMSTkj3q1K0427kaNM/EP9lMfGDXv2lPFHhH4Va9b+GWvrBbjVLqf&#10;S1uX8tAThQSF68+pr6WX4PaQm2T45/tWeIb1VCvNC2vQ6TAVHJBEOCQ3TOcjpXyP8MPDMXi39rqX&#10;Q/E3jOaw8P8A2Ob+0rjT9a+w74Yi4UF1KlhuxnHUGvozTtS/YH+GF01ho+maf4ivlXM0lvaXGuTv&#10;zuyzkSKrA+h574r6DGJ8y06HlYaO/qal140/4J5eBLn7H4S8Jw+Ir+Mk/wCg6LdaxcO6t1859wLZ&#10;x827aa7Pw98fPi7qllLb/CD9k2/sbXc4WbxRdQ6TAW/i+RAzgn0wAexrIg+MvjzURHafBT9k/XGX&#10;c0UFxrC22k2qgckeXlmwfTAzWpYaT+2H4hmkh1rxP4J8L24ztXSNPuNTuVPp+/2IRnvyQRxnrXK6&#10;cNpfi7/gdMeaUrRNhfBP7Yfi6JLzxF8X/DPhW1lX99Z+F9Ea+nhBX/ntcNgnsflI4rmPEHwD+Eug&#10;u2q/Gr9ovxDqy+YHkXXPGQs42yOf3MBQlfpz2p/iD4N6YbJdV+PX7Vfiy8CqPtEEniCHRrby8cgp&#10;CQWGe+cjpmsnw/4y/YV+H17HY/D/AMLWfiTVlVR/oGkz6xdy4JGfNcOoYk8kMAepNZxqTjdLbyVv&#10;zL0juZNr4o/Yq0e4a0+GHwen8X3CSRr5mh+E7i/yQcAiaY7Bz1O7BzXo9j8T/j3r0US/Df8AZVj0&#10;aDyWMc3iDWrewRVDbR+5hV3yME7Tggc5pll8SvjXq9mbD4PfsuyabZxu7hvE2oW2moOcMPJi3vnv&#10;g4zyeKu2/gr9rHX4WGufFPwr4fhm3jOg6LLfSY28ASzlRnPfbx6US5dE19+rKiuaSILDQf2t/Enm&#10;f8JJ8UvCvhO3PDp4d0WW+nHzdd9yQBxnkA1keNvgv8DtDtZNW+OH7SOu6lJuc3EWreMFsEIx/DDb&#10;MvRcjb3z3qh4v+Dfwjsnnufj5+1b4g1Rh8skN14wisoeAPl8q2ZWPOaq+FviL+xj4PuBYfCn4QTe&#10;Kr9Su2TRvCNxqckqn5R++ul2jvnDAHrmqjGSleP4K35kuSLngXx/+y14fuFg/Z9+BGoeIZZpSqXm&#10;h+FJZtzFeR9qu8ADgE/NgV2M+u/tRa/ALrw18IND0O0l27ZPE/iLz5owe7QWqnnp1cH1yOKyj8U/&#10;2k/FMaQfDf8AZns9BhkjXybrxVrkECque9tbh2BA6rkECnWvg79orxJcJcePv2gYdFRcNJpfgvRx&#10;bpJ83zA3M4djlR97aBnOeOayn70m2/xv+BXN7tyz4g+EPxZ1XTVT4g/tMTadCr5ng8PaDb2CgHll&#10;E0rOwwejDjHXFef614e/Yr8JzR3HxE+IieKLy3P7uHVvEk+qSPIuAQIYWYc/3SvoBgVB47+HP7Ef&#10;hTVDdfFH4lHWNRlZxPD4m8YT3bMSd3MUTbVxzjA2mtLwV8avgL4RgTQf2ef2fNS1prrIjk8P+D1t&#10;4zkblzdXIQ8+oLD0rVRfKlG/5ClUd+xpeH/irp1y8OnfA/8AZm12WEr8s8OgxaXaMowFbzZwrYGT&#10;0BPWtlNR/bEmZl0C58K+E45MpNJ/aVzqEyKCeNsYijIxnuQc+9Rf8JH+1341to9Q0DwH4T8K2s20&#10;g+INYkvLuIY+8UhQKO4+9254pNc+DXirxBp8n/C3/wBpvXIbYYZbfQYYdHtjx/FICz4GSeWAIFZS&#10;5Zab2+Yku5z3i79l/wAD+KUXX/j58cZ7i5t1MkjWsVjpESDd2AUyY+rFscgGuLuvDv8AwTx8GalJ&#10;HpfgweKtQyy506yutXnduDkOBtJ5xnPT0rpNOi/Yc+GOp+XZWlh4i1pWYrua5164kY/KR/Gv4Hkc&#10;46Cul0/x/wDErXybb4Jfsz60yFlzPqklvpsEfBAIXJcLgf3AR3Hem4yST1t9waS0MTw1N4nTTY9R&#10;+Df7I8enws+bfU/FbwaaoOOrQrvkxyOwzWx/whH7TXi5ZP8AhMPjZonh2HkND4Y0Fp3TAGP3twen&#10;qQvpzXRaN8J/22/FaCDUfFHg7wvbzKp/0Kyk1GcA5yhaUqucDsCPSofHv7KPwQ8A6RpviX9q39qf&#10;WdYvLrzHm0n+3mtYRsYgL9mgUOc5HboKiVSnB9/lcajKW6t+B594p+Gn7Nng+RdU+NHx01DXpYZP&#10;9TrvitjHJk9PstvtBGecYx71u+EPH3gBAB+zb+zNr2otcBlWTS/Cn2CGQY3DNxcBePQkntivWvh/&#10;4E+DelaTb+I/gV+yzHcW1w3lw6xe6RFbQ5AwMvdbpNx5I2od1dx4q0n9o34g61b6m3jLwt4Ps2s4&#10;YIbTRdHl1C7m2rt3ATCOOM4HULgGpniI+bN1Rk1c8ds/AP7ZHjW7jsLmy8H+CrB22+ZqF6+qXcK5&#10;HzBY9sYPsWrK8efBP4JaL4juNC+Of7UXiTxpfW8kif2Zo955ML4OABBYqTxgjDPg55xX0b4e/Zj8&#10;J3OmQL428Y6trutRv5l9dazcSfY/lY4PlRMIwQMcAMPY9a7PTfh7FpNvDH4f8O6VFbt+6tm0q1t4&#10;p7tuny/LGcHnJx+JrkliqnNpp8i/q9Nas8O+CPwm+FvgGPTviN8MP2evDtmI5JHt/wDhIYVSZiwI&#10;5D+bNz2GBgY+tbVx8I/jZr8jf8JB8arfR47h98em+GfD6tKqnsJpnO3jHOPXivaBoviPw2FvptNW&#10;Oa1jLOVYNbWSkcs5Gd7AevNVLvxv4fnhks9QuNP+zq2Z7qS323FwRyQqpjapPrnI9KjmqSuy+WEd&#10;EjkPh78HfBui6bHousaheai8e/8AtDXNUZLvaN3T5htLZ9F47V1Fv4N0pbGOPw7qFslvI/l2lmyG&#10;3kusHg4AwFPrkDg1l+MfiT4L8L+FI/GFxYpa27Xc1taQ3moCOGNlVWy28DdkNwB/SvMZP2u/Csd4&#10;1joOp3GpX0z8DR9ImvnII6K6LtHPoeOtHs+aIOXRntw03XfDEkc0675oVYNIsmbayXvs25Gfr1/G&#10;s++8WeGHtWTVJrXyFl3yNPGHuLplOdvy/cX2zyO9ec6xc/Gr4qeGdJ1rwh4St9Fs7e3ki1DVNca4&#10;DTFXZt3kxR4LDODubnjBrFX4JfEDXn8rVPjZfW6zDdHaaDpMNvJMO/MhkZE9zyfSiMe7C+p6Z8Qf&#10;ix4U8B6hLpmvaRp1s1vaJLpsi6kLeGEN8yybXzu4rz6P9pnTk1IWGgRX2sTmdJLi30fSZ7qaRMg/&#10;fA2qMenH866nwF8Ffh/4VsPsWqaX/bd8rrJLquseVdTWi9sSyITgddox7YrrLbwn4csYZptP8Q/Z&#10;tPOD5l3amOS7fP3AUYlUHHReeaXqhe6eYSaP8U/iXqereIfD3gK48P6It8fJ/t24M0xUnIYwwsen&#10;puJ9elW4vhXrNu8N1rXivWoZHcNb2+j2MdtNMwPXJDMijruJB5r046BrUk9vBpy2dxMSZbbT7WZV&#10;ijXu8mSG6Z4x+FE+ueLNEkkuzqV4jJ+7udRdWeNMjHlxqAcjjgd6pfDZA2eb+BvgH8MvBfiK48Sw&#10;eEbfUtamSRmn1fUZro24fk7nkbGTycgce1do9pYX1lGYb2Wwt8sL3UUbdvAGNkatjaB7EZrYPilL&#10;y0hs9X0KFrRZMx2rWiJd3cnP+sZeQMnO09utV5DpFyvkR2ckl4uP3EcyvDaR4/iLj7/TjmqIu7nf&#10;eHfLm+DFjJp53f2Pfy2u6eIo0cEhMiMVDMWBJIGe9fmZ/wAFM9O8b/s9/tHWvx20nwnDrtjuW/gV&#10;YzC4LjypEJGR1wcjkZr9L/hO2lXFzq3hXwtfTXDappMwmbVY0CT3UeGiVCpPI+fpgcHivkn/AIKj&#10;fCTxx4/+CkeveH9dbzdLvfLuLWS3XyWjkUAZwNww4HQnrmtstqOjiXFdTPEwVSnr0PDfDKftbfF/&#10;SbPUtR8eeGfAmnX9hHLbw6TpzX14EflQ0kpCo+CeQOT2rptF/Yn+EFwG1X4t+MvGPjCdZQ5fxF4g&#10;kjtmx/CYYdigE55JI968m/Z4+Kv7Xfx28NSWHhdPC/hWz0WaPTrjU9StZrueZkADPEpGzgc4PAJr&#10;069/ZI07xzfJe/GL46eNPFyyAg2cd9/Z9oPl4xFbEHj0JAPpXqVuanLl50vJbnDSfNHRHSa148/Y&#10;8/Zt0iPTbLU/B2hNbwrF9k0aGK4unxyAfK3Sscnrmuch/ay8V+PH2/BH9nXxn4oSWNzDqV5aDTrN&#10;gBg/PMRkD1Az9a6rQPDn7KH7NujrCNG8H+G4WdS13dtC9y7DoxeZi5PXjj8axLj9s/4baxNNo3wm&#10;8N+JfHVwv7yKPw7pEohOTjd5kgRFGe4JFZx97aLfm2ac3STt6FAaF+234tmW31bXvBPgiwMv7yTT&#10;45NUvYRjszBYyf5YqO3/AGNNF8UzyTfGz44eN/GnmMreSNWFlaowPzAww/eU/d5PFaA8Tftv+N2/&#10;4p34W+EfBNjJIyef4q1hrq6X5eGMUAIBP1Oapa7+y78RPHrbvjD+1N4imXcrXGl+G7GLSrZ+m5Qy&#10;FpAD/e79eK08pSS9ESoreKfzOnXw/wDsf/s/2Ow+HPA/h3yIy0c2oLBJOFJyTukLyMeexJ4rH1r9&#10;vj4XXF02l/Dbw34s8aSt8kMfhnw7M0MjAD5TIQq9P4hyMdKk8HfszfspfAkz+JrrQrBrto2WTUvG&#10;upLdMRu3bv8ASCQGH95R+Jqzf/tw/s+aRcHw14Q1uXxBdIzPHpfg/SXmYnqeYkCD0zuI+lTZyldJ&#10;v12Dma0ul6Cy67+2p4/t1m8OfC/wv4FtJPLH2jxVqz3dyFIzu8iAbcj0J6/jUNz+yt8TPGkEjfGP&#10;9rPxFfW2MtpnhWzi0qNX3fN8yh2ZcDGeCPWmt8YP2vvibeyw/Cv9meHQbNduNW8fawlrtBHDeVFl&#10;v89qdffAP9pXxnaNJ8U/2qrjTFnhUT6P4J0dLeOJ85K/aJCW+7/GAM078srNqP4lfFqk2WrD9mn9&#10;k/4SMur6l4F0ZpLXc7az4v1L7VM2cHczXDYYg9wuar6z+3H+zx4L1D/hH/C2sza1dbwgsfBOhyTh&#10;pMfd/dKI849CfpUPhr9iz9mjwpeTeIfHei6h4lutxY3njjX5LpOo+bazIoxjrg5rZ1b9qH9mX4UT&#10;/wDCOWHiXw7b3Mc2YdJ8K2KzTbwMZCWqMd2P94e4p+7Lo5fgg5oxerSIF+LP7VvxAVT8Nv2X5tKs&#10;5AhW/wDHutRWY2kH5vJj3P069PcdAM63+Cv7UnxEmmX4v/tIweHbRmA/s/4e6MobGfmQ3E3zL7MB&#10;g5q0n7SPxx+Jsklr8Cv2WfEt5HuUrrXi66XSbcAtw22TMm3A9PwqWH4b/tn+PHRPiD8cvCngezmV&#10;Gms/B2jtdXQO75k8+cKoOO4yCe1Eo8rvaMV94laW1ya3/Ym/Za8NlNe8dafqHiqdI8zXfjvxJLMD&#10;zu3bWdI1PpgBSPWpL39rj9kT4NTPoHgXUdIkuotyppPgvQzcyL3Yf6Oh/ViPeqOh/sP/AARtb2TU&#10;/ixrfijx1fSZ8y68Wa1KbYDdkbYo2WNfx4ro7748/sjfAOz/ALLg1rwfoMqszGw8PWcTSOSPmXZA&#10;rOeOoOB05qOWMo9ZemiLXNHeyMJfjh+0N8VGik+Ef7J2rQW00jLHrHjfUU06FVxuB8oFpP4uBgg9&#10;qhl+GP7X/jMvafEP9ovSfC9o7H/RfBmhCSUArwPNuTnrnPHuKsJ+1j4g8c3LWvwM/Z/8ZeInjRjH&#10;qWq2jabZk7NwQPMdxJHAyoA9ajj0j9tPx3IreMfHXg3wLbsy/wCj6HZtql+qnkr5koEasOn8Q/Cn&#10;FSitkvXVmXPGU2tXYzNP/Yh+A+m3p8SfEzWfEXi2by1ZrrxZ4mleBuME+WCigE8hSTg+tSXPxv8A&#10;2RP2fxH4d0nU/C+n3G4eXp3hfTUurhm5UH9wrNuxxgnNZkv7Fvww1e4/tX4seLvGXjKbKyTHWPEE&#10;q25YOSdsUOFCnj5e3aulvfHf7KXwL0qO3trzwX4cW3hEf2W2SAXIAY45QNMxBJ6nd7VOlTdt/gaX&#10;cdrIzdJ/at8dfEYNZ/Br9nDxlqkh2mHU9e26TaLlsBmaYliuV7LntgUt3pf7bfjSLytf+IngvwjF&#10;I8Yk0/RdIlu3kXOXQzSEAHAAyoxz2qgf2sdH8SRNB8FfhZ468cMqt+9tNKe2tsg4z59wRxz1AP0o&#10;i1L9uzxyZ4dL0Pwn8P7Fgwi/ta+/ta6Vhj7oVdqkjPJyBiqp81CopxSj66ilacbO79D9UPg9rXiP&#10;9rX/AIJ9TaV4h1SDWPE/w91Xywu4G4a3hQbGkLA5Zo9xDfxbBzXzHezWkZni07xEYbdTtub24szu&#10;Iz9xW3HIzkcKDVT/AII96x41/Z4/aesdG+IHx6vtZtvG87WWr/2laxxW837tzBD5S/LGwkxh8DOd&#10;vevQv2rPg+3wL+OWqeGJb24u5Lib7VpCyRoYY7V2LK2GUAMDwff074ZlTSq862lqaZe5ezdJ/Z29&#10;Dz9LbU7O1+1XkVn5byf6Lp8N2UlnP9+TgH8DxUi3njWS6e4udGuriZFIJl/eW1uuM8BNxLAdyAKp&#10;weH9T1KGa+07xLDCrZM2o3tuyM655jVxu/MIcVM1p4ohs4rSGFVs3k229vp96oa5bP3mLbHx3ztF&#10;eb8zuIb3XtImgnD2kcNs1wEuL4wmOW4bONqhdp68fTmnW0eju0YkivoG2/8AEu0mzuN53YHzyBs5&#10;/E1dTV/GNjcq+vaN5l1HHiO1mty9vbLj7zDBBbaOp61TbVdA8QxzNFpVmzNxea1Dm2ZfVYljZc+g&#10;4/E0rASy2Mj3whtfFSzX3DTvJZgraLj2cqCPYfhU1homs3trNHo3iCza3UEXGoLdeXNP/srvA5yO&#10;gPSoLXTfCyCHT4xqFnYsf3K+eJp7ps9w4ztz6t0q3c6Bvu7d7HXoZrpcC2026tmWG1GOGPlhxnnk&#10;kf8A11t1AEXxRax28Op+HbyO3JB0+y2+d5vfdIcH9ajudVtbm+La7oNjNfMNsaCPyUtB0OSm3Jx2&#10;p1vYeKrW+uE0ea3vJE4v9ShvkYRDk4jBK4GMdcH2pbnW9f0rTQt/HeQ6f5mHnktDJLet9SrDByO9&#10;K0elgIrMeDo4ZVtY7yKDbi+1Rb7AY+ihw3WpP7O8Ox2qzJr9xa2yyZtbO4sfnuG/2irHOTjsKhu9&#10;V0TUBHqGu+F7VLvy/wDQbHTj5RTngvtOM/UU21k0+ZpjYvfLqDMftVxJcJJDbeoUunXH06VXKBPc&#10;6dr93eRwWlxY394w/wBGsxeNGtqmfvMrLjp6t1oksvEWjvMYPtMs23/TNVhnSZIu+1ArEcfh+lI9&#10;lpX2R7Tw54glhtR819qF9Btedu4DKWLflgVC+k6olrD9qt4Fti+LWxtbhB55xwXyVY59xjntV3ex&#10;md18I/GN1LbXHw517TGhsdUbFjqF1kSNe4+Qnj7p6d8V5T+25+z9q/xt+C+oeGNNSCTU9ODSR2t1&#10;ahlk2H5kBxuB64I7jvmunfUPHHh/V4Nba0uJtSspFktLPbvitSD8pKjIPT6da9Q8T3tr8RNKt/HN&#10;hJdW8d1GYNWhhiMZS8UYdc9Sp6jHBB61lTk8PX5zTl542Z+W/hH9sLw54UgT4b3fgLxFdeI9NjW2&#10;vNF0HRWmy6jAO7IUBuufT1HNdTB4u/a78ZwLP4R+CGmeGraVcpdeKtaV3RSOCYIgWznsTwO1TftO&#10;+FLr9jf4+XPxa1Geefwr4gXbNcR25aW3bPy8Ly+0naO5AFQ6P+0T8X/HlrJF8GP2c9Yuo9u7+1vF&#10;F1Hp0BJ5BAbLtn0/Svqpe9FVIK992zx+WVOo4O+mxZH7PPxp8eWPlfGL9qDVIY22rNpPgmzS0iAI&#10;5UuSXI6egNdX4L/Zg/Zo+F8Vvrk3gexvr6DMjaz4ovDPO5A6l52Kg+2OOorl4fBX7Yfi61VvGPxg&#10;0HwhbTLh4vC+k/a5kA6Dz5cDd2JH61JpP7Fnwkurs+IfiN4n8TeMLtXB265r0kkJPX/VoVUdOh4r&#10;nlJc1pT+SNqfp95qeK/2x/gB4X1KTSPD2vy69f8AKrpfhPTHvGBHAGYwI19M5/Oqdr4//a4+IsIb&#10;4a/AnT/C9lcD5NS8cakDIB/eFvH8w9cH8a39Q+Kn7NHwIgOlf2z4Z8NsGYJZ6SsXmFcdNkeWJOAP&#10;X61z0v7XOv8Ai27bSvgZ8BPFPia427/7Q1S0OnWqgjqWm+Zl/DFTydYQ+ciZSi3yt/cT3H7KPxG+&#10;IkMMvx3/AGlte1Bd2ZtI8NW66faAcDblfnYEcdj1rp9E+Dn7MfwKsG1Gw8G+H9OVI1FxqmuXCNOw&#10;A4bfOSc9+OTnFcfZ+GP2yvipaN/wnHxC0HwDYyNtax8M2H2m+CennOdqnnqoq94a/Yv+BujX/wDb&#10;njJNY8YagwDC98VajJdqHGPmCA7QM+oOKqW9qkvlEIxtGyXzYa1+3d8Jrm7bQPh1ZeIPGt4nyLa+&#10;GdLkkhGPWVht445FXjqH7WfxGs47nTPC/hvwLZT4YTa3cNfX6L2/cx4QNjnk1peJP2gv2dvgdbro&#10;t/4r0PS2jjVYdO0a3jkmPHCeXAC2e3PJ71yOp/tV/Fz4jwMnwG/Zp1i8TafL1zxNjTrfGeWVDl2H&#10;5H2o9nza04W82K72bv5I09W/YusfGaLefFD9oLxx4ikZczWdrfiwtsk9BFF0U+5zW3p/w4/ZQ/Z5&#10;077S2i+FdFa3jzJdazPHJcP7lpSWY/QfhWLp/wAKPj38R9NEnxl+Oc2gw3KDztF8EWQh28Y2m5cl&#10;ucdQBWxoX7JH7OPhK3XUNS8BR6jcQ/PJrHiK+kupTgd3mbbjr2qZSTfLObfoHJbVK3qZqfto/D3V&#10;LuPQvhF4R8QeOLkN5ccOg6OywL7edIqoq+4/KtGG5/bP+I03l6foHhf4d2LKc3WoXA1S9UE4wI49&#10;sYP1J+tReIf2qf2dPhm6+G9N8YWl1eL+7TSfCtibmRsY42wKRn64rGg/aA/aD8eNt+En7M19ZREj&#10;y9Y8bXwsYgM9WiXLMPY89Kv2UlG8YJecmNVPsyd/Q7fwr+x54N1GC9vvjf8AF3xF4z1yaPFm+pzN&#10;bWVs23ottCdvUAgnJ6cd6+M/jB8Evin+yR8XIfil8WfElvdeEItV8y1s9P1i3a4uVHK4jJ3qD7rX&#10;0xqXwX/aV+KNrHafGL9paPSbPzRu0fwLYm33L3U3LgOfbiug8IfsS/sueCov+Eh1vwS2vTBczap4&#10;h1F7tsgctmVtvufauWnF0cT7R1Oa+8UXNxqYflcfmcH4E/4KdfDf4miz8I/Cf4YeINa1ybasen7Y&#10;reGEdiZZGwByOMNkd66y50L9tX4kI7Prnhn4eae8m2SPTo21DUPLJHAkcCMZz24ri/ip4j/4JueA&#10;LxUgTTzrSSlo7XwZDLNcb88LiFto6dGwBVrQP2gv2n/iHFDbfs8fs9XVnpatth1nx7erCBx1EQ5I&#10;/wBnJxXdyRu50o8q/vHJzTtabv6HTJ+w98KWmXVfiJrPiHxxcKmZ5vEWuSPGGwM7YY9qjBz68Y7V&#10;qa18Wf2Zv2dtLTR73xDoHh1Vz5NjZxxmaX22RAv/AN9VzF/+zV8bfixbed+0B+0tqRjl5l0HwbH9&#10;gtUOPuGUfO2O/rW34O/ZW+AHwrh/tbQvAenR3SkbtU1iT7RI3OSS8+e46gA81lKVOLtObfpsaPn0&#10;5Vb1OVb/AIKHfBosTD4e8VSJn5ZF8PzYcdiMpnmiu2k+K3wvgkaA/EHwyuxtu0X/AEx9Diip5sL5&#10;/eHLiO6OAstY+N2swKvjjT/C9vO14Vt2061gufNUYyisycbcZ6kHOK4zxn4K8WeHPEsni93eGxur&#10;hkY2lgnlyqoAk42BVYp8wXnpnnrXsXjrxXqcB+z+AE0ObR7RvNvdWmlDPCgOSoACquSO2Rjmub1u&#10;7sfHWir4C8N+JLO+vGffa/YZ0aaWVey7N+cjPUKMHGK/DcqlioyTdO0ZK1knofoGJjRlFrmvJMk8&#10;MfDDwLp+n6b4+unupNJgvFk1ae6hBka2kjAdUQcOVJDYJA9OldV4+Ph7Sri38J/Dexa6juJY/LuB&#10;oyRzSDGWjVdzZ4IO7dg5HHavNfFv7TPgbwXpyeAPEWteJrW8tZltZo9e0kJI8CoVEagR/e29Nw57&#10;muZtf2l/2nfFdtH4e+CnwW1zxNcWKxx2eoaXpkszpbxjahaFE4baAOTzivYp8PZ1jbTUHyp2V9E1&#10;8znqYyjSjZ9ulj2rw34G+JPiaLTY9N0fVtIhtbhhqF1qcbxhiDk4Z4fl3KO4x2GetWH+E3hKeeS5&#10;8beOrqbUZJpDb6bb6o/lhdxODtZSdwHcYGa47w14j/4KbeLPCS6Zq/wlvtAt/t4uZrzxN4bkspgp&#10;GArPOEVkzyFBzz6Va0L9lD9rT4na3c674n8S2ranqUKSQw+FPImlVgduJfJLlVA9ASa7cPwnmlOs&#10;1X5Yt7JNsj+0MNKK5fxEbQPhhp+oDS9S8Gy2Mk1q091MsbyF0DYAVm5A7cEcnvRB4t+B2mS2tpr2&#10;k30EjSDyTcWskdqqkYb96SeBwTkD2Fd54d/4JI/tReL5LyTXNQ8QTfu1W1lvHv4lbAPDjykz14wC&#10;Oo7123hj/ghp4xew8zxPqwtr64OxZk0tblYWOPn/ANIu4uRjuD7110+E7yftZv5f8Ey/tSMdVKP5&#10;/oeIaz8bf2ZNK8QSWfgPxVIqxxoYtLmlQhJm4PlybirKevIDA+tfXn/BPjwv478P/DDWvhr4gt/s&#10;V9o/iR7/AMEaFdXC/adQiRAb2OFc/MqhshhkHJxVDwL/AMEa/BHw18Q2Wu6hqehSassfy3+qaxBa&#10;FnPGUgihn2DsPmOT9RXv3wJ/YV1nwP42svijpnxS+0eJNNZXtryPSrrU2W28zyfKV5XhUx7ztOEA&#10;3delYYng2liKMqcZOz79/kVQ4gpYWftObXsl0M3WLK3sfiT4V1zUYI5LK41BYFuGuGVZrZyWjL4G&#10;RnMkeOoyv4cr+218G9V8W/AfxlceG9KMfltNqnh7955u2+sm8yS0kP8ACzQmRRu+8oTjJr6dv/2b&#10;dR8Z3yp4q1LVpmEkk6x2mhwWKho5lRiOGZdshU4De+eK1b/9ly+slvrTVNP17UPOmuJJo7nWlKyz&#10;QbQcqoyXKHcO5UH6V52B8P8AEYWS5qisnc6MZxlh60bxj8j4O+FXj7wuviT4WftKfDP4fxalN4g0&#10;GGy8T6fpsdqklreQZLyPBbqPKVsyqGcKTkDPAr671Hxt8Gvh7Kt9efDFdLmWPzoba91C2QDIJwI5&#10;r4oWx6rj3ruvDf7KXhNJm0Bvh9oIdZpYo5L7Vrm7EkgjEsPysFAEq5K5PBBHJOK7Jf2WtO0X/TfD&#10;emeGYyfMFrcWvhuEN88Ia3ctjcAZNyNg+hGDkV9TQ4RwVOzlueDU4ilJKNj521D9rS18U21jrHgD&#10;4aSX0llcb2VrK3G1CGDIVt0mPII6ZqD406JrH7TPwwvfC5+GMmnyzWZn03U7fR7y3uLS8UbomMhg&#10;hwgYfNnt26V9dWfwc02/05XTxPfW5bcyssaxtGsibYtyBQMpMpB9utZ//CsNATdLrFxqDRMsjTN5&#10;zAxoYzDMg8vkNHIFlHs2e1df+r2Xxs+W78zBZ/WVnHSx8CeKf+CdGofEfU9P8Qa7D4na6tfIlt9Q&#10;mmshKkyAcR3TXIZ0JHAkRyBivYNY+GPxK+IGnS6d4z0PwO0kNnHFJfah4oD3SRw/NvIt7MleOWxI&#10;AOM4FfZOl/Cr4az2h+1eGoZN8MkbrOXPWIRTgbuoKbXXHqcYqxofg/wbpuqzafPoFu00jMsqCFD5&#10;u6MK6DH/AD0iCtjuY89qulw5ldKXN7JfN3MqvEWOqfat6HxXF+zZ4O0y7VvEvxUuLmRrOfT5oF0G&#10;9uSkSxiSWLfLP0CYbay9Oe2a9Q0n4C67aebfxeJ/FLzRpIDJp9lBG+EjDlfnzuJXoD1HSveNX0y6&#10;0fWVgtbOOb7RKoheQBVkulXMPXI2yxboyf72PWneFNVtzdjTrNPJIEYtZLgDof8Aj3c9D1DwEdsc&#10;+lepHL8LTioxgvuOGpmOJqSvzM8TX9jPQNTnhkvvC+pagsbOTDca88CyMBnkW6qCGUkqc4I461rR&#10;/syeEvBurT29r8NfDK+ZNLBFJeW0t48jY3QZM7MAZI8/7rDbnvXus8c9lHHf29ubcblX/VkmOPd+&#10;7zgn7j5Rvb2p/iuzfVdF+1W0wjiZMNIzYMI3fK2CDyknH+6a1jh6dNWSWm2hhPFYio9W2ea6F8PL&#10;IJHp3h6/s7GzYlrePT/D9vD8rhXhztPG4B0JAzuA6DNdLffDCzsLa31C28Q3jwSEgxTfKGLMDGDg&#10;ZHQxtz3B6iqT388Fx9rvYls5CXN5C2DsPmfv1ByM+VMVlH+y/YGu0tbiHWNAmg1a1CM0ci3Xkg/I&#10;4P7wrg+uJFPXB9qqNOMVYw9tJrc5/U/hJ4GvNO822mkZbiDy4nurySVY283zImw5PO8eW3+yAOlY&#10;uh6Z4c00rMmiRxwuzMdtrjyj52XBwTkxzjPssnHFdd4R1CeS2uvDGvwruh3L5ySffP8AG2MfKceX&#10;KOT9/A+7XL+LNW0PQLm8l1nxFpunr88sy3l8karMqYclmK4WaHBzjAZa0VGUtEiVVt1PR7SDTNV0&#10;xTHAIzt2ybFI8tg2e3cP830NM0W7gu4ptJmP2eWM5C7uVw3OP904P0NeC2/7fX7Lfw3vm0Dxh+0H&#10;4PW5kkCxwwa1FNNKwH7tjGhLZkjO3p95O+a5Pxr/AMFeP2KfCWq3Gs2HxHbVm0+3aa8jsLVt21Sq&#10;5BfapJDFWGchgveu2jluMqRvCk/UzlUjGW59HXU1vFftFqKCLhpC0SjHH+tXt0O2QfjWn4c1NLkt&#10;a3Eqscn7qgYIPzDg/Rx7H2NfDPjD/gvd+yJL4eh8U+DfDXirVBLdeUqx6epxMgB2thmA3ITn1HPa&#10;uK8Df8FzNM1r4+aD8OtX+FFn4c0rV7mFI9VutW8xvLkP7klNihd2fLJJAAPPTNaPKMfC7nG1u9gV&#10;RTlZfkfpLPu0+8WYsGR/9YmOnOTj/wBCFWtX09L60ZS+35fvAe+Sfz+YVUt7iy13S4b+yDPDNGsl&#10;vJgd+VJ5+qn61Pocxkia0niO6PhSy4+XsPwwUNecVtoZ2kyyRXZiudokVm3Kq9efmx+Pzj2Y1f16&#10;zkMK6lCgWS3bfuUds8/kefxrhf2iIvip4c8G3njL4R/YBeabslmt9SsXmWeEZ3EbXUqygkHqCBXi&#10;Gl/Hf9qbxFpw83x5pdvHJg7rHRYwQp/3i3b3quVKHNJpL5lKPNsfWltcRapbpeBMM3yvkfdIP9D+&#10;hqncwxWNyJnl2Lx8zHhfXn2J/ImvlSaf41XLSXN/8Y9Y3Ocyx28wjXbjGQAvBrK1HwU2vL5PivxJ&#10;qmp4G7beahIyuo/2ScdPas3Vwq3lcr2cj601j4ifDrSomfV/Hmj2rKvzxzahErj32ls//rqj4U+O&#10;nwv8VaqPDHh3xnbXl0lu0rRxox+RcZOSACAD69xXzZofwq8D2S4stCtt2N8bLGNzdiM123g6Oz8J&#10;a9aazpFltlWQNtSP5mI/h455BNZvFUNoXZcaGl2ztPiD+1F8PfBM9tOunarqS31st1ay6bZq8cyH&#10;gMHLBT3XqOnbFYk/7ZWoaraZ8J/BzUpCo+dtWvI7dcEeqeYf0qTWf2e9d1vTdR0XSBGlmb4aj4bn&#10;vCU+zrPzPasOoAcb1ODjOMVYg+Gvw3+G+nRTfEz4gW/mrDloYWEQkx1AySz/AIAV0OX8kbkqNLds&#10;4+8/aM/aDbUvtGm+F9B09ZMbo2mluCfpwoJx7fhW1Zyftm+OXV4dVsNNj4zcfYViG323Biaqav8A&#10;tefA/wADxyW/w18Kf2ldR/LHcLGFUnHd2GfyFeYeNP2xvjP4saSG31O30y1ZSNtpH8yqfVj3+laR&#10;k+W8rIdk/hie0al8LNT0azbUPjT+1Drnlsv+kafp10lrGQT0BUb8e4xUep/tZfCn4baLF4Z8BWV5&#10;qIto9kL3ErNn3LuSzc9+tfK1x4i1fXLn7ZdXtxczNw15eTF+PbJrV8CeDdZ8ba6uh+HYPMlbMlxd&#10;3DfLFCOsjHsBz7VhLExlJJK5XsdLydj1yL48/HP43axNomiarb6LYxxs93cQ4UW0A5Z3c9OM/wD1&#10;q+GP2wf2yr79qXxRqH7IX7J/i66t/h/pUmz4i/EFbhlm1i4U/PawSk5MeRhmyAenTrnftufto33x&#10;s1m8/YY/Yp8RSWfheym8j4lfES1fEmoS7sNZW7r1U4IJDc59OSv7G/7O3hnx+LX4eeEdOht/Bujt&#10;P/ajQ5H9sm2Mf22zilVgVmSKVZix+8FwMgEjslUlhad7e9bbt6mEKccTbpBd+r/yKXwp+CMnj290&#10;Xw9pHhf7L8K7GC4N9NZwlJNaNq8IurWJgQVdYpWnB6yeUxGcHH2j490rxVoUel+PvAmsaa2p6ZcW&#10;MN1eTKDFczeWRpWpOVxsjuU3W05yf9YG6RYPbaj4GlsfDUfg3RNYsbeO2trJLC+aNQsV0sajTL0q&#10;DtKSxhrebn5ioI4yK5rwFe+EG8Py+D/F/hyRre1sbxZNAlUuzaZ5i/2lpu0Y3NaS7ZY8Hd5bKU/i&#10;rl5pVJc0lqdiaXu327DNWutH13w/FrV9ps50i9spi9hZjzLiKz3r9vsx91hNZT4uIiMkqG2iul0T&#10;UFvo2ks7hZ9WjvofOeSQ+SNQaL/R58Y+W3vrc7HP3RI+Dlq4PwBJrngz4i3vwqvNWRGvNQgn0XV7&#10;vMkK35QtYXZBP+pvLcSQygdJB6sK6jwrqX/CPXFxousGH+xVtJmjtY23SxaeJALu2bofOsbna6dz&#10;FwKcuaNuVCa/lMLULKXwzqkjpP5Ph+bTwPMZT9pt9KE3B2k5+0abdso5IJgyD0pnix9Y8IeLofGq&#10;6XHJevqkkWradaKssJ1R49s9sFfGLfULf50JYDzto6tmuo8Z6H9ueS3ubUXGpf2kr2csnzWp1Foj&#10;scnICW9/bFo25x5rgckg1h+Fm0DUtJm8JXb3FvpcOlrFMt1Ji4j0lZikcxDfdutPusRMc/cUZPIN&#10;Lk6tXCMox8jG8Vx+HfCWo6f8V/hzql3HpJs7Wb+0CGZY9JVz9iv9jHPm2kpFvOD8/kAbs8Y9L8Ya&#10;XfeJ/C//AAlNn4etZDeR3EN9o8i7nExBGoacmSAVdf38JzncM8DFcP4YfxjBq2rfBbxZHYXmpW+p&#10;XAshIuyG51Hyy1zaMhJCW99bESx4yFkkdedozofBvWfCvh66vPhvqNxqEOlrBA1pdXDMTFaiQx2d&#10;2Qfu3FtKptJ+ScRRk8HJ1qdmthSjzafcc34TvIfDurroOoeKpDNJJYzWespDhJJzHs03UmUk4W4X&#10;dZ3AJOGiUsearXVto/gDxV9qi0S/i8N6xZXUN7osisrJa+YTqFhhiNstnMwurfnJikkCfKorpfib&#10;4P1bR9VuI9KsIGkWW68vTWbmQsofUtLQZ4EkYF5b46PuwOKht0Tx74fk8O634ptWa4is3/thI9uy&#10;cgDStW2sfuzKGtbhc/fQjpkVCXI/eegvaSfTUT7V4z+HHxDt9RtX0vULS5vIGub6FlRZLqWILbXA&#10;BO0w6hbCSOT5touIIzzuONf4q+E/B0ejWviLTvE2pafpd3ZpNLcQQ+XLZ2kM2YLlSWY+fp8x2vnB&#10;MMjq25V44/w3b+GPFOk3nwM8T+HdQ+3afZ3kNno6u7XDafviOoaZGxI3SW0hiubYBiwjKbMDNdr8&#10;Fte1x7y4+FWtarZyXiSQvY31wcpPdPE32aco33ob+BZFcAjbLFJwSwxfso8u/wDXcJc1lpqecaHO&#10;tj4kn0K90Rb+Waa7trzw6q/JLNLGJNQ0tMYVo7qAC9tScDerIOCTWY+m3fgbxM2hTCM6VrEltcaP&#10;4mm+4JNuzTNUlAzw+fsF367gzZBIrX+M/hf/AIQPUFu9QvZtNtreHK31vEwuYtNgfzEucgEefps/&#10;B3Eh7Z2HTIq3rvh7SPi/4Haw0p1k1iK6nSz0yO7MUaao8Re80oPjH2e8hP2iA4AWTaV5AqI2+Hp+&#10;RXJJxTezMTwNrun/AA/1KfwN4hm/s3S54ZoZNLZfMmt7aFzJdWcbj5hPYTN9ohYg7rbgDGMaXxb8&#10;GazcR3MU2mWmt3NzczPZ29vJGbe+vJ1PmW5+Y+Xa6lbgOhyQlyBjqGODZajqPxH8HDxDFHazatpb&#10;WxvNY1ElXTAaPTdYO0dQwNheRgD5GkJJxhu38JS+GfFHhO40fxbpGoaOdPsby2bT7Eia4t4YmL3W&#10;mowI/e2U3+kQMMsYsFQRlRSXNFOS6+oVHKOqRwXhe/8ADHinw/c6HdeJdUhXybVn1q+VhJFDFIYt&#10;O1tkcDE8Uq/Yr3OCQmXznJwdDt/EE0N18Ite8K2qX+n/AG2Kw0UXQ8zyciXU9FUsM7oflvrE9Crb&#10;RtAOei8Qw6/oGux65Y63purTzXeZ4VVfst5e3Uf3mwfks9VtsFcZWO5BwT2p/EXwroPjrw9Z/EHw&#10;a+qfatPtbe7g1WMk3R0+GQiz1Aru3G50+YNbXK/eaH72QRSjP3+UFGWkkWPCniO6vJG0rWNVs/t0&#10;11HLb36r5cN1dXEYitrpl6Lbarb5gmHAjuYjkZII5/xlpOnx2seu6P411SFbKOIrfXkB+0WttaSm&#10;KG5kI+9cabck2tyrZL20iMxIUEssru5uY/8AhLdO0K2tS1xdWms+HkkV1guiRJqmlJ/sSDbf2L8Y&#10;Z2AAzXb6vdarqWgjxVq+v6OzKVkbWLhfssNzcG3UWt4RJ/yyvbQm2vEOdk0avzk4I9jO7je/zOG1&#10;nwzD8RvCU2gX/wAObya+t47y3t9BgkG12YrNqejxyDG0kiO/0984YZVduCDyPhrxPL4wtJNag8Q6&#10;amsabdQSahe6hGHguJ5IzBp+pSoT8sF7CHsb0dEnEbkZHNnQ/iX8H9M+I9r4E8PfHKCzvLqa3s9N&#10;0SPWoJNSg2J59kwRZDm6sJt9sOgnt5cZyFzxvxG/al/ZX8M/GO2kuPFmnwahdAJ4k8OzaVdG3DXT&#10;FdT04OIxuhn/AHdzASQYp04+8TVXlUXKr3XbQrmlG0j1e1vYfEnh+GW51COzk0a3V2uIpM3drZ2c&#10;oxO/BP2vS7krHIDnzbOYk5BweG8TfZ/BGrLeS3F9a2t159lq+h2UXEc2ftV3p9uwyMgL/adg4yDs&#10;eMHBIrzHTv8AgpN+zPYeI9R1DwNqvibVPEGi/wCmf2e2iwiXUZLYmLzW3zqGlayLwzxniZQGB3Lz&#10;5349/wCCsOmaz4Z1Cf4cfs26nDZW8cUNzJr2veWbKOO586ylULDkmBwESTfuVG2Ela0p4eo1y/n0&#10;Jj70mj6O+IOmavZ63a/G3wjY22tX8F0kmsMpCWOoXN3H5dvdMuSBZarb5hmHIjuuTkiqsd/ZeFdT&#10;0rx/8N7u/wBL0uWGK80+91NC01nZ2zFI5po8nfc6fOTaXSZy9qQxzivj/wARf8FTfiTp/hy1uvDf&#10;gDwyfD+rQ3On3VlapLdCKOeTzZrTDygKu8ebGACEY5UjmsbT/wDgoT8TLr4ix6V8Wby1t/BPiq4m&#10;vLe+g09IJrOSdPLN4m1DmRcbJU5DjfxyKmnT5byfQ2jo9D778X2uka9pi3Go+HrCzs5LeS3utN02&#10;6UXFn5cvn3dhEcjM1nKRe2cgI8yCUxjgDPOC41r4dWepWHj6602Ozt4L0XUd0qQWGoxzFWvbNJH2&#10;rHb3cZjurfBPkXPmJgfxfnJ8Xfjp+1P8NfidffDz4o/FbXdWs5I1XzLPUnjVoWXMVxFJFzgAhlOC&#10;GX8hx9jrWt+IJbz4K+P/ABtMqTT/AGnw7eXV4JFiu2UbT82P3MygKT/CQDjOa0dNct0yabjKMvwP&#10;0mtvi98I/Bniq/8AhP4h+N/hm+huLiS88O6jFqUZIvFtlW3mkjT73222P2W8iUYMiCRQSc1yng/9&#10;vf4F/DVtW8K2HxD1G4s7WKFrKwutNma6sTaputp1Owb3tSZLZgf9fbsuSrJ8355Lb33jDRpPDVxa&#10;XH/CUeGVcW67PLa4t0JLxEjcRJEcleOVJGOADV1nUr+V7X43eHNYht9W0uRX1y3RkZ5JC5CTY4JV&#10;vuycYyR/fFCnGKak7hT54zUtPM++fEf7Y/7P/jH4f3vxf+HNv4ouF8PzpC8Hh8JHPYEk3MKHfJkQ&#10;wXCu1tIFYpG00LLtAz4b8Xf+CkkPxD0+PxH4a+CllHZW9xdG8tL7xBKZLY3ex5QjRxRiOCWaJZ1V&#10;T+5lUlTzz4x4B+IcHwy8Z2fxZ8L+Hrq+8N65GbbX9LWQoqo2DPbbsNtK43xE9RgHgGs74teAF+Ef&#10;jUeL9BVbvwr4jHnabDEoZLu1kyQOq/NkYGM7XRhnK4pRj73vIuUYy26Hp/j/AP4KIfECTxGniCw8&#10;OaRcaVrSyS3F1HYvI8DzW4gulfMhTeVRWYbcOVVzhsms3xD+3j+054n8RN4L8T/ELTbG4vgs2j61&#10;pumW0bvIYfKjZnePDJJHiNm3ZBxk/KRXkC6Fa6FI/hTxFL5Ph7XFWeyv52KkckRzAMv3gcq3zHjd&#10;VKy0XUdaDfCLV5fM1TS5nOjNajzQzHLGAEHLK/3l/wBoD+9W0fivFbES5t2zX8X/ABj+O/itbq11&#10;H4leKI/EWkSNM0P9qSwiQR/ewiMVEqbcjGMqp44Gfr/9kv8Aal8N/FD4X3vjTxxqlvp76PYwQ/EP&#10;7GqrPbQLcA2+rQq21fNhmKyL64khOA618Uak1xrejrrw26f4h0JduprctiS5gUhRMARkupO117gE&#10;9iKsWGuWOh6j/wALF0vT1v8AS9UV7TxFoa744nSQESxEqTtRwco2BtYccrSxE5+ztEiPNCNkfpr8&#10;P/GOkW2u3GlaRrug6/pM10dL1S10C5V4yxb7RJbWjrny3wft1k/DJIZIOMYro/FukpcBYLbXrW6l&#10;uhI1nNaxf6PqRupNyrEf+WMN7sMsXA+z30ckeBuxX5RfBr4qSfsJ/H6G3knv9X+FnjaJWt5pmXzJ&#10;rHzOJVYHal5aSjcCCCHjxwGr9WPhR4r0/wAc+FLfwxH4gsr9ry187Q5LPH2fUxdOZWtgAB9nhvAD&#10;Pag8wXaPHxkA51KcacVezT/MdGp7RWlujMuXs/i/4fk0DUdb0u8nM32jT9Shj+zK91cDyYpZF48i&#10;G/Ef2e4GD5F7Du/iyc8+IZvGOn3F3q3iHyda0syQ6quuWYMjxxg2iXU6gc5I+w6h83DRw3HbfW/4&#10;hs76eODx5p+raJq0F9Ky3NyqrAL43LeUJJ4xzCl75ZikUgeRqEBYY3knN13XrwO/xQ8N+K/tmpab&#10;amTVhrFjta7tCWs0u7tMcbsNYahH/C8cM3cEYxjLVRfXobRav7rOm0vxAfEmi/arvxHLp+q6PEqX&#10;jXlgZcRWkf2fzZV2/vfsxkFndgZ860mguDnaM8PbWr/Dzx1YztqEen6bHO7LdOskj6K8S/vXaJWC&#10;ztbrIsfzAi4sLgOM+XWpNr0XgvU7Lx94U8RX2l2q4lt7i+tfNazFsBDJHOvO5rQyfZLgE/v7OaGb&#10;nYa3PFml6F4m0SS4t7ieOxaGRjHFH5lxprWimR88/vZbHzA0agj7Tp1w+f8AVVt7RRXr0ZftPZyu&#10;cfq9qPg/4xkt7y6vrDwzrtxHHqEKWZuX0G8jBnEluMYkMP8Ar7cni4sZJojyoWtLwlrdz8NtUk8N&#10;a5qt5Y6bcRwR3FvpMSXMcWwm6ja1bOXeOPN7atyJIftFsTwCJNFv7s6ZcfDbxnFd2dvawxQyOsLS&#10;3It41NyBb/LiWa1A+2WjlgZrUzw4BXFYOi2N5p1yfhfrdxeQ6naxodDuNBUOt7DKTcpFbcfNIwU3&#10;tk46OktuevOfLUlFJW8/0/4I5KJseOPDjHUrefRtUtZr4LE9rceGbMrt3s10EtQwG5SF+12TcAus&#10;trnnaMzU7WX4n+HdN1Lw3rMf/CRaLcRz6E2lxG2eO5kbzhaxPwRFcBftNoSQIrgPbnCsTWv4S1WP&#10;xWV8KzXi3mpTRg6Tb6G32aW8jlkWXy7bcR5cUjBbi2fpFeo0BOHwM29L6FerrcM9zfw3qxi/t1tT&#10;arcrPNxLGWH7lZ3G+I8fZr9dnAYMVHmoxSs+pnfUzdW1pPiD4Vt/i3oLNYaldPHD4m0eO0ESwajN&#10;MMeThf3MNxIvmQMMC3vA8fAbnoG1Sy+JPhqbxXpV3DcZaRdQ+y2vkJI885eOXac+RHdSIWXHFtex&#10;uh+WQgUfEt5J4b1Sf4t+GLqe+07ULRo/GVm1p5Vtq9ldSeWt24x/o/nuuyUAZtbyMNwHwGWF/P4T&#10;8UL4j0TU/wC3NF1mOaZbmeDyU1C1nYQlrkdF8xl8i4/597yOOXo+aj3ZSUrtPsWtbXOn/Zk07Tm/&#10;aS0O6l1DSbmPVm1G1OsQ6X5bFNQV4XlkhJ/dRTsPnXJ+zXauPuyAn5b8bfsZ3Vl4uk8Mz63p+l3m&#10;oae76Is0pks7y7MxWAGVwNiyMHgkB/1UyDPyyA19g+APH998M/FjeI9BvIdWt76xla1uNf00Q3nl&#10;mRbeQT9fIleRRa3mBmKeKOcDEhr55ufAvxU8D+DLz4EfCvx1HH4SHj681u+034g2huLnTo52MckQ&#10;uAAyQxSnyZwc7WMc/wB1wR2YSnTqVHeaV+5tTpxk9bfM+ZfHH7LvifRobzUL7wPdrHbJGZjbou7L&#10;zGBv3a7mBjnBifAwjFc8Pk8FrPgbxV4E1nZpeuSW95p98u60k3Rz2txGx4dfVSP4iMZHGK+vovjJ&#10;4w0+whn+MPwy1fSNe06PU4teuLfT/wC0LLbZBYjJOUG7MiFI7j5RuHk3Awwy29pPiv8AZ1/aGtml&#10;uNd8Oahqlmtrqd/Ff5hvNqqsUVxcqcNlCfslyBy8bwXIyUYVMoY6lLurdDD2d6mnu+h8reHv2v8A&#10;41eFdF0nQPGFtJfWuk6lcTWd4srLOsUzB2gjlGTGqzKkycN5bqcYDEH2DwT+3N8IfEE9j4k1KLUt&#10;J1ua3lbxFZ6XIEX7Qkyyh7dgBtMoVpY/3YEdwnZJGpvxE/ZE0jSddmHhnxtDa2Et5ctJZ6/AB9hj&#10;wN0Ltj/l2lZRIecwSRzL8u4Dy34g/sneJ/Duk22u+JvC9rH9ohvJbiTTZhMtrNbPtuLd8qCJEDLJ&#10;gL80bhxlc4x5aK12uNqpTkknc+x/DnjPw78YLFbLStUhvppFhexltJFgkmjmuA0RQOqiHzJDujyT&#10;5N0DESI5uKulatDp6/2N4phlvNLmWKG8gOmGFxGbg7DEcfIyy5eFmx5U4a1fCSA18Bax8P8Axp4N&#10;uZ9H07Ur63m8tUa3uYWjmTcAwXYTvUHhgdw7HHSu70D9tP42eHNXmuPiPp8erNeTRPetKNqXEfli&#10;KaMY2n98gXd9751WQfNzT9lzfARKs1K0os+ttd8P3Xhia18M6pew3dvJbwXHhnVraxLR3to0zGLy&#10;TwY2DZaJXxsk8y1fAZa674eeMNA8VQTaHAszWtnNbx6fqarlZId7mFUQuxVlwWt1Y/MGms3OUSvF&#10;f2eP24/gh8VNOuPgp8WtTbRheahct4Z1C+utzWN2V+Q3G5VIhuUHlzbR8soSZQDmp7H9oz4feBvE&#10;Gna9/wAJtYyLrAaC8t9UvYrea+gY7WL5IAl3ph2AG2ZUnT5XYUq1CpFKVvxOjmjy81/xPXZvh5p2&#10;t6dffC/UNPga11S1tprOPRb83EMq/O0MtmsmG3Jgtb5w0ieZbPh4QCfseftG3/7O3j3/AIUv8WNa&#10;ibw3fXUdxbalasXjs5JARHdRd/IkAXevBBzkBlbOL45/bL/Zqt/Dd5p/i/47+H1ls421PwrqnmJb&#10;3yyNibyLhI+Ymlx8wGfJuo2cApKa+fP2if8Agpz+ylr0I1Sy1WxvdVUSOy2sb7WuWfEk25U+VJV/&#10;eGEEqsu/DBWOPLxWHm486WppCrTjHWSP1J/at8DW/wAQf2XviR4GvrcXEepeCb1k8lsk4gaaNlYd&#10;VJRSD0INfzY3ksxZvMXBPGPSv2Q/4JK/8FXtM/a3i179lXUtLjXUtH0q5l8N30jNm4011MT27ByW&#10;Jj3hhyflYgdK/IT4laVJ4e8ea5oM45s9YuoGwv8AclZf6V0ZbCVHmhL1OHFSU4RkjHubm4OmqWkP&#10;+swoAqJ5GksY90m794efepXZTp/lKvHJqKA79PZWbK+YD9K9GW5wnG+OY5rPXIbiEf6yEMR6EGo9&#10;L8QaxZP59iGjccb1Y8fXHXPTnrmvvj/gkb+yB+xR+1X8StY0v9rbxBc/bLA2i+EfDdrqBgfW7h35&#10;gJ6hOhZv4V3Y5PH6X+Ev+CTX/BPz4ebjov7N+j/bFJ+bWvOu1JLE4AdwMDOBgHgV5WY59RyqPLJN&#10;t9PI9bBZO8dHnbsfh037aPxx1u9hvrOxtV1JbK3tZZLWz2pOsSBFYxfcLlQAzBQWx+NfZn/BLX9n&#10;z9qz9tXW/EPjnWv2g9V+E8nhKG3l0nULPwKtwdRMxdHCNI0a/IFHdvv1+png34S/Dj4UiF/A/wAH&#10;PCelpbnEMml+H7YOgx1DbN4JHHWumHiCzuhmOSaHZztZvlB9ePu/Svk8bxRUqU+WhHlffsfQYfJK&#10;NOXNVblY+XdR/wCCKP7EV/aW8+uW/ia51Z4FbVtej1ZbZr+6x+8nESqVj3vlgoYgZ61j33/BHf8A&#10;Yp0yLB1n4iTKq9ZtWQxAdxkIxOK+xIppbqBZ4JoZtw+8jhsce1WLTS7a/wBzXRGV+8o7n2z1rwpZ&#10;tmspa1Wel9Twdv4a+4+I4/8Agih+wD4+ihgT4r+O9Fukc7lmvI54W9x+7BH4rX2N/wAE1/8Agmh+&#10;zN+wL46b4qeAPiD4p1drjTZoL67+0B45VJVhvig67cHGRkGtzTvAGgaldtClgxmU7mkWMgjPvjFZ&#10;vjbRPGfg3R/EHiLwFItxdaL4avdQjs51ZhO8URKoUTljv24wQevWul51mNlGT5vLuZ/2fh5XUFy3&#10;6lz9u/xx8Q4rL4tab4F+I1s+pafHpOseCle2SOeJZUlSW2fJBkiJiLAPyCzCuN/YL/bS+IvgzTdc&#10;/Zw+MdlbaR4m0B4ZF1e3vfMsbhpsOwMeA0LKCAQMjkV+T/xx/wCCuLfFX9qzQPHfi/wVrHhbOraf&#10;b67aXuoSyRxwwXC7jtdVKpt3Hbg96+2v2E5dW0j4Haf8WvEHxV0G202403/hKdWi8QcS63NNcTPK&#10;VlYkq0cUcaKMHdvbptr1MTWxCwvtprl5raeZzUaFFxdGLukfa3jrxR440z9v7wx8SfCWqaxp/g+4&#10;8Oxnxvqlraq9hdzZxEm5Tzkd+1N/4LMT3vw//Zo/4X94I8NabqMGj3Ub6wl1Ckkc1m52nKsrK33u&#10;4/KvPP2v9UvP2af2frj4u+HfGF1a+H/EoMcdnp85uLdY2CurhXH7t8ZyOxFQfDr9q34O/tdfAJfg&#10;18UtFvr5des4bJfDmrswt711xt2zIPlyV7+tcOKxkqNNSmvuHRhGpWjKPTRniT+PPAXjr9jTWPCf&#10;gb4c6FH4YjuhqN5daTJ5fkRXkRRpVQ5wRIVBIwPw4r4I/ZfFp8MPBfiT4s3EDR2/hfW7KS+gt7xY&#10;vtUUc+JUDBsk7eQBjP0r7b/4KE6T4a/Yo+DK/wDCqvhzrWm6n4i0mTRLvw9dW7mw0aFTuWUy4IYh&#10;sYJrwz/gmN4+/Z1+PXwS8ZfsgftgfCXUNfZr46p4f8SeF9MaS6luX+/A0qKAozhgWO3HWvNp1MVW&#10;ozq2fI2k11t10Z1YuMac4P1tpoe3eNr/APZz/wCCj/wxPxc+DYOkzaRrkMF5NLCI7gKmWUg9WBDF&#10;eGB5r5z8d6lY/AH9n34X/ED9n7wn4l+GscXxUu/7StR4sluJvtEgt0N3FLtUvB5aGMxvgpuYHcDm&#10;vsz4Gf8ABLzTv2Hvg7428afD3xm3irwvr1xaX+jxXi4ktm2YaKcKdowx27h3HNfP+o/Frxx46+Bd&#10;54p1zR7HT7X4d+JLvRrHUoZBEIfOC5SQytsyUO0A45yO4rTL8RhMHip8sm6a2Tervpa3W1wlTq1s&#10;LHmSeu59D/8ABOv4taOf2y/2jP25/wBqzxHNr2nfC3Txoml6nHClwIbV7t/LkiQDBzCIiG64kfnk&#10;193/AA4/ao/Zq/aekOnfAb47tF4lutNkvLH+z28mRoVK7y8UoMbFMjIIzwecV+eXh74f/Dfxf+wH&#10;+1Nqf7GtlDr2m+INH8OXsml+H1MptrhLaP7ZCoUklhIkrkDgbjjivgH/AII9/tDagv7cei6J42+I&#10;8mkQtrcOkm3FvIxmt7lZLeSPeoIjb94oycA8+gr9JhUo4qjz0abUNvPY+bxeGj9YlzS1Vj9Uvi1/&#10;wdA/sf8Aw6vtU8IxSaxdapot1NYyGDTFlF28b7TKvzRooYrn72OfpXlHgn/g4g1P9tPx7qXwJ+G3&#10;gTVrGy1Lwnq0g1fULNIWikS1duEjaTK7QSctn2r8if2r/BDfAz9vXxN+y78SLyOys9L8YXmmrqr2&#10;6xuqtIwt7h25OMNE5ycAZrS/4JLeKfEemf8ABQzwx4Wjm+1y6tHq+khGkJV2nsLiLcPzz+VdsoKn&#10;Qb5b2Vz591IwxFmfTXxX/wCDmj9vhr648K2fhrS7Q2srW7eZI/z+Wdo+6VI+7mtj9hb9tT/gpb/w&#10;U88SeNtG8N/Hzw34Pl8K6XFfXSXNlLNI1u86xFogVkJKs69R/EOa/Mn9qHU7/wAL/tCeL/DxiVRa&#10;69cLt3dMuT/WrX7Hv7ZHxj/Y2+MsPxd+D2vfY7ySNre+hkiEkN3bsQWikQ8MuQpx6gHqBWlaNSWE&#10;bw6tK3U5W5czctj+lT/gmN8RfFy+Jtc/Yo/ap8eDxx4m0PT01vw54iCTWY1KxkIE0DJld0kLkduU&#10;kBwMYG74N1j4QftPft4/F39lbx98CfDzWvwb0vRbvwne3StNIHvkYySbJCyLgqn3V7DJr8z/AIRf&#10;8FwfhB4u+J3w5/aG8deDdQ8K+K/CevW0OrXGkyCax1LTJg0V9uQgNG3lvuVcsDsXnjFfe/7N3xv/&#10;AGFb/wDbm+J37eXw1/aqtNSj8ceE9O0rUPDNzp7W00NxbugRreNz5t1vH91BtPHJr4WtGWGpOWL9&#10;2Ute2p9VlmKWKocyvppudp8dP+CXT/EnSmj+FvxOXwvqFwrDVNQuNF+1G73SbiVZ5vkcAbV4KqBw&#10;BXltx/wTz1f4Y/tFeFfjh4r0rWmk8L6xamyvisjWsaxtsEqiJmVCy8vuwSTk44r7C8G/tU+EvHfi&#10;n+xvDfgbxku0qy3V1ofkweWfuuxlZdufTBb2FdTe/tZfBLw/eXGleK/GFtprW+FlmvpljhLYztDg&#10;7SRxkdq8ajhcLiKkaqm+Za7nvyx2OpQ5OVO6101R+UH/AAcZajpmgftD+HdbjuI7dtU8Gxi2uY7k&#10;KjBLqbd82Tngg+2a+YtP/bz/AGevh/8AD3RfCHiLVtDXVrjS4Td32j6DczzCPYVMbMN4WYbFJkAz&#10;hhgdK/bL41+Cv2IP2n9dih+IXgmHXb5oQq30OjysIUyXTMrx7UBLEggYbPfivGdC/wCCJn7P/hT4&#10;q2Hxk+Gt3rF1Dp1vI1j4X1a3kQSSNIG3NcM+NoCgBTFjBzzwa2xmHjipJTi5Ja6NL9CcLiI4aOsu&#10;V26ptH5qf8E7v28vFfxM/wCCqnwi8M+EvhjcaR4VuvFaW0Guahbyx3F7E0LjDtgKVJAIXH8Kk819&#10;Xf8ABaHRItD/AGyXS8ttNaPU/BNhcRXFw3+s8qaUFFA6nHTkDt3r1DVf2OPiD8G/i/ofx0tvhpeW&#10;OqQfECwudXmk09ry1h06O53M6XEchWLCFSR5KDg5bivL/wDg4D8X6ZB8dfA8+jfZLyO98FXEsN7a&#10;IZ8LHcyMT8mcABsk5wAK2oU6FTCypUqfLy+bIqVnLEQnz8+jXb7j4M8CeFP2tPEuo+J/Fel6pq+o&#10;eGrCR20+1ktDp9kto3yR+bK6/PhsARRhiSOTXtn7KXwP0zw/8d/hv8QfBXjqx8S+Ko9a0461aWes&#10;MYzDHcq0sgUOcrGTsIcDA24zUE37X37L/i/9nnwHp3xG+NmmteaPbrC3hqzinWMyL5iJJc+UjZCF&#10;t3IGfWnfB34jXOgeF/K/Z98FaC3hy88a2E2peMJrGS3Syt/tkbNb20zxq9wXkAO0cRoDuOK+WcMd&#10;LGRn8Fn0WjS7s9uHsvZuC966+4+uP+C8Oma7a/Fj4c+IdN0lma+8H3VtuhvCqiQXO8qD6gNX1l/w&#10;Td/aD1+6/Yl8Epr0Qslt7M2drJZ2st0ohgYq3mFFO18DoSK+a/8Ag4MXTV0P4Zapf+H5LtrqTVYb&#10;F7W62hDtt3+Y56Yz0rwf9gr4efto3vw98I/G/wAD/Du6k8F6DcXW6TQvHEWnxyeUxFxLfRTKBMAO&#10;dvmRqVGSQRmvtMVLFUo81Jbo+ap06eIoezl0Z+w3wq+OXg7xWbiwv/H2h3RvL3ytLtYb8NNIhzy8&#10;ThWVj3A3DjrXxr/wW7vfiVpPwo8N3fwkhvmuE8S3EWr/ANiyyI6wmHcDL5XzrHwST0HfArgvBnxu&#10;+G1z48vPFPiHTvhje2lxqdrerd3XxN0sXm9Lgbo7L7PcyvwMkqxUY65xg+p/8FetRj0X4C+AvH3g&#10;8+ZdR+MrOC2urHUvluIXs5zzL0dWHU4IYdjmpw+IxGKw7dWOyD6rRweMi29Gcd/wSy8NfHPxj+x9&#10;dDwD8TdPXXrXxBdx3FjrWnzXkb8IoC3aOTCDtLcCTgjpmvtH9n7XPjN4Q+EltZfHzwc9vrdq0yzN&#10;pMv2qOZQxKOuDu5UqORnIPXrXyb/AMEp/iP8btR07xBpa/CO2Xw99uY3WpeHb6GEx3rInJtigVm2&#10;4JcOMkHK5r7T8Lnwx4F1FoNU13VLi81CSPdNqbO+JHO0KpA2DkdASB1rTCyjC00+mvYxzCX7yUIp&#10;NXv5nyF8Sf8Agll8Bfiv4n1z422Pi3xtNrGuX7XsejXV4kFvbys5JIQx9j/eP1zXhv7U3/BGb4B+&#10;C9B0m0u7vxdJpeqa1G2uaxpV5avNYhmGzEDLyGkcoWDoAG3fNwD+hXg+78B6pquuXkfjPVNYhuNV&#10;NtDdNeSXEdtOgIdPkjC26qRgljtOe1fCn7X3xG1v4vW1n4H+FHxe1WbWtN8Rm01rwjYXMdxfXNsy&#10;v+9iCxhpIvMWP94SiDbyw7+PiYYfDVHiaaXM+3l+rOinWxVaj7JvRd1/Wx4JD8F9C/YP+Mtx8NdH&#10;1TXv+EN8a6G0nhybxJcIkhuImDvKNg2Ksqjg5DKFwyjJFdd+018UrvwffWUMV0qtJ4f0+dJ2jG8f&#10;6Mq4XnnHTvXz14x/ZM/bU+NF74a8BeEPCkvhrTdJkWaC48fajCskbTu6tK0OWaGPegU9du5M8EV7&#10;38Pf2FfA37SUei/C7xv/AMFFGfxFp/h/T7W+03wnoEV1DZ3igxfZ2unn8vzCeAuFzjgGsa2HxeZV&#10;YqPu3V2nvbv2O2ni6eFlr+C0Pdv2OfEX7FniH9mXSfE/x4+NUuj69PeXxvNNt/HF3ZtGqzkA+RDK&#10;NoIIxhRnPeusb4w/8EudKuGt4/2hfGPyvnzF8Za0yceh34IrxGx/4Nu9EsL86lN+2Fr6rIxLnUfD&#10;MM0zN2+5coMcdOuaLz/g3t8U2uoZ8OftcwSWeVIa88IOkg55GFuCMfjX0mHoOnTjF20Vtjyq0qNW&#10;Tk6m/wBx7TpMX/BI278ZSfEbTvjYRrlwyvLfal4ovJJJmC4Bbz92SBx9OK4z9qS+/ZO1T4eapF8G&#10;v2jPD1/ql1Zta6fptxqCqkl0SNiucEovU7sZGDkc1i23/BAfVLYsbX9s66j3MGbd8P4nGcc4LXmc&#10;flTp/wDghBrNtYf2ef2zxdNIzPFDP8PII2lbb91X+1H19DWOJwdOsrrX5G2Dq0qM17+h8m/DnSvF&#10;Pww1DXG+Kkuj3Wn68sgt49B1iO+glVkgQLHLhMEjf2PbtzXhet/G7xhq/iBrfXfBGk31npqm20/R&#10;b+cmOx2nDFY2BD8BVwTngc96/Q61/wCCUcHgvWz8Nbn9qm7jvbi8iE6p8PEP2RzCdhQRXBLhs4/h&#10;GUNMk/4INRahqNxBL+0tql7Jysd1dfDyJPKywzw18D3PJ7CvPw+FUZTT2b6HpY6vTrU4xjK1vxPx&#10;r+PvwS1X4geP5PEHhbQbS1srhRuY2sNu1sx6oqw5BGAMFtpxnPrVjwh8LJPC+ir4d1jQpr6xaL/S&#10;n0uUK5bBGHDnaeuQdwr9i9P/AODeLw1Jqcl14i/aB1O7hjhxbpa6LDatIxV+rGWbYA2wZxnBbjvX&#10;G/FD/gnt4x/ZVlvL7wR/wTlvfiTY28ey31q68bS6kyqNmZGs4EjcA/vPkUtglTk8rXvfvJYeyl8K&#10;0PMoYTCubcqiVz8iL/4KeHPE2pSWtn4NurZlbbap9oWWWUkj5SsY+XPPILdMV6X8Ov8AgkF+2b8W&#10;4s+CP2e/FFraSMBHda1Y/YYVbGRl7kpwcgA9yRjrX2FL/wAFDviV4XsrrwD4F8E+Dfh1cR7oLq00&#10;fwjFZX+7Lgq7XGZNw359QVBAp1t4N/by/a8MetyeCvibrsc0f+g31xa3i6fNHlThJCoiZTsXoeoz&#10;2rFKXKnUWltfX/I6oUMJRlpqfPPhb/gkpH8K/ECn9or9rP4deHY7RjLd6fYak2sX+FV22LDart3Z&#10;XacyLgn8K/SH4iftU2/7On/BEvwzqn7OnxBkvtLktI9M0W+1C1aOea5FywntmjyTGrRiV42Y5/dA&#10;Ec18+W3/AASP/aXh0mTVfF2jeENP1S6s5GsPDuo6hNNqGFGfM2wIy2/Q4dmA7Gvpb4o/sg+KfGv/&#10;AASeg+Dmi/BG80vxRoPhW6lvn8Q6e1rDJJGZp0lVgxxIj8q7dVZgeDXHHGUVGSprVb28/wDIjMuR&#10;4eKjHS5yP7O37eusftUfC/TPFviLX9Gs/F2rWMkuoaftUqiRK0Pns5BwoVQ+cjJHXpXomheItK1L&#10;SjrsVpcR2t1OU02SaECa/jDcSBevzsSwz2bPAr8xf+Cf1l+0H4Tijt1+CNxr1jHqV1baHaXV+1vb&#10;ateLiRiu0E3McMf7xolKqcqS3QV9reB/G3xa8X63A2o/FiC18VSzNHN4b1Dw/Bpc1tEDllRJXeXJ&#10;HCttAIHGDzXgvD1o1m3O6voY4fFVpU0mreR9MeFvCN5c6dHd61Gq3Eh3NErE7PRcnuBxxxxXQWei&#10;WdtFtWIbj/e71V0CWeLR7e3nmkaSONQ/mNlgcdD+tWLm+iUNPNJtVedxbhfeu6EYxiktSuapLcr6&#10;1o9nLaMgjVWAOdtHw48RPo/ijV71vvNrCO2eMZtIAP8A0Gu+8E/AL4g/EnQYfEGj2LNZXiq1vcbl&#10;VXX+8Ceo/Ctb9nH4JWus+Nvifour6HY/btF1q3s7f+0EZ8H7HCQQVcAA5znBr3MrwdaNTnlGyPNx&#10;eKo+zcL63NybWp9Y0mG5mXaGjOPbOP51d0zT5BIsQnB80BY9vZql1zwNf+CbSz0vXZIftTKrTR27&#10;7owuexIHv271XW2t7OZJorpowsn8Hb3rumrSaOaMuaKZHDYzefLLFcssiykMV+62PavI/wDgoPH9&#10;h/YQ+LDBtxfwXcGT5vvfMteoX0WoWqyMkrBZvmXPzdPX3ryz9vmF7r9gH4s3k1xl4/Bc6qvXK71A&#10;/wD1U6fxos/B6+Pm4iiCsrgg+gwMjj1rkdYtpZ42jEny7c7W/iP1612F1YzW6NKWDP1Jx1Bx3+lc&#10;xrbJv3XJw+PlBreUeaYSlpqfUH7JNh5P7JPiO7f70cmpHcvT/j05r81tX1AwfsgxwA83HiqQtz1w&#10;DX6Y/s1SwQfsReLr1CeE1RmX6WuK/L7WpQP2StLjI+aTxJMc/n/hRTpL2l/NGdaq/Zq3Y9S0XwF4&#10;Ji/Zq0PxrDovk6x/Z6s17DKymUm5ZMsM4PGB07Cv6qvBXiDw54R+D3g258Uaqtjat4V0wC7uI2ES&#10;4tYh88mNqDkcsQK/k38KfGa1ufgtpfw31rwbqlnN5UMVjfSW5+z3KifeW3HGO/TPSv6Kv+Cjvgj9&#10;sfxt+yh4P8J/sj+EIdUk1rwrZaV4maO7dbi2t5IrUxTRxKyhwpWTccMQDVQpylo7Xu7Fc3NRR53/&#10;AMFqCkPxm8Ao2fl8IXjbgw73a/4Cvjizkkkuks5olTew2t7sQBX13/wWQSdfix8PdE1mRZLyx+Hs&#10;Ud0VU7Xk88hjg8jlDXyPorTXfiGxtpIV/wCP+IMueo8xePyrOptY6I/Cn2PVtZ8PxW93uA24b73B&#10;GPSvZv2SbDyNK1pVXjfCF+m01xXi3Q2W7m3Rfxd+nWvSf2Zrb7Jo+sZIC/ao1/8AHKjD0/ZxbM6t&#10;TnOu1S3QwsxA3bsZPavLfF9hBqHjCFDJtbaFY54Pz4xivUtfnjTcHAwxryzU2uLzxc7RLueOb7nf&#10;g5P4VcY+9dGcWLqWlTaL4gisNPjheBoGlPmE5GHwB/OtbT3VUCzwyR/7SqGA/wA//rqq063viTzF&#10;P3NPUN83QmRq1LeOPGSvOa9DD0eanqcles41LEh0zStW/cS+XMOp8z/D/Cor/wCAVrquktrUPhTU&#10;0sVlIkvrGKRkQgfMCQCB+OKsm1jnQRMFwT0r0P4U/HX4i/Cqw/snwprW2z80ySWc0KyRliP9rnsO&#10;lY18DCT1LpYySPnrWP2cDdRsfDOt2d6r/wDLO9h8th7eYhY5/KsRvhR8SvCkQSCw1BoVz+7TbeIR&#10;nPAbLV9s3H7TPws8VFW+N/wE0u4SbK/2xpkZtpSw64OAGP8AwIHtinN4D/Y48dZPhH4y6t4SuJmG&#10;yPWEE8AbI4JJGP8AvsVwvB8vwS+87I4y9uZM/LP9urxVfWvwMn0zUba3jaTVYRzA8E3CSN5ewk8Z&#10;APGBntVj/ghfos8GiaYL6Nlk1L4gR/u3QjHzxjI+vNfpf4y/YM+JviGyh1Pw/D4P8fadHIZbG4gk&#10;ikO8ZwwEoK7voxwa848K/BD4ueCv2i/Cd542+EusaTG3iCzX7Y2lsbZf36/8tUBRc47kZrowccRT&#10;bjJadzOvUo1IXiz9Qok2Rqm77oxQybx+FSR7QNtBKKPmwPrXoHj+ZCsSheV68elfmn/wcX/sZ+O/&#10;2nfh94C1/Q/Hmj6RpGl601rqB1BJWl8yUMyNGqKQcBGyCQTxX05+1b+3D4O/Z98Q6jpejeIp9V8T&#10;af8AZ2Phd7N0t1jdQS0k+3C/KdwPOMDINfCf7Tn/AAVO8EfHzwh4X/Z68LxJqeuf25Nqt9Fo9wNT&#10;l88vMViQxNsEaJMcs7KQEHygVhWqR5WrndgY1oVozitOp89/DP8AYYk8IfDiw+Gut/tNeMLrS9PW&#10;X7Pp+k+XpsXzuzklld35JPJPQjiui0L9jD9l7w4xn1zw3/bFwoG6TW9Umu2LddxBYcn/AHeat3Hi&#10;H43a5a3Fv4Y0DTdME0LRw33iDURJtY4yVgtlffgc8yDHfFavh34caxq1ra2/inx5c6hPMXW7utPU&#10;2MfQYWOKNmMnORu3qFxk+leJ721z3Lx5r2NLUZvgl8L5I/Dllo2haTeYUQ6fZwwQTSZHGEjBlb8A&#10;elULjxVLq+mX9/4W8DXV1cW+0wtqkctvbjLY3Eshc/QKTW34f+Gnw/8ABmprrei+CtJEwmZTqMMa&#10;Tzu6qeVdyXdsZy2VUY71gfEr4u6F4EksYbzVLO1ur0eZZ2zOWmY5IwIkUuW4B3Ed+KpQhHRMTlKW&#10;g+xsPinqtlG2seNtN0mTG5tO0fTS2w54VpZXBGf+uW72roofh94I1e8uPEevam00zAO0mqQ+ZEGP&#10;3iwL7UU9lAz7Vw+jfETxv8Q702Gj/DvVJp5LORbG41a3awiWUkYcySZmY8H+A59QKoQ/DH4v69Av&#10;/CWePLHQ1kyPL0vQ5LhpVzzsluXUZz1bZtrRRI5pR2PQ5fEOneHpJLbS9Mi2ttHl28AWExHneVRc&#10;YIw23AyCNzda5nxN8fvB+uar/YGiXVneaxLNGtvY2YWZ52JwQ8cWRGBwcHofWneHPgj8PdSsLZfF&#10;N/qevXLXA3Xurf6VlEHyhIQyJx0z90DPJrrLXwVomhn7H4Sg0+2hVVdvJhW1A46fKME+rEkelP3d&#10;gfLuzy/WPCXxo8X+KLy41HV9F0GB7gqsZgkvbhSOPL2MY0GD/CucfrW/oXwU8JaroEml+OPGGo66&#10;Y7wDfJF5NruCbSrRQOAWGOFG8+uK7maw1y5gY3dl58KIz7WcSZTOC4HOB/tEZai5eymWG3u9HWFY&#10;Y1kTyUMDBSvQcnYpyOW5b+6KViebscba/s+fDy3khu7DwVpd0zSBSJIVmf2QK5+dv9nGFzya6Y+T&#10;bW9npl1pa27RBo7aM2/k7Of4eAJWHH+ytaY0exljU2WqrH8oMgubXaqLj1Q9M/w/KzVPJp/iSCVx&#10;GgukWBSwjxIqR5Hyug5QE4xGBljzmj1KcpWM3SdO0gTQy6hfXPmmRvIVUEoHqxU48xh68qtTaRb6&#10;nbMJba+hkmZgWjglJZ5Om3DgCRse5RfTirMk2mJcXi6loiySsq+dlfLZSRgBsH92P9gZJpZrfR5b&#10;eY2mpvDJCqh1kYbBkjPmFeYl6YU/M3HFaK1jP3h2qNqUi291rlisjR3jhWaEOm/ac/OP9YwBzt+V&#10;R9Bmqrf2JczR+dA6sZlG1LjIzzk7OfObocD5RjqKuWun6qpZ7C4+0KIciQ3Cx4UDOSGP7tTjhcbm&#10;9qS7uraa5+x+ItJjjbyB5YlLRySgDPDDGxOOcZY0vdC1hItHtriyaPSvETS7Jm8wTQtl+cYLKcSN&#10;/sg7R0NWGtPFOklZ7aKO8jN0gkZnFyEIwRuTltw5/drhRjk1RlvdCMcltb3DQPDb78b/AJUycqDk&#10;jYv1O5qki80RLb+Hr5ZJfLJRVYxEKQPnzwI4/fJZvxpxAdquo2dxF5Oo6aqzeeBvVTHuYngtt+8Q&#10;c4RcqO5qYQ+H/ImmfUriFfOVG+0QrIv3cfMwYZPpGM4zyKSSTWI4o4LuwkuIja7o5PIzuXuVJJEa&#10;erklsDgVXibSG1BZJLZVmkj37rdtuyMDBEatnYp7yEjPpQTc1PBy6lINUEt1DmSOA7IlLlPnYDPC&#10;4JA+6BgA8mvxd/4KMXmq+F/+CkWuXg8GR+JJIPFMc1rpkx4um8tCEbAPGcflzX7N+G0tdmoLbXMj&#10;GXTo9ysu1R+9wdnILDDD5iOSOOK/HP8A4KJz6zo3/BSG91b4XX8La5/wk1ulnHeR/u1keGMLlW6j&#10;rmvUyrWrJeRw46PNST8z3nwrL+2346s7e/N74H8GWDKuFs7CfUJxHtyQFYKpOf4e3atLxb8ArWW1&#10;j1T47/tK+Kryx2oLm3uNYi0ezJ+8y7YmQsh7ZYsOhqhpHwO+M2u6QusfHf8AaN8SW8IiWS6tdCEG&#10;mWsIBBIaRcnbz97K4xyK5u/07/gnX8KtWF54p8b6R4m1SN2LQ32qS6tcbs7t2FaRS+R1wB2qpR/e&#10;aP7l+pUOXkVjS8H+Lf2HvhbLead8N9AtfEF1tLXEuk6PJrV0m1wctKyuEIOPmDDGRk812eqfFL41&#10;68Vtvhz+zlq32eZsx6h4s1mDTViOPvGKIyOAfoMn0NJpP7RmlWumSW/wH/Zp8T6lDh2eKHQY9JtS&#10;cZ6y7S2eOApzms43X7X/AIsk+1QaP4P8D2M5UrHcXEuq3iKfvEBVRNw/uZ/Gs11v+LL2NnSPAv7T&#10;3irK/EX4y6P4atThoYvBmhC5nJ6lDPclQhHAztbPpXPeJPgv+zZ4S1SO8/aM+M2oatdfeWTxZ4pY&#10;IXBzxawsg2kfw7R9Ku3vwKlurVda+Kv7QvizXNLWDddR/wBoR6VZcHliIjny8di5x3rF8LeJv2Nf&#10;h5rEmh/DbQNK8Sajy0sfh/SZdavVXOctIokI6jDAjpVe8rWb+S/Vj907z4J/FT4KD4geEdL+D3w6&#10;k+w2niqxkj1DTfCE0Gnyxx3ClkM5jBlz2GSSSBzX3M9lcRap9oa8VpBdMsNvHJgu3UsgbG7HcngZ&#10;r438LeOvi3q3ijw5Y+HvgzrVrbx+JNPks9U1y4t4JYJBcIyKIA7PkkgANtHNfZ2pwJH4r16zmn23&#10;SaxcrMLiHCowmfcJCpbYAeNoxnH5Y4yN6cZdtO4qM5Ks4vsVJbjUJbNYbvR4ZbYsyyyiANjacHy2&#10;xl2/2yVUdvWqQutBnhUWumvE3nDaVk3KOeSQf9dIfRQQPWtddK8R+d/xK59ytCW2x4V2j6k4z+6j&#10;xn3INZtxqU0qeTd6Svl3CYEpthHNJGD0iyQVXsXJ5rzTrJLy10M27S6ZrMkYSbN6t9gYODguy53t&#10;0xGMY/OkvrvxHZCSwtLn7QWVJWj87dsi7GbALIO4jUYNUZb7w1qcFrBY2ktrIZCkN1YnK854hQ5M&#10;jjoXGBjvUlrpaRI6aJqFrstpFa4LtgRuf73J8yfPbJAqitLkOrXwnv5LnULMNIY8tGIfIZwP4WIA&#10;WKPGOoyaydf0zRfGXha18EeMbW9vdHkumupLCyvDBHcNs2eXtTDSxBeMMQpPJzXWXI8UxNMLvR5r&#10;gxyCSRJ4DKvT/WTMAe3RRiskzaLqFxJFe6WrSeX5nlxyeTIeerkcRJ/snJPpUuPNuEfd1Rw/j/8A&#10;Zu/Zm+Ivh218IyfCDwTHa+YkJu7jwxF58EYzlImiXLSZ4yXYDqc1JpP7IXwi+H+lSWfgLSpobeNW&#10;Y2OlQW8jSttHy7EXO48ZyR78V6Jpul6QEEtu1yJHtiV2opy3YR4GUj/2iMkdKr22l3cUH2+KRJGM&#10;vlxtZrgMxOMRKcZP+2elV7Ss5azfzJ5aceh84+Ov2Nv2xtW1VZvAPxB+HOg2sxLyR6hHe3Fzb55K&#10;AeWI2YeoIGRxxzXnes/sgfGHxEZl8c/HXxz4gs4WWOb/AIRmFLG0nkT75RoAZHTPAYZB9etfZ0mo&#10;a5piKt7cyRtNIYVW4jaSJW/u7ufNkx7gCrQ1ZtKsmW/sLaKO2WNI/JYRhM92I+UH0Qc10LFVI9mZ&#10;+zjKV0fnrbfDD9kP4SWtzqGp/DXVdeubK8RLy/vtFv8AV5op85WN2KssbZ7E8966KP40eOpYRb/B&#10;r9kvWlZGaKO41iO30SzxjOQvLsM9tq+xr6W/4Kj6r41+H/7M+teJfAdxHFcaLr9nLa7lLYiYOjeZ&#10;2KlWXIIPNfAf7OPxx/aS+NPh+38Yad4cjt7Ow1aWLUvs90zG4CIR5apL8pycHgjpXRGXNR9p0831&#10;MpPllynrmj6f+214/wBU8jXPFHgvwXZ+bgvo1vJqV2E5+6ZNq5BIHJGKr+PPgz8PLdF1L9pT9pvx&#10;RdeWoY22reIo9JtZ1HDfuoSuR3HLH1ri/GN7qEeotN8YvGnjOxsJJAFtW1c6Xb9MlFkSL5z3++K2&#10;PCNp+xp4b8IQ+OtK+Glzq0twq3MM1/ps2p3zgOcN84bkkHkHB70Qqxa/yS/MVplzwb8QP2LPCTf2&#10;d8Ffho/iC7KqGk0XwtNfTSFTtDi4lUqDk/e3AHuRWpq3xH/aS1D/AEf4Zfs0rYWKlkjvPGGuQ2js&#10;AeV8m3EjD2y3I6Ypb341fFG70+3g+Ev7K+syWzzOLSTXLq30aA/KW+WIFnznGQQM9sVBo2h/tk+O&#10;LgL4o8deGfBtq2CtroOmNf3TLtyVDz4XIPHr6Zqo+7rp822HLJ7mlpHgn9qjxCn/ABWPxd8O+H1+&#10;bavhfw499IVxxmWdkwRzztOPeuf8b/CX4GaVLJqX7Rf7Q+paw0bbobfXPGKW0fPAzbwbMng9c03x&#10;18EPhv4ZRdU+OP7R3ia4hg2yNHrPilLCGcKRuQRR7dynngEkCsHwz4x/YV0TUGX4W/DSPxFcQ7Zf&#10;tGkeGrnUpAyt18xkYHkgZ3AE5rRqUv8AgK34ii4x1/4Je0P4v/sueHYI7P4QfBy511Wmwtz4R8C+&#10;dtLfL/r5BgHg5BbBHQirlz8Wv2h9Wkaw+Gv7OjWVtIoWLUPFetJaoFB7wQLIRjsu4HHr0rYuvi18&#10;a5dM/s74cfsu6rDbrmKOTxNqUOmwIc8Dy03v3J24BqbTvhz+1r43Zo9c+IXhHwvbzKxe28O6Y+oX&#10;CgdCGm2g8556iovGn8X4u4kpb7mfF8Pf2nfFEcb+NPj3Z6JDJGGbT/CGlKjqoP8Az3uBk5GfmAGK&#10;2/h3+xz8G/HWv6Uo0TxB40u7/URbXN/q15camsUm/kt5ZMUQA5KuFGAawPHvwR+Cfguzhuf2ivjH&#10;qWpZVmWPxN4qFvDIMY3LBGU6egU+9Q+D/jD4CsdAbw9+zv4Z8V3FnFcbrNvBWizLZi42nG6aRVQE&#10;4BJ3H2qJyxEoWpb/AHGkPYx3R7frkPwW+B3iWP4YnwvLLffO1rovhfw273DIG++FijXA45y3GetX&#10;bjxH+1Z4u8O3HhT4Jfs9aX4T0+6u4Z18S+PNRjWZMKRhbS33tk5HVz9K+YtL/bL/AOCm/wALF+3e&#10;JPgrrGraeyyNGttdfamAJ7piX5hjpxXrfwK/4KZfHr4sKttZfsz6xK1qjRNeXPhhliikx93zlkjG&#10;7OeTzj+GuJ066XvK/wAzojUp82iPdPCn7NfjO80eK0+LvxduPE2qyMJbiz08PpdlBHj+IxNkgeh5&#10;IPIFdJp3wb8HeG7CHUdH+FWkQLGDFHeRWcM11cSE8iOR8sR33dR7U34e/Ga/8TQx2/jv4U3GhRYV&#10;pI7DXFvVlkPBEmYo2UZ5xub06VyvxG/bF+HvgH4h3XgVPHukza0k32aG1sc3MyjoAAuUTqM56d8V&#10;HvuWj1BRjynqWn3N14Zt1h1DQGE0Klra1vo3W2tvWVywxI+3PHOM8VXufG/gi7ka81OXT49y/wCk&#10;ahBlJpu5WKJeEXoN3BI7V5vF8TfjdJJaa3o3grUWtxdLN5ms6klpay45/hDtJn2U59q5HT/g78d9&#10;e11f+E2+NFjo0U0zSQ6L4Y8PiSZ4c5wZJ2VkHbdt+lCSfxGkNbHsDeL/AIdXNhdNY6pNYtptnNd2&#10;drqDKbRxENxaWQlTk4JHB/GvJG/bR8J3eqSNoOuNq2oN8jTaPpc9ztHZVZU2KAPp616Po37P3w4s&#10;zJNFLbakywLJcXXiGaaVYDjP3WLxFuuOBn2rQi8BeIX0ONvD+jWsdhJuWG3tZovtU5U8AAY2rxwq&#10;jpSg+XoS4+9ucZca18YfEPgK60rRNNtbOx1RYLgal4juJkVdjH/VxxIzSsQSNrEfTvXL3/wm8e6p&#10;MNM1H43XkE067raw0PQoIZHHdmaRnKp7nBr1WK/+IvhrUY7bUoJrKaPIjt9QjMVnaqeergCR/Zau&#10;Lr+mpDNc3iQNHcTM19rMiMjznukSDn2B6U1KUdEHNrqc74J+CfwW0jSoYfEs815rMKsbrWNWhju4&#10;YNx67ZG2BhxyvPpit/RvA9pJFI1jewfYWl2QyKVhkvffDbSqnGQEyKdaxeFL+SO1azvLd8K2n6aq&#10;rJxknzZl+XP4tVgWUpuZbnS/ENjM0cW651CZiBEf+ecaFQobH+0fShrqO5PJYeNPD80doLC43W3z&#10;w2NnMzRQKT9+TZnP45GfSmf8JUJ47h7429558wOoalcWql2PACxYwVP48fjU9taeKbC1gmsYbz7P&#10;fbvs8OnsZLm8buWK8hfpUkniXWbK/WTVtHhm1C3Uhbe+hVEtEI5Y713H8TTsMrMvhZrlHutJuvmz&#10;9k0uzuizPJ08x/vY/H7vWrK6PpN4VurfxNdwX0bEXF1PbrLb2agHKqwYDd7gEj0qGbWdF1PT1v5d&#10;NhgtZf8Aj4vkJje655SJSSMZ745pupQ+GbtI7XdfWcmN2n6UNk+8f3pFBQgd+aRLKzaTeR6fLJBq&#10;tv8AY/8Anta3TedesegDSrGRn2Bq2tp4w0QwrPo8jXMGHs9NscvFbdwzFB8zfXvTY9LuxetLp2u2&#10;d5cqu2a4kyq2gxwApAUEezH61Xhs/EMMAu47W/isZGKteWxElxdt/dG0napPQDtR6kliLxvqGoSz&#10;xTzw3W5Ct9eXtmAYvVIQV3fVqhfUvDsqx2f9gCz0/aPLgt7lhcXhA64OePc4qxYeK/EU2px6ZeJ5&#10;jQrth0e4h+VF7GbcM+/rT5de0hZ5pk0OzuLoMft2oFXht7fA5CgY59u9VYkseFLvTfD/AIq0nxCN&#10;cng1G1uo2Wz2rLDbwg/NvIZeQuck881f/ab+D2n/ABA8P+JvAzTeZHrVjL/Z827YieYN0bDHHXA5&#10;rDvYvC+r20sc9rd6Xp8yDc6sGe7c88KSrKpHbdk16BJZjWPh/oOuS3y3jWKvp8kJj2+Vty0YddzD&#10;OwjknpUc3LUUkUldWZ+OHwu1/wDaS+FHxn1L9nv4c6VpF/8A2lNLfjUdcuGSGyZBtk4Qc8qvTknH&#10;avcbf9n74v8AxB8PIPjL+1BrEU00bC80fwbYxWUC88DzmJkfjuFWvP8A/gpF4N1v9mT9pyP4t/Cv&#10;7PNM10uoRWLXmIXiuD5ckbAHgB15x2x6V0dn4H/bC+Jmjx6p4x+Pmk+E7Oa3ikjt/B+kb5CzYOxp&#10;JSNuFYYYZr6Or79ONVNK6PLjLlk6TV7M77w3+yp+yb8I5Y/GF/4O0+7uISsn9reMr43DmQDrunk2&#10;HJ//AFU/Vf22v2YPDl2ug+HfGkOpXWwRQ6P4VsXuif7qKsK7OvY4rk/Dv7G3wdln/wCEg8dya140&#10;v1uC7TeLNVkuIv8Av2AqL7cEVtar8c/2aP2col0KTxF4a8N3kSqraZpNvEHkUHhSsCtJuz3Nc3JG&#10;W15fgaRlyroiLXvjb+034yuE074OfszNpdu4ZodS8eaxHZ78DtCu5xk9ASQfQVCnwq/ao+ItsY/i&#10;V+07Z+GW3qjaX4J0FFDqVG4fap2DKckjhTyPSluP2nvEnxJ0r+1fgL+zz4q8RLIC0eralbjSrBsH&#10;GfNmP73nrtXOPSpLf4X/ALZvjorD49+KnhXwNp8jEtb+FtObUbsqU7STbUPPHXjFXHmh1UfxD3Zd&#10;5fgGhfsFfs++GD/wlnjy21LxXNDuN1qHizWJZoxzu8wqxCKemcgLitLVf2tP2VPg2V8O6D4j0FW8&#10;4/8AEr8H6Ys0g6dVt06npyearWH7C/ws112u/iZ4z8X+OplgH/Ie1xlhLAgnEMJCoD02lmODzmtX&#10;UPiF+x/+y5p/2Gy1XwX4UmWNt1pZmM3DA4yPkDOR04OMmlzRqd5fkU1y72Rk3n7SXxq8aypafAz9&#10;mHxJIJZQo1fxow0m0jJGeFfc5GOwGOa1NO+HP7YPj218j4ofH/QvBqysrf2b4J0L7TcIpPzI09xs&#10;CHHoGHNYtv8Atj2XjZmPwW+EHjrxtdGfyvO03SXgsVbbn5559qgY9QD7nNLrM/7fvjuWOLR9I8H+&#10;C9PmEbM2pSG71CNW+8AnMZZRnjcc8dDxSaUZpRSj57k6S01ZbtP2BPgjqN4+r/EfVfF3jK8Mh826&#10;8R6/L5agtnPlphEOOxAGOlWr34qfsa/sy3b2Ok3/AIJ0G5VtskOk2sT3TcAY+UNJ2HGar6t+x/pn&#10;iby4vjB8b/HHjFjCybX1Iafa53A/LDB19MM5IrXs/DP7K37N+jLqUXhvwj4XhhZme+1TyfO34wfn&#10;mJcn1Xg0P94rNuXpog+HayM22/a98T+M4M/BD4AeOPFDOy/Z769tTp2nsrdCZrjnbxxhSOetVAf2&#10;+/iJBJbX974C8BQyfdVJZdTvosn5gPlCKwXt0OKhH7cfwq8SXkth8KNF8WeOLqIqkkfhXRZpYN5b&#10;av7xwqIOv3iPrUc3jX9uP4hMv/CD/Bbw94PtcKYbzxhqxmu8bscwRKfmxzsYn6801CVNJ8qXqLn5&#10;tm36F1/2MPCXjJoZvi78YPHPjhmz9ohudZa0tw554toAQABwFLflXTx6l+yN+y/pnkPpXgbwoyMw&#10;mfbB9sXcADguTL07Ej2rkF/Zb+IHi8xxfHL9prxPq3mB1k0rw1ANLsmDfdUOv7xiO69629I+CX7K&#10;37Pmlr4ov/AHhTTFjYt/a3iq4SaR2K4YeZcsfrtxmjmjLRyb9DT4VdJL11K0P7bnhHxhO+m/B/wL&#10;448cv5ij/iS+HXFvyCQGuJ2VEX6/gTWJHrP7dXxQna7s/CHg34eaaWBWTWbp9SvGjyckRxJsJA6g&#10;nmtqb9vb4ASXUen/AA51HWvFF4uxF0rwXoMt0M44VdoCbew5H41n6n8Wf2xvH9xFJ8K/2YLbwzZ3&#10;MJ/4m3jzVgskfzdWtogSp6na3NXGMoK6il6i5ubrf0G337IUnjxY5fjX+0F4u8Tr5YMmm6dP/Z9i&#10;3zbseXCAzL2wWJFXj8Nf2Q/2a7f+1W0Twn4c2Rts1DVWjkunwct/r2ZmPTlQW6cVJB+zn8bfHdrJ&#10;B8Zf2rNTZ2yZND8D6ZHp1uy5+75zZkdcccKCM9auaL+yZ+zp4BWa/j+HOm3lwFLT6p4nma8kKnkt&#10;5kzHpjqMdOlZSqRl7rm35JFKny6pHGr+3F8LPEt3Jonw48OeJ/G2ob2MKeG9DfYrDkkyPsQL93P8&#10;qkPir9vHxVfLP4c+GHhXwHahvmuPEGrNfzgFThjFCm3n9D1rY8ZftcfsufD3ztCTx7pdxfMuIdI8&#10;L2gvGdtv9y3BUcKe/wBRVG0+MP7SfjeO3k+A/wCzLcWdjdlTHrXj69WxtyrLkMsK5kK4/nyKUqdo&#10;pxjbzZPxS+K/kjSg+A3xQvPEll4v+Jv7SGsateafeLdw6RpdjFptmZAM5Xyyzth8dSucdjX6aftE&#10;WGmftC/sVeAf2lYL7UdUuvD2lx2XiCVU2zM+FSRn75Eq8ggj5s8V+Xcnwb/af8Zr53xl/aH/ALLs&#10;jt/4kfgLShbk5DbkNxNhhgkcgHNfbH/BIPUfAPhzSfGX7E/ijxJrM2meKtL36SNa1JpPNlAPmkE4&#10;/ejIfg4wntWtaUcRg+RyvKOqsunUUXKjiI1LWWz+ZwtlJZajdxWH2+8+1rGGtdPhEU8cfA+eT7m3&#10;scHNWJtN1+xv5ZtK8S6ffXIx9ovpy8PkpxlUUhowR2wwJqn40+Hl78LvFmq+AVNxptxpN5JDqmpr&#10;d7d5B4IV1O/cp4+vHWqVvo0F7Cl1q/ihjaxTZ03SZdP2+awPWQxvkn0+XjvXieaPT9DRjHiYWjPY&#10;fbF01mxJJGyvLdkHoMMTjOenWrEfiue1mjg8R6BHI33bPTb6zMbH0MjyDOPoSRUJu9an1FbCyW1v&#10;tWj2nyY5x5NlH1DsH28/7OK0rfVfEGjWtwsceoQxgkalrMls8ynnlVKqyr7ZPFS7ImNyKzXwzBcT&#10;SQ2UMupS4+1XkNw4trRMn5UJJI9eMdalt4PCN7ayPaanqOn2LDfeagzLI103AwqsFOzjrnmiy1Tw&#10;rrVoqXNhZz2Zk3LHFbo1zdyHu2w5xn8abNo2lG6W4ubG8gujuNlY2s+YoV/vSbsgYx2FLUsk1HTo&#10;YYoW0jXbaa18n/Q9MmhaCa4k3d1AdSuO5Yd6WGTxxo12FXTnudSf/lnDIGis19lUnkfhmo10O3S4&#10;ZtD8VRzXU3zXl1fQ7UiUDBAlR25/7Z/lSWvh/VIbNrqK5h/s4EiS6hvP315jnA3gcH37CmuVMnqN&#10;tvFt7LFINYWNbNiy3moaxZ7WJxgpFvUEd+c44p1xL4Jukhifw/HbaeoxbxWV5J9ovWxwdoJGD68i&#10;rE8XxA0m3inu9Hu0i62OnQZlDqP43CBuOufrUMOt2zXs00+iaVfau0Q8zdaiOOyTr1GMYyfeqtce&#10;5cj0rwrGy3OovqUN0eLPToFjnEKk9WyRz0yDVWTQdYbUJF0bxHa30iqWnvriMRyW2f4UT5kyOn3+&#10;KjsLjwrqkU1vZ2ElqMn7dq9vdOflGcqiOSD06gkVYktNHudIH9meILi109ZMW0epWOxrtumfkJ49&#10;wDnNRyyj1G+XsZ0WlX1lZTTWEDmxEn+malHerJJM3ouGPf0NegfCvx3rlvYSfC/xlpdzpel60wTw&#10;/PLC7OLrBAYnHAI9CSDXGRaZqUN5aSaubGa6mbbYabZ3GNi+pjIBY+5GBViBfiPBqa6hoFjNc6tb&#10;TgrMsiyR2eDnAVScngcY9c0Ts42Ykcf+2z+zAvxp+GF9ogjuLfVtM3zWU4kOQAMOCG4JPUDjkV8b&#10;+C/2pL3QbBPAN94B8SeIfFmkx+RfWeh6aXjyOEeWRsIgYYPOce9fp3qmp2nj/Ro/iBbRtIzT/Z9Y&#10;jntyvk3SKu5QPRh83uSR1r86P2lvBGkfsY/Hmb4madqrR+Gdct/O1O23GTyRuyrqgycjlcEY5HI4&#10;r1Mrqe2i6M9exyY6lLl9pErjxB+2h4/vY4tN8L+EfAtjNHn7RrGoNe3SrnoI4gF3d8Z6VauP2UNS&#10;8byRn4yftC+LvELLH+80/S2XTrbBJJGyLJI4/iOfpWTpv7TfjH4jQRN8F/2d9e1hZlxHqWtSLp1k&#10;Qc4YNJlm5H8Iq1pHwt/bB+Iqr/wn/wAWdJ8H2LTbm03wnaefcbD/AAiaQYDD8e+K737Sn7raj+Zy&#10;e69lc7rwf8GP2avghaLrej+CNF03y4yx1rV2V5WbGQxlmJ5z3BzVPVf20vgxBqv9heGfEl14kvlJ&#10;V7Hwxpkt6cYPG5F2jnHt61R8M/sWfBGHUG8QeLdO1jxZffe+1eJdWlvPmAxynyqoyc47H1rovFPx&#10;p/Z//Z9so9I1jxToHh1I4/8AR9PtWiSX0/1UYLZ+oyazlyzWl5lKXLG7sjm9X+IX7V/jjVJIfhP8&#10;EbXw7Z7sLrHjTUArEkdreMM34Hr7VBL+yd41+IKMfj/+0R4i1T93htI8Mj+zrNTx8pAIdh9efaro&#10;/ap1Pxdb7Pgb8BvFnixpvmi1C6szpuntyASZpskgegX8qNJ8Iftm/Eq3aXxt410D4f6fna1jodqb&#10;28K9MCZ/lTj0oj7WlG+kV+JLlGXRs6Xwv8H/ANnj4EaUt9pvgTQdFaFWLavq2BIzc5zNKSTx64rO&#10;uv2yfhFqeoto/wAOo/EHjO+Xj7F4T0drqPeT3lJCD8SKbpH7GHwYsNTGv+PV1rxneRNhrzxTqklw&#10;gfPQRcIvPbvXQePvjH8BP2d9GTT/ABH4s0Hw5bwj91p1iyJKoxnAhj+bP1HPrU+5UldJzf4Fc0k9&#10;bI4HUdc/be+JF41j4M+GXh3wNpsjbje+ItQN1cIPXZENoIyPlJxVx/2QrXxtDHN8d/i54n8ZXKkP&#10;JY/bvsdiD0IEER5XPTJyRWLN+3BqPjtpIf2cfgN4k8aNCdkmpfZWs7NR/CWkdTnnJxweRzWTf6L+&#10;3V8V8L4++JWi/DvSmH76z8OWvn3ig9mkfAB/2g1av2sdG1BfiSpxk3a7PVJT8F/2b/D324WXhnwp&#10;ZIu3zGWGF8HnILHzGOR2JNcDqf8AwUM+GF5u0r4T+D/EnjrVFYosGi6a32f6tO/TnPIX8apeE/2H&#10;fgbZan/bvjNtW8Z6ovzNfeKNRabdz94Ju2gV3eveI/hp8JdJWw1bVtH0G2jXENooSFuP7qLlmHoc&#10;etKUsNFXd5MinKpLRaHn+n/EX9vf4nXUn9jeCvDPw706TG2bUZGvLuIeuAMbvwAya1LT9j2x8V6h&#10;/afx5+NHinxlNt+a1a8aztN3cCGLr36nOOtcr45/b6+DfhdmHh7TbzXLoDEPkYhjZuh3McsevZfy&#10;rzDxR+3J8ePGytH4atIdFtX72ybHYHp878/kMZpPES5eWEVH5CtG/vO59kaL4A+DPwm0SO50TwV4&#10;f8O2tvHgXDQxx+v/AC0fnJ9CxOex6VwXj79uL4G/D21kXStcutYuocsiaXCPKZ9p4LvgYPtnHYV8&#10;d6l4h8Y+KJPtPjTxVe3kh5w0zPjP+0/9BVOK3ghbfDarnBIeT5mz0+lYRpznK7CpWhGNke1eKP8A&#10;go38aPEKyH4eeArPSY93y3V1I0jKPXLYUn/gPHavJ/FnxB+KnxHu21L4m/EnUL9z/wAusMjbRk9u&#10;ij8BVGWHf87TMfl4yuKG8s5LDp9M/wD1q2jhznlXM86LoGedLuj7/bm5/wDHaKvCQqNo3ce1FV9V&#10;l3D25+2Hgb/git+zTaeKF8WSafLdagZvs8ce/UL1ZpDFv2MsskaudnzAYPHIr0zwn/wTl+Aj6RZx&#10;6Z4ZvrnT/MtZLeS20GC3jxdHEThpAzBWIwSCcHrg1+g1jomjQ2v9naTZJHIk0aW8m04LxoDbyZPr&#10;HiMt6cVQ1DTYZLYSW9j5Nj9nfzIufktpWBYADI3wzDPTAFc3s6fNol9yN5ZhiZauR8reHv8AgnV8&#10;I009b22+Bkd0FjaXy9Wmj3krOYpM/J95SNx5+7yM13lj+yRD4fkFnD8PtDt8rcIkdxcSyBjCQVXA&#10;yMNFmRf90j6/QuhXlxNBHDqFui6gjyG4jRuHuEAWZeDzvTEg45DZp+uxy2OoRXizbY5GSKPzPurK&#10;vzQPk45Yfuyf92qXw2vp2MniakpXbPC2/ZottG1CbT7LTPDMKC8aG2kj0NN0ayQ7raVjk4VpQUbj&#10;8qteFvhvFJJGniDxdfeTI8U7QWlvHAY4lBhuYsqNxMU5DE9fLK89SfWvEMWlalpyakqt5LqyTbsh&#10;o4JW+8c94Zhng/KM+tcjrs2r6ffNrkOheYzSTXE1ruOTPCvl3kWeeJoP3iL3ZG71aeuupPtp2tcl&#10;tvgL4atZ4NTvHvrqaARmaGa8bZO0O/zFxwAJEcP9UGO9WvCPwT8C6Yv2O28NwTTwvCY7iR2PmSRu&#10;ZLeUnkBXBZW9cDI7V1XhW+m13QljtblmuLfyxDLz+8UDfbyNg/dZBtPrz9BBJdwWGqR3xvx9nkjV&#10;U3Y4hdxtc9OIpuPXa9TyxlJkc0t7nIzfCHwZpixLo+n2kVsqm3WY2qFktZJvNick/NiGcbeeobB6&#10;AjpPBos/tklnquhR28lxHLL5a8eWS4F1EMjPyyBZFx1DZ9as65d6QyXVzfR5tI0klvFYnYU+5dRt&#10;n5RjKyD864rWPib4R+H9002v+O9PjuLVg266vo42muYo8gk54We39eNy+9VCjUlpCN/Qjn7s7nxJ&#10;by2xj1ONjNcWjEtGqfNLKFxKvyk/6yLkKf4gPWkvLWw1bR1FjL5lzA0Ztpmxy4XMDHdgkyR/IfyP&#10;SvNfG37c37Guh6TJJfftKeDYfKRHWeXXYcREcwyNznqfLJ7ZxwRz5Xd/8Fhv2HvBfgy68Ra78TlO&#10;lR3X2L+0NHsZbhIXdPMEWUBG9JCRz1XBFdlPLcwqbUpfcZ+2oqVuZHuCyR6dPDqOn6cVspY4oo2D&#10;H91Ez5tycE4MU26Ju+0+1dxpt5p/ibSGkltRC0yyJNGwG6Jg+2RRnHEcvzA55Bz0NfnD8UP+DgX9&#10;j6x06O+8KeGtf8QQ3TM0wtY4oVVpI/38XzuCATtkTAPzE153rn/By3ZeHNWt9D0f4B3Xl6hHbyxa&#10;rqWoHyXygjZnVVJAbADAZAZTz0rrp5DmVTeHL6tL9SfrNFq6Z+rumXF20txYarbMsitJ5ojDfPxi&#10;YAD1XbKo9WPpms6/0+9xJDHLHNMkhLRsAwlkWPmPnBPnwHr/AHlz1zX40+Mf+Dij9qXUfE994V8G&#10;fDjRdD1q3xFZieH7Rvkh3FW2kjJaJsEkfNtTI61414y/4Ld/8FDfH3he81KD4wrpdzp8iC6/snR7&#10;eFlg3nyXU7c7kYlc9MOBk1uuH60VerWhH53/ACTJ+sL7MWz99fB/iFrWb+zrhFXa8aWbszASfITb&#10;MT23JvjYeqil8XeM/DuiyxaxL4osLVY/LLSXl3HGFU5aJ2LEdHBjPP3X+lfz1ftAftm/tD/Fr4Ge&#10;EvjZ4c+PetQalul0fxRoq6w8ZN1ETIlwkKNja4beSP4umOleG+JfjF461q30nxrqHivULhbhzBqF&#10;q1wxhW5X7ykORgMp3d+c4qoZXlSp81TE3fZR/wAw9piL25D+kn4iftc/smW2nK+sftL+D9NaRUjZ&#10;f+EgtfPgVzujIVZMl4ZF6emRXh/xO/4K0fsT/D5bPWdd+J95NDegybtL0W5kjbexScRsUAwsiJKp&#10;7Z96/Bq3v18NeKmhudR8zSdftv3N1cMSUjflGJ5wUYDd6AHrUejfa/Eek3/gXWL6ZtQsWNzpK+cH&#10;xIgxJCpX+Fl+YcdV5o+rZDTj7rlL7kXy4pytZH7mWH/Beb9krxJ4/h+Euk6D4kutU1KQW6fbLWG2&#10;t5ZXTDIreYSDISHXI+8cV5R4i/4OK9M8NeILzwJ4f/Z91P7ZDO8Z/tm7MYeZVKyKQBxvC7sZ4bnv&#10;X5KXfiy617whpfiS1jePVvDzrBeXyvhmiDbreYMeMqRs5NdF+0Jdaz48vrD9qnRb638zxBIst/Db&#10;QhVtL2NVSVSBkcupYe0i1MauUxvajfTZu45UanMuadl5I+4PHv8AwcC/tF+NPDl5qXw28D6Dp97b&#10;Mst439m/aike3yw4DSc7gQjAg54PevK/EH/Bar/goJDFofikfF5bfRbxWSa2jsIY0MsKiORMKgbG&#10;xkIOcnd1ODXyVF4g0/T9Us/EEsMg03VoWW/trbA3Z4mXtjDDcB0wBT7Wy1Kx1PVPg88sd9b3Uyya&#10;PMrHa0oGYZUP8PmxnBz6qDyKn+1IUb+yowTfdXsjb6pTf2n959Aat+3B+078QvEM3hDxl8efEBXU&#10;bb/iV6nb30qgTFcwMXBO1XACH1z7Vjp8ZNa+Nf7O3iX4V/FLxnqVx4q8L3q6noV5NdNNcTxBhFcW&#10;7tkZC5jYcAgE5JxmvE7Nh4k8Di3hWaPUfD8nytuU7rcvzHwcgo54Pbf7V0WleNtZ8IeMtB+NNgqr&#10;M1z5epWkbBfOIUJLER6SRnPPUn6VjUzbHSXKnp5JI0jhaCpXsUo9Qutd8ENDdTT/AG7QWy1xNhHN&#10;qz8DJ6+W3/oftWvYeKP7GvNN+JWhW73FvIpt9Ss4UaRDIAfNQkf31IYcYJye1bfjH4HfEbwf8W28&#10;S/DrwBqmtaPeWq3qrbWckqNZ3IzhwB8uemMDDLwOKfD8DvH+g65c+B9c/svT7XW0jm09dW8QWVti&#10;QHMEuJJQ4bBdSMZySOwxk8dik7Oej8+pSjGUEkrFHSbmGDxFdfDe31aOOw15VGlXEmMCbDG2l6ZD&#10;HdtPb5sdqv3Oq6t4i8ATeHtVtfL1jwuzSwMy7ZI7TcPMTJBO5H2sD256YqxafB/wzf8AgldB8b/G&#10;Hw7Y6lo91IY4tPNxd3DWZAD58qFgxVhkc8An2rWu5Pg9oN3bfEfTviHr+sXBYW7NY6XDHHLLsxI7&#10;rJKfvjOMqckGuL29SVS6b0OyPJTVl2PvH9kT/grv8UvCPwU0vVJNaPiqRZ49O1iz1a6VY9Ll2bEC&#10;YUOyynEobLAEsvTNfe37EX7ZkP7U8N5cahpUOm6laosjW0bE+bGRhiM9OcNjsc+lfh58KfiD8EfA&#10;vja8+GyaHrEWi+PbSKy/tS81CNY7K4JDQ3KRJEAGSTCk7iQrN2NfYP8AwT9+N+rfDD4zafpWpWlw&#10;mtafqUllq2n29szec4+WZML1+TEy+o3AZ5r3qeFw+Oy6bULTWt9r/oeHVdeOYJPWLXQ/ZlbeK7tm&#10;iuEV0ZSrowyGB4/I18peO/B//CpfiXd+G0iYWN0zXGnj+HyWP3R7q2Rj0219Q6XqVrbaWs93I0Cb&#10;cr9o+VlGOhBrzT4/eK/2fb2ztJfiZ4jijNi7S2vl3Xlu4OAyjB3Mp44Ar5v2cqkHDe51QlyyPLQQ&#10;ZPKijaR0+Xy1QsXU+wzzW1o/wa8c+IIUmg0ZrWJXBW4vm8v5fTB+b9K5nxJ+3N8LPBULad8JvAay&#10;NH8ou5EEakY67jls/gK8c+In7Z3xy+IbskPiP+zbZlIK2Pyrt7jJ+Yn1ORiueODpxXvyNueUnaCP&#10;qK68HfCX4V2C6h8UviVbokcpKxxzCIA4+6Odz/gK5TxN+278IfA0LWnw18GNczKDi4mj8sbv95ss&#10;fwFfH9zrt7qN0+p6hfXF1cHBmuriZmZ+Prz+lEE891KWRfLU/wDLZzyw+mOPpWqlh6fwK5XsqkpL&#10;m0PcvHv7Z3xe8Zu1omqLpULsDHb6fGfMP/Aj2ry3Vtd1jWp21DW9SmuHduk1wXZvxz+nFY6NFBCD&#10;Ahjbn95jLMfX2qaPdIBGz4XGAq/eY/XtWVTEVJbOx0RoU4lxNSWR9kBVmX/lmjdPqf8A69WIzG+W&#10;uH8zaudnRRVNZwAqx7VdcbVH3iPpWz4W8M614p1a38PaNZLc3U7bYLeNSPxY+3Un0rHmcpb3BOMd&#10;TS8C+Ddf8fa3D4f8O2HnTyfekbPkwKOrsfQV8/ftyftmXfiW71L9gz9inxEyrC3kfFP4m2bA5blX&#10;sbZh1J5U4PtxyTqfttftdap4fu779gr9jjV1fxZcR+T8UviFZnK6Qp4ksoGGf3nBXjoOOua88/Zx&#10;/ZS1DX4bT4cfD7QdStfDVqu/xX4itYm+0XNv5vk3htpMFZLmIujyjJKoeK9CCp4OPPJXm9l28/U4&#10;+WeKnZaQT/8AAvTyJ/2WP2W/+Fk+Gpvh18KIWtdD0GMT65eW7HzNWghlVdQtra4Gc3KRurucc5CA&#10;jJI+6PBfh8+DNGstLslt7SbTZLGzm1CxjEcbXaR40nVsDjZdQD7PMT0YYOAM1D4E+HMPwhfT9N8I&#10;S2Ol31ne2tvcC3QLA2sQQIlvOf8AplqVoqRt28xVP3smtrUZtD0S4HiXStOkuvD95ptw8lmMmRtL&#10;kkxf2nHPnWFx+9UEZVGcDgVnG8paO7fc6J1IVGlFcqSOs8K6r4J8UeGdtrZ3EkRhu2TS2kYSLbrI&#10;F1CwxnG+3mAljGchSCvBNYPiLTPF2heILfxBous6c139utBJe3TCONtQCEWF4cZURXkPmW82OjBC&#10;M4IDrC88YeDPE8Yv7qxUXGoW8cmqKxVHvvLxp983GPLvLfdDKTwJVHUHjqPFXhvwb4g0KPWptIuj&#10;p9xps8cmnxMyNHYu4+2WpC5AmtpFE0f8S4Yp3rfWXuvQxv1OD+J+g6V8QvBK31pod1L9itZ7jT7O&#10;1yLprASAX1iMci4tJgs0WCT+7Xb3FQWWpQeNdBt/EGnzA69b6japf3LKY4TquwraXm1sD7PfQHyZ&#10;CDgs+DyM1t+G5Nb8N60dJtdRhW+a+hMd9PxE+oiMm1u+6+Tewbo5CD/rPesWTRNU8HeLY9Yt9Lmm&#10;8J69ZSG50nyj5sFhJLtubXpgS2lyRNFg52b1zwM0qcpR9Oxr5M6nSNTsvFXhUQwSNBa2+nybbKNd&#10;1wdPWXbPAQTlbiyuBuXGTsTHRqxNftNSsdda/MVveaqupFZI1IWF9UeEggq2ALfUbbt0ErL160eJ&#10;Nc074ceIo49U1jTbe+kvZJ47ye5jg36jFF8t0d7AG3u7dfJkwCFkbnrkZcvx+/Zh8V6w3gHRPjL4&#10;bku7yEW66Hp+vQTahHavmQQiJXYi5tJjuj25+UbM44rKUZKLvcyfNfYk8daVo/iLTLHxhoNlfW8e&#10;i2sVyx8l1uZNESVmVmDHcLiwm3KwyXCBs/eFTXepa14itLfxZoV3ZtqkmqSRXmkrJm3bVvJBubRQ&#10;SP8AR7+3Cyx44Em1hnca838Uf8FEv2YfAfxTuvDuofE9pbxtU+0W9rY6HdPCl8ztDMhd41TyLmHY&#10;WGRiQkjINeV6f/wUx/Zn0v4heIPA/gXwL4ka4+w3VpDpOtNb2scskLPLawAmRnSe3cusb7eVCpyA&#10;K6I0akqfNPQpS5k7dD7FtNR0b4meCIWjaab7PawNDfRxsZhao5FrflWwfOtpQ0UyjJwGzwQD5xPY&#10;r4L8V5XwyYVmmuop9H8w+WZSgk1LTAD0WQBb62x3EgXHIr5j8O/8FdfGN1pOval8JfgFC2raeZdW&#10;m0m/1J3juLdowl80a+WmV4WWSIEYO5l5zXm3i3/grF+0p8Uvhe+vfD/T/Dui3WjTwrrVvJpqXUhh&#10;Df6HcIZGkbKFmjLDkfL2PGT5pRTRUaclutz71+INj4lVrP4neDvEkLXmmrZ+ffhN63CmMDTNXYZG&#10;1WXfbXOOCJM8FAKZ4g0fQfFWk6f8V/CukXTXkLyL/Y+nyP8AaY0LK+paYMgYkgmRLq3HVsEICM1+&#10;ZXi79tr9r2fw3ovxf8P/ABc1K00u1m+wa1o6x28Nhb3W/wA3yvK2L/o9woLbc4yGB5xln7W+u+P/&#10;ABt4P0H9qD4P+PtUj8Ma58moaat9Mx0nUkwJYV2lgNrYGcH5Wj684uNtnL+uwOMuRXWqdvkfq18Q&#10;fiT4G1jwU3iTVPiJoOk69YxyXN5/bN7FbqZoEP7+SGUqfs9xCTDP/dL5Iyua8B8M/tX/ALOPwpvd&#10;UEfxz0fVvCsaRQ3M/h8y3l3ptq532p/cqytNa3OI0c4DxMATkAH8vtd8Y6jBqmmftAeB55ILiS9V&#10;dcsZZMRw6io5VgSu6KdMsFxz869qsarNY/DnxbpXxX8M6dHqXhHxJbzGXT4YyfkbKXWnyDDDdHu+&#10;Uk/88yK2caUY6m0aajfz28j7y+I//BRf9knwd4ktfjt4Zu9Y1S31K4kg17SLXSzbQvPJHtvLeWKd&#10;0/c3MeJgCDtlG8E4rhtV/wCCs3gb4dX+i+KvB/wg8Vaho2o/ZZrHWLi/QSgWshUTNsD+ZdRxfuZN&#10;zL5qAbuoNfHQTSvh/wCOG8FaxqzXPg3xRbR7dQnXzB9kc5iuFTdxJC/DbQPuuOelZdp4U1nwtqmq&#10;/s9/EhoIPtV2JdM1CF/3UN7geVcRvjHlTIFUnIBDKeoqYzo1I6IlRlGNz7W/ay/4KZ/Ez4c6lZ3G&#10;jfDPwJqHhnXtNaXSdW8ufde2c0gnWPAlXaFZt6KM+UxZQcg14z4k/wCClv7VGl/EBby98XrD4Z1y&#10;G7msb3RdFitlihu/kmkDeWf3qsvzqWwxQ5HPPD/BnxDrXxW+G+pfse+MLaE61pd9Lc+EW1SENNHK&#10;hP2rTgu5jkgGSNR/EHGDuGOBsdHFxDqXwf8AGF49ncSTC40G6eExrFehcGMbgoCTrtXPQFVNZwnC&#10;Emra3FRSudLc/tGfHy48Tah8Ivir8ataZNZ8l9J1QXjoiS7QbW5G0jMMiOFJAwFPqCK5LUdQ8bfE&#10;zQLj4XeO7zVl8ReH5ppNIuNTvJPmUDM1o3mKMk7d6cnkkDhs0/TdK1D4u+Am8BNCreKvCMc8ulrc&#10;MDNeWitumsup+aHDyIMZ5cdqyL6+vfGWjxeO7PUZ4/EWhRW41KSJgrzQAYhuiflyUwI3J77c9TWn&#10;NzSutzWUacpNlCG4fxl4Qj1rSNVaPxT4X2eZ9njHm3NmpOycMpOZIW2qepIYHnBNet/HPS9M/ar+&#10;CNj+0rodnJa+MNFkXT/GenwqWbzFjLx3m3hlWRY2bd90OrrngCvPfHU1/Y3un/HfwfplnDb3F4F1&#10;y0t4iI4rocvHIAGHlzpuIHTPmDjFbnwi8d/8Kf8Ai3Z+MPBWj3useFvEMDpdaHbuxk8l8edAFHzC&#10;WGTDJkc7V7MamUamkobr8jLl6dDzLU7zUNY0+P4qeE5FGuaJMg1hrNWdj0Ed3/ENrfcfjGSOuTVb&#10;WtQ07StVtvij4at/K0rVXaLVNJmmQfZZmBE0G07flYEshx+HFe7fHz9k34q/DX4n/wDCbeA/AOpa&#10;p4X1q3S4eG00p1j8mYbvKkwpC71OVyQQc9CvPI2n7OPizwP4ovvB3iPXtC0/w34gtM/8VH4js7Zl&#10;iyCkyK827zY3GMBecEe1bOopxTjLcj3Va7OFt9O03wvObLUEmufCfiC2DQ30NoSFUciTI3YeNxyO&#10;OAfWsybRL23vLj4NeKJ08xLndoszXCEecwwpVvlBilB64AyQeK9S0f4BeGNHib4ZfET48+ELeWWZ&#10;ZdOXR1urh7aZxuQ71hMRSRMfx4GQc8c47eGvhP4igm8K3vjPxBqHiPw6JVgVdPggkliVvnhffOzb&#10;kIYqNu7HHOKIwio8xfN7pX8P295+0h8L5Phl4h0+ZvFXgexmOg3i/upL7T0JaS1KkESSRElwQSxj&#10;O0fdArznQ/8AiorGfwFq6Qrq2kySHT/tDDzJUX71sPmGcY3IPUkelemW3iL4dabbaf8AGPw94Y8Q&#10;XGreH7iFr64k1aOFHxgRzYihJIJG1/m9M/erq/HfjzwTqnhuz+O3wf8Agf4Lu7fWLxpLwajZm8ud&#10;FvFO5rXBfHlAENE+35k4zlSKE46uWiIiuXY8j17VLzxdolj8R9JguU8QaHGqa1L5IiWaBdiw3QbH&#10;Lc7JDn+FSTgk1qaVpniXVNTtfiT8NvBbala61O9trGi21ubkiVv9bAqpuyjj5k4OMHuoNbXiz9oD&#10;4g6ZeQfFnwgun6ZHcBbXW7DSdIt7WOOXHzBQsS4jlAyPm67h1GaqTfGrxdolyixeNNbvvCniG1dX&#10;gS6bzYkL/Mp2k/vIW5BGAQc/xYGfudipK4aH+zP8UPCmraha+JvAWp6V4P1392JvEV1DpkkJwxRw&#10;Lpot0kTHBC53AnkcAdf8Ovhqtjp99+y98ZvH3hKW2vP9I8KzWviBbiSK5kxsjjaESYSX5WGDgOF7&#10;Fs+Z2k+qjWrn4RfEjxXts9SkFzomrXd4WhimZcxzZwrBJFwrjsxyfukmjrdn4h8WaDJ4T1KJY9e8&#10;M+Z9lkVsO0KZZ4S+DlkILpknjcBnIFVKLcnqVa2xvr8Kvh14Zvh8MPiZ8YFguJrxWtVh0GYyW78q&#10;MPKIgVfoQPlDY5yKyorT4Q+JNJbR7iPxRqXiTw+sosRZiGxE9vG5fbvCTs0iqN2CBgKwBOBnprmx&#10;tP2pvhefEmnTwp428LwL/asbXCq1/ECEW4IyOSdqN0IkKdd5I83uTq+uadH41sLh7XxFoO1tSmhO&#10;JLiFSFjuMMvzMmNjAHOMEg4Yio1IODg9X1MpRalc6iX4l/CzUZJ/iVoXwps5tQVvL1K01TWprqYZ&#10;UATlEMaurZw2UyGPQ5zRefFrWfC50/XtI8FaLB4Z1JfLuVsdFhjbcpBZXLq48xfvKScEYwea5vVz&#10;bRXUPxV8KaTHcadqE3ka3p6qCkFw4JeMBSxVJACynoDkD7oFVdOm0nQriTQ9ZuJl0LWkRv3kg3w/&#10;3XXIXEkbZz3Iz2IrONPqtvMajG2he8Zau3xhsZv2evi/4njbTdQdbrwb4iVV8vTLw/6uUBBxFJwk&#10;qjkEg9VroP8Agnd+0z4m+D3jW+/ZU+M32qw1LS76S102KeM+akisfNsefuEsBNA3GyZeOHOeP/4R&#10;O6v45Phjq8sb3Vu/maDfEkruYZCbsH5JB07BjmsH4seE9a+NXg2Pxh4Z00L8QPAVv/xNpFmCXWr6&#10;ZFnbMFz889vtwcDeY9vXYa7KVRSvGe3mjnqqVNqcT9h7LVbf4i6GvxAhvdH1C4u/3WrG2iEcF813&#10;lFlZf4ItSCbW6fZtQt2+6WNc2NUvPDGrrc2nibT9QtZER4Ztas/La4WVvsu66QjpPtNjfrj91cRR&#10;TY+cGvmj/gmP+3JafE/w5b2viW702415RLaa5prDy/7QSSMJIj8AbLoDerD/AFd5ErHb5vP2N4mt&#10;rG+ht5bPxdpet2d0sdxZahrVr5JvFmjW3WW44+Rbjb9ivl/5ZXUMMpA3E1xVYunW5WvQ6IShKnzR&#10;PPEj0r4a6u0d94s1jTfD+q3Jls7y8szMdMmtn8jfNhfmltHY2V1Gf9daSRSc7c1v+G9Sn8I6nceH&#10;tfnu7K1RnSZbePdNpr243iZQceZLZhxJF/z8afPIOfLrPjm0y2tJfCuueKLzTbGVlNvqV5aiSTT5&#10;oXa1W4dD1a3Y/wBn3wJIkhkhmwcE1RtZ9WutFuPCfi24uLW/8ORrbw3CqqyxwRTYVUY/6+6sJHHk&#10;9p7K4kXJKgUpcst3Y3tql3/E2vGXh3WdD1HdY3+saXeafMvkw2dt5zRlFN1stHA+d0XN5ZnP7yBr&#10;m37baztU0u3+IPhq1ufDGl6jba9a70sZNGlDQtNMBcixtV27lEyob2yck4nSSDjO0yeGfiv4H1ez&#10;uvBd58VLPRdc0uN5LW1XWreRo7SKdWljh2s0ga3kH220YrlY/PhbArz3Xv2oPgDo15Jqmm/FaPzL&#10;i0m/tjSfDdrctHGvm5mELLHiMCRVvYTkGCZXT7jGpqU5VIq2v4GUlFu99jrtOa48b6fF4ut7WS9v&#10;WMVvqlvp8n2UySXD5HlNn91DeOoZG4NvfxgYXeTXR3UaeLNCk8TJNe3ck8OzVLXU4RBb3vnyLCJC&#10;MfuobmTEUwHNrfKshxuOfnfxL+3v8C76NfiN4d0XX9bkvpBZ+KrdbaC2SdpFdbggLKxSO4AWYcDy&#10;7hWdMNgHn9O/4KQyeD/E6Lc+A5rrStatmhTUtY1iSSJjNH5M8syIibvMUr5sYbazoJAA2DT9jU5V&#10;pr6ltx5rH0L4W1OTw7qjWd5qN9NaXXmSQzalGFjlSXNvK12mMpHO3+i3a/8ALCdY5gAGzVeKzTQd&#10;Ym8G60byXQtYaW70HUNWjCT6Zdb/ACJ4bqMcA7j9jvE9BHOB1r5Wvv28fjxcXt94MtPDXhGy1SNX&#10;MF5PprXjXzPGI2/eys27zYlGHI+c4J6165+zd+1Bp/7Uvgi88LfFWa2h8TWaRP4kvFKxrDIgKQ6w&#10;sXBIC4gvECgNCyPyVpVKc6bTYueN00eyeEtZk0Wef4e+M7q+tbdZpwG8RQCRrC6ixEzzsM7ggK21&#10;4AcSQmC55xkTa5FL8P8AxIurai2qWR0uWaPUY9UtftUQghAjmEuOJWhV1hnwcz2klvOMlc1zcg1e&#10;5huPDniVdZ0vxJ4bXy7mO6IuPOt7dT+93c/aJLWNgr9ftNjKjclK7DwhfTePfDklrIdUs9b0eFDG&#10;1jMLvzIbfc4CDkTS2cUgZev2qwmwdxj4Pf2ilY2j7y5kHxD8KXmp6ZbfEr4V3V0txp8LSNG0Rnke&#10;G3X95byLz5z20UmznP2mwlV+TFx5X4y+Gnwu8c6Y+vah4Yhmsry2WGdZrHFxZG1xP5bOvzTCBH3J&#10;yPtFjMTy0NeleA9fu/h94l+zvpl1/Y938lxHpku6S0ljBmjlgOfnaJHM9tzmazkkiOTFgN+IuiWH&#10;gvxF/amjeH9Xh0fXnjXVLGx/eLY3L/vIZbQnhg3zXdoc4MZurY9lrOnKpTk4ST+8I+7qcn/wr2w8&#10;PwXl/Y69ffYdQkQmx1G1a8XS7mG2VmEbKT5nlQZkRePtFlJKvLxAUaBNZjTrzwV4iElhaNgy/Zrf&#10;7WsCpGZIpoiAfOkhQ+bH2ubJ5Yzlo9tdBp+j6z4B1qPQLx9W+w6ssYhm0UC5icSFpYZrQ8/OArz2&#10;ueQRcWjAZC1D4u8F6rZ30d54avr6G4heOTT7jw/bhlbc2+AWyt1VsNcWpJ+WRJ7U/fAoK683U4vx&#10;J8KPBfxBhuvh7430mxTXrHTRZQ6lodqGlurBV+1obc/8tXiX/SISOZrbzYTlkAHnV1+x94Q8WXE0&#10;Xg3xfHBfTXUEiaXIrXCrD5PmTwxdGkbygbqA8+agaPl1APu88E/xP8O2974Sv8avYzH+x/7LAhaC&#10;R385beMnkRzOrT2hP+ruFktzw1VP7Zk8Q2v/AAkultu1COYpe21vZ+SonlbdEIGwPLSSUGS3YgeT&#10;dBoWwr1EqsfhcglKU42Z8VfE/wDZd1rwpK0mv6BH5Lal9ks9Q0yYTQXB8rzYZVHZJovnjI++AQOQ&#10;a8r8cfs7WHxFR/EGrz/2lCsYC37agFlUdRj5uv5/T1/T7VINM8faA3iLSY98dwoGpafb6eVhLSMR&#10;G8ef9RHNKDJD0Nvdq0LYD1xPhfwh8Mz4qg0zxl4H03XLKWO4jhmtYfs63kNyCkkSDjyWlYM8QIzB&#10;drJEcBhW9OpfS+xn7DDyjZn5UeLP2LY3DS+GvF1xFc4J+y6rHu3n/ZdOWz/u15h40/Z/+JnguE3F&#10;5oDXUK8tcafJ56rjuwXlfxAr9VvHH7G9jovi+bwf4L+IkWpw3Oni68JzalB5Y1j96QFbIzFK4BiK&#10;NylzE0bY3qT5b4//AGfr7QbuaOfSbhIQbU291axl451uciIgLkg+YrwsOCJUZDgjFP2cltqY/VJS&#10;hdI+IP2Gv2i/Ef7KH7VPg343eHjI39k6xGuoW0ef9JtJDsniIHUGNm4r0H9tqy07w7+1h4803SI2&#10;jsZvE1zeWMbcf6PcMJ4j+Mci16dqnwQ1rTtSum8J6nCtx86XCyKElVgMMpIAYMD78HtXhvj34KfE&#10;uz1WbVPEMWp3lxISftVxK07MB8o5PzYAAA64FKnTjzOTOeqpRjyo5sajF8sMjL84wPm6VJHAbe0Z&#10;ZHDZ/uc45rmNYj1vRZQlzZyMsZyzxrnbz+n41d0rxdZzxspuBnH3WIzW/I3sc/Me5/sYfGDX/hN8&#10;Yor7wz4Th1yTUNPmtJLOSNjIEK7i0ZQFkcFeGAPoeK/dH9lD9rT4X/tK+H9J8KQ6N4k8N+L/AOzV&#10;LeH/ABHpLxLctGmZDDNgCT5RuwcNgHivwf8A2EfE8Ok/taeCb5b3yY59W+yu7dP3yNFj8SwFfrd+&#10;z3O/h79qDwRrAu/L269HbySM3G2X92QfXKscg9a5M0yTCY/LnVmvfinZndl+aV8Nio018LPtKPQz&#10;ZTeW1uRtb7mN2Tj3qvfaLbXS+XJY/N0LofmA9MCvS5rDTZpZIrkQzcZRoWHB9TnpVK48GWt5Jusg&#10;qsvXC8f/AF6/JqlBaM+6jVPNYPDFxFKsunLIp/iUsFz/AI1fsprmzlEes6cY42b77J834Gurk8MX&#10;Fo3lvEqlT8rjv7VbtLSK4kW2ukz61hy2NOYTw9N4buFVbDVFWTgeXL8ufzqDxfpJeRpnjVg4xlTn&#10;tijVfC2mzzedFZD5f4o+opnmalZT+WrF4cco3aq5e5Kuj40/bt/4Iq/Cr9uJJPEOi+OL/wAJeIY0&#10;3w3jRm4tJWHQSKcMo9wSfY1yvgH9jP8AaL+AX7Lh/Z48Yroupa/p2h3Wn+G/EFveutpJDLIQCHZR&#10;/wAs5HUxuOCgPuf0L0nVzAwEGwDrskbqal8UaL4N8d6E2i+PfCVtfWUn3o23EZIxkHIIOM8g5reV&#10;arUoexqO6Wqv0NKMqdGpzJan4L/8FAf+Cov7Qfhf4keMf2UtF8O6Xq3g/SPEyxrdR2J+0NFEF3RF&#10;lO0jdn5iN2OM4r2f9lH/AIKG/sjfF/wnp/gg+MZvB3iSC3VY7e+bySl0OjJITjg4OK/QLwp/wTA/&#10;4J9+D/Htz430T4Qxw6pfTNLNJqWoTTo7MSThZGI5rg/2nv8AghH+wH+0tff8JPD4Vl8J6tty194b&#10;by1dv7xXpmvR9pldbDqlKLi11Xc8mcMdSrOpCSkn0Prb9m/4jfDz47/s12HhL9oW60vWriG0W1u9&#10;WvNjRXXYPu9Tx9ak1z9kzxF8J9PhPwZs9LvvDe4mSx07TooLuOFhgtG6DEpAJxnqK/KH4mf8Ev8A&#10;/go3+wrpt1q37GHxtvfH3hDZuvPCerzFpHj9ACeePTmus/Yi/wCDg2+/Zy1FPgj+1P4D17wjfQzB&#10;Gs9c3Nbxt0wjv80a9eDkVpHBxrU9GpW6rR/NE08dWw87L3e6eq+T6H6LaB4u1T4UfCe++G/hrRl1&#10;rSWvCs5uLEm4smkk+czQNjKj26etfnP+3L8BvH3w6+CHxMsfEK2M3h248dX2veH7qxmUyTr5Lmbz&#10;Yx91UMaAEjGWPNfqB8N/2jv2XP2zPD0eueD9Usbm+uYVH2rTp184ZHZ0PzDnpzXiX7YPwniv/wBk&#10;j4mfCfxLoU7X1ro2tXtvfrHt8y0ktZWDqM/MFfAZuxJ6ZFeJiMNyVvfd+2nZns0MVTqUnyx1b110&#10;16o8J/4NUvHugzWfxk8FarqFtHayXGmyLHcTBVk3rLHt+Y854H/6+fNP+CoH/BCKy/ZN+KWt/tb/&#10;ALGmsXE95Hqtp4jt9EvLpM6ddfb2lKqqgYtQqkbpON20bs5z5V/wbF/Gr4J6f+1Z4u+Fvxb1G1jP&#10;iDw9K9v51xmCdoZYpgG7K6CN3U8Y55r+g7SfCfwk+I17a/FXTLTTdae60OTTIdViZZknsXdWaLOS&#10;rKWUE+p69BX6VlteSw6paXSWh8jmE3TxPtN01r2P5/P22fhRqXi5fFHx88WfsTeJPiNqnxQ1G21j&#10;w54i0u1a4tbSB7aL7TG0MJDvLG6hVYkptc818u/sT/DP4iL/AMFBfh38RPAP7J/jTR5tE8dadb6r&#10;Ivhu4hs9OjklWOR5OCB+7ck5PGM1+z3/AAVJ+Cnxx+GnxK8NaV+zZ+0FZeGdDubOX7J4P1zwrDf6&#10;fpu3Yp+zYw8atn5lOR0xXgPhH4af8FEYNYtLqX9qzwFb28N9FMy6b8M1WR9rhsZzweOuCRXfHHxj&#10;T5ZJXPKWB9tXVVbbn5o/tM/8EtP2xPjp+034v8c/DX9nq4uNE1bxVdSafrE2oW0EU6eYYyf3kgIU&#10;OrDOO1P+EP8AwQy/bl+IkGoX194T0HwlFY3TW27WLnMk4U8yR+WrKUx0fIDDkGv048V/sx/tCeOP&#10;FGvah4c/be8W+EdDtdcvLWPQtA0W28u22TEuRNIC3zMzN7bvauI1v9lr9kDwtP8Abf2mf20fE/iW&#10;NRj7P4s+KS20Oc5YeVCy5B/u8/SplmzheMehpPK6Upc0+vmfP+jf8EqP+Cfv7MepaZcftY/ter4h&#10;1K3niabwrp91BCsjgbiht4TJcuCR3CZru/if8DPAvijxzd/EHwNoPizw3datcf2tpMf9rvBcWUcz&#10;mRD5GQY+fmEZHy5HNeg+Hf2uf+CaHwSv/wCxP2YvhnY+JvEEEZaOy8CeGTPJjONz3Uwwo3Yy2446&#10;14/+1J+2xptp8X7m11W+n0HWNYhs5LjwzqUazS28gTaUieLlkJXO4MASTX5P4l/2xmGCpfUZNTi+&#10;m7Xyvp+B2QpRwuHbgtD2b4a/tb/tD/DPToPBPjT4065r2n29s0JgvoY1uvvfL++j+dT2JZvcZr6r&#10;+Cn/AAUQ/ZD8QeHrfRPi58Kb6z1KCEJI19bLqQmIGQ4kfkn6jPbnAr86bH40/EzUtEaXU/gZbxwy&#10;SA27DWI45LuPruEbZck/exyRV3SLifxpczWS366fNIgdrGO/KSQgHAGyVVIIxyRnvzX43heIuKMp&#10;qP2s07PXWMvwTujanjq/RtrzP2U+H3xo/Z58VsL/AOEq+HbgXEKtt0+WHz9uOA0MWWBHowGPwruo&#10;PGuqxL9osbm1mjZR5a5IbGO4ySDX4gaVoHhqLVlu9PM0N58s0Gof2mI1d1AyEIIO3OecdeCa9N+F&#10;v7Yn7Unwl1DboPiuPVLWTBm03Uj9rUnjKH5lYYHTZkjHevq8v8SeaXs8RDl7tafcju9rTlTTnE/X&#10;S58Z62ONtoGfhfmbGfT73XNZ/jPwh8Nfidpklh4+8AfapLi3a2aaPSl3eWfvKDtPB9818c/AD/go&#10;18Cvic03hr4uanrXhTVobhYvtEN1O9nKWPCg5Dq3B4xxzzX0MniP9nbx1b/2F8O/Gr6jdQ8XF1Y6&#10;0/mKcjIOXz37iv0HCZ7g8VTcqVSMrrZuz+41jToVHHkvfyPmrxp/wRWtP+En1jxR8Nf2hvEdjBeJ&#10;LJpui6po9n5NvIQSsTSNEx2buAQoKjgZrxL4mfsn/tCazDD+zBrnib4d6fZ+GTDqmm6jeTyyyyXg&#10;ZSE8yOJEiUt82zGMZFff2l/CjTpIzFfPqV+xbckl1qRbYvPH3uPxFWn+CngdbptS/wCEWsUuJGCN&#10;PNsbIx09z6cV0exp1Yqd7W6anpUsZWw943v02PiD/g478deDrn9k/wCH/jO1lhvrqz8WPbmPT7gj&#10;e0lk28AdeXjXryQPevgL4K/8FFP+Cgfgj9kPXP2RfBHwn/s3wheaReefdao4tZUt75CS6ySMPkAB&#10;bKAtzjvX7ofFz4GfDr4oeAU8IeItH0CSOCYNDd3FrHI0TYK7hvU4PJBYc8kV8s/Gb/glV8E/Hr6p&#10;4p0Xw/ZxX10gMlvpl5PBbShR9yPKnywR1C9+BWtbNK1OShyX21MsPgcPVXNOdvI/AP4a6D8d/CHi&#10;mw8fzaVqT6HYakBb6pcW8kdvcZO0+VuA35z2BPrjNf0RftcXza3/AMEe/hv4s8V6UjXUeleE5jnA&#10;aKZokiY89MBiPxxXyn8TP2JNR8J+J9Lu7PRNc0/w5bwGGPw/pqm4jjQL8oRkVmkiwdzLjIPUjdX0&#10;J+1x4uTVf+CIkPhDw3omoSa3otjpdrb6Xew+XfFra9iiEjRfwkkZA6gEVcczjjJNKKizTE4ONKnF&#10;07vW/c8G/ZSl8Lal8Hfi9rnxB/aD1XwH4Z0awt55E0LVyl3JM7urLDE7ja5CKvmBSSXxldvPJfsy&#10;/wDBUP8AZX8KeL9U+H3gH4X+JYfF0zJ9n8aaxq93q13dW8NwHeFoiXwCiswI4yOcCvzztvjJ8ZfF&#10;3iy7+CXhfwrqN7qGtyW631lpumtcXvmQJsHl8FlIGc9s9c19qfsof8E+PFXw4+Imk/E/Tv8AgnF8&#10;ZNauLMRzw3GvXV1p7S3WSZHk8ldoT+EKCMqTnrXVhsBio3e6ey/zMfrFtGra66an61+Evgf+zL+1&#10;n4RsW0zxfL4m8KTafHLHo+m6pJaWaEkszTQQMmx3LfdYAdcA5zXCfE/4I/DzSvGOofCT4XfAKVdQ&#10;sPD8dzaap4fupbe2tyLjyhbSOkeRJsBJYk8Nx61n6N+05/wVhi0q38M/C3/gnDovh2zSJY7db3UE&#10;SKFfctKn4nHHXmud+LnjD/gtNo2k3fxGv/C/w+8E6boaLfywvqllJHPtGH37mYvyV2gkEscGtKmX&#10;U6cfehzN6eS8znjmFZ1JNvTou5p+AP8Agml8VFsdY+KvxX17Qv8AhJNYuB9l06xuHjj0bSZcLKEm&#10;dtzTrhZQ7lgSjLxuyPnj4j/CH49/sceOtU+J3wz8Y6bqHhrwzrUM+paotvNLLJbnzYXJ8wr9oduW&#10;MiuQrRMoZWNeifs0/twfEn48+FvFFp+13rXhlp7VZm1zQv7EIu9ThCK6QwCCTZ8uwGTaPlUMSea9&#10;k+LP7Qvwz8BeF9Dh07wims+G9ItUt9a1S6lkybS4O9pYSi4kkjmlC78qircMeNprhjGnRlKor80X&#10;bfe3ltYca1T2Vqi92T102+ZV8X/ttftLfBzwf4DHwb+AGpfFLQtY8PrqMPirSVvb9DY5OI5NsZYy&#10;7dpV2IJ6HJGD55+yd/wcQ/Bz9pX4/aL8BZfAkkc2tag1oNWtW8lLPAOS8cjMzdCOMEnoDXGftPft&#10;cLd3/hDwL+zz8Q9f0uw0Cwu9D1CysdQYW0rokeyIMuPtDoud0gXYARgnIr+enUPEGveDPiTcavo2&#10;pXFneRXzSpcROVbduyGB4P4969zC2rU3y3UrXOPGU8PRlzW0v0P7Tl8QajeWC3eheHZpVbG2S+zA&#10;uM46H5//AB3ntXLeN7bxT8QdHm0rwt8QVt9Qt1b/AETTY02RyZ2hmkzuGOpBIz3Ar+bD9k//AIL8&#10;ft+fs4m10WL4wXOt6PHtRtM8QRpew7f7oEgJXjjIYYr7Ot/+Dmb4a/Enw1Y2PxD+G+seEdehnR11&#10;bwdeDyGYnljC5B5VuTuPsKjERxEaVnHmfZGFD2ftrwkl6n6RfDXwD8YND1S/13xr4wVbjw94gsMT&#10;i6SQtavHErmQhRuKlQAOnBOeTXvXxE8d6l4djtdO8IWkN5dzXK/bpNystlBwWlZA248ZCjGCT36H&#10;87tN/wCCqXh/4TfDjXtR+JelTXWj+JI7EafqWqXwjCjy8xKSFZ2LxhW5GcnB6V0v7G/7WHw3/wCC&#10;jf7TGseIPhZaa9faPZXFp/wk1nefuo7PfEwiCSq2ZIswP8pVf4e+c+ZRk8PhW4Rertr0bO7ER9ti&#10;LTa07H3X4Avtd8TeFv7XHiFZ2mvZjb3H2MIVhD4EboQMEEMM9a62CKUKpdsP/eT1rFiPhb4d6Axu&#10;ry10nTYes15cCNEz6s5/rXl/j/8A4KM/sTfDC6XTvFf7Rfh1rzkRWGl3JvZ5D6KkG4k+1e5TlGEF&#10;zHhyjUqSfKmepax8Kfh14o1Uaxr/AMPdDvrxR8t3eaTDNIP+BMpP61qr4c00WP8AZf2KP7MOBb+W&#10;PLUegXGB+Ar5m1r/AIKmeEZlz8I/2a/ip4sVsLHexeFXsbYsezSXJTaMd8YpdD/a2/bE8dzyNZ/A&#10;Pw54Jt1dct4q1t7y5CE8sYrQEJjtuYZqamKoRST1NIYfFVEt/vPd/EXgH4Y+EtBuvFmoeHbWxt9J&#10;sZZpLqwthHJFEAS5GB1wDzmvLfFX7RfhXxh8KdV+G9t4K1HUNKurGa0W+1a4f98ZflTDFfnOWHtg&#10;dxXI+K/EHx68aeCtQsPiP8YSYb/TbqFtN0HQ4rOCTfC4WOR5XLnnGQOfSvwJ/aZ/a8+OXgC1bSfD&#10;/wATNe0u6t1ZLi3tNYmTy5B8rArux1B7c1nhlGpUaox5b76G86cqNNSqu9ttT9Arfw38SP2X/wBn&#10;Wz+CvxF+B0nirUv+EmvtT0+fQdSDTaXDNLxcBkU/Z3jC4GSAxGOlZvw4/af+I/x/8CW+oaJ+z/40&#10;8Vz2t5JZyahovhlryKdovuzGRPlhkYDJAI+bO3INfk1H+078b/GVus/jH4q+Ib5WiEbfatWlYbP7&#10;uN2Me1ftr/wQLkl139hrU9avSWt5PFTR2672G5hGik/99Nt6+tTVy/D0Y3lG/mdVHFe0bsi98Nfj&#10;L+2HrWnQW1/+x94pssKyLNrcP2Vn2gcuGA2n6kD8cgaXitf24vHXhy88PaN8GYdPmubWRIy2owDG&#10;Rzg7z2719dSWunag8oubOPzG8xJJNxIZojtKkfpnJJxzVK6t2WQwLeSbriDMf2eMKsXAHBJA6g9i&#10;ea57Uack0ivaPU+hf2OfDuueE/2W/AXhzxNbNDqFn4YtYryORgxEgjG7kcH61k/s/wBrDF8Y/i5e&#10;TAHzvFtuDntiygFU/h7+0Np/hbwlYaB4h0SWNrW3VJGEwYhQSNx6cfQk1c+EElhZfEPxx4jtvElj&#10;9n8Q6tb3lijSA7x9ljU/qtfUUK1OcEkz5yrTqRlJtbkPx0kim8WrHErYihRW/U1xt0zybbbOwN1I&#10;B9f8/nXY/Gm2VvEi3QZWMtsv+rbILHP9B+tcqTaTaXDfRuqO/wAnrg/SuCt/EZ10X+7RPPdQYmSZ&#10;F2x/L06t2/nXj/7fSyN+wB8YBdAbo/CMw3YGeWT0r1jyZEC3Miblc7vl5JPTNeT/APBQdVh/YE+L&#10;pWI7m8Gybvmzn94nNKn8aN4v3j8H9ZxhlhlXaxYDPfHp71yN6schzKyyfMVXPOD/AI102r3YuJJo&#10;WRlxlvu9BXHaxL5fmSLz+8Pt8uTj+VdcY+9cmoz6d+DepDS/+Cf3jS+diNltq7HHYG3r8ydekUfs&#10;s6LEW+ZtenP6mv0c8H3623/BOTxxMJjvbTdUPl57eV1xX5veJpHH7NPh+3xw2rTN/wCPOK1lDlt5&#10;s5ZyvH5HvPh6JX/Z+8L2bpv2w2KqpUEgNOencdf1r+qTwS/2PwloMQG3Gh2Me7sQLdB+dfyb/CLS&#10;vjJZWPgzTNZ8RWOoeHrzUdO8mEqPOtt0iskeSMkfjX9a2l2lqdE02Bn3BdPt12444hSuWpCSimvM&#10;6HL/AGdH5u/8FlrmSX9qTQrdmVo4fA9ucBuQzXFwcfoa+c/hJ4U17x18S9B8M+F9Pa61DUtetIrO&#10;2j43nzV45OB0PU175/wWNnlH7VlnZxj5m8E6fh/9rz7nA/LNZf8AwTv8PJJ+1P4DuriD94viK1wr&#10;em7NTH3qiizeP8Fs9G+MPw48afDzUp4PiD4F1TR2aRvLk1CxeOGQ/wCxJyjjv8prb+EumLovh68n&#10;jdWjupo3Vh0I2dRX6o6npOmavYyWuqafDcRMPnjniDKfqCK/O/4g2WnWvjbxBZ6faRxxLrV0sccS&#10;7VVBIQFAHQCtqlONOOhyU63tI2OJ1u7ec43jt97HWuJ0G3Fz47vGLZ/eTKVx93159wa7XU0VN20B&#10;fm+bjrzXEeE7pJvGl5tO1PMufqzZqVHmizX4ZIqwWawePtckV3CxpbKvpym7j863bO63Ha5zzisa&#10;3kR/G2vDz/m+0W67SOFH2dDWtHGflkwP971r1MIv3SR52IlzVWzShAPPSrVqMOPm46crxWfaueK0&#10;LNsOCSOuPrW0kYR3Ptz9ijQ9J1P4EQ2ur6bb3UM19cFo7iFZFPzY6MPaup8a/sX/ALPXjsPPc+Bk&#10;0+5kz/pWjzNbuM/Q46+1YP7ELY+B9gO32qf/ANGGvc7U5SuSUYt7FuclLc+Vde/4J7eN/CW68+Cv&#10;xtuIJUO5bbUlaJvxkhI/Vax28Qf8FCfgiDJr/hc+KNPt+W8lBfDjuNgE3B56Zr7HKqeoo2LjGKj2&#10;cemhXtm/iVz5Q8If8FMdLS9/sX4lfDe4sLqNttwtrMd0ZHXMcu1x9DXTfF74ufDD9qb4Par8MPh5&#10;+0refDvWdTWIWfiGOEQ3FqyuGwolKq+4AqQD0Jr2zxZ8Mvh/43iMHizwVpupKy4/0q1Vj+eM15H4&#10;w/4J+fA7Wbh9Q8JrqHh+Zl+5Y3TPCD2/dSZHX0xmly1F1uCdHtY/Iv8A4KBfCn9ov9mP4sTWfx8+&#10;CurfGDwrpcMVxY/EVPDl4lvceagyJpIfMj8xCMfvARxwelcn8Fv21f2btRtJLXTo5vDc0MTPdLZ6&#10;fHsgI4IYwAtGMjBLKG54xX6Vf8FeP2sof2Lvhr4U0eI3E15rGn3GnaDdLpMsqwXiLGiN5scq7Gbd&#10;gBgVJXkV0X7Qv/BLb9jz9szw74Z8bfFb4XtpfiyPQbcr4i0GT7DeI7oGffsG2Q7ieHU81y1sGrOb&#10;v5HrU8ZHlj7T8D4L8ZfG7wr4XSz0+OyF5FfWcVzapZ6PPPcTxkBhiOJCyffGQcEnrjpXO33j74z+&#10;Lr63m+H/AMCJoY7iRhdX3iO+TTVijOAn7gFpDxk4IUnNejfG/wD4In/twfBHxFLrH7FHxX03xN4f&#10;hjRrXSde1ptP1MN1dS+zyHXpg8Ejg47+B/ET47/tlfsjWtu37ZX7OGueHdLa+EL61eaWRbTu3IjW&#10;7tNyZIGegOM5ri9jKMeZo7IzjNXg7nsE3wj8S6066fr3jq+lRo9smn+FrdIECspynmoXlY88jcpA&#10;wTVrQPA3gLwXY/2dY6V9n28K0l47yP6FpGyZCPTpn1rzj4Vf8FJP2evHUjKutSadI3+qNm6zR467&#10;T5ZMi+/y5PqK9c0/4lfCr4m6d9o074lafdSTKoSFLxI3HGQjRsAw/wB0Ak+tTyvcz5mnoWTptg0q&#10;3UGpNJGeVW5+8Rjvt4YewwPWnWsWqNbM5vF2yKq+T5hIfnoQByOB8qgAdzU8UCx2q/2howmX+Fj+&#10;7B9CxXIRR/d5J9KZImjLLvMlxHJgb1kUEBe5JH3E9AeTnpWikitGOuRdqpn1LTVaPzDumhhGJG9M&#10;jC8D+HoKqae2gXjLPdLNEszAI1sfM/BQfvNn8B60jrdx3Xl6JqklxuyYWjIid48/ewceXGfbk1Jp&#10;+qXdlAp13RlkjOC32iFk3L0AAABC9+5apGSWelPHD9osNRhkUylV3Rtu3Z6AE7ZXxyScqtWbiXxF&#10;HFF9stfNjZmWMR4nXcBzzkhnx15CjtVWa40C/VlsY5raS3ZI28wjavr5h6ooHOwZJ7irlva6pavv&#10;02/SbaW3eXlWC543DA8tSOijk96qJBBAmjXEiS3cU0BAJ2wN94Y6gNx1wS5wB2qaDS7UGGTSvEEa&#10;zSKphVo9jbs/MUzkYHy/vDnrxTry+uZZFh1/SVkZd334+Ru6A4+83oo6etRmy8L6jcNOYpLNgQG3&#10;HzVXjlpMEFm6YQZA6Upbj6BbyeIUtd81o0sLiVVkhRZFG04dlbGOp5lYgegonm8NajDHaXGjrbyN&#10;tCzWOVkIHUqGyHJxy5wPSiTS9ZtLCTUrLWLVvJk2SRi4HmNnorJkEnB4jAAHftUNzruo2Fqw1+xE&#10;2WDst4gUAAHAfaAVHHEa9T3oQR31ZM1havJC9l4gjEbfcRlO4tzwmMiQ+rngdqkNp4pnmVLILNGL&#10;japhkE2XA6KpP71/c8D0qgl3orK814JbYbQW8yUMpyeN/wDzzUdBGCSc81atNG/tC4Z7DxLa7wrP&#10;5d4xhfbjIDcfu09uM0hysVJb3T2g+yXulW+GPlDdHhg2Tk54MknXttXFT/YfCtzGz2y3Fiv2gjy2&#10;kM8f4nG55PTAYLVjb4hj0u4l1HS7iW3a3XzJJocgQ5wBuGRFGT/wI/iKq340TWF8ueCSF1Ytt0v9&#10;22wD5hhshE45JwT2FXYknltbmNGNhrNtIkYVpzJNsVGyflZifnfPRAR7in3E/iHThJLqFvIqrIrz&#10;SXUe5CSvAZwOTt6Rr7ZNVLfRrWSONxrmGKjyYRCVJB67AM4THV8c81oR6drNtOsNjqEMysrC3ayk&#10;4budiHr6FyO1MzF8GJFJPqkqWzGSO0h8yRY+p8zIDdlOD0BPvzX45f8ABVWyupf2/tQtrO9l024m&#10;8SWgj1ONgpiJgj5D+ozn9a/ZLwvfSS3N1aS2kat/ZgCBYvLBHmKenVznqx78V+Ov/BYHTZpP209Y&#10;i8STQLZf25Zi6kmUJ8pt4ySegxgHr6V6eVS/2h+hyY7/AHf5o7qz8K/sW+CLOO9+MPxjsvEWqyID&#10;nXPER1Jiytkjyombbk8EYGce1dl4S+L/AMHdGEcPwM/Zv8Ralu87yZtF8Hm3gYdWAmuNo29M56Z9&#10;q5vwL8ZP2VPCFjHpXwg+FmpeJ7oW2JD4X8JNISowQTLJhNobuDwe9dcvxs/ap8Qyx2/h/wDZrtdF&#10;SaRYoL/xRrmJEG3IZ4oFPyngZyfc1rUjLlel/wABRl7iNq58c/te+LLj7P4a+DXhvw7auvz6l4i1&#10;4XhQY6CG2GPQfeOKhm+B/wAefFkAuviN+1DqFpt2Ncaf4O0WKyhwOoMr7nUk4+cDFJH4O/ap8WX0&#10;cPir46aPodq00cklr4U8O4mbAy8fny89jyOT2rG8Sfs+/APwzaSXfx6+L2r6tOWH7zxR4wkt4GG7&#10;d8sasoxjqpByM9a5VUkpcq0+VzS19Strvgj9iT4V6lHc+N/FOm6nq0LbJofFHiWTUrguDnd5G5gr&#10;54+7g5xXSeE/jZFqEUlv8AfgRr2o2vIklj0VNHsSRycSThOfVVBPpUHhf4kfsy6Haq/wO+GTatdR&#10;wstrH4N8FyXCTqDyBcMgDgdSS/HFbFr4q/ac8c3jf8I/8GLHw3t/5fPGXiBdx7jMFsHZhnjJOQev&#10;pRLvb72acvLobng62+Puv+I9LutbtfCeg6UdcsnubSHUJrq5AEyMD5oREXDYzgHGOtfdXxWGm+Fv&#10;id4mi1KMxrD4huIzcRuzb28xjmNcZldsg+3HvXwj4f8AAPxk1rUYfEfjf42x2k1jcRyT6LoegpBb&#10;uAwJDu7F3UdQ3HFfeX7QdnPo3xr1/RZbg3KF4Tb3Hl4cq8CSnYAMRjLtlj/SliIr6tHXqTBt17+R&#10;xp13T9WNxCl5Iqw7twulzHGvBUzHOGkI4C549KLqXxDBBIGtbh7YxrJcAgtujwPmmIz5SdgoAzUE&#10;cejCSOUzLb/eWGSKPzBnj/Ur1duAC2MD1FMS21ld80N7C1vDIryqsi7Yz6upIMsmT93OBiuB2bOy&#10;Jau7m3vxHDdae0bTMJWZF8mWeMdUUf8ALKPGMs3JFTFdLuIY5oL1o327IY41LAN/diIGTkZy+Pxq&#10;P+0NdtIobbUdHaZI8yut8u9X5PzSv6ekaA9MVKTpl0VubjTGhkdMyeTIR5q84yp4ij6d8nFTYOUn&#10;h0nWmfy9MvoysO1pHEy7YWPQAE/vJc45PAzUlveahock1trGlrbqrH7RHfQ53ORyXc/6x+wVfXNO&#10;tdOjkn8y21ry1kUC3Zrdg7n+JYsZ2oP7+OacJNWs73/iXTrMlu22Ga1kEiBj/cXOXf8A2iOPwoC2&#10;hDv0q7SeP95E33tv2gYHPWTOQo7bM5P1psls7wxjTtUE0krDyw8bRO657YztjHqduR2FSRajcQW7&#10;PqWjwtDGrHddR/LG3+0wALyZ52jgVDCdHu0mjFjcxScFt825T3Lzf3Rj+AE0EyiWoItZtYFu9MuI&#10;7xc+Uk2nkGRmxkrCnp2L4JqjqPiTSf3dnqt9btcRLtW0Zv3kcnp5eRI756kgAe1WILF1jX+y9aad&#10;pmG7cpiuZkPZQRiOL8sio549RSz/ALRi09ivzQxTW1ukgJA5WIDIA/2yevagqKPP/wDgp1oWieI/&#10;2RPGUmo6pLbGTRbS5tVa5xgr5XYH5mPfOea/Mn9hvwF8WPiX4P8AEXha6+M+peH/AAp4f1uRFi0G&#10;3hW4unf55GaUglRgLggHqfSv1q/aRt9I8TfsweKNDXw8bua+8CXEc0FvGrOjRRsOZDwDmPoMknmv&#10;xx/ZX8CfC/xN8W/GVp4/8W3VjoFjHDdr4fk1hrGB5HADu+GXO3HTkENXrYL3sHONjhxTftoPoe/a&#10;94I/Yq+ETeX8SPFWl6levwk3iLWW1K7bIzhY8sUJx2UVjalb+DvFNjaL8CvhF44aFZNkOoQ2Z0+x&#10;dWBbJa9IXGAcYXB+prr/AA78WP2VvBkM1j8GvB+n6tdLKEjtfBvh17yZpGwu0yBCM8d255rVh+I3&#10;7Q3imRx4Q+BX9k2vVbjxtrCQsBnaSLeLdIQuNxXgjisY07dPvNIvocB4M8H/ALXXhvXZtZ1LSIUt&#10;bi18q30vT9WjZowrZLShlCSORxlRjArF+IfiZ7e7l1j4z+LvHdpZ+csS6St21hHK28YjRkjCvnOO&#10;H4HOeK9Yv/hB+0X4+t408VftHLpdg+5msvA+i+WxXPH+kT/OV75xkVlax8IP2R/hbB53xc8TW+sN&#10;LPvW88Y+ITeSROV25EZbGPdVPJp81p6u/orhyr/hyCx8L/sueCIDr1h8LpryaBS5kutPk1G6Y5yP&#10;mcvznHzA/X1re0v4rfFPV4AfhJ+zjqEVryouNdvrbSrc5GcBFLEHPGNuCfevO/Edx8A9StxcfAvw&#10;V401BlACXng6xuEs2y2AGa4Ai2luNwziofBPg/8Aat0GfUNUTwkscd9cCdbeTxFCl1CAgUKyL+73&#10;YX15z1pSnLlbkvvHyRvZanpUOl/tgeKpZI73xd4K8LRthZI9J06bULjGDkDziq7gfb3FUNU+AllZ&#10;WX9ofGv9p/xVeQpskuoLjWYtIt0A6jEeDt993A4Nea+Pde8W32q2V98W2+IVjaR3UMF9Yx6g1pae&#10;WT87NLEOnH94ZOK7nwP4c/ZM0vTm1K1+Hkd1Io8yO51DfqdxK2d2FdmfJ9D1xTUuWKe3oiHbYk8G&#10;D9h+y8WxQ/DLw1pviDWdp/e2dm+oKgQcu1xKfKX03M4U9c5r3r4f+BvG/jr4Yal8QtU+GmseH9H0&#10;nVfslrDq1qE8+EJkzoI93yZ4GDg9ieQPH7P44+L/ABVbvonwp/Z08QXtrcb4HvL6SDR7WIc5UHdu&#10;HPUheSK4bx5H+358Nr211T4ZaBYzW0qiW40TTdcnupI5FOQPMk8slsseEz7ZzWdZ1ZR5YW+b1NIT&#10;hFc259A+EdWg8S3EsPgH4beKNc2LukvItPNnZLg4y1xcbRj6du1dlrmnftG+PPGLeILz/hG/Dehz&#10;LCken2cj3N5cMqKpCuEZUBI6qDjtXxbD/wAFVv2pfgxrUOk/Hn4T69CArkwa3bieOTcc7glwnbnH&#10;zV7NoH/Baf8AZw8SXDLN4buNMuJ440lnu2ktTCABuVMeagyfZQK5pUcTf4TSFegfRVr8DrLEdv4g&#10;sV1G8CMZ/O1h5o4QeSCCUHc4BGO+KvaD4D8F+GWa+sfCq6Ta7sedHpgjku/9kzhdqoT1AY59a434&#10;fft8/snePYY7Cz8WiHy4Ff7Mvl3EcspbHztE/mt6nMeBivUdI+KvgHVbqGbR/irotzPduY45P7QE&#10;DRcfchgn2MTjuBU8s47qxXtIPS5q6b4yn1AfZrfTtL1BraPav7tWtrNB/ekXl3HoDxj8KjU+DYbV&#10;p5rS9tY5XZZtQtpGSW7kPJVIyGLZPuOPStK42zaRay6p4dWTTTMWsw1uXkvn7s0nZSfes2WHRr6+&#10;lkS2WO7/AOWlxZ3I+z2MYHIy+4Z+hyKItWK5lHQjTTrK5lQm8lmmXL2mj3Fvtjgj9ZShIL+pbH1q&#10;EJ4huHuLjSr21meL5brVorlSyk/8s4FJAyOh/wAinv4V06806b7Lr0lrpTN+7kmjZbm/k684JO3P&#10;sMj8qWXwxrul+TIltDeXCx77bTbWRWS0Ts7JwxbB9KnmTDzI4tV1XR44dOa2u7WOQ5t7N/MWa6Of&#10;vyO4xjHXGetS/wBvafqdxNcXWgafd3CR4uLhozHBZL6DaRlv1om1rX9HaTZqF9ZrIFS61K6jPmOS&#10;P9XEp468Vt6bc6HZW8L+KdKh1B1BbTdKhiSR3Y/8tJnB4PqD0qkyjHNp4Ckt2vHN1ZwzLhprf95L&#10;eyY42oeQuPf8ap3nhCwkuoY7TWI5Lrbm10mVWiW35+/Ko3Ddj1b9TXQ6nc/DrxBNI+kaYdPvVUJe&#10;anbXGYLaMnJCq+QWx3FZ8/hnwElkt5Z+LbqOzaXcrXVptlvn7KGBLNnHYYxS5rEIoNpfiq08zUNK&#10;ka48tT/aGqwzI3lqP4Ygp4GM/hTdS1bxXptpHBqGl3S2kkmbexmQtLdv95S+8YC9/THrV6PQdcuL&#10;iO00yfTb642qbbT47xVS0G4fMynkkDHUVS1HVfFmgy3Ev2meP5THdavecKcHBjhU8Z68/wCRfmKw&#10;xvFLS3Ug1Tw5Zz3rxE7YYvJgsl/vBlI5/wA4qTS7rwS+nqi295bWrfLea0s3mzXTDtGG5PPvUNr4&#10;tspreC11bQ7drZgRDaNGPtN4exZlPygmj7ZoNzfHbYTR3kfPlwsskNkgHGSw4x7YqfkBfm8P6NeW&#10;0FrpGp2sasMWelzzMslwwOA8iqG289snHrVuz8E+LRqDNpUlvqOo2jZmls7lGhsR7LnGfryPSs1N&#10;C06O1kuLLxfHBCFX7XqV0rRvOepRD82B24FJcabqkqW9lZ6cLi3m3Pa6fYSBmn/iLSc7uevTpRYR&#10;fn1DxTZxTQ31re29qWLXd1f2e+a6IIGE3rjHbjtTIdR0lb23ur7wva3Eka7bPS4cqD6vKVOM8fhV&#10;n+2fE+jT28UtzJ9vWPMP2gMkFknoNw5x9OSaZZeMTe6bcT6i9ncWckmLnUri3VZpj0KREcqvb1Jp&#10;8vbUZFc3mh6rLK9taGLUCcTXkM262sV/upuHzNjpg11Hwj0bRJ9D8SeGtI1Y3FtMi30P2q3ZXup4&#10;sliMseiY6dQK5mTVPA6Qw2914WuLVXYnT7GzvWkll5+8yuCFU981a8J3g0rx5put2uphrmO5WO6t&#10;5Eb7PaQt8jozA4GVbn/9VQ17upXU+cP+CtPwt+HXxD+Fdh4mvrOBbqzVrKa+hib/AEbeNyF3UbQd&#10;6kYJ6MTXyX+zz48/a9+Mfw/j0nwj408JeH9P0mZdMuNQe0a61BvLAzKFxtB2hevUCv1P/aD+Huk+&#10;J/BXiv4V3Fk17FLbSC2SGPfk482I9hg8d8/ma/IH4V+Mfid8M/2gNU+C/wABodBtz4kZ7tm8TSst&#10;vZSRq29fLC5DjHqfWvcwM/bYVxvseXioxjWjO3qe86f+xZpHi2eO9+Lvxy8deLGkWXzof7S+xW8u&#10;f7sduPuj03fUCuztfBn7JX7NenC/uvCvhTwkPlB1LUZkM8jKOGDzEsWxzgAZPevMYf2fv2kfiWzP&#10;8XP2vtS03chE+k+EdNS1hUtwAGJUkcfrXdeGv2OP2afCNp9vufAMGsXcMiTtrniK+lu5wcdSZWIE&#10;ffHIwaHLWzk35JFQk46qNvUzdQ/bk+G2q30ug/B/QPEnxGuIY8rB4S0KR4VyepkIUJz35FWLbxR+&#10;3J8QImn0vwB4Y+HNi0zxyP4kuGvr7jofKjG1CeMEn61pa1+1/wDsvfBWJPDa+OdDaZV8qHR/DduL&#10;ibJ42CKBSM57ZBzWFF+0l8d/iZfs/wAAf2UtcktZN6prXjS4XT7VWVeTg5Y/7pGarkajpC3m2Clz&#10;Su3fySLF5+yLe+Lr2HVvjF+014w8SqNkk2i2xXTbMY+8jrH8zL6HjIrstH+Df7MvwbtpNUtvhz4Y&#10;0OKKNhLqWqpHvZcgktJOSc/7QJHFefzfBf8AbE+K1y0vj/8AaSsPCthmP/iV+BbLLFdoDATyfMDu&#10;B45HPFbnhn9hn9nPS4zqHjXw5qni68KbLjUPFety3GZN2S6oWCIS3YAVnJ2VpT+5Gjcpy51G3qGv&#10;ft2fAeyv5NA8HeKtQ8XXnP8AxLfCOly3rHA55jGwADuGNUrD4x/te/Ezy/8AhW/7NcPh2xfYyax4&#10;+1DypCpOCwt4hk7fcg11nib44/sw/AqBdGb4i+FvDslsSF02xeNZFYDnEcILZxwcjmuVh/a+8X+P&#10;bj7L8Cf2cvGHipWkUR6pqdn/AGbp5VhkMZJTkD3xz2qlFbqHzbM373xS+4kuf2dP2gPiROYfi7+1&#10;9qVjayxstxpPgrRUtU68AStliPU1q6B+w1+zR8O5f+EqvPAMerzRkyy6p4s1CS83sFwSWlbbjqcY&#10;4qKX4cftpfErSWfxV8SPCfw9tZl+az8N2rahfJ82Npmkwitt5BQ96zND/Yu+GcGsPd/Gbxd4s+JF&#10;wr7oV8SatKsI+U4BhjIXjk896ftuZWc/kkNx7L5s1bv9s79lT4P6ZB4FsfHWjfKoW20fwnCbpsEk&#10;hQtvkH0wMH1rJf8AaN+OnxURtS+BP7JuuXVpuJh1zxpeLpduzZwCFPzyYJ6fKQO9dLqfi79lz4BR&#10;sZ7rwb4QaONc28i29vOFGdpwAZM/7XNcfqf/AAUR+Gl/cf2H8IPDniz4gX0n3bfRNJcRIQQM+a2B&#10;1P3hkeoFJRjvGDfm2O9t5fcJrfwp/bM8fCK2+JH7RGm+DbJ5GE2m+DdIeSQR9v38g+bj3/Gug8Lf&#10;sX/s86LJHqviTw5eeNr+HZI+qeKdVkvJgemVQttCnk4AIFYa+P8A9tzx/HHB4Y+DXhHwPZTSukl1&#10;4m1YX1wpwdpMUQ+Qnp35rJvv2OfiL49SSf4zftW+KtatpGBudM0Erptrj+OML1yD0yBkdqfNK3vy&#10;UfQmKa1S+8774hftG/s3/AO3js7/AMfaDpDLGoh0nRQj3AI4UGKAE8dBnBA964yH9tfxr48jSP4K&#10;/sweMvEYMbyW+qaps0u1ddxXd5ko+YZPrnr1rqfh3+zh8A/gtoEMvhvwTo1r9n2GfWtUVGujIuSH&#10;aeT7rZPfA9KzfGf7WPwI8PO0C+Nft1yrFo7fSLN5uc/Mob7isTyBnafWp5qO6Tb7sUubrK3oMXRv&#10;29viJa+V4o+IXg/4c2V1x5Oj2Rv7yJcjbiVsJkjncCOal0z9hfwLe6s2q/Gv4j+LviLdCTiLXtXe&#10;K3ClMf6mI7Sd2SCeO2etea6t/wAFEdS0iWaDwr4CRMNiOTxBecn0YRx8j3Ge1eT/ABD/AGv/AI6e&#10;OJZI5/GN7b27v8tjo8YtYk9s/fx9TUSqz229A91a2v8AM+3JfDX7Pv7OmlrPpWj+GfC8KlcyPHDb&#10;yY2nnJywYqSO4PrXjfxY/wCCmP7N/gh8WXiu+1y6gfCx6bCVB7YLOfb0Ir4P+IN1498VSyRtLJuY&#10;YeS4uGkcj1yTVnxf4G8DaJ4B0bwzAIbzUmh+2apfpyVkb7sWf9kdR6mhUqcrN3dyJYiWy0PYPij/&#10;AMFh/iBqscmm/CrwVZ6RHuIW5uP30xHryML9MV4tb/t5/tfWnj6z+J/hz4wa3pes6bIz6dfabOYm&#10;tmYEEpt6cHFed3Wk2Y1Jo7W3VQmflAq9aWIX5f8APSuimpUXeCsck6s5/Ez6o8G/8FnPjhOUvPjF&#10;qura9qxVftmqah5V01xIBjzGEgBBx2Bx9K9V8N/8Fg/hlqQeLVbJLeeVVUXk6SwSxeuOJU+nSvg5&#10;NJtyVWaJX/3lzUjeDdMuhhrFOvVVxis5YaFSV2i44ipDZn6r/C79v/8AZg1zS49A0TxBdW8U0m6+&#10;uFu4bie5Y8s7EOrEnp93p0Fes+Hf2lvg/qnkvB8TrPT7WNv9C0+/aSyjZv7zySqsePq1fiWfhZZT&#10;ASWk8sTf3kbp+daGmaD8UvDK58J/EO+t9vAjW5dR/PFY/U6JtHG1kfu3pet3HiKcanYz6ZrjSoWW&#10;fT5Irq1t48dd0ZIOPrSzzeGzG1lb6ZGFVv8AT9UWZ45CCclVGfy61+JvhX4+ftW/DyXzbXWY9QQc&#10;YuI1ZsemRtP616L4Z/4KjftH+DTGNesdWjjjZTthv3aIY9I5Vda53gXvFnRHHL7SP1pXTfDr2iXs&#10;erXWn2KsDY2dxCLg3HUHOCjdee9Ovk1mK6j2NYXF5IgNjZB3j8gY6lSMKfq3TvX5+/D7/gt3Z3AQ&#10;+PdCtmuujXF5o+wqvoGt2C5+qV6x4L/4Kmfs7+IrVori8ht5Z2zcSWupoZmHoBOI8fgfwrF4XEX2&#10;OiOLoyW59TWWteIdDlP2c6hJes3+naklv9oEYP8Ad8ktgY6f1qW38a27Kbe6nW1012K3DahGFubl&#10;/wDdcbgOfxzXlnhT9qn4C+LrRbiw8bS2VpDtZbe5t3zI391pFDLz354rvtI+Kel+KJ4W0Txxo2ty&#10;rgWek2epRSrF3xIAT7cEZrPllGVmbRqQa3NqfVfC988cms+G4YY5nzZWNjM0TuOoLEZA59qtQ6R4&#10;ft5UaTUNQXVpf9XbbUnjtlxkDPynHTv3qnqGoTJeMmoeFrebUJ0xNM0LQJar6KVI5xWfZwafdxyW&#10;NheahDYbmbULrzFIJ7qpI3EA+px9aJJlc0bl59H1C5uZTofiLT5tpY6hqF1IYWQD+FdwKg4688Yx&#10;zUzyXkGls9lYhdPVgJJrW8R2kb+7lT3/ABrPvre2l0/bYanDBptuy+Tb3EDI9y2P9jdkfzqVLDWt&#10;PkjvdZtLe4ulAXT7CyuI2VAeh2Ehi3+8AR0qXfYdztfhf4w1C1iuPh/440uax0vV7lV01preREim&#10;GSrMxUBsng88cda8u/bb/Zz8L/Gr4WapoHiKCOHUdNR5baZvlcEfeAxgnj1yOK3JdY8TaXqTTWFh&#10;cXGpxyKTcXNrIsNrzkHONuACvANeqf274d+IHh6Hx3pksEzTN5GsRtDxBdAAMp46MOR65pxn9XrK&#10;cROPtFyyPy48HftS+C/hvoWn/C/xHFqWveJNPh8tdN0DS3mcoM7DkfLyNpznH0rrIPib+1h42VZf&#10;h98C7Lw7ZyKAup+MLwGRMjg/Z4ycZ960v2qPhz4B/ZV/aUt/izouo2mnaTrFq0l9E0e1YlIzvzg7&#10;cNjOOPm7Zrlbr9u3whqU32b4OeBvFXjO6fAjOm6eUtQc45kfjrjoCPevo+WOIUatON79WeTdUajj&#10;Jm5c/sr/ABV8fRLB8X/2rNcvrZmBm0vw7ZjT4SpPC7gN/tjnNdp4G/Zr/Zn+Fts2s2nw904zJueT&#10;VtYkNxJ5gGcvLKcDp9a85h1D9uX4pWH+j2/hv4b2cjHYdhvtQ255A4Kqcc8fpUej/sc+Cta1GDXf&#10;jp8TPFfju4Q/vI9U1BorYsG7Rx9vY0n/ANPJ28kEfi92P3neeKv21/2fPBeof8I9ZeOo9b1DpHo/&#10;hW3e/ct/cTyuM/U8VnWfxp/av+JSRyfCv9nWHQ9PuP8AU6t461IQkKQcEW6fNge/HtXXaBpfwq+D&#10;+ltJ4e0DQ/D1isYXzYbeKDG0HJ3nBP4HPrXHeNP2zPg54UjeKx1efWrlAQsekrujHHVpWIQZ68E/&#10;SsHOntThfzZT5ush0n7O3xn+IUxb48ftL6tJGzfNongu3WwgQkcguRvP4Dmtrwj+yd+zv4JgW/8A&#10;D/w40+5vraYM2oayDczMwHVnkY8nvwMZrwfx9/wUm8QxwSW/hfw/p1i3aaeT7VMq59BhF/UV45r/&#10;AMevjD8Yrp01DxNd3EK8stxcbI1B/wCmaYGD6E1EqlaWl7Lsib04n294y+O3wb+HTPp2p+LLGO4i&#10;XDWOnqJWU9ANsYIDe3Brxn4g/wDBQnwxpDtbeCfBv2p8lR/aUxVm9P3aZbr6ke9fOX/CG3t/Jv1n&#10;UpJPmyYYW2IeP5Vf/srRNBtp71bGOOOKEvIwXOMAnqetRt5+onU5t2XfiH+2T8cfFDTCXxNLpUGC&#10;Wt7ZBbqoI9BlvzxXVfsX/sp6v+2Xfza/4t8Saqth9rFvbx2aF5ryTugZjwB64P0r5L1zx9da/rl1&#10;awW5dryby4W3dATX6kf8E6/21f2Tv2XvgNpvg7R9Hvr/AMbwqRfR3zJbWvm9/wB8xO1MegyTXJmF&#10;TFRwr9jH3ulh0ZUnVSkzzH/gpX+yz8E/2O/h74W+H3gbSVHirWS1xqU80xkuEtwdqgk9MtnoBnFf&#10;PPhvSE0vRIoJ2PmeWNzN/nmuo/ay/aJ8Tfti/tQ6j8R9fW1WFZVt7S3sGLQxQR/dVScEjPOe/Wsa&#10;ZvKXMYLbcKNv8JrpyvC1qWFj7d3k9X5E47EU6lS0FZIijCBPMkIMfH8X6U0RsI1B8vng4PT61NHE&#10;ssbfNjaM/L9agkEbybsjg4b5q9SMDzpTHBxJjAZl24HHtUTIY8Bjjdx82KWNldvLKfKemO9I43Nt&#10;HCjgKvb3raESOYaIFIztj/8AIn+FFSDcBjB/76orTQV2f2DXxhs7tYhbm3t22RbtoXZDIcwt2xsk&#10;+XHXn0NcZ+0J8evhT+zloP8Awm/xv8ZWOi6LM7D7RftsjZ2wlxbAnpkfvAO+Gr0nxFbw3WkSXF/E&#10;vkqrfao+Ttjbh1467Tz07V5D+2H8CfA/7SP7NviH4PfEPT47xpLeSSN2j3Mt7Au5WGOcyIPTnJrz&#10;8LGjLERjVvyt623NanP7N8iu+h4bqX/BYD9gTwAs11F+0TpuqRWu2D7VpG+6VZIjtt5WKghRJFiN&#10;jnqPxrjfij/wcQf8E+dA0L7Todz4i1qzuXeGJrTS9iphd6kNIwG5JD36jGOK/D/4geAtK+Cnxk1T&#10;wXcpDcaPdXEtpcLIi+Yi7iOQfulG59eK5zS9DvJZr74f315NGZ5GNvHbrsia5QfLyD/EPl6c5FfW&#10;VcHw7l9ZwlGcvml+SOPD1MTiafMml306n7F+If8Ag51+BWh3kVrpH7NviS8hv8yrcT30EcRSUBJs&#10;bSSFLDdz0P0ry/xv/wAHHnxGPjO48HeGfgrp2nzRG3+xSalfPK8txF/qZMqAuXjby25ww2nrX5Z2&#10;lyfEnhQ6FNYwyX2jSNLbzM2XMB++mCeQGG78+ak8Tpc6/wCCNP8AG9tezNqGlyraXysCrCNeYZM8&#10;5GAy8dNo9RXDPMMkoytTwq+bbOmWErSim5/cfol8Hf8Agt/+278V4/E3gjwLf6Vo+uQaPcXHh+xX&#10;TonWQRymV4S0mdzqCWQ5yArDvXieo/8ABZX/AIKF/Eyy1rw7rPx2vbXUntpp7VNIsoYWboZolwo4&#10;dV3YHdOxr5l0/wAfX3gzxx4f+OXg+aO3meRZZBDId0dwp2SxnAGA4OcdSrmo/jD4bl+GPjiz8ReF&#10;b+aaz1K1TUtJuF4V4ZQSM89QdyEYH3DVU82jh7+zowSf91Nr7xvDxnFNydz1DxH+3p+2R8WfDsup&#10;65+0F4nuZtNkM195mqOrSJJiMNgEgkAhTjsfY1xPjb4p+KfEUWneOU8SX0k10yxaikc27/SEJyMO&#10;3Rlww92xXEwalpXhfxnHqN2q3GlapakzR7g7eXIuHXg/eUnI9CKsaNbX1vqepfDu5vI5ra9U/Zri&#10;RtsbSqcxuM5ADcDPbOKJcQZhLaVvRJfkgjgqcn7yub1jrVv4N8breBGuPD+sWp823luDhoJcgr1I&#10;3I34ZWu0/Z18aaf4evPF37OXj3So9Sh8X6TJBYwhTiDVEG61mU5BGSCuR2cV5n4e0HxF4z0Q+CNJ&#10;8NXF5qVhO81hDY2bSzyKf9ZEFHLAH5uMkcmuk174QfG200LR/FWoeBtW0q+0+4+zFtcj+yAhPmjl&#10;Bm2jgfLyeoFcVXNMwr2Uqj18zRwp04q8Vb0Mzw9NdaPd33w91q2DG4ZVh85juS5X7rDPC5B/X6U2&#10;fzPEXhG4097cjUNFbz7b5gN0R4lj4P8AC21gCODur0P4y/CTU/GM+m/FbTtb0PSpNQskl1do76M2&#10;tvdLxLGHiLKPn+cKPmAlUelZt54X8CaZdWfxJ174t6Da/bLpo76GGxu7lWkAXzVG2IAZDbtpP8Yr&#10;DEVsRKd2395tC0Kai9DjPEXiG713StN8eqyjULAx2t9IGLOJY+YpDkc7h8ufWM+orRHiC30PXLXx&#10;LpcJk0/WoGF5byMAoQnbNHjJXKnJHfla3NL0n9mrwl4mvtCk8X+NdT0bW7XZDNZ6Pa2sLBjmNtzz&#10;SMoVuMlMjmrPhK6+ECS3fw+tPhVNfahbNNPax6xrTSNNMo+ZR5KRKMopIA/u1i78234hz8utiP4S&#10;pptl411b4L+Iyklr4gQRabJCyskF0Pnt5+eMMpZDjtJ7VgeH9P1Ox1q8+E2qtHHDfyD7P9qJKidc&#10;+U/tk/JnOPmIrpNQ+Og1bwoupaN8PvD9rdaLLHsW8sfOMUGSYyvmtJna3XPYr0rW8cfGXxDqXh/T&#10;fi54C1ZdNvtUZzrEen6bahoL5P8AXOrgB41bKuORgs2CBXPzRp1Ner/E0fvRT7HG+FPA/jD4heE7&#10;nSfD3hTWNQvtFm8yGbT7RpFKM2GiJQFgcncAewNdbB8Evi1ocOjeNZvC7aNqUDb7pdbmW3ZWiIKP&#10;iQj5WUYPPXOetYnjH43fE68/sPxje+ONY1jT1Ma3ulanqss1uZkGHVkZmwHXkY9WrP8APtbfxLea&#10;HY38y6PrEP7maMAhI2y0TMc8FGxk49aqUa0qiV1yhtFWWp2Mfw7OgeL28Q/8Jb4fsNB8QrJHJb3O&#10;rR7UjkHz7RFv3eW3IPOCMd67PwP8O/gvoNn4g+CHiT446bqWoakyT6HFpOh3e03Kqd3zzxxoRJES&#10;B83LBTxxXi2kpqOpaZqnw21REm1HTpJLrTYxMTh1H72Jc/3lXfjuR1plhqeuy6Ta+LPD15NHfaHJ&#10;FDJLC2MoMeS7DvggL+Waqp78bXasTJcsrs7zRNI+DUMbeApD4o1D969wRfG3t4wyqf8AV7fOb5hn&#10;v16Cqdv4u+ED6VNqei/C5r2+0uZPJN3rFwTFBk4YbDGchgB7ZGKd8X4rPXDofxW8MafDE+tWvn3M&#10;VqgAsr5H2zQgL2D/ADD0WReK5+6KeFPF1r4jfTJm0vVoymoQ3Dbc7/luFC44IJZ17jj2rNSjK9lo&#10;/wAzRO8dDu9S/aAl0O90/wAe+F/hP4Rt4by1NvdSNo6XLCYbllUvPvO4qN/OeGyOauwfFr4l2k93&#10;8PoPiHfWek6pifT5tOSKzRZNoeJ28kLwfun6ivPdB8G2japqPw6m1SRVvMyaXN5RVGuFAaMlv9pf&#10;k6dSK6T4a/Dfx38bhD8N/BngPWPEXibTbo/ZINLsDNIbYEAxgLzlX5+h5IxVfV5SinFaI1pwla0l&#10;obnhTV/EHxi+HWt+BfEWtX19r/h3df2kk12zy3Vof9cmW5by22MF3fdd+CBxzmlQL4h8CzWbp5l5&#10;oeZo1uN532jNiUDGeUcoQM4w7Yx2+3/2Y/8AgiZ+3DqnxB0X4ya7a6L8OrKLa+pR+Jr397KCuyaP&#10;yIC5/eISOSPvV9DeFv8AgmJ/wSy/Zk8SzeKPix8RNU8b6xH5gOn/AGxY7eMd4vLgALDBK4Y85PFd&#10;FKNN3Unf01sS40aUv3kv1Py/8P8Ahrxn8TtT0fxp8HvBuqa9rlzvtdW0zR9PacmdQFJbYDgSgk8g&#10;DINfWP7O3/BFD9sr4nJfSePfA+i/D/w5q1p8194om23loysGiKQrk7xjac44Y5xnFfa+m/twfDP4&#10;NaVN4N/ZE/Z40Twzpe1SLj7AtuspGeSsfzOR/eZu/SvNfG/7VXxv+IqSy+IPiJeR28jFWhtpBFEV&#10;b+H5cM2OmDTlKlRjoreb1Y1i47UofNl/wP8A8Eif+Cdv7O9ha2n7THxj1Dx5qNnPvTTWujaQxswH&#10;yeRCd5TIyM9/yr2fU/23Pg/8Kt2lfs7fBPTLPcoVryOyjgZ3UbQznBdzjjJINfJ81xcXMwuJyY1X&#10;Ia4mb5m9AM9Fq1YW8877fszRr1MixFnfn9P0+lc0sVfRXf5GNT21TWrL7j1rxd+1n8e/iG0n9veN&#10;JLWOQ/8AHnpq7Mj+7u6/rXDXOovcSNJcSyzTSZLbpSzD6tk/TA/WuU1n4h+APCEosPE/j3R9Lu2b&#10;ixvNUhS4cnhRtZssSTxx/hW9ouieIPE+htrdlp81jpMUO6O8vP3KXDBseVGWxuk4yQBwCDnpXNPF&#10;Vu1hRjRitNSxJdkPiebzJFX5YUICRe9LF5t4/lJHufIy/wDCOQf6VHBpc8vlzXbnj/lmjdPXnnNX&#10;POdz5FrGsnyAqkfAPHQn1rklJyN+qHpDBC2/zEmkT/lp2Hr/AJFW4ReXL+bGONp+ZuNvToKji05E&#10;UR3zKzfwxqOF9vYVZ+0M6m38hZM4x12jH86zNJdCa3NrbRts2qSFElxMv3fp6/561NAt7dDLALwA&#10;z8Zb6fjTrez8xGv55d3lN82P4amso77Vr2DStDsWmuLiYRwIkZLMx7KO5oKT0LWj6Je6lqdvoXh+&#10;1e6v7yQJb2sK5aRiP5DqTwBXmf7af7YOo/BR7r9in9j7VIb/AOJmsWph8f8AjG3k3R+Gbdvvwxvz&#10;++PrwR9af+23+1+P2OdLb9m/9m+eHXvjn4ssTDq2oQsHTwpauuT7LNj346n0rwr9jv8AZV8T6rqi&#10;+CfBupSXHiDU72NvFnjK8xMun3FyrmGa4BbcRJKnlqf4d+416lGMcLHnlbmeyfc4fexk+RaQW77+&#10;Rf8A2c/2cmuLofBH4c389utksNz8QPFMbBrqxtbiQwtfDdy7hzycnYoycd/01/Z5+FQ+Enw8034a&#10;eGrKwszpJ+zx28afe1mCFI7lCcY8q+iCTLk53SMSOa5dvhL4b+B0qa18O/BXk6W15d3kOjyI0knm&#10;uNmsaQd3zuJET7RHu+86nHaui0bVfCWh3a/ZPEcklm1jaf8AE581yJdMdmOlaopAxmF91vI5AO0K&#10;HOADWcaVaVTnnK9y5Shy8kVtsWNe0Lw7Z28x1HS7q401NNEe6Fd7nSpJSY5DuP8ArLC53ZK5KoRj&#10;OcCvZSazryyaHqWnLZ6surfvGVtqx65EnyMMjiDULXGONpbcDknNd5PZ65q0cer2Kw2ty11IZLGQ&#10;/Il8qhby1OQV8q5i+df9oZ+nE+ILfQPCVxDby6pcXek/Y40uLrbydKaZvsl2h/iexmIjYjBEbDOS&#10;K092NTRaky/eRtzWOW1HTH+IHwk1Dw74HvppNW0vR5pdGsb7zGkm0rzVE1hIFw7S2N0qhSPmQbAG&#10;Ic5+HrT/AILCftkx+O7z4N6jF4a8K6lLqTxLfjTFbyL/AG7Y5jueQFHwATjGG3Gv0C8Wx+OfD/iu&#10;3+ImieGrFdWmu3KC4n2RJrkaeX5e/G5bbUbcL83IWSOPI9fze/4KJ/AD4mfFLQB+1ZrnwJn8I6ff&#10;xqbfQm1CO8X7LucSsGRSVaJwoaNlUqrjBIU47sLb2TTSEoxclfUwtJ/4KB/to/EnVdU+DviH41f2&#10;Lr0ihPD8mlWMNq5uYCzCxLLEuFkJOMHh1UDANeWv8fvjv8b/AAnf+EfFXxN8SXer6VI97ZW99rMp&#10;+1Rqf38J/evyvzOOM4BA61g6l/aes+FrL4r2bLY65o0kVpq8tv8Au5fMXH2a6XHlkfdCk5++oz1r&#10;S+IWpS+JW0P9pn4bXNxJd3V8o1+1ZVdbPVIz98IFfCTAbsepYd6mVf2crbX/ADNPq0ubbQq6vNqP&#10;xe+G9vrkvkrrngu3WO+Vp2Et/puSVnHClniLYYgghMHPFMj8V6lqGh6X8a/AN0y+INGuoI9XkhuF&#10;aRJ4xmG9ADOMPtCtwBuyD1q34mi034WfEHSPjJ4R0+0i0vWo5JJLBGKrbOylLvT5Adg2kM2AQQVY&#10;elQX9vpfgjxvDqWiC71Xwf4ks/NWOTMry6fMfnixhwZIm+Xrwy/jU81Spu9H/Tubx93Vnq/7VGi6&#10;B+0H8MtG/bC8OWEFrqmol7TxlaaWrBbXUokBmOAFMasMSoxOCr4GNuK8j8dTW3xV+H+n/GzQtVub&#10;nxDpU0Vn4whm253LgWupDb5gPmfcYj+KPJ5Ndj8BPE2l/Ab4u6h8I/H2sW03hHxi0NrdXlmWaNd5&#10;/wBE1BUJXmNj8xAztLr243db/Zz+O3wh+PWpeHtN+CuveLNNmmm0/XoY7GS6imtpR88Jk2Pgrnep&#10;Yqfut3rlnouRvbYumo8zdjyjVPFup+HNS0n4/wDg26t7SZr4i/ht/wB2IL5QPMUhQgEcqknB4O5h&#10;2pdbnsPBPxA0r4r/AA5sPtnhfxJDNKtjcLvZI3+W7sXxuA2EnaeeGU5rvoP2U/iJ8IfHWreA/GZ0&#10;vSPDusL8ratrFvYyGHloLoRy3ETF4znO0E5DDBq94V/ZjvtIW9+C/wAYfi14RtdO1+WOXSNQu9QN&#10;y1tqAK+XKpihcFHjkVX+YgiReScZzlaOzCMney2OBWDwp8JfGEvh/VvE9xfeDvFlkNy26qC1nL/q&#10;p+qL5tvJknjK7WB64PU/s9asfBPjXWv2QfjteWdr4O8ZXEQhvrhS1vaanjFlqAbacRyK4jY8gLIG&#10;IJQVu+EvhX8BZdNb4E6/+0BrF94l0m+ujo+k+HfDs8eZV+aa2ikup4+XMYIVkwGHHUVRtL/9mzx9&#10;4In0S/8AhZ4r1/VPC9lJ/ZLaxrENtcz2ucyQubeBv9Tgsq5J2s/I28OCXVhKSlZLqeXeJfDup/s6&#10;/FvWPg947jmbStQRrW6XjaY9/wAlwhyAXifB3BcYyP4sVB4X0uDwvqusfAn4i29mtrq0iy2OoNJx&#10;Z3hGbe7R9uNkikI+Tgq+TyK+lpvjP4L/AGpfg1feNdB+C/h9vEngC1t7bUNIvpLi/W9tCBHDdhXl&#10;TLfKI5C/VzHxzx5bqP7QPjnx94NuNE8P+FPCOia94XjV7C1j8K2scs1igJaOJ2gMiSRN+8ADfdLD&#10;sK2o1vaRa6rcm00rW1OF+GnhfxN8XtN1b4IHw5qeoanYtLceH7mFTNHb3KZ8yzkZGP7uUBtp6eZg&#10;jg102t/sqftD/Er4X2J8SfCPUNJ17wvalbC/1JRaR6hpnzMYi8nl4eH7wJP+r4zwBVjxf+01+0J8&#10;ZPhunjPQvjR4p/tPw75UPiKx0/XJ0823JIivlRX5AcpGylO4OK5Px14s8RXmrWH7UvhS8W31f+01&#10;HiiFVbFpqQxiVkcDEU4y2DxksvcCr9zo7BLmlozpbT4DeIvH/hnS/i2Pi94W0fxR4baNfEd1P4ji&#10;upFWNlFvfgW3nOJOivgZJUN3Jrpf2gfh18CvHOnx/HI/G2GGYjydduPCOhzyKmogb2XZL5Lwo/Lo&#10;z4BJZRwuK838Wa7B4J1PTfjn4E0uafwf4r86CbQWn8yC1Ygfa9Lbdv6BspjGVZG7Vn+F/Emg/AX4&#10;oLp13YRt4C8XWMYkmFzib7HJnypwdw2z28m4kf3kccg1i41ZJa6r8Q+FJm5reufs/eIbSx+OXhnR&#10;fFup6tostvF4k2yWVjJJMFAjvRsE/Em3DY6sMnG6qUvxT+B/w7Nl8V/CP7NFnJb6lczJeSal4kuZ&#10;dkpYGa1kiRokCupDD5SCCMfdrnvF2i+IfgT8W5tI1a0TV7C8sfLvomlDx6npc4DB0badyMmJI3BG&#10;D16EDNs4tO+F3iabwD4i1lW8I+LreKaO6spDhoWw1vdgbgQ8TMwcY7uPStrdH1MedJabnoGrfHbw&#10;98PvHMN54T+HHhG18E+K7dXhbT/DdvLcxWzAbgGlWXE8EhIIJ5KdQGGcW2+PPxht9ck+EPiH496p&#10;o9tqEajTdQtphbQwsVzby5g2kRvwrADADZPSuV0jwnqk+pal+z148FvbrcSmfw/dXmNsd8yAxlJN&#10;oAinUKvBIJKelZOltPrGhzfCvXvtEWteHWmFnbzDy8x7v31qQWOSCNy5GBhvUVTjGK95miu9D0r4&#10;NeKfE/xq0/Vv2V/jjqN02uQTTyeGtQvrwvL9oUgyWQZh827BlTJ5ZNqkeZivJ30iZbzVPgn4v077&#10;PqVvMz6RJNNhY7r5cAqXJKSp8vQAM6nHBrovFVnq3jrwhF8S7OEWvi7wp5IvJxIYZrqzQjyb0YC/&#10;vISqox6kbWPQmu0+JWjQ/tU/Clvjv4XBi8QaNarB4o0XgRNIoJ86BNr4EgDSgkbcrKowcLURcY7a&#10;Lt2MY047M8hj0+H4geEm8LardQw+IvDdux09ZFKi5tQSZbb7o/eRn5l7kKQO1QyeKNX8R6avxJ0z&#10;VbqTW9Fkj/tCWYjLICAlyPvZ6bWPfvV7xJqVxex2Xxe8OtHpfiTSpIxqstkih3kB/c3aKNq88Kwx&#10;15I+Y1vWnwr+KWv3tl8Y/h18NNb1LS9YaQXy2+kP9njkY/voGIjdFRsllwcAHHBFb/D1Ks7WRxut&#10;XMHh67t/iv4egih0/UN0GsafasAtvIRiWIg7QEdSWXBwM4HIra+HXjLQfht43l0jXNN/tLwL4utR&#10;BcXVxlpLaMudtyu0nE8DjOMkMAwIwedDw94GvPCesy6Pqd3ZQaHq3l297Z/25bLcL/dOFkU+Yjcj&#10;gdOcZxXR6j+x9490jR9Q8K+Nbu0t7W1cS2OpXWn3DIZCR90+SAxZcZ+f8e9Eqcanuz/4cLxlGyOH&#10;8V6T/wAKb+IGoeEfEVz9t0m+ke28yx2+Tf2rcx3EWWQEMNsinkgEDggisrSbH+xr2++GHiqa3fQ9&#10;WmSTS9WMe5YJskRXCsQSqOPkdcj3xs49Yh8E6Hq3gzTfgnfeIta1vXtPkd4Y9DvLG3kWzG53tgk0&#10;+92U7pB8gwCwww6VbD4b/AqTSbTw74q8SaHLe291IbNdS1K8uJXRsEoptLSFWJYEgFyMscYzk5xo&#10;31Qc3meWTeH9W8QWMnwm1CyMmtaO0kuks2FZ+N0ltkNhlZQHjP5H5uHDXJ/GXhq38cGVLPxH4ZES&#10;XUkahZr2BGwkw3AAyRnCtzkhlPYkeo6t8R/gd4l0jVtV8P3N5qereH7SEWtmnh2ONpLSPA3LJNNc&#10;n9yoC/PGGC9fu8Z+jftS2vhZrf4q+CPC8UM1sxh1TbfLb3Cu6nn/AESGDCuM/MuADnJyRVW3h179&#10;Cqb95HPeEdF+IcHi/S/jD8GvA+pa0txJJHrGmw2bSrIWyssTqpdfKkVjggjBPZgK2Pj/APBS28G+&#10;Lrf4j/D240fS1vLdbi+0C+1S3t3smf5TDLE8ispPKsntuGAwxn/F79oC98QaxpPidreLxD4X1D51&#10;+3XE97NZs2PNt2+0vLsdDyMHDDaecnFLwl8V9d8L+OB4Y8U3+mWdtqa7/D/irSLeOxktGZTtnSeF&#10;UdEcExyLghRk4yoNFOjGMr39Re296zRq+Hf2WvGZ1m51G3fyPDd9Y77yKSKe6ZI2XcVDQxOpKscq&#10;+cDCk45FRN8B/hz4T1O2+H3i3xz4guItSgF1a7YLLTYQzEqh8y7uE6gYbCEc8Z4rmPFEnxF0fxfe&#10;fDv44eJ9TaCa4VGutWmaSS2kzhJPmViVBPzbT8y9OCM19HtNX8T2EnwZ8UagzaxppZvDZa7HJYEt&#10;a4GQY5M7k4AD+zVspRtfci3M7o9L0L4X/A3+ypNC8WalZ2+t6DJIIbO91qaeeeOP5mgX7JahWcEH&#10;aDJnrjiqFv8AGT4P6VqGpfED4Z/DdbzVrW43XVzNYxyvDEQymRVnuJ9w/hclFIHUZJFeeXd7f+Md&#10;EsdZs9PEPiLw7AGurxZB51zaR42uQQp82LABKjlcehpmofaC1p8ZPCixxxyEw6tZ3Cny1nI+cL97&#10;EMucgZ4OR6CsJaxtLV9CuWWhd8F/Dr4SfBbTYfj38Lvh7qV19slmjuHvtfdfsMhOTAUh8ocZDLyA&#10;QwI+6a9e8b/8FHP2kp/DNprWkw6Ovh6+kuEvrW60eKZ4buaNFuvncOw81VR9xOGZdx+ZePJfAHjP&#10;wz8MPFEcjC8l8F+KFVLyxEgV0HqSrcyQSMT0JZc9A2Kq+LfBEfwn8Syad4kSG+0bVIf3dzFwt3Cc&#10;NHNEduOhR1JOQDg4OQHLluvaa2CVOMZ80NzqNc/ab+NF1qsvh7xf8bfETaHr0bXFlqdhNHEwZhtW&#10;QlduSNqpJkHIHOdq1h6fqHj3xpBN8GfG+qT/APCRabNJN4bvLi8LG434Y2gJBDCQEPGxPB4B+cYz&#10;dN0KZi/w21XXHXTrhvP0y+mi3xLI65RjguAj8Kx4xwT0zUen2GpeJdMk8N36zW/inw7n+zxbsPNl&#10;gQlmjzlfmjxuTkZBYcnGM41PaSbtYORRa6lnSPEfiqe9h+Ivhq8W38WeGWWS8ZkAkkWPgXBQFldk&#10;4jkXHTBI+9W38Y4NF17S9J/aO+E0LafcXbsda03T7cMdPvlBcrg8FHUF1yeVBUjg1nXV5qniCKH4&#10;taFpcL6hp7L/AMJHb3Cl45M/KLkqcnZLnbJg4DHORuFdL8HZNS8O+PIv+Fe+GNY13w74ijEeseH9&#10;IsfPk8v5S6BVJO6NvmQlQSvBOCQSpKSs4b9So0/svqec6ZqjWN3J8Q7LQ1l0nUC1vrGmLwIy4y0X&#10;IYLnO9DkgEDn5cGa40jRrTUm8ItdyT6Nqredo+pfdVGyAsjICOhyki4+mTg16b8RP2UfGfwt+Idx&#10;Pd+HVttF1sJ5y6lItmIkk/eKqmbYQyjDruywxhsYNZdn8DrmHSG8M+LfiRoLafdP5ulTXOrLI0bE&#10;485diyAK3RugyOmRWntIP3ioQnDRnAR2r+JtJHh268mHxBpOP7La1QFrmIctCWwASMEo3Uk4qx4b&#10;8a63pGs2vxP8MLN/a2nur6w00iiO4jb5CSgLblcZVxgfePFehav4L+E+lw/8I/qXxcdvEXh2ZobU&#10;+HdDlWa6jR/9W0lzJApZMfLjkjjqKzdTsvg1ZK/xA0Lwf4i1SZmP9qw6zqEFtHFLIT8+yCJj5bHI&#10;H7w8+g5qpNS5bk8vvanE+I/j78cf2Vfironxt8GfELXL7wH4ivre4tVv7gzSaZdQKAbN9xOXt1YK&#10;ueJYCoIxwP0E8BeO9G8d+HNH+P8A8FbQx6dfSKyjQbos1ndRubhrZEOMMgZri0z9+KSe3J+QCvjf&#10;W/E/wW1bwxcfCfX/AIeRW3gfxRDEsl1DdSS3OnXSfKLuMvIVWeEnnCgPHx/EMcB+xL+0Jf8A7Gnx&#10;81L9n74uXa6t4T1K4S0upNPvQEdPM3QXdvIDgOhImjY4KtuU43GtJRjVp8yjrH8TCPNh5N68r/A/&#10;VHxFpen/ABH8Ow+M/DXhdZEuZFivNP0q72Na3Lf6RGluSej/AD3tkSRtP2m2OOFGX4X8WjVIW8Ee&#10;IdIublnhKab5MoWO+jeXzFihYH5BI6tc2rHmG6hngJAcK2Z4V8RWfw18QLNdWNvq2hazHF51vbT+&#10;VDfQTyGRJ4STmPznH2iBh/qLyKaLKiQbtTx14EjRmutJH2q3vY3l02/juisV/HNMNoXn90lzKCGG&#10;R9l1CADCrMRXnylCa1TR2ay0ii34e07TdbvR8N/FAmuFmLz6Jq2k3ojM63BVlUByPLS6lQFTkfZt&#10;QixwsnJpl+vjSWTwxe6Ut1qMe8Q3VvMLSS7MhChGBI8gTyqF3f8ALtqEKHhZCTXsdGt/H2hTXOn2&#10;Gn3mqQzSSSTC8+zCaWVljfzV4MMFzIoguQMmC9jimGA5NZesSHxXAdb1LTbR9SgWaLUP7bkaGSfG&#10;IZpLgg4AJ22t5/ck+z3I6FhjH+I5KV9PuL5dSnqFlqHhzV31R9HvL2K5Urq9ldSC1+2Qs3lF2K/6&#10;kSzDa+Obe+jRxhXyZvFlhc6RfyfFbRI768E1q/8AwkEd6oWDU7eTbG9w6Afud7hYrkLj7PdBJgQp&#10;zXQSGy8YadLqD2UazQrK2oR64N3mMFEcsl0Q2Pu+Xa3aKM7TDdAkjfWPp63vg7VTZalbyW9rcXEp&#10;juL67MotpPLMdwLlOd4AP2a7X/lpC6XKjcpqveck9GL3rmfoM0vgS9XXtKvdS1TSNS+1S3U2qXXN&#10;7BIcTLdJ/wAs/wB5iG4QY8iVIrhcAkm18TPDFu1m3iC21e5uLWRZLhb/AFWDypRwEuPtG3/lorhY&#10;bwLykqx3Kgb2NUbu0h8Ba0NF1TTmh8P6nI5hkvp/MuNEuoYwkiTc4meJD5M4GRcWbJINzDdW54bv&#10;7zwzeXXgXxro95Z2E9yyp9uuDc/2ZcpEwV1brMIoiFbvdWRRsF42FaPR3cbjl8WpUhlHxG8F3XhT&#10;x/rVxb6hZ3TXEk2u2QSS0usLC9xK6jhXYJBe7T8rCK5X72ax7e51jVLC6tfGdstjrGlSTR63a6pa&#10;7ovurHJK7J1DMI0nIxtkEFynEjGtXxB4d1bwRrg1/wAP2t1ZS2i5SOG8GoWxgWDKxowJ+0Ilu3yn&#10;B+1WLKRueIgN1nSrzXrfTfiF8NodSgvLFB5UNnMtz50aQ5ltXBysrQ253Rk/8fNjIActF8sydOLu&#10;0HNLm0MvXfAngT4k6NJq3iHQdNk1TT7xri/W4sRuLpF5UlxJt6HJSK64+WRYblQVZifI/FP7KcVl&#10;Pb2Gh+Nbe8tWa4MkmsDY6xhQVEny4UwyMIJuoAaKUHY+a9k0XW5FvLXxr4QlulDbRJBDiRreQxfN&#10;bkH/AF223GY1P/HxZMyHLwrjpNZ0qy1XSV8R2LTpp8wjaS3uoBK1nN5Jwsb9ZwIMvEDn7TYl1OXt&#10;wRjTdOn7y6lRjLayZ8GfEn9mLSreML428ErYtNayyTPGu9IGidUmVnx8jx5VmBx8rhvunNeNfED9&#10;ibw5qN7cWmlTBbiFfmh2hXiyoI3A4bkEHqTz06V+mE09uwk0bxPeTW8I2tJ51ot0IwkB2zI3Wby4&#10;GLqDn7RZSOpy8QrC1z4XaB4t+0eFPFHh63XWFs4ba31XT7NriSS2iHnQmKQfPI8cf7yPB/0i2Lxn&#10;541ro+sKEktjnrUIVGuVWPyktf2bviZ8H/Fln4u8Ja9Na6hpd9HdafJ5fmKssbBkOMZ6gHkHivtf&#10;9mr/AIKXzS+OtDP7Qvw8bT9QsdSt3OtaE26Essqne8ROVAxk7fwFek67+y7ZeI9O1DUfC+tpdTSX&#10;EM9noc0JkyjITLbROcB2KD7RCxJ8yNZE++hB8X8Wfs9ajBqT2GoeF5PMN+bS0ls1Fws/7syxuuBk&#10;I8YLqxI3BGA5Wu+OOj9XlTns1Y55ZbJVFOMlofuRpHi2w8U6Lp/ivS7iSTTtYsYrzS7qaFo1ubeV&#10;N6OpIGQVOfX1rQj1WWOMj7eqscssfJYj61+UX7MX/BUH9q79nXRbHwk3iKz+IHgvTokgs/DfiTFx&#10;FBCo2qsLj99b4UYBDNjp0r7p+BH/AAU1/Yy+P+nw6TqviL/hWPiqVhu0nxTPutJJM9IroDlT6uv5&#10;da/P8ZklaHvUveXkfQ4fMYbVFY94fUZGjZWj8wgZYrIf5GoY/ssm25t7ndK33oSCpHvWlNpV/wCH&#10;9Nj19mtTa3QWSx1JQk8NyrD5WjkXKEHqDnkGqUseo3I+1S2McxJxvVArY/D1+leFUoezlytanqU6&#10;ymvd1I/MnsXMzbefvDNPk8i+Mc8d6q7f9Yi9TUEjrayqk6/IVO5JF/SopH0qT54w0MjfdAPWuWVP&#10;lN1ILjSbm5laWDC4bKy5p0VxqUE/kz3W9McD1pq6qyp9jIYHqymnQ/ZtQjkSO4VXQYRc81BXQmut&#10;T0i+ijttctcNGflkj6003hSWP+zgfIUfvFZutVrOwihBhu33P1V+1PuIrbb5FxebJifkVehFPmsF&#10;jcXU/DWqacvl3TW80fHlhuK8X/af/YP/AGbv2sNCmsviz8P9P1IuuIrryQs8bf3g4Gc16F9iW3DS&#10;xTfMOi56mrdlqcMMsa3E22TGSvanCtUhLmjoyJxpyjZq5+VXxN/4Ixfta/sh61N8VP8Agnd8fdWt&#10;fsxNx/wjt5cttIGTtGcg9Oh/OvO/iz/wWq/aX+OPgfR/2Zf2qfhtLofjDwje3Im8VaczxyXVo9pN&#10;HPbzBfvK/wAmRjBxzX7Y2kltqlu0bahH83ysslfFn7fv/BFz4TftZT3njLwN4suPCPiuSB1W9jUt&#10;a3JIPyvt+ZQfUZ9xXr0cwp1IOGJW/W2p5ssDyVFOi9Vrboz8TP8Agm98Q9c+B37S158Y/DHl3mqe&#10;H/DWp3Wj26ycTXbRGKFWX+Jd8gO3HOK/of8A+CN/xb1H4LRyfB7xt498TeII75ZH1fVNdhLQvrES&#10;5uPse1BiMSeZEUxnManqTX4R/F7/AIJU/tz/ALBXxDj8f6l8NrzWfDmn3kbXXiDw2pubZ4A6uRJs&#10;G6MHbzkDpX69+GP2g/GXg/wT4efwv4rntbHU/G1trWk6dZbRIiPaX2oTM29dpikUxNnIO4KD0Jr0&#10;MyzOOFlSqUXe+7XYuhl8sRg505q3qe7/APBa/wAfeEda8MaX4a1LxdeaJY3Omy38HiSx1qOz2Rsi&#10;FYwzjcpLhGDLg4B65Nfjz+2leeJPhR+z1b/F/wCA/wDwUv1fWdUtr5YdW8F3Xjp7meaFzgSQ7GDE&#10;g53KwHHSt7/gtv8A8FQfgZ+2toXhObwZ4paTU7W326qv9lSWqqse4LG6lmG/J6odvAIr8yb/AMaQ&#10;u86rrizRsuLdUhIKfia9jCTWM/eaq76o8eTjhYqjofc3/BZr4gfFKP4i+D/FHgHxNqzW/iDw/HNM&#10;ba4k2zyNb20pYgHBJaVs+tfE+qeAf2htR0G68aav4b15dJgm8u41G6gkSCOQkDazkYByQMZ7ivvn&#10;9u34u6n8FPhN+y3+1l8NYLO4uF8B2PlxajDmGa5Fq9vIzDjvAw6jpXyx+0f/AMFQ/wBqH9oLwXd/&#10;DPxlquix+H9QMb3Gm6bp6KpaOQSKd2N2dyg9ecV3YenUp00nq+rOHESi5e82i9+yP+2/4j/Y9+GH&#10;ijwf4c8P6Ddal4jvraafWtQLTTWyw5KxoAQMbju6nnHFeb/tQ/tPeNf2k/iMvxL8ea4l1qjWscTT&#10;WtqtvEEXhVRF4UD+ZNeWwyQ395I99dLbiTLbliLDd6Y9KuReC9entjf2dsLuBVyz2zb9o9wPmH4i&#10;p/s/D+2dbl97uc9TE1JU/Zt6HsP7OP7Xf7QHwz8QW2k+Cvi9Lp8ErBPs+rXW6zI9GDghR74H1r6j&#10;tv8Agpt4bupG0j43fB2K9k+VJtW0S6iuIhyQzorqVGfQN75r88UtT5uInbK9VIwR/Ou8ufjp8S5/&#10;B8PgC78UXsejxR7I9Nhby4SPcKBuOccnmvk884OyPNayqzoLm6yXuy+9Wb+ZnTrSprRs/TLS/wBr&#10;L9j3WfBVpr/ws+Ml1pM1rEUm8P8Aia4aQseWx86ucE4ACMQPQAVT+Ff7VcHxOvrzSb/4Ji38lQZv&#10;ETanM8Lx54ICpxgYyB04xX5tfD/wL8QvGeqRjwlolzcTbwV8qM8H1r7F+A37P37cOn6ta65c+MvE&#10;mjx+SsUcovJZMqfuqFzjHt9K/Os44DyLAYepapzTezk3dfONr/NM9KjXxOKspRdj7JNnpesWtr4g&#10;h+H+i3kNvHGtnHHDJZ7WBz5jPKAT1yGwQc5PYV6v+zT4V0nw/cn4l+I/EF9pNxZptkm02EtFbr5u&#10;QyNvADMe7jJxnHSq/wCyZ8Fv2t2066Hif4FnxlHcQqran4usWMgGeTE/y4BAPcjpmvpTwX+wj8Z/&#10;GMfkeNl8MeG9IbcV0y104SZDnJwI+Nw/vFs1+fYPhvOaeJboQc10avp83b8D6PBUqeFgpSevYxfA&#10;f7bXxi0sywxalo+vaTZySSrNfX0Edw0WTtjZxg7gBkHbyO9e+/Cf9pD4Z/FfQrM69peoaZeTKS1v&#10;dQySwAg7eJV+Xnt061R8Pf8ABP74Vaelu3i/xVfaq1vHtTbDHbocHgAKM4/HnvXb+DfgT8CPhfav&#10;F4W8JKrSNukMk8kmWz1wxPOfwr9NyjLeJMLJfWKicbapsqrUoybcdzprXQtDntFvbNYWhZcq8OAF&#10;wfXmpGjt4P3SSBV27l2rnJ7dP51DFf6dANtlpsKt/CI+cfh2qaG11G+T7W0zfNw3mrjH5V9dHlcU&#10;kczv1ZhReB/D8cUls2mRyLIWNwkkKFJt3UMCDx9K5rxr+zl8DfiHpcmi+J/g9od1bT2/kzW7WpCs&#10;pbeV+Vh/Fzxjp17V6Ymhwwwq7nnnc0QDYqFrVVkUxwTHn70rfrgVEsP1cTWOIqR2bOd+Cfwj+E/w&#10;Psvs3w0+Dvh3SdrHdNpelxW8jZGPvBeTjrk8+pr1O28S6bdwfvS0b55WRhx+R5ri55hbI0b/ADZU&#10;hdo4NVI5rjfttbTb0G5c/wA67KOOlRSitTkr0HiLykz062vbfAIwVPAKnrXA/tHeKPBmj/D260jx&#10;xpm7SNR2RXlzNZtLDGvmITkKGOdoYjIxlMd6uaTd6vYkMc7Mf6t24rmf2g/hkPj78MtQ+FmsX1xY&#10;6fq6iPUJLUAs8OclADkDnBz1yorvljKdSi9LHFTwnLWTk9D5t179rb9k6yim+KHwn+H+h+JpBHb2&#10;MrTTW9nNCqrLbqWhkAaNPmIYnswIBIIr4v8Ajp8MfHM/jPRfjr8OfGutzatqWoapbXXhNtagu7RC&#10;bdA3kLGo8zHmxqG2hQsIY4GK9W/bA/4Jz/ET4RrqHxl+HfjOz1K30PR10q0vNa8xr97OdDE6u2T5&#10;jIskjBhhsAdlJr5x/Z70qf4MTaf498N/FBrXXNfsWgbWtUUvHFbJtQiEMekJKMQMkquMcGvkMVKr&#10;RrKUno97L+tT3afu07br1KXxX8KfE74XfslfCnxfeQ3esa1Dfapda3fv+7VLUm3kaIABXYKCuQee&#10;W7V8afHjwN8IPiX4ki0rw54W0PQb7VGktL++1a6m8rT3hLFZ7Z+SYfKAVkfJBwOetfoF+1d8WvBl&#10;xf8AhXRfhR8Uo/En2bxfqF/qeqTTRw29200SJEWVTgKzoWZCuG74Br8mf2xfiPf6p4yvvC9zcQWl&#10;5oerXMIhsv8AVoRJh9jDqC+4/lXsZPhZVqz9nUurtp7b9H6HlZjXxFSmudb6HketwR6Xq91p1vd+&#10;dHb3DJHMv/LQLnDfjVGHUpPtsRaVg25B+lZ5upX+dz82Dk/U0Jct5ysB91s19tGnyxseJGXvI/WX&#10;/goxZW1x/wAE3dK1rdtmGm+F7iNgxBUvZx7sfmK+GP2XP23/ANov9kjVrzW/gX8WNV0GbUoVTUFs&#10;bjYLlEOVVwcggc4z0z2r7v8A+Cgd1De/8EmdFvliAkXwr4VIkDZ3D7LbA/qK/JKPVJ1fdn+HFefR&#10;w8a9JppNJnoYqtKnUVnuj9Mvgz/wW/1DUr8TftX/AAqsfHj/AGhHF9fzHzlUfeXaxaJsjnJHBHav&#10;uL4Df8FZ/wBgnx/pC3mkeIbTw7rmqXjpcaTqmnx2sicDy2W4iDBiAuOoGPev58YtZu4W81T071oe&#10;F/FN7D4v06+jkK7b6FmUHrh1/wAKxlk0Oac4tpvs9EZxx9Rcselz+pWy/a5+APh3Spm8T/EWG8nj&#10;CyTSWlrNMrN8o2liu3aNuclgQT6Vk6j+014M+LtrYeCvgV8V9Nu9R8QasltfXGnuks2iWSyB5bud&#10;YyVjITcil+ryr0Ir8yv+CxtqfCv7Gvh3xFoQaC5m8aWKzSK3O1rK6bH0OAT7j2r41/Yu/wCCkfxR&#10;/Y4v9an8OeHdL1S38QQRwatDqFvuMsaNuChlwV55yO4HpXLHD1vq0Z01zSX4nZUxFOlUSkf0map8&#10;SfhfoV5F4e1vUo9MPkgw/a8su6MLgFzkfewFIJ3FvXFfjn/wWS/4J9/Gi9+NF18Vf2fvhvqXiTwz&#10;4kDamyaDp0k/2GQsxljYKuQAeQfQj3J9E/Y//wCCz37OPxq8dm//AGk7ltB1JFt4tHkvLRJdNslQ&#10;KN2Yh5gfAIGVKjivtb4RfH74XfEH436nZfDL4iWfiTTjoa3dvL4c8RSSWZVZHRl2ONysFKMUwMAV&#10;wzzqnl81LFQcHe2v5iw/s8Vdbx/E/nxl+Bn7RKFrC2+DniS3jtxvu7m40eaNIF3bcsWUbRnjmv0T&#10;/Yw/4KH/ALZH7KP7PGg/APwP+z3p+oafpbS3FrqFx4duJJZnnb55MqR5g5AB7Yr9c7jx34Ibxn/w&#10;h3hvxhHcXcKR22oLb3zSL9pSIMw6ngMWJznCxH0rWmn1/Urm3vYJ1EiQZumWST9+CDghAuwLuB7Z&#10;+ldkc2wuYUuamk1fuVHDwpy0ufm7B/wV9/bpt3+xJ8B7Nplk3SRz+E7rgseBgnkE5xjk10un/wDB&#10;Wf8AbG8eT3Pwrtf2TpU8QXcAW3nsLO6trm2cgkNskDKAwBx0PBxX3DDHca9rQgtA8M1xD9nkjtMy&#10;+Ym4qCqj5eW5IK4ycY4r0b4cfs7aFZ3FlD4g0u1W74uIrf7OsRDJx5oQdGG772OCaylUg7Q5Fr5m&#10;vJBRvdnxT8Pf+ClvjGz1eb/heHwhl0grNbwyRSagsi2yMVTdIAg25OWOeSTX0t4L/aD8P+N9a1Cx&#10;8Mz2u7TroRSRySk4Xn5iEB2bgysPb0rS+M//AATq/ZD+IWsajqGri+sNa1Zo/tV5Z6k0kxAbOzD7&#10;tgJ64wTwM15X+0x/wTS+L/jXxgvj34H/AB/1Hw3NZwMLUW8zQTSybI0HmMpO4Yi9uawp1qkObmVn&#10;0syfYxqSjbbzPdtC+MPwvMDeHtc8Tw2N9ExVY7iR9o5HIcjA+ma6hp4ptHtri0njvLeTLRzW7hl2&#10;59Qea/N3Xfh5/wAFGvgYzWni19E+IVuNxulVhHcKmepdMFnwOSQRVHwZ+3i3g7VzY+JpvEngm/8A&#10;M8uaO8jb7P5gOceYACR/vKaI5lKnpJXNJZfz6xP1C0i4+0WKs6MA83zbuMDH+NeQ/wDBRdDZ/sBf&#10;Fryh97wfJ5bHoVEyYzXAfBj9vPWtStWluv7H8RWvlhJprOdfN+bn5jGeCR/eArQ/bS+PvgX40fsR&#10;fErwB4Q02+g8Rat4da10zSbuNczSF1IUODt7dzXp4bHYepaTdjnlha1OW1z8Ltb8Q20UtxNK26Y5&#10;Veyr14ri9S8RN+8kjdctwu7vnvXp/jP9kv8AbBiWSTR/2e9Uvlbd+8gvLfYf+BF+v0BrgL/9jX/g&#10;oTqb+ZpP7NVxDHuwvnX0Lt/6GK9ani8DGV+dfecdbC4yUtInsmj69Na/8E6PGombIbS9TCFfTZjp&#10;+B/Gvz98UXUR+A3huyWaPeLyZmXf82N8nOK+07D9m7/gp7dfA/Vfgfp37OtzcWeqQyw3A8mJpUWT&#10;7wQiT+fPp6V4Ov8AwSv/AG57K4tW1j9nvV7m0tnxJbtcRLlQfmXO8Eck/Q1rUxmDqONqi08zL6nj&#10;OX4GdX8C/Fng/wAT3fgPwnpeurJeLqmjgwhSdrI6Kw9OpJ/D3r+sbS4o7fT7OHyw223j5/4ABX8x&#10;P7H3/BLf4mt8f/C2rat4I8SeCJo9es5li1gQ3Vm8YmXcfMiYSJjB6qw96/p/eAxxpAJBuiRV3Yx0&#10;GKylOjKPLCSl3sXXo1qMI86tc/Lb/grr9nl/bQkacL/o/hPTU55xzMf60z/gnMYrz9rXwPbRLy2s&#10;I+dvUKjH/wBlrO/4KxX8F1+2/rCu52x6FpcTc4/5Zs39as/8Es2W5/bg8D2gYndeXDtlsj5bWduP&#10;xFYx/wB5R2ctsO/Q/aGa78sDKcdD9K/OHxRfNeeK9YmkkwJNTuHY/WRjX6RXCAwuMchTX5i+INRg&#10;h1G8O9d8lzMzfN6uxzXdWWiPJwu7MTxDfcsVk+U8r7YFeafDbV5X8VahO7HaqzBQeQTurpvE+uRp&#10;+8Mu4Fwdq44GMV5X8IPEMcviXUJC7lRHKeT1/eHbj8OtXTpuVNuxtUq++kdlpd4JfGWtmOUbTqEY&#10;247/AGeHpXRteCIfN8pXivOvDWrzy+O/ECMqv/xNR908j9xFwPauyjuGnt5Dn+LO2vQp0XTgmcFS&#10;XNUZvWF3G2Du61qWjqx4z9a4/Tr/AGNsziuo0m4LqpPTb1okRHc+9v2NLVrT4H6Lk/64Sy4+sjf4&#10;V7dbH5K8f/ZStntPgl4bicc/2cr8+7Mf617BbcJXI9ypfEWKKKKRIUjAnpS0HnigDF8VeCfCfjfT&#10;v7H8ZeGrHVbXdu+z6hapMm4cg4cEZyBz7VR8QJHBqSwxoFVI1Cqq4wO1dNsFcz4gy+rSEn7uAKmd&#10;+XUqL7lc5bkD8K+G/wDguVq8cXwN8G+E5HXdfeLHuArAbSsNq4OQfeVa+5YgxUjFfnZ/wXU19Tq/&#10;wz8NqxysGrXbL9TbID+hryc0k44OTR35bFfWUfmloP7LHwc+K3irVU8YeALGTy7eN45rVTbyrIzn&#10;5g8RHUDvnNVdV/YO1Hw0kl38I/jn4i0lI1LrY6ttvIjgZ6n5h/Ovt3/gnB+wx4c/ay8IeOPEWpeP&#10;tS0O90zVbS0tJbO2jkhceS8hEiPy3J/hINdp8Zf+CX/7TXw10++1bQLvRfFem29u7eZp85t7gKAe&#10;Gim46f3WNeThKGJ+rKabuetVqUI1nFn5h22tf8FA/g5It/obf21Z+Xv87RNSdGKkd4nI5P0+ldp4&#10;V/4Kq+K/BskWj/HT4Yy2bGTHnaxpzxZOMZDrwzdfmYHBr6e8ffBX4ofCmxik+Jvwn1jSLQRoiX15&#10;prfZ/uj/AJaAFD27iuE8T+DfB3jPwpNZ3Vja3kF2yRNG0ayI6sw5wR9a6PaYqmrzjcnlpyfuyNP4&#10;R/tv/AD4pKwOp/2azL+7DzCaKWTqNz8Ekf7WB7V7ZoHib+1bBdU8NeIFv4JIzi4tWEm/PULn0HVi&#10;MAdK+N9e/YD/AGetVu21Xw14fuPDd4Xyt54fvmgK88Dbyv6VVl+Cnx1+A+j3XjL4efHn+07axgZ5&#10;LfxBalbgoFzxLEOfYEAHvmqjiqcnazXqP2dTqfbFzeaVcwRtqGn+SzcxtasQRjrtB4Ynu54A6USa&#10;ToV5cw3Xhu+lEZjACXahcv32YOGIPVzx6V+efhT/AILIXmn6k/hnxr9hvJ7WYJcQtKF3lf4SH25A&#10;/ug4+teweEf+CsnwN1a8VfF+hyWIl2q1xDMVwPQrLxtHZVY11O8Y3aMYzg5WufWl21/Z20NrfRwz&#10;boyYFcBwF74yCE9S559Kqo2jIrhrR/8AVkM0blNq4x8pb7g9XOM9q4fwF+19+zv420r7d4c+JtrG&#10;s2PM+3EhOP77qMfRcgetd8mqWmuWI1u1EGoQXH7z7YjLLG+AAGdl4boMImQO5qWVGUSK00ewaCNt&#10;M1hlumUmPdCFxzyIjk4Hq5A+pzU7f23ZRwyaK64jZgHjbziXA5MY5GSOsh6Y4qrJb+G3imgeS4sx&#10;uXzGkYOJPeXocf3UGT61FdxgBru01Uk+W29JCV2RDGGfuqnPEa9+tL0NiS41qxmvTbSaTDNcRphp&#10;fLAkVtwJKjPzOT1cgDGR3qvv0uaT7KNQeGR52wECyxRtg8eskme+CB+FI2peJLYiS5sppV8sDfNb&#10;jDR9VDNj92h7KvzH61Hb3WizrJFNp8kDSRsHlt5PLKp/dUE/u48+vJFNEyL32XVIAx0e+S6w4Eip&#10;cb/3hPG4ZzI+ew+UVX1vxFc2Fv8AYPEukxzSNcZZryPo/oxUAuw7IPlFVJrTTEhX/hGtfU3ccYWN&#10;JF8lmjzhih58uP1YgZAPNR6drfiyz2WPhe9uJco+2SxkVlPB3+WhyAuOsjbiR0rQktJdWEkcjb5v&#10;tLSbplkkEgJ9ZOOo4xGOnercrQif7Tc38ckh4kjk3K2OzPzwP9gEfQ9Kpw+IS8/2EabbyXkZCl41&#10;MbqMZKoi4GTk5kb3qK3vfCSeXbwieOSSSQo1qVkRGz/Av3pGHduAPWhPUg6PwhqWpy6hfJqk7W7N&#10;pe4qzL5gQSxYJIOEX0UYz161+P8A/wAFl7Lw2n7XmrajNqpS0/tKxaZY2MgZfsyHIXkk5GMjjrX6&#10;3eBbGGx1W+eVorgSaeyv9llLCKRpIzg5HzPkAdSAMV+TP/BbG58NWf7YupX3iHRbqaONtNa4hXET&#10;sv2cbkV8MBnA7Yr0Mr/jSfkcuOj+4XqeieGfjX8WtU8JWNt8Kf2W9Qjs7eFTb6t4sv4rFTwASirl&#10;mJB5/vAdOK7NNJ/aw8TCKfUPiR4J8N2sk2ZF0rSpL64SMqcYafaMZPTtjNcN8MPiF+1t4w8KaXJ4&#10;C+Hng3w1pk0I+y3msahLe3CxhcrvRMdc8HAx7V0tx8DP2g/FAS58V/tWap5cwVrjTfC+nR2Mbf30&#10;DAbyQcYYEZA9a2qOMZNaEwXu6iav+zlBAraj8cv2o/FWqWM8fzRtrSadakA7mUiILlenGcjjmsfR&#10;ta/4J8fDaZrLTofD+qXiow+0QwyaxeHLA4bh847NnP1qO/8Ahn+xX8J9VOpfEzxJoupagvNw3jDW&#10;jeXLOp3bvKZmw+cZBHNdPYftK/Cvw9Z5+CPws8RatZ3LMsa+FfCZtoHfHzKJGWNDx1Uk+1Z+8vd6&#10;fcWpLYs3f7VXjrxB5OjfDL9mLxlqUfnRx2WoalFHpNsu4DYcP8yrz2UVcbR/2t/FlvEPEfirwj4L&#10;W425GmWcuoXcPJBUO+IlceoyKo6Z47/a18eyi00P4FaT4e0qaMG31LxVrPnTorcBjFCrAgcbk+92&#10;Bq7B8CPjJr2jLb/Fb9p/WvsrZEmn+D9PisYUy2dpmYNIVK8DoR65qFy8z2X43NNXoyy/wJ0LwvZ/&#10;8JZ8XvjV4n17VIdz6Tda9ri21q0wyUEcEZVST02nP0r9A/HU/wDbeqW+p+HriS80q+8P6TOPOcye&#10;chsogDJIeduc4AIzjtX5u3/hf9h/4YHzNV1fR9S16cyJZX+ray+p6gkzcAcu5yDjBxkV98+E5NN1&#10;f4R+ANa8GWscMCfDvQVulCmNRcpZrHIwXIMjeYhx25zyDU4qVSVFNvqZxp/7TzeRK9rpUA+xPpTL&#10;K4J/clo5ZV7D5yfLQdc55FL/AGbpTOFstU8mR1AhVoQFXplIAM/i231654df61rkG6LxLpUMjNIW&#10;8u8txuY/35XxnI4ARc8VTin0W4laILdRytCPMkQjMwySu7OPKiHPGQTivN3O6JcsZNf0tVNpdRiO&#10;Obj7NMJFWQ+2cyyfXoewp17rUt3/AMSzXIIZJYpN7eYPmVuzyMANzeigVBbaaRsvdH12G4k3Yhj5&#10;jkIPaAEAIvq2SferVxL4i0u1Vp7fdB5uNwj86JWxyqKciR/VmOBTCTsRS/2H9qkuZZrwqFAkiBUl&#10;yMYZ848tMfwkjNSPp87Sx3lrqMczyfLb4IikKkH/AFeRhE9WHbvVdtR0m72i4sIZHj4EgkJVGz9+&#10;U8h39FUcdBVj7NpUk5hk1SZZJFV2huFBZl6EyuGGyPg4B64odh3LcWseLtNRZYmujHHHtXyIfNjT&#10;PURjJBPX5z9agF/pEsbW+paNaRtCwYkMwWA9ixHEj/7IGMmkhHiJLhZdKu45pGXZbyWtyBPMMc7B&#10;wsaY79evSmPdalhW1XTsKq+Wtx9jJAA/hiwMuc/xk9e1OKJkTpaWmo2bG2v5o1Dbmt7pd2//AG5W&#10;U8Adgfpikn07U4LVf7L1T7ZNcfLFHbsUmkX/AGAQNkXbcB071DCuj30UlqdN+x+TLlm89vKib+8+&#10;8ENJ0IUDGatzaVp00T2+lazNNO7Kzw6gvlyzJ2eSQE7V/wBk7QR2FN2Q7mpc6fd638LU0aO1t2km&#10;0PULNpJt3lA/P8oA+Zvv8nPUZ5zX4deCYPhNoP7Z7Xvx+gs7PTrXQ2a1+15lhe4jfbGdgB3ZH8JB&#10;+lfup4Stp9T8H20C3Pkww6hdRLNbqo+UhD+76gLjPXJP8/xV8bWmifDX9u3R77xLotxrkMd3qdla&#10;6bb2ImuLqcTyBAo6Eg7cHjGK9LLJS9+K7HHi7cq8mfRj/HXUptJg074HfAvxJrn7lWhkt9NTTbAw&#10;7gqt5kuz5TngqMgZq1o0P7WXiuGW41iXwj4JwjeWWZtWkOCOZAGCA+jAHvkjiqdt8Sf2kvF2olvB&#10;PwDt9HtVZo0vfGOtLEY8KOBDAWYE845wccVrf8Ko/aB8TlZPF37Q0WnNIx22/grQVjJBHOJrgs6n&#10;JwQF5x71PtIRWtk+/UGpPa5n+I/2ZodYE2t/F346eLtYty265tm1VNJswu3B/dwbcfNyCxPua5zR&#10;vFP7IPwt1v8Asf4aWGg6jq20eZHo2mnUrxiOAdyrIyydehAJ71ueIvhN+yv8O5Le/wDj1r39qais&#10;ayx3XjrxA10ZCP8AnnCXC4zyUVBVrR/2gfh/Y2/2T4DfCPWtbtVjaFG8IeF1t7UHOShmkEaFSccZ&#10;JGe9OPNU2Tf4I05Yx1Yk/wAVvjNqrXGmfDH9nHVPJZmKzeLL6LTYHwediMTJjOfl2jvV6T4f/H/W&#10;F3av8WdD8PWszZ+w+FtLa7kQbcfLNc4HB9FPtU9prv7VfjuSRdL8F+EfBcbJia78Q6jJf3PCg8Q2&#10;5KEZyAScjvjpSQ/AXxr4iXz/AIj/ALQnirUG3q81noMUWl2rc5cZjBlKnpvLA49DWbkvh0T+8mOq&#10;urnM+KPgp+zz4YtG1f40ePbjxFtYSf8AFZ+JyY/l9IVZEIPJwFyDXH6ron7NviqzV/gh8KfE2oXE&#10;GSsvgKzljjUg4BaVyIWUcd67ubU/2FPgt4g85JfCLavG4ebz2Oq6gZM5D5cyNv75B610OsfH7xrr&#10;tki/DT4AeMNSaTmO41iOLSrfOMnHnnfg9flQg0rS2s7+ehqrRjY8U8M/DD9qzw+rR+HPA9vaae08&#10;jxR614jhGoB2ckmQxfL8xPA5z61L4q8RfG/xFf2uifEGDxpomj2sUzavcWN8sMUzDGxfPhBIGM5P&#10;HavXn8MftS+MbeKbxP4p8KeD7BlUC30O0fVLsZHTdMVjB7EYx6VX1D4BeAU0iTUfi98V/Eeu2O3b&#10;J/bHiBbSz+8ScxW5jTaRxtJ/OpkoxtffyVwjGOyVjk/h3ZfspW9k1/L8MoWnt1LNrWqMNTkJ4Y/v&#10;WZmBGAeQD1qt4ptPg/8AHLSpL3wT+xXJ4shmhLR6/eWkGjwrwfm37lkb2IUg8UzX/D37EGs2EnhH&#10;wHpD392IXT7N8P7e5muWj/iUmLIZcddx47+tdh+z78FPij4s/aC8B/D3w18NtU0vwxd69YWkzeKr&#10;iGO4jh3pxEkJ37doI+f3qfackrtO/mP2aZ9hp/wbG/sDfEH4a+HLwL4q8HeKLzQrV9Tm0HXPtEEd&#10;26KXIScHIBOMZFfnV8dP+Cb/AMYvg98bbj4Wfsz/ALUV5rEUniwaFolrq++N7iYy+WARhowN3BNf&#10;0feKNYs/Buiah4iCbLfR9OnuFTgBFhjLfoFx1r8l/wBkXwk/xr/4KNfDKLW42khtNSv/ABdrOG/1&#10;Swo8sTH/ALahB+Irz5YjFSi3GW3cuMaMviifnn8Y/i7+3l/wTp+K2o/Cr4r63px1bSriO2vrjRtU&#10;KrJIUEgXzIWAY4bJBGAetdF4A/4LUfFCyVNK+IGgSaha/aPMk+1WcNzlv98KrkcdM15n/wAFffiX&#10;P8Wv2m9U8S3Dq8mveKdU1JvLbPytcFUHsAqjA7Vh/sfeBpJWmvZraOa3WzeWSGeMMjsxCqCO/AP5&#10;V1U6kZYeM6iXN1t1OatCVOs409j7S8Ff8FiPg94m3XOu2dnYXLRhPM+1SwPGBn7okV0B298gA969&#10;x8A/tf8A7NvjzQIZ9C+Jf2OC6JMtreKs0tw3+1LbNIFU9OcH1FLo/wDwSL+AHxX/AOCVGqfERfgp&#10;pb/ECPVrzW7PU7S3MdzPYwylTbqUOMGNGYDHXmvzZ8RfsafDtj/afg3xBrGkSMwMflTeYMHpjIDf&#10;rU062FqXtoayjiIxT3P1OsfilpWpy28Xh3x1o99eMudP0621iNILYZxnYzDew9wT2roRealpEMn/&#10;AAnNu3l3EmLi7vbXy5Lkgf6uILjj0wTmvxq8a+GPj/8ABnR11nT/AI3f2hp6zCOOG+BkJGM4KuGG&#10;OOgqx8LP+Cof7RvwyhbS9E8SRyWrNumt9PvHtVdgMbtikIWx6qa0jSVTWDRg8TyytJH7JXF54aeR&#10;Yh4ZurWZ/wDkG6TbXbM3+y8iMCB65PPP0pT4bs7uSU2/itX1JFJvLi6jPlWy9wrAlR/3zk1+bHww&#10;/wCC0+s6K7r478MTbrldt1cTWMM3mjtl0CP6dDk1714F/wCCtn7NPivULO31+1tLGxik3x21hqbx&#10;ZbszRXY2nB6jzRUypVjRYin0Z9SReH7210tjY8WdzId00T75dQboOcg4JPTAqS0HirRL2GPU4LmN&#10;osfY7JVZYbf0LngE+xrgvBf7U/wV8dwJrui/EJftcnKTapbFY7SPdyUMRkjzjuW712Phvx5Dr13N&#10;pnw88aW90rMZL3+zNWSa+vMDtGG8wAepAAB4o97qaRqRk9Wa7+ILbWHmle3s7yZmVbzVriLaEUfw&#10;IUOT9KinsfBGnLsubO5t7PaBBbRzb5bmTP3tp5x+NR6hrMtpPCnibQd17txp+ktbiOVT2eWRQGb6&#10;nP41RtFsL6ZpJJZobjfm+1GO43pbJ12IZM849DUx5rGr5TQHhTTNXu4bqTV9l8WBgsLq3bybFQfv&#10;OVOFwOehpqeGdfX7RLo+sQsseU1DWY7lGdueQnI28cdAelL5GjXmltFpGveRp4b/AJeIWikvm7Dc&#10;pcvz7Ac1b/sHULOKzl/s+ymujGH0/R7e6Xan+03dvXkAmqUpEFFb3WvDOnpBcWl1HbCTzIrFs+bc&#10;vnIeQsen04p1p4kvr+9knv8ARdPvJply0ccflwWi44ZnTGW46Z7VCPEvibTdUknu9ams71Sy3GpX&#10;UnlRRf8ATOMMQGOPTpRcavFHb+bfaRFFZzMd1w0J+1Xzc85G3qDjPNVpvYLruXbG18E21vnT576J&#10;eRqOsR3WV3Ek4XcCe+ABVS9t/CbaQoXWrq3slk/c2MykSXp6lm25b/Gnfa/C7NFcax4ckMzqq6Xp&#10;kV2SYx/ffcCoPrUL6Npmo34n0vVs35Obqa8UrHZR7T8ocFhkf7vfqKz+LTUI6nqUurz3nhDRfFV+&#10;0LXFxB9nlW1+ZnZPuggfxbMZz2r8l/8AgpzBD+z7+0fH8TdP8KXSXGmasuoWMLMEWaCZeY96gjCv&#10;kYOe9fqZ8G7sXXhnXvDNlGs1rp6i/hvkmVvNcNiTHQnIzx6ivkf/AIK5+D7HxN8NLDxJc+D7yZZo&#10;5tPuJoYQWAI3xEjkgZB967MpmqWIUW9Hoc2Op+0otnhvha3/AG0vjDoVrrjeNfCHgPS76xSexXS4&#10;TfXbI65ALHIQ4/XtWhYfsX+H/F06Xvxn+JfjbxpIsp/0PUNXMNq/GOIoMY9cHGa8d/ZZ/aI/aA8a&#10;eBofh98CPhbotvb6HstbzVNf1KR/Kc8GTyx/CPTnHavVrX4BftJ/Ea4luPit+1be2sLSES6P4JhF&#10;jHt/h/eFdx9DkD2NexOMqM2rpLoefTkqkLpNv8D0yHSf2af2dtK8i00fwb4T+zogn+1RxRzSKD8p&#10;ZpCZM9+c5Ncr4g/4KBfCOTfY/DPTvEnjq8+dmtfDWktJCuP4zI+FHPdSfep/B/7Hn7P3g64a+uPh&#10;pZ6tqUcomOoeIrh76XcOc5kJXHc4HfvWr4j/AGsP2cPgpYr4Y1P4maLYxwxsV0rw/IshAb+FY4Rx&#10;z2IBrkcacvsuX4HTGUvJHGn4h/txfGOWBfCPw08O/D7S5iN2seILoXl0I2Xdkxx8fpkZ5q5Y/sfa&#10;p4zut/7R37RHivxfJsQtpsF41jp4IbOzYgBdCMDJqA/taeLfiBGt3+z9+zT4l8RQ+Y6rrGqbdOsw&#10;VXJ5f5/YgjHpipYvAP7aHxDVYfGfxc0HwDp++OT+zvCtibu82ty22aQEIwzg471rzSt0iRyLmvZv&#10;zPSvDXwo/Z6/Z80j7VpPgvw74fs1WV/t2qeS0x3DLfvZsuy4PUGuX8U/t4/sz6fKuh+GPEep+LNW&#10;X93Bo/gvTJLrLAcKrjEZwOeorF079hn4AteR+IvHzeIPHV9tfddeKdWedXJPBWNcLkehFehDVPhN&#10;8E9CZtNGi+EbJmV2jhEVoHKrgcJhiwU9GBrOXs5dXL8Ea/vOlkebxftG/tn+NFkX4afswQ6JDJb7&#10;rPVvG+rLG6x7scwrjJ/2Tkjilv8A9m/46fGPMvx2/az1QQsjFtB8E2psbVFxwrSMPMYcnPBB4x60&#10;njz9vL4FaDG0+jajqGv3AXPl6dbmNXP+9J8qH8MV5TqH7cvxi8fQ6jP8K/h/Y21vp0Jnvrn5ruW0&#10;j4AcnO1TuK9sc0Kp7toJRIitfe1PYvA37Hf7P/wtnW/sPhjZ6teQssjal4gzfSs6/wAYMg2kHJyA&#10;ODzWvqnx1+Bvw5gW3uPF2i6WIV2NZafsdQM9FjiHIz2wCK+M/GXxU+PvxUKp4v8AHF/c2plz9nuJ&#10;vKhz3IiTjOfxrO03QLmN9813+83f8s49uOPXrWT9pUeuo5VqdPRKx9ReMP29vBVjK3/CCeDNSv8A&#10;axT7bqEiQW7Y6HGS7KfQ4IrzXxf+2p8bfFaNHoWtRaJGThI9FtQ7genmSE4rzWPRbSKXznhVpMf6&#10;xsuw+hP0qZ7NZPmct97+Krhhqjd9jGeK7MraxrnirxLdtdeINXub+4mbJl1G8eZiB3Izj6elVZrC&#10;R/8AXzPtUZ2Ku1R/3zjP4mtmO02q0ZRfujkU2SJc7lGP97H5V0RwvfU55YmXQ5HxFpb3tzp+iWg8&#10;s3d0N3l/L8oxnkVoXluFu5Agz/CD/sjp+NS2ggn+IL3fy7NN09mUf9NG/wDrGn3ciuNwLbjz1qvY&#10;xXQj20u5jz26AkuPm6r7VyfiV1jidjk/N97d1rpPEWt6bo1qW1K9hhXHyvKwBNeYeMfiVotxGbbT&#10;t07f3tvH51XKlsRcqQRgTmRwCW5J9a0LeNS44+9Wfo19Z38XnQSru/iTuv4VsW8Xyqc/MtbKMWrm&#10;MpWZas4lPy4rTsrdByF56YqC3hVIwNv3vvYrVsYnUbGHPWtOUn2hZtbMGRflLLx1HStSz0UzR7lT&#10;o3HHHWodPgTYC4/iz0zX7Qfsh/sA/wDBNH9vj9j3w38WtM+Ed14Z8QR2403xQ3hzWJIzFfwoEdgk&#10;hZcOAsmMfx1jipU8LR9pNaeWtjrwcfbz5HKx+OSaQkpVXC46HC4281MPCtvMoXYN38St3r9aPH//&#10;AAbn+CbzzZPgx+0zeWjtn7PY+KdHEiZ/66wcgf8AADXiHj//AIIPfts+CXlk8Lw+GfFsKn92dI1k&#10;I7j1EcoVh0rzY5hl9b4ZferHfLL8THZ3Pz51D4aeHr0st7odvMufmZoQCPxrB1L9nrwjf7jBZyW7&#10;HhTDLwPzzX1r8RP2Df2ufhXayXfjj9mvxbawxbvMul0eWaJVHffGGGPckV5R/YLRSmK6tpIZs/da&#10;Mg5HscVpFwmrwmvvM/q+Ig7ONzxNPgL4k0KZZvC/ju/sW6rtmYYP/AT/AErQsdc/av8ACMq3Nh42&#10;/tKOFtwW82y59/nXNevjRFjGZI2HIG3YeKeujbot2wYJO3ev8qiUau7VyVFJ6aHH+Gv27/2tPhvE&#10;kN7o2oQwxt839m3k0Stnuy5KH8RXqXgj/gsz4ohMOn/EDTJpI7dAsceoabFJHnP3mMQRjXOp4cxK&#10;HEW1lUZ4A+veq934E0nVQ0Wo6XDN7SQq38x/KsZWe8DSLfNdSPorwh/wVx+EOszPfavbaTNc7QLc&#10;LqElqyf3sJIpXn/eFeueBP21vgZ4zsQ+meIrrT7+5JSS8voVugikZyhgZ8Z98V+ePiD9nb4d6iuD&#10;4ZjhZsZki3KfyBrmLn9lvT7WRrjw34n1DT5A3G1s7T6cEf1qP9nlpqjVVK0dmfrbp3x++FTabLpu&#10;gfEuysbdWBnee68m4um6cJINx4xzXq3wP8d3Ot2F14C1WyaHTdabfotxwxa4Cj5mI7MAPxGa/EOD&#10;RP2oPCO6Hw38Wri5jTIWG6mLblx0w4IxW54a/aK/a3+GdwuqN4St7gpw11pbG3kwPRoSD+hrOeFp&#10;1IuMZGqxVSO8T9Lv+ClekfCa2+Bl8fjRarFPbnMKraNM53LtPA+4AQMtkAEj1FfH/wCy18a/hnpX&#10;wjh07VfGdikOl3D28cnmLG2wZK/KMbsqeuM5FcPf/tm/FH42+ANW8O+PPDOu3DXkKwtbatq0ktsz&#10;Kch2V/m+XJxknn8K878CfCf+1/CeoeI21GPT7TT7hYoYLe3Ja4lY/dyfbJNdWCqVqGHlRq/I58TP&#10;6xJTifS/jr9t/wCF/hyJrfwxa3mszL/y2jXyID77nG5hn0XPvXkXj/8Ab9+JGuiS20RI7Hz8Bk0m&#10;18yROnV34X60fDr9knWvHwS/t5GmgVsN9kh8yUnHALybY1PtmvY7f9g3w14b8M3XibxlrFjpsemw&#10;vcSsshuLl9q7gOAI1zjHfFTUxmHpy5W7kqnVls9Dxy++G3xG8ZaVa+LPF3iS6W4uoRPNHeCS5mRW&#10;+4MZI3HrjAA71kN8E59Ym8qTV3tY4/me41KbzHZcZG2GHIXj1NdrP8V5rprV9QZrq5upGPku+FWL&#10;O1FIBwTtA/CrWqeNtLGlFZ5Yl2r8sacDOMADj8DRKVZySaMJVqeq6nmHijwB8MPCumNJf/atUnVT&#10;5cczCNQ45ztX88E1W8A6VBbab9smjEcl05f7v3ckYHPtVL4kavceJPEK2y3Css0qovlrtA9Tj6cV&#10;0cKCFEtbcDbFwu7kqAK7KdGMDL2kp7krYU7Yl56se1cV8evFP/CPeBJLZHxJet5S7Tj5e9dlGB07&#10;cncM8H0rwn9pjxOdT8SQ6DGwK2a/MQ2csaqUbbE30ucz8LNKW/8AEf8AaMsBaOxjMpA7t0X9ea9V&#10;0G2m8NeF7rXjcSQyzA+WA3LMxxj8jXM/B7wXr9z4Va70/R7iRb64HnXCqVSNB0y5GBz6mux+Iknl&#10;Qaf4XgmhZlJe48l921ugG4cHrRGMpNIXmWPhXpj2NhNqVxk+cdit645P610ck7FsFj93jFM0Sxj0&#10;zSILCOXbiMbmVerY5P50EIkhV+f9rd1967oxiZOXkOleYxgf99bRUYSV0MjKvqvtTWMbRZjbaFYg&#10;ZPNNmuCwIA5Hv19hWhmO8+XZli3P3vfmo/MyTlf4cZz34/8A1VHPcSKm2N1Xj8TVcvJtJZzw3y57&#10;U0iWy4Lm2b5vtOPbd0oqmLogY85f++aKfuhzH9nsbTSWX+kw7pCSJYyMbmHD/QEZNZN1psVsIbeN&#10;fussUE20/LIvML9x935CfemeGtTVmawN4Wmjm8mQsxOZkAKt0GfMjwfc81t6xZQ3lnsdVET/ACt6&#10;KM5Un6MBXi+h1H4pf8F/v2Arm0+Iq/HX4TeC5hL4gVbuWHTLU7xLuPnIVQfMQ2W6HhuvFfnHrnwM&#10;+L32TSfF2teF7fTrptqNJrmoQ2fzIFKOfMkRvTPGeK/pi/bm/Z1079pH9m3XPBd5as2pxWclzZjj&#10;Pmqv71AecbgM/lX80fjz4W6t8J/iTq3wr8T2Udqkty8PnOWALZIjYY4xuA7Z7e1fQuUcbl6nL44a&#10;PzXc4aMpYbGOn9meq9RW+GEmhePLfx0/jjwnptrcyM1za2+o+akgxtuIk8vf94Ejp3FQ33w5+Dvg&#10;bxFdabf/ABftdQs9WhZYY/7LmLNbvnynyfLGVIB69VxwPlrmPDFpN4k0LVfhhfzCS6s/MvdKgmhC&#10;/vY1YyxLwOGReeeSi/jzeoLLrfhRbe1t0ju9H3bWt2YkwMw4IyeAxI+hryopR1buevzS2R2nhzQ/&#10;gjpF/dfD7Utd8WXUbMzxLaWdvaHz0XICu0kmAw45Q5yPx6XS9Y+Dnj74PXnh3TPh/e3194IWW+t7&#10;DxJrgc3dpKyrKgNtFAy+U5V9uckNIc4FeZeK7qTX/D+l/EPT8yahaKllqn3V/eRqPKlPA+8vGc9V&#10;q94f8TaX8OPiVovxQs7KGTS73a+pWYJbKN8txb8HuM456OPSscQoygpJu6/qxMHLZl7RvjNomq6F&#10;daLYfCTw7p9xpMZmsIWtpblHXP70Hz3kJbGGGePlNR3HxS8YXPgtvFHhqHSbW5025SLVI7fSrdGM&#10;bg+XIAqAgBvkPuRWP8Y/Dq/DX4rSNoltJfadM63GlXNwwC3NpIoZGwCP4WAIyeVPpVWwvLbwf4qu&#10;IIZZodG1y1MT/KWIgk53H1KHt1+WiMuaPNDS/cesdDe8WftKfGjVRY63L8UPEX2G7h8q604apKkG&#10;QNroybipVuTjGOaxGvrXwn4tuLF7VJtL1qxCxssm8BJVDIc5wGjbGcDqtZmk6UlhPq3w+1y0jkkm&#10;bNi6zbs3Kfdbg9GXPUD7wq1Yrq3ijwd/YETTTyaGrywxx4XELMNycjnDHtjiqukl27hyqWp3HwRm&#10;1HUk1z9n/X9QBF8JJdLW5YbPtSLkque0qLgdiQlcJpKXHnXfgq4dY1Zi1qI1O1JAPlKnP8QAGeMj&#10;FdLoPhT4gaq2j+MPCfhe+/texkUSNBC+5zCQY3GMgjbgE+1dB8ffA99q3jW38b6VpVtpbalZx6hN&#10;pd9qlvAbSQswdcSujbfMDsvfaVHQVMa8nPlfXqVKEYxu9zhIbsat4PbRb63WS80qVpUuLhtzeQ3W&#10;PHX5WBb/AIEautd6k1jp/wAStGuHgms7hYLloVK/vFAKtnnhl657g+ta08PgjQfFEfjC5+MvhHS1&#10;KKdQ0/Tr2S6kOeJIlSNXHKnHUjp6c59j4w/Z58M32paY3ivWNesNStyrSWfh+QNGwO6JlLNHllIH&#10;UYreMpSTsjGWm5Z1BdG0HxPba4jR3Gla5CJcxKGYF/lliJBA3K2T06Y9q6v4TXF5Ff6x8C9Znhub&#10;HxGUOnR3TBES+QgwSIx+7vTfFkHpIfauDs/iZ8O28Lf8IsvgbxjqEcd19os1kvLS1WMsCG6xynDc&#10;eg/Ord98c/E7i1uPA37NPh+C806GKGw1vUdSvbi4iKnKSEeakO4Nj/lmACRxTng61RNcvoTUxdOn&#10;G7kWdC0SWTUdS+HkpWOa+yluI1O2K6GShPJ5PK+272p1jZ6l4g8MPoWoWUcl1orM9r9oXc7W7H50&#10;I4OQzAgccZrQ8LfEf4h+KrC88X/Fl7r+0JNSaf7LoOiWMLeYxyWZ5LaVgoIPGBgniu+Hx/8ADnhG&#10;403VrDQLW4M8Km+k1rxxew3KsG+ZHis54EwQMgeWBip9lUjrIqFaNVc1zBtvhj8SL3+xviJ4P8H6&#10;x9sRVW4b+z5I43eM8S72BXYyjknjg5xSXnguz0HxNNqF9r3hOy03Vty3VhNrcEjornOzbG7cowGD&#10;/s10Hw2vvgX8Q/incad8XviPpdloV0rvHrGl+BZNYuvVETfGzbgeOWx1znrX1R8I/wBqr/gnN+z/&#10;AKPb2Oj/ALLXxJ+J2ow3TSQ6p4nuLTSLdDtAHlwQEbUOAQj7iOa66OBq1oc/Lv8AI6OenT+LU8G+&#10;Bn7Mfxa+IngvVfAHgrw14g8aWVzdCfQ28PeF724gjuMhcCUxCNUaM4b5xyFPYV9P/Bj/AIIFfG/x&#10;j4NVvjh440z4e2M0ySwx6hYiS6hI+8qxibhmGM8fwrzWx4n/AOC9H7ScuhTeFv2ff2YPBfguGSRo&#10;Y5Jr6W4dEAwDiIRjIHqWrwHx/wDtMf8ABTT47vu8T/Gq+SK/it7m1j0fwyMSRSz+TEyMyH5Wk+QP&#10;nBPGcg1p9S9jrOcYfiZyxjl/Aov1Z9u+Df8Agnz/AMElf2bGtp/iDqWufFvxFp8QWH+0r1WjLBs7&#10;fLtwiZDA43FiOmeK9C1X/goB4a+DXhybw78CfhX4U+H+iszZYrBbKcjAcqpVS2c5LFjX57eEf2F/&#10;+CiHxG1N/DmvXXxGuppNUvNMuLXUdcXTk+129v8AaJISImXlo8bD0ckAE13th/wQ38fa1t8ReMbX&#10;SpEbTtL1A32qahNes9lcSmO4bLZO60IzIhI6rggcVNVUKavObkTKGY1Yr2skvI7n4v8A/BSzwXqs&#10;kll8S/2rNJvJJIdrWVvq/mIw552QZX/gJOPavGr7/goR+zpbyeXpep+I/Es7NhYdF0Gfywx6DL4G&#10;fc5HtXqXhz/ghzq2jas/hbxJ4y0DSJ/7Q1LSbS403RFw1+IxLpoZ5cgw3Ue/5wAVdVUHnNe0aT/w&#10;TI/ZP+Fs1n421jU9c8Q6Uyw+IIbG+YjztLhXyNVsWWJRmW3kZZl2gSbY2GWG7OFT2fK7Xb6dCadO&#10;1rta/gfGR/b2vtQ3zeGv2XfE93hgI21fVLe0gjTqW+UO34HisrVP2tv2uPE11IPD/gbwJoGNzxXN&#10;y019NDGi5ZiC+3CqQS20ACv0o8Jf8E7f2YvDF/a6XZeF7aeaOGLSG1y/m+173lnW60rV9pzGQ5QQ&#10;SDbh1OMHnPunhj4ReBNGk/t7wf8ADXSbS4e6vNR/sOysYgDcMvlavpjHbgiYZlQZAJHoKxVSny/D&#10;q+5cuS97tn48+CvAn/BRD41+K4dAT4n+IYZr28trSGz8O+GI7NY57lDJApkdT5QkQFw54IHHUV01&#10;z/wT3/aa8QaLqmq/E6bxpeJa6DealIviHxlJElxHa3HkTw+WrbfMU5YoRkoCR6V+qHivw7J4R0hv&#10;EPhm3W3s9H0+3sdQvDAF8zSSfN07UlzyXtHxG/ogfjgV8c/tuftHaD/wUA0yx8E/CDxLf+Hray1I&#10;3Hju4j08Rol6i+VN9mnz80UydQM7wV3ZGacZSUXKSVh+1o6KnC79T87dQ/Y78YfH34ny/Cf4ZeF/&#10;DOj+CdNnjOuePNFvBdrexFFcC2dkDbiDjoCD14r9APhN4F8IfBzwLpfw98HW1xZ6Vpsapa273DSy&#10;StgfOxJJ3MeppvgTwboHhLw7b+EvAejx6bpVrGBG0jMzFj1k5/iPXgAemBXRWi2OjL5vmbTtw91c&#10;fxDHUf5x9a8qpWqV99jphRjGPuoupZXl0vmXxa3h258mPl357t/hVncloq29rGVX5QqL8zHvz6V2&#10;nwi/Z2+MXxyC3vhPwvNaaduVDrGqMIw+ecoOpA4yVGMkdah8ZfDHxD8OfEFx4J8Z6JJYX0Lt80jf&#10;LcR9nRv4wRz7cjFR7GfLoPRPU5eKGSRdlxGQu75VX+I9cZ+lX2t7l42SKwbZ/DG3bjvSQ6JJ5Mct&#10;yFtLeSQldshd3A9eTg1sSapLoNmto2mOPthUW8Ebbnkz0G0dz2zn6VjzMv1Kf9ma5I8OnNbSS/aJ&#10;NsFvHHncxOMBR97t61xn7bP7Zdn+wR4at/hV8K4LXXvjz4wtAmm2FuRIvhm3dcedJ1AkI6A46Z4x&#10;zP8Atl/tmaT/AME9PAFvp+i2tv4g+OHii12eFPC/Ei6BG44urgd35+VTjkegJPyH+zx8F/G0Hjc/&#10;Er4lXt94u+JXjVpb7U7iTEs8cCL5s8i7v4Y41Z9o5fbgcCvVw1GnTh7WoteiOCVWWJqexholu/0+&#10;Z3n7Gv7JvjbWPGq+HpbttY+I3jb7Tda54i1JnaMSiJ5yjygHDOEZY1J+ZsE8V+kHw4/Zv8EfALwp&#10;dDwVZStps0M1xq1xKu66vNKnlZpUd+pnsrli65+ZVBXviqXwY+AvhD4BeGo9K0TbfTTG2h17xYqq&#10;GvYnlM2ma1wNpMbMsLhcBVzxwK9rltZ9fso9fgs2j1AXUky6e6grBqKApdWgyOY7hNzDOQ27Ixmp&#10;qRjU1q9f6R0VKlOMVTpLRfmYElhf+J9GvNA1nxFbjUpLmKzudTjjwlvrMI3WepAAkBLhBEGAwO3Q&#10;muK8D3utwQz+BbzwOlvcWIvLzTNNDZWWBjs1XRl77kb99F2KSR46GtDU7Xw78PNbFjZ286+HfsCp&#10;MzRlWOhyykQuM8pLYT/LzgpGee1O+M/h7xLpep6Z8QLXxR9j1ZdTgtri6Kr9nTWosfZrxhyFS9hK&#10;wSAED/V45HO0OiI95bbM6PwN4k0+387Q9V1OaRFW2hm1Jc7pLZ8/2dqXTIKkfZ5GOTujw3AqXxr4&#10;dvtQtHtdJ0Ty7wXM9xDp7qDHJcAD7fp5427LiL96nqcnrWK2q2/2ay+InhXQfMsprO4uhpz/AOs+&#10;yO23U9MI6+ZC4Myc8ncBmu5tr2LxDpsZOprI0K2ym+jzkgqGsNRHQgHJjc5P4AGpcbe9Yz5pXvc8&#10;xs4dJuvDt54e8T6/Nd6WbG3t5NQVR5smlzt/oF/kcCeymBhY9QB83NQaH4RvfHOg67+zx8StEsXl&#10;1a6lRXvIC1nHq6plwU6i3vYSZVx0Pmjk4zseLo7LT9ai13TvBbSSyNeOmneQfLEmANT0tscYnUC5&#10;iBGHaPIweKyfFVnp8mnWvivTfGUwh061tRcalbuCZtHZw1hqvzDDS2UvyORj920gf7wpxjrtbqWv&#10;e3d7n5c+Pfgb8Mf2Sfi7qXhXx38R4LeG4WW3vtDXQbxrgWbscJvMkELsh6ENwQKyYNN/Zq+GGual&#10;8NvG934/8Sabr1rEPtqLp9vZSW8gVoLr5xO4Ck/eDcdCK+6/+CpX7LZ/aL+Esfx88C+GrebxZpc/&#10;2fWIYWCZukHzIDkZSZMOvzYzjH3jX5wW8N98TvhtJ4J1DxFJ/a3hfzbvQ4YWWR57NhumtNreYSVI&#10;Mi5BIAxXTJxlaaf/AADopylUVpHpFl4v+B/w21zUvgVH+zPpdl9qugi3niXxfcXQS8VSIZ12vbKq&#10;PkAsgwVYYz25Hw38RNY8UajqHwp8UeBvDtnqVk0x8Pr/AGFb3Hk3itk27SXAnY7wNq5Iy23rmufv&#10;NRn+K3wkXVxp8N14k8FwrHNPdOY5tQ0rPySYQx5eA8HI+59DVXxlfT+PPCkPxf0vU5I9a0fybfxA&#10;trH5knHFvdnKOeQFVjn7wz3qZxlLVB7NS97sdx4O/aK+OOo+Hr7w74Y8QJoPiPR4XudLutHtY7Ge&#10;4t1DedassXkkuoG9VwB94YzmtSbxj4n/AG0P2ebyHXvG+r6j408Fss+pEbNuq6WUAS4ZcPvkhPyy&#10;SHL7HTHyqMeceLtUvtUtdH+PvhW2tLa/lnEetsrNE9pqSgEzkB0XZMPmxgjO5cVbt/H/AIg+EfxF&#10;8O/tJeAA/wDZeqXEzXmlR26yQoTlb6wfKMTHJGzY5BKyDuvKlGPLzW19Cqcv3fKZPhm//tfwhN8M&#10;rmzs4dU0e3mm8P3BmHnSJndNacOnP8SLgYO/1rQm0yT45/CD+0LzVJrzxb4NgxNHcQ5k1HRgw2tu&#10;Ktue3Zv72TGw/u1sftAeCtK8B+MrX4v/AAgt4v8AhHfE8S6z4U1ZbiRZLNWc/uGUSBfMicGJgVOc&#10;DOc5OTqmoSaD4m8P/tA+BoWjhvrgpqGm/ZxNHb3gXFzbE7CRHMpLqNwGHwOFxXJbnhzxHHmViHxh&#10;4m8Q+P8AwZB8adF1qO18UeHZLe18TGzuNlxIqkLa6io3qcjAjdv73lnA3c2fHT6d4oGn/tQ+HNHU&#10;Xl3P9m8U2LFI0s9UVfmk2+X/AKq5TLHJxkOO9W5dGm+FvxEt/iN8PvD1xf8AgrxDau0lhAGdprOR&#10;sXGnuVYjzIm4HAPEZ65rS8O/AXxZ8P8A4rXHhiTwlqniDwbr1ipubxrYW2bGTDxStI6x7JYSQx+f&#10;PyMAeamMpdSry5kcbpXjW6+AnxL8P/G/4fWRufDuqiRb7QYZsxzRsAL3TpMOw5Byh2nGUYfdrU/a&#10;O+HMPwv+IOl/HT4Y6fb3HhvW4YdX8P6lMy+XcK+7crBdp3KwaKQE43A8cjPdaH+y94rWO++D3iLx&#10;RoFppmuFprC607VGufLuIzmC8CR/aCflJVlAGVc5BIFaHw7+CPiPSfgv4k+DHinQdU8WRxakbjwz&#10;Z2Omi2lju2YLNGBdG3LRSrhwANxkVWBGSKcY/vua/TUWITjJSW54Nq15b+C9f0/4t+A7g3XhvXIp&#10;FuNFUlkLH/j50+Xlv9pl4+6VYHiq0cPh34Q+Nm/0OPUPAni3TW3OyASy2ErYBCgoBNBJz/vR9cGv&#10;ddF/Z7+EehWepfDP4q/Hiw0uw1y1t7i30nUNTiFxbX4J2P8AJHdNE6jKMGHQkEZFSeFNM/Y/8DXt&#10;r8CbvQ4da1Szv5jHeapFfGR77BUJHiW0jKScYxHtYsD9N7wlHczi0fP2k6XZeCfEus/BTx1rxv8A&#10;w/rEitZ6wIQ0cXy5tdQQbXwGUgPyDtODytTeF/DfiTUNP1T9n7xLbQ2N/ZTST+H7jczi1uMZaEBX&#10;z5c4C4OMbtrCvTNK+IHw58Z2Mnhifwzquqa5ocUk2nWcuj6VbmeGJi72oZrSeYMBuwvmc8gYPXX1&#10;X9tifxl4A1nVfhT8Nk8P69CsQ1KRtbup2m08D5ZY4xKqgoQd4KEAEH6VKS6IpNSi21scZpHwt8af&#10;Ev4Fz6B8R/h1q1tqXhO0a50HXtas5IYbjTdxzamZ0CARMWZAXG5Xdc8CsXwZ8DPHHjz4er8N9W1D&#10;RLa4a4aXwnLp+qLdSI7EmW2McMkrMkgAYZBwy5/iNXPF/wAcPHPi/QbH4uWmq6bfahYotjrVvPoN&#10;rJsbOY3LGEMYZFwvLcMGBPIruPj/AOOvHvjL4AaD8W/gF451zw34bjxbap4T0vVHW3065RFMyIiO&#10;wVVZg645aOVOuxsY1L3im7XfyRjGnK8nol0MfUv2KfGHin4Zqvi6SSPxD4ZuTaWl1daZNEt5YleI&#10;281YWBhIGxgcbXYHO0VV134WfC3W9UbWvHfx4b7bpeko+rT6HqlsBeSLgKxwbnBHyqzFDu4zgk58&#10;Z1HxJqjXVr8adEiE2qWl5GmtSyFV23AOVk2/KWSVQQ2c/MHz1FO8W6qdP1WH4j+FZHXQNaMiz6Ow&#10;8yO2k+Xz7Mq3mFUwdyZ/hK/3eOqVOV1rcqnKVlJ+h7RLqv7HHw4isfir4b0+21COaaS01xpP7SuW&#10;SZ4+YXSI2MeyRd33gQex4wMvQv2gPgt4Ds5IPBFh4uOmeInj+132h6ZZ2sSwrIGMQSaO6dnjbBKm&#10;RdwOM4JryXw82heBfEjaFqVk114T8Q2+y6kik8tkQ/MkoG5R5sDHdjbzjB61nv4dfwx4m1D4OfED&#10;VIZLTUJlbTLxow6RzMA0Fwp2nCSL8jc4w5PBXNDjTty3uTGMo1OZOx7h8Svj7qH7N/ixtQ8CfDvQ&#10;fsOsQqdP8TWN/cJLeWrqrfIYHiRNwJJUplSCDkrXm/ib9pnxNe+NrI/ETULPVtAvrNhYapdaalxN&#10;bwyDAfMyuS8TH5lzyVPtWh8NNS/4TvwJrH7MHxAtI7HXrGZ5vCeoNn9zLGWaawYbjvVvmkiOBiQY&#10;zh8V5rDoc9wLr4Q+NblpLwsz6MZo18uO5YZCh9gG2QHHD4yVPbJyoylzP2m5TlKpWbO0sPjJ8WvD&#10;2qX3wX1P4lXGkwyuzaHeaLqDQWomPKSjy3X93MvHII5VsZrk9THiD4t2134f8UXF5N4v0dpG099a&#10;mbzrpVz5lqWKjdIpDOnzH+JQelGktqPjXwZN4C1pGsPEXhfedNZ3bzLi2jyJbN/mOSh+ZMjPLKOM&#10;AQl77xXZ2/jfRdFabXtBRX1iaeYxGVVb93d/KUJYfdfnAwpPJNbxqOTt2BwcVoVtO8Sa74ss4fH/&#10;AIe1a5tvE3hvyZL1LVjueONh5d0Fy2WRgFc4z90+tdN8YvCWmfEDwPaftEeA9KW3vI7iNPE8UIKm&#10;xv2ywYfdMaOUeSPPGNyg/JXOeLrua01Ky+OPguzi0+3uJhBr2mwky28Vyy/OuG3fu5lBYDOMswH3&#10;QK6j4Z+JLX4beKrW80fQb7U/B/iiDbqVrYM0cqrk/KoyFMsDsSvyHPI6NWdRzjHmgtUCjz67HBvr&#10;msXd5b/F7wvqTLfWn7nXLWBdymRvl80ghw0coyGGPvbv71Lc3eleAPEcPjvw3Yxt4b16Mm902OQl&#10;o8HEls2CpVlOGQ4HGOeDXovjn9nr4r/DH4u3UHh/wBq3iDw61uj3Sx6S7W89pMpKZ+ViquAGXJBB&#10;GOCKsWX7MPj/AMOS3/hzxUmheH9D1W0E9nfa74ot7WRWz+7mVPOMgdeVZRGMhmB6DGkpylJRS3Jc&#10;ZR1Zw8WiaXZ3k3gnxfqZvPDviSFZNP1a4jZltpCf3NwrgMQUOVkUt03DsKx9L0e+lgm+CviISQan&#10;YXDSaHJA52tIQS0PJO6OUHKED7xXHBr1LQPgP8ONEs1+HXxM+Pvhe71KRfP0aTTbS5m+yzFTm38x&#10;Yo49koPHzgBiDu61myaB8F/Floqav4s8VXGs6LCwaz0u1it5rq3jx8qtNLKd8agkfLwq8ZxiqXKv&#10;dIj725l2+naf8b/hs2j6vZL/AMJn4X08w2YuX8sX1ijDBYYBaWLO1hwPLIY/6uuRtUufHmgtoGqX&#10;BXWvD8LtbKw+a5tU6xdHy8eGYHPK5A6CvavCfx4+A3hWCH40+Bf2cv7d8TabfLLqF94m8QXYyeR5&#10;7w2rW0bhjhW6qSeQcknN+KPxAn0S0tfjT8LvC+k2uk+ILxpfOk0iHUJ9OvkGZLXz5kkcbRhlJwWj&#10;ZfmJzUw5VU5bXX6lr3Y6HntxcPrFvp3xg8DaTFba5bNHb63a2aBWaQKVW6REIwjoMOuMBs8Yau00&#10;n4E/F2wurf4jeD/hHrF74Z8QWLDVLW9svItkgLEvE0sqqm1fvxyb+uCORTrv9r/4z6ZqsXjfwb4k&#10;msrHUoxBq66fdfZsMeGhZIGRSr8sDsH3vas3VvF+sW+rzWPjXxJqnifwz4gtwba81KZpPIYAhZN2&#10;CyywsTn5huH+yeM6is03uac3Uk0v4E32hyyfD/x18VfCWk6BrEImsZm8QQyNbyYIjnIiMu18/K6L&#10;1/AV2Fl8NPAKeD5PgP4x+Lely67pFxK+g3Frp0ytHDjc8G+ZYw4bDSRbcfMzAkhxXmOn6Xfahc3n&#10;wJ8f3UMUrzFvDepeduit5jyNr7mHkzqACDkAlTgHdWbA1/rTroclosXiHw/Gy+ZdMYp5Y42ANttX&#10;aTJEfu4AONwydowS5nt8iIqUpHb6DpvwG8RzwfC7xEfGWt6vDdONLmuLiwsY2OP+PfzDHcuofHAy&#10;Bk44q43xP8HRx32pfDn4IaLpGtaCFDtqGqXF5eeSn3mO6ZVZ1I2uCnKngYFcx4+l0/4teCU+K0V1&#10;Zx6npvk2/iCzt41R7idi2y8CkNuD4+Yrt2yZJHzg1Ss/Euo6zLB8R/CWnf2XrWlsi609vtaOQfcF&#10;wV3nIb7sgA25I4GaSS5XEbvc63Xvi7qdlNa/Ffwj4N0O1jvMQaxYxeHbSBUcqC+1vKztkXcQ+eGJ&#10;B5AqPVfjX8QrO+Glah8StUufBviDT/s9nHayn/RbcS58vajYDxOcFdpDKT13Vzc/9geG7hfG+j6L&#10;Hc6LrVzNFfWUh2+VJtPmRsBsKkFhJGSScBfQipI4E09n8B+Kr9X0LXlWbRL65hBSBydiXSnDbcY2&#10;SA5GM8EhTUUXKzuacsY6nTfDy3tPF8Mn7PHj24864ZWl8G6tGVYieTDCD5gm6KYfMgwMSMORlq5N&#10;vCF/fGX4YeMppo5LOaT+x5rqJtsE27/UvuDGMPju3ytyamstM1LxBaN8PtQtli13RZG/smRZtxmj&#10;X5jbZV9v+3HgDkY5yBXaXGiWn7TPg3/hL7e5a68a+H7eOHVLaeJIxfooKpOjAKzO2VRxnO4K2QGN&#10;aODlKyDrd2POYrHxB4iWa6stQS117w7CDcLb7hNcQxA5b7xy8ajkdSo74qS1uhYTf8LH0iyjkhuH&#10;MGtWMsJCrvG1hwFG2TqOu1hxXTDwf8SfEWk2PiLw94e1OHV9I2i9is9Pd/Ph3HZNhtwyOEYdW6nk&#10;1Zk8KReGNZt/Et9DoXhqx1KFvtll4g8QQWYtxnkGN5Uby8/MmEJFJ1OW93qVFaXvocy2gadZy/2D&#10;/aVxeeG9ZUy6dePEP9HdcjIUBsOhIVgMZGKyvid8GW+NXgX/AIVTrbWln4w8OxvN4G1QyBVvlJ3P&#10;pxfoVfmSFsYDsV438dHrni39knwlYNovjr9sjwnqFrOzTW8ei2t1qMto4xgnZAFDEDaVV8H1GAa8&#10;+8S/tvfsoWNrYW9le+NNUurKX5b3SrBLX92pGwA3Ez4IxkHbkZ9sVl7aXtIuPQwq+ycGm9z2f/gm&#10;B+1mnxB0Zf2Qfi7Jaf2vZvInhhtcbZHM7SbpdLkckeWs7AMjH/VXKI4++2fuP4eahYXVnJ8O/EZ0&#10;uTzLqR7G8vpNnzyv5UwuVPMcE7rHa3S8eVdRW04wHDV+I/xm/aZ8M/Er44r8Wfhb4MuPDNxJHF9q&#10;e4vFklvbhfv3MpREUSSdX2qFLfNjOSf1A/ZH/aisv2svhDD8S47XS18W+F/Jh8bWMvH22M/uf7Qd&#10;VxmGWPZbXajkkQzj5kJOmKl+5VbVJ6Nefc5sHXs3Tb9Lntd/FN4W1qTxLaWGl3jxeaupR6opid4/&#10;MFvcvcqvvttL1cclre6A+8RL4rshLqS+NYtZtbG1hSSW8i1yJ5maJQI5WukX/XSW6EW90oJM1rIk&#10;wyU3Dp7ibSPG3hiz8Tf23pe6azkH2rWrNnkUwkRPJcdd72sZ+y3SA/v7KWOcAmMFamga9H4Jlm8M&#10;alrMmiyWszeQt9bG8Fp5fVyefOe1jZsjkXWnyH7zJkcspSULqzPQcPaW6WOflutR8KyR+JPD95DY&#10;28kzNI2TeC2kiTYVkU5854IWIfr9osJc8tHXk/xx/bZ/Z0+D/wAT/wDhVvjmM2zMsRub7TYftA0n&#10;dDiB85/0kwg+WrAkTWUvlv8AMAa9w8W6XF4L22Sw28OiyTSJDJosYmuNOePEqrCTgSvAh+02rHPn&#10;WrywEkrivlP/AILf/sJ6L4iPhf45fsPeHda1ieaC10bWtH0tkuBJJ1trmCADzVinB3rgsAcrtXAq&#10;qPK6nLKO6CcpR1Sue4fC34l/Dj41fD+HUNLuLW80e/cxwtC7meF4VJjjiL/entFy8Rbm4tC8TFmT&#10;FaelaPe6P5XgTU44VvbKGE6LdaXcefFdx+V5kK20mTkIn7+ycn54zJbtnG0fF/7Ev/BQr4E/Dn4H&#10;ab8B/jXoupeB/EPhO0mkfWL5WddZYTkmNPkDQ3MLHzYW5AZWjJ2uRX2D8JfjB8G/2jNPbwX8OfiV&#10;4d1LU7W9ubbwzJoU7W6Xbp+++yRpJho0nfNzaN/ywuFeLhSAaqUJe0lvYn2lKVrPc7Hw1c2HinSb&#10;bR/K02e7t1jj0u80G+ZfNhQGW3hgEn3QTvnsS3KsZ7V+AFrn4NLk0bUVutGtLO6humi8yPSbw20n&#10;mNulhmt8/cy3mT2+cbJftFq3BCCaHVLbVVXXZDpt5qMbwSaxDHatZSTpK2fPOMCFbmZfmxj7JfIz&#10;YVZBXQyzWfiq1hvr+/0+4lkiBePWLPyUnLyHe0jKB5fmyKsc2MfZ76JJV2rKckuZJpsvXoclqllb&#10;6RKni/RdKjuNLvHt/wC1tPt5jGuZPmgmhP8Ayz8yQNNAePJuBPbn5WQVf8I3f/CLN/Z1rBLcabfr&#10;bsn9nXn7m5DSOyugJ/cs025ozwYLxJIThZcFr3J8MzyasyWtxYvmPVrG8iZYrmFnKy+cowYt8v7u&#10;4248m7jinTCSkmm2laN4cmhRtS0zUND1fM+m6pMrIUaWTy7hLlRjC7lS2vFAG2VYLle5K15dLCXN&#10;fcvap4Js7nULXxDpemG6uoY0j0/VNHuEik8uWbIWEN/qfNmQOg4EF5E0TBUmVTDZ6PN4htIPDtq0&#10;ker2u2Xw3eafILSaVxI3l26Z4iEku5oSf+Pe7DREhJtpu2+p2mmS/Y/EFhp9wA7rdf21C0Uh2kC6&#10;WdkAUAr5SXO3qv2e7TlZDVLWJvDlje28Wt61p0a3zqYptcuihjfzRFMk7ocj5mhjuCueWt7pP46z&#10;96pLVXK12M20nv2mW/jN2tzbvDFf2vlC35835ZIiMGFXnGFzzbXY2nEclWNb03Udf0+HWdCuLxbn&#10;y4fMTyFWORmmyjJ3t1knAwOPs94NpxHIQeK+I/7Vf7Oul2dr4p1j4kaPa61Gxg1Zr++W4ivN5aLz&#10;rmNTuLMENtcoB+8Ty7hMMu6vH/EH/BVH9lvwK8174bn1TWXkjMkduqvhi65eOcthZAwX7PNgYlUx&#10;yjEiAlTjOlJXiZ1JKMtXY9pv/h14U8e2Nvr9/wCFortbVGttQtobVYVhNyWRigPMKSyk7O1vdjYf&#10;kYY8r8Qfs03dnfW+laH4lg1OxvdPkbS7jULMxNfSBtsROT+6Lv8AupFbPlTLtJwyk+W+L/8Ags34&#10;KtfF7a78O/hRfyIVmgnbVNQG6/iaT/l5GGWZni/dyEgbmRJOJF3HzLxH/wAFLv2rfirYTeFvBHgq&#10;e4jmufOs5I9Le6uo2I2yMWA+d5U2LIxX5iitjdySEvY1NFZNddNTopyXTX5H2D8Ev2lv2sv2TkuF&#10;+GvjXXNM0eyWF7zQ9Sj+3aa6SyNFta1l3AYkUxuFVSj8NgkV9efCj/gsT4D1uO30v43/AAevfDt9&#10;EDDdat4UuDNYtMvDB7SUiSHn+FGbB9uK/J/RvC3/AAWh/aPfd4f+FnxIvI7yOSN7ldKazjnVkjVy&#10;8jBFJbykY5PLDdyea7zwd/wQt/4Kj/Ga/XxF8VDZ6HHeXD3F5Jr3iAyzOxOXLLF5h3N65+tcOKqZ&#10;bJP27V/IqhTx8q14xsj9tvht+0T8EPjNpNvq/gD4k6Hr0F1LJFHFDcf6SHQAsrQviRSF+Y5GMdzW&#10;9qWkaBqOJrUtbmNsr82eK+eP2YP+CfP7LX7Jep6d4q+Evwrl03xDFpK21/qcuvXV15kjRKJyqyOV&#10;AZt2OBgY6dK+hdPH2kOI4+AueDXw+IjQlUtSvbzPooc0YrmKcmk31tJJOZ1mhbhWxgiqc1r5DeZb&#10;6h9nmXlVx941vTXc8Eapa2vmNj738IqvLPZ6lH5d1YL5275mx0rH2djTmsYx1fVlXztZtlKj/lpu&#10;xmnWd7ptx89tc75m55521oz+GotRKxLcjylGdjrWRqHgOCRme2aa3b+9E2KnkFzF9o5bqTbAqqFH&#10;8R7+tNisr+AtO0UcoP8Ay0VskVhS2XiPSEUWd40yq3zGfndU9v8AEm20pDbanZqsn8TIh2ge9S42&#10;GbCaXbXreaZWXaOiN1q9prXmnhWtNSMrr92Ju1Ztr4gtdSt/tOlNH5Un3nQ9TTrS4vNOj3qVaZmz&#10;wvWjlA7DRNQ0m4lKyTixupOGbJUN7Zz0rx39pj9kTx14o8E63Z/s9ar4b0m81DT5kSHUrFvIjlli&#10;aNpYmjz5ZIY8BfXkZxXpVj4iGooq3cSpKucv5hUfpWrpGi2jQeZaa28czcvD9oBKj1wRyPpUqMo/&#10;DobRqPlaZ+BPxF/4Nmf+Cg73UmpR+LfBOoMcmOKHWGjJ/wC/iD9a841z/g3c/wCCi3hzT5tX1Pwf&#10;oP2W3XdJNFriSfogZv0r+jzWPDqz2qx6tbx3i7tw8y3BI9+BWXF4cK6hG3ksqxsSpB2sM89Tx9Mi&#10;vWhn2ZU/d0svI45Zbl81zcnzufhN+3z8M/Ems/8ABJ74E+CNZ0aT+2/Ab3Oj3P2eNmEvl3d5lxlQ&#10;SAJk5r4BsvgD4pnRZzYSglj+7khZcfpX9RPxr8N3cP7VPwp0fUkS6sdc0nxFprLfRrIvm+RHcrw2&#10;QTiI/ma66f8AZ18GahD9guPD2gbo/m3PosHJx0Hy4/rXsVeIpUIx5qd7q972PPjk2HrylJya1sfy&#10;s23wJ1+0x5nhZpyOXG7CuPTPY/Srnhj4NeOJtee48L+DtQs4yeFaQlY/+Bn+tf1P6d8FfhnpFp/Z&#10;2t/Dzw3cN/DcDw1bKUA/hJCYb8qv6X8JPgTbRyXMPwq8JyHbiRk0G1DY9QAhP6UUeMI3tKlp6k1O&#10;G6Mo3jNn83PwZ+Eeg33jezt/jX4Lt5bdWzJdxsrMR0O5o25H1r9AvgH/AMEwv2Ovi7Fb3Hhjwnbz&#10;XMyhoZowXBPYcnbn8Bmv041v4Ifsu+NtKt7bxH8AfCWptBN+5uF8MxKxOf4/kxkevFW44PCHg6CW&#10;x+GWmy+G5GKr5dhaRRxttAA4VVyB9TXRiuIMLitYwtfzOSnksqD1lqcF+yv/AMEn/gR8KPDUV7L4&#10;JiW62bXF1axpt9Rhfy6n8K+mPD/wp+EXga2hTw94O0+38nPlmK1TKH/eOcH6V5Xp/wC0B8Q/A9qJ&#10;/EumLrVqrFV1DT38uTg4IKn5SQfp0rt/A/7Qnwq8euDHrkMd1JgPZ3TeTMD6YOM/gSK8KdPC1Jcy&#10;Su++p2x9rTVvyO3k1a0Mq3EMfzR/dYc4qvc6xMQxFsqj+FixqFobKdjJY3YAblV2nOMUselXEf7y&#10;Roznn5l3fr2qJqtDRLQ0h7OW7Kc9ve6lMEM6qWP8UZ4H15x+NPtvC9nGm+9nkmbd92M7gK1ILWON&#10;P307fX+GrUdhCQHtULd2ZciphH3rsqUuiZlw2sOmqXiijhw3Xbyall1MlRuJk4yP4v0rTXw+bple&#10;e2Rgf4tvzUy+0jw3oFs2qa3rsNjbpy0l5OqoB+NaS5qcbyaS8zP2lPrqZFve3F7O0UJkj2/NtjJH&#10;8q2LHSdUuU4uT/tfLnOfrXlvxF/bi/Zw+Gt02maX4oGtagBnZp5/drz91pH7+wya8D+K/wDwUJ+P&#10;nxEvG0f4FDT7GFSVdIYy90FA5bnLcY7AV8rmnG3DuTycK1bnl2jr+RSp1aqulb1PsjXE8G+FII9Q&#10;8V6vaWIY7Vkmudu5vQAnn8K4y3/aR+D13fTWGnaqs0MLf8fXCo2CQR1zkH1xX5neIPjN8WPFPjmT&#10;VfFvim7uLy3XZLJeJcIxPP7rI5wOflBAHvV74e6lpGuT3T6rcXS3DNvmZcAbc5CKHO8DPXn+dfne&#10;YeLlWNZfV8OuTzZpRw8ZS5ZNn6leGPiP8OPG6tb+HvFlhNJGwDw+cFkBI44YjPtjOa2zp1vDKqFt&#10;zf8APPfuP1r8mvEXibxXoF7/AGj4d8P31ysQVS0TBk3FsZAJ2jAx6njpXrHw/wD+Cgfjv4cNa6y3&#10;i24t9Oht0F3od+v2tpnAx5bHJ8tuOikAV9Bkvijg8XRU8XT5Ve11qOtl8OVyhPVdGfoTrOi6dq1j&#10;Jo2o6bDJBcRmJknXO7IIwB7jIr8Xv2pf2TvhnN+2B8Q/hxrmrR6bY2K/atHZ714HtXZEEwcviMQy&#10;qzKrDo2wjI3Cv0j8E/t+fCL4z+A3l8SaRNpU9xbyIk1rMHa3k2ld+0Hco+hNfAH7bvw/8VeMtbk+&#10;LK+I/DkL3FmqxafoeujUpdRvo5Mrb3InOYYzCGk4AClduc4FfVzzrKc35Fhaqk92k9fSxhRjOh8U&#10;br+tT1bQ/wDgnX/wT8t/CfgkeMNt1o/iDwPdX3h3V7WWSO+kaERuy5QHzCqbmyVGe+c18v8Axo/4&#10;Ny/C37TGh3Hx0/ZK/aB0zxFpesRtdWAvofLYyMclXeNSM57FVI719W/sE/s5eIEutH1HSPiBf6lo&#10;q6FNpfhdtehJs9NvbqH7QWtsgOSVjaNnXhg3HQ19o/s4/sn2XwFhm1ey1f7Nc6rEsmuaPo/7vS5b&#10;vGGmjixlD24IyOuete/l9SpRm1Ri0n1ZtiqlHkvJps/l9/ad/wCCLX7cP7NGqNb+LPhTeXdu25hf&#10;aZCZrfqeA65HbvivlXWfBHifw7evY63o1xbTI2CssZH8WM/Sv7crzwnpGoW8lve2UVxHIpEsc0IO&#10;4eh9RXzn+0f/AMEfP2Cv2qdC1Cw+IPwL0/T73UIyG1rQV+x3iNnIYNHhW57MDX0VHH1VpJHizo4S&#10;Vnqmfjn+18qar/wRv0tmkDSR+ENBT6+TsjI+vy1+Sf2XkkN92v6QP2qv+Dfb4r+Iv2YLz9nf4A/H&#10;WPU9Hiw1jZeKIvKuQqHKwidBsK5/vL1r8h/2m/8AgiZ+2v8Assxzv4y+HV1cRxqC9za2zvCD82QJ&#10;FBVscEkeorbB1qdOMlJ2uzTF4epiGpU1eyPjN4HB4NS6Srw6tbuR92ZT/wCPV03iH4YeNvDV28Os&#10;6DcW+1trbo+M9etY0dmYLuF36jG7/vvrXcq0Zxdmea8PWpySlFrU/WX/AILR2wX/AIJ+aLchtzL4&#10;v0huOw+w3f8AjX5FLe7VxIMiv14/4LFRS6l/wT0spLfc6x+KdFm3LyqxtY3ABPoMsB9TX5BNCdu4&#10;9K5stUfYa9zfMr+2VuyJVv5IpvMieum8HfGr4h+ANah8QeDPFl9p15CSUuLW4KMuRg8jnpxXIsrD&#10;5TTgCeK7auHw9aPLUimvM4KdSpHZn7IfDb4ufELTv2ANL+L0Gv3M2rW/gGe9aSaUsk0kYlUb1GA3&#10;y/Lz1Brxv9gP/gtx49+Dv7Q1h4m+O2sahrHhOGzuLW48KxqkdqzSIVV9gwPkJzXrnwotIn/4JK2r&#10;TW+Avwt1A7+Pm5m/kcV+Q7am4uWd5P4yc/jXz+Fy+jOhVpQXKr6W6eh62KxE6coTv0P6qNK/4Kgf&#10;soeO9B8O/Ef9mn4w+H4ZNMtZrbV/B5ZbW4uIriNPKVUk2eYYZIjjbn756Zrg/iH8Z/iv401e88T+&#10;FvjXJpk2qLYlr6SQBYbeXzWFtGp6BXBDNnLNgDgV/NfaeP8AWdJTdp2qTRlWB+Rz+le2fA3/AIKP&#10;/tB/DDUbJ7rxrPqWn2vkq1hqbedE0ccm9Uw33RnPTB5NfG5vwvxHLERr4TEJxW8Zbv0aOzD5jTT1&#10;W5+0+mfFL9qTxD49tfhnofxXtfCN1fSGOfWLO7m8m4kQE+bN5ueTjGBX1/8ADX4EftKReFpIfiN+&#10;05rWtfaFjaGbTLeGyZwRkbX2MXB7HINflZ8Nf2+vGf7fngPVtc8G+AtJ0W+0ny7W4n3PNvllRzuQ&#10;MfkUbc45Occ163+wz/wWJ8NfDa9/4Zj/AGhvGN4useG/EE9s2tTHbbxsqeVHHsGflXJ7dRXqSw+I&#10;w+H55pu1rrr/AMMdkakZW0+Z+lPhTw1La29vp3iCG5XVIX2NqciBmmUDAUsVO78epzXNfEP/AIJ/&#10;/s//ABIvr7VvF2n3L3V6CYblbgqIRjBITaFUn6Vu+Iv2wPhx4d0PTdVtNUtfEFldwwmz1HS7pZkZ&#10;eBIzYJKlepGK6XxH8dfD3/CFatrXgLXLDVNSsFUQ2Mk/+scuo29uoPBHqPeuSOYZXzOHtEpLo9GC&#10;lX5kkfDHxt/4IjaxPct4i+C/jCGaZZPNh/fGCUn0IYFG/Ar0/CvObz9nf/gov8I9G1DTtV8AzeLt&#10;NS3YNaXllFNImDkFCOSwxxjPXpX6u6TrEGpWH29kCt5jRyRqMgMpw2PUZ6HvVqa10tyzTQoCeCzY&#10;65x6V6McPRqRTJ+uVYbo/GXwX+1Lr1nqFxpvjLwpq3hzULVhC0c0DMgkXquGGQwHYgV6dpPxnk1j&#10;y7ibx281xCB8yQ7AwIJClwcfhiv0E+KP7HX7O3xr1C4uviL4Bguri4i2G+hlMMwx905Ujdg/3ga+&#10;Xfix/wAERtA1y4l1T4Y/FSSGRHZrX7bEIpVB/h8yMbWHH91T71z1cC4y91XR2U8dSqRtJ2Z5qPi3&#10;JpJaS51Waz85djXdntOQezHryPwrk/H3jBPFdhJY2niq8Wbcq2upWq/MigdBnG3qe4q14s/YM/bR&#10;+EuZ/sp1uzgBC/7YxgfMmR0Ht9K8o1qx8b2WoTaf4w8M32hTwKXe5kt2MbY7BlA3Z+n41zuiqcr2&#10;1No1nKPu6na/CjT/AIr6R8T/AAdYXviLQPFmlya/bQzW/iLS916VeZcSGaMY3Jk4zjj161+xNzC8&#10;MjPGq+hr8fv2dPFml6d8QfD+uw+KrWWOz1S3muLRHRXIjlQnHIwcDpz1r9UfD/7Rnwi8WQLGniqH&#10;TbqQZW11SQQsc+jH5W/OvcyedFcyVk3+J5OcTrVYwT2jdfkfld/wVL1WT/huzxdCwbEFlpqMV6Z+&#10;zjpW5/wSSuIrv9vjwcC21YReOd3r9kmHf2Nec/8ABUL4j+C5P21/iJfXHi3ToVtr60g86a+RQClu&#10;nIJOPavHf2bv22fhf8J/2hdF8UaB8RtKlubRrlmZbhY4o828qbmlcqo+8Ojc9hXuS5qUlO17Hn88&#10;ZR5L7o/pW1W4W30q4uSf9XCzfe9BX5I6141S9ge7ik/1zPty3QZJ/rXkPi//AIORvBfwk0q7tLb9&#10;oCPXpGt3X+y7TR/tSbsEFC5CgZz1U/jXxyv/AAW0+E1joCC60K6uLgL/AKq1hKjPp8xOPzrsoVo4&#10;qKbTXqec4/Vm1c+6da1pZIZHJ2oSQqtwAcdzXm/wcv3m8R6hLuXDQs+1v9qQ/wCFfCHjX/gth4t8&#10;TXsOieBPhrDbxzTBDNeybm5PXAr7E/Zi8ULqtvJq1/eATTabDIxY/KCzkke3WvXo8jpySOSVTmqK&#10;x3HgvVHk8XeIrs7j/wATyQbvoqL/AEr1HSL+K4g2swYn1rwzwprllHr+sOLlRJJrl195uGG/rj0r&#10;0jw14jivJlslnAaT5SdvA9/au+pCKo3bOFSl7blOlaaVJGubdV8tXwZGbC59M9yewFdbobXlptj1&#10;CzeFvLDFJPQ8g8V4b4h+IOta1eXHgPwxcyTMm6K6bACoG+82WBxgZGfrjNdd4B0O98H6fbavd+Kz&#10;qEyqtrYx/ahmWPc26FwQO0YwTg9K8X61H23I7eR7X1R/V1Nbn6x/ss6hpuu/BXw7c6ZdCRYdPjt5&#10;sfwyIu1l/P8ApXq9sgAwa+MP+CcHxfS11+5+HWoylbfVh9psVkYfJMFw6/iNvTuvvX2mnHGKJfEc&#10;I6iiipAKKKKAEY/LXMaqN+qzZ/vV07Z28Vy93ua/lYj7zVM/hHHcY+BHg1+Yf/Bc6/WX44+CdMEi&#10;j7P4TmYr6b7n/wCwr9PjwOU3V+U3/Ba2ZLr9rLT4EBY23gu1G0diZ5yf0rw85k44N+Z6eWf7x8j3&#10;X/ghPozW37OXjDXSy7r3xy8e7ufKtYR/7NX198WZQvw+1RourW2wfjx/Wvmv/gi94duND/YxN1P9&#10;7UvF2oXKnH3hiKP+aGvoz4uyvH4MeA/8try1j+u6eMGt8EuXAxMcS/8Aa36nRJZ28mn/ANnzwLJG&#10;0KrLHIoKuNuCCO9eE/tBfsY/sy+PTpsWpfCnT7G71DWIYnvtHjFrKASSSPLwM8dwa9+kZ1kK+hxx&#10;XJfEAm48WeE7Anl9aaX8Egkb+ldNSMeTYzp1qkamjPkL4kf8EcLlZpNQ+CnxsZI2yy6Z4ps/MVfY&#10;SxAHp6qea+bf2mv2L/j18Hfhzqj/ABQ8HxrovkeQ2tabepPDuf5VBGQwJJHbvX6+FMx7Wr5a/wCC&#10;uV61n+yVPbRyc3OuWi7fUB8n+VY1sPT9m5HXhcVVnUUJdT+bP4vf8EwvF95qXiL4ix+LVW1jWa6S&#10;OXDMcAkL0/zivNvhF8Lr/SLDbqN08iucGOQ5X8vx/Sv0q+K80Vp8IPEdyx/1ejXLNuI/uYx9ea+K&#10;/CMMT28eF/iGfevJqY6tVw9jveEp0qt0eE/Fzxzq3we+IkMXg6cW6m1WSRIWeJskn+JSD29a6r4W&#10;f8FFvi18O9TTUNF8YapZNuy+Zd24+pZNrficmvOv2vJ1b4xXNkmMW9pCmFkzjKBsY/hPPSvLtxxj&#10;Ne9h6NOph4troePWrVIVmon6bfCP/gtp4osbuNvG0lrqq7gfJuPnTpjI5SRT77m/GvozwF/wVP8A&#10;2a/HTW0Op2/9kXU3Mnl3G5EbPUJIFy3uxOOMZr8PR15q7a67q9gw+zahKg/u7+KJYOO8SqeMqLRn&#10;9E/g348fC/xvdNbeBfifYkzNugs7qTy5ZWxndsbHmt26lRmtu7uL3ZKsuixfZ5IvmuJlJjVm5EjF&#10;SPMkznCqCPWv57vCX7QfxJ8Hr5Wl+IrmNOu2OYgH6j7p/EV7l8IP+Cp3x2+G92pk8R3FxBGuxYzM&#10;8e1fbyyB+Yx7VzvD1ou9rnVHGRktT9hG037d51nbXXl27LH58l9GPlx/FIV6n+6nzY78Vat49TW6&#10;/s/Q2bc0Z3SyXZSRo+zyEYIQ8kRgDOK/Pv4d/wDBbGaPQPs/ijwraalNB+9txcQhWZscpviwAT/f&#10;Kbgec1y/xe/4LX/HPxMzaZ8KvAei+D9NYYVoYvt1y3+28k+7c3fhQAe1VRw1StO2xUsXSp077n6W&#10;eLfH+jeAdEkv/iD4ltbHTbaNTd32uMIo1j3EKSX4jjP8KLlm96z/AIUfGb4TfE7Rm8R/DuKTWrGV&#10;pII9Yt45IPtXP3bffj9yh4LdCfXFflV8I7z9rP8A4KV/E/T/AIQa/wDF7XNT06+ut+rSatqTra28&#10;aKXZ2TO3IUfKoAyeBX6p+Afhj4I+DHw80f4TeE9AePR9Gs/JjW4nZXnAJzNK2cKjsWbZ1PYDpXRi&#10;sHTwsEnK8n27E4XFPEyuo2R23wxmjGtTJp8jXB/s2QmRTtRBvj3Kg6YGRlu+K/K//guQbu0/aR8Q&#10;Xl3o8b26z6WZRFL8rbbZOPUZHp0r9R/hVqcFv4iulsLmORl0mQs1xGFeZcxjK4PEYPTOMk96/Mf/&#10;AILYvqumfHzxJrk0lrfQRto7tDNCV34gRhgKeF/hI6475oy2X+0SRpjI82HNL4cXv7VvxY8D6Pqf&#10;hfVPC/gDQWsY2tVsNPa8vPK2nBzKdpOR8y44z3xXV2X7N2kzafNd/Gj4weLtedlVrpr7XjZ2TgH5&#10;l8uEIrRN6EkrXI/DTw9+1r+0F4D0fxhqnxa0/wAF6BqVuJLLQfDOkCK5EQO3aJJQdj4AwTnIOa7L&#10;RP2WPgv4Wtd/xX8QX2p6l5fmrqHjLXBMofJLMVYhUDD5SFGMY+ta1p+zk7b+Rz0v4aMex1P9gj4O&#10;a5nwpD4YuNQdiq2Om2R1O6TJB2hlDk/MBhskg4Ga9BX46fFPxLOzfD/9mvxZN82JLnxNNFpcHAye&#10;JCZOgABCc5rhh+1P+xl+zrHNpvh7xZpFtJa7gtr4b01XBz1RZFUcHnOSfr3Hnfjf/gsP4Es18zwD&#10;8LLi6vtxzcaldHyj2+6mGP4t+fWlPVqyfzL5oRe575Jof7W3ig+bc+PPCPgnS2VTPb6Bpr6hdDP3&#10;l33LbFcDuFwT2qvffAfwmvhuSf4o/FDxB4ut5EL3q+IPERtLfBbORbweXGMf3WyK+afiX+0f+2vr&#10;P7MrftaRappPh/wzf6wNP0+C1KpczyEnJQAbiq7TyzE18i+Mfj78YPH169/4q8f6leTSdTLdMcfT&#10;JqYRqS2aFWr06emrP008QfHn9iL9n3we2qeFfEfhfTri486L+zfD+nhrxW2bS5YJnBHffzzX6C/s&#10;9698BP2iv2Uvhz8SPhb8etFuNY0H4Z6bYyeGoy0Vw11bQbZVzKFUP0G5SST3wa/n8/Yt/ZS+Iv7a&#10;Pxxs/A2hysljAy3PiLWrtiY7CzBG52J7noo7kiv3a8A+C/CfgjQtP8A+B7FbPTLO3WK1h+xiJpYw&#10;OOF+4nqcLk5Jz1oxUqcaPs7u71uGG9tVlz30OitdR8YNCwg09o7ESZa6nh8yBX9FTJ86Q+rkKvv0&#10;qY3mgRZa/wBFs5IRGd3mTeWN2eJJWXGT6KoNPt9M16zYPaXbXLQyBYJNPnTccjlIVYjHXBc9+abe&#10;6ld2vmXGr6cvy9TLa7ljfPI6bpZPU5xXlnoohistK1JmWLU7qFioEgumXay453MoBSMD15Iq7Y6X&#10;dQzW8fh3XoLja+2OS3cxyHj/AJYhsbVx1bBz61Rnv/DmpxtaPbNpuVzI0M25FP8Afm3AqT3CrSSR&#10;RR2ivp+uedJLiM211G0UlyuD87t/yziGfu5XP6VPvAzU1G91aKOG81mwWYLuS3nmtd+0k8iPnLv7&#10;luOvSomPh5t4vdKktV2rujS4CxxyZ+/KSGEjnoFUGqi6h4isLZI3tbho8skMlqokUqB9yIDKqMdX&#10;IqT+1rF7uJ5bGObyeBth8uOBuoUFcNNIe7DgUctg5iRtNAu5JNN1lv3i7Y4bpvLllXHLSsOI4vYb&#10;OO1T6QNe0uIX9vNNhVaISWLBmkU8FYUBwkZz97GcVDN/ZFxcSR2bSR+ZIryW1xiRIz2eRtw6dQp3&#10;GnLbz29wrDVILi4kZkj2ztHNMhA6f8848emM96pClqRzarphR3lsLSOKHChVhO2Fs4wAAGklJ7ng&#10;GppW0O7t5I4NOmspCu9YXm3xhu7zkjqf7oPtUv8Aamu2Wnqt1HIY49yQxi1LJjPKxqPl+rE8darR&#10;zaXcK0UmmQxR+Xth8mZjHC5/jJyfMfvgAigR1ngWCBfDF5Fc35aFbyGVppmMfmZRhkDjCDAA4HPr&#10;xX45/tuJ4e+F37c9r4v0mwuL5tN+IE3ladZzf61pv3iAByuwMXPzDiv168ANYQ/2sklxLJi3in/0&#10;qENcysGwHbbwPv8AyqAMelflP/wWOfTPAP7WF5431bwVcNJDq2k6pbRzHYLiM26hk8xQdoLpg55y&#10;DgHNehlcuWvI5sZ/DPTNQf8Aax8VBbjw3o/g/wAERyOqyzaneS6ldIqjOdsYWM88YwSMGtrR/gNq&#10;1/G0nxj+OvirxHuCtNBZ3yaXZqQSTkQgOR7s3ArJsPBn7QPxLsbDxd/wufS/DNndW8dyNL8I6QZp&#10;FRhnBmu2bna2OABntVy7+CXwH0S0M/xN8Xap4jkaNm8/xp4mdYy2ckCBDHCCAOAVHfk0S0lp+Aa6&#10;XKsurfsO/CHUd1lb+FH1TcxVrWD+1L5uc8nEr++eDXRS/HD4q+MJYF8J/AHxNeW7sFh1bxJKml2w&#10;4yDiQ+ZtxjBVMGsfwz+0b+zX8NWk0f4MaNHqF5ICPsXgPwy0rFm/gLxIFzgdC2CK2NN+LP7QfjGW&#10;Sfw3+zzHo9k8SmO68daosTPz18mAtJ7lSVIFZuOt0vvZpHe1yG68I/tO+PLuM+KPif4d8I28agta&#10;+GdIe8uuvI865O1WA7hcZPSm6/8AAX4Qadon2r4xeLtX16NY/wB9eeMPFDR2srbs48tGih9gu38T&#10;V68+DXxw8XX41Txd+0fd2mn4w+l+BdHjt1jTsPOnEkpXrknOM8EGqHif4dfsh+AZf7W+IH9jzXSS&#10;MPtHizWH1KdzwD8k7ueePuoCD2qYtxd4u3ohuPcpeEvjd+y74Bf+yvgppMN5fpujWx8B+G3uJCzH&#10;lBJFH3x0LkccGtqy8e/tAeN7uS38MfA2LR45sMuo+O9S8oYJJDfZ4C0jfRiCDWdD+0jpElk2kfAn&#10;4SeJfEMdvIFzoekrZWasOB80xjBUjOHAwK25rv8Aab8RwJ9k8O+E/CDTKxW61C8k1G4iPQHbFtiD&#10;fUkeuaJ8y3/EUJReiKbfBf43+Jblp/H/AO0RcafFIn77T/BWkR2kfX5R58oeRl/2sZBPUVV8UfDP&#10;9kj4e36av8U7nSmvogS1x421h7+eVSc8LMztnjjauPYVf0/4K6rP/p3xk/aE8Xa1ArOzWNrcRaPY&#10;5ZcYP2ZVkBDE/wDLQA/nVK01f9jT4TX5ulsPDttq0c2YZrFDqOoSSDjhh5kpJ/225PeiL57X+5D0&#10;jrYm0X9oPRNcsW0b4BfCTxFr9pCylV0nRRp1gGLYyZZvLUcDqM5FfQn/AATV0H4zfEL9sjwrceLP&#10;Cug6Houh293q01nBqD3l5mNDGm5lxFH80q52+2OteGD4ufFfx3I6+DPgfr0luY2EOqeLbmPTbdlG&#10;3kI2ZmBBzt2jgcdBX2T/AMEcfBPj4eLviF8SfiLf+H5ZrextdNsYtCt5lSDzGMjAySnLkiNO3FZV&#10;J8tN6L79So7XPtr4rfD7XfjR8NfEXws8Oa/DpN1r2kzWa6jPCZFgV8bjgHJ+XI+tfn78Bvhff/sq&#10;/tD/ALSGv+Jtfsb66+GXwp/s231LT43WMTXMe5MB+Q3Rcetfpp8NlefULi6lQFYo1TcfQnJ/kK/M&#10;n4jWXxQ+JX7Mfx18ffDzwDrXiHWPjB8eF0+3ttF06SaddNsJUJb5f4D5ezJIHJrktL6q1HRsvDSv&#10;Ws9j8O/2mpm8UftRy6SFWZdItYIHULkGTAaT8dzN+VfXH7OXhHSbrUJJLDS7e1W6kt7YxKvyKyIM&#10;n2GTz6Zrx/4l/sJftqfDD46a58SPjZ+y/wCNNFgvNceSKW80WQxFM5z5ihlwFx0Jr6r/AGAfAL+L&#10;viN4R8KXlqy3OueIoTcQ4wY0ecE8H/ZB+nejEUq1OMeyQ6kZPESfRn7S/BzwLD8Mvg34V8ATJHt0&#10;vw7a211GF+V28oeZn6knNfjL/wAFCP2dm/Zh/ah13wDp1o39h6hI2reHJGGA1rM+7yx6+WxKHvgC&#10;v208R6rDbBi20YGFwOOOK+Cf+Cy3hTQ/id8GLPx3psEb654Pu2kV1xuksXIEqe+3CsB7GuXDy/eD&#10;v7jTPxp/bI8Rx6d4QttNCMu6KSZl4yDnav8AM15n+x9+zL8Lfj42pXvxJ+Mln4bj0+SNIbNpo45r&#10;stz8pkIAHbODz2qT9uLxmNQ8aR+H7aX5be0iUj6Dn9a8b0WeaCzjjx/rp/7vXFe5Roy+rtRdmeRW&#10;qKMtT9UNA/Y0/ZS+CPgW68Qaf8Pk1g6fp0krajrV99oSZljJBwCI8k4wABXy7qPwU+HWr2fn6h4O&#10;gjlmTcWt90ZDHk/dP4YryX4Qap4m8ReMrXwtDq15HYfaVM1utw3llVwSducHpX0lJbzhVZJvMYtl&#10;lOB8uePpXO6dSi7c9xqpGUdjyZv2c7LRphfeCfG+qaRMGyvlzblU+oIKn+dZnjf4r/Hr4I3Nnp2t&#10;fF+HVY5wJYIdQg87GD1O8Ejp617NHaSPIC0O0s3ysF+7XzD+1jqF34m+MMmh6epkaygWGONSOvJx&#10;+taUJVpVLStYJqPLdHvngD/grb+0l4esbe21bVbjUrWD7rQapIwxjG3ZKXXGP4doFex/D7/gtNY+&#10;RDovjnwfazWsQAFvqmklF3E5aQvaPGxIHYjFfnpF8NPGtlawGfw7dr5j5bMJ4/HvXof7PXgB9f8A&#10;iFPD4gtftFtbwSO0E6blOBtGQe2T7V01I0YxcvyMKdat7S1z9O/hv/wVN/Zs8XS+dqF99j1KR9kL&#10;W+oRTW1quP4YZvLkUE4wNzn617P4M/aL+BGvwrfaX8W7G1kkhWW+udUt5oZ2z1RWwUQA9TkY9a/K&#10;/W/2bPhVrcauuiPYygAs1pcbe3Tacj8sVgJ8A/GHhSQyeAfivqljjmON5CB14Hyn+lcnNRls7HbG&#10;tWja+p+0Vp47vbzR/N8K64b/AEWOUx2+neHb1Lv7S3UmVo2YKMnnd2NQ/wBqWlnff6Z4YsLzWJFz&#10;DHZ2626Wa9wXAB69Sck1+OOleI/20PhzqEOv6F4jt9WmtziOZdnnr9G+Vgfxr0DT/wDgqb+1V4Ut&#10;30/xx4d1xFwqzSLM0/T1W4Drj8aqNKnPZlSxXLuj9SPL8OazLm3v9QsYkkb+1NWtZEYN1O2PzASc&#10;dMjGaja00LUNMkFprYh01m2wW81mYprxu3Kl8/UgV8J/DP8A4LO+CtStYdE+J3hqxuDCv7p7qxks&#10;2Vs8D/Rm8raOuTETnvXs3w+/4KC/AnxbMuq/2xcz3twwjjkS+trkWy9/Lj/dnZ9VJNTyyjqioVqU&#10;noz6j8CanfeCPHulz3sbXH2xvJW1s3yogkHlspG7qM7unaqn7UngE+I/h34n8CxaQtzJBbyyW6uy&#10;ri4jO9WXrznHT6dK820b42eAvFcat4E+Kmkx3kjF7i81zdZzbVIJEayAL24w3SvZfiV8TPDh8Gr8&#10;XI0bUGTSVe5tbRlkMsqLjGVJB3evpWUqkqNaMvM6YQjW0Pxr8H/tPeHP2cviPrnh/QPhRq2o6x4g&#10;vkkt7KGQQ/MxIMR6g4bOMKe/SvVtC8fft0fHHTll8PaN4X+HenyI5glvQ1xdsV4xtOcHHQ4Ar5d/&#10;aL+Olv8AEn42QeLNE8DTeH3sfED3Fr9nlLtDCZcheRnIxnn1r6U8Rft8/CbwlH9i0bTrrWHjhXZM&#10;u2GPfj3Geue1fS1pRlTjOG7PAh7tRweyZ3WlfshL4lkjvv2hvjn4v8ZMsjMdLlvPsOnsoAwPLjGe&#10;v+16cCvRfDPwM/Z48A6dHc+FvhdoOlrb26r9vayXIwAQzyyZYPkZySee9fF3jr/gon8Y/GNr/wAI&#10;94LtY9OhWQmP7BAZpgOgG9s4+oAJrl7TTP2pvjDZyPq+v6hHYyYEk2ram+1scY8vP9K5OeUt5nUq&#10;kY/DC59wfED9r74H/DuVrXxB8TIdSuo9x+y6Zm4IPUD5flDc44OK8Z8c/wDBTnwZZr5Pgn4dtfTF&#10;srNrFzsGSeB5cZye/OQa8Z0z9ljyo44/F3jaaba25obFPLHPTkj2rrNI+Cvw58MbZdL8Lw+YuD51&#10;wC5b3y3f8hUfu76K45TqS62Of8S/tmftJfEJZpNM1280yzlz5kOlQm3jKk4AL8s2Omc1j6x8K/iL&#10;LeW2q+OdbH2jULVbkGSZp5fLboWL5weOlega1oUWr3+l+FLKBd2palFCvl4wq7snpWz8Ur06t48v&#10;vs6qtvbuttbtxtMcY25A9CQacVUqSt0M5SUYnlR+Eltf2jWl1evJGwww3E8ewwRj8K774eT6D8Lv&#10;g3rHwx8O6f5F3rV9E19dKgUPbx8+X9S2Cc8cVC6LbqIzt5QZ4z/+qqcsynDhPu/wkcc9/wAv5V1w&#10;wMZHJLEyRWmt7dVWTZtbbj6c8UjApEHReuf4h1/nUkkEpXkL654yTUPlx5MjdsFju/Wu+OHjFWRy&#10;yxD6iTAAhnY/d+7+FMV1EWA/G35g3em3d/BCuEDM24dP4hjiud8Y+N9O8K6W97f3gjVVO1WX5mb+&#10;6Kv2atdmftdbI2NX8V6RoVgb3Vr6OOGMfM7Nj6D3rl7348fDWKBrxfEIk2/8sY4m3HivC/H3xE1f&#10;xxqDPPK0dqp/dW+7ge59TXPqWztFccq6UrRR0RjLl1Z7poHxr067ttaXQrSNtQvp0+y/bX2osajH&#10;PevPfF3xU+JtzctZajfNaD/nlbx7Bj2PpXHxyTQsJI3KsvcV3Hhf4k+GDpDWPxA0b+0mj/49m2Au&#10;v4miVT2nkOzj5nEXV7d3szXF3cPJI33nkYkn8TUWT61p+LdR0DVNZe88N6Q1lbMo/cvJu+bufbPp&#10;WZXLLm7lktpe3NlOtxbSlWXvXa+E/GlnqMq2d9+5nPRs/KxrhaASDkGrpynTlcmUVI9usBxy+eOf&#10;bitjSrZt2N27d8teS+DviRc6RKtnrW64t/uiTPzp/jXrPh+9s9QtVvdNuVmhZeGVs49j6GvRpyjP&#10;Y5KkZRNu1hiYbt272HNfd3/BCv8AbEuPgl+0dJ8CPFevC38M/EBVt40mkxHBqa/6lx6FxlD65HpX&#10;wjbIot8jK9/r7VY0m9v9K1GHV9JuWgurWRZbeeN8NFIGBVh7gjPFbSp08RRlQntLQqnUlTmprof1&#10;Dvby2xVXdeOq993firVtfuinzBnA6fjXh37AP7TFl+1r+yb4Z+LhvI5NWS2/s/xHF5mWivoQFbI7&#10;b12yD2f617DZzEHCnOR26D2r81xFGWFrSpSWqdj6+jUjUpqcepsx6tcRSYt7plRR91WOcVy3j74T&#10;fCL4s7/+FmfC/wAPeIN+B5mq6TFNJjv8xG79a3fJdchV71YghjWZcD86xUXvF2NedrqfPfjj/gk9&#10;+wH8QjJ5vwGi0eZzn7R4d1Se1I+ihiv6V4Z4/wD+Dfr4XX07z/CX9oPWNKD7itl4i02K7jQ9l8yL&#10;YwHvhjX6B2sLRs3yfxd6kZeVMalh1wveuqniMTTtaZPNzaNI/JHxr/wQh/a38LvNP4Q8V+EPE0K/&#10;6v7PqL20knP92YAfhmvE/iB/wT6/bT+GMU1x4s/Zr8ULBEzBrzTrH7XEQD94NCWwP0r93I43Bygz&#10;/eFTx3N9alTDdMrdMxnGK6o5liL+8k0Zeyodj+cK88J39hfG01DSp7WRfvLcQvG5YdiGAxj6ZqrJ&#10;oULb13FmbIVR2/8Ar8V/Rd418F+CfiNavYeP/Buk65GflK6tpsVxgf8AAwf0NeVeLP8Agmn+wr47&#10;Mj6x+zppFnJIvz3OiXE1jIPceU4GfwraOZUn8cfuFLD0fsyZ+DWoeGGt4ZGRV65Hyj19qwbmA2jM&#10;I2wwPGG7194/8Fef2Nv2dP2QdV8L6J8F7/WFutfhmvbzT9S1AXC28KuETblQcFt2MnPy18L3s0r7&#10;mPOP4vT9a9Kh7OtFVIbeZyVoSpS5TA8WXh07Rp5zKxlMeAzHqf8A9ddV4W8Hvd6H4T+GELbJNQ3X&#10;l4ytz8+D+YRa5S70mXxR400nwpES32i68yfd2jXJ6en+Fe5fAbSh4t+JOreMRbOtvZQm1sTuOBwA&#10;P/HQfzpYrlp03JGMfiSPbvh/pWl+E7a38O+Go/s9np8OVjVvvNjqe5PrXCftmeMLjTvhT/YkGoGG&#10;41nUI4GXcQWj++5HoMAZ+pr0rShZeHdLa81W6t7MTAyNLcXARNuPXIHHX3r5D/bI+MeieOvilJY6&#10;Nr8Mum6TZiO3mjk+VpWJLsvduNozzXhZfhJ4rFczWx14irCjh2kc74j8E2uh6nZ6he60wa6gUxP5&#10;eAi8hRjv29KxNZ8L3FtoU2qz6/bypDJn5ZcZOOmD36dKpa58QtV8Zi1SLTJrhre3SFZlTy0O0AA5&#10;bn61majoeqaifKvdWhtozkNDYruYn1LN0r62jSqRiueR85rUeiKHh2NNS8RyalOWZLaLC7O7HGa6&#10;aOQy5RP7oHOemar6RoFjolv9j0+Nm+YmRpGyzZ9and0xtMCqv93kHP51ry9jaPuonaZIIWmebyyq&#10;/wCskbCj3PtXlN38JPCer+IbnWNc1u+1iaWZmaDSYQqDPrI46fQV6hOYpYGtblVZJFx83NQFvIi8&#10;qKJVC/woAFGP5U4w7g7lKxt9bXTLbQrOOHTNMtY9sUO8zPt9zjbn3xTIfDFi13HcXUrXE0PIkuJM&#10;4+g6D8q0GnZ0XC7VA/h71Ep8xmYvtXgD3rVLsSOnueQJB8q9vSq7yLI/7yYnuu3pzQXR9zs3zY49&#10;6qM7J827HfGB69P51okTJjmu0EjRhuVPcdKYs7b9yNtz97LfyqF7zdlVCg5+b3pplRxukbHzfeWg&#10;iWxNcTIib5BwPQ1AblYx85YKnzLluScdKqXl3kGILu3fpUPnrj5X29t2M5q4kXLzajKxyHb/AD+F&#10;FVPOkHAjophc/sbuWt9C8WwS2Mi+XcNHZTNuG1TjfZznGOMZiPqCB2574yR3VjHNtZVZf3ke35hn&#10;AI/A15/e6dpmq6T/AGXaKY7VYFtlkVdpjs5iGglXqcxS4wf4SD9a3/AGt6hcWUceqSj7UzOJYlI2&#10;rcR/LMn0JzIPZq8M7DS1GGfyGijdfOIPlFk3bpFAz6Z3JxX4Gf8ABcv9ifxV8BPje/ji08VXGraR&#10;rjm8sZry3UTRq7s20lFCvsfK5wSBiv6AdQRYtjHIEjBVYZ4Ycqfb0rzT9oz9mn4M/tA6Rpq/Fvwb&#10;Bq9rpE0sscMwZWiWZPLdlZSpG04frwV98V6WW46ODrP2ivGSs0YV6CrWfZn8tGp6f4wuPEWmfEDw&#10;5oExvFcG6kt7dvluE5JYKSAG+9781ZvvA3iPwl4+Gu2/h9f7J1CPdd2t1dRxxrbzKRJGfMZcFdxx&#10;k9QK/oW/aX/4JV/s0/Fn4I+JPAujfCLR7PVr7S4xZapaxtHdLf2aEQhZSdwSWP5SoOM5zkkGvwd+&#10;Jn7KHgvwR4ovdD1Wz8tred0/0iMeYkRYrzxy0ci4NelRwUM0i3hL6dGa4zGYehbfU8v8PeEdG0Xx&#10;Dd+F/FHj/wAM6bpeqwzCO+k1bzVt2Q5jdli8zDE4wAO7dMVm6rqXwV0jw3deFdS+J8msOt4slr/Z&#10;fhmd8PjBCtJsBVhg9RnAPtXow+BHgoXnmJaxtJuO4EFtzqMSAYx95efWtrTf2amvrlY/DHgbUbxR&#10;JHCZLfT3bDPnySCB3b5Qe54rqXDmMb1jy+rSOD+1JR+Cm38jx3xD8Vvh/wCKPDnh/wAMr4W8TX/9&#10;ixSRfbGSK3Z4S+UjAYyYAJfk9A2KpyeN9NudNj0+x/Z/a9Fu7/ZX1rWpnKLnJUiARemetfTtl+xH&#10;8Yb5IZ9H/Z/8VXNvdW32uGZdGkAERkETtyBwJHUE+uK9l8Hf8Eb/ANtLxzpDavpfwKksvLjnbGoX&#10;Cwt5tuQrxlScgsp+UAfNzRTyHD0mlVrRVvNC+vZjiX7lK3rofBc/jz4q6peW19onw68I6TJDGqQt&#10;HoJupAyD5XL3LSEtjHfrUmnp+0XeSNdReP7ixW4lDv8A2Taw2m7cOCfKRTgdOv4Zr9RPCn/BvL+1&#10;Xdaktj4l+IHhLR5BNLAJIWlnd5ETzIjwoBDjgc8Y+mfVvA//AAbuS2GsiX4l/tCTXGl+fH/yDNG8&#10;hvs80G7dl3bAS4+XkfdBJ5PFVMLw/h7upXT9Lv8AQzazmel0vmfjPc/Cb4peKfMh8W+PdevBJjzI&#10;rzVJSpX7pBBboPp3o079ljSLWIJcpGHDESI8uSNpwxHpkHP4V+6PgP8A4IxfscfDqWPU/ir8Q9Y8&#10;QxxxQSXFmLzyoy/llLoYi6Kx2uvzHA455NT+L/hb/wAEgPhVZx28XwU8L311bi3bzLh3vJ3eLIVy&#10;AxyGB5BOD3FTDE5JT/hwlL5W/MmWHx0vjrW9NT8W/A/7HOpeM71bT4d+BbzXrkMV2aTp8lw524Ib&#10;CqRgjI7c19afAv8A4IQftLfEuL+0vGmiaL8P9O2Fo7jxFL5lxKp+YbbePcwIwQQxHJHSvsrXf+Cj&#10;Phz4aaAvgn9nD4R6boGmp5kaD7HHbxsmCAwhhwX4P8bE4xn0ryr46ftheI/AfwzuPj5+2F8S9U0v&#10;w1Ou3QPBekTm2vvEs4+7GoQhlh3HDN0we9YvHSqS5KNNQ8938+gRwdKiuecnL10/Ag8Rf8E5P+CY&#10;f7BfwuvPjX+1r8QNR8bpZh/J06OZLO3v7gA4ghiiPmysWxwX2jB3YGM/n/8AEDWZP2pfiVe/Erwp&#10;4AX4Y+DY1Meh+FfBkLReVbrkiWQ8ySuepJPOOMACoviL8RfjX+3j8VrH4lfG6weHT451tPAngexj&#10;/cWULsBHGsWfnkYhcnq7D5uwH6U/8EzP2ONP+GMOh/G/xnpX2zxbJZy6z4P0hISrW01hO8OqaRPE&#10;WIa7MDKy5/h3bRwc8OMxDpxS5nKXV30Xotj1sHg/rEeesuWHRHyL4K/4I0fF/wAVX8V34x8MWNja&#10;za1otteX+ta00ywW2qIXgvdiMwMI4Q8jDnHIDEew+Ev+CJuuaBYaXbQ694XsdW1KbWNJFvbaSCtt&#10;rlqrNbWMrt1S4VSQ+BjK9c1+gHxI8CeBtI8PlNZ1SWTwrpGk/wBn6kouGX7T4J1FwUl9d9hc7WEn&#10;WNUI/iFHhTw7q3jnSdW8B+I/GE1vr2oXEOieIdZWFdtj4mswp0jV41Ax+/jjTcCTuygyc1yzrTcI&#10;v7zupVKcU4wirrY+a/AH/BKD4FRWdj8RNX8XeINY0eSz07xFa6SZEha8sYlEeq2DrEqlZo5jvGPm&#10;CR455Ne7+B/+CaX7Gnhvw43h6X4XWeqKtvLo97rupTG4aS2vHE9hqw3HG7GyFmG043D1zo/BLxD4&#10;n1DWr3QLlIYtUnvLzxH4d0ZZF/0PW7c+Trui5I5Sb5506fLNkcLXpvgG+0zSYW0a0iWXw/Y6aPsb&#10;xKVM/hm8bMQBY532cx2HnIVexNZ1KlZe45Pf8DRVqlSjdHlF78BPht4H1mPVPD3wZ8P6XrE2qPrG&#10;k2NnpcSrB4i0+HydQsFwP9Vd2qmSMZw2W4zWzc+HPhG/w1E3g7QluNC0vQWuLEW8Ijkn8Gai5d4l&#10;wM7rG43OEIzEYV7mvR/H3hDUtTnm0q+vUbVru8ht31AL8tvrtou/T9QbJ+QXMQSNsYwcD1rnvhV4&#10;jhuNWmsrXwS1niW913SdMmjU4MjmLXtHPXLpKPOA6MJkIGFqasY1Y3eqOKnOpzbmRpd1rniDSVu9&#10;V8Yi21eHUIND1a+jkXyl1q1Al0jVvpdwNFFIRgOpUDG3jvPAHiv/AIS/SYJ7HRVjkkjudRg0u4j5&#10;VlPlaxpOOud375Ox3L2FeP6zoXgL4OfFi68H+K9Um/4RjVdNttHv7jf8kugXMzNo18rf37G7Z7ct&#10;ncqNETwBXY6dL4r8PeOGktr1rLVNQ1XFwu75I/E1nF1PbytRsscdNy55JzWnLH2ev9diqsuZ+pue&#10;P/BM2r6TNpGra2Y4Ft4NNvNShwZDZyOJdJ1UHHyvbTDy27Y3E9BWT8OfEWoeMYZvA114ZhsfE1xq&#10;E91Z291Gv2e28S2ahbu1z2ivYWMqdijSZ6Yr0iSDw5eaRa+NdIH2rT5LGWd7ErlX0m4YC9tD13G3&#10;lCyAZyOR3ryn4raN478Ha1D4x0zV7WFvtllp2sak8e1BexfNo2rcYOxwWtZuSCHzwBWcakpqy6be&#10;pNKjEX4dyeFT4dvPC2t2lxDYeHdPLxWW9kmk8L3Ei+ZEcHd5lhcLjIO5Ni4+9z6D4c1b7FtvrzWN&#10;l8t9DbapqDfLCmpwIDb3vJG2O6gGwt0JYd8mvP8Axn470TwTcaJ+1rpukHTdN/0jUdYhZ9v9nXCq&#10;q6tp0pPH7xEMygjHmW3H3hXx/wDtMftcap+0j44k+Cv7GnxK0qb4azaSLTxN4mt7ZnN1Yl98NsyS&#10;qCJYCGRGQ7irDJAFTGlzScnsXKty+6lq9Pn3PVP2yP2y7/4yaqvw1/ZZ8cyafp0Ly2/ijULeyeOW&#10;zjlJWfTSWXZKm/5lxgrgc4rx7wZ4Y0fRrKDQfD2lSPDGRtjkC8EDBeQjGWOB0Hrjik8E+E9N8OWd&#10;r8P/AAxp0zxK+21023gLSXMhGC5C5LOfXoPUV9afs9/sFeLfEyW+u/EuKTw7p0gVl0iynBu5hknE&#10;j4xCp/ur83PJBrlxFb2nux0itjoo4X2HvzevU8K8GfDf4mePtcj8NeAPCM2qXk0oR7j7traf7THO&#10;Fx/tZPoK+uvgB/wT28L+FLlPE/xduYfEercMsM0f+iwN/sofv49WH4V7x8OvhZ4J+F+gxeGvBnh2&#10;10+zj5WG2j2gn+82clm9ySa6PzlC7TJ92s4x0uTUxPSA3TbGz0uJbeziVBGAFCjGPb6Vh/Fb4VeE&#10;vjL4Tm8K+LLNXXh7efo8Eg6OrdVI9RWL8ffjv4W+AXgO58Y65Gbu4DRw6fpsUirLdTyMFjjBPC5Y&#10;gbj0r8xP23v+Cwn7U+hfEK0+FPwY1jSdU1q+hOPBvgCD7XeW8m7BS6u5AUQDuUUEAH2Nehg8HWxH&#10;vRaSXV7Hn1MQo6by7HsPxC+EfjT4UeJZvCV7qVlqGnzN/oWqW4LK/wA44VVziUH5SK87/a7/AGpv&#10;An/BN/4dw6tLYR698ZPEsJTwR4RkxO2m7lOLu5UcZBKlVIP868T/AOF/fEv/AIJ4+G7r9pX9rvxp&#10;N4u+Mnjex8jwP8Kba5LWmj733JcTRrxIV4yxGcsQOpI8c+BPwj+Lnxv+OcPxf+N1zD4s+LHj6+Ka&#10;HYareiNY5GGViBORFGoAUsBtHygcnlPD0cPVlVk04ra3U6uatiGqS07sX9nz4CfEnxp8TW+NPxv1&#10;KbxN8QPFWp282pX16rTR6TBPcRxNdTbT+7t4jIm9hjC8AgZx+n/7KH7Mvh74Z+FZPCLXcT+Mr7Vk&#10;nudTumLf2d4ntINhWMnDC1urUcLnbsLAD5sVp/sq/sreHvgT4Zt/Gmu6QNU13VdNNxqk11Zhri4s&#10;5I449R0l1UAEQuodFIyQpx/Fntr6x03wvrk0VzP9mhK2dlqWrNz5kOQ2k6qGIwTGypA5PQcE8DEe&#10;0qVqnNL5eR0OMacfY09u/dkPgiWaDSbnw1q9qhs7Kxnn07TWUeZLokjbLzTHxz5lpNuZOMhUj681&#10;2XgPXltLi48Pa5qonMctva3WqSc+cCA2n6kOxLrticjA3Anjvzfj2yu4dasviZ4dgaHWP7TkkjtU&#10;+ZbbXooylxakdFjvIAy9QGYoerA1WvG0Q6fB4x8LXU76GukvcW0WSsk+hyv/AKRacfMstnOTIgxu&#10;QLjpmq5Y82u5z82qjFHU/E/RdZ1G3OzRomvYbie8sbNSGWW6VSt9p2D/AMs7iLc6diTzyAK5Hwrr&#10;Hgu70+48BeIYbi80uHS47a4muo2Z7jw/OzC0uCTz5tnMHiYnLptyTyDXqVtLH4g0ORZdbjkvI7iG&#10;KbVF2lXnCg2WoAD5cSrtDYwD04xmvPPGmneK9Mv4tY8N+GrfCSXV9aaWzAl5T8uraUR02yp+/ibI&#10;3PnjgZIt/MceWN1JlDwXb6poHjLUPhl4i1hIb671INDcYAWDWo48w3CdvKvrbaGHQyJKByxra8G6&#10;np/g/V10yztZFsZLW4mtNMmYn/QvM23unkHq1tKfNj54RyBxzVHXvDuh+NfCEeu2ax3j6bDBZtqR&#10;xHNPpLP51lcKxxiW0kbOOvyvn71YPi34+/BVNOt9Y8cfFnw14a8QR3QubiG81SINHqtuPJ+0qoJ3&#10;QXUWVPA4K57kP2bqLmabBy9633nrHivQn1Wzn0+41OK3knktlXUo/wDllchc2OoD2bBikHfjoOK8&#10;/wDDF1F4fvWs08HvJeQSX89npIQMu7I/tTSAfukSfLcQqRhwP9kiuZ1v9vT9jL4aXn/CufG/xQfz&#10;LcfZ7a1+w3MmLK4Cv9n8wrgiN9picMdqgY4rynW/+CqPwP1z4qaf4S8K+H/El5qzzwhLqVbe1SbU&#10;rdh5EhLOzRyPHuiYkMrBwTjimqdV6WHT5nKyPUvF/wANNZ1vVYfAuifF7UfCnhrUIUi1C/02ztpB&#10;qmjypts5v9IjkVJLWXbA7gKwVkyemPz4/bV/Ym+L3wB+Plprvwyt9QvxJdZma3sywivAecIFciKY&#10;fOBjBBde3Ptfiz/gr/rvxCu5vBmmfs5afpOrWv2w6bDq2sy3DbZRiezwqQgBxkhN33lU5BArL+HH&#10;7Yuvft8WuqfDb4o6Xotl420XTTN4RZbFZoLuCJSZIZIJ2lSWSMfvBuByqsMZqpSqUYtytY6afOo+&#10;8j5j1X4G/ELwx45t/iZ8Nfh0fst5cGa80i4uYrX7MzHbNayK0sZMZJYAEH5WBIzXa6D+xB8QfCHx&#10;CvNasNe0ey8I6lZyi6s7uaS8dbKVTmFxHDICydmJ6oDxXNeH/wBpf40TeKda/Z88SeKF8Ltqjvb2&#10;c2g2selfYNSBPlvi1SAlXYBD2w4Paue07xJ8UfifpGrfAn4vazrGp69Z3Us3hubWtSe6mgv4dwkt&#10;WMgk3CQDA3NgHGMZzWNqndGnw+9Y7/wH+y/4b+GPiC48Pa98RrVvDvibTWgmkuoYbDcMkpLl7lAr&#10;xkBlYIck4IwK1IP2ef2TfhlBqXwt+Jfx48ybUru2aKzSRZ/KPWOdWitHUFgx5WUZDcn08J8Ma9f/&#10;ABC8Ay/Dm7iWPXvDayT6LPHE9tM8KsTPYMqvHwpLOoI4O4Y5rSmSD4yfCBZYPDy3PiLwXakvLtSe&#10;a+0kkngNG2DbE9d5Yo5/u1XNKVRXdl5C95Rue8eAfEP7OniC7/4ZN8N6Hc2a2OqTz6ePEUcskct3&#10;s/ewjfdExeeEXGECFghYVgv+0d+z98KvF3/CqdU+C/8AZ9n/AGgvmfaobQ5kAxFceZbWaO2C3O6U&#10;lfmBII58hv8AVr74nfDy3+INrczya1oDRW/iJY7xs3VvuH2a8wJByrAKx2n7qnFdt8fvC2j/ALRP&#10;wU0n45+HfDduviXSvMtfGEYhWRRMgUrN80Wf9IUtIMEAOkgH3sVyqnSp1Iq71b+8mUqk7M0tC/bN&#10;8T6hrerfAy98D2WgfbpmXTLi71K7ulj1A8w71muniaOQ/LzHgb1PQGuY0n49/Ejxrda98M7y8sdN&#10;8ZGEvpbaZoNvatPNDnzLJmjhiOGXJUhvvKoGd1eYahJ/ws74dDUF1ZrrWPD6LBd2u90kuLE/6qdR&#10;vIzCQFb5SSHU9q3PFOoz+MfAmnfGrRJ7K18R+H7q3g8Sy/ZYzcrMv/HrqG4oGO4Jtc7gA6Dj5q6l&#10;yvRDlBXuTav8YfjV8e/hy/hrWvHviC51jwfDJJY2Z1SXbeafnMyEM7lpYycjPOwEDpWTdInjXwUn&#10;j2wn2+KPCiwrqVxZ5iluLUHMN5uGxt8bYRmzxlT6mtDxf4g1e91fSf2ifhxqVwtw10n9q2cdwdln&#10;qIX512kuBHOiswXbjBYH0qn4naw+EvjvR/i34Ct4f+Ee16GWWLT5LdQ0QcbbvT5DtTjlgrE5IKnH&#10;FTHldkxKm6ctTsfjXpt1+0V8GYf2ktMSOPUtLmXT/G9rDGsiRXjj5JguG2pcABsrnEoYcbgR5hr9&#10;8/xG8AJ4w024ZvEnhNI4dZkWZo3vrAf6m6B3Jl4SAjcZ27T2rvvhzrsHwM+JplkvHvvh340sfI1K&#10;PzPNF3pcjBsbHMmZreUAgZBDR46MazPjh8PT+zv8XIdS8G3lnf6TP+909tNtCsN5bv1U7dnySxkM&#10;FyxXPJJU0SXLo9Owa8xz3idx4p0nTf2ifDeq3C69ptxBF4lW1TdJbXijEF8Dsb5ZguDjo6tnqKo6&#10;t4kuPD/iLTfjR4D0gW9tqTsb+C3mKrFec+fbMhfASQfMAE+6+OMYrrvCnw38SeEPHker+EPhhrWt&#10;eD/FVl5UkDWrzeZZS8+QW8tlSeFujbwVZMjg1r6f+zH4/wDBviW+8E+L20qLw7qrLFNcahrUFm0K&#10;8tBdqjTKxKH72E55XPFYuUVURsl+71PPJLrRPhj4stfE1kftXhnxLYv5lq1vuzDIf3ls5WMMJYZO&#10;nzZ+VSDg12HwX8fQ/BPxtffC7x/fNe/D/wAWQwrdSw3EslvIpx9lvwm9iTHuZWAK4BkU52ir+kfs&#10;46J4fvNW+BPxc+M3hLRrie6hm0mRZpr0wXxACsjx2wAWRSAfn2nCYNVtB8N/s2+IIJvgh4y8X+Ld&#10;YvtA89tDaz0mGwfzwW8+y23U024F/mT5Fwd2MlsVVaVP2fvXd+34MmK5Y2ieefGz4WXP7KvxnvPD&#10;+qaXJdaFqEbRqFOPMtmIym8bFd1O1lboRtP8RziaXbW3hnVr7wP41v7qTw7rEcckN9CvmRIxX9xd&#10;Dcj8ru2vyQAW64FfUFn4/wDgp+0H8JF+HSeAry817wLY+Zpen+LNXeaTUbNFEe5Lm1S3kiaH5UMW&#10;SpTaTxFkeM+Bvitdaolx4P0f4N+F7fXtFV5dDkvNPF5jaWMtttvHuUcnJcHA5U4B3cdPN+5S3aM5&#10;XTPPdK8JahIb74NanpEpdJnfS7pY/LWO6AyB1UGOVT/d6lTjjnRT4CfFf4h/DxdF1bwbqk2qaCxX&#10;S1k0tsvA3L2xdkG0g/MmTwAw4rv9f/ab/aA+KPgGaHw18TbjRdY8NgXMmm+HY1037bYjq6/ZhDzC&#10;cfLkfIc4+XNea+LvGni3x3o9r8X49SvbzWdMZF164urj7QGk/wCWd2d4fIbG1uT83Xg1rHmcdFYy&#10;nKXNaR01h8Fvit4s0yPxFP4j0nwv4g0FY5Li41LxfHHJLAgzFPGElkYSRgKrAqCRg8nNdh8V/gj8&#10;M/i94W0z4ta78VNBsZLOEW/ibUPC+lzXey7OTsMUaRsA+DIrrhM704wBXi+s63ZR3Nl8V/BtrG9v&#10;e3Tpqejxb1t7W6IPmxbRKAqOpLL8h4YgdK6bwF4q0j4F+OV1NNPuG8G+KrVYdUsZMM8lqSGKABVH&#10;nwOA6sTgso7Eiq93lsl0Lp+7ey3E1/T/AIEajHB458PeNPFOpappMsS6ld21rbWgnVThLkB3nkyQ&#10;F3ZA5wepNaKfED9nLwHqC/GLwN8CL7VhfebaXlrqXiB4o7e4YHzInS0igVkkRsqGJUgkYyCBz/xR&#10;8OXvwi+Ii6xpNxHq2i6jHuiNnM/kXdlKpwVRnYqHQ7gNvy/dzkGufV9N+FXiObSrrT/tng/xRbKq&#10;yTQlflBOyUEBCJoHbnHXBHINRbmtZjvKP6nfeJvjl4P8OeJbO58P/CDwjB4P1yFXj8nRxc3CRnll&#10;kNyZg08LcHHDbQf4qydM+Pfxg+Fur6l8ND8RHs9P1DbcaDqnh+NNPiVmyYbtHtxEdrqdrKeh4O0r&#10;iuX0nQ521O4+Fvju4+0Wt3P5mj6k07SR285CmKZdwf8AdyrtVgeOVPBU1Fb6VeeKtKufhjrStZ+I&#10;NHab+x44lMbttOZLMgNGGzyyHGM7gMgisKktfdDm5tUdr4b+IXjL47+G9U+Bvxc1O+vPEtvdST+H&#10;9Q1C+ea4mkI/eWbl93m5IEkWSSDvUZ83FeWWNtPIsnwk1ZVt7iK5d9FvpXI8i4I+ZPvcJLgDG3hg&#10;nTBBtmQeKfD8fjDS5byDxN4bVDPJJMTLPAjZWdTjcskJCg8k4KnOVNdd8Uv7K+Ongq1+M3hwzLfw&#10;R/ZvFml2OUH2zjbcIQ3KzgtJ8yHa8bjPKitEr+gnJ2XV/ocVYJL8QPDH/CP61dvJ4m8NwE2cMqhZ&#10;ru1Vvni3bQWkizuXnJXcAflANuTxBrviG3t/idoE0dnrum3kcerqkysZW2/Jc7MvkHZtk46gZ+9V&#10;GS5u5rSx+IvhO1ey8QaLcR/2hiMPLJg5jvAuxc9AjgZG7BxzXRWfgzxtearp/wAVvhz8ONQns75T&#10;b6xZSQytGkzACaM4DAJIDuXpgH/ZrVyitGUlfcyPE82keHvENr8W/CGm+ZpepTeRrWkQgxpDMf8A&#10;W2+cqQjAFkY8jp/DzseHZ7L4f3jaNrl4114M8XW8UrSPCs7AAjbKisuPOhb5WGRlQynhuUm0CDwf&#10;q1xa3+taXp/hfUSIbyG+1i1tJ4k5KjZ5i7pI2yQQOcYOMkVh3Pin9nf4feHda8AfEL9qjwneWKz+&#10;fpv9lNPqjw3PyhmVUgGFZBtYbsHg5JWs/aRjYFKMepFDomufDHxfeaB4j0KGXS7tdt3DbXBkjaNh&#10;lJI2ViCVyrIwGMY5IOK07e0ttDuLj4WeM9SjuLK8Kz6DqRjISKbGUuEfC/u5FIV0JyMDoV44rxf+&#10;2v8AsmW/gy18Dtd+LvFn9lzFLS8tdJh01pLfBxGJpJZWwjH5d0WNuVwvGOM8Sf8ABQr4aJoNv4d8&#10;H/s0QzR2KkWN14i1+SaZdwG4MbZIMrn5gvYk+tZ+2UqnM11MJyjHZ7ns1po+o+MNEuPh9rVu2n+J&#10;dD8x9LE05LXCZ3PZkHdlvvPGSeSxXnIwafpXiHx1otr4n8C6DqE2taXtF41nBM0lxHuO24wDyy4C&#10;vleRtJ4NfNviH/gon8aNV1a313QvCfhHSbu2t1hjul0IXkp28Bi1402WAwMnoAMVh+Jv2/8A9s/x&#10;Ra/2dN+0f4p0+zNu0H9m+H9QOmWpjbO5TDaCOMg5OcjnJzT9tPaInXh0PteLwL4v0fxDp/jbSvAF&#10;vDb6pCy65oGsRxwwMo/1ys0ojCxvy64PykDoVGeY12b4W/Dn4pPpn/C9/COn6clqkxkvfEi3ETwS&#10;jLWxMAkLSLyrKAOVyCeDX596rrfiHxFcfbdd1i8vpduDNeXDSN+bE1Ha6bf3jGK2tJJW25CxqW6d&#10;6I06lST92979CXiJPY+4dQ/aT/Y48A6jeaZb/GjXde0m9uHF1p3h3w7IuFGfLYSTmFSUOCCFORkH&#10;gmuT1T9vn9n618Ot4XsfhX4p1q3t74z6dJqGqWtr5SsCHGEhkOHyCVzgEZFfM1h8HvifqWlxa5Ze&#10;A9Vks7iaSGK6Wxfy2kRBI6BsYJVCGI6gc16R4W/4J5ftdeKZ5ra0+CetQyQxys0dxalGYpa/ayqg&#10;9XaD94ijlwDjODSjha3Nddel9PkV7avLRI7jxb/wVB1q8it7fwF+zl4K0lrGNIrG+vPtd9cRxp90&#10;EyzbCR67PTsBXn/iv9vn9p3xTeahep4zsdI/tJWW6j8O+H7Ox3Kw5UGGIMAfrXpXgv8A4JDftLeL&#10;dFh1+3fSjDNdNbwwwXPmSPMYPPhTA6CdA6xv91nQp16+uv8A8ERrHw5rmj6f4r+Msa2WuqrWOtNZ&#10;tDafZ7lB9hvS5DYhM+baZTzFJjJArWNGUIurzpNBGjiKh8TeNv2h/jz8So2g8ffGTxPrEciKkkOp&#10;a5PMjKOgKs2MDtxXH7ZpG4znPSv1P8Bf8Eb/AIEaQ91F8QrXXPMhS4+2I10jNp6iMJLuVQDJJZXP&#10;zTKB89u4deBmvRdM/wCCZ/7Knw5uLfXNZ+F0M2l6gLi3vPtUjSyaVcBFE0aNnbLLbuFuYMgie2lO&#10;MmsPaYXm9+TbfkV9TquG5+PNh4V1/Vhu0/R7mYfKF8uEtksQo6DuSAPUmt7Q/gR8XvEd21npHw91&#10;SaRCBIq2jDb+8EXOen7whPYnBr90PAP7OvwvsrPUvhUPgpo9rqQjkFrHo06tb6ok+2ae0hk54mEa&#10;39g4xhg8J6YN6y0iw07VLjUJrPwzqN1IFOrSTaOttb6nb3KiJbz7uVjvRGIZl62t7CrjG81rTqYW&#10;91F277FfVI8usnfpZH406L/wTw/avmewuNV+FmoaTa6hvaG+1JPLiRUuPs0hYjJGybCMMZXcpOAQ&#10;a+wf2Jv2Fv2r/wBm3xUvx38MfEHw/HqHh+SP+3fCszyb7mwMjwXySqQN6Q5jSdB/yzuVcZC5r76j&#10;uI9GtW8AeItYuP7O1ySS68J6pe2YkMF3IBastxkgDd/x5X6n+LybgcsWOJrvjOz+Gurf21rvjzQd&#10;F13RZE+2/bnjSaNYz9kUzqcea8AItLleftNpNFLjcgI7K2Jh7BcsVy/eaLB0acY1Zbm/8Pdb8NfD&#10;rxCunTavdR/DfxrI7Wt7f2f2i48IaxAoXbJn/WG3R2Qr0ubGTOT5dafinQtUvrK+0rS9cm03xR4b&#10;XzdPt7CE3C3MNsWljjgJz58sCH7VbHP7+0eaA7inHl9p+2h+xT8MteuNC1P9pS1sPCHiW0hubjSo&#10;B9uuNCvIZTGnlNjmWzny0JORNZyGM/dXHgXxB/4LDfAr4cazpz/DDVNX1O68OzQw6bqlrF5UcUMb&#10;vIDGsnL+VOsc1vuIMaTSwsSmAeaWtRLl3Oqcorqfaek+IdC8TeD/ACNasWuLWRRZ3MfhuPbNbsp8&#10;+OCDB4KsTeWMmM5WW3J5xXGy2WoSXaeALnxTM99bsJ/B+p21r5cV5vBmiihkwPLiuH/eW7cG2vFM&#10;ZwrEV8V/Eb/gvDolz4q1PWvhh+z8ljb69p4j1bT7jVmEAkbMkhhCANGFu9t3Fg7opNwBKsRXlGo/&#10;8FRP22vihYxeF/h/4MnuLYvdLaQwaK964S5ZXlhBIOUaVRLtA+V/mXFYOjyqVtzD20d77H3b8b/2&#10;QP2fv2t/AK2XxF8LKdT03WVlk1G1j+yyxXThi+eMxW164dWjOBb3gOcK1fOuhf8ABJTwX8H/AImW&#10;3ivw5+0XNb6RZ3327Q7q7f7HPCjYazE5B/dN5ySWswHMMyBjhSDXj9zYf8Fjv2hNYvvELeB/Fiy6&#10;1I/266m0+GxSVnKl2beqnJKqxPrz1ya8d8b/AAN/a51X4p+IPhr8ZPGl5D4g0OeN9YTWNYa4YNcK&#10;JQ+7Lb9wwxIPJHrVU54ujC0J6PcwqVqOnuL5n6u+OP2wv2cL/wAIaf8AGXXfjzoMOuI32XxNp+pq&#10;vmao0sHF1JFGclbpV8i8Rc7Zo0mQDOa8e8b/APBVj9k74e27z+DfiTqniDz7Vrmz0/7AZfJmeFB5&#10;M7SLtfKbrWc9JljhlGJASfgIfsY6rGkb3nj030k0mI7extyNzemXI/lUF/8AstR+D7aO98U+Etbg&#10;jkk2LPfWzxo7dcA4wT369Kzl7OpKMmttyfrXvXUUfWPjD/guJ4Ojigm8KfB65mvIo9ss19cqBPgq&#10;irIBkvuti1tKScyokTH50zXmWrf8Fc/2jvE/h688HfDv4Vada2txqC3lrIuny3cltIvmIrKWJBLW&#10;8n2dyVO+ONM8rmq//BJr4YfDDxH+3lqnw0+IngrS9Ys5PDNzcaTZ6taLNGkyqjqwVwQTjPUGv1Z0&#10;z4V+DtDs/wCzfDHhbTdLgDZW30+yit0z0+7Gqqfris/YRlO8UJ1ub3pO3ofid4j/AG4f20PiBDJ4&#10;Vuvinrkil08y1+3eTgxQyW6jPB4ikePBPKnBzgV0f7NX7MP7V/7e0urL4c+JMIt9A8pNVm8Q61IR&#10;D5oKqFU7i3EWOB0UD0r1L9kXwF8O/Ef/AAVB8YfCz4ofB+HWdJ1SbU2t9P1638s2h3CdJtmc/d4A&#10;64ev01+E/wCzx8GPgtb3lt8Jfhfpfh5NTCf2j/Z1vtNxtJ2huckDc2Oe9dEKNTZKxlKtT3bPz/8A&#10;CP8AwQL8RSmOfx3+0hanJzJb6RpLt8vpukZf5V614G/4IdfspeGvLn8Wal4m8RSIxaQT6gltG3sV&#10;jQN+TZr7gj0+GMK2xvbaMYz/ACp00KFcF8474q44epzayMZYiHRHzv4b/wCCeP7HXgCy8zwx+zvo&#10;bzRPvWbU0kvHJB7mZmz9OlfoxZ+Bf2H9I8PWviP4KeO/CvgWaK0R2tdJWC1jTcoJVogFZDnPTHSv&#10;mO8iVxt/h6HPavZPDHwnvNR+EHhfx54Z/ZH8J+KJLiKLzdSk06Oe6uWhzuEvm5wHweVO0t9RXzPF&#10;VOODwqrckpf4dz2MoxkqlRx5rE3jP9pD4FeA3eTxj+0T4Wu4I/lm1W21hLgR4/hkXO9T7YrmtH/4&#10;KlfsrRWkWh6R8YmvnvLo29vZ2bHMgJx5mCV2rn1wfrXgni79l39kTxZ8SNSvfiB+zBceCdWuPMb7&#10;XoX2q0a0nYnBa1Mm2RBuyWQpgZAr6A/Zt/4JefsKavp+/T/FC634kiKF9Qs5hZ3kO351Xy2Zy2OF&#10;+fOcYNfnGU59lOc1alKlzxnDdSVrX833PpPaezV57eR6f4S8Q+FviRpbax4J8T215H5jI0lu4cBx&#10;1Ukdx9afe2WsW8nmTfKpH+sHeuol/Zr8W/DS2A8DiK+sIWO23hjSGSP/AICMKc98dT0FZ73ypP8A&#10;2X4h06S3mHDQ3UWz8s168aNSO6K9pCp8LuZMGqzRSLbmRnYLmPjrSrqE12Pt19abJImxtWtGW1tl&#10;/clE3bv3ZVefzqpe6BfSyNc20r7n/hZuB+FX0HaRFa67Ck+95ZOTxHt5q5b+ILe7P2dm2bjjbJxm&#10;so2tzp0ZlnXnp5q9RT444FAv9v2hj/e5IrPlGWp3sruQx286Kw429qz9R0+wuoDb3+lpcJ/FnjP5&#10;VI6aaZVgeEh93zGPr+dXoRarus1uxI2MqGHT2ocXIaODu/h1HaXZ1LwvrU1urc/ZByF/CqqeI/in&#10;4QkP9pMt5b7s7CmH216ZbT6XGojkto1m6Kyr96oLrQBdIxlClmPyluwqeQfMYXhTx54f119gVrZv&#10;+WkTNhi1d5b380MKtqKMkfRZJIyWx25B4HviuIvPh/pQVntIdsynPnMxyD+FQZ1W3T7Pqt5NIi8r&#10;5zFx+GTxSYuZnqOj6t4ct5mNl4jj87btk3SNx9OAK1BBp+pxAzSqqtx80gZWJrxi3tNUjLXWnu3l&#10;qMspXKtU0PiLxMjRn+1pkKnruI2+n0x+NPm8hLmuY/7Y2mXnhj4m/Anx3aXIWO1+KX2JmXkZurG4&#10;QD2BKgfjXt1pJq9z/oV5FGmGIIkiOSPzr5h/bC8Sald/A+z8V6jcTNJ4P8eeHdZWUScZ/tBLdiMf&#10;7M/pXtms/EXTfEefN1+SR/vCOObDoD/DkYzxXRiVGVGnJioys5JHZNYaS7yRxrJHJjLeS2d38/yr&#10;ldT8I6fb6wdf0TT7iK8X5W+zSCN3HTkHrx0/rWHB4x0jQpGtLDWZkX+7JG3PoCdx/MGqV58VJYma&#10;KXSEmWRSGbzCVPHXr64615tSnFnXGpI73TrmOBfJ1O23K7kqt1ISy5Pfdk/iOlQ65YaNBG2q6neW&#10;ixrIhUrcApkH5QRjBPHWuVtPH8N9tS8t7iT+48jAgnPIyTx+ZrD8U/Evwn4ivZPhvHq7SXV9azv9&#10;neENFCkQyzlhgkglQAOScd6zxFSNCg9Qj+8qIk8OfFrwrp6Xej61pN5qOkwatPZ3eoXFuFKzPK0g&#10;kCjrGRJgN0yhBAzxT+I/wr+HvjPTJ9c8KaZdeXGvmJdWqho3QruV1YHBBHO4HFeB/F/wH40ttNjv&#10;fAGkQWwhlnsdPt44Wu5L6OS8UyyBpCzK7/vWyVypkJDDGa8msP2tP2jPg5oGgfBnSbG1stN0ebZp&#10;viC4ZXtpNOkM/wDo01su7cWkIUScD+HqcngwObyqJxqRel7PvYMRShC0073dj6FX44/tB/A++B8P&#10;a+uq6Wqh/sd8vnKF7dTuXjupFepfDX/gpr4E1K7j0j4laBdaDM2A11GDNbqx7kf6xB7818z+Gvj5&#10;pvi94f7B8MfaUuodtnCLhRJbxRbhLhANzDcflJ5K4HY1rX+h+EvFwb+0NLZ9wOJI0AYHvz1r18Lm&#10;cpRTT0/E5pYalVW1j9Cfh78XPBPjuGPUfDHiGxvrWQDFxbXSyY9yBgj8RXotraWtxas9g8U0v/LM&#10;LJwf04r8lYPh94l8Ga1Hrfw58VXFjcRNmGRZjFInTjcuD6+o9a9Z+HX7f/x++GF2tt8SdNGuW68y&#10;SXUZWQLnossfT6kN06enrYfMqN/fRw4jLq1r05H1f8XNY/a6s71YvC+maHpdj5zH7Vb2zXMjpg7Q&#10;XYfKeOyr9a+Hf2oI/wBq7xD4leXWtXmmtS3kyXdvcXZjMgOSV3PsyOhwAM19j/CH/gpD8HfiBMtj&#10;f65Jo11u2tb60BtJI6LKvyn8QD6163eaf8JfinozPrmmWtxDeR4a8iZWWRTz99eo9K+d4g4ZrcQU&#10;X9VxTT6RlsRRxksJFwq07eaPxHkl0f7TcXPi3T9Q1i/UlEma+CmA5POExjHXJ9+K1PAup/ECxu7W&#10;fwRrV5o0c0eJo5LqAzTEtwV2qSpwe5znsK/Sn4zf8E3ND8R6czfB7xdHGo3EWWqgNEm7+FZFUuvs&#10;RnHevA/GP/BO34qaPFPH4l8Iyac0cYlivLO4OoQs4HTpuyf73H0r8PzbhXifJ5/vsJ7RfzR1S89N&#10;vuLp4iNWpzRafrofLUPjH4oeBNfvr/wyI9Wj8xra5l1DUAxOGbL5YME7Z288nt03Na8Z+DNZ06x1&#10;HxJatZ6hfRzNJLo6NJ9nRGA/eqI+Axzg55xzWtqnwzPhrU7nwj4isbcQXE2y4ntIXVo+eUcjaxOR&#10;njb1I5FdJo8fhXwRry/2Pb6fqlqluqXFssLxXaMPune+Q+Se+D/Ovh60sPVrKFSHLJb9L/N/lY66&#10;MfbSfvWOP8G/FDwrpF4o0jU5LqO1+ZbiaQbnIPBEbAqf+BDnFRan4R8Oa5ojajbalNHbtdNNIl0s&#10;bTT92BbHP06Y7V6D4k+GfhbVov7R1+FrdZGZoZIZl+V+oTYpO5ueuM+9cR4T8PeLtY1g6HYaJaP9&#10;k3bbee12lsDHryT15P4Vw1aro+7Sk0r3s2RUoxp1WpanA2N4nh+2kt9Lvbqzfd8pEjNvUHO3I/Ht&#10;XDeNZte8XeJ4dFu9AvLix2lrrVmQ/u7iVRGCuSWYKpOVBHJB7V9OeB/h3bfEjXdV/t/wvpugzaLp&#10;z3d0xbypJoVdUkkRHIZwN4JCZ/GqGpXvwK0G6aW61W1ktdsk0cckzma4gBxwiqHznrkgjj1FfRZX&#10;iM0y+vDE06Em5XUXrZvZu67GVHB1qj5ab+Rz37NP/BSD9o34c+EtN8IeL10ttL8DzROtlqMbTS23&#10;ljKCNs5CbBIu7ccBiMV+inw9/wCCi3wx8RC2sPHditjcTKpa60u4Fxbgt0B6MD0yK/LzTP2tf2Tt&#10;b8SW/gKz+FDR/bFmhj/tCPPmyFWjUbSuWzx945XpT/gl+2f8IdR0LTdX8RvYaVC9kptbWe0Zw0cY&#10;ww3RuCWBHJYDngV+nw4k4wyzDxqwotq9uXdW3OxYOlUhy1bX8uh+1/hX4kfDzxnbrdeFPF1lexsm&#10;4pFMN4HupwwP4VqrdgN+5t+P7zcV+HfxQ/b40zwr4mXxF8O4mmsrVTLDqmi6nkldobBfOUPI4JOK&#10;9o/Z7/4Laa8mhvqPjfxVbDT7ZV8208SzGWeZmOPklQZbJ9AcAivscr8QK1eipY7DShfS61181v8A&#10;geHWw9CM3CnL7z9WpMSDfPP97+5xTZNN0O9tXsbu1WSGVSrwvFuRgfYjFfDPw9/4L2/sPeIfE0fh&#10;Pxr4mm8OXmCPtM0bS2u4HGN20EZ9xXu11/wUk/Z1l0WzvPBvjvT9ba9bPl2WpRAxRlSRIeeV7cV9&#10;5h8wweKpqcXv30f3GHsqsZLlf3Mwv2hv+CRv7EH7SS3D+J/gZa6ffXCsG1PQW+xy5IOWO3Ck891N&#10;fnf+1n/waUaPq2kz6p+y18U7ZbxAWisfEOYnJ67d6AqfxAr7d8X/APBUHxN4kkuvA/wW8Cz6t4kh&#10;kwtrHCxwuM/MpIByP7rGs/wl+0b+2d8R7ZvC2vX6+Hrm4bzWvpNDaD7HD/FiTdsdhkcHrjHqa2+u&#10;UaMbxuejTo46cbSaa8z81f8Agor8KvjJ4S/Yw1L9nf4xfBfxNp/iePR7CG1lTSmms7q4tZEHmRzx&#10;5QgoM5OODzzX5A+Jfhj4x8NwKdY0G4t/3YYmSPgA5/8Ar1/YJ8J/Dfxw1bT7rTfi94/0vxJY/Ktt&#10;CNOVUnXHLyA5B7cdK4n48/8ABIv9jP8AaM0W4tvFXwcs9Lu51w154dX7KC3OCyDKtzz0qsLmFSjp&#10;BaXuGJwuHrfxHZpfI/kMeF0YxSLyDT40QKCwHOP6V+4n7Yv/AAap6pY2dx4j/Zy8X/2lIG3fY77E&#10;MuO/TKtj2PNflR+0v/wT8/aS/Za1+50nx/8AD/UFhtpmj+2CzcIcH1Ir3cPjqOI0vZni1MBUo6qz&#10;XkfpP8DrYXP/AASRiwo+X4V6rt9/nn4r8Y5lZWLEcN0PrX7A/sv/ABC0jxH/AMEqtQ0Oxbbd6L8P&#10;NUs76FlIZGKzsOv+9+lfkBNvZvLZm2pnaD2FLLIy99W6izJWjD0EjkYDOacsu1SOaYiOx2hf0qcW&#10;jKMsnbiu+VkccIykfpr/AMEHNKXUfhJ4/uHEf7vXrHl/+ucuRXzT+0lDYXX7YHxMN1DsuF8bXxiu&#10;LeQpIuJGxg19Uf8ABAe3R/hB8QIJAPn8QWH3v+uU3+NfEv7afiO98P8A7bfxKa2kZYx42v8AAXj/&#10;AJbNXiTozrV6qgev7T2OHptnrHw9+Pfx5+Fbw6h4D+KN1CIJCY4ZrghhlSp+YccjI5U19JfCP/gt&#10;V8aPhvoNr4R+J/guPULWzCLDqUUS+cyq2RulQYbvyUz2zXwb4T+K9tqkP2O6crI3+1jPB9/eukuv&#10;GWmz6bcW5vF8zyn+UvyTg+/vXx+YcP4PMKihi6V3da7NfNHfDEx5HKErH72fs4f8F6P2bf2nLqHR&#10;fC8lxo+rW+kPdXOiXFiZZZ3jX5kgZDtc53SfNtwF5rP+IP8AwV10L4M+LdR1vVLFbWw1EtcKutas&#10;vmOwyhkjjXPHCkgHGSa/Er/gjne3sn7bFhHDukZ9B1QbfX/RJK+gf+CrHhzWYfix4HGi69cWMy+E&#10;52ZvLDCTN5jaQT0/LkV7lLLaOArThKTlFpb9PQwp1ZVqPN5n71/sh/tV+FP2tfgnpnxp8KxPDbXc&#10;bq0LMPmaM7XIA5IJHH4V3nhf4seB/E2oXXhnw14gimvrONJZbNgVkRXGR8rY6d/TNfzbfspft8/t&#10;J/ssWlvoFiiatoayGT7HZ3TxqhPLEKjIy54yAcV99fsv/wDBd39knU/Ew1b45eCtS8J63Papbzax&#10;aXEtwiqvCkozCQH1wW6V5tb69TleC5o9O51KNGpdN6n65pqV3LtEq7kZMFWyccmsbxv8KPhd46t2&#10;svF3g2zuFl4eTyNrn8RivkrQf+Cmv7KXiT4133wd8Q/ERrG3l0XT73Q9Te+nt11KGeFZVYjIaMgN&#10;x6jvX0j8LNU+Huq239pfDzxfLrEcgDeZ/wAJHLebB/uvIdv5V1OdWnpVhZ+Zn7GP2ZHiHxz/AOCU&#10;PwH8ZW8mp+ECdJuJJN6yRDb82Ovy/wCHavgr9uP/AIJ6/tz/AAHtbj4h/AvxRqeuabCGebTfM89T&#10;kDLCN8jqF7Z+Y1+ynmvLGsJU/ew2c9P6Vo2PhaDVtOaSZ1/1m3y2UYb/AOtRRjH26lBImdSSouE2&#10;fxlfH3xb+0BqfxA1DU/i5Y6la6pNcE3H2q3MZ3AY7AAdO1cFa2XiXXJRFZWd5cMzf8s1LV/YP8Zv&#10;+CbX7KXxt1F9Q+J/wQ0XVpmzuk+zqrMc9civNb7/AIIb/wDBPO4hZbD4Etp0m3Pm6fqDpg+2K+hp&#10;5lSWkkeQ8C5yu5H8tfh79nn4oeI3VjpAtk/v3Tbf0612mjfslQW8LXPiXxF8yrnyLdev41/Rh4g/&#10;4N9/2INbuPN0y58W6W3Qrb6qrKP++lNYlx/wbpfsk584fEbxizYxuW5gY4+hSt/7Uwe139w1l66u&#10;5+C/g/4V+EPCBhmtPDyzTx8rcT/M/t7V6Xo/xl+KOioy6b4yvI49qjy1YEADoBxX7Pxf8G737EeV&#10;N14y8cyMoBKrcQJn/wAh1sw/8G+P7EulWLXFpZ+KLqdceWt1rKAH2IVR1oWaYfo2awwkE+h+TPwB&#10;8ZfFDXPEUNreanfQ297dfvLpbMThST8zhCDnGa+jbrxX4g+GPw7m8TXPiaO5UNNBqF0yiOd183bG&#10;UTHUjGAuACck8V9F+JP+CPXxm0LxP9r+BHh/StLhUGGBtQ1xHk8no21SPkLfdLYPAHIrwX9pv9ij&#10;9qrwJ4g8O3Fn4Js/EUmgx3F7rek6XqQm8jbcZ+dmwTGN0fT1cgcV8fjuJMx9s6V7Q6Hu0cnwcqaq&#10;Rs5Iq/CnxJ4S8Z+AdR1DU7x/DjTQ+bbW9vHuu7dQGBnl3j97u+XHDY2ll4xXP2Hxc8cfCZ9Vg13R&#10;/wDhJdNtbzGmzWupRW8wH/PR18sh1I74Bz9a9i8L/wDBMn9qX9ofXNNuNZ+NHw38O67DC97ouj2O&#10;vCTUYY3O3a2wbnRQpwGzjpkDivqz4Ff8EbYbK/bUPjzrun3kNxGi6hY6bdXDLdSBQGcjKqnQ8AHr&#10;WOR4jHQre3d2m9nr9zNcdHCSo8kna3XqfH/7MP8AwU98BaZ4x0++8SRah4a1OyuElt5byPzYtyno&#10;zpng9On5V+4nwR+MHhH45/DLSfiZ4J1q1vrLU7NJVltZg6hsfMvHoa+V9O/4I+f8E89N1NdRX9nq&#10;ykmB3eZPqE7duuN+M19EfDH4ceCfhF4dg8JfDnw/b6TpluAILS0BVV/WvuY5j7aXvRsfJYjDYeMP&#10;3crnp2fSisO312627jIGJ6blrG+J/wAcfBnwe8ISeN/iBJNa6bDdQQXF1DEZBE00ojVmC8hdxGT2&#10;Brr9rTUbt6HCoScrI7WivIPgP+1EPj7c6Pc+FfA1/HpOp+HxrU+sXZ8uOCCZibSIDnfK8YDsBwo4&#10;ycgV6vCl0Lli8ytGyrsXH3SOv51ommromScXZlg9K5uRQ07sf71dHMoSIk+lc227zmP+1UyehSRF&#10;cZC/KO1fkz/wVh3at+2brat+8+x6Pp8SLnp8hYj/AMer9anBIzX5G/8ABQ28fVP2wPG0ly25YdQg&#10;iVccbUt4sZ/M187xBLlwqXdo9bKI81Z+h9y/8EvdHk0f9iHwlC0W1pZL2b67rqTB/IV6v8Vij2ek&#10;WJyftHiKxjYf9tlb+lcn+wjp39n/ALIHw/tQm0Hw+spH+/I7f1rrviLH9q8UeEtMJ/1viDzP+/Vv&#10;LL/NK9CjHlwkV5I46zvipPzOrMhkkbcv8Vch4nD3nxX8KQD/AJd/ttw/08jy/wCcgrsBHvfj1zXJ&#10;6gBL8atO/u2/h27Y4/vNNAB+imumWkUYw+I6sgYyK+Nv+C0uqyWn7PWh6fEf+PrxEuVJPO1Ca+yB&#10;hYzk9a+Ev+C32rGHwL4J0hJFXztVuJefZVA/nWWKdsOzowa/2mJ+Y/7SV8tl8BPEZZtrSaesW3PV&#10;nkAPH518tfD/AEstGqZ24Hyt6ntX0Z+17fpD8Dr63+UNJqFrH9QZMkV4l4As222+8svzKrbceuef&#10;wzxXy/K/YKx9BU/iWPij9qW+a9+OniAlSvlXnlAMB/AoTt1+71PNeeng4rrfjhqCap8XPEV+Hjbz&#10;NWnZmijZV3bznhuRzmuSPWvssPHloRXkj5at/Gl6gOetSASKMI/5GmLgHLCpY2jI+Z1z/tCtiIgp&#10;TH71fxXNCxLId0Tf99VYjgZo+Bx2xyKI02v8gVs84Vv6GgortHJGVIPT+7Vpda1ay2iO8b/ZDc1J&#10;5GZAWhC4/vZBqrqbqWVBuyo5BpdSWzrvhv8AHzxz8L9bTX/DF99muFXaZIeNwxyD2NfS3wn/AOCw&#10;Pxv8IQQ6ZrOs3VxaoNphlnLxtx3SUPH/AOOivjGjNRUo06krvc0p1qlP4Wfrh8DP+C1Pw5unkPi3&#10;QLKxv7q28qW6UvGZCcZZiC64+UcbVA9MV8Uf8FFPifo3xL/aJ1zxB4O+IupazpOpeRNM1xcgx+YE&#10;HyA55C9BwK+aFmdG3KcEdCKdNc3FyymeZ3/3mJrOjQ9jU54sqpiqlaPLI+sPh38Uf2//ANovwtDo&#10;Hwcvb3+xNJWGza40947eOAogCqZSQd20Z4Oee9dlo/8AwTE+PHxBkTV/jd8frdZpcvcQQzS3kqeo&#10;3HCZ+hNeof8ABJvwu9t+yPdamX+fVfFtyY17KI4oUz+bGvpyx8PXkP8Ao/kt8zEYVuM4/wAf518z&#10;mGaY2niJ0qVkk9+p9BgcDh50Yzqas+Vfhd/wTE/Z10Dx3a6V4rtdV8RrHGkl0L688pDlA33YsHAy&#10;OpI6ivNvjL8XfFPwU1660T4R/sw/DzUvDzXEy2bTeBY7iW3VXwFaQlmYkDOWJ/rX2j4XvHg8ceLv&#10;FMsiNDp/nxQgsNwZTgY9sJivmzTnMGnLdXMzhpAWPlthixOT05zyaxp4nERSnVfP5N2RtOhRknCm&#10;rHyl+0F+2z8bvjv8O9N+CvirQtB0Hw3pF813Z6LoWhpZxicggscc9zwMDmvINM8N63ql9DYabp7T&#10;TXEixwrGQdzE4Ar6V/bMm0e58DtdjTIxcNeRJDNIimRepI3da+dPDOleJLq3k1jSLeRo7VgJGjk2&#10;lT1r6fA4r2uHU1Hl8j5/FUfZ1uWTuftR/wAEtf2DNP8A2UfgpFr3iq1ttW8VeNrGO61zZcN5WlxA&#10;74rbKHl1JDNjndx2r6jj0PQbB5JI1vt0kaf6OzedvIJ+aRn+ZUx0UntzX4P/AAp/bu/ag+EF1b3u&#10;ifETUrPy9pjE+9UcDldxTG4YJ+9nrX058If+C4vxp0FY7Hxv4asdct8hpJAiSs7DqSq+W59eSSKw&#10;qUqtSo5vqd1HEUoxUex+oH9ia7uS40jU7a6kd8NG7vbzTjnCoTkIg74Iz606yuPG9rCbuLz1AbZE&#10;I4/MA9UgGSp93bPtXyX8Pv8Agsv+zh44jjtfGmnXGk3MnyXS/asbz/FlZQpC/wCyrHP6V718Pv2p&#10;vgj44todW8GfGSwkuG2xozSeRIuekcW/5Yh2LE54PPNY+zmuhv7aN7HaDW9HBZNe0S1L4BX7PlTb&#10;HB67f9bL6YGPWqcNvotyrm21KS2jaTHk3kW+Pof3lw6nJAwcJ1yRW0b+S5sTqMkdjdRmEJDe2sSS&#10;eUCeiugLOx+uKyzovhe/g2XQntVjk37XuFkhgY9Wl+X5mPOFyTkj0rN7mlywbLWIo4pvDGsR3vnf&#10;IstnKYbh/wAWA8uHj+Ec4HNXJNW17T4YZL/y5Cq7Y52tw6qvdIlPcdN5Pvms2z0OL95f6DqjXgu2&#10;/wBJhmV4p7gY+8S2dsQGAFyvXpzWlBq/iCApLbvcQqsTRxTNb7t6ADcsQJKIMdWP86OZMgbfz6KI&#10;/LbTWs5FZSzpcfuopM5ywIO+QnsO9Lb6OkrNI18sazfMtresQx4/1s7qThOMhSfwp9xqWiB1nmtL&#10;dmhXZDNGpEcTDp5aqRvk6jcBgHrVR7bQv3wvLy6j80rJHbsyMsTAk+ZOeB9Ez2o0KiWSNbV1eJpb&#10;hvMaOO4s5l3TL0AjGf3cZGTnGSKbBrF/FGyT2VmkMMe1Hks8xw84Kx9GkkHr93JqE28hlWez1o3z&#10;TARRqrtFcXI2jJGf9XGPQdQOtWo77V9HslFwdtvGpijZYN9snrGiHKuf9o59aqMkNq5t/D+6hjvb&#10;xbO3lEh0mRvs6jMm5QvMh6AnHC5OMGvzq/4Ls6TrmleK4fEP9hWl2t34ZtpoxExKotvct/rN+N3J&#10;P3egNfod8NWs5fGdnDb6dEsLRyoscUh2hvLba0jA7SSf4VFfF/8AwW68L+ILrwd4b1uC9WWOfR9S&#10;tpLeS3/dgDY2Ay8qcdyTyB0zXVg6nLikYV4fumed/CLwF8SPiX8M9E8V+OPjFrVjZX2jxTDQ/CNr&#10;DpsdqrYOwybWkcDG0jIOTnNal94W/Yr+HF62r69ZeG5LqXcbi58SXx1S5Yj3mMjEfQVyfwC+E/8A&#10;wsL9nnw343/aV8YeIbyS60vMmn3niA2VgkI+WHCQ7OPLCnLk84zXWeHPGv7H3wmuPsfw10bQf7Wj&#10;OY08MaL9uvGkAxw6q7K/1cAmt6rkpySu/RaGceWUE2aFv+0HZX2nHRfgZ8JvFXiC1ZeE0fRPsNkU&#10;AwuZZdibc9GUZAFascf7T2vacshsvBnhVZix8u8vZdTu4iFwCRFtiR/fd9c9DCnxf+K3imXf4F/Z&#10;58QySNuEd14mni02EnHOQ7NIOuNu0g+1XLLwl+0t4uWMeK/ihoHhOP5d1r4a0trq4kXGCnn3J2L/&#10;AN8H2rmT5VfT5mi7DdP+Al6zPqPxd+NPi/WY8N9ps7fUxpVk67cFWS1CkeuS/PGaq6Vrn7Fnwh1t&#10;X8K2Xhi11Ig7vsFl9vvvMUdN6iWQPyepwxPWn+Jf2d/hNZWa3vxu8Xa14gEOBI3i7xQ0dq2Dn5YU&#10;MUW0912ngY+snhr45fs8/Dyw/wCEc+DGmx3Hlt5TWHgHw60+c84Z4lAOf9p8jrVcybV7v8EVyvZE&#10;mqfHP4g+MD5Pw9+APiq8iiZkXWfE00elWi8Z4Eu6Qcn7oTHpSL4H/aa8WyQrffF3w74ctWVfOsfC&#10;mk/arhQRyRPc8Ag+i4px+Jvx/wDG6y23gf4GW+gxSRr/AMTDxvriq20kjd9ng3O+PQsCKzLn4R/H&#10;jWIWfxN+0BcW/nRss+m+D9HSzXbk5Xz5N8rZXGGABHqKqpUpt7KP4i5ZRempV1P4M/CDw3fSRfGb&#10;4l6p4kWMCX7L418TH7OGGd7LAjohX/ZK8dq0tC+PvwO8E6c2hfAH4dah4gaFcNbeAfDeyJF/izcF&#10;UQ846sTz3xWVafA/9nL4UTtq95oegQag0ZE154qnF5cTZbO5zNvc88hlAA9qyvGP7ffwE+GVpga5&#10;Nqt0rL/oukhY4wMEYy3AIIHRcYrnlUUdVqO9lZtHex+Pf2k/EcsaWfwo0Pw/YyKGa88T619smjyM&#10;8w22C2Omd2Qa/Tf/AII2fArxc/7MGpeKPHfjEXl14g8TS3nn2WnLbxiNUWJY0UknaNpILEk5Oa/D&#10;3Xf+Cm/ijxdfx6T8HPhjb2jMuDI0T3Lj1YDhVP8AwEg1/R5/wTi8Faz8Nv2LPh7ouvRKupSeG7e4&#10;1DaMZuJFDyHjj7zN0raiqOIp8rt+pji5yp0rxuejar4Cm0TwHq2jeDCI9QutPnS1uLmRiDO0bKjM&#10;RngMQeB2r5//AGW/hH+2H+y78A9H+EM3hX4c6gukrNJfao3iS7h+0SSzNI7nNv8ALknuecV9VRzs&#10;ybmPJr4//wCC1njq50b9k6LwFY6i1vN4m163iZo5GVzDCfPcDaQSD5YU9sNW1ShCMdNLHFhatSUu&#10;Tuy18Tf2/dL+DcEw+L3jL4Q2KKu2azTx1PcSv22+XHaux69MV+dfxo/4K/r4h+Jn/CTfB39lT4e6&#10;DeaXeSNpfimLSVa8kxlRIrMowGGeCmcHsa+UviPqltF8Q7fwFpOkLJcbYV+0QIqRmSU7QpJxjryx&#10;6AnJrt/EP7Af7afhvTLrVZP2aPE11AtuWW50eFLyF1I6q8DsDxzgZNcPs5Vo2itz0P4btE+vf2b/&#10;APgrx4Y+ONnD8MvildQ2vjyZbqWSLT9PaKz8pBmNdzMcyEcnH6V43+1/+0fNfJcadBcLIkyOjxsf&#10;lKnOQfbFfn1e6Z8UfhB8VD4o1/w5q+g6pa3u6OPUrOWCRccbMMoPTt6V1/xu+NMureBtQ8WS3e1Y&#10;bN33Z4LYxj88/jV/2d7O0kYSrS2Z8YfFPxFY+Ivjjq2rPb/aLZb4xxR8EFVOB1FdhHP4CnMFi/gq&#10;3Ro4ss65TLf8BIH6V5X4UK6v4oa8nO7fMZZGY+pJrvLSdWF5fbdwVCB0rStzQkkjzq1Rykelfs3+&#10;HNNm1rUfFGnaY8PkKYo1abeCzHJI49FHr1r12XzUTCqPUc9BXGfs5aINP+HcGoMOby4aX6qMAfqp&#10;/Ou8e3E1w6kqVx8vXd0qHGU/eOmn8FmU4p4ox9puHCqqlpD7AZr4x8Sa/d+IvitqWuW7lWuL5ipX&#10;sM19c/EW6/4R/wAEapqfG5LOQr0znpXyN8PtFm1LWGvhJDuVmkaNp1Vj+BNaRjaLfUmq/wB3od9b&#10;eL/ES3Qj+3O0cMWMK23HH869M/Zxtb7UdP1LxDqV7NK08ywQ+Y2flALEfmRXlNppOtfYry6FjMzF&#10;T/q03YGevy5r3j4F6b/ZPwv0tp12tcI1wyNjnex5/QZrGFOVrMww8n7S500tuMcs3I+Ylc546dqh&#10;NuvkZaNl+bnP8Xv+daaxM9yCN3zf7WdvT+lK9nC6eXIrZ/2sfM3rVfV0dvOZ0Nkg27ojt/2R3q1L&#10;atJaiJm3L/Erc5H0NX4tPLD5eSuO+KmGnFmWBdu5jjZ1xn+ZrGVNpaFR3Pl39tS70rSNW0jR9G0+&#10;1hmW3aS4eOBQzZJxnjmvFba7vJLi2t7a0Xzp2+Qq23LE8e1dz+1Pr7eI/jJqEavuW1ZbdFzn7vFM&#10;/Zn8L6l8VP2hPCXw0hCyW95rkCSxyRK22JTvc8jIGFPevQw6caSuc+IjFSPqXRf2Ef2ifBXhO38V&#10;+Cf2n/sNwdLF1caZeSTIE/d72TdypABxzxkV5f8ACj9uD49eGdW2WfiKxvDDJ5RktwbebGCmN0RU&#10;454+tfZP7a3xAsvhn8A/FWtRsq7bFrKxjjfaS0xESgEdMIWPrx6V+Z/7P2ijxF8VdMsLDzlVZDLc&#10;Lu3Aog3dgPSssP7SpTk52fY2qS9lOKjoewah8EfHvjHWLrxN4z8VR29xfXLSz/OZZWZuck+p9zWx&#10;oHwB8BaZN5t7aSajIqj5rqQbc/Tv+dd8qvN97Lnd82M4HP8AOrNhZRRL9ok243A7hn8+lYupWno2&#10;VGNPdmJpvhjT9IiW207T4bVc/KscIXn8K9E0HSksPD8NrJuZlj37mxxkZx/nvXNC0SWZYQjOrSKM&#10;46c4rrry4iSA24JCnnb+P+PT2rXB4d83MRWqcqSRnamzIpMbc9cR9f8AP+NZWqTGTM0knzKnzKyc&#10;itG6u4JjwP4ug6k9M/p+tYt3IxkZn+UsOjHgfWvbp0UcMqjM6xv5E8dR6pHEcaTZtKjccSEYU+x5&#10;qvHcNLKzfMxYk7s9Mnk//WqpaStJbXmoKoj+2XW1X9VAGP5VJHcQW6eWqnAXB+tdlGjHlvY5K1Z3&#10;F1CYzO+eRu3elUpJtjHdGPnbc1R3Ny8rsSefzqpJJHjay7m7ZHQ/0rrjTsccqknItS6kRnaq/wC7&#10;jqf6fhVK71EIuwY+bGcAE1Xu7www+WrD7uAa4v4nfFLTPBli0CMk19Ip8u3H8PozY6Cqly0480tD&#10;O8qkuVGl498faL4O05tR1SVZJG4gtVb5pOOPwz3r5/8AGfjXWfGuptf6nOdg4hgU/LGvoKq+IfEW&#10;r+JtSbVNZvGmlbj2UegHYVRryMRiHV0Wx6FGjGnq9woOQaKK5DYM0UUDHc1ab6AFFFFO4D4Y97cm&#10;pDbIoyX57DFQg453VdtHE7bZpFXA4J71rHUCqEJHyrWv4V8W6/4QuvtemXP7skGSBuUkHoRTDYQq&#10;u9cs2PWh7AlVxGB36Zqvhd0S+zPZvBPxK0PxfZ+RZKtvdKP3trI/P1U9x+tdPblIx0HPGfX2r5wh&#10;t57OVbuyaSOaNt0ckecg/wBK9F8DfGlmePR/G8exsAR3w4Ge24dPxrrp1ebRnPKi4/CfqL/wQX/a&#10;vPws+Pmofs2+KL0R6R49RW05pZDti1KMHYB2y6kr9QK/Yg23lOACV2nDDHev5ifBfjLWPCfiLTPH&#10;HhLVPJu9Nu4ruyurebBWRGDKwI9wP1r+jr9kX9oDRv2pv2dPC3xu0m6hdtW08DVIYm5trxPlmjbH&#10;Q7huA/uuvtXicSYXmlHFRW+j9e57GU4iTvTfQ9Q0tl2/vUxzir0dojSL3yaq29uiurIu305rSRWW&#10;DfnBHHSvloo9YewEKcqvX86YY1+V/wCH+VNLzBBu+YA/xL0FNE6hSm3OaoCRZNg2gYqRWyMd8fN7&#10;VDCgcqWb8hTtjrKyBfvckdqAE2yMWB7HtViyR5ZUiTax3DhqY7C3jLeVnPcjn6VxP7QXxktf2f8A&#10;4B+L/jRdRbjoOhT3EER482YrtiQe5cqKmUXLRdSqceaSR+Ov/BWP47S/HH9sHxdfC68zTfDsi6Pp&#10;ZV8hYrfIf6ZlMjf8Cr5NvJldcIduG7556/0rc8c69qPiTW77VdVkZri8uHmupN/35GOWP61x/iC5&#10;ittPa5uHwY1JVcHrjgYr7SjRVGjGHZHk4yr7Su7F74eSRJqGuePJJmX7Lb/Y7FueZJMjr7LuNWdH&#10;+PfxP8I6LN4P8B6aLSBp2aS+kVQZG9cnJwPwNVYIn0HwHpeit/rrpjfXXb52GEP5Z/76rKnuxG25&#10;v7vboP0q406cruSuccpSjazE8SXXxB8dXBv/AB18Qby63cLbQyMVH0LE4H0qpaeGfD2lH/RdOj8w&#10;dJJfnY+vJ6U9r8uMhu/aorud967pO2ME1qpcq93Qz82WJZZXk3A9ONvpVeZWbJG09C3J6/nUBvpZ&#10;FyD85+8KcsJ+zls4O3dtqQHtLJJuDPt+X5f9rnoahckyN19Qf6U8/PGqTOuMZIxVYylJNithS3AH&#10;etI7AWvNKjJOSp4PpVeafduMkn/AaJJ5IwCPusP7uc/jUMjIDsLKpUfePerWhPMK1zsRvLf29gPQ&#10;VAbhwmN6/KoI96bcOC42r8oyWqrd3KwBRkDuK1S0JLElyvXacMvJHGKqzyMAzwHrnb7+9Q+Yz/NI&#10;3LfqPSmSzoR5YP8AD/CKq9jMY+0vkgcdPmphuQikhh04X1qKefB4HHbNV5ZsMrFf4fmo5gewv2tW&#10;YAxn5uM560pvIlJzyF4BA6exqq9z8jOo+b+lV57hWjJUevf7tUYyaJmvZixImj6/3qKzQzdpFoqu&#10;Rkn9rGvTWumXEkerRN9lTmUNxus5yFbnr+7kIPBGBVXw3p8Wn+IrhhP5l5NcYum44vIowA+Mnb5s&#10;G0471oeNLRdU0tNUu7VlWGJmuoRyXt3ASeI/7v3v+A5rF8MXEENz9lN+sl1bXA069nbq88YD2s5O&#10;eS8eFz3yB2rwT0D0CQreQLDjEbx8+3HBHuGqG+BktjbvDuZtweOTGHHSQe/HzVHpk/musqgKrIX2&#10;rhtoJw6Z6fK9WtQDb0jj27w2Y/l/iA5X8V4oAwVsrq1hkspL+OSWH93b704MoBMDk5PBHynjkivn&#10;/wAV/wDBM39iD42eNZfiH44+E8N1qF5eXF5cbbmSNJBKpjnjKqyjCyDd04JBr3nxrbWbWuIpApZV&#10;i8xW/wBXvJ8mXvnZL7jqawx4/wBG8NK2qa/dW9rDIzTTpcXS5jlU+XcxYyfvYEigfewRjiuihiMR&#10;h3+5bTfYTUd5HDaL/wAEw/2H/DUFveeHv2bvCsd1p89rPHM2lrIzSWwYLksCTuVsMOjHBOcCvUtE&#10;+EPgjQ/DqaJougWOn/Z7eCGyltrVUEaxOZLdsDujHj0P1rz7xh+3d8F/h9prT3/iSB441bN1cSCB&#10;SoGVcb/mbjghQTnFfMPxd/4LH+ENPvZrLwF9quod2yGOwtWXzEbBwJZCBw3P3B6c11ezzHEazb+b&#10;ZnKvCOx9m6t4f8Hx2MkurrClrH5vyswj228zAXMJJyOHxIBnhlU9q5+4/aN8A/DOweDXfEcV5cQx&#10;qLieFgomnU7Q24nb86Yzjoc1+XvxM/4KG/tAfEu7mvLO5ttCtZlfzlVWu7ls4wS5+VG2joqkn2rx&#10;3xd8SPFnju9jfxj4t1DVJjIuyCaQsgIHBEbZVCB1b+VL6rSp61JijPEVHpGx+l3xn/4Kt/B3Qp5L&#10;HwxrNvLMI2RW05jcOCjZQEqVQEHIwSQfXtXzF8Wf+Cq3xo8fyTaV4F0j7PbsBuu9UuDJsUkbgYl2&#10;oORxkse+O9fLmJ0dBdNhCFEdvatnP++e4Ht374zQ85ZVtYbTau3H2ZckRnPUsBj39fXJp+3w9P8A&#10;hxD2EpfFJnY+MfjV8W/iKJoPF/xC1TULeaSQyWMN2Y7VgeqsiYEoHT5wfpXOWAa4QR2ECxxhVAm+&#10;VEXA+6q4xwfypsUNvCN8lvLNMjZ8mFtqJ+GM9/x9KufHH4u/C79gv4ZWvxQ+OCw6z4q1aJj4H+Gs&#10;L/NO+PkuLpRysAODggFzxThUxGJkoxNOWjho81rml8QviP8AA/8AYu+GVv8AH39o2ePVtQ1CEnwf&#10;4Ht5QLvWrjJ2ySqRlLYHAzj5u3eviXVNU+NH7aPxkl/aA/aSim1C9kVU8PeG7OE/Z9HtgfkSOIZ2&#10;Igxk44wWJp3gjwf+0R+2n8dYfi18YlvvFnjzxNdeT4e0K3VVMY2lkhgQnagUA45AUL3Oa/S79hj9&#10;kG3/AGNfiVa/F34nt/wkUmteFk1aGK3t2EL6DJFJbazYeW7YNzayPDI5JyybsKMYq6n7mLhDWXXz&#10;8jbD4X2kva4jRbpFX9i79gWw+CvjG7uP2j7axXUdQvm8LahH5Mc0Xh25vkhutD1q1k2gkPJEYmfg&#10;7yBnGQfrDSPEPiSy8TrHpXh77P4g1vWPtKQ7ljjs/HGlxbZ7ds52rqFpvZG7jcMHdWp8ZvhvpGma&#10;BDqmvXs11oGm6bH4Z8TXkZ/4+fDl6wk0vVB1y9ncbPmGcDeeM1Vt5PF/xT8JTW07w6P4kuLyHw94&#10;i1Bjn+zfF2nbX0rU+CMwXSAAnGT5qAkgGuSnH3Wu+vo+xpUqSlK3Y7q6l8CXGi2Xjqz01LrSf7Ln&#10;1XT9PaEt5/h272rq2msmfm8lysnl9iowODjz3wjo+neAPic/w913UJP7PK2nhbXNQhnBkn02RvM8&#10;Pa2rn+OFh9lMnJztyRgV3XwL+J0GuSRyW+gSx6hqBufEGi6KwBe11G3ZYNZ0jsN5ZmdVzhg5IyFN&#10;Yvx58F+Dl8OjWNajb/hH/D+lm21CaOTDXHg+/cfvQeW3WdwqyDjKeXnjPLhbWEupnzcslI4f9ofw&#10;vrHgrx7pPxk8MRfZvE+saxG14FYNHa+MrCIoNwA+SO+s0eBhwGLoc5NenTazZ+ItF0v4y/D64L6P&#10;eWUmv6Tpcke97nTLgY1bSmUFfmjdmmUYYqyEY44Zp+m6f8Z/hhf/AA9+IGqx/wBvXzR+G/FmpRMq&#10;m3121CPperAZOPNVYmVs8hk5IBB5f9mXUdahn1T4aaw6x6kt/d63oOnrIAtlrduxi1nTF/vRSktM&#10;qY5S4JHAp35qeu8dDSMuSVu57DFp9nq+gHST4i+2WkdvDYXGpeYGZtPk/e6XqAAOGaMlUZ/4sN6Y&#10;rifHml/ETTvEMPjrTVhh1h7wXUdoWCKniOyQrcQp/wBMr+0A2gs2GAzkkmtz4bX2i+HbqbQdPHma&#10;Na2f2ixTGGm8N3rtiLJPDWdwWTA+4q4IGeeq8S+CtR1aK40m/wBZ3TXLLY3V8u0NFqMI8zT9S6fe&#10;kXaj8YbAA6HOUnbQn+HW02Zw/wAXvDnhv4rfCa28QeFtBXU7S00261LT9PmADXOi3ahNSsVyDiWF&#10;huC4BDRxgYxXI+GJLH4kfDlrXxhrSjV9Gez0TWtYHykyx4m0LWQevO4Iz55LuDwOOw8H+KfFPgrx&#10;E2nWXh+3ht766uNY0W23fLFfR5TWdLPX76g3ER43Fz/drA1vSvDnwX+Jq6rIjXHg3WtMNtdyR7W8&#10;3Qbx/wB2/bJsrqQ9iUiuOMbTWkLyhydtf8xyXLLyZ6F8HPEVpf2iz6dYfZ7vULy4umsZFOLbWYfk&#10;1Gyx/CJl/eqCcEbmANZXxV0zwjo+maknxLv1XwbLo/2bWI7pTHv8PT4CSsc/es5f48AqjjPXNZOj&#10;6vcfDnxTqfhrx5qdlo7X1xDB/blxIot49Zgj3WN8SSMJdW4CMTty8JXJ3Cvln9o74hftB/8ABQTx&#10;3f8A7OXwD+HPmeGbDM17cXUjxpZzSZSdLi9SXH2Vm+YWaKXcDJKjAEYai5SvLRLqxVHraCueFfFH&#10;4/fGj9obXfFv7Ofw98Y6TefCVrqBvEniyS1WQapdRbcXcBkACPMoXcgDDcCx64r3P9kf9hHxt8R/&#10;CdrYeDPDX/CJ+Fovmt764s1RZyTzJHFjMxP95iAf0r6C/Y3/AOCRnwo+Aei6PqnxN1m58V+INPkE&#10;22TMOlW8nGPJtB8pC44aQuT7V9g2tja2MK29tCqKoChVUDAA4HH8qzxlb21S0Je7+ZtSqU6EdNZP&#10;qebfAj9k/wCFvwJtvtXh7SPtGqSR7bjWr4+ZdS8c/OfuKf7q4HrmvT44oYF2QoFpDMNpJGP9o9q8&#10;r+O37XXwl+CGjXl1rPiaxaa0iLXDTXipDAPV3J9cfKMk9Kyo0alaSjTVzlrVtbzZ6nf6pY6RZyX+&#10;qXcdvDGuXklcKq/jXy/+1n/wUx+F3wC0lbfT9VD314xj0+G3iaa7v3x9y2gXLM3+0cCvlL43ftq/&#10;tMftTQsPg5bL4f0GaRhb+MNft3EcsXILWFn8jSeqzS4BH8HIrlPAXwc8HeBNefxrJNca34luFCXn&#10;iLxBJ597Ln0cgCNB2VAoxXoSo4XAxvVlzS7L9TnjTxGK+D3Y9+vyNn4sXvxF/bY8Da1o37R1/qng&#10;/R9SktpvDVjod0h1jzFcP5t1M25If9mONQRnk5AFcn4ok/Zm/wCCRXwM/wCEttPAMMnjLxIpTwf4&#10;aT95qWrTY+W5u3b955W7B28KewzXofxs+PHwz/YV+EcP7QPxws11fXNSDReBfBSuPP1O6xhZmXqk&#10;CsQenPqTivhrwzpvxg+PvxnP7Sv7T2qf25468VX8NnoOly58nS1lcJFBHwViVd4BY/KnU5JOc6ca&#10;0ourVdovaKe518sZ1PY0NX1k+hR+H3gT4u/Fb4g337S3x7s9Q8ZfETVo5ruz0S1jMs1vbxRlzHBG&#10;c7VjjGSQMKOOpFfox+yL+yRB8L7qb4jeMvFcMnihrVdK1/UNPYy28OnX0kN1pOqWm45jWGaERsOj&#10;7pNx4FT/ALDn7LGqfB+bTvGfjTSMfEa+1BhavdmMR6HqVk8yXGjBlA/c3NnKsqtzvwxPIUD13WNI&#10;+HHgjxPpPiKwPnaDPptxPZ2f/LveeFrmVBqFkw6FrK5eGcZw6J5gUfe251I+0lefTp2Oi0aPLSh8&#10;33PUm+Jmn+Dvh/N448c63Y6I0N0W1O6uMi30/WoQFlBIJ2xXCZIPbPfNeEeI/wBvb9ju8u5NB0L4&#10;mr4ihsYbhUs9F065m+06TOm+4sWdU2q8TjdGc/wjpzXqthb6LfDUPhn451P7RYX32fR9ZuDIhWWG&#10;RM6Zq4diOTtWFmyQWxnkV+Sn7Zfwbi/ZL/aburwQyTTW+qfbdKjsS5KyBtzptMUuVb1wAVPStaVO&#10;mqbcr38jGMZSqckWfbnhX/grr+zLrvhTxBpmlaH4g1S/t/DqSaxH+6t5r97Z1EV5EWkY+bHGqlgV&#10;5C57VwK/8Fctc8V+Cde1n4Kfs7wLfeHtSOvQR67q0ssaxTgx3UsKRRxAhjIWkj3lT5jEe3xX431O&#10;++H/AI30X4y/Da1sbHQtecahaW5s2RreQHE9o5aaPGDvXJjxtZfpS6hqWk/B74naX8WfBWi395o+&#10;rbryx+zsrQtbS5WezbFsWyoLRks4OFB5GKcp0Yy5rM2WHlyuzPqLR/8Agpz+0l4h+E7a98M00nQ7&#10;vw7p/wBi1jTdHsA+/Td5MDRtK0zKsTkoQQ2Ay4wOK4v4vftpftXfFv4T/wDCytA+OOsaTeaPexw+&#10;KtJErRsFcHyb8NGIcbsNGcDgp15rxnxLqX/Cj/i3F4u8P6o114M1y3NxZrO5332lTr80DKZT86/d&#10;bKY3qcdquaD/AGF+zv8AGibT9C0mfVvCWuacPtEk0YaLUtIuVO2Rf3ESh06jLMVZDUzxDdlG36m8&#10;adPdo9b8f6nrX7YP7K0XjqLxXeat4m8Jt5XibR9P1R41uV5O8ofOQ70USDCsS6Se1eEG/u/F/gG6&#10;h0m+j0fVtBhWTy2Ty3u7HBDplXgLPEx3dPusRgY56r4QeNIP2evjpceFvGevQ6p4R8R2503Vmsbj&#10;l7OVv3F2pEkmWibDYwG4ccA4qH9oj4Vav+yt8ZV1HwjpKw6ebjzbe4mnXY+4AuispiBjZXyPmYlZ&#10;VyeKiniJx/dSfoEqPvOVkjClsoPjR8J4PG6FtT8T+B7cWuqNLH5jXem5AimBKOQYydrfMTgrzgcP&#10;8V+K/EXxG+Hdj45j8Xtb3Wg7dO8QWNrdlJZUGRb3S4lA5GUYiPAKLwcim2Woab8FfiFB8QLS5j1j&#10;R9UgaaKzs/u3NjMCk9q4AmYlCdpAbO5Q3cVPP4Yi+F/xhRdDtBqXgzXLdJItp2tdafOCdhHmKS6A&#10;gFQhIZOeeK09o+fkbdugRXu3TIfiVZ2mveGdN/aD8D6LHa6pBeR2/iNriMZjvE+aO5DbEyJNobrj&#10;cCK0dQ8Z6lp3ibQf2ofA3iGX+0Ib6GeSGzmJWy1SMZcfM0wCTLuIAUAhmBz0rZ8CfCTxh8OPiDc+&#10;C5fhn4p13RPEsX2O+1CysWNrNbSYMNwpa22q6Ha3M3G0jjNbnhb9lf4h+Gtd1fwH8aPF3gzTvD+q&#10;K1tdx33iyzt7iLHNvdJD50zZU7D/AKsZUke9YS9nzKMnvsjaUua1xv7Y3hfTviXplj+118JLWPT9&#10;M8WRqNUs/s4WTTLlABNExDRH93KowWbJWRWxxXm3i+7l+Lng2x+OhlvL7xLol3Da+KJ9PuACkqj/&#10;AEW+wY5gA6rtb5gN45OTz7p+zhpvwr+Hes+JP2VvGnxY0me28STCKwjWzuporPV8bIpVna3gjjV1&#10;PlSZzlXBDDANcLpPgr4K/s2/GLUvDvxa8deJ9Usr6CbTfEOixaTBZt5e/DDM89yW2MuQdmSUyOtZ&#10;/DHke6/I54yjzcq/4BwvxL17Ubg6T+0F4I1Kz02+1GZU8QW9uNjW+rRjc0hVHjAWYfPhhyS3YCr1&#10;vNdeEvFHh/8AaM8AaLdXNnqchNwsK+dHBchQt1ZTLsk+R1Y4BYApIMZxmvRLzx9+y78IvHNz8GtG&#10;/Zu1CbS9UaCOXX/EXjOSa3uLdjugvTHb2tsrKud3ytkc/MOtUvDPxB0zw9431j4DfErwH4B0mHUL&#10;po7SS10m4mSG+wfIvALu4uQ0cikYIxkMDuIGKq11ysfNKLatc5TxMbX4T/Ea28beBIJI/C+vxtMu&#10;li3Kk2UpKXFmyq6jehBA4OAEOOa7X4E/Djx78L/i1PDonwp8T+I/Bfii2W0n1Oz0eV7eaxkIaCYF&#10;oABLC+G/1nVXHek+GP7RPxYvpdW/Z5i8YzeD9T3NH4avrOwgtGg1CM5+zM8MFvmOdRtySDuCkMM4&#10;rnbb4h+P/i34P1L4a/Enxrq2qa1ZzTXmj27alLvlkXHnWro7XA3NjcM9GVgMZqpRjKNrDhKU5WRc&#10;+Jf7IXxT+BPxwuV0248LafpsN1umtda8SQ2SzQSDLxoHnQtG6MdpCNjPAOOcuD4D+BPg149i1K4+&#10;K/hODQNctXF1BbXUmp+fYO4EkQ8iywXVl4bcwVlyQetaXhG90z9pr4A3Xw31W6v4PGngO1kvPD0m&#10;qKznUNEDKHiziNt9s7hlUcmJ34wvHl3gSwn8c6FefADxbcWt1qKNLfeE2t7gBorkD97aAkTDbMoG&#10;OfvoMA7qKcpS1vqjN3XuM9I0vw1+zl8N/Elx8O/id+0br1z4b8SWsMV5a6Z4X+zRG3dw0FzHPcXb&#10;YKHkkQdNwxVuyi/ZJ+Hmv6l+zdB8F/FF19o1RTb6x4k8SwraxXeP3ExS3sUzG52fMJR8rg9BXlPh&#10;tv8AhZXgC++F9xm31bw/bzXOg/b7fa726/Nc2TDMZZlI8xF4OA4GOKeIT8a/hdJcatCdS8TeBrJQ&#10;os3VZtQ0nPGVMUrSPCxA4bIQknhaqXJGNn1Ljbnu9T0vwZ8cfBWvaZqv7N/ib9nbwXbarayTf8Ir&#10;Bqdnd3gt9TDAywMLm6cL5qoVBVcbyOOaufDP9o34ifE7whcfDnwnfW/g3xZ4XtWfw3daZpkUPnWM&#10;YfzrNQsabJIiXlUo25lEgOTyPH/G+p658V/BcPxTtpYLXxBoJhtfFHkzKksiZC29/hZB8wOyN2Az&#10;u2sQOaXV/FGsw3um/tSeA5Fg1uPUI015rONdtpqqncJtnlZ8qYYbBIGd65JNFSnyx5ktehEo8xrS&#10;/EP4h/FCLUvgp8afivq+t3FxK11oralqcskcWoAD5D5ksoCSqMdMAhT3Ncx4Tsb74ieE7j4WTaZF&#10;p/ibR4Xn8PSTx+RNPbhS09lwUywILxrwCS4681137SGmad440vRfjr8N4YdN0XUrGJdSsLORmGnX&#10;64+0WgzIxAU7Xj4P7pl5bFcZ4pE2rWNj8YfA0l1Z6xp19CNaluly0d0P9Xcq22IYk288kBgf7wrn&#10;92vSTtqbRqe7sJGmqfFjwL/aMizah4i8I2ODdblaS50xW6/MJSXhJPGc7Dj+GpPFHivXviJ4Wtfi&#10;pp3iRV1zTLiODxMtqxgmlIKi3v8Aar/OSuI3bb1VWOd2Kb40u7r+3rH4/eExDDDfXDDUNN02RmWC&#10;/A/0iHgSfupQxYZxxIw/hq5qmmL4R8cWPxD+G1jJ/wAI54isZWh02eEtLHGx2XFjIVdSSjj5Tszt&#10;CN710fYvezRUV1KieL9e+H/ibSf2ovhPoRs76PUlGpnAaOO+CgSpIuxSYrlSxI3YIdl7V0f7Uvh/&#10;w/4ht9A/aG+Ex1KXRvE9vJdfYrKU50u8hZA8JIEg3xsQB8isUaNhnPGf4R+EHjbSNfXSNP8Ahv4k&#10;1jQfEVn5c2pfYWW0kQg7ZQ0kSIHiPPzS5+VhxkV0Hwpv/CvwMtde+HH7Rnx0+H+j+CfEkT/aLWfx&#10;XbXUqXUKny5vItpJ2QOCYmVgDh8nJQYmnyuacX/wTGXw2UkeV3+s32gapp/xk+HUMWl3FvIsWqWs&#10;0IYxXZU7lc/usxTKTwQeCy81D4h0vw/4c8R2PxA8NxR6loPiJZE/s+ObcYVc4nsZcxyfMv3lOfu7&#10;G4xWF/w0Z+wx8NdR1SPR/wBoVbnSr7fbvp0eg3N7MYiQQ6sqwIroeVJJ6dcVzWhf8FCP2IvBGi+I&#10;fBHiLw58QfH2k30iz6asENlopt7lCMThpvthDEbkOF5VjXRKcbaMlSp815SR1ltJaeAvEU/h+4u7&#10;VPDOuRqI54VZWaEjKScOBvibr8vVWXvUlpaWujTX3w11/TljtLwrLp99dOksMVyQvlzK+xQI3QAH&#10;BPBBrxrx7/wVd8M3HnaV8Mv2RfDdrp6g/wBnyeKtavdQu7UnGW3QSW0RyRnb5QGe1cBr/wDwU8/a&#10;W1M250Kx8IaH9ltPs1vJpfhO33pH2G6YO3Hbnis41Jc6b2M5VaN/dufavgSw8RfGTwX/AMKa8X2k&#10;k1/odhM/hlWtZQwt9zST2QK7+hLSRhgVDBhgBhjntG+DPjK48LzeDvEllHpOjzTPJ4d1jUtQtoLa&#10;O9G3pJM0P7t1+8UPXaecYHw74y/bz/bR8eCOLxB+0z4y8qKPZHb2OuS2sSr6bICi/pXl+pavr+uz&#10;+dq2rXV5ITuZriZnJPc8nrUv23tG47BLEUXTs46n6IeIJ/gsvgmTw98ZPj74Ji1Tw/deXp7Qa8Lh&#10;pICTvgJjjmJ2N8ysDjkgDoa5T4iftRfspvPaai/7QGpy6ppVrFbrd+FfCEzyXojwI2eSeaAbkTCb&#10;+pCivhFbWZ2+WJizHj5au6Z4W17V51tdN0m6uZHZVWOCFmYljheADnJ4+vFU8PWq2tF+pj9YklY+&#10;ytc/4KEfsgeG9ebxb4F+B3jrW9antWN1e6p4mtNOtJbp1Ikk+zRW0smxiSSn2jncea85uv8AgpT4&#10;w0S1vrD4XfBbwr4ch1Kxa0vGVru5eSIurgHzJtvDKCPl4I4ryzRv2Wvj/wCIYppdL+EWuutvazT3&#10;DNpzr5ccMqxTOdwBAjdlVv7pPOBXsPw0/wCCRH7aXxLn1LTtM+GMtvqGk29+8+l3kwjnlmtFSSW2&#10;jXnfOYnMqICS6IzLVSw1TSEnYqPt03JJnBp+39+0jpoj/wCEV8Q6RobxSb0uNH8NWcMwb+95piMg&#10;PuG47Vx/jz9pb9on4qWX9mfEr45eLtetd+9bPVvEVzcQhvUI7lQfoO9fUHw4/wCCKfx48f8AhxPE&#10;UfifS7RX1aPTmhuI3VkkuLQz2MjE4CRXLq1ushOFlAVuSBXuHwc/4IMfDTxD4bh17xx8ffJUwrc3&#10;jfY/LWCwlX7O1zgkndZX+I7mM4IiYSDAqvqsYrWQRp16urPy7YSyP94n61JFp15Lu8uBm2jJ2jPH&#10;c8V+wVt/wR3/AGVPhjMLXx94T168vLO8K6pZQ3PnmaS3tNupafEygKJtpGpWrHcJI1KctkD2WX9l&#10;X9mbwFp2h/tKfBv4ZeH9QuNDisdM8Y6SunI+n3kskAittS2SKWSz1G2ZoWY/6m4O4n5SK2w+HwtS&#10;XLKTKjhfdu5H4ifDr9nz41fFrUxpHw2+F+ua3ckyAQ6bp0kpzHEZXHAxkRqWx6DNeleE/wDgml+1&#10;74wit5dM+FlwFvL2C0t5HmTa800BnhAOeRIqsqN0Z1Kg54r9tPBfhDwF8Gr3T/GXwd0e50zw/fab&#10;FqGj6zCfLuLW0hk8u0vLiNh81zYSFrS9hxmS2KyEAV6N4q8GW2oafJrFp4UtbGzuI7qLUPDrPtls&#10;mgP2i80mGRf+WlpIx1HTpBw8btGCRgByjRhJqEb9r73NFhadkru5+MHwp/4IofGv4i+Bz4/v/iHo&#10;Wn28LWsl/aSbzcWlpcbo0u2Q4/dR3Ktby942GTxg16z4X/4Im/Cvwxq+h6r8UviVrkWj30Y/tFxp&#10;qq1rNHGItQgbByHsrpo5GHPm20qumMEn7+uvGV78DPiHb+ONdv8Aw/dLfXBTWooQostU+1W6yTyA&#10;YOLXVrVlcAkiC8jbjmuW8dfGr9lj4CeK7n4a/wDDUWnx+A/EcEOuaDrFxerqMukXMsbvZXE8SsZP&#10;Ni+eyu4WBaSJoyQSprD2tRu0ElrezXTsn3TNI4Whypybv+Z558L/APgj3+yJ4Tt28L638CrzxB4i&#10;0/Uo5JIzrG4X5WyIurGJgMZmhZdSspACH2tGeRXQeEP2O/gN8F/Fem+O/A/wL8OzSWr2lvMki7bb&#10;UEngaKN9rcJb6jbeZCzNn7PexYJPmYri0/4K0fsYeEtLsU1LWddub7SLiG3gn0KSRJhYqHlhjSVh&#10;gyWN3lraTAzbytEeM1wHj/8A4LofBY61/aGi/BO51OxvbeVdc0q+uVgiuRco32+CNlLeVDLcCG7j&#10;yrGGaNivDkDaFWtGCd3dfqCqwp2SZ9YwfD/wj4cvv+FO63qWkT+A/HXl6r4F8Q6lp6f8Si7j/wBG&#10;tbydAOtuzHTbxMgtFJHLwFxSaTqvi/wNqEug3er6h4d8QeD7hljhgh86Rbew+bagA3S3OnlhJGxx&#10;59hK6c4FfnN4r/4LR/Grxh4Mn+HXg34TaGto+tDUobq4tZr24iumt2tpWX5lQieFsTJsKyMN2AcV&#10;wvxK/wCCmX7cnivxRpdxrmu6xY61p+nwrZyQ6WtrcSRwxGGOU/KS7CItH5hBJU7ScVE5Ll5ZdNip&#10;Yqm4LR6H6y+N08PW9pafGGzNq/hbxAXsPF2l+HZfLbT7pR9qmtLZhnClsajp79UdWiGd3HN6l8UP&#10;g/aeFtU+Efxh+O+h+Xa2t1e+G9X1SdBZ3Ms0fmXCbNxcWeowfwjcYLsbgK/HLxP8ev2sPHKf2Z4n&#10;+IesrazMjm2n1aRYsr9w7EYKCueOMgelck/hLxlq0v8AxNPEcY3t82AXwP061zykozT0t6amTxkd&#10;0j9VvEH/AAUW/ZH8NLYG7+KU19rWmyBYdetY3mluYxb4srmcYAa4jTFndLkiaEDqQCOQi/4LH/sp&#10;eEodT8HL8PNa1jw3qlikC2HmKkmm+TFvsTA7E/PZXBZY5D/rIGEZA2gn8yvG3g658H6da6veahNd&#10;RyXax3SlduEPPB9+fWv19+B3/BLT9gW98A+HfHNn8HP7Yj1nQ7O+hm1bVJ5s+bErnjKr1J7dKyo0&#10;4053Tb3f3krFS3skfJPin/gsxq7aBpmhfDL4Q2ul6josu3T9UGoyyMkIYTRQhFA+WG53zQkszRea&#10;yBiM5q+Mv+ClX/BQz9pbV3bwN8I3kmupLyaaPwx4Pdt/2tV+1rgKw2SuoldcbfNJcYPNfp34F/ZS&#10;/Zm+HzRz+DfgF4TsZoxtWZdEicj8XVvT1r0exsGtYFtbJltYYuI4bdAka+wVcAflW0o+0io8uxH1&#10;jl+0z8g9P+DH/Baj45aRHpGpWHjjTrFrl7pP7W1oWKLJJGkckhBZW3OqIGyPm25IJ5reT/gir+3D&#10;8UtT/wCEh+Lnxu0G2vLpQ1xc6lqs9/cE7Qo3EAkkAAfe6AdO360CzwVZ2Ynnnuaki0yFWZ1XPOcV&#10;pGlU5bbGMsVBaNtn5v8Aw+/4N6/B0Usd58XP2mdW1FduZrPw/oi2+D6CaZ34z/sV7F4K/wCCKX7C&#10;PhcKt/4D1zXmjXDSaxrjEN7lYVQfkK+xotPURLv29c4VelPWyJOQ2P8AdXrVewqS3Zm8X2PEfAX7&#10;An7HHw7ijfw1+zT4RV4TlZLzSxdMf+/xYH8Qa9R0Lw9b+GNPXR/CNjDo9ntO2z0mFbaIf8AjAX9K&#10;6BLZA+4LkEe1OltQAXJ/i7DpV/V4t6sx+tVGYn9lusSndna3Getfmr/wUY8PaD4D/wCCi+o3HiDU&#10;VtLPxV8PtPu28vav723d4j14JxX6giBANoVW718Cf8Fnvh/Y3nx0+CnxAvLe28nUrbVdCmkmUfeV&#10;UmXJ/wC2nHvVyoLldifbSlK1z5s1H4i/BLSLUuujDUfKuFbbeXjtHP6hliRevs4PvXm/xN/a2+G2&#10;oWH/AAiOjfDO30+G1u2kYWd5dvFIcddlxPIoP+0FzXceJ/gzoF7pdxDa2CySbPluLOUKQR22/wD6&#10;68H8b/BCFddkjTU5IWb58XUJJAPTkdfyrzakKZvHn2Z6B/wT3+M2m2X/AAU3+HvinTbJbODUmbTL&#10;hXxhvNjdM8ADnI/Kv2wudPiiWSP+IfeYr3z/ACr+fzwx4fk+Bnxv+HvxEttdiujb+KLVm8uNl2BZ&#10;UOefYmv6FL0JNbi6Rflnj81T7MMj+ea9HBQjKF0zmxU+WyPzI+KWnR/Cn/gtx4R102qpF4j8hCxY&#10;KGMsTQk/XgfWv0qWJY5Np28HgtzX5r/8FgLiH4VftifCH41SqyQwX0bXEy8fJBdxuRn12sa/Si2u&#10;or4rdRNlZo1kXjsRmu6NJ8xzzqXppk04ON5GMcfd4qjJ5hY4/vd+9Wrp0iT55Twct15rPlullk8p&#10;P/Qv/rCtfZow5xtzEXRlVvmK9M9819ofsbfFD4U+Bv2VtOl8VeM9LsLjTri6WeOaRfORd+MlV+bB&#10;x6AdfrXxaG8wqrrhv4tvevlP/gpb8NfjD448TeC9L+GWneIb6zurGaDUrPRvN+zvKswKGUjEa5B+&#10;85/SuHMaHPhtOmp3ZfP99yLqfpV+11/wUZ/4JxReEpNP8Sxaf4y1fT42bS7OzbbKJuyrIoLRruxk&#10;dPY161N8Lvgl8df2ZNL/AGr4/hdH4c8Uap4Ri1O31Tw2f9IgdoQ67nj27wDjJPI71+Buu/Af4n/D&#10;jwMfGfiddLt44r6KzvNPtdWhnubYyLJ5byCLK7WMTgEMfmUjtX73/wDBI/xe3xQ/4Jg+CGmw0kPh&#10;+70uRW+YFoZJYfy+UV8qsty+pCc1CLct3ZXPpMRGrh6a3TTOe8VftD+OP2cvGOi+GPE3idvEWia5&#10;oVpeR6xftG0lrI6nzFbYUyvAI6kDqTXTeFf2qf2Wvj3/AMU7qXjbww14qZaCbVIGI5x8rFgVJ9Pz&#10;9a+ef+CgHijUdC+EHwxl8K6VoGoapqHg2WBdL1O1Rk1Ca2aNGhG3Em8cgbDuznivivX/ABj8LfiF&#10;aXus3PjrxN8E/En2eO1s9NudGmurNbrBywcpHLGCF+UkEjDc8c/kWLx2aZPn1XCqSnTurRd7q+9n&#10;18z06dq1GMo6Ozu/O5+tGvfs/wAtoPtnw61vZFIMi1vG8yN8/wB116D65ritft9Y8HyR23iXw3dQ&#10;Nvwsy5aJ/owr80fDn7Q//Baz9hOP+3dHv9P+LHg+4+ZLqztzqClVHDNtcSQnAxyP5V6b8Kv+C/fg&#10;n4u61D4C/a91GH4dxsxWRND8OmT97kD9/wCZPMVQHkjy8n2r6mPscRHmp7mlLFSTtN6H2db6l4du&#10;zIJGWPLN/rW4NZ2o2trpw81rqSLuskrDaR+Brx7RP2vf2VPjZdwXvw2+PXiS4mZZAbXSbG2SFmQ4&#10;HmeZaIsZOeiuxHoa+E/2of2zv24Phn4w1iPQ/HmtS+HbW8k8jT4bq23Jb7ymxpACGf5gfujAI+XP&#10;NOng8bWqOMY/edksRh4wve/kj9ONb8b+G/C2ly634j1/TbW1h5muJ7tVVf8A69Zvgv49/BPx9cLZ&#10;eFPip4b1C6kH7mCz1mEzE+mwtu/Svx8h/bC8EePdNeT4u+GfGF5fTMDa6tatbpcjICmIs8bxSDIO&#10;PkUg4GTXlHw38Eap8SviDe6V4f1PWPs/2vzmuprFvMt8ZbaRAjtvxyNpUfTpXbHLXGEnWly2MZ4n&#10;3kqavc/eS9+MvgbTNbXQLvxPaw6irYjjmbbvyOxPDfgTXSQeI/PhV3mZl/hfsa/DR7Dx1onxu0nw&#10;n8TfiPd69avqUaWumaVq3mXR4zGAihihzjcpA29/Wv2W+GukeL9E+Gui6bqenlZrXToxNHL8zL8v&#10;AY9zjGffNcuKwv1VK0r3Ko15VZuLVrHcR6zpTBoopZBJ13Y+U0l1d21tKsl3Csi/xR5+99PSslEM&#10;9qptztZuX46GrEHha+uh5j3+5T1x2rj1OgVfss9w8loWjVs8pJuC+xx6U+eC44EUyyKw+Zl4x/jW&#10;de+HNZ0mRpbaQkMML8368cGo7XVbm2LQ39kxbb95jtP1BHBo5u4faOI/ajs4tT/Zi+I1rJH+/h8M&#10;NewKOvm21xDcqR7jyifwrf0S10zXvC2n64iCQXmnwzK9uQCA0YIJP40/4kxW+vfDHxTo88Ss114T&#10;1SHbIvJLWcoA9+1Yv7N23xJ+zn4J1e3udrSeGbVMkfxovln9Urqre9g42WzZlS5VXkbkenXEgENv&#10;qi4xjy7jKkgdutRyCO22vLYsvdpEyVP6mtG4s9Why80ayd/f86h8uSadbbT2naSV9kdv5Zcu5/hU&#10;AHPNcCoylojp5lGNyg0hlJZHIHJXaxwfwz/+quQ8e+C/DF7oD2GoEWyrML4LbsfMd45FdcNnj94B&#10;16nFdf8AFnxd8LP2e3i034uaDqmsaleqDdQ+HbpYU0ZMH5pJ3Vo3nz/yz4CjrkmsebSdO+N/gLUZ&#10;f2efiNY63qDQq0el3zLY6lGqksEVJCUlfH9xsFsZC9KvNshx39ne15eb03McPmmGlWcVKzsfFfjn&#10;9rHWNF+Is/iHwh4uZvF2lSapZ7dWvv3bRwPFYuuQV8pW3XE2BwAB7mvNfEHx81LwlFY+KPC+nW+t&#10;XGsJNba1o95MZoJpleAwyY+VlwZGKhGUdwy4Ire+M8Oo+GNSuIb34UzaVcaTNcR6k3jiI28qSNMZ&#10;y8kQCyTCZpdofft9sEV89/BPwenjFri5+M/2XRdNvra4lt9URykguElaTZsY4YEMCFJXKoCG5r4+&#10;nRjhJTc01ypaPfXokY+2qNxsr3uek+A/H/xG+Efi63u009tPvvs8F1a6ZdRKmQ7SJIYSxYspwjKp&#10;bHzZ5zmvr74S/EkePfBFj4pgl85Zy4lEQ8uW2kRjuVvfr044r4y+P1t4y8dXEPiS6+MWkWek6bJL&#10;YWetajbtLJaIlqjQQ7NudoaNwWBbAZcgY55/9nX9qPV/gN8X4/CPxv8AH+rnSdPKgLoenj7FMsgB&#10;ziQ5XIZGLKpBXIABOR9BhaWIrUVUklqum7Jw+JlRqOM722+Z+jja7cXzqZCbgqwGJlCzKB7gcj86&#10;sR6lHcKftcKsuCCs64P4Hrn/AOvVMWun61oVt4s8L30GpafeRiW3urOYSLtIPdfoaox6jGX8ovuC&#10;43RyZ4rXc9i/MTX/AMN/CHiCUS2i/wBn3cnKyRNtXPqO2as+HfEP7QvwEnDfD/xHcLD9+eGKcPFL&#10;znPl8r0781PaapbxlcQx+WP+Wcy7sfQ5yKti/t0+eyfyWYYkjkYMnX+E/wBDmrjUlT2ZMqcZKzR6&#10;j8KP+Cn3iHSZE0z4seEGfbn/AImGljyZB7PE3yt9VKj2r6e+FP7ZPwh+JCx23h7x3YyTTKP9B1DF&#10;vOTjkYb5W9OCa+CdT0/Qdej8jWtIV26CSNeQPZgK5fXPhO8D/aPDupyJ3WNs8fjkV6FHNKtKNnqj&#10;z6+V0a2q0P068TfDD4F/EST7T4v8B2LTSNn7THH5e5ugOU4JHPWvI/iX/wAE0/h54kaTVvhfrdvb&#10;3MkTK1hqg3QS5OcbkwRz3O7r7V8g/Dr9qL9oz4IuLC28SXF1Yrx9j1LM0JX0+bp+BFfQ/wAKf+Cn&#10;ngHUFj074iaLcaLdHiS8sMy2+f8AcPzL+ZrnxeW8N55HlxeHjd9UrP7zhlhcdhdaUmziPiP8EfiZ&#10;+z1LHceOfhNqVxo8LH/SNJhS/s416cqqB0GOS3BFeD/Ezx1reqeN7aPwP450bwPpMivB9ntdEeaQ&#10;/KSZmmlLbPmK5wmR61+pHw8+P/gz4h6Suo+FfE9nqtvKo/1Ew8wD0ZCAR+NYPxF/Zx/Zn+L0/wBu&#10;8S/D+1t73J3X1iBbzc5/u4z17givi8Z4W5bD95lsot9p2/B6/eVTzKvTVqsPmj8xPEf7POseN7Bf&#10;inAbrxt5MflQ+JbzxhJHNpbKyN+5beFXLKG2hAMAZFe2/Gj4TfBv9r3w5La+EPHWkeHfHkmk+Vql&#10;5DbQzjX5gFUsWAOGxkM64cMQfmAxXqvjf/gnh8RPBGpT+IvgL4h0zUo5QyvpOr4tzJEVI2kgGNyA&#10;eCVU18v/ABe+A/jb4Q6tBLqHwn1jwVqUbeZBq3h+MzQyPzlvSIjOQQTk9q8nDYPPOHZcmJpynS6x&#10;lql5xa0/I6aWLUaiqUJ+9/Wh8ffEH9nj9oLw98UJfDPgX4U6xdNYsZbWWGZIYWmRgwuRMVOQxA+X&#10;jP44pviP9lb9ojwn4ZhsoPB2j2epXN0llb7ImmkSJ2xISRwVDDJUjbhsnNfYmo/tO6P4fXTdf+Jf&#10;2nUNP1yaOz1y1h3JMksmI11GB1X90RIRvR1K8lue2fqvitfCsl1odp4zs9TG4zWeoalBG0IQtj5J&#10;0LMkg7jBGRmvM4g4kxmBnTnQ5XTvfvL5q9vuPRWOpc0ueVr9j88tJ/ZE/bf8Iabq3hLw58Kbry9T&#10;fztTnuJMQ4PVQFIjwccdcA1FpH/BPj9pb4lyLpd1Jo9i0NwjeYtzIAuFB/djgMO3BHIr741X48eM&#10;pLdvDWmRRapNahYmuvLcqqd8ylQOOB6E1lyfHXxPYy2sPin4Xs1tb3CyyXFnItuZEx9/JUgAD8zX&#10;ztbxAz2VS+HpU0+7WvrqzwK2GwNStzObaPkVP+CX3i1b2SD4jajqEDL/AKrU7e6aYSJ0O1G4A47n&#10;NXrf9i238J61b33wy8fa9Ztbw7ZpryURsJOMOpXgdOAetfXHiP8Aab+HziHVPDVx4kaBGYXNnfaS&#10;t1GzHHCsHGOuc4PFeY+KPG9l4iv3uF0Kf7P8yLJHC8aS5XJxnPTp7Vzf63cXSrXnV08lZfczSphc&#10;HRV6U7lf4F+I/jl8N/Esb+LvHseuWpkU3t3KZrbUpFU5UedGfu4A+Xke/OK/Sn4Lftr/ALOet2Nr&#10;4b1v4pazpLSovnWfiWNJInY/eAnMffPU8ivzc8M2dhd2GzT9QCbYiZri4s2ZgAd3yBeRgce+a3Lj&#10;UfByaI0194n1hrqPDNutyLcAtwPmQHoM9TXoYXj7iDC4i837RLdW/wAhUZVuWx+0XguTwXe6JDfe&#10;D/sdxYSJ+5uLGSOSMj2Kdq1v7RaD5IUDFe3tX4s/DH9prx78Mb/+0fhj8RdWsYY5AGhjkk8uUDOQ&#10;UPy7fwr6k+A3/BXHVVePSPjBolvqFuGxJfWOYZkXtwEKt+lfo2VeJuW4i0MXTdJ97XX/AADOUYzl&#10;8W/c++tU1JpB5VxFHGp/vMN36VwfxF+CPwn+KNtJa+O/B1jrEDrh7fUbVZlP0DCuV+H/AO3d+y74&#10;4gXyfFa6dKzbf+JpAVwT7jIFeqW2ueHPEMK3nh3VbfUIpBlWsZ1lX9DxX32BzjL8wtLD14y9Hr/w&#10;CfZyo68p8k+PP+CPv7IHiLQ9Y0XwF4cvvBsmt2MlrfP4bnKxSowOd8L7lIJJzjB5Nfm98ff+DV/x&#10;h4Xs9Q8QfCDxXbeIpWumktLWFfIkSPk8xynDMeBgHHpX7pSPfWu5o9OB2/d8xun4CmLJqDQb5PnZ&#10;hn7mFH4V6sK1ajrTla5XtI1F+8imfyP/ABz/AOCbv7Q/7PviW40Pxt4PvLG4huGVo7yxeBsA8YJw&#10;pBxxgnNeK+KvCOu+HHa01i1mgkVf9VOpVufTLHNf2TfELwN4I+J+hN4T+IfhWx1+zkA32ur6essQ&#10;x2AI4+ua+WPj7/wRA/YW+Omm3Qh+HJ8LaldJtjuvDrgwoeo3QyggjP8AdK06eazU/wB4zX6rh6lP&#10;3dD8n/8AghBdQ2fwe8eJNJt8zxFY7mYdPklr4U/b3Ec37Z/xKkiXg+Mb4r/3/fmv3C+FP/BE79oX&#10;9iXTfFD/AAPXTfG2l6tfRXa6bb3i2dyPLDAAJNlSxD9A/UV+Wf7b/wDwT3/a00/9oDxl4+8cfAvX&#10;tCbWNckuoLW+siB++kYoqyqfLJ57MR9K7MPjKMa06jejOavhKk6KhGz9D41tJZ7WUSQy4Kn7wb61&#10;oX2uXN2v/Hyd23HHWtzXfhT4o0GKQX2myQlWYeXMoVhjI7tXK31jdWsjeYjL/wDrruhUo4iV00zz&#10;q2HrUd1Y+sP+CJWnTXv7bVpd24XNv4f1CTa3f9w4/rX0l/wVnvhF8c/CEBRVU+En8tue95u/nmvB&#10;v+CFVik37Xt3cgf8e/hO+Yfim3/2avU/+C4mtXOgfG/wGdNk2EeD33bT/wBPRrhxcHUxkkux24X9&#10;3g0/M8RBQWMUiSiT9yD5Z5wSqVyviXSIdUj8owLh2/uYwdzc5HSuZ0j4zatZ2xt76ASqFYK28gnj&#10;g96NM+KFjqkzWd1E43KVzuB5+YenvWGFwtaiuaWyFVxFOcuWO5z/AIi1fxSk2n6vdeJJr64g0+FY&#10;rwTOzRqF+WMMTkBAQoGcDHFdr8HP+CgH7UXwR1SHVvAvxg1qxmtwFjZb6UMq56Aqwb9a9f8A2rf2&#10;afhj8AvHWj/DvwPe3V9Z3Xw98PaxI2pXCyyC4vdKtbmdQVCgIJJXCg5IUAEsRXyj8R/BsvhzU3a3&#10;DeSy712jpz0/z610UqlHGXjNejMasatFqSZ+nPhz/g5U/ag8Gaf4G1W606PUri30Ga319tWujNFq&#10;j/a5GWYIAvksIwI+rHC5zzX3D+zD/wAHPH7MfxOgh0f40+C77wbeMyLNfaZdNe2r/LyxQqroM9st&#10;j1r+dvxDP/xTPh2EEn/iWuD7f6TNWSLq90x1mjmO7BHB6cjvTjltF02lo31FLFy5k5H9jvwR/bM+&#10;Av7RmnQ6h8FfjdoGuedGZPscd8I7pVBwcwuQ459q9NHiXUoDtuFMZ6bWUg4981/G34G+PPxC8OCG&#10;TSPEt5bvAwMckNwysp56EHg5A6V9jfszf8HBH7bvwNms9JvfibL4gsIWVW0/xVuvYGXGAOqyL+El&#10;edUwOLp024O7XTyO1VsPOUVsmf0yR64zjaYVX6dDVXUbiRf3ked3VeK+Afg7/wAFgviz8a/gX4d+&#10;JPh74V+FdLuNUtZWvLqVbi5hLRyFC6ReYjRg44Us+Djk9K4v4M/8HC/gTxj8UtF+DV94Tl8UahrG&#10;sw6fHfWMI05YZJJQhY7mcFRzxgE4+9XJ++qdHpv5HR7NR10P020u+eYDz5MjHy55wah8ReObfwrL&#10;Y21/JHu1C68q2MrcMeOT+JrH8c+P/BXwsWxu/HWt/YRqF9DZ2eIJDHLPLKI0TeFKglmAwWGc8VB+&#10;0VHpulfCjVPFV3r+m2MNjZ+a19eMStuisC7qy87sDC9fmI4NTOpKnRlNPYiMYVKyi+uiOS/ao8WW&#10;GneFV8eWUf8AwjutaXKsLa5PceXLbwOOUQj74fG0DPBOeDXh8/7ONn8UNO1bxfrfj3VLi1ka4GpS&#10;aDdy/aJle1j2ocSfKgZnBTo7Jk5ya6r9nf4g6H+07+yT/wAXf0i81y61fUNSVtHvpwbiGxjncROT&#10;wVAhRBuA6n1rN8VfGjxl4N+Cp8f/AAM8H6bBpMWm3l59lVtsmo5vJYY4FLgDMYV+56gjHSvmsbiK&#10;Fb97N6WvfzPoMHTlCmqUFaVzxHwN4N0a8+I+k/EL4M/C1f8AhJ9C1C0srfWrqFI3kFrGI5w4+/b7&#10;1HUg4bO4Atmv0m+HHiPXtW0xrLxn4bk06+tGVJSZ/MjnU9HR8DPvkcGvy1+C37VnxN0X4lXlz4f+&#10;Guu+JNW8S6hBqEtpb2vn/YLt5AiER5GbRo45Uebd98DJGcV+nvwz8dad8SvBFj45srO4tVvUYPaX&#10;UJjlhkRzG6MD6MpHuAK6+Gq7lTdnb+upw59ShTtyx+fmdiZrcorxn8KrzpdSzB01CaJcfch2/wA9&#10;uahglgT90zHpk7qhuvEGjWCNJc6rBCo/inuFT+ZFfYOpZXZ8xGHNsi5N4oj0K9gsbqfzPtW4Wy8b&#10;mIUkj8hUPjaWfVPBGqR6tbW80LabN51rj7y7D/Fng9844NeL/GH4xeErX4reB9T0LUbjUP7G1S+b&#10;UYbFd0bLJYTIqljhT85U9Tjqa8h/bS/4KCS+H/g14s0/wdKmm3cOkTTxO10sdzLbGNlbZGwO4g9W&#10;zwCDtrzsZnmGwdCbqvRbLvc6I4GXuzPr/wCA7eCdN+Cnhmy8Bzxx6La6HbQ6asO4rHCiBVXJ5O0A&#10;Lk88Vga5+1f4F8I/HiT4baxrs2yz8J/2ncRwRiUSO1z5QRApLNIu0kqBwGBr87Pgb/wUgt9d+Fvw&#10;80/XviFD4fsvFV1JpOk6PFHDIsHlgKkcpIPlY+X5j94txivbfG+nax4nMI8AfFfRLdrXUIZNcabT&#10;I7hwgQYJJlGwkZ5+UZ55IrXDcQQrUY8i5fXbzJ+pUOZuoz7d8N/tDfCjxjHDDpXiqJZrpikNvcAr&#10;IWyRtI7HIPBrT4clsnJ618s/CLTdAvvHvh/VIJJJIRqxW3la78wMwyMN19TjHANfURukiDMRuwf4&#10;a+gwmMeKp3dvlseficPGhL3Xe5M0aldrN1NfjL+274njvf2g/iNr5l27fEt1H7fuVEf/ALJX7Lk7&#10;mUhj2r8JP2tPGVvr/jTx1qMcij+0fEmqPFubGd1zIPxPIrx+IJc0KcO7PQyf4pt9Efs5+y1ZNpn7&#10;N3gS1MW3Z4TsAy+hMCk/qa1fElst18SfDcLtzbrdXK/9+jH/ACkNXfhnYLpfw38P6YigLBodomB7&#10;QoKhv0ab4s2AXj7Podw3/fUkY/pXtR92jFeh5Mnes36nQ+WEGRjNclZBrj4v30w6QaFCv0LSsT/I&#10;V14CnkPXLeGXWb4j+ImVf9TDZoDjr8rHH61tU6LzFHv5HSbMDJX86/On/guJ4htl1zwX4dljbKWV&#10;xMW8zplwo4/AV+jJDFeBX5nf8FpIIrv47+GkaTc0eh48vsv7wn+dcuYe7hmdmX+9ikfmF+2Lrtyn&#10;w/sdOUYF5rERG5eXCIScemMiuK8C2ZGnJHGoZmj28dm57+5/nXTft5Xlst94Q01ZNpZ7mZgvp8ig&#10;1k/DhUjWFCeCoP0z1b/P96vDox92J7FS/tXc/O/4ueD/ABn4Q8calb+NPD95YXM97LJtvFbL5cnc&#10;GP3x/td65cAnpX2h/wAFPl+06x4D0Lyl3SPcyuzNklf3KgZ9MA/nXyFa29vf3c0UdlI8jORDHChJ&#10;Y56ACvqsPU9pTTaPncRT9nWaINN0fUdXLR6bZTzsi75FhiL7V9SB2p32HB2Sw7WXtzkfUGvbP2Up&#10;/E3wZ+IS+JvEPwwjv47q3MH2bUBKF2k5OVjIY9OmRX0L8Trj9jz4raX9i8S/DKbwvqRmDyahp+Lm&#10;LqSR5MhWZMgjpM2AOhJrDEYmth63K6bt3NqGHo1KfNz2Z8GSWT248yKdlHoykU1HuQvmNB5nodtf&#10;XGq/8E7dD8ZaUdS+DHxj0u8kePMGm31wLdnbAO399tRTg4ALknHevL/GP7Gfx38ERSf2l4EuJXjX&#10;diCN42IzjK7lw446qSKcMdh5vlUtQng60dbXR5DBqkK/K5cc9GOR+tVdXkhlut0LKRsGSvc10Goe&#10;GdX0ufyNe0We1kXgrd2bRn8653U40jvZFiACqRjb06CuqMuZ6HJKMluV6KKKogKcBwCKaBmnIGch&#10;QO+B9aAP19/4J6+FP+EY/Y58B2Ytikt5bXF9Mq9XMs7AH/vlRXu+oXj6bo13qOzmC3eZGboAoz/S&#10;vP8A4FaG3hb4PeB/DC/8uPhWxTK9y0Ic/qTXUfErUJ7D4V65f+Zsjj0mTP1YBBz/AMCz07V8rWo8&#10;1eUu7PrKM+WnFLseU+DdTksvg74o1u6LNNcWzL5meWd1dv514TqdwLOzFtNKqgDIJxmvWLzV20v9&#10;nbVJZHbzLi6WMN7Fox/ImvDdduG2sgbpxudOSKKlC8kjONR6tnh/7Zeoxr4Y020hlBFxqEjnb32o&#10;B/M1w/w2j/s/4XalfdGlaTafXov86vftZa6t3rWk6Ikm77PavK49C7f4LVGwmWy+E9jZRpzdzRhv&#10;xlBNe5hqfLhox7s8WtPnxDfY3i9mmnrBO2VWEDyyvHA9/avM/F0Fhb+LY7eygWKP92XWJcdefzwa&#10;9Bvp4pQzsjY24Cr2rzq5m+0+PDLt3iO4GB/u9P5V2ez5TGUuaKZ1l94ivZpILC7ZJo2B+W4jDnbx&#10;0J5FXNA8Xy+FLv8AtDQmvtKm28zaLqD2zH3PVT+VYQn+06ox3btsQwvpmkvd+CSMj09KycUHPJSP&#10;ZfhB+3T+0T8Ndbm1LwF8Xbq3kicGdZleDzc/89HhZfM+rA19G+A/+Cwvxuga3Txj4NtdWktyX+0W&#10;dul3Erf3/LUo+7vuLHFfn5ocpQXkqgNvm7+gqeXULqycPa3DRt1Vo2Kkd+orOVGMlextGvUjK1z9&#10;efh//wAFif2efGkH2HxdZ3Gi3U7D7Qk0zbHkwcu6sqsQegTdx/ePFfQXw+/ak+Bfi22t7rwx8WbL&#10;zZgEaWWZbeR1/uKxby4l+hYj3NfgT/wsfxZDEtreXq3kK9Y7yFZc/iwz+tdz8PfHWj6ZoJ8QXF7q&#10;Om380hS3XwzeNb4AP3pN5dG/3Aq59eawnh0rNHVHEdz9+JLwztHqa/ZZrhrdo4NQFrv8qNuTHEfv&#10;sx/vZPXrVaW30eWZopdPuINrBlt45lMcLd5pi4IL9CFAr8QvAn7c/wAYfhfqCp4Z+NtwNrhhb6pY&#10;skfJwT+7YjP+1j8a+jvAP/BY34xaRDDD4j0DT9dhhcNPcQyLdQn3CoY5VPoSzY9D0rOeHklc0hiq&#10;b0P0yt9JuLhmMGtRs0hAjjmQpc3Q9XPO1AfQgEdqn0pvE1iseofb5JlhfyftVu29A3/POGMcY9X5&#10;r5H+G3/BW79nLx3cx2fimG60a4nIE0dxMd0jY/iYpGAvooA6dTXt3gL9pL4I+MZYZdI+L9nBdJkK&#10;9xm38pP7ke790PdvMJPYVjyy0OhVIvW5674R1axtPFunzT2dvHDBdxlo44wPLYtj53A+aTnO3HFf&#10;P3/BXLwha6j8MfDYn1y6huF1S6g2JdDcxaEnIj+7jIIIxgg17loniKa9NvcaPqNnqMFtIJGjjkWZ&#10;IsnLO7EFmYgZGOPc9vHv+Cr/AIv+B/hP9nW5t/G2saet5N4mtprXdbtJNMuW3knG5VCH1/hAAoo1&#10;FDELUcvfpNo+M/2Xfhf8H7H9n3RfGn7UvivSNSm3XDaWvijX2aG2tY5DGsa2zSKvBU8AHr24Fd5p&#10;v7Yv7Ong23bwV8DtOu9SXaVWx8B+G5MMoG4jciqHX6kkZ6184fsI/Dn4IeI/+E5+IHjmz0PWIdP1&#10;gLZnWm+WG3JLBlMjBeTt6gngivb/ABb+2R8AfhrpK22k6/YxeazCaz0u38mNT6jgYPA7FTXoVuSV&#10;Vp3ZyUZe6nex21t8YP2iPGsEd54W+A9noO/YE1HxxrgZ4kxnmGBd+MYxlwQTitHSfBXxv8SBpfif&#10;8fWtVmiz9h8D6FHbbG3fda5mMjldvG4KDzwa+bfGn/BVHRLONdN+EXghr6XaAzakjThmPZUTbjn3&#10;I9q5Of8AaC/b2+MzNZ+CvA+o6VZ3EYPnX48hFUkA7SRGNue2G+prhrVqNON5uMEu+n6nQqdSo0oJ&#10;s+uNX+CX7M/he4TXvipp0GrXCuwi1TxlrEt/Jjg7VWWQgEdsKfpWP8QP25f2avg5bHw7ZeI4gka7&#10;ks9Cs0toSQB1VQihj67fbmvliL9j39oDxbKsnxF+NUdpuk/fW+ls0jDPUFgVH64r0LwD+wX8A/Dy&#10;RtrGhXmsXmN0lzql3lWOeQEQLj8WOPevn8XxRlOG0dRzfaKuvv2+49GjleOqfZsvMPG3/BV6zvpT&#10;Y/B74ZXFzJ5jGOaVWmkJx1G0Iqt9Mj2Ncbqnxk/4KIfGuz+zWNleeHNNuMtHJI5tVQeoxtPQ9uDX&#10;0f4V+H3gnwJEIfCvh3TdPVV2t9lswsjf8CA3frV3UhbxwfaXXcmMBnbp375P/wCqvn8RxtOWmHo/&#10;Nu56McgWjq1H8j5J0j9jL4qeI7xZPiT8UJvLZt99Hb7n3jrkklQSexOa9G8JfsbfBHw+CzeG5L7G&#10;NsmqXPmsW4HATYBz2wfrXqFtPCL26vYrpnZX2+buAU7flJyfUioZ75Jy0hX+Ehvmyd3qM14+IzzN&#10;sXvO3pp+R2UstwOH2im/PU6n9nX4feGdR+I3h74f+GtAtrX+1NatrJ47a0RN4Moyo2jJ+Xnkmv6O&#10;vA2kWnhjwZpfh23X91Z2MUS8eigV+EH/AAS08DD4jft1+AdKt7LzodLvJdTu5Fb7kcSYAPtvkT8u&#10;tfvWuc7A/HYYr9C4Po8uB9pJttt7ny/EtT99GmtEkWJGTAOwD6V+Zv8AwXX+JTS/EzwT8LrORW+w&#10;6HdalKrdRJI4RD7cI1fpWWkJwTX4q/8ABWj4gv4r/bC8a6sb391pOzSrNs7tohjy4H/AnNfTYiX7&#10;tnj5fH965PofC/iyea68Y6hcyybl3suF56kg/px6V2fgj9tH9oD4B+GpdF+FfxQ1bR4bp8fZ7G8e&#10;NQegO1TgenAzXluqeI/Mup7uMD94x43j6/zzWD4i+InhLwxqFp/wmnh+bUofORitreG3wc7uDsb0&#10;9O9eOvbRqRUCKtVuTs7nv13/AMFWf2w9WdvCvxU8X6T4+02GRhFYePPDdrqkKnOGKmaMupx0KspH&#10;rXHfF/8Aat/Yh8beErjTf2lf2HdP09NTmWL+0Phbr02myLgY3G3lM0bHODwy15Hp3jz4Ca7qbTNo&#10;vizTVaT955eqQ3CjnrzEKz/2hfhT4G1uw0ltG1HVNTsVVp3voZB5Sbj8quEQ7WwO5/Cuip7WnrO6&#10;9BUKlTmsnf1Kei/syfsEeO7+4vvgl+1nrHhESbVh0z4jeG1njiZjyDdWxA49fLH9a0tU/wCCZHx/&#10;bw/Jqfwj8XfDr4iWjKX/AOKX8SRGfZuwCYHZJAfbFeYx/BmxtLVzb6VcTQt0k+1Fh+J6/p+FXfhd&#10;8Pb3Uv2gvC/hDS7maxWGGa/uJoZGfCIDjgFccgCtqdbmTXNfTqXUhLeUPuPdT8IfiF8JvD9h4Z8X&#10;eAtZ0v7HbpEPtmmyRru5JwxG09eucVX88xP/AA5J+VeOOn6fzr1Rfj9+098DZraDQPjLq9xp8gZR&#10;bXyi4tzg4Ksk29TV+0/bM8P+Lb9Y/j1+y78PfFluwzJc6fpr6PesemfOtm8sY68x8+tVGVRxvZfI&#10;p+zjKzdj5c/aJ1GS3+Hl1Ci4+0Ns4PJHWvm/wbeeFNOjuptW0dnk+4ZDuB98bSK/Rb4ueD/+Cd/x&#10;00E2Gmap8QPhbqOcqt+seuaapzzyixSqo9SSfY15K3/BFv4qfEnQH1P9l39oT4a/ETO+VdNsvEse&#10;nahJzjb9nuyh3e2fxrWnUpc2rt6inSlKFoO5892knwgutFhtNPtdYtb+4k220cOqDbuPTgx5x7A1&#10;9HWVrb6Np9rpNsFVbW2SNf4s4Qf1zXkdx+wF+178Dvi5pWjfGz9njxToFvY3QllvrzSne0IQbjtn&#10;TMb9vutXrSu0oaEOu7rnZyOOnXNa1OVS0aMoQlT3Vi3JqCxT+Uzbd3X5fzqQSW8sRfO7evRqyyzS&#10;3C+aPlzjjqoq/bwARBzH8q8L8pyPyrM0TNO2uJUKgAPs+UMrfpzVvVL+00fR77W3b5bOzaaRmUnG&#10;Fz2P+cVn2RjVDCYjjcc7lPOfwrnv2mPEg8K/AjVrkkrLeiO1jUNySep+mBj8azqdjWn700j4w1ey&#10;1/X9c1DxuulzSWa3zGS8ZD5asTwCx719xf8ABv8Af8E7viP+2f8AHDxb8TfBnifSdMbwHpaGH+1F&#10;k2z3FyWRQDGDtwqvyQeor4p8N6l4z8ReFbj4dt4su49JEzXUOltM3kPckAbtoOCxwBk1/Qr/AMGt&#10;fwLg/Z4/4J0+Jvj34ssGtJvFHiS41F5pGA3WNlBhT0yPm8zqewNdVvZ4aU36L1KlTqOcW1pc/MD/&#10;AILVW/iX4NqPgN4m1O1m1CPxAy339nzF4T5CAnDYG4bpQOg5Br5l/Yh8PiTW9a8WT225LazW3jb/&#10;AGnP+Ar0z/grl4/8a/GH9pG58Spo17Np0KyzfaPsrNG0k8zys27GOkiDr/DVX9lLQBoXwe+2T2ip&#10;Nf3UkzblxhRhR1/Gp5XTw6M8QnLEt9jvxHCZAImPB+8oGDWhFbERbVRtuM7eD+GKzLe7jWU8nnj7&#10;vc9K1be+hZ1Aby1PKtj+Hjn9ax5DLmkT+H4WGotPztjUkN/9atS8uCiSRGPcsjYDenB/zntVXQIy&#10;bV7s7WLcfL0PP+e9O1maRkDRwqp5K9f09K9TC0/cuYVJ3Zn3ssYUyKqsSxZZOOuevTNYeuXwTTJZ&#10;yQSqYDc8kitLUblfvFRwx3dRjPPb/PT1rlfGN75y2+nl9rTT5Y/7K/06V6EYtHLKRDBiOxt7OPhY&#10;7cM3X73Un644pt1JlCisCrY/+vUbXylmcD5W4+926VTu5nA4bo3OOhrrpx5Tz6tTqFzcKnzx7sdB&#10;VK4uWlG3zfm3ZYY/I0s9yGjy8gUKMt6D3ryf4q/G6G387w54Pk/ebis18rcD1Cf4/lWk6tOjG8mF&#10;OMqr0NX4q/GW08MCTSNBmWfUGG1m3ZWAf/FV4lfX95qV097fXDSyyNueR2ySajkkklcySOWZjlmb&#10;vTa8SviKleXkehTpRprQKKKKxNAooGO9OAB7Gq5bgNAJ6CnbGo2e9OHFVCADdhq94d8O6h4o12z8&#10;O6TFvur64SC3X1diAP51THWvcv2Efgpq/wAS/jNY+KbeaSCw8N3KXlzcRjlpAcpGPcn9M1rKNONN&#10;y7BH3ppG14q/4JV/tk+GNMn1q3+HcOp2dvD5sk2n6hE2Ex1wzKa8P8S/DT4g+DbhrTxZ4L1PTZEO&#10;GW8snjx+Yr9pNAu/GHiO8i0bxFdwNJpsn2lbOa+Jt2YD5dyD7xXj+LGR0r06HUYPHMLW3xE0bT9Q&#10;tdu3z9XtUuIWY8EIJASD/KvBjmVaHxK57Ky+jKN02j8BdKEplWGUttX/AGf8/rW9BZwyRBlTdn1I&#10;AFfvBe/sZfszf2JqlqPgZ4P07ULq3Iku/wCy4tsmASEPsx/u4PP4V8O/EX4UfsUWHi/UvDev/Ba8&#10;tY4hvN3oEzSeUx+9taMtlQc9UyCMEVvTzSNRtcjIq5bGnG/MfAg0jzF4ZVHemyaAblfLaLzEYffI&#10;wBX03qn7IXw9+IfjvVNO/Zr8frc2Wm2kErQa9JtmDOPu52L0YEfdHSuH8c/s2/Fv4XzyW/i/wHfL&#10;EjblurSIzRH33R7hj8q6PrVNysvxOT6vK1rHlPhTxB4u8AzYt4zeaX5mZLTdnb7qexr9dP8Ag3R/&#10;bZ8OJ441j9mDVPEAjs/EitfaLb3B2tFqKABoyD/FJEFx6+Xivy907Sy0xWGx8ogc/aOF/EYr079l&#10;D4FftC6/8efDvjj9mh7qHxVomow3dndR2pFrEUYHdIwONmevPQkd+NniqNXDyo1no9m+j7kwwtT2&#10;kZQeqP6g9PCA7HI+Vem3oc1bmkcpuReleO/s1ftTWnxI0PTfCXxxtNP8L+PPsax3cKXQWx1K4H3z&#10;aO/OT18s5Ydt3WvZpbaa2RvNQ/L2x+tfHyjKm7dOj6Ht69SszFsoD7nNMCSdBGPTipkQTEx7c/Ly&#10;3pUttAh4zS3Aht1bGJPTtUscUu/cvQ+9OZNjbehz+dOJk3Lx2pgRvA88hjc4UHovOa+G/wDgvF8c&#10;ovAX7Nuj/BCwvdmoeMNVF1MqN8yWtsO+D0LsB/wGvuby5XcQo20lhkjtX4q/8Frfjra/FX9snVvD&#10;1hcBrXwdZQ6NblW+XzFG+f8AOR8H/crqwFF1sVFdtfuK5vY05VOyPjjU76KOVjI3fcOeRkdCK5nV&#10;rmTXdVsfD8Gf9InUyAf3R1/nV3VJXE3X73PLfpWb4Vkkm1y/8RqQ39nW/lxZ4BkbjP1H8hX18pc2&#10;58+5czuzU8U+If7Q1e4ktQPKh/cQcfdjQYx/LmsVp5XXcJM+qkU9VAi2zN8xUE/7RpjyRxArHjjs&#10;3aktDNyuLaQPKqvKjD5uSrHpT9iOdrBnVeOn8802S+i6CJc59e1V5J2U7RGFB5oJJvPi83CSfLn5&#10;dtOlmQj6L823+VUs4MYzyPvMvakmkHnFUb5SeeOvFCAnknQNvRht6bfQYqIsI18xlHTGfaqry7Tt&#10;X1z9ac1wzRbmzt681vHREyHTzp8z7/mqGJiwLSf8BPXNQyTB/lT05P5cVFLcMqYWQ7umBTJHzXBJ&#10;YqGPZeeKozTFpCCcjvUk80ixg527etVZnYyF4/myauJMhwuWJLKwVenTrVdrgySM6Lt7dBwajuZi&#10;ybFbrVG91Sy06Fp7y9jhA6b5APxAq9N2yS1NKy853dtxqvPM7fMxGB171zOr/FPSbQMthBJcMv8A&#10;F0UmuW1X4g+ItTZljufs8bcFIeM1zzxFOOxXs5dT0HUNZ0rTVZ7/AFKOHbj5Wblvwrm9W+KOmhGj&#10;0mxaRs/fmwFH4d64eWaad/MnlZ2/vMcmm1zyxM5bDVGPU6A/EbxGTkSwj28s/wCNFc/RWftqvcr2&#10;cex/bt4//bl/ZX+FttJP4t+OHh/zI42naG3vxMxYELKgWMMRuB3L684r578b/wDBXL9jLwlqrReH&#10;/Eera1DLby2t3NpOjyFpFRt1rKN2xmdcbSMdO3avzh079nHSJis+vfEm7uXB3tiRY8ntkFj+Vb2i&#10;/AH4UaZLDP52pXDoQ8bLMSMgDptUdx0ye9dSqZRGytOX3I3WFxGt2j9NvhB/wUgl+Kvg6w+Jfw/+&#10;EMy+H9S2XUWsaxq0MMc+SUn8mFFeXaXR8FlBBzwBmofiF/wVI8B+A7eR9d13TYjEqlo2uP3ikv8A&#10;uyEQNIWK4U/Lg4zkV+QvxE1r4x/CP4lXHwo0TxrqFn8P9ejn1jw1pVtcCBYZ5G/0q1ODuwshDKvY&#10;N2zmgQtGY9QmWPzIV2rIzbmbgD9euTz6Vo/qcXzcuhz8lVu17H3d8S/+Cxuv+KxLb+BvC998yyJH&#10;cMos4mUtnpl5GQkZGSOewzXgPxC/ar+PHiy1bXtV8bQaLbvINv8AZufMkYdcs5LkZJzyB+ufINPv&#10;9W1aNbvRraOSOFsPNIB5Qb1IJy3QfT9alS2txcjUdRZZ5Du/fSJtC8HlQDxz+nfip+uRjpTjYf1e&#10;P2ncnutQ8QeKrj7bqepzSMC2681NjLMQecRj+EZ7kgfWpoHttMbbE58zaSzyfM7jPfgE/TgexqKO&#10;C7unV4GdVdRumdR8oGMEAdsZ9/cUG4TS2+1b/vfKs0rc/QDv9Bx9axqYqtU3ZrGnGOwyQXUzpKfM&#10;treTcHZsM2PXnI6/U/SnNdW9nD5VvBIoZ8KNu6WTjAGATgE+v6UyKOa6hEz741yN802PM+mM8D/O&#10;KmjFvYSHyisYbBaeRS0jjP0z+mOOlc/M3uUOksmaXfeOIfMYssMeN7t7sPb07cZq5bylFjs4rK4P&#10;mMPItbUhpJOyjHOMn3JNN0nSL/VZY7WxjmV5iixksWllY8GPnJ7gcc+gqr+1L+1Z8Pv+Cd2hw+Fv&#10;DFhZ+KvjZq8IGm6HJiSDwyrD5bi4GTvuMcrGT8vfGK1p0Z1XaK/yM6lWNGPM9y1+0B+0Z4A/4J4e&#10;FLTWfGWl2+vfFDWrXf4P8AqwkXSyy4W7vsZ+b+7H1JGelfH3w9+Hvxe/aV+Ndv8AFr48a3deIvGn&#10;ijVIIIWugxhsjLKsKhiAViRGkUE/dXp1q/8As8fs2fFv9o74u3Xj3x9LqXivxpq0jajrl46/aGsr&#10;csPNuHBI2pGGJJHYAKPT9Wv2b/2LfA/7Efiy/k8YSDWZ5NUbwn8R7q3UmC50LVyj6Tq9shz5PlzB&#10;Y225G4H5vlyeznjSpOFOV2t33NMLheaSxFf5I0v2Cf2AE+BttLP4qnt4/HGpXUmlwXsyKW8N+JNM&#10;nmuLVIGA4tru3kTdzlh1xuwPoL4o6F4j8SeB18VfDjQ7T7dps03ivw5pskOY3mQGLXtCI4OZEEhX&#10;gAs4P8NOi8Ha0nidofG2vtDqV7NH4V8Q6huCeRrVniXSNXU9jcxiJJezlUUfdrvLePXtd8rXtCg+&#10;y6hf3Mmq2Nrt4tvENkhivbI5AAjuolyPfc3Oa5F7srr1N69bnszmPgrr+j614Mm8F+I4o9W0nSdJ&#10;WKNpvmfUvBupLmN255ktZAYn64EfQEjHGaXaeJ/BnxGuPhj8S70Q6dqzW/gzxFrEMmGSf/W+HddT&#10;3Kg2zjIPmbM1oR2WmfBLxdH4k8OQy32jWEM/iDSLA/N5/hm/kA1fTsfxtaXBE6rzgHHrWt+0t8Md&#10;M8S+Ff8AhKtQ8QTW+m6bp8egeJr62wzXHh+6ZJLDVV252y2s4jkDdQol9cVtFx9or7S/M5m+q/pF&#10;Man4u8K/ECLUtL8MxrqviDUzcrHHMFitfGWnpia1z/DHf2oba3QMOfvCvWrvVvD+u+ELP4haTphv&#10;NJaxk1O1sTb/ADXGkXAC39kY8/fiJ3bCP4e+Djy7RR4x+N/gFopby00rxRNcpo3iK8C7l0vxfpxV&#10;7C/AX70FwoG71V0HqK6n9n3x9fXbrBPoLR3GoST61o+kjDvZajGRFq2knJAzv3Spzgq+exrKpHll&#10;cXQ4vwqmkfCrx9N4E1OCYaWq2nhvX9Wjf/XabMQ+hawJP4zE221d+SrYz93m58bPDU2ieNbL4p6Z&#10;Ctv4j1LU445GgGEtvFdhGRGx4+WO9tlaHsGynUtW98aPDNnFpwv5rV7jRdHsHttSYf8AL74Vv3/1&#10;kfrLZzbH55URkjqKvaXEfiJ4I1DwR4v1d/7YuNnhzxFqSt/q9UgxJpuqgDOFmRY23D+8o7Gmpe8p&#10;/Jl8zlGyKniTxPput6Dpfxo8BWUkljJayeI9LsejzWcw26xpciZ/1iEtL5eeHU9159D8KzeG9V0M&#10;6euu/breKzhtDqH2gO1zpM+X0+8z/F5ZfaH7kNmvK/gp4j8R3Or33gLxRpFvY6pcXtxq+k2MRGy3&#10;1+1Jj1bT0HeOYA3EeR86XBPY1ueD9T8NeAbq4sdG0yb+yNPtZNQsrdY2Xz/Dd7ITPAM97OcviMcx&#10;ptGADROF48vb8SG+ptfETwF4o8Wx3Wn2utLp+sTXQm0m43BfsniKzUtHIBjmK7hCq656E45JrjdE&#10;8Vaf8QPh7caBdWUMF1p0Nzq+lafeMv720YmHVtJwxHzRuXA7YeEjivQvHcmhReHbzxF4m8UfYYtP&#10;WOz1bVln2x25i/fafqJI4AwVVnOFYEg8DFfl7+238cLL9uj4r2Vh8HtZ1rQPCdlqD33iibTypN3r&#10;EQ8qU2jowbypUTJBIQja5GTg1h4xcXzuyXX9LDnUlJcsFd/l5nsnwW+Nvwi/4KbfHdf2efjR4L8R&#10;ad4Z8I2v2LQtTa8ktYfGDQTK9qlyq8iSJVYhNx3HJJG7af0Y+GHwq+H/AMIfDFr4J+HHhKz0jS7G&#10;MLb2dlCERffA5LE5JYkk9ya/I34Y+ND8KPFuheI/DUdvbr4duIpdP0uaAFAy/wDPQgD5j1OM8nqa&#10;/Vb4b/tP/CX4mfB5vjdDrqWNjZQj+3o5lbfYyD729QM7e4bGCOa4akp15+5dR7HTOn7OhF9ep6OW&#10;CjBrmPiT8YfAnwq0xtR8Wa1HG23MdrHhpn9wvYepPA718aftZf8ABar4afDa70zw78E7P+321qEv&#10;Y31jMklxcKQcCC3zuz/tSbVHHOSK+NvHmv8A7R37WXmax8Z9evPCPhq9kLf8Ixpd8z6heqRwt3cj&#10;G0HvGgGO9dsMDCjZ4l28lueZKvVqe7Rjd9+h9N/tPf8ABXTV/F/im4+D37N2iS+I9WLGKa10efbb&#10;WRI4N3d42j18uPJxwcV8+6b8KtY8aeIo/iL+0z4yh8Ya9aTeZpug2ivDo+mnIwFhyfNZeTuck5q3&#10;4S8M+GfBeiw+GfCGiWuk6bCm1beFAH/4EeuevPJNb1nIltGqZVUbncu0Me+SM+3U5/Cor5lp7PDr&#10;lj36v1Oqjg1FqVV80vyN+LXL6/GL0+bLtxGwYlIk6AAcAdOvStD4ofFX4T/sW/B9f2lf2iSt5PeA&#10;p4L8Dxn/AEnWLsD5GdfveUDgngD8wBV8aeOvhT+yL8HZP2l/2mp/L09Wx4T8Iq2LvXrscou3ORHn&#10;BJIxjnnpXwrNrvxe/bO+Nh/ag/aUUy6lqF5DZ+DfCisFttOjklEcEEasdqkllGT/ALx71jhsPZe1&#10;q/L1NZ1qteoqFHd7vyFfUvi9+038Zrj9p39pFLrVvFGtMyeF/C1jbmT7HEFLR2ttCM5baOcAYGSc&#10;k1+o37C/7FnhP4c+HB8SvGK2+ra9qGiA30lpIxt5/Dt8kLjykYkLNbTxksw5yCe6geZ/sZ/sPa14&#10;I16Pxb8VrePTPGVxdyW3hmO4IaXwr4g06WWaK1V+VkivbZ1yw+8CR/dr6c+EPimHw9r0P/CPWki2&#10;U0dzrejabITiO3dwmtaQRjhoZ/3qKegbjABrStN1rzk9tGjVRWGj7KG/c3PE+leIJ5ZrS9v4bC6n&#10;urfT7/UF6W+rQ/vNM1MdB5c6/upMgckAHAJqGxGoa/ovleF/DWzV2u7jWdC0u6ZQkGrQ4TU9Hdjk&#10;IJwzMnJUhmP8NdZ458Maf5TPqOqTTaRJp8NhqbxN882k3Bza3gP/AD1tpcDcM4RiTyRXP6U3iuDX&#10;30mSO3s9QvL4W19ebsR2/iC3QNZ3BA6w3kG7cccMAvU5oblpymMZc9V3Ob8Dz+FtY8NTaHrWnyXm&#10;l6TpLNDbzRnfe+FLpsSwED5jJZTDBAG5Ni4xur5v/aU/4J2fBsfs/wCqaP8ACy1v49e0C6jg1ybU&#10;9Unu1upGXdZ6j+9d8rNGRGWXK5PK5XFfUHie4u/BvjHTfiP4X8NzTefdXGsabp8TK0guAAmraQe2&#10;ZEzNEucM8R/2as+KhpemwRa9HEt94Y/sfZdOnP8AaHhe7IxKAP8AlpZysD6iPpjNaU60qcrXsn93&#10;zKXuq/U/E74ewabqy6v8Bdahu4by+uWm0C4nyEttRQYK/cgwJFDJ97g7etdB8MPAHibx94AvvhLr&#10;vh/Up7yO6bUfDQs7GS4aC5VcTW25IrkfvF6Ddwy+9fQ37fmp/FT9lj4jLe/D7RPC9hBJe7LnWLbw&#10;nayXZuCN0NyJ/s0z4ljKvvGADkcYr5/+Nfx9+MXjBNJ+M+kfFnWo479gupWEepSJbQahEPmKxiWM&#10;BHXDj5O7ACsXFyu2lY7o1L2sdP8ADb9nP48fF34Ral8L9d+HF3okugTi98MzeKLiGzbnie1ZZ5oG&#10;KEBXXCbQQ2e1aUX7OMWsfC1fAHjX4teBD4g8KiW70dtB1pr+aSywzTWxW3tZgQhDMFDg/Oa84+LG&#10;qeI47nwt+054JuZIY9UZZLtreZmSy1iLHnxEmPdsf/WLliCr4GcGo/E3iG98JeL9G+P/AIK09duq&#10;XT39s0jiRYbsMTc23+tk+X5uF2AbXHpip5edXXyCD3bsd1png/4E/FT4Xx6Pf/GLXr7VPCFpI6x6&#10;P4T2zTWJfLIWu7tN6xMzHKoDtJ44xXqWneL/AIC/tDfs7yeFtO8M614w1r4c6dCJNN1jWTDcXtnk&#10;pHOksFuCEh3BGTk7WTLHAI+e/iBDN8JfH+jfGX4WSyWvhrxBH9usIkkCpExP+k2TZWIHa29dp6qV&#10;rV0bxhJ+zv8AGTR/jT8OreLUtD1KE3Nv8rP59nN8txavtWRiy/MmMj7oIHopx91SW62M6sYytd/J&#10;G/8ACT4s6F4htdS+FOifBfwPoWoRrJP4Tm1e1bUJftGQ0tu4ubuQF5ETAbyQAVHGTzN4E/aa+Kfx&#10;I8Eap8JPC2rNpXiTT42v/Dp0rT4LRHEQzPZARQ25ViuXX5zgowzyM5n7ZHwkPw88c6T8WPhretca&#10;XrVtb6vpmpW75g2yfPCWBkiCyfKyPHglXiORzmuQ8b311cXWk/tDeBriPTpr2YG+bT4z/omoxkGR&#10;mIiPyv8AewGGRvA6ZrWMo1qaml/w4cseVJmxY/EPx18efhZeaB438X6hqXiDw6s17pwmvGaa7s+s&#10;9vhvODMhBkBJPG6qOmXU/wAZPhUscNpFH4g8GwMzJOGV7/SScFzhog7wHk4GCnQcHEnjm4i0nxZo&#10;v7Q/w3vY5oNcuftFxYysWjsr+PAubUiSQgK2QwGzlX69RWl4gjufh1470f4x/DvT1h8Oa0v2q2t+&#10;VWN2ylxZuGSMY5ZcscEMCKJOM5JtWfT9fvDpZGNr9nD8Qfh/H4o2rNr3hfbb6n/ZduFM9l0hnP7t&#10;jlfunDjgA5716X8TLeb9rL9ne1+OcTeZ4m8LeXZ+NJLhiHZQhEN8yiTgSKAjkrkyr0+bNcJfWln8&#10;L/iFZeO/CVpBJ4b1xPOjjZfMeeykGJYCQJsvGSy8r1UetbfgHxTY/AL4web9v1DUPBXiS0NtqFuq&#10;lmudLnPPDGP94mQR8h2uvbvlWktJ31XX9CqlN7x0ZwMVvafFP4dxaZpljJc654XtWlsDDGf9Kssk&#10;vD80K58vlh83ILc1PeXV18XPg7DeQNHF4q8AW6xag8knnHUNJ3fuZMLKxMkByrHH3NnQDA9E8YfA&#10;X4kfBj4/XEfw/wDDlzqMdvcfaNLvNO0eVYb+BzmN/lgkG14yNy5GMsOMcc745+Hfif4H/GC0+JHh&#10;rWvD+i6PfK12dF8SeLLK3W3jl+W5spoZbqNvLBYqPk5XB6jiZSp1rTXTaxpDnk9XvuYni+4PxL+H&#10;1v8AGvw/KyeIvDv2e08RtZw7TKgB+y34/dr6eW/Pysi561J8QvEut+NrTS/2iLC7ht777RHb+I4o&#10;V2+Xfpjy7gIjuFSZVyeMFg2etR3nxj/ZF/Zr+JV7L/w1h8Of7AvLWaKfTLe9mv2urOYYe3dLS2mX&#10;cpHy7pByitkZNeTr+3L/AME4vhvqdwW+Pfjjxbpd9DJBdaTp/gd41CHOw7p7xF3KcYOz+Zzq4zlG&#10;yT9TFV6dOo9dT1hfGV58MfGfh/8AaQ+FWkSWs8l2ZriBof8ARYb1TtmtmTy0/dzKc4L/ADB2xWp+&#10;0h8PdF1LUbP9ov4T3cVp4d8QRjUId0gZtMnDgS2qbQ7KYZAR93G1kIJzXy7qX/BWf9kDwp4a1fwZ&#10;4H/Z/wDHGtW17KjQzap4jtLONmjOYpTFHbyFHUFlyHPDEd65K8/4LgeP9F8JXnw4+GH7NXg+y8O3&#10;19HeTad4hubvVCZlQoSGeRAocEblUAMVUnOKcacufmS+8xq4mnK0lufTfxD1W8udUsfjt8Nzcx3l&#10;xeRxay1uuw2+qIARMvEZ2SoN2egYMuRnFblroHii18e6L+0B8PPC19cxalIXbR7Oxnk8qcDE9o2x&#10;JQ0bgsRzyGxnivgjX/8AgsN+2xeQf2f4E1zw74Ls/LMf2Xwl4TtLcMueAzMju2OxLEj1ryzxn+2P&#10;+198QYWs/Ff7Q/jK6gaXzGtf7enjiD+oRGCj8AKuVOrPp6GccRCF1ufql4g+C3i3wB4yj8d+CPC9&#10;vpvhTV0D31r4m8SWOn+TbzcTWcyTXMDjYSdpKc4VutcprWqfs0/s7a7rlh8RP2xfhxdaZqNk1tfa&#10;bpOsPqE11bs29JAtrbyxieNwrDMmMjGeTn8mNR1Pxbrdw0+s61fXUknLSXV08jN7ksaji8OalMVj&#10;W2lO44X92evXH8q0p4Os9NWuiJliubWKP0o8O/8ABQ/9iz4O+GvEHhKH4w+IPGFjq1iGhs7XwbLC&#10;seoRj93PvmuFx/dYqo3K2DnArz21/wCCqn7MngyCa58Kfs7eLNcvryxmtdQj1jxXb2llKr9P3cFo&#10;ZOODu8zJPTbXxr4e+D3jfxO8g0DwvfXvkxebcG1tXk8qLODIcA4UHqT0r1bSv+CaX7YmtaLDr1p8&#10;AvEC29xq0umQvJZFGN7HEsxtyrYZJDGyuoYDcCMZrop5XVqSbS2euoe2xEo3inZHcXH/AAWB+K2k&#10;6JP4c+HPwE+HOiWtzj7Q1xpE+pSzFc7GY3c0g3LuOGCiuA1n/gpr+23rFhDpdj8arrRbW1ZntoPD&#10;1jBYiIsBuIMKBucDPOa9b8H/APBED9r/AFvUNFt9f8O2ek2Wt2GlahbaleXAMCWWoP5cNyzLnCJI&#10;NkveMkZ619EeAf8Ag2X+LN9FHD4/+I0NhqUlreY0a1sy0h1CyuVFxp/mMwXzJLRhcQN92UZA6E1S&#10;wNONZ800milHFVqd/wBUfmT4r+M/xq8dxiHxt8VPEmrIrMypqGtTzKpPUgMxHNc6ba9uD5km5v8A&#10;abJr9sNO/wCDdP8AZl8J6h5PiP473d7Y3DMLfVGjjgWO0vlX+yNTI5zAk+63uhkFGKn5QRn0vwp/&#10;wSt/Yz/Zz8S6N8Rx+zN/wlmltO8ep6Dq10ZpLa9trfydW0hlfCs7Rs17aN1kEJUHlckaeDjF3b0Z&#10;P1Wppd7n4HWPhXWdUnW10+wmmmdtqRxxlmY+gArrvDf7L3x18WWj6n4f+F2uXNrGsLSXUemyeUiy&#10;yeXG5cgKFaT5A2cbuM5r+iLw1+yD+zz8CfEdjf8Aw/8AhL4Y02L/AIlcmk+LP7PR4i+4nRdbYOP9&#10;TIzfYb1RwrOrtjjHsWh+A/h3qHh6Tw7pvhvydNk03UIZvB9vbr5zWPmeZq2hlcH9/aTF760x8xjH&#10;y5XJqqc8HGznC/zNaeGpxleo215H84vgr/gl5+2R4w0W+1+2+DOqW8NhpN5qPl3S7JbiK0mWG6WK&#10;P7zyRM+WQDIUMxwFJr3D4Y/8EDP2lvH2jLq7+LPDkUkmtz6QLWG8MjLdi1+0WgZhhRHdj5IZCdpY&#10;gHrX7PTWPjDwN49+z26299fDVrS503xBOfLt31OWHy9P1Xpj7JqMB+w3aj5UnbeeeTy+sf8ACN/B&#10;Tx1J4nvPD0mjfDvx5p9xFrmi+csV1pEMcjNdWGzrHeaZcMbi3ZeWhBVM4UDaVajKm1SpqPZvW5ca&#10;OGut7+p+d/wT/wCDe74ea5pcHiT4q/GfVYbNre3vp103TQjx6ZcReU91mQ/fs77fFcxEBljTd/FX&#10;aWH/AAQa+CXw91eGTxTqV7qk9siRahoklyEd9UtULajpqumBme3ZLq0b/lovyZ3ZNfaHxU/aY+Bv&#10;wG8dXb+KP2n/AAnJqn225uvLt72Kazl1MQASSbYyV+xaraYWWMHEdx83U5ryv4g/8Fbf+CZ+gaZJ&#10;4a/4WDqmrWtzbwWn2rS7GZriCziHnadNmQKPtunzExbwcTQLgtxiuenWkoyWtyuXDRldWT6X6GNo&#10;P/BMz9j7SPh9Z3fhLwVod1faZa6XBP4h+yF1YNO02ja/tJx5U5Y2d6h4jdMnG3B3Z/2d/gF4U8QW&#10;/jfwh8BF0W1lk1L7RpNrZr9qsnSVZNV0sMoP+l2Vysd9Zt92SBnVeF4+cp/+C+PwY8A60154J+DN&#10;1qFtNcTm+095Et7WW2vU26nZeX8+beaQfaIwcGCVnKgivHvH/wDwX2+N2o240n4d+BrGzjzZM9xq&#10;M7XVxcTWTn7HducLi5WArBJIOJkHzDNFOeIlDWVu1/1JnUg6iu7n6tQ2eta7rsWoQ2fhW61ia+he&#10;5a4hSOzu9QurUCO4Lrn/AEHW7RCj9ory3B6nFYN3FZ+Fbi11+08YahYafJptrfQ6w0O+5tIrecw2&#10;16wyTJc6TOTZXS4DS2tyCRhcn8g9R/4KVf8ABQr4tQSaX8PvD15axzRzQiHwr4ZfP2WS5+0/ZshX&#10;PkpMA8a5Pln7pHNcL8cfiD/wUi1TUtLvfjXqHjjTZvFV5ONNOptLaR3k0gUTYUbVDMNu4YG4cnOK&#10;5ZU4uak5apdOo6mKk9Y30/pn7B/FHxR8NPg34yl+Kesa5ZW3hTxIt1pPjTwvNrEZigm3A31lDyXS&#10;J2CX1jMAVV1ZMjfivP8Ax9+3V+xf8ItTvLe++OPhnXLuFpLux1LT1lnju70wBRcyRqmFgv7Qm2vI&#10;c/JMPMAPUfjtrHwu+N99qk+m+MvEkkc0TmKdb6+aRkZeMHr/ADpLD4BXU741TxPMxXnEMJ5/EkUp&#10;PmitSPrunwn6a/Eb/gtP+yDpujJp/wAO7TxNLNZQ/Z7G+VFS4WKFDLpkzSSZ3XNlcYiEgH723LIx&#10;5rx+T/gvJpXhy91NPDv7Pun3em6za3VrqWj3Fw0NvJZ3Sf6RZbUBPkCfdcRDcDC5+UkcH4/t/gZ4&#10;QsGDXLXl182H/eBVP0xXOx+FtJ8N/GqHQjpaGzvbIvawXPzgNtJ/PINP26ivdWvmc7xE+a60PftT&#10;/wCCyf7U9x4Wn8DeFYdNsrCbUXvoGjsWlnjneEwTMJHYsPOhIWVRhXxkjJrjNa/4KB/t5+NNIHh2&#10;f4o+JDZf6OEt45DGo8hdsB6csi/KGPIXjJpYdM02Jd1lawxLu48uAKR70XKRtHiSVTJ3G7qKl4ip&#10;e/zJ9rLucBfwfH/xqVuvE/iu7b93tX7dqDvtUc7QNxwMk4A4Feh/sZ/sa3n7WXx+k+Cfij4ptorx&#10;6DJqiXUNobgzKrAMgBKgEDJz3qnC0IfykAb5srkHj2r1r9grxavw7/b1+Gnie5Zo4dYu7nQ7zGAP&#10;38R8sH2LZrK9Sr1CNRqV3qfTHgn/AIIT/sraG6v408c+MfEEu4Eqt1DaQn2IVHbH0avYPBP/AATB&#10;/Yc8DyJJp37Pek3UiuDHNq80902R/vvjH4V9FSWBtJ2heL+LH0YdakjgQY4PT+Eda6Y4aejlJmMs&#10;V7zSRxGg/Bn4ZeDk+z+Dvhj4f01ODssdHgjJOfUJXw1/wWj8DR6N8Zfg78U54f3Wpw3+h3k6kgsQ&#10;VZAc+0hx9DX6OyAAqjLg8EZbrXyj/wAFsPA8Ov8A7DJ8a29p5l14H8aadrSER7j5WWt5Fz2BEyk+&#10;u2tHhYxuyPrEpSsfmRd2FlHcyJMm795825ule0+EPj58GfDPw8s/DF38IGutShsvKmvgLIh3PV/m&#10;tXc/i2fevINY+zxa5cSWYVo5G3IVXIKsM56c9aQkhV8qKTOcgquAR6V5T7HTbUwvi3psWsfDfUoY&#10;IGX7Oqzxfu+m0gkce2a/YL/gl/47/wCFlf8ABPj4Z6xdXXmTWOkvptxJIOd9vK0YH/fIFfkzfQDW&#10;tBvrQw7fOtpEKmTpkV98f8EDfiBL4h/ZD1r4dTT7pvDPiyYbW/hjnRWA9huVq7cD70rGVf8Ahs+7&#10;rKNVON3bB4rQijBbaAKo26h1HmKVHQ7TV6Alk5Hze7dK9X2Z53tJdy0kaIMMqj1pyEHpH/unNQlQ&#10;Y8GTH9alUZcAHgfeGaap2F7Rkok2j+HGey9KGk+TantkGoV3jmV1596aZlbdGE6H5t3U1XsSefuW&#10;Y3USFQq+vFRPvK+Zj2qASgMzhvlxxt78U5LktFuIbP8ADu4qlTFzD1RYFV2f0H19q+Nf+C4Xhhrv&#10;9lTwp8Sbe3UzeD/iRYzSXG47ooblWhf65byvyr7EnkMY2E/L1HFfP/8AwVL8LQeP/wDgn38TNFeB&#10;ppLDSYdUt1jY7hJbTxyA8f7uar2fYIzXtE2fm/eXl1b3LraXzKwztkCn73OP6cVwVn461bxTNJN4&#10;qtVkmtV8ibd8v3ejd/eum0zV4NU0qz1lp2aG/tYph8wAXzFVhn35ri9Tt9OsNWuZo1BaRmLKzbs5&#10;ORXz+IjH4T1qXxM5j9oeTSf+ENs9X02ORLiy1WGUMJAyr+Xviv3g+E3i218b/Cnwj4xtZvNj1Twp&#10;p06N6k20eT+ea/Bv4opPqvgLUrVLL92tv5isq9CpBH9a/Yj/AIJf+Mx8Qv2BPhnr0l4s01ror2Ez&#10;/wB1oJnTb+C7a9DKeWVNxRy5hpG7Pnr/AIL9+AU1P4C+FviCseW0jxP9nZl67Z4nP5Zi/l619c/s&#10;z+O5PiD8CPBfjUztJ/aXhezmaT7u5xEqucdvmBryH/gsj4SHif8AYg8STIi79Pa3vF+Xncki/lwT&#10;+dS/8EsPH7eJ/wBhDwJqkhWaXS7SayZAeP3czYB99rDNezGk+ZPueXKtGOHbfRn0XdXkrs0UUT/L&#10;n3qq9hqMRF1NalF6ky5X8ea/Hj9pb/grR+3nZfEzxD8PIPi3/Y1vpeqXNl5ei6bFbbkVyvJ2ls4H&#10;XOa+c/F37Uv7Qnj2XzPFvxo8Tag2CB9o1qZuD2xurmqYqlRqOL6G1LD4irG+iP3v8Q/Gf4IeAY2u&#10;fiB8aPCmkLDGzSJea9CJFA77Axc/QAmvkj/goN/wUN/ZR8beGfCngv4KfH7+1NUj16VL5tNtLlbX&#10;7PNEqfvGdU3YZF6A4BJr8kL3WtVvH8y81K4mY/eaSUt/Oqsd75F1FcRnDJIrA59DXNUxtOUbWOvD&#10;4WtRqKalZo/XqHwrqk/7J3xSXxNJH/bXh2Hw4/mWzN5M9tFfXIVcNlg6tM+W3YIKgAYOfrP/AIIn&#10;fFv9vPWPgZq0f7N3jPwre6L4R8RTWeoeDfFayJHL54FwrRSpzH99l+o718DfE7xhfat8D9K8YR3s&#10;kaapZ2F3qEcMjKk5khDbWAPzANyA2cGvYP8Agit+2F42/Zz+GP7UPirwVYWt9faL4TsvEtjY6oS0&#10;MjRSmJ12qQ33X6g4GBmvmsx5cPTlUhpbU+ro4ipjpJ13zO1j7u/bG/Z1/ax/aA/Z/wDAvg1v2ad3&#10;ijwn4k1S4uDoPii2ki+z3VwZg0MzPHIjjgAYHfmvn3UfgB4203x9H8NfG37NPizw1f60y32j6brN&#10;9LqMd39kL+bJ9phkmYHFwMjA4VevFUfDX/BW7/goL8b/AA3Z/ETwd8S/DXhnTZ7sx/YbHwgjSGRD&#10;8ySCVmyvXndyPSvqnwJ+1B4j+OOh/CP48/EXSrO31jSPiYfCmoXGjl0jmjvLXzjN5Zzs3PaRrtyQ&#10;Nxx1r87zjK8PnFfnqP8AeOMo3T2T622PWoU4xs0rI/MT4h+Kv+ChPwn+Nt3478DeN4vBOjSTfJ4Q&#10;tbdo1mVGIDTC5Pl72BG4hhnPTNalt+2N4T8Y6/t/as/ZX0fWrxX2w+J9K0mK31GBs9fMRWhmAHIB&#10;AOf46+6v2grz4Y6d/wAFGdS0H4xaFaar4Vur61Gr2lw2xoYbiKNWlxj7oPzH02k969Q+Jv8AwRK/&#10;4J/+MtXmXTvBWtaask5ZbjR9aeBmHUHkMh6g9B2r6DL4ZfluW06XJ8KS030svvON4SpHEWT31uz8&#10;xb34FfsufE6YeNPhZ8UdT/tKS6jjOlz2K/aJGY4VPsLhQ/JGSk7ZxyB1rpPh5+yZo3jX4ijwPqH7&#10;Umi+AdJtFj/tCx8TWMum3Nwc/vW2XZEYI7KHbODX1b8av+CDdpa29tJ+y98Zta0u/SYOzeNNQFxC&#10;mDnho0DjGOMA89axPCv7FH/BSDwh4i0rwd8Z/D3wz+ImgRRzWljF4m1YSs8TtGu6J2jDo2doXJyA&#10;T713xx9Ccf3c2rdGa/U5U1dpSucj8Tv2bv8Agjb8IfE9j4Lm+O3/AAkj6ufNvtY1CeTU7OxVIxlQ&#10;lvCVWSR+eRIOP4eK8N8Z3H7B3w78Xah4f+FXj6RbVbfamv6H4BWE3obhokZ2RlAH8ZUZ6Yr7O+In&#10;/BGrTPihozXWjfD2y8I6z5RZbFtQW9s3k64EqOkiLn2OBXwv8Ov2U/jr8W/Atx4w+F/7Klrr1tYT&#10;eVeixhS4kjfHdTI7nODg4HTpUU8Dh8ZecqzffVWMamKxWHkkoI5f4T+Nf+CeHwd+J1h8VvGvxp+I&#10;+reJNIvI30ey/wCENgt7fAOT5pMpLjPcc46V+w3wM+LvhP8AaH+Fen/E74f332jS9QVhHI0exgyn&#10;BBHqDX46y/Bz4/XfiFPAEn7MmuW91cXAg+yf8ITIpOTtI3mDIHXnPFftz+yR+yho/wABf2ZvDXw7&#10;juRpd9a2ay3lvfR7UWeQ7mXdxg5OO9c+cYOnGMZQlzM0wOIrOo+eNkZ1/FaGQpDG0KquJG29T7VV&#10;0y71HTywnnaWF/u7gBgfgK9D17wNr2mSsNb0kLDxiaNMo3vn/HFY2s6VbGIRLbbW2fLheDXzbjKL&#10;95WPVjJNGTpfiCK1f5lhZWXHlzrvU/qOaZqEGj3j+ZGvlhz+8CtnseOnrWZqui3kL7rcqzcllik6&#10;Y+oqna6hLEWfIYr94Drg0+ZFWLEfg+Ke/FkjAxzlo2VmzlXUoRjGB96vCv2JfEWrj9mrRbN5ldtJ&#10;vr7T9rIzAeVO3Bx/vdq+hdE1+2h1S0ufL27J43YyHjhwev4V4j+wk+m2OhfEb4ZX7KZtB+Jmp2+0&#10;4Pl75dw9wDiula4V+qMf+Yj5Hqmi69fa7fRaXpekzSXVwu2O3hQMrN6EE9PcnA71k/GP46t8E9Cu&#10;ovgvb6Z4p8URs8evaha33m/2XDt+ZLVEIdnP3TOm4Ag4GOnaaTY3Hg/U/wC2/DFzGr+TJDNC8YkS&#10;WNhhkZe4I98+9eN/GT9l/wCEni1ofEmiLqngPWLyZvLvLW1e50pZAuF3QBhJAp+XJVm4HTrXpZP9&#10;Tdb99v8AgceYLEez9zbqfOx8V3d74il1XwX4+1PQ9Sut4n0XxHL5sLufvK03Ktzn/Wxr/vH71S6F&#10;ouua/wCJodD1L4e6t4a1x5vLtL7w7GTb3Um8kN5PMchJLfPDIoxlsALk9X4l+CHxnu9RtdK8beGP&#10;D3jLR7ibybfxpoviCCPyUUA4muwVMRA+8J0yQMDPC1d8NfHP4I/A/Rrn4YfCHxz/AMJPb6rD5up+&#10;JINYVouXYNBEucxIcMpkA3SkcqF2rX1ebZthclymWKqJS7LueLh8DicViIxStFnKftpfEvUbX4R2&#10;/wCyx4h8XyeNPFt1qKyx6zJpwdbS1g+Z7K2u5Y97NI21WO7YpUBQQQx/NbTvhr48+IXxms/CWlvq&#10;Gmw3VrfxWtvdXBT7OqBjvk3gJgJ1xgkCv0i+KXh3Qvjat/46KRzXGi2KXUMbMIDGCqKHQkjMalZF&#10;ZTgs2wjPUfKP7ROpaHf+JZ4/DOtw2seoaXDLf64b4SPeG6t4QsZUndAiiObdkZ+8ueRX4RDPcVm+&#10;YTxKpKPMtutttj6CrhIUKcU3ovxK/wAI/Afws8NfCa38QfFXw9qFhF4msJLfS9ajuBc2tveRB45p&#10;WgBMjpOFIHALN937ua838c+GNQf446Ha6npt9rWi/wBqQWzyLYiJ42JKLBIr/PEWO0DcQSBnBr3L&#10;w9Y6d4i/ZLMHhPUtUvV0eRrt9Mj1BYoLS1BcrfIUO9nRxOUjOQyIwODzWV42n8Gax8RNa8afEbxC&#10;niJb+2t9V03ULdXih+3QR7QqMFAlUlRmPIztb5sjFepQeJhG9RPVtej6W8rGlXllJRjolZ+ppeJv&#10;G/7S/wCyT4XbwJ8GvGUevWd/YjUbnQrOzYzaPbxg72HJAYMfmCqSQpxjJr6C/Zt+KEfx1+HNv4ou&#10;oGt7xo9t0si4YsAMkfXOcHpXinx5+Iml6Mnwo8afAZr1vFjTTLZ6lMhQalGynzYikjYkXfJEoBYB&#10;dhXkg19G/BzQIZtGXxTF4Xj0y8uojPqWl29mYfs9wzfONnRcnnHqT2xXZTrKVFKULN9eunf1OujG&#10;Xtv3b9015dB1OwYy21xuHXa3BapLLXGt28i/tNrZ6qMDNbEd05k8uWL+Inay4I/Cm3tnY35/fnK5&#10;xt2f0NPqdpFp+tW8MMjPDHNG2dyoxUr/ADqzZ30d0+baUbQPljkb5gPrWbceG5g4k0658pt3Cxt1&#10;/DrVGe21fTQ3yNvDfMw5/XHFMDe1DdJmO8gGGGMSR7lNc7rXgLSb3cIT5O7hvL4Q9ansvFF6qskp&#10;yu3DCRga27CTTNSt9rzND8uFfy96hvfFLmlHYmRw9tovjvwZqC6t4W1+e0aE5iuLSRlx+R4r1L4a&#10;ft/fGfwLcW9h4/ih16zVhu+3QnztvfEi9+B1BrHu9CvNPIkSaGZWAKzWrh1+hHXP1FVbnTtL1CLy&#10;b7TY7hm/ijjAYexrSnWlTleLMalGFVWcT7A+Fn7f/wAE/Gl4mkS+IZNHupOI49WUeS3sH/h+hxXt&#10;1n4v0bxJpXkXUVnqdjKmDtdZoXH/AI8K/Lm9+EPhzUPOl0y/EL4IEMjdD/Sn+F/E/wAbfgtdpe+E&#10;PFGpW2Dj/RbgvER/tISQfxFenRzSVuWoro8+rlNOUuaGjPvX4n/sGfs1fGiwuZLTSJPD95dAbp9J&#10;dfKkwchWQgjGc8YFfPfxl/4JJaNY6VHJ4F0OdhBMWuLzT7w+bInpsIwD7j1qb4c/8FFvGei2lvJ8&#10;V/DVvcW8rlY7zTJFim46lo84B/LNfRfww/bB+FXxCEf/AAjPjiP7RIPm0+8/czA46fMdp7dK8fMO&#10;F+Fc8i+anyTf2oqz/wAmcXscVhX7y5l5nwFZ/CVPB/2zwp4eh1dr6NvLvItY0t1SfGTnDkDI9fWv&#10;J/H+lfE+zvmW78SRjT4/keBpImBUNkx4J+VR7E1+yWpQeBPiJH9n8ZeGreaNo8x+dCvJPcEf/Wrw&#10;P42f8Envgp8ULS6v/AHiGbQ7y4yY1bDxFjnqOMj65+tfluZeD+ZYWs6+XVVVT3UrX+XQxr4inUpq&#10;NuVn5d65f6h4bij13T9QhmmkDKwe4jPlqedvljHHP3geOlbnhXRdE1yyMN9q0lxcLGZE0+zmKKkf&#10;O7JAPt3zivcPi1/wSJ+MHhWRrR9IGrRhdlvd6fNtBPUsQ3HPqSK8J1f4Ea98IvGYtp4EXULT55Lf&#10;UmkijOOMZB2nHbHB9TXwOYZXjct/d4mEoTV9XHR/PYyoRrUqqla8SxNofxHsL7ZpXh24fSrdVV5N&#10;PjaPMZb/AFhfBZlA4zkHg8VWe4gs/tllceJbqMzW6y2sjRm6t5WDJwyEEnt6N+Feo2HxY8eX1jb+&#10;EZdf0Wzt7e3aMiPS2YYOQFDKeevJIPXmqfiiFPCE66rNNpVv5I81I7iNoredhxtATOARxg8dfWoy&#10;riLCYOPs68LyeyS39Wz6zC5hhadK0l+BwXiHS/BHiTwmmj6P4Da41+G1Mtxf2uoLbwytk/NIO4xz&#10;hB0964e10fWhZ/2vY3Ok3EMeI5bOG7fzkbP3sHjGMjkk+wrvtJ8S6Fqfi5ddu/BFrc3lzvdm09Ge&#10;GNGYLtI3KAAAMYB7+tdjdaJ8JdLnh1TWtI8z7TGHuGEzBY/dVxlW7fjXRjMdh6sv3cOW+63OWtQw&#10;eM/eQ0OR8I/GPUPCOmTNefB+41m1j2xzNaxlmlY9AuV5Oe449a6zw3+0J8f42tvEPwx+EPi7RbVb&#10;jfdfbtYgtYUVT0Zc+YDngcY5rB8RfEPwX4f0+50D+0nuNJmmC+fcyNHIGxwsag8EfXmr3wx+FV98&#10;Y9XXw54d129sdHtwt3qV3dO+/aOPllddshx2GPfFLA1IYepy4eEk31vJL8LBTpc8vZxbaXpY9j+E&#10;v/BXL4zWeqLpvjP4ZvqWnR3AhkmvJg1xG3ceYgG8j2GMdc19gfC79rPwx8QyIpfCOuaVN5Ky3E82&#10;nmW1jQjhvNUfdxjnHFfDWrfsYaB4J1yPxF4C+PFjpa5Ihi1jZNt42vuYSYk4OSqrxnisnWvEPjD4&#10;Q6OdR+Cn7Vs99fz+bZ6pBH4fnsrZYFXAjRdz5OSecZPevvsv4vz7KaieJkp0lpvd/IzqYCUU1NXP&#10;1AgkHiC3F5oetWNxDJysliwkJ/Gk/wCEeu1DBrpl/vdv1r83vhx4+/aHnW3l1f45Nb31raLJZJY6&#10;b++EIXhQeMnA6YJNfTHw6/aS/ast7W3XxB8O7rxlD50cUUlvo8lnPKpAzI0jYTGPUHJr77K+JKOa&#10;U1UqUZRu9+5MsHWpwvFr0bVz6IuFu4NpiJkxxjH9azdf8O2fjHSpNB8UaFp99Zzf6y11K3W4jI/3&#10;WBFaGg+JdV1zQ01bUvA15pEzni0vZ4yw/FCRQ9/LcRsGtmiYf7NfT8ul4s5YykntY+Zfi1/wSH/Y&#10;q+MMc0t78L7XRryYlvtmj/u40bp/qGzGR1yMc/y+Ef2nv+DX2+8Qac2p/Azx3ptxqChgtmyi1Vl/&#10;hAEjEFiDyd4BPQAcV+vP2uWKXm5b/gVT/wDCQeQBFsY4+8CvWnTny1ee7TN5YirKnySs15n88v7D&#10;37Bv7Q//AATz/a41K7/aI+HWq+HtMl8O3dtb61fWpjs2kJXavngmMk+zc5Fef/8ABaLxDa+Kvj/4&#10;Nh0ySO4tovBi7pI2DD5rhm6qcfrX9L1xfabqtm+n6npdvd2sq4a1voVljb2KMCCK8V8Q/wDBO79h&#10;rX/ipYfGzUv2ZvCc2v6esi27Lpo+ytuUrmS1J8pyAfl4GDz1r1qeY/vHKet1b0MIwoyhyWaR/Jvr&#10;0yWZWOeFo8ADcQCDxjqKzUmihvPNt5c88bV925r+mr9q3/ghP/wT8/aj1G61+++Gcng3Vrr72peC&#10;nFtHu/vG1b93n/dxX51/tPf8Gp37QHg67l1r9k74y6J4wtg7PHpOtKNNvVUHKqC5MbntwRz2ruwW&#10;YYWpRcJvla+5nn4rLpqqpUndX+aPhn9rebxF4W+I+h6bqElxHdR+BdBZvNY7irafC69e20ge2OO1&#10;eT6j4h1DUxJFdOJg0YHz9v0r6+/aC/4JYf8ABRb4keP5ptO/Z+8V6lceG/DenWOq6heQBVDQ2yqV&#10;Ej7VdV27RtJ+VQeRjPyH4z8C+PPhxr83h34g+Fr7Sb23fZNb31q0Tbs44zww4PIODXdhI4etQ9xp&#10;yXTqcOMjXo4jVOzOZ1GK4TSNPuJSzBvOCqWztAc4H5k/nVO4uv3gZxt7g/8AAjXUalo95YeFtJbW&#10;LKa3S+hlms5JoyqzJ5rruUnqu5SMjuDXO63pL2sa3P3k8zr7Zb/CrhOMpWZnUpzjF6DdMv8AyUcE&#10;/wAAbH/AT/jQbkNfll/gYlV/Cs8o4XzF6AH/AD+tWrNgLtdw4bcCa2dOKldGMZSlFJn7bf8ABOzz&#10;1/Ye8ExtDGy3Hhu4d22/MP8ASZW4P1H5V+QMXijXfDPjW51vRdUmt7u31KSSOSGQ5VvM6g9q/YD9&#10;h2RtB/Yc8EF22rH4Jmn3Zxhd0zfyzX4xXXic2uu3y+Uro1y7KSPWSvGw9OUqlTlXU9TFTlGnTVz7&#10;Y+A//BZf9r7w3c6d4P8AEnxnuLzQdN1q21VLHxDI95bvPbSiSLKtlvvKvAYdK/RWL/gtHqP7VXwk&#10;h0X4k/AUaRqUlutwur+E777TBcorkNG1q/zI5OdvLeozmvwFi1CO+uvNBbc0mRGv3jz0FfdP7EPg&#10;/wAUT+C5tY8BeK7YtLZJK0MkTJJaRwSCQySEsBksTGiDl85GM18vxdT+o5XOdOSjz6a/o+h6mR1o&#10;1q8XNX5Hc/Tf9mD9uweCLjUodd8MrfzQ6XdR2+j6aPLvY4WhZ2mcSuFDMQN0ZckAZGM4q/4A+IHh&#10;Efs7W/w98W/tCQeZr/hmS6t9N3TTXFlFco+5P3aYtX83PAzuXnPBJ+LPFGueHfCeh2+ifF8XFtrk&#10;zTXUdnY3gmimZQoEU20ghZCojKs3yhuueDa8H+Ofih4e8a+JLP4ceF4421vS01eCazv1uVW0kjSP&#10;yIVYgy7CGGOuOQecH87wMcZisLyNOy1v0+T6n0GKxlPDV+enZ3Psj/gnL8P/ABQ3jSH+wvi1ZW91&#10;D4H1GwW6nvhBcJMJYIoE8t1DGNVzIOvz7sGv0S/Z9+DuofCfw42nXnjO+vrvWJY7+9s7q686G3uj&#10;GBN5B+8Ekf59pJwxbFfzn6bqPh1LfUvi38Svip4iguPC9+xg8PTi4hmvCJI8IrbgsYBZsqVZtoGA&#10;3OPtb9i3/g4s+GEcNxpXxn1HULG40/TVtNNutpuY8KSw34wcHhc4JAUdTxX1WV14YFc0aUp20bS0&#10;X+fyPJx7niIL3kr62/M/aY2djD88hBJ4LVzHiX4OfDHxUJDqXh/5pQN8kd1JGWHvg4P0Ir5I/Zp/&#10;4KieFfjh8PPEXiTUPFukyW9vd4tTb3ESyx20qbVGNwJYPk84O0c167pf7cHwu0m80vw94m8QRpMy&#10;29tqUzS5RJpoi8TYUMfLJXZuGV3uozzXuU+KMprWjN8n+LT8zx1l+IjHmizf8Ufsg+E9Xum1rQPF&#10;mpWs4H+jw3Spcwx8EYxhW5zyQwNfIP7Zf/BID48/Hj4s2/xF8B/GPTNP0/T9HktYdHXzImusxhfL&#10;PmbkUtjDOxPHQV7d47/4Kd+A/DWv3+qWWg6nc6BosbQ+Zbwsft94zKFRcAsY1VmZmCkBiik7jgcn&#10;qn/BV7wfNbJ4gv4wLGfzIodL8P30LajBIoy3mLLhwMhgMIprGpUynNqPLF8yXVeZ1Ro4yEff2Pmf&#10;4yfssftjfBn9n3w74L1T4FaPreraNqFtDoH9iaaLwDd5YaaeQqFUqUBLkAEE8DIri/Fr/Zvjp4g8&#10;H2/w/wDHngH/AISnwmttqmpaXbh7L7RAWDybYxIIt2DjLDggkDNfdHwi/wCCnvwb+KssNhoPw/8A&#10;Gz3jqwLTeG3fzGHbzV/dg+oLDr0ruIfHlx8aJbzwjd/DW40WRgGeDxJYW8xuohzuYRT7gAQOGwSe&#10;3auKplOFjDlpzaNI0ebdH5rfs9/tgfEL4M6z4E+Nun/tC6frnh23DaReeH9chWxuI79CyxLKiBiw&#10;ztPnZBx15wa+hfD3/Ban4z/CbQPE2o/tC/Aq5a4svFC22iy6XkW7RyZf5nJbcNrIRtJwpxjKmvT/&#10;ANqL9i/4KfGn4eWdtqfwSvdRurO/jk/s7TZIrGN7jdjzNyHOcDnJPFZvw2/4J/X3gpNSWCzvHn1C&#10;1aVY77Vlnit2A+WCNXPAxsVpMknGflBxWFGhmWFrWpVHZdEE8PSktbWPpP4S/wDBR39lv4pahofh&#10;3TfiXZ2+r63pT3lnptwzhn8sAuEfbsfHONpzx04NfjL4h8PfEvxz8cdI8JTeBLsW+reJoZMySrvM&#10;MuoL5imMEsrFTvwQPlNfYd/+xbqPw9tYfFPxo+DNtrmqaBrDJocmkTXUbvHczPKwhVMIvlmTZkkK&#10;wUZIwM43w0/Z40rw1+2vpWgWcd1D/aniCwv7e6vtPkkSyaMooto5/Mb5nVW4JI+TtXfiMwzKp7L2&#10;qu01bTvuY08NRpxbpv1P1strFLS2isovuwRrGvsFUCubR/O+MlwiFdsHhxVb/eafP/sldecGQ4Hv&#10;XMaRBBL8UtauFhZZF0+1ieTseXOBX6LLZfI+Zju2dBgY6VyvgYi48V+KrkHldSji/BYgf611xTFc&#10;l8M7eR5vEd9KjI03iOcfN/EqqgB/GnU+JeoL4TqCGMeAK/Kz/gr3rn239q5dK83P2LR4dvtkZNfq&#10;sqELjFfjr/wVE19L79svxNcLKGW3WOFfm6bUA/xrgzTTC6dWehlcV9YbfRH5y/t36osnxY8M6cs3&#10;zQ6NJuX/AHp2H64pPhvqIE8UboGXg7gDzxyMn/PFcf8AtieI7HUf2mItGOoxb7TR7VHiaQbgW3Pw&#10;OCc781teBbx45Yxv2quFPXnmsMPh/wB3A6qlX962jxj/AIKOeKxL8WPCtqRltP0aWVgvqWI/9kre&#10;/wCCXX7MOqfEp774p6roDTWsN2ljovmABZp2OXkBP9wYH1foea87/ba8LfELW/iofFsfhDU5tNXS&#10;lhjvILR3QMWdiMjOMbq4PwJ+1N8bvh1c6HYW3i7UBpnh7i00eOcwRKu4sfugfPuJO45OcelfQ4Xl&#10;p2TPHxMpTm2fbP8AwUFvfA3wO0/Tvg14BiiTxReSM2s6nCxLW6Kp/dr3GS3Of7tfNX7Pn7IPxN/b&#10;C+MNr8I/COvN9svxLJJeXjsY7eNFLNI+O3HTucAVyfj79oVvjH48XxnqemXFvdfZSLs3F81xJPMS&#10;SZC7cnI2jpxivvD/AIN+dVtNU+OPjKdoo3uLXQ0HzEb0h8xQx+hcrk12Vv30tOhy05cm54J46/4J&#10;eftm/s2auq211qGsWYUtFJoquyMAe6k5H05rX8HeNf2rfBm2DxRPqFvboF22t1I0cZxyAY3+Uj8K&#10;/aL40WvgOb4Q61rGs6rDpv2GzM63lzJtVHXnrnqa+AfiL+3H8KvGeix+GNM+Ftr4htzIvmXWvKoV&#10;lVcfKFy4JJPJIr53MKlOm/egvU9rBwjKF1Kx83eK/ix4H061ivPjD4H0m8s7lvJa+tVa2uBIUIzl&#10;cxEcA/NGfyxXxJ8a9T8Iat8U9cv/AADatDo8l+50+NlAKx546AD9BX3B4ntPB3iHxzaahc+FLODT&#10;ZpbuSbR4VLwbEgZ1xvJP8q/P3VZI5dSuJIhhWmYqoHTmnlrpTqSlG+xnjuf2aTfUr0UUV6p5Yda2&#10;fh5oE3inx1o/hyFdzX2pwQKD0JZwP61jDNetfsO+DLnx5+1R4K8P2mnXF0x1uKZo7aFpG2xkuflU&#10;Enpn8KmcuWm35GlOLlUSR+vaafDpdzb6ZajallaxxH0GyMJxj6YrM/aQ15dG+AerW4uHVtRuLa0h&#10;3N1LTI7Af8Bjas218fW+oeI5ITdYfzsyRupVg3oVPI696xf2v9etpfhloNjFIu2TxIkjFW4ISCTn&#10;82rwor3lc+jd/Z2PKfizqsmn/BfQ9BtH2/atRMjejBTJ/ULXj+s+abd3MgHybVVj+n516V8bLmW2&#10;0PwrpNw3zR6f5z/7zKD/AFP515T4gaR0Ij+7656c9K6akf3ljljL3bnzL+0JK0vxLngYrmG3iQ7e&#10;x25x+tdPDJpdrpOh6Nqtvuj3KflX5l2ITnj3NcR8VLgan8VNUyd3/EyaLj2IX+le2/DXxL8C9Pv2&#10;0L4u+Gbi8SSFjDdWLfvbYEAccjHP1J6Yr1sPHSMWeNVl70pHJa5DoAs2mstRmVxn5WUYJH4VwXwz&#10;0r+2/FVxI0uAsbnlc5JOK9R/aH0v4MaLPZzfBvxLeX1rNYtLcx3ROYGBIAOVBzivLfhpdvYz3V1C&#10;+0sqr16daeKjKMWovUiL5opo37nwhqekXM+o3Fsqx7tqkrjdWXeueVxzW/c+LLjW7KO2nYGOORiG&#10;9feub1aRvIkkV+NpK1yUfaunee5o0+YqaAYfsUzOm7fcHHtS3qoi7RHyq4yW68CpNJtUg0GGbjc2&#10;5/1Iz+lQ3u5pDx32/wCfyrbozX7Rk3B1C6l+WLA/u5FXtM1O/SCPTfMWNApcNt5IqreyiOQxo/zN&#10;2Hbit7S/7Mn0VFaFvMW323EkfVfQVUeVS12G9tGZVn4U1XxNPPc200SrG+MzPisu5jn0m8e3iuvn&#10;jbBkhYjmrT30Vg80VhdTrtkBh3Dr9arJCl1aXN9NchZIypWPH+syefyrSXK9jmSdzU07x54ms4kE&#10;2ptPHG3yx3SiQf8Aj1dV4W+Nr6VP5iC6sJeNs+k3r2+D67Msh/IfWvPZSgto1A5PLVGgB61hKlCW&#10;rNlVlF2R+0n/AASC/Zetv2o/2DfjF+054k+Pni/T9e8BSEeH10q4iWKRktjLtlQLl9zFVzuXAPvX&#10;i/iv4o/8FEfi34Avvh5rP7KOqazqerQmG31TX9NhvIYg23c6vOo8rgDDZBHrzmvIf+CN9x8Q4Nb8&#10;bXUPijXrTwrBpMcd9bWt1PHZS3ErgL5u0hN2xDgHkiv0h+BWr6fFd+IfFN9qRmh0/QJBA0km5Scb&#10;j1OM4QDmvKzDm9pyU4p+p62Flz0bz6n5gfDb/gnh8cPHOqNYeK/Glj4djmnka+tbWTzWjZSQcpGQ&#10;nXj73+Fe8+Ef+CW/7P3hO1a/8Z6lrHiS8RNzNdTCGDOM5Kp8x/Fvwr33wJolja2cOswWrR/bLdpv&#10;mYMw3sG64Gev5Vs+MbmO30K4bLfvGSNAq+vevlc2x2YU4yTny2XQ9jA4fDSkrRv6njng74K/DTwL&#10;BFJ4K8IaVp67c+YtqvmdRg5wTW9fJaNCVuZGmk3AxSKvXA7lu3X0p15d2EEsby/My9RnHt27d6y9&#10;V1dCjGAO69Y1VMfic84r85qSrV6l6km/U+sjGnTjaKsaUUFlKi3UCLH/AM9Ay7ufqe/Ss3W9Xg09&#10;SiyxyPu/gbds9jjgcVVn142sQ86FkVv+WePXnOfrXKeIfEEbF5o4jHgEbR1J/rRTwzloyZ1IxRvX&#10;Pi+TT1W/uruOOHaRChT7+Bz0r5u+P/7b3inwL8QLfw7pukWN1YpaxyzRszK+4k9G7ZGOCCK9I1zV&#10;fFfim3j0qzs7yZYVkMMMNqWbkbn6DsBk181+Efg3B+07+0vqWjal4jh0rRtPt2n1LUJzjy4IkwFR&#10;erOzDaqjqTX1XD2Dy32lSpi1eMI3fl0/4Y8PMsZX5VTovVs9b+Hv7b3w08QWaL4os7/SZAwOdvnI&#10;SepyuD19ulemeFfiL4F8anHhfxjYX8z42wxz7ZMY6hG+Yn6A18EeMfAWr+DdUfTnklSJpG+y7+N6&#10;Z4bGePxrovgJ418W/Db4s6N4301naTSr6OfdCw3FVIyOeOQSPxr3sbw1l9WjKthpW0ul0ZzYXMK0&#10;q0aVZdUmz9/v+DevwFJrvxq8ZfESaJZF0vTLa1t2ZSPL3GRmA9yVTP0r9dFWZX3cfSvhn/gh/pOj&#10;az8C9c+OHhyzjj0/xjfRT2LxxAb1SNVkGeM7ZvNToB8nHFfc9vOSPmXH+9X0mQUZ0crgpxszwuIG&#10;v7UnFO6Wz8iO+1GPS7KbVbs7Y7WF5ZG9FUbj/Kv51/ihL+0l+2j8Y/iJN+zn8HdY8UHT9enfWby1&#10;mt41iM0jMqgyypuJA6DJ4r93/wBtz4jx/Cn9kzx947MnltaeHZkhZT/y0lxEn/jzivzF/wCCNXhK&#10;PRv2ZNe+KEqSR3XjPx1eXKln3K1vDtjjZfxaTr6V05hilhqLna/qRluH9rB36s/OHWf2eP2oPAGr&#10;NP8AF79mHxxptgZGQzNpE6ru64EgjdPxAx3ry/xp8VLXSPFx0Oz0SNIY2O+01iNbkN25yiEfXiv6&#10;JX1XUJGUQXs21m2svnHB56EfT1rnfij+z5+zr8cLVbL4yfs++DfEitjdJqGgxLOccD97Htk45714&#10;9PN6cpc04WfkdUstp9HY/CT4QeGtP+Ovii38BeD/ANnv+2tcui32e38J3UkUkmASfl+ZeACea9O0&#10;74aL8FLmS213wZ4/8KMeLux8SeHzNA31+VPfkc8V+snhv9iv9mr4aqr/AAP8PXfw/njxsuPD/luq&#10;n2Eg3/8AkSustdD/AGgdHsf7K074oaD44sW/5c/GWnqsh/2RuRl/8eAp1M29o7JafiRHLYxW9z8n&#10;PDXh39ljxLaRmG6037d92QtI9uCfowx+RNcb8Lvg1oF78fvF3xK8F27S2tpaJpdmqTZCLld5Uk85&#10;ZS3XjdX6i/Fr9nv9n3xdHNefHr9gm1guGUltc8Gbozg9WH2clQc9CcCuH8M/sOfsOQWs3h74KfGn&#10;XPBd5cqs1xY+JrEXa+Zju42kD2JqKeOpxbsmmyvqs11Ph34meF31PwVdI1hIZodssKspBGM9M9vy&#10;rxO3iTzGCv8AMMFuByQcYxX6beMP+Ccv7QyxNL4B8ReDfHmnuP8AV6frC29wy4/55ygrn/gVfD/x&#10;n/Y3/aS+CuuXlv4z+AXiq1tGuWMN0umGeMKTnBkg3r69x/SvTweJp8urODEYWrKSaPMNU0iLVtLy&#10;ylGUbWJXk15d4n8HX9rcxT6Xq17DJE+Ua3YIynPUc5z9K9w8O2GmXMjaXqdxBbl5AGSdjG6H6MOv&#10;Su8k+AHgG90W41s+IpJFht2lZllRlQAfjn8qqpiJcystCIUV9rQ8z/Yj/ag/bO0nxD4msfB/7Rni&#10;f+yNJ2W8On6rqklxA0jAlv3UodCMLjBHevcrr9unXb/XbjR/2h/2afhb44RZAJri48NnTbw49J7N&#10;k/NkNeX/ALK3wqvPAfw9vtXvi0kmt61NdNMIgVZOAoyPQ+oFWPjtoAtpbPX03ZmQxy7TxxyCf5Vf&#10;NTlXtJDlzUaejPQtQ8Rf8E3viFG93c/D/wCJPw7vz96TRdXg1qxQ9yYbgRy4+jnim2X7LnwV8a28&#10;Z+Cn7aPg3UJpmyNP8X2dzodynsWlDw5/4H37V4HawqrqSysA2Pmzk/l1Fa0elxuuxX/dvyuewrWV&#10;Nxj7smjOniJS0aTPVPEH7F37Tvhm2k1pPhReaxp6Mf8AiaeFbuDVoOP4h9lkdlXvllFfT37H/wDw&#10;QK8Kft6fs+aB8ZPj/wDFTxFoul3GqXW/wrpulpBcyLDM8WWllJKFihIBQ4Br4x8L33irwqrS+C/F&#10;WraXcPGR5mj6lLbsc54PlkZ6d/Wv6O/2QvB2peAP2XfAvhXWL6ee+j8N28+oz3JJke4lXzpScnP3&#10;3b8K2o+1te/zRcq3sdYKzPnj9nf/AIIqf8E6P2XLOAeBf2X9Gvr2FQP7X8Wr/aF1IRj5iXHlg8D7&#10;qDHau4/bl8Jav8Kv2A/HHh39nv4ZSNdSaK1po+g+F9KJYNcSqkhjiiHXa7McD1Jr6YRUmXLEN7Yr&#10;zH9tD4qS/Az9lvxt8TtMn+z32n6M66bKvBS5kIjiI9wzA/hQ6Ot3JsmOKrVKkebU/I34o/ssfsJe&#10;H/Bdlquu618f/AuoS2sS37eLPhbJdWMk5QBgoIjYDd0+Y8V89+Nv2UPB9xexp8LfFEfiDTypLXd9&#10;os2ktF/2zck/9813mseMfHfj3xB/wkfj7xrqGtX8jbmuNUvnmLOccgMSB36Y9q6CxM6FriCYltu2&#10;IMR3/wDrZ465rtjRjE1rTqczTeh8W/tIfDe6+EGq6Vpvh+/tbi61CJ7i4huN5WGMfd7hufwNcDoX&#10;i3UvKEOoQRhvMb5oc7SB0GCc/nXd/tjeLF1/476vaWVwrR6ZBHYKy9Nyr8+P+BE15x4bha+1C1sR&#10;CxaSdV56nnH9ay5XfQ45S2PXNBWW20O3kJ/5ZqRtHJzziqWr3MYc+QW/urtOOo5P4Z4q3fXPlIlu&#10;pCqoUKv5Cub1XUUM2Nx+XkH17Yr2KNO0UclSVmyG+vFeNm+bDEkqrAfh7f8A1q5HX72O5115Gdv9&#10;Hhx93+I1taleiNd4fj7zbeK4uLUJLnzLmQ7muJtztJ1254rsUTjlM0BIqwrtbLgZBIqvc3UcNs93&#10;fXKxwopYySNhVqvqes6fomnNq2r3aw28K5Z5Oc+3ufavCvin8YNT8cTHS9PeS301G+WHd80h/vN/&#10;hTrVoUY92c9OjKtLyNP4ufGubXpX0DwpI0Nko2TXC5DXH9Qv6mvNmJLZJpdw9KaTk5xXkVKkq0ry&#10;PUhTjTjZBRQPenBVP8dZ6rYoQKTyBRtYc7aTJHANG5vWq1Adux1WgEZ4WkGWPJp6gDtVJNgHalAJ&#10;pKcjFeNvFbRiTzDolVmCZ+9+tfpZ/wAE+vgP/wAM9/DaPxJ4l02O61fxFHHeXVncTYiig/gQkHqQ&#10;WPAJyOK+H/2T/genx5+LVn4UvLxbext1+1alIxw3kqRkL6sTgfjX6paNJ4y1O1s4NR03T10nT447&#10;XTbK4hWGaRF4Uh0AfgY5ziuHMqkY0/Z3V3v6Hdl9LmnzHonhlvD2pWMmpWfhnUPDMMlxujtZJxcL&#10;eMT94IyqwGf9sGuiOlXFnFGdZ1i3mu5PlsdNW3ZFjTH3iF3YOOeT14qrHBYrcK5vdTvNZkG6NTMr&#10;xW6ng/fXPTI4PTmr1joGqah5q6Fr9nNO/wA93ezI0Ozn7iljjgdORXz6Wh70dj0rwqyanpFnrvih&#10;bJ72y3W08kN0JI88lTtH3TjHBGeK+DP+CrPgTRfh94hm+LHwvdtB1q4X7bBdPassN9GxxcJt+7vB&#10;O4ZwSK+1fhjfXml603huXQJY9NuvkS6jjEoluB91wykjnofr7Vz/AO1z4KHxK+Cd/Enga41j7Duk&#10;uInVFdoSGWRUD8sRu3bQOduOKWFl7Grd7NhUjz07I/Pf4A/seQ/F9f8Ahb3in4l+ItT169+Rp7OY&#10;WSH5QVKFAQSP9oFT3wea7D4geE/i5+zbayaxN+0xp19psce37H4u2LMgwODtbc3XbwCa8t+Bk3x/&#10;8UeIdW+APgb4lyeFNI0mZ4itrprHUJYgp2uS/wDq8r2Hfp2NfQPw3/YS+B1nHD4x8c22oeK/ESyC&#10;W41LxBqb3PmODydj/wAHcgrkdOa9PEcsalpS31S3PNpQk42S+8+efhL8TP2b9csreP4pfCudr+3v&#10;pftGtRWNy1ndkuWU7kIYrg+gyBX1fb/tg6Bo3gmx0b4HeKfBPgvR4Zkj1DVNH0k3V1ErcBhGWHO7&#10;qSCRnOan+J3xi/Zt+FNnFZeOPHmiafJFHiLT7XbM7qOAnkxKSw4AxgEV89+PfAXhz9o8mx/Zv/ZN&#10;1K3mvd0q+KdacaXarhsedGmd0gHDYwDx0rnlThWS5oNLubJex+GWp9neGfg98EfHt7a+N/FfxJ1b&#10;4h+IIWilh1fXNbZfssq9JILWMKIOQME7yOvfj6l+HX/BRbwp+zlYWvgz9rH4j2UmkSSJb6Tr01yZ&#10;L+ANkASxqC86D++oDDvnpX5geF/2a/22fhxoUcc/jPwz4na3j2pCqyxSHHZZMAn6mneE/i58Q/gz&#10;4+HiD4q/AuPS7aWzki1TXta08XsEThh5ZjuOWi5ByenSueOHjOpZT5o9jolUk4pSjbzP380XVdE8&#10;Q6La+JPCetW2pabfQrLZ6hZyeZFcRkAhlI9ue2M1OMo2DjOPmr8pP2RP+ClD/BjUI77wpfJq/h3U&#10;JlbUtDg1IXFvLk8yQA/NDJz1AIIGD61+kP7Pn7TPwa/ai8Lt4m+FfiFZJreTy9T0G8kWO/sJj/BL&#10;FnPuGGVI5BrnqYWrG75XYz5l1Z3TkEq4GG/iJ71KAvVHxx+dS/ZPnZJV2t/CrL/P0qMoFJyv/fPf&#10;/Guco5/4nfEDR/g98M/EPxZ1+dVtPD2jz385LYz5cZYL9SQBX83fxT8c6p498bax4z1qVmvNW1Ka&#10;+u9zZ+eVy5/U1+zf/BdX42Wnwl/Yn/4QVb1o9S8c6slnHDG+Ga1ixJNx6fcX8a/C7VtZlnvGzJt6&#10;87q+jyWh+5lV76HLmFTloqn31+4h8QatHaW8t44+aNScDvjtms/SpHtfDcayNta8l+0SBWGSO2f8&#10;+lYvi3Upb4w6XG/z3EwVQOuO5q1c6qJJtkZO2NRGuR0wMcV6/KzxTSku1dMyfNlcVTmukDAA/wAX&#10;r/jVNr7zD8z8Y6E1D57ufNBx82F+XOKoDUSQeYokIXafm4p00uyTYj7tvWs+1kO9Xbvyxp8twoYm&#10;NvXgduKUtgJBcSJIxLj5jj/61JIAqbg3QZ46moEmLR72I2q3UN19qVrhi2EfaOnK0ogOjkLHDjFR&#10;yykDHy7fxqOa5YH5ByG+b5u3rVee7jt4vNuJ0VRnLScA++avmJe5MspjUEk+mT/Oo55VH3lDZ6tX&#10;Oa38T/DGllo/tbXUw/5ZwLn9elchrHxY8R3oZNPt4rVeqs3zOPx6Cl7WMQ5X1PRr7ULW2jLXlysa&#10;9SZGCj9a5nWPip4d0tvKsy10y8MYRhSfqa87v9S1DUmaXUr6SZs8NJJnH9KgARUwD74rN1uwcpu6&#10;z8S/EmoPm1VbVSuMr8x/M1hXE11fP9ovbl5JD/FIxOaSVlHGMf3vemNODg8bV9RUc0pblEV4UBVF&#10;7dahp0rtJIzt3NNrnYBRRRSAKKKKAP6DLPUbtAsSwRpG3OIYwn4jaB9Mcc1abW7yYqBJnbGedxIX&#10;vn9aiaGVxsUj5vuqy8EdjTvswDfcPDfJ8v8AWnHkZ6Ur3scx8X/AM/xT8HPZWs/l6xp9wNQ0K4Vu&#10;fPUHdCT1Cyr8h7AhTXA+Ebe08RWEWsxXLfZZA2FkTaY2BwyyDHVWBDDkgg9a9qt4WLebGDujfcvG&#10;PTH9TXlvjTR4fA3xohS60podB8beddWP2WMmODVkANxH1wolTZKPQlvet7+0jyrc4px965YubmGa&#10;b7Ho9nE0flr+8CiOMydWVV5yB1Bwc9wKamnW8bmaWZZJI1PLSYAXjOSOnRvxGOKsPeR+SYNDiWTP&#10;zbmXIY+m70+mc1Vh3XSyPcrJc+X95OAgYdVPXJ6A9SBWNg3I7wy32Z7JfMZf+WjZEY7Z2j7x98fj&#10;TbaGMZnUiY4ylxcShVOBjAB/TA/EVZ5uiqWlt9pdSN0fltsQ4J4HVufUHp26UiOIS1zdO108K7SG&#10;kURRkY4/3unQE/SqLjHUILSK4j82xi3dQ15eKNq+4XPr34z61peG/CmqeINUh0Tw7psl/qF7NsgV&#10;eTKemFGSemeQAPc9ateCPB3iL4k+JLbwz4R0t76/uJNqxszLHHjqcHnjrk9MevFeWftn/t56T+zH&#10;JffswfsY65D4k+KGo7rHxV44tVDQ6Im3D2tm2SAwJ+aUYA6dRW+Hw8sRKyWncxr1I09Fq2dD+1/+&#10;274U/Ycj/wCFMfAGeHxR8b75GgvtRi2zWfhjeMFIxyJLgD+LqtfPf7Hv7Dnxi/aF+JjeVa3HiTx9&#10;4gW4u7m81aYhWYRtKx81s8kBsDOXxwMVq/sH/sA/EH4t+L7f+yn+26pquqWtrrni/Vld7PTprot5&#10;XnyfeUM4KjuWYZPIz+y37Hn7Lng34B+CdN8IeHLJrPXdaZMzXU297HxnpIKSxq5yRFPGrFU5BBba&#10;MMBW9asqdL2dDo9WbYfCxo/vsSryey7djzz9lD9nrwV+xJq8GseGbD+2jcaTD4lTXL6FFn1zQrmG&#10;O11jTWQD79pKomEfVVPOOa+lvjP8P/DWneDpIZUN9pOi6b/ZGuXCtulu/CV6CbWcNt+Y2kh3I3JX&#10;y2bOWqH42eCE8beER4q8Caa8epaXczeMPBOnsxWRpcsmtaMwI5DqZd0eOr5x8vFj9mnxf4G1b4cx&#10;+DdK1dtW0rw/pKXOntdMXa/8H6gG2ITyWNuweJh1Q2/OCcVzxpxjDnXzKlUbaZx/gbS5db8ITeHv&#10;ix4gZtW0WSPwB45vo5RukjQmTQNdAGdsv7yM+YOpdhk7K9R8FXPiTxjp32TUZhY65d3ZguismPsX&#10;ijT1xv7gR3UIRsd1zjlq8u1nwf4Z+DfxVaHxhqkk+kyWcHgjxorMcXWh3jSHQ9Rbqd8ErPb+byQO&#10;cjaBXVeGrrWNP8bt4S8Y35tb7Ur5fD+tXHmlVh16zjEuk6iCAP8Aj5tgFc5AZkVfUVU4+7eJnLf1&#10;Oo8SeH2ubKPxD4VsI2vLeaXxFoOnsoKuMeVrGlBcZ2uDuC7cbjntWb4Gg03S9Pu/A3i24j1DQdKs&#10;TBsumDrqXhHUOEMm4DLW0nyHrtX/AH67yzkbWol1nw5aFNQnnfUrSCPC+RrFupS7tGGPlWVB0zzy&#10;e9cP4s0Pw/4SVPHelQNeWeg2s2q2lkpZzdeG7wgalZEAHeIZMSqo5UqvuDClfT7jNaLU4XwD4f8A&#10;Evww+Ll18KvFmovFperTQ+Gtc1hHHnR3SjzNC1dcjl3jVoJGOMyIhNdU2geJtI8b/wBt6Vb28es6&#10;xff2haWvmGOKDxVZJsubcHB2w3dspYH+9uPes/42eBtJ8VeEG1e+8UXlrH4ft49B17WLeQeZLotw&#10;UksNUGDgyW8ojkWTjAWTnk1saFrvib4leC7HW5XtbfxNNejTdbkVB5Vj4pscfZ7kDH+rnCbCRwRI&#10;vWt6n7yKn8mEVokztvEE8Wq+HIfGWk2S3Wnx28l/Dp8kIEk+kTgLfWRX+/EzFguB93Feb+HYZPAe&#10;tzeGblDcWdvbxeH9WvzIT52lynfo2pmT7zlCyQSSc4I9q9G8Iarc6tpi69pdng6hHJrOj6XJy1vc&#10;r8mo6axIGQTvIH+92GDw/iuztdIxDFbfaND0vT/Ju22k/a/Ct8x8tkx1ks5iv0C54zXPHswl7sjH&#10;+OWmeJtB8S2PxLSFbfVby/hivPJk/d2niixH7qQEgbYbyAGHOBu3R56mu41Lxz4W1fwpY/Gjw/ZK&#10;ulyQT69p8d4AjNC67NV02RCOJBhn8s/eYY/hqp4k1XRU8Aaxpnxb8UQ2VqinRPE2v3UyxR2t3ABJ&#10;p2qu2cIJY/KLNkDcQOgNfnF8XP2tP2if2mbzVvhlpGk+H4/hUupR3GoXEVukn27WEO24ltZSAVil&#10;kUybRnaJMnk4OsXGVJSm7JaN9/QmV5ScILV7Gx+1B+1v8RP2k9fuPB37N/jq7sfhlosAsb7xBbQy&#10;wXGs2DAyR2kwY4KxFmVTjhSSScha4HSdaOlaXb6bo2k2cMdquxZmysca85fAHzMcklj1bPNbdjNc&#10;eCvCreAvA979oW6VWuNJtLcJZqyjjKuozz/Ex5I7Vl2mg6ZYTSXfi+5+36gx8yOxt23xqOclug6+&#10;+OOM1xYjExrx5Y/CdGGoypr3tyTThrnia+jPh6HzlWMedqVwvlIiAnlR6/Tg+9d/8Lvjd42+AWo3&#10;198MvFcjPqFs1tqjXFsJrW6j46xHgkHgegOO5FcHqvi3UtX8nTltVjhRf3dnD8qgD1bq344pYLRY&#10;5I5ruRpLhhn5XPyr0HH+NY05yi9Dq97lsU/C/wAO/h/4Y8Sap408FeDtPs9R1i7a61C+jh3MSc8I&#10;WJ8tOfurgflXX/bMysI3jkdjwzSYAGOvHUj0GeKxYfMvpFg2bm27fKXLKoPqe/StzTLLenmTLufG&#10;0QqPlB+vb64orVJ1pc0mTGKjGy0uXrWKe/nadZlZSc+Y38A46Dt+Vddrfib4Ofsq/CS6/af/AGkt&#10;QEelW+U8P6KzD7Vrt2OVjjX+7uAyRkY5PpUes6p8KP2bfhLdftOftQ6xHp/huybGl6Kjf6RrVyAd&#10;sEY/iBI+mM54r4O8bfET4v8A/BQL4yx/tC/Hy3az0K1ljh8B+C4mxb2cTPtiUJwGdsjHGWbk+ldW&#10;GwsXHnqaLp6nLKpUqS9jR36voiz4p8UfGT9u/wCL7ftQftFWlwY48L4O8GWMLyx2Ft1SOKJcl5Cv&#10;IAXJPJr7/wD2H/2VvCfhXRLf40fF7RmuJrjSIbuTR/M8+3TwvqdtGsd8ny8XUEoYysOY2RsEDDF/&#10;/BN79jjXbDX2+I3xh8HtpfiG31KSHwJpd1MFn0bVLCWUz29woJVmuYCrK2CCv3SQQT9kSwWWmWrr&#10;4X8Kf6JYpPq2k6fJDzPptwzLqmmKmP8AWQurP5QGBuQD1F1uas1fp0Orlp4Feyp9d35nO/EPwHbe&#10;KfD002va28OoWclrpPiDUrWZlNveQHzNH1cED+JmjV3AwwYqchawbe/1Xxlptn418P2zWGuXGqtc&#10;x2s5Aaw8WWKNHeWTjAAjvYF+XoGwG6sM9d4Km8OaTNdeF/EMxvLO10+HSNVuXBP2zw7dbzpt6wxz&#10;5Ds8Jcgsuw5I4rn/AOz9U8N/Ea58H+NL2OxTxBcQaRqF4sgC2+vW6h9I1RWwOLmBfLdjwZIgnPNX&#10;KMeRxRy06krpSPR/hjrvhjxV4Vt7rSn+3WH9ny32lWcj7mk0uY7L2xYH75glB4OSpVRxWB8TfCl3&#10;aad52oeJ5ILGFbfSNa1KHaGWyc7tN1YEk4lt5dqk5CsrOW6Cud8G6+nhjx7Hb6L4aawutW1a51LS&#10;rTyfLW312FNmq6YcrtQXMP8ApEQ4DkMwyea9S8VjwZqmjxeI5LYX2lSaRJJJbEM63mh3GBdQlVHJ&#10;hco3dlHAxk0OMqdRE8y5nNHM6FNrvxK8KT6Wt3bafr016YpmWP5NK8UWoBjl5GTBcINx45ViATvJ&#10;GL8H9bk1Rm8G39kiSW/2nU/DdhtBIj3GPVdHYZwfLdmZFyPlZDj5TT9B0b/hCfGj6Hq2rMLW9ktd&#10;J1rUPMXeW4Oj6uDyN/HkOx+8dufums/4o6BrukeKLP4reCtP8jW7vVszQxhlhtvElumwx4x8sV7A&#10;JImPQs0bdanljKUktuhpG+l+p83f8FGta+Bvgr4eR/CL46eMtJs3vLdYPAM2sZ36zpkh3Wvls64N&#10;1bS/uWDnOz5u9fnz4VS+0e41j4OePYF0nStSka0vJpCwe2uozmOaMlLdSSwUbgTlW44r9jv2iPhJ&#10;8MPjj8PdM8d6z8PtN8TWOnxTa94Z0nUrGOcvbyRlNU0zDj5XEZkdMYZXQHgrXwf8fP8Agmr40+KP&#10;xDj1n4A6Na3+mppdrNHqjLI32nTJAosbnKRM8jhNqSHdndGx9SEpU+ZRStp12OvCKUrrzPmP4S6f&#10;BpOveIP2cfGVlN5eq3H2N2vIQVtNVgkZYZcL5pAJYozZ+6RxgcS/DLQLye/1L4CfE68awnurhhYW&#10;ry+Z9l1CPdsTDSxkCQjyzhQD8pPGKv8A7dvir4Dfsn/Elfh/+2f4o+Ilt8QNL02FLjT/AA/4VL2+&#10;qRhcRXCXt1dKGJUAFhG2GUnrkV8+/EH/AIK9fACaS38QeGf2WdV8TeI40UzeJvEXiZtPjvJEAG97&#10;OzB2thVyROckZwM4ro+rYinT52t9l3XdeRnLEYenW5H63tofQ3wzsZ/E2h6x+zfe2os5ppnvfDcs&#10;yMq2+pIuHg3CDCCVV2nDnLIo75qv8MNHvPiX4TvvgDra3F1qlvdSX/ho+X5jR3qLtms2w8hKyovA&#10;2ja8fTLGvkPxt/wXI/aH1/xBL4j8H/s//C/RL5pBJFqMnhk391EwH3hLdM5B4HY4PIry/wAb/wDB&#10;VL/goj4+tbqxn/aN1/SLW+uDPPa+HXXToyzMTu/0cIR6cfSojRxHN0sRLFUZan7Afs5eAvGni/4F&#10;eJvgx8e/BGqeFNG0SOa40nxFqivZxWschH2mHM6wEYdYpk25GVkGRurw3S9a+CfwDk8SeA/ih+0n&#10;4Bt9LvMi8uG8QW107SgEw3MawG6aQg9Vx0c554r8j/FHjv40fEO8m1Txt8Rte1e4mz502patNO79&#10;ThmdjnjPFYtt4P1W6OXDyH7xZsk4/GqpZfWW19zGOK5don6n+Hv21f2BvhvYa74I+IX7Xd7q+nXp&#10;jubdfBPg+7uQl1GcK6/aTbKDtypAG1uCeledeI/+Ctv7FPg/R77wd8O/gF488VWMkwubG413xBba&#10;X9nugpUyCOCKYkMCdy+YM8c96+DdH+FWtancra2enSTOxA2qpJ56cCvUPhv+wZ+0R8Udch8O+Cvg&#10;z4i1C9muGt1t4dHmJEyoZGi+7gN5YL4POBnpXV/ZtVK847a66BGpiqzvCL+49k1v/gtr4sbRI/DX&#10;gz9k/wABx2cUrTQ/8JFLeao8UjDBZWllAXPBIAwSMkVyOvf8Fqv+Ch97YW+j+DfiVpnhCztYjDbW&#10;/hHwzZ2e2M/w71jLH8Tn3r1bwL/wb3/8FAfFlnHqS/Bo2NrJplnqK3F5eRKHtLl9iygBiTtJy4xl&#10;R17V6r4U/wCDaj9pu316DQfiLr2jaTNNrFzpW7zjMkV9HE0sKSED5FuAAI3PylmwcE1tLAUY03Kc&#10;o23tcirHGQkuZ7+Z+cnjT9pD9qL4qXY1Hx78dfFurygYV77xBcSFR6DL8Dk8ds1x9xpvijWJvN1L&#10;VLm4kb7zTzs5P4kmv3Mf/g3C/Zs+H3iXR/GmufFnxFrHgnULG01JYV09be7eCMldUtmwTsng4kCY&#10;ztEg5KHHsGnf8G+37AXw11htC8Q32r6k58yyfUbq6CwRfa3L6Pqi7cAxlgbeTBKFkPQ1nbL4a36a&#10;WW4vY1pJyc1vY/nVXwNq+d7xNnv1rW0D4M+LvEl/HpejaFdXlxPMscMNtA0jyOxwqhVBJJPAA5J4&#10;r+nb4Nf8Eyv2LdJnk1Dwr+zN4bOu6bqz3S6VqtsJil9bQ+RqekneeUeLFxDkHmQMCRzWn4q/Zn+B&#10;nws0628W+BPh/pFvbeHdNtYrjVLDQY45W0SWbzNO1MbFIaaxugY5ujNHuLYOKPbYTlT5ZNk/VZKX&#10;vSP5uvBP/BP79p/x9qVzpHhT4G+JLy6s7O5urq1TSZVkSO2x9q+UrkmLcu5RyMjjkV7V8GP+CGf7&#10;c/xc1210bT/haul/aNSsbKS61i6SGOFryF5rWVuSfKlRG2yAbScLnJr+g3W28TNrGk/Hj4eeCbGD&#10;UzqgXXLErHH9l8SRRBJ4V/vW2p25yG3Y3xW7EfMcVvFui+CbOS18XW0GtN4ZvdFeXyoA63L+H/Oj&#10;eaLag8xbzSrvbKnVkieQLkAgZxxkIzVoI2WHoK0tWfiIf+Deb9pbw9BDqHjXWNGs45NJuNReGKZ5&#10;ZMWs/l3tsAq8zwJumMectGhK5r3b4L/8G5HwsfxxN4J+NXxtvLcyXTWNnqmm2CfZh9piD6PqG5mO&#10;+2uHBhbbykm1SRnI/XaXw7eeObFra6v7ODxBDqEc0erLtMNvrCQ5stQyo2m2vrbMc27O4vg5NeGf&#10;En4l/Ab4eaJJo3i/47+F9IuPDunzeTol1r1qk7aFNN/p+jMd5BntJ/8ASLZioYhEAGCTRLFV+a6X&#10;3II0KWllsfIPwM/4IV/sceVqvgX4h6XrN5420K4jv10d7kJJqK2gCatpKJgFpetxCyks8bIw43Y+&#10;jf2bf2Bv2F/ht4OvPCXh74ZeHdQSS3srS68T3+nJc74HuDPouvBXBba0hS2ukXABVg2Qpzy3xp/4&#10;Km/sRW9rpHxx0z452+peONEvUttQk07TZDJeXVoGNjqsaEKMyR/6POm9cpO390V5R8Tv+C937F9r&#10;r6+JfBvwu1zUobp53udEukiSAWd8D/aWluSc+S0mJ4yAfLkJKgd9PaYqvD3pvlXTY0lWp0qns7br&#10;oj6dsfgr4P8A2dPinL4i0b4BeG7bTtdur5NS0DTbFcvcSRhdb0RTgEKY0F5acYbLKApYV6JqGk+A&#10;jLceCfEGsTXOh6xYWAXxNbKWVrbd/wASLxGjoP8AWRPttbljyoiQvlTz+YXxo/4OMr3xJZTaP8Pv&#10;gXaxrJBaoNV13WJLq8kubSTdaahlETZdom2NpNziRVG4HnPiHif/AILt/tyeKvDMXhPTtW0ewhhk&#10;vzay6XoMayRwXmTPbA4OYS3IQjCnBGMVzqnGMr3t8yfrHu8quj9jfD3wu8ealZXnwZ8Q+HobHXtL&#10;u76XQLeaTZb3F7Ku/VtEVuVFtdw7bu1bPys5AAMZrS8L/EayOgTa3r/xitbd9LjtLfWdWvmS1ma3&#10;jbGlaztc/wDHzauslpdr/wAtACSVwoP4J+P/ANvn/goF8cNUstU1v4q+LLm7sY4Vtbq3u5YW3Q5E&#10;blo9uWQMQG64OOlb37M/7Df7bH7e0Wv+O/BXiqzhi03WZLPXLzXtaZJftTfOysmCzZ3bskYPWqnL&#10;D04/Gv6/zNI1JTtZH7I/Ff8Abn/YW8PaF/bfiv4k+FfNjjvJpvD8N4lwgebYms6SQhZTa3QCXNs4&#10;O3zEJJQgbvAfF3/BZX/gn1Y22ofD7XPG/ijVtPv4RZz61o+mFZy9mEbSNVUyFSLuJQ1vNz+9QDJY&#10;V8z+B/8Ag3m+LOs3ULfFn9pnS9Ogb/j4j0fTZbuVfpvMan8xXsng3/g3z/Y68O2sQ8b/ABF8aeJp&#10;03GRvMisY5Oem1PMcAf9dOTWH1nCwknqyV7WPVI8tvf+DgDwt4d8DzfDvSfgRbarb2d1dros2p6r&#10;tgSxu4yt5p7wiMlraSQiZAJFMUgG3IUV5un/AAcP/tk2t1I/gLw/oNreSJYhryLTGmmkntBsiuMl&#10;v9a0X7p2H+sThgc192eBP+CTH7BHw/uI5NL+ANlqEkJz5uuXMt0W/wB4M2D+VeveDvgD8Cvh2P8A&#10;ihPgf4S0l9wbfZ+HoFYMOhDFSQfpRLFwlK0YXJ95xd5n5C+Pv20P+CsP7XzLaeHfCPjB7VxcQWdv&#10;4c8NyxQW8U84naBWWP5YxMBIq7hsblcVmWX/AATl/wCCuXxmWaXxdoOvRpNdefNL4o8WKu+QjDSk&#10;SSkl8cFsZ7Gv21a1mOI2lbGeArEAfgOn4VG1oy4yvy9y3/6qv6ziJbJIytSjrqfj94W/4IL/ALV/&#10;iV8fET4z+F9HiUANsuJ71sdwAiBcge/WvX/BX/BvF8EbT/SfiF+0h4k1ltuWg03RorVVP+88khI/&#10;AGv0cksY1IAP+1xUTwqhYIo6ZNZv6xL7QvbU1HVHx14S/wCCK37CHhEKZ/h/qetsoxu1jWZWV/8A&#10;a2x7Rz6ZxXsHw9/Y2/Zc+E3/ACIX7O/g2xmVQn2iTR453I9zLv8A8a9elVVYADCkdhioJF5+U/w8&#10;e3tVfV5P4nqQ8VrdGCmhwWqLHp9pa2sfAWGztkiRV9lQAY9q+VP+Cyvw+l1n9jeH4jxbmuvA/jGw&#10;vldXIZIZGeCTHocunT0FfYEi4G0qAPcZwK4H9qj4Y2/xr/Zg+IfwqlhLzax4SvFtNsYY/aI082La&#10;D3Lxr7jNaQwqjsYSxLkfjx8QvEOgeJ/Fl14l0dZAl8sc063Cjd5xRfMx6qW5BrJ3TzH93Gysgz04&#10;wKyfC+qC58O2cyo3mC3VJdqnIdflYH8Qavx3VxcFtkXzKMruYDFc8o8srGhMrzkcRxr67v8A9Vec&#10;/G0T6N4k8OeLzJ/x73giZlT7q5z/APFV3b3F3IqmNo48D94vWuO+OOmNqPgC4u1uWka1kSZV28AZ&#10;wf50dAOw8qOPEskrbWHzDP606QwsuEUFlGV2LnIrJ8Faxb6t4S0/UnC7pLWMS7uTkLgnJ9xWjDex&#10;zu1tu3FQSgC9Rio0AiMzTENDFjn+LgZpl34hvvCN9oXxDs2TzPDviSw1LarHjyZ0Y8+mM1Cslwsm&#10;1IgI26bm+6ah1ixudV0PUNPnlj3TWcibVzz8pIP5gVdP3ZIaP3vOp2muWdvrlrIrR31rFdxNG3yl&#10;ZUVwR+DVMkcf3QN2Bn5q8V/YM+Jcvxb/AGNPhv40eVpJG8MwWVy7YDCS2zAf/QK9ihuQ8C5lTf32&#10;nFe5CmnFHkVHao7jpAh+9t6k15Z+2z4Cn+J/7HPxM8CwRtJNdeD7yWBR3eJPOGPxSvUJJ2WPay++&#10;c06C30/V5f7D1i3DWd8jWt9HjhoZRscf98sa19n0M/atbH4NaLfDUfBOh6v5jCSbTFD9gXX5SOvP&#10;Sg3JjJJeP5v70n3fepNY8Hap4D/tv4bX0G688I+LtQ0uZST8u2U46Zz/APXqhZW17PEbhbRV5O4B&#10;MY/OvlsRD2daSPoKb5oJmqlwwbcsm/5sN5afjX09/wAEAPEaaL8cvjB8KpGYG60uG/tVPTMM5Dce&#10;u2QflXy9aafqFxEIZZWjz/02wrj8K9P/AOCXXii7+FH/AAU90HTGdlt/Fml3FhLubaH3wnGc9fmQ&#10;GurL3bEJGdf+Gz9lrSQxsBIfl6hW9KuJM0ZyGA3dMcVlRKFOG6rwGPU1ZSXMTZdvvkc9q+j9n2Pn&#10;/a9DUWTcm5m6CmxXII2v97P+c1QafaOZeAM/e60xLnALKWYj3pqlcj2xqNICxXeGJ4yKjS4QRbmX&#10;LdM+tZ5ugy42fM3I9v8APFDThOUbaDxT9mL21y4JkVgIW3Dd82KDdbkznp0b8KptcuImbK56LTIr&#10;5hgyqpB+9z0q/ZMl1bF6VxKmWDDHGa5L4y+FW8d/B/xl4JUbv7V8K39qiqMks9u+P1xXRfax5e+P&#10;dtK1LpV7EtzCMq0bMFb9M0Rpsh1veR+GPwTubXUfhho/mSKGtbcwTeYx6xsV9fRaTxAtp/askcQj&#10;kBVTG8Uee3SsnxdpUfwX+L/j74O3qz3E3hnxxqdl+5XakkaTsFYA9AQM/Q1my/EPV/LaPSPD8KYY&#10;/ebcw/ID+tfM4qnOVWSPpaNSmkm3ujW1Uedol1YpC2y4s5Uw0fcociv0J/4II+K5NW/YVm8OSD5t&#10;H8Z3sIPosixyD6c7q/My813xffRma/1BYYt3zMoCqo9819xf8G8njAP4X+Kvw1Fzua11ay1OEl8h&#10;lPmxMQPrs5+ldmU0+Stbuc+YVIyw7aPs39uLwi/j39lfxx4aRVZp/Dd1s8wnAKoWB/8AHa+Wv+CF&#10;fi06v+yZrngqeT5tF8WXEe3PO2WJHHH1B/Kvtn4h2UGt+FdR0W9+aG5s5IZFxnKsuCPyJr84v+CK&#10;etDwX8YfjF8D9UDW9xFdQ3cSM4GwwzSwuuM9cSr0/u19F7NxcWz5+MvaU6i7WZ8d/wDBSHwtL4Q/&#10;bX8eafNtUTaubiML02yIrfnya8ME7Kwx6V9df8FqvCraD+14/iUQbY9c0eGbdj7zJuQn/wAdFfHj&#10;zEnAP4183mEPZ4uSfU+jwM+bCxZYluFYYVsVDLISMg1GZCwxj9KbXGdZ+hnhPxp4U8R/sPaDp7a1&#10;E+qf2Pbxx224lw0UrL2HHAPWvRv+CKscev8A7VHjj4VX2ni7j8afB3xHpqwO3ymRbRpo8/8AAoxX&#10;zF+zn8PvG/in9mS38ZaTo819p+n31xbTta5ke3YHd8yL82MN1xivTf8Agmt8ffC37OP7e3w/+JHj&#10;bXZNP0GLVpLPXrsQFilpPE8MpxjOAHHbjBrzc0p1pUJJx6ddj08BUoxndS1PpD9inTJH+DepaeYw&#10;rafrTDbw2C0a9B9Qx+tfWf7N2u6hbfsteOpbC5XzvC3xK8J62rSJu2qL1YnIB4yVBFfMH7Htxo39&#10;sePPD/h+9W60+PWxNptwrf623MsyJJ+KbD+NfRnwgS4ufhZ8b/AGmRyeZffDeTVovl+YyWMhcbeR&#10;ht8sbZ54RumRX5/7WVPFtxPrKceailsey/8ABRD/AIJ2/Hf4w/GHUvj98LJNJ8QR32nQRXGhiY2l&#10;9A0SbcxOfkkDcEqWQjtmvqj4AL410f8AZn8F3PxfguNN1ePQYYNUj1r5ZklUlcN1wcY5+lamsXDe&#10;KPh1YjU7zWLVpdJt3N9pVw0Um4xKScjPJz6Yrlv+CkV/410n9hWTxZ8OvFN5Z6hYT2LSalDJtmMR&#10;YRsC2OpJGTxzXbQqSxEZRumlqcmIqVaairWv1PWo9FvzaQ3KzRSQzrm3kBDqw9mzz36V5/8AGl5r&#10;XxJ4AmgKMkfjHbdbpB+7iFncMDn08xY6/K/wX8afipqnxJ0FPG3xJ1y6ifUEEjXmt3DIm75Odrcc&#10;HtX0Fok+kJpN9fTakt1KskTWsklyzM6+eolAZupCs2FAJ9M18fn3FEcnzSngo0nJzTae/wCgRkuX&#10;3pH6AP4w8B2N4tpe+ONDjkVstG2pw7iB6gNn1zXyf/wRF0Pw94J+PH7QHwY08iWx0nxxfW+j7pN2&#10;22gvJo1+b/dZa4W0NvqU0eoeFPHGmzJIzDzobyPzGQHGyTIG3HdSQQQcgU7/AIJLeKm0j/gp58Tv&#10;B1vqUM0GpNe3DvbzRsskhWKU/wCrJXhi3T0r1vDni7EcQZhisHVouCjFPW+6fmjy80/hxkmfVf7Q&#10;Hxe8G/CDx1qVnJ8coNOvobrMWh6xavcROzAFUBhXzI+D/tYz0NeEftsft2/B/wAUfsfePPCWqXFx&#10;DrEmk4002KPdQTXUUyyBYpFUSKQIyfnRMZ64rtv269OjtPj9rQbRorhXtrO6VriQJHu2kEk4zwB9&#10;MDFfLvjjwpoF94d8TNp0LK0nh+/hjt2/eW6s9u6kq6EruI7kA18Nn/iFjMi4ulgZ004KW/a57WEj&#10;hq2Bi5OzsfcHw7/bO+CvjrRND1Hwv4huJrfVNLhl86O3861DGJWZWdSQCGJUgfdPWvRpPA/gfxZa&#10;x69pkyr53zb7GYSwtx6DjPsMV+O/wcsdGufhB4E8TeELW58K3NvpS29/caXqckaPJCXtmYwqTHKW&#10;MO9iyZOR9a9W+HH7Uf7QPwo8dTJofjZfFensNjSaH/o1wzqvy7rYboZNoLZbepbPI4rPD+J2FePq&#10;0sRFNJvR6NWfRvT8TGdONl7Nn3x4/wDhDq1l/p+haA0kYQ7nsG8xhg/e2NhgfYZrz29061voWiuL&#10;BD0Msix7ZF46Mo5B9zWP8Af+CmvgXxXqZ8AfF3U/smvW8IfyZrNrC7c4JIEcmFmzzjyWbOK+h9C1&#10;j4OfHXT2k0a/tby6RQd0E3lX0XPG9TiQfiCDX3mBx+WZrHmw80n2f9a/I0WIlTjaZ4FJptkJVtbS&#10;cp2WSTHyfXNfN/7MninUb79r79oLwdF4WutNt7PxVbaov2xCslwsykGQEDYYy2NpVmPr3FfbHiT4&#10;aaPa6tocOmatPq1r4ovp7XTJo1CTRSR2885DEnDDbbyDOAQccV4zF4Rh8Ift7+JvD6W6xf218L9P&#10;v7iO4+QvPDPFG3rztZia7pQq0aMudW2NFKjVlFxdzSju7hIWlhl8t92evFdZ8JtQ1Bvih4dE8e6M&#10;6pEJmkVcYJwR/jUd3ZaU15JA3lQvnIAbHPpVWWHxB4caPxHYWrxrbTCSG5VQURgcg5NRh60VVjIq&#10;tTl7Jp9mfPf/AAVN/Ym+HPif46fEjxrFb6hHG2i2Oo3mhadcNa2VwqGFZJZUiZdzAFm6HnnPJrz/&#10;APYR8FfDnwamueBdK8P6LpljHbwy2tnIkZWVgz5wHBZ343dSfavbv+Cl3xY+JyfCvxF4o+EEOjeO&#10;PHmseEZNNm8N6QR5VvHIATNLMTt8xY0P7oc5HUV+an7PHjz44ftAeFj491jxHouh6HrTnTtL0WJy&#10;98mowSxtKztgskTruXg8DtxXsZ1mOF/s2tCq4tJqy6tvY5cHgsfalWinybX6XOr/AGsf2krbxl4t&#10;1X4e/DmVvD/g22WSHS7fUI2ia7u7eVmkKJgsrSPuYK2MBQCgJGfnu9+H/wAQdcu2sPG/h6PxBrV4&#10;kjteWeTewqsCOYhGQFdBEv3sBAUYAjOD9Dal+z18L/hrc6p8a7/wfZzeIra8i1a1vNb8UJBp7pJM&#10;UzEy+asrq3LDaWBYBgMgV4/498c/GmPXYU8B+C7fRLh/DnmeN0uL6OL7bYLLHHgT53xswbLABG2k&#10;ArhQB8vltCniIurG0X5q1vK/VHRiqNamoxklLm7PY53wT+yV8YvF2sNdW9td6l4esbcWtjrEOo/Y&#10;7fTTPE8uy5ZSPKCgySfMSPnwTyRXP6TqHj/4LWdv8VJPAGvWehWvn6bBdzLPHZaiXSVXuLeZwUV2&#10;BIwOuCVJ6V7B8J/Bnj34ufDP4h+DvBXijWpALuy1NYNQ1CJbMLbQ3MbQTXPmMmWBTZ67DnpWdo37&#10;Rvhj9oXwDY/CD43+HLXwXp3h2axsrG6vFu57K+j815CJQxZVLPvKzJgNtZeFNeisZXlhuRWm76vZ&#10;pd/mccaPLZO/N0OA+EXxs17x3pi6H8RPhteanb6ZezX2hWljDIk1rKhWTdHMGDYL7N8SjPO4civ1&#10;08L+INO1jwzp+qwWc0P22zim3S58x9yhsliAWPOMtzxivjv9mHxtF4I/apuPhL8Tv2bIdBs9Vt2k&#10;0PxBocrTubuBEYXUCKG8pnREBUHgZznNfeWq6JZpbrDKZVYKMNcZ3EdcnPufSuOUueb92z+89LD8&#10;0YfF6+px+o2Nhf8AE8O5gODuw1Y954dn+7YXStleI5l6fjW/qmlT27lbVgw/vLkFqoSSyJIEuIyv&#10;bDd6x+HodvMjnZjcW25by3aIr/eXKn6U+2vIJY2eeH5duA6jI/8ArV0apbzqFbaVXjbJjn8arv4c&#10;0+Q+Yg8o7MK0Z4FPQZgXWk6NqP3GaNsfeVRk/rVaXTNd023mttJ1CTyJhiSNW2+YMenTiti60C+t&#10;ztjUXHPytHw31ptpb3MT4kMh28ssnBqXYm1zJ0qXVrKRAqHoQVlTbj/GtYSw3gP26BV/2o8Lj8q3&#10;NMtI5kHmw4yPusuavT6FFeR/uEG1ePlwvf8AWsZSsXGJzUFjaszOtzu+TIzjr9a0o4YV/wBHcNH2&#10;PmLxj60t54auoQ8loiydPvsV9j2qu0l7p8bpIzrIFxtJ+UcdKnnZTiQ6t4F0XV2Lz28bs38XBxXG&#10;658Mta0yZ7nw/ftGqjhYz/gK7ZNT8t0Rf3bAYZhnA59RU0WosDtnwy/L8ynaT+FaRqNESjpqY/w/&#10;/ae/aI+DSR6PpniK4u7GLn7DqSmaNPYZ5XPTtivoL4Rf8FLfBt7GNM+KHh260W6JA8+yzPbyZ9V+&#10;8p+m6vFbiy0vUwqXELN7vgH86wdX+GlnOxmUCPcCQy4BNdlHMK1GSszlrYOhW+JH6M/Dv46+BfiB&#10;p/neGPEmn6nbsu5lgmBZc+qk5H5Uvjj4N/BT4tWzJ4o8IWNxI67N+xQ3Ix+dfmIvh7x14M1H+3PC&#10;2r3kE8LfLNBNsP0OOteo/DL/AIKB/GzwHNHp/jrTo9Ys1+XbMvlyj1IdR6eoNel/aGFx8PZ4umpJ&#10;73V0eXUyqpR96iz2X4n/APBM+Sx8y7+CGrWMduw3DTrlfJkjfsyzDJ/AjHvXxx8XP2V/jBoniqbw&#10;78TPhFeSQQ/Pb3mqXkhhc7sb1kUFB6gE5PoK+/vhP+3N8KPiBFHa2XiuHTLyRQGsdWYRrn+6JCdv&#10;8q9Wg8Z+GNVtRFq8lvLDMoLLIonib0weRXyGYeGXC2YVPb4RulPyen3HO8ViKbtWhdH5X+Bf2cNT&#10;0tYbmO80uxuFx5FpbxtJl/Qs2c/lWp4r/Z98T6na3DvqkbSK4uJ2kthPIXPG2OMEFBjtjivvjx7+&#10;z/8ADa88Qx+LLX4b2t5ZrEpEdnMyhZGJ3EopAxwO3rW9YfCnwQmiNp+m+GtPt454yPOtbby5FOBn&#10;5/vD86+f/wCIYRpycZSV+/c9anjMD7NJRZ+cPhz9jLxL4uS11DwT8Nr6HVYb9pb661DSHJAXhDHk&#10;4DE+owK9K0r9hH9rbx1byWPjXXRptvkGKS71pT5a99yQr82emOK+87VoYLKO1vZ3+VAGVX68VFJq&#10;Vhbv5drFIdvJaTCqa9TD+HeT01GVScm152M/rnLK1ONv1Pln4Zf8E19N07T/AOzvG/xFja8UvNI+&#10;l2JGdxwoDSN8pxjoOcV6Ro/7E/7P2j30d7feG5NUngQBm1K6Zsngk7BgZOK9Uk1m03MBIqt0Pdj+&#10;I7VDLrcgCpGm5c96+iwvDuRYOPu0k/N6/mTKviJbsh8NeEvA3g23EPhrwjptiq5KyRWqZUn/AGiM&#10;1du/ENtIphecOY2+ZOdtZV5e3Fy7MIwnzZ+U5x+FZ76bqt/J5Ru4nJXPlq2Gx/umvWj7OiuWlFJe&#10;Rnyc3xM09Q8Who9kS/Ln5VGBj3qj/bk0jttvfvL/AKul0vwdG0XmXd43DZZZD9yrkFlYQufscCyN&#10;0yq8/marmqS3BKK2KVhYy3su5rSRMcrIvc+4rVsNHjRt0t1u4PyyJtb+Z/SpEvp0CwyHbngrG38y&#10;abPfW0K7Nqhm+bd5mTmqjGn1IlzdBs9rZWuC9tcSSZ+Vc8Gq8aSP+6CrHt52D5s1NDqF+R5glLbu&#10;Au3rV0Q3F3GI5bPap6up6fgapRjPYjWO5jXF/bxMLeRd7DO7e3NNtrxLiZIktzjGNrKcH8+tbkPg&#10;7fLvNx5g/utH0qwdGs7R1jwqyLy0f8Q+orOVGot2UqlN7GWNJnkfesDKT2ydv9a89+M37Kf7N3xs&#10;0m70X40fADwr4ghvIfKmkOmxCZhzjJIBByeG3A/09kiiLReWjsGxgqrAVi65qFpo+o22l3OnJDFc&#10;Ix+2lSyK2fun04/ibjoK2hF0ffg7PutyY1ZSlbofj1+17/wb6fCv4vfFKM+B/ilb/DbwxpOita6D&#10;pLaZPc7j57yAFpmSMZMjE4cjkYHFfEH7RH/BBH9tn4M2VxdaN4TtfFGjqzm2v9HulLMoB2lk5Ckg&#10;k4DGv6VLqPT9Rlj06zmtNTt5iyzpDGsqRLj7znJT2x15ri/FXwG8IanDv02K80GSOXesulznaT7w&#10;ngj6YrSWZYrl5U9tTdRoVJN1I3vufyAfEr4YeOfhXrM3hbx74U1DSLuFmHk39q0RK5AyMjke4yKx&#10;Ei89ECNwrZZh/n6V/Vl8UP2BvB3xj0O40v4p/CTwd49gYuVW60+OzuG6kZlPzKc4yefXBr8Y/wBu&#10;X/gjh8WvBPxTkvPB37L+qfDnQb66W3tmbUJdV0pFLH9818ExGDjO0quOAM9T7mHzajUox9ppLr2P&#10;MqZT77lRlddup9Rfs8j+xv2DfDMiFd1r8MjIuV6/6LI/SvxC1CUS3r3TH70x3Y92Jr9q/BnjHwbo&#10;n7Ml18J9O8W2Oo6h4X+H81hem1kIDyRWjIXTcAxXdjnGPmx1Nfipe2d3ZsyXsDxlvnXchGRg+taZ&#10;a4ylNrqzHNKUqUIX6Gz8LPCeseLfHNjo+i6bcXkrTK/l25O4qBk4Iziv1M/ZqvPE/gX4bWXhX/hE&#10;LHwv4Y8RapEvia41M/6Zc2dqiTNHG5BIx8jM5IBLgetfln4I+IXifwFdm98MXAie5jWORtp3fdHG&#10;R/jX6ZfDXS/ib4r1nwj8TPjZ8MtL/wCJhay29wL5vLtI1SKN0jFvEMoqBlYnqQcHoa+H8QIyqToq&#10;o4qDbtd3baV9j0uH5R9nUja+mrMPxjpHiL4Z+Ptf1DQfhx/wm1jNNHbpb6xC8i38ZiWaMPtbcJFR&#10;w7j5QGUHnivSf2afBNpd+LI/jRY2cMKWWhyIlhaXTXNrGC4kaBC5BjVgdv3TgDjk8ef+J7Pwlovi&#10;LxN4u8R/E5bs6rrt6zjRYzukuHkO1kTJ2RyAR+UcjKMfTB9b0v4weB/DHi+DwDqPg+18P6RdWIj0&#10;kxN5Xls1kR5sm5f3jIyp85dSRtO0EkV42Dw0adNup+HXRI7pRoSlGSlqlazu9T8vPH3x48a+NviJ&#10;4gtmEl9JqGtXD28cskkkkPzMqopzkgDAH+6K5bTrPXAtwt/pc0ZhbF0zRkGM8/e9Pxr7G8A/sI+B&#10;dO+K/wAPv7L8TQXOpa14gkaRb+1d42iaZzFMeAAGQAhSWPBJIrP/AG6db+AnhXRvEngX4fXkkkre&#10;IjI2q+bDtniQSIIgB87Lu28Hlfm3c4A+rhnmEeLp4bCUm1JK8u1nb5nkTy6pGhKrVqK6vofMvgv4&#10;n+NvB+6Lw74svrZyvyslw68j/aU5H517t8Ov+Cnf7QfhnTLXQfHl62vada+XHsvsyN9nHHlB+GC4&#10;J6ng8jnBr5Qt9XMtyzeX8u0jr096001CJ5RbSz/KVI+93r1MwyDLcwjy4mkpX8tfvPKp4mrF2hI/&#10;a34Hf8FVP2Z/2iTaeEvBHhlrfxlrekww/wBn6pCRbWP2YCYxQ7S24N5fB+U5JLZOK1fi345+HEGs&#10;R+Nr/VdJ0vzLxJJReQQWSy7QC4LlwzDcSO5Ixk81+Xn/AAS88J61p/7ZngvUbqNvI1BryOF1PUi1&#10;kzX0L/wWdtdR0PwJ4C1W2uPs8n9sXyb1X/pmp2n16V4WA4Uy/KsYqVCTcJdG9vQ9b69WlQdR7o/Y&#10;/wDYC/4KCfs//tP2uteHNA02xj1rwzDNNc2OjNHLbPZqMK20cfMeAcHJ75xX0rpfhPwr4whGtWcv&#10;2O6SGFrhUVSqu8fmBTnHAz0I4r+S79k/9ur47fspeNZfGHw08VvYXF1D5F1NCo/fxBgwRh3GQO9f&#10;qb8GP+DnWw13w0/h744/CgWd5FDE9rrnhe+8t2uEP35IpvlIIHIyfwrXMKGMwFaXJS54JaW3Y6OO&#10;p4iPvOzP2q0XR30q1+z6hcQyMvPy24Izz83QcgntxUyxKZ2jS9ikkjj3SKV/ebTwCcdBxxnvX5hf&#10;s1/8FyPh3q2nXHn+ObHVrrVfGcPk2+qXX2Wb7LMgViFclQVcAnBxya+1fgb8Qx+0B4k1P41+CdP+&#10;xyWM1nod6JbsGFhFIZrhlI+V9yMgBGfT1rxMHxLg8ViVh+SUKmvuyi07dX2djWMVNv3rntwiLo0Z&#10;ZnVuqswz06Y/SqNj4D8JR+IrXxW3hTT4r60P+j3cUAWReckfTIz9frUXinxno3gvw/ceL/El4trZ&#10;2sLyN03S7VZyqL/G2EY4HPHSrXh7xVpvifQdP8S6FJJJY6hbx3FvNIrKzK6hlypHynHUHkV9LCtR&#10;5009TKUK3s9tGdra+NpYlV75Y23Z+78p6j/GjSNRsLfW7+/uLttt40Zj+UYUKpGMj3rlY9WhM7R4&#10;3Nt6Zz+RqxZ38TwrcxfLu+bGK9Snj6yW9zzpYWMdkegRXFvcR7re4VhWD8Pbdo9Gubp51lW41a5k&#10;QoeAvmYA/SsS3vLmJVliuvmZfm9uea0dE8Qy6XbraxRReWu5tp4Iycnn6muuGNp1JLm0OaWHlGPu&#10;nVSEBMj6V/Pr/wAFPf2m/A2lftceOYtQ8XWVu0OtSxP5lwOgYgjHqK/fhfFenz27uA2QpAVec8e1&#10;fih8ZNEudF+KXiWx+LnwdW1vp9WuriFte8Pqn2lmlZhJHK6DzAQeNrMOlcmcZhRw2HjJLmuz08kw&#10;U8RUkr20PxM/az+IKfE/9oLWfHXhq4kmtZFt4rW4hRk3COFE9j1FU/Af7QnxW8Aj7LZ6q00O3H2f&#10;UIfMU+2Tz+tfsRNe/DGTXYtM0/wxpOnyTR79t/4cspIQ7E/uy2wOgGMZw1aEek+Gbe3jub34X+Fb&#10;/YxLLY6LZzMF9QhhDN9AM49a82lxRR5UvZ2+aPSqZDK7fP8Agfmt8Lv+ChFvaGLTviV4GJjOBJda&#10;XJ0+sb8H8xXqlt4l/YW/aSSOw8QwaLDeyfKJr+1+yTIT2LjaM++6vs+LW/2f4TLNqHwj8KiaOT/S&#10;N3hm3jdBkctFLEpQfU1og/s/zzxyW3wp8C3kbfdifw3b20g9kIjKyn2BH4V1Q4jjv7J/eY/2G7/G&#10;fNfwJ/4N4p/2yU1XU/2afidZ6Y+k+S8zapeedb7Zd2wDC5x8pPDN2r6j/ZW/4Nyv2qv2GfEF98UP&#10;DXx3N1rV1A1veHwrocd5BNalkZkKTzxMSWUcBeNo5r079nb46aT+zuL2b4aaXD4ZW+lja8XRbWON&#10;G2ZK+aE478bgK+tvhn+3l8Qr7SbTWdStNH1i3mXKxyMbWfGcAhlBVuAeo/EVtR4ihWbi24nPiMpq&#10;UfhipH57/t9fs+/tgfEv4Yp8J/CWo6bIGvFfUrXVo5NIurqNScDZPmPBbk4lYEDrX55+Mv2X/j78&#10;E9Q2fEbwJqmjqGxHdGFjby9TlLhAYmHHZifpX9Nlt+1b+z/45tho3xK0X7LHLw0WuaatxB7neoYA&#10;e/FVdY/Y+/Zo+J+nSaj4B1P7HBcqzbtDv0ubSTPXMLb42GO2K6/b1MQvdcZfmci9lS0lBxf4H8vf&#10;jHXr3QtKupZp3k+x6Je3CsWGRuTZjIJzxXxfHa3FyS0cLNz/AAiv6Uf+Cqn/AAQN+L37Qaap8QPg&#10;18VfAdhb2/hddNW11PT00hVXzC7yyvEPKzhvvEjgdK/G7xF/wTj1n9nX4hDwV8SPjX4f1geYrX3/&#10;AAgOtW+oQtFk7lS4RmVZNueMZBxkCunDSjQg7qzZliKKrNOErrv5nx28bxMUljZWH8LDGKfbWV3e&#10;uIrO2klYnhY1LH9K/Q74p+HP+CMfw7+F8mk+EPg38QNS8bXAwuseMPHsCx27H+IQWyN5vsrKuc/e&#10;GK8T8U+KNB+HHhOHxJpfwc1mHSLhR9n1L+wnhgk9/MYD/wCvW0cXzSsov56I5pYOUd5I+ftK+EXx&#10;A1ePzIvD00Kbd2+4Hl8fjz+lfot/wbXfs5azH/wVA8E+KdRu4H/siz1C8lhj+YBVtmXr9XFfBviP&#10;9o3xTqwaDS9Jt7OE8AEF2/oP0r9VP+DSnQtd8eftf+JPH+s3Ek39keDbpF3L8qmWWJfwNaSlW5Xd&#10;JIugqMby1uj9vPjB+xv+yx+0BK03xP8Agjod1d4+XVLW1FrdL3z5sW1ifqTX5V/8Fw/2RPg1+y1/&#10;wr/w38KdX1hpNYuL24l03UrsTrAiqkYKttB+85GDn61+z2r6j4d8P6dPrniXWrPTbO3j8y5vL66S&#10;CGFf7zu5CqPckCvx1/4OLPit8P8AT/2nfh9b63460u20+x8IrcG4a8RldZbndlcElvlAIwDxg1xy&#10;jytNK5th6k53TfS5+fv7QWt2kXjWPTYHXbaWKo3HT3/JRXkXibVXLcZIDFm2+wqr8a/2tvhPceNd&#10;R1Hw9NcawpKrBJbw+XG+Opy/OM57V4p4y/aP8U+JkktdO0230+GTcD5fzOQeOp74rSNGpOd7BKvS&#10;p07XucfaXP8AaXjNbyU7vOv/ADGYnrl8mui1PxFp0fiG4nmvF2rbKsffPOSBXE89qvaXoV1fgSlS&#10;E78V380aerPNSlOWhoa14ogvLZoLJz867W+TrmvUrf4N6TY/syeHPHNhpsr694g1yWGFhcbUeFWY&#10;Yx07CvMb/Q7TTdKmmjg+ZQAHbtk4r6k+Jvhm28GfDL4Q+FrVZo5IfC8+rXa+cWUO0YfIU/dPNc1S&#10;pKry8r6m0YKnfmPnPQrW5hMttOM+SGBHoaz9YfyreVT3TGK0tDaSK1lvml+eZmG3d05qlr02bOQt&#10;Gu4Lw3rXRKXQxjvcisiP7Mt1PKrB/P8A/WagvAA21v4eau29iBplrLHL1t1yvp1qjcr5I/et91c7&#10;s1Jp9oybiKJS05dt2eQe9a3hG/jiluLZz810FSNOxNY80yTy+WPu9mq9o6eVPb6iFbZHcfN+FIpb&#10;jPFIiFz8lttPVm/CsouCMKuK6bxDqcN3btPHbAhum4VzJIK4/irXojCT1Bs7Vp1qo89d/wB3cNw9&#10;favqv/gkp4Yh8RfHjVvtugfC3Vox4dkt/wCyvi4rLpt4ZGX5ElDL5M3y4V85G44Br2H/AIKE/sAe&#10;FvDfwuuvid8Hf2K9c8F61pOpySeIpNG8fRatops1YhpYIJkjukG8jGFZAvdutYzxFOnJRk93b5mt&#10;GlKpK66H6jf8GoHwnsIv2E/HHjfX9Csbq38WePPK+y3VgkkZjtraNNpDAhh89fa37a/wM+AHwk/Y&#10;i+Juq+Cfg94b0vUPElotnDJZ6XGjPd3MiW8ZU4+RsvxtwMmvNf8Ag3++D178HP8Aglt8OdO1S38q&#10;61yGfWpFB6i4kJjJ+sapXs//AAUHiTxN4d+EPwQO/d4x+L2kLdJH942tqXu5j9B5SGpXLKrKbNpS&#10;ftuWN0fnl+3L+yv4H/Y/8ceF/h/4P8V6lqTX3htLq9i1HYWgbIQBWUDIJUnkcV82/F/WoLXT7TS5&#10;JCslzM77Vbsq4z1/2q+mv+CrPxEXxv8At9eJdNhn3R+G9LstMjUN8ofyvPYfX99+lfHvxn1yJdVh&#10;t5iAyWjM3f7xPr9BX5vxFNupJ33Pr8tT5Y+hl3Gs2stst9co3zSeUG2Z3Hrzt4AqpPca5d20MWm2&#10;0r/aLz7KnlgbmmO0bcDO4nOBVQ3SeJ7GGx0aG4a4VmS6KOGO1uIykeOWJ4685FO17xNrX7NVvY6B&#10;LHp8Pja6vpV1SSVhdSWq7Mo8acpG5PyHncPavz6WKj7RUoazb+HyW79D2auJp09GWrXwbqF+LH/h&#10;I/FOnaHb6jHJJDdahcEsUQsC3ljkEsuACVz615n8YPFvhzwc1yND15dUt422rdNbmMHI67efc9cc&#10;VY8UXGrahpdrreualHHFeNIli204BjJJXC/d56Z+vevK/GmpCLTrqzF0vmMWCycbc9OM9sEj8a9j&#10;L8HUlUU6ktNNDnr14um+U0PA3i34jePvhzrw8BSxqtis17qN/NdJbyxxMMbEkdgxLAECJTz3zXzN&#10;ofxk17wzYy2mi6bax3kmqfaf7UwfNC/88hz93PNd7q+q3/g/wBqeiWmqMlveRhpI/OKrKwztJ9SM&#10;mvHdLgikVp5Yt244RFOTX6LkuBw8adZyinFtW/4J8ri6kpSjd6o7jxb4um+JAuvF2rrbWt2JA0cU&#10;MOxZfXH0qT4eQtI8t4B8yqArenH+NYXg6zsNd1ldJvb/AMmN87WZeVI+p712vw60y3uNRh0zSHMz&#10;XF0qL8nU5AGAPfivQdONOSoxWl18lc2wcvay5r7H9T3/AARK0+a1/wCCYvwrvJPCw0dbjRZDHZiR&#10;m3KLiQeccgcytulx0w4xX1vC5VM15h+x78Pl+FP7J/w2+G8A2/2P4J023K7cYYQIWPsSST+NenL5&#10;qL/qv4fzr3+WMXZHz+IlzVpSb6s+Jf8Ag4G+Lg+GX/BP7WNOhmUTa5ex26q3Xag8w4/4EE/OvH/2&#10;CPBsnw8/Yz+G/ha5h8uZPDMFxcKrZ/eTEysfx31yv/BzH8QbvxFqnw1/Zs0qfbLrdwh8rsZZrlI1&#10;PH+yhr3bQtAtfDGiab4UsIEii0yzhtY41ztCxoqYHtxXzWfVPdivO59BldOUaSb7XNWxaH7TuV+j&#10;bvm/lV+WfzJdkUnzKo6nrVWwtQpZwd3zKAW7c81chsIbmRp2Oa+didz+K5Xu5bmNtrys6IvB71Yt&#10;rm3k+aJirYPbvVO+ANxsU7tvtTHj2Rq7H5j/AA+lAaGjZ6rc2DM9lcSxt13RsQfw5qDW4PD/AIut&#10;XtvGHhXSdUizndeaepkAz08wDcPwNVJJB5WxTtO7PDVGIXkG0Sn5uav2kiuQ5u7/AGdfg5qM3maQ&#10;uv8Ah+TdkTaJrTBV57Rybv51Zs/CX7QHw+P2X4WftBWOqWUn+ssfF9g4fHZQ37xG+p21vW3mxnav&#10;Y/eYcVPHcgsXn+Vc8e9Uqkupm6cbnl/xP+FPhv4mwMP2jP2ItD8RqVxLrnheFI7gDuwMBLH8hXhX&#10;i3/gnV/wT4+IEi6X4I+J/jj4f311KI2sdSt/tKxqfvKUOHxjPJIr7UhnNtma1uWRjjLRsQaTVrnT&#10;PEdmLLxXoun6tCudo1KxSVh9GIJB+mK3jiKltJWMZUIy3PjvTv8AgmT8UNA8L2egfBD4keC/Gml6&#10;dEY4VXVvs94wzkbonyu4nn72K8P/AGlf2PPj/wCHvBuoaf4w+AHiKxmjh3295Y6a15DuBz1ty/8A&#10;9bNfoPcfBD4P3jma30S+0OTJbzdC1R4wrHuEYlfw6Uv/AAjXxr8IMsnwq/aQnntwp26d4otWH/Ad&#10;6b1P4qK6qWMlGV27mNTCqelj8NXt3027/s6/jmtriMETQyxMjBu45/wrctLq28iJ9xyi4kXbyD6d&#10;f8iv2Q8daf8AEDxrZPH8aP2O/A3xBt/L23V7pkcEt0wxzjy18z6ZX8K8B8Zfsv8A/BLfxjeND4k8&#10;CeNPhrq33Xt4GlVYmPpFLzgem0fhXZ/antI2krHK8v5dj5L/AGL/AIdz/GT9qr4e/DMQb4tb8WWs&#10;V4qgNtgVt8h+mxWr+j2K2gtIltIVVY41CxqOgXsPyr8xP+CXn/BP/wCCngn9syz+M/wm/aEh8YaX&#10;4e0i7KaXcab9nubKaVVjR2Gem3fzgV+ojQEKSea97D1IVKMXE8vFR9nU5Sur+VGWXbtH+1Xxr/wW&#10;0+KX/CNfs3aP8ObafbN4o19RNHuwTbwKZG/Ddsr7GaGYNzFX5X/8FtvifF4o/aX0H4e6deZh8L+H&#10;83St0W4nfcfxEar+Yrop+9UQYePNUv2PkvSbRVQ3DSRKy/Mq7jke5yferF3q0+n6fcavLexiO1he&#10;Xd04UbvWobK90xYGiAZpFHyru/Qn/PFc78f/ABDb6L8Fdda11LTbO6urN7e3l1K+jt4zu4YBpCBu&#10;25IXqTxXRUvrY6JaybPiPxV4jfxFruoa/eSNJcX99JM53cncxYmtr4YwCfxBHPvP+jo0u49uOK8m&#10;13xzdPNjS9Fma3j4+0SYVWPtjII+levfAYfb/CE3iK4j2NMdibv7qjnB/GinTfOmeedbq18YZSsb&#10;fMOVzj/HiuZ1O6WNGRuGOcHv1q5ruqPGWQpnH8X3uK5XU9SeTET/ADHp9K9qjCXLY4K0yt4g1aeO&#10;xmkD87SF/HiuY8QeJtG8GaR9v1q6ZY412Ig+9K3oo7/XpUPj74g6D4Z+ywa3d+X9ofcI4xubA7ke&#10;ma808XeFtZ+JV6uueF9ej1L7QGMOnFgs0YHbbn9c5pVKns4vl1ZlCnKpa5zvxB+JGs+O7/dcuYbS&#10;Nv8AR7VT8o9z6nHeuaJzVjVNJ1PRrtrHVbCa3mX70c0ZU/rVevHqTnKV5HfGKjGyCiiio5mMKX5f&#10;Wkoqoy6AOIXbwaaOvNGCe1Lsb0rSwCqAGOKdRTvvfdNbwjoTJ9ARDnP6U8tsADrk/wAqUK23g813&#10;H7N/w1h+MPxt8PfDy+laGDUdQSOZ1jLYXqelbx91XJV5OyPtb/gnJ+z1deAfhHb/ABmtLJrq+8Rh&#10;jFNDDnyYRkbMtgZJHrivsTwguswWcNtfafoOoS5y07xktaIR8waRWXdgc4AOCOtcN4U8K6zolsPC&#10;XhbxfF4btdLhSJdt00YjjBAAjjBG89eR+der+A9J0+30WTT9XvXvtNblru4tQlzdPn++MZBPPVj0&#10;96+VxlT21aUmfRYWj7Omki9aab4W1WGQW+sXVnajJn1MuHVuMFFVsMRn/aHHetAabeSriz1CNtLV&#10;R9ktsNbyzvjg/wAYK/8AAqii8MaLPHDLNql1panC2OlzKt55px1ZSyFev96rcOnajpOt+Uuo2Oqa&#10;k6/uFXevkr/dwQVX/vo1ypdjrL1rbeLtGu7XWr/w9defFIrWNhaDzFiIOQcJnJJ68GvSI/Eui67p&#10;sWp2lq9xHfQ/NbeXt8uRRiWNt4G3Bz15rzfzfEVpO8GmWt1JcsrG+1CCFrhYO4A8ndg4/i4rrvhL&#10;4jtNW0S+0OO786Oz33FrdvJmS4kLZdME5PHIrOoNM/On9tfVviP+yp8cZvGnhPwBHFquqTGwtr++&#10;mZrcwMxMEhkTq235ShwTgEHjFHh34N/tN/HvT4dZ+M/7Q11aaTqMfz6V4PjFqg5/ifAJHY4INfVH&#10;/BRX4cN8Rvg3J4pHgya6itI1huxhWlUEl45fLPLBGAB74bFfFvww/aR/ag+LmmR+A/gN4H8P+GbX&#10;Sd9tNqGtTtNIsqnDARsMrk84PGetenh6kqmHXJbTq+xx4iCjUvrby7n0F8L/ANkf9nP4LafcXFv4&#10;L0+Zmjb7ZrGvSCSZOhy0spwuMZDDkZ5qbxd+3B+zZ8PHj8GWPjWbxRfW52WumeG7N76ZWAHy7ozt&#10;9sgn1I4rznwv+xbqXxLMWt/tEfGbXPFNwJ9z6KZDb2IzjcnlxNx7HPPpXrvg/wAE/BH9nTTJtR0T&#10;RvDfhqzhCrdXt08Uf3RwzM/R/rjNTL2c5Wk3J9lsOHMleyX5nES/GD9s34wxLqXwT+CWn+EdBaRR&#10;/bnjC4El0isD+8EEZ4wcfT8atP8AsNXfxIv11P8Aah+N+t+OmNuhl0m0mex0+KTJJPlofmX6gc9T&#10;S3v/AAUN+D9zqs2g/B/RvEXjjVVf/jz8M6e5gYg4z5x+VV9fvA81UuJf+Cg/xwmktINI0H4W6XuI&#10;81v9J1DbjKgdFQn0FQ41r6Wh+ZUeTpd+uxq+LP2MP2VPC2lNrOrzR+DILOFfI1KLWGtdijgH5zhv&#10;wBzXi1v4otPAWtXUv7I3jnxZ8UtSvL1FvPsOlTwm2WMbdwvkZQuAfxIr3Pwt+wT8Hzq9r4x+Lmse&#10;IvH2rRSbpv8AhKNSMsCyY7RDK8N2OAeK9D8X/Ej4I/AbRGn8SeK9D8G2Cyc2cbR26yNz0hXknHbB&#10;U8c0QrOnJ8jlN+mhTXNH3rIxfAf/AAVz/bP/AGd9LtNO+JD+JLaGNcLZeMNNGpRNgcos6/OoxxnJ&#10;9ecV9r/s4/8ABaj9mv4yeC9L1n4jeGdU8J313CHu2t0XULWNu/zRkSL9CmRX55Wv7Z0vxd1O68L/&#10;ALMnwA8QePLo4UX15amy0xA52h2kk6KP9kEfTrWPY/sc/F34payPiH8aPijY+ELxZmMOgeANMG2L&#10;OQUmuCVBYHoMEdaqrGNSH72Kjfs9fuCUY6clzuP+C+H7Smm/H742eH7n4W6hd6p4O8OeHY4rfWIb&#10;V1t2uJz5kmNwGCMqpB7g+gr84NY1wFWVZFznPXrX3P4l/Zj/AGkLaKDSNI+IGneK9GhvoJ7i11jT&#10;xbTMsbhhGzcoc9NxOD146V5b8RtN/Yw1jxw3gX4m6F/wjmtKhEraHdRywgn1MDOgI44YD3FdmBxk&#10;KFBUoq9u39bnJjMPKvK7dj5KsdVe48RG8/hs4js3f3iKtG7lmbe5zn+L1r13xp+x3o7+KI/D/wCz&#10;78Q7XxEmpWrXrR3F1GrQKpwUZlbGee+36V534y+CHxe+HM23xl4D1G0h6R3X2dmgc/7Mi5Q/ga9D&#10;6xSm9HY82WHrU1sZQvTsOfWnxzADOQvy/erNedoW2ufm6N3qT7UsW0ueB97tWikYmt9oKRAbvbdn&#10;NRrc/vN33iV6r0rnNc+InhvQiYLq/DyAcxxfMf8A61c3qnxkvHCpoOneXx/rLjkn8BUymtgtc9Ha&#10;48g+bI2xNvzMeFFYOu/FPwhpR2G/+0SbuEhXfn8eleV+I/FXiDWX26jqkjA8tGrYX8hVGxiQ3G8n&#10;Kxruao5gOy8R/GbU5JpINCtEt0PHmSfM35dK5m51/WtYBOq6nNOvZWckD8OlZrs0s5Yjq2ateZGI&#10;duPl/lWfNK4Do9v3lH4imvI0i+YGxzio2uF24RR+NRmRyBk/lVWK5iSSfcAG4Gfu00znPyjHHeo9&#10;6j0ppkbdkUyRzMWbJod8pimlyabUykAUUUViAUUUUAFFFFAH9B3g3VrPxL4csdfsLaTybq1R08xS&#10;GTPGD6Ecj6itgWrjO5GXH3c4z9fzr5z0r9oj4f8AwLtLrQ/HkPiS8s769aXw/D4fvEuVaE/6xGkE&#10;x2ndhslsfMe4qrqn/BQTwNF5ieE/gLq16qx5WTWdYijy3rhS55/SueU1TlZs9KXNI+jri5sbWQLd&#10;alawr91ma6Uc4+tc/wDEjw5pPxa8E6h4G026ZtR3pdaLcW1u7rb30RYwuHVSFDH5D7NXzZf/APBR&#10;n4xQop0P4PeFNLHOXmmnumPGAf4Bn6mvOvjX/wAFEf2zB4OuNW8O/ELT9Oa3nV5o9I0G3hZItx4W&#10;TDPnHqacMbRjNWav6mNSnKUdj6S+Hvi1PiJ4cg1W70ua0uI5HtNS0lYyPs11GxSVHzhsqQeCf4hk&#10;VuS2KR3ivfSqsbZJtYmVdvI2swyAo4PUj25rxb9nn456r40W18Y6tqbXlv4seGDW5kZY5E1YRsYp&#10;iRgotxGCrMMZkh9a9vk0trs79SKxDhVtbVc78A/N1ySOhPbnJFb+3pVpN02ZcjUSqk73m6xtrPzA&#10;NxaFJAiA7jyzEAt+GB9a3vht8M/FHxL8TR6Botqs1xgyXEkzeXbWcQ+9JI3REA7kDOOAa0Phb8MN&#10;S8fT3Cfa7fTNL0/MusazeS7bWwhC7i8r5CjIBwAcn1r5Y/be/wCCiWp/Fh739jD9gwzWPg/zvK8V&#10;+MEUxz624+VgHHKQZ6LxuOOMYruw+HlWk29IrdnPUrSj7sVeTOh/bd/4KN6b4ds7z9i39gTVZL7U&#10;Lz/RvG3xIjb95MQMPBasPuRDpvBG7t6nL/4Jpf8ABPBPit46j0W/upobW1ktLrxt4j3RmbTbKadY&#10;TMFkOT87qOhCjLNgDB6f/gmd/wAEnPFfxa1OF7TSJLeztbV9Q1HUp4pVm1KKGaETpaNtxJKquSFG&#10;QMDr0r9ebf8AZv8Ah7+zD8KobrwT4ee90jwDbzzXKwr5s3iLwbf4NyJcDM8kBG4HO7MK/wB7netW&#10;jG1Ok/d/M6qWHjg7Vqms307HK/s/fs+fDz9mqST4E6t4fW3hm/4o34iahBEY2nZmNxo2unb0L7hG&#10;ZAcK5AyCteuPo7trrW/iPUo4dY8S3cWlarcKvFl4usF3Wt4BjMa3MKrzwGBX+9XIePvFXhzxl8Lr&#10;vWb3xAuof8IpAnhj4gX0Mg8y78O3ex9P1YNwXMZMEwccAiXng10/hPVp/iN4Os9T8SX0batfSReE&#10;/Hl9b4K2ur2p3WGpjHTzf3ZEnTZKnJGK5HGUZu63HWqVK3vPc9As2vteih1tNEaw1DUGGt6XpsmY&#10;5LTWoUAvrPp8vmpk4Od2WOOteW39tpPwa8br4v8AAOis2k2guPE+hW8cPy3Gg3rAazpwAHLW8xFx&#10;5PVN/HfHomgX9/rE8d5qVstjqXiG53m13ALp/imxXbLGD2WdI8r13D13Cr3imK28W+HovEPg+xXz&#10;beQ69oNpNkM8nzpqemsCOGID7k7l+nBpU5WvF9Tlbscp8XfCHgbVPDzX1/F/aen6Hpf9maz5GZXu&#10;vCuoDMNyCOXFuw3owyU8qQg5JNeZfE+Zr/4YLqPxMvfs2oeHLuPwh441aFTvVtyS6DrjMvOFk8gl&#10;+n7+UHhSK6rS/i58IvgNB/wjPiXxrpcei6QEuNP/ALS1BIxdeEtVkZRHyefs0+5NpHyIBz8xNeS/&#10;GH9sn9hr4Ga/Lp/xU/aH8O3WmT2d14I8X2tnerefbtGeMzWF1tj3EyW/meVnk4Y/3RXTRo4iUU1B&#10;td7DlUpwjq13Pov4EfFW2+K/hCx8SacY7XUtZuHttSUsV+weKrD5ZY2B+756KTx95QCPvCuo1LV9&#10;MsZI9WsRJcRtJJ4g0WwXLblRfJ1KzCAc4WRmEeOSWP8ACTX4+fCP/gvH+yn+z/4p8U+GNYm8TeIN&#10;F1yyt5YtT0mxWOSHWbCQx2t8FdxkzQrF5jZHKDIOTXQfFb/g6v8AgHpplu/g38CNUuLldUtdVs5N&#10;avI4VgvAoW5UCPf+7lXcP+BHNdSyLMKkuWMVbe7aVvUj6zRkueNz9H7e00L4aeK/+Ed166huvCsF&#10;mtjJa3Em6HUPCmotiN2yMt9luMRlv4I5ME4YVheE/B+o+BPijqnws8Q6lNDpuueX4d1u+ZiJY72M&#10;b9G1ZOOXeICF3GAXiUnkHP44fFn/AIOafjh8QNHXw74G+D/h3S1tVvLbTbj7E95LDZXSlZLQiTKu&#10;gyCFIPKqeCBjzbxZ/wAFMv8AgrT+2RpNj4atrDxTrEFrb29layeF/DDW8hWBy0JeW3TLurZIJOc1&#10;tTy6UW1VqRXfVP8AAiLrVJJU4P8AI/oG8F+ItQ03xDdaTruu2Wn32qXEmoaZBd3nli08QWbbb2FM&#10;kDyp4w0mAcEFu1cn8cP2uP2WPhIV1/xn8d/DFjDbhr+HRrzVIPMutLvDtvNOKAli0cmXRcZBUAdK&#10;/E7w/wD8Enf+C5P7R+s2fiTxD8PvEUCassd5HrXirxdHCo3gASOTKXViMAjbnoCK9h8D/wDBrP8A&#10;t8+K4fP+MP7Q3hLRLNYlluBa3txfSxZbEmBsAJT6gda6llWVUafNUxCvbZWOuphcVL43GPzPcPjZ&#10;+0i37Wc+raP4A+I2of8ACu/Celx2d5eaPM8k3ibS/tBFjNcIRglMeSznkYy20sBXnuma5r0k8NpH&#10;LJpGnW7E+XZ2q+eiE5AHUK2DyOuSTjNdZ4y/4IHfHf8AYz+DVvrn7P8A+1zqmraytxItxZNY/ZY5&#10;JkJk+y53N5kMwUYRxjcQe/Pm/hj4gW3xRtprjSrK5024tJGttSsbqMR3VnOjHzI2XnbhumO1fM4z&#10;3vhknDpY1o06dOnaLu+rOq1HxRmR7Rdyw7l2xnmR+Dy5HqevJP8AKo/tV9qB8+9/cwKv+r4Vdp79&#10;sn25NZ1ulhocO2WPe33vmdhGD6lupPXgcfyqzbXOoarJi23Hf8rSbfu+yjgD6DmuBW6GsWzSa4jt&#10;l8lCUO07Xblh7gc8YOcnmtLT7SS4/wBJk/cxKv3i2GY/7We9ZdrHYWTMGnjupY+WlaT5Ym75PT8B&#10;z9K29DttU1C/H2EeZGFJa4m+WJORyMYz1/GmXqaunW/koqR/uo258zA3H8O3fk120N18MfgX8K7z&#10;9pL9o3UhpPgvSQxgt2YfaNauP4IIVyC5Pft16U/QrD4W/Cn4e6p+0J8fPEi6b4L0JSbq7m5mv5h0&#10;ghTOSSeMg/iOSPz1+PXx8+Kf/BT74vx/EnxrE2jfDPw9J5Pg/wALRttj8sHhmVeGY8Fm7ngcV2YT&#10;DqX7yp8K/E5MRXnKSoUdZPfyJvil8cviV/wUT+M3/C9vjYp0fwJoysPBfhRZNttZ26k7XZeBk45O&#10;MsfbivvP9k79hLxP8PfF9n47/aU8KxJpNndDTdQ0VvKlSx03ULeP7BrcEoOxnjuSFbGfL+orB/Yc&#10;/YP17UbTSf2jfGegRrpuh2cPiPwj4XRkmh8SadE7wX0U8ZG6OdFO5I+SMDIyTt/RTR/D+g+Kfh9/&#10;YFxdfbbLw/pv2RZgxYat4Yu0/cyZ7tCCMHnDwHnk1tWlKtKzXu9DRRjg4qMNZdWYzv4ntNcSTXLq&#10;OPVrvUI9H1y6j3COHxBarmy1EKBhUuotit0xuVfWvS4Zr7xXp9r4q0TTVt7j7S1/b6c0gVoNQjDJ&#10;e2T7Tgq4BxwQSGJ4INeX2eiapNpl14b8ca1JPdafHD4W8U6kJ9ss8YLNpWsnBGJMGLc2eSzjnYK7&#10;j4W+JvE+oSLZ+K5oIb6/vJLW+jt4Sq2uv2qgGRcj/U3MSrIoPTnk7qzcebbcmX8PX+rnNaza2/gz&#10;XoNT8N6FJeWOn2st7axIuDe+HLs/6bbjIH720lzII85VSB1NSfGPwnoviLwVJf66Xki0+1g0rWrq&#10;CYsW092WTT9TU/3oJNrBhyP3mD3rvPFemXl48d/pOnp51tJNqelwSSZ3kArf6eQM8MoLDsSe2K57&#10;QJ4PCNudMugdT0uxtcrubm68OXZP3hzue1kyuMDCDr8xwry50zGL930ON26/8SNBj1mZV07XV1CG&#10;w1ppJFA03xNZAG0u+DnybqIlWbnKyIO5r0L4d+JLbWdIgn0XS28y6kk1HTtP2BRb3qDbqGmkn7hJ&#10;LMEPDfMei5rgXS9+G/xGm8LeMtUSTRdU+z6Hq2oRsN4jck6PqXThg3mWrnnLLGT6V0mlS+KNJ8YS&#10;abLp8VveatqGJZpJD5dt4gt0HlnHaK7gz8wxgr6tVS5nLXY25YODfRjfiD4Z8Mro/wDaGql5NJ0v&#10;TZI7zy93mXfhy5I3/d+bdaybWyPmTZx97mvpNvpHiux1X4d+ML4xzzCHRfE2oMdsi3QUPperKcYy&#10;6iMb/wC8AM/LXfa4t3q3h6LxL4d0N7qaHzL6102TaGlX7l7p7A8ZK7iqkYJA6AZrgbG30qDTJpGt&#10;mm07SdPW2upIY2H27w7O26G4XHJe1k4J6qEfoSKL+7uYxbbUb7GP8KNUu7DW774a63qfk6xqGpSz&#10;6bDNI6pZeIrdN1zbpn7sdzEDOoPDB5AAah+F2qRfDDx3Np2nQtb6G0NzrGlaa8ZX/iWvIV1LTT/t&#10;2lyxlVRyqnA+XNWviZbX9/AniqC2iXVLW7t9K8SXwbJs72Ih9N1b/ajfKIzDH7uVuy1Z8XWo8c6V&#10;pvxN0nRFt9aGpNeWVlJID9h8QW4aK8scgfcuI1kj9H64+cVXxR95Gl29Y/M+e/8AgvR/wTf0f9uH&#10;9laPxT4E0eHUfHHgVY5NHu4W3Tahpcpwse8n5wM5DE4JVjkZOPwPsf8Aglz+2PqXxEb4Uf8ADPPi&#10;S31mPVIdPuLO60x41t7yVN0SPK2ETzF5UsQCMkV/VH4c8V+FpvDUMOkWEk2jtp0l9pkNxCUEmkyt&#10;i6s2Dfdkt2JzEfmUKo9awfip8IPCviCwuL2S5LSyabb6bqWp25YyC1V3k0rUwQc7oZGIMncbsnC1&#10;30cwUcL7GpBNr4XfbyM4xp81p3+8/nd0/wD4N2/29Lvw7ZeLX8CabDDqGn3t5b251eNpt1p/r4DG&#10;OfNAztT+LacdK9i8Af8ABst8UHtI/EHxK+Lui22jrBpt+17pEMl0ZdLu+JLmMfKGMDYDrkYBznFf&#10;tf8AC3Wtb+I2l3XgXxpHHpviFNSfzFif5bLxFaIpJX/phdRbJ1BxlZHHU1U8OaJNoF63h6xs4UhT&#10;7TqnhuwvZN3+jufL1fRiG/hV/wB6g5HzLjhc0Rx2Ijh+VJXXVK7NprDxvaCZ+d/wv/4NYP2fZ9Ik&#10;0vxp8cNcbWI1vLC4mhtYYYIr/cslhMu7JeCWDOcZy5AzxivXfhD/AMEQv2DvglqMWu6X8F77xZqF&#10;pPHqVrpmtyNcl2tFEepaYVyA0p3edGGHz8BTjmvrXVviv8IvhHp/27xz8dtCitbK3i066uLrWoIn&#10;n0tiDaXJBYA3Fs48vOMlS2ck1438cv8Agrd+wp8P7WHxi37Quj3mqfbBLcWOhwm8dNVtP9XOqx5H&#10;lTxbo5DnOGUjOGwPEZpjafstbb6KxP1qVODStb0QeLP2If2QdJ8IWniLwz8EtDt4PCViD9s0zSwJ&#10;Ljw7dSCSPUEO3c89nMqs3VlWNwfvAH2jUPB2jeOfDCeOvDOg6bZ+JGvrcapc2MIj+y69Amy1uyQA&#10;fKnjIiL9DHIvUA18U+PP+DjH9hf4fajDd/DLwd4o8QQx3JnW0urSO1jigueLyzPmN80ZbEiAjG4Y&#10;r5tX/g5V8UeCtdvtC+HnwF0n/hHJrF7CO11G/llme3DE25dkAG+INsBGTtAGflAB7HF4jSpK1tNX&#10;09AhiKnKkn6H7IfDrVtN8T6XZq1s1vDcW002m6XNjdtyU1DSpBgBmjYPIq/ewARwprM+I/w60/Ut&#10;NutMuNXk+yz2MNpfapbNukNkSW0/U42H3preTahkBO5FJPt+FHin/g4A/wCCiPjIzXXhDVrHTI4r&#10;oah5ul+E4d8MiLtaQyFS3K53En5hnPWsl/F//BaP9rzQ7PUdK0n4lapoup20jWdx5j2tlNBMdxCu&#10;dkflk4IwcVwxjh6cnKpVimunoRKnJz9xN36+Z+1nhzxvoJiu/hL8WviR4b07xFJqEl1BO1/bxLB4&#10;hgyZiELA/ZbtAsu0qOZZEzmvDvF//BUn9gP4d6Zqfw18bfFGG5/4RtpLaPTbCzkuhc6Zct+/00SI&#10;NjvbSZMTBtmFQhs5A/Eb40/s+ftd/DHVtS1P4umGwvNKUNqdnNrSzXaDAwSFZucFT16V9GfsF/8A&#10;BHef9tr4NWfx91T9pRtI0+61Gazm0u10kzXELRHkMWZVyQwYezU5YrBQtVbbXkarD1JxcbWPsDxl&#10;/wAF6P2NvDsket+FdK8VaxrVusUNxeNYpbpdz2Z/0LUvmYEStGfKmBHzLxzgVw/xm/4OQ/hv/wAJ&#10;DD4h+Dv7NqzAM0zQ65qCiJVuI1W/sykYOYJSA4U9HGcCuh8G/wDBuv8Ase6Oqnxl8TvHWuNvy22a&#10;K0Rh2BChj+RFezeA/wDgkN/wT0+GwLab+zhZ6rISNsniS+nviMegkbA/AVlUx2Flflgxyw/upKVr&#10;H5q3v/Bff9rrTLDV/DHg630Cx0nWLOO0No2l/aGjSFnNs4kc7vOiVlUSDnCLnoK848S/8FWv+Ch/&#10;xL0L/hEYfif4ke1+3y3UEOm2YhaOVwQ5Vo1BG4E5AwDk5r7+/wCC1v7I/wAHfBP7JWjfHf4Q/B3Q&#10;fD+q/D7xhZ3NxPoukpCX0+bMUqvtHzAP5LAsTjB9a+R/itr3h3XdYsvFfhj7L9m1jSbe7uILVAnk&#10;XJXEiFRjGSu76Nms5Yyo5K0UkY1Ixi7XPnXUvEP7bvjw51fxP4n8lrdYNuoeIJFAjUkopV3BKqSc&#10;AjArNX4B/GHXp/P8R+LLaH58ySNcPIznuQcfN+Zr3CSae8+RVCyo3yjuP8/lVXMsjeb5rLIvDADH&#10;txVSxVeel9DNaXseA/F34Aan8OvhzqXjW38XNfSWOx2tWgZVZSQCc57fStb4ffBn4aeJfBmk+Mbq&#10;2vLgX1rHM8b3G1QSvzAbcHg16h470UeIfBWraAztIL6xkiY4B5xwD+IFeR/sqeJk1b4Vz+Gpxm40&#10;W8khXzFydhO4frWcnVlHWQ3LY7aD4YfC/S41aw8K2rKy/fkZmYHp3qVY9J01vs1np8EZjIMbQ2w4&#10;HpVtr1yfM+yqsbE8Rx9Peqdy0khYOFUryG3HP04rKSb3dwTK1zcXMcn2uKMR7jhugBHrX1//AMEO&#10;Pil/Yv7U3xA+BF7OPJ8XeF7XWrFd3W4s28qTA7lo5Mn/AHK+O7vON80yruPzDbn+dd9+xP8AEgfB&#10;b9uL4U/E+6utlv8A8JA2iag/mbQYL1DEM+2/bV0YxcrM0UpI/bi9hjVs7eSe3rVWRVHHmfN04q/q&#10;AaC48kr95iMn2x/j+tUppFjyzn+HFehTpJ9DllU96xDKF/iG3nj3qGTaHVgRtOTRPMMLtDcdeKiE&#10;rFML61tGiTKeg90VnZY/u+oao5RGE3B/b602WYpyG7nvUFy4AwTt2/MORWkaRjKpoMufKVfu49Gq&#10;pKy9WJX5sKNvU0tzPs4Ut92q/wBsbcUkTI67uhraNPQz9qK6YOW9OhPSoXkRdyKo9AfWopbpSS7N&#10;/wDqqGSRQ25pP4c9apU7mcqlwnkdjwcFuPu8Gm2EkQvYhdH93uAlHqp4I/I1G9xuBRGyO/qKqzze&#10;U6sHB/2fWtFCyMW3ufhv8TPCkvws+O/j74UXEeF8PeMr62gUKQBEZS8fXttYfhWXK900nmxxbWXh&#10;izdjX0F/wVd+H0Pg79uzUNW06LbF438M2Wrt83W4jBt5fp9xK+dby6ls0ZpZ1Vl/v4H8683ER5Kz&#10;TPSoy9pTUh2+aY7w6qB/KqviPTk1TQbzSp5QVuLVkX5erEcfrWTN8QfDlmBLc+IrSNc/Mvmgtn6D&#10;JqpqHxs+H1qjBbm4u2Jyqw25GPxJFYuM5bI0Ivgfq9tdeBEt5V3SWlw0LJtOcE7hXWXRmZsxQZb/&#10;AHu1eefBDWbu21rVLSx8Ha5qEOoS+ZZ2+l6eZnDZPYexr2rwp+zx+2H8SZIx4E/ZO8StG3MN1q2b&#10;VOe53Bf/AEKtaeCxNTZMzqVqcepyAkuJ+ZGVezhV/Kp7e0lWb5WkfHvwfbjpXvfhL/glT+314nZX&#10;1W08D+FoJIwZJrq6+0yKfTgNg/Q16P4b/wCCImt374+L/wC1hqkqsuZLbQdN2rjHTcxH8q6Y5XiO&#10;qMvr2Hjuz1n/AIIseMjrP7JWsfDuSb954P8AHF5bRxs24rBcATp+Gd/619eiRRyi/dYjbuPFeBfs&#10;gfsTfCr9im21i3+GHiXxFqA17yhqg1i5V43ZN219qgYbBx34Ne3m8LcEDpgHH9a9ilRlGKTPGxFa&#10;NSs3F6F6OWNmKld3y52jiohPucbM72PGDzux+lUlvAFZN+P1x071KbsBDMkjfKOnHNb+ztE5/aH5&#10;E/t7Lo3wi/bu+LWj6zci3t9cvLXW7ErE33po1Z8Y6HOST7V4ZffGbwhbzMbRr2d+m2O3C7/zY1+k&#10;/wC1d8AfhB8Tf+CnXw8b4ueC11jSfG3gG+skgaV4gL203suWQgsQmDt9CK9o0T9kr9jH4LRq83wl&#10;8E6II03C61hYg4x33Ttk18RnmMp4PGcnK22r6H2WW4f61hVU5rdD8cdK8X+P/EU6W/hX4X6pfMw/&#10;dbYJXJ9vlFb/AIGn+MXwn/ag+Ffxd+Jnw01Lw/aQ+KrVLS4urGSFJwsy7wGfqQG59q/WHWf2v/2D&#10;PhOskH/C3/Clu1vz9n0G0EzP7DyUIz7Z/GvjH/grP+3l+zX+0f8AAnQ/B/wh1DWNQ1jw/wCKotRh&#10;vrzTfIiiTYyOqksWJJ2Hp2rgwGMxVbFxtSsurOjE0KFOk/euz9SL24KapNHHIVUOQvvUtuwPHmde&#10;tcF8IPiGnxN+FXhL4lWkoZfEHhmyvW29AzwISP8AvomusjumB4cjI79q/S4U+aKaPgak+Wo15l6a&#10;YFzskUhTj6VH9oEcm5Ao4+Y1XnulYKH54/p+tVZbsN8+RwON3BrT2Zn7Q1jOHAAZSrYDUn23I2pN&#10;u7bdtZiXxJ/ebd2PlLNwKYb3Eg2sOf8ACq9iHtDVa+jBKlw2P4iaat0xbBJC9cMMVltfIC0SS7WP&#10;Py8U1r9RL80vbHzN1qvZGcqxpvdhUz5n3R601byRP3ikt/d549qzJ7za2UJHzY5Pf6VIt4JF8sgb&#10;t3aq9iSqp+VP/BRD9jn9rPx/+3t441j4CfB3VdW03xBcW1+upQ2W21Er26eYPOk2pkMGyM965/w1&#10;/wAEb/8AgoB4q23PjHW9D8Or1ZLnWA0i/wDAYFYfrX63Wt0v9pXFps3fLHKueRtIZcD3zGancWx2&#10;yM/PfnpXN/Z2HlU5mmdkc0xHLywS06n5xfD/AP4IFaNdOt18Yf2k9QmkbmS30bSc545G+Z/12nNf&#10;VX7H/wDwT9+BX7FPiDUPEfwh1DxFPeatpv2LUJtYvkdXi3q4wioMEMoNe4LcwhfNjCnYc/e/WmyS&#10;vMwW3TczNtO3ktXRDC0aesI2OepmGJqR5Zy0JNXVNS06a1ZNyzQuj8kE5XH9a/Lv9kHw9oXwN/4K&#10;8eLPh/bW8y21zZ38WnfbJWlfLRpNks3JyA3J61+lXi/xTo3g6xbUPFviGz0uFUdzJqd5HbrtGMtm&#10;RhwPavyv/aK/aD+EXw4/4Kj6N8dtD8ZWuraEixf2peaJILhUUxtG4BXhzgg8GlW5aUYuTtqgwkpV&#10;JTjFXvF/ejoP+C8nheJNX8D+Mo423Nb3Voz5zxuEgH/jx/KvzrZgpwtfdH/BUr9uD9n39p74f6P4&#10;O+E663cXWl6s1wb/AFDT0t4njKFcKN5bOT3A6V8LshLV8vnUoyxl6burH0mT+0+opTVn5hvNXfD2&#10;h6j4l1aHRNJiEl1cyBIY94Xcx7c1Qp0UkkUgljZlZTlWXtXkc3c9T0Puv9iLw94w+F/hGTwxM99a&#10;XzaxJcSRttWAL5aKVcswjI+U/MSMfjXovxS8IfCX4iXkeoeKvDZsdUjddupaYIVUMp4J8tmV+3rX&#10;xX8LP2xvi78NbKPRJNabVdLXH+h3+GKYPBVzyMenSvefhz+0H4U+K0IgsNZhs76V902n3DLEc5/g&#10;PcdTX0McXRq4ZUJK+h4f1GpTxTr3flY+j/2SvGWjfCPxVqSeJfEdr9huNNZI7uNScyCZCi7QC398&#10;Ywe1ei/Gn9qHxf8ADHwTrXj/AOHcviDR5Do1zZTXy2K2/nWku1JY2jmIdlZefu+9fMtv4Tv7WY3Y&#10;UNJuAVo23Y54ya6PWY/GWu+E7zw3exXEtrcWjxNIkBkVMggfL0P9cV8niuF6U8R7akr90fTYXP7R&#10;VKtK3meseBf+Cuf/AAUDHg2xtfC/xQ1qSzt9PijtbxrcXYUBBsDKiBRx1Vtx47jmvtLS/wBo/wDb&#10;r/aG/wCCV8Pxo8a+JdO8ReEtU8O3MHiSPS9Jgt9S0W7tbo5uJQQxmiAQbtmGXrtODX5J/s3fFX9r&#10;z9jjU9WsPhn8XtS0XSNSZZJZNIuPkaRDgM0cinaQPb8a+of2HP8AgtxH+zX8O/iN+zT+1JoV14m8&#10;K+N7XU7uz1nTYI/tVpfXkOyRnDFVdGJ3EZyCvGckVx1MHKjFw9kl6dUe5WrYN2UKnP1v5lH4eePW&#10;uPiP4a1Xxp4u1KbSY9bs31SS3vmH+j+apfHlY3ZTOAoyeMDPFfTP7dn7PXhvwv4Z1bxr8Htf1y+s&#10;/wCx7iW303XdF123uUIAdAsksfkzKD0JCNk/n8N+BIfC2teNY/ij4GtorrS7rTob+10e9QiGSVZG&#10;jkDAEhXBTKjkZ6+lfbXg7/go7N4/8L6z4Z1r4e+C/t0Phu68yGLwXbGSIeUyIxYDj94UBKswBIrw&#10;M0y7D4vEQrRhrHy1RWHqRVOUZpa7HwLP+098WLb7baweGLHw3qguD5s0mkxlgQ3Kl7k7g2c55P61&#10;9L/8Ecf2i/Hmiftpab4kuNXabVr6Ty7iax0cXP2kOrKUEFv94kD+Hnvjjn5u/bF+It18Y/j7q3xH&#10;1/QNP06/1L7P9pt9LtfJhDJCse8L2Lbdx9z71u/sL/E3Wvgv+0PovjvwncrHqGmxtc2TMFP76PJA&#10;IPBB4HPr7V9jk+By+hTlOjSUZSj82fM4icqNb3tkz9lf+Ck3xc0yLWNN1v4haUPBd3qGliO3k8SX&#10;S2kN60Uxy0buwHCuvyttfp8tfNtz8TNS0zRikniLTZPtULCGOGeAJIGXA2nzOc9eDznvWl+2P/wU&#10;H+DH7aXwx0fwp8e7DTfCuu6LbXEscPiNXt0leRVyIZgrwvzGvVsHjIxXxrY/t2/Az4Z28nha48CW&#10;fiDTbeER29x4bsUjkchuBIGCgDPRl6jqtfyjx9wfjs+4qqVsBSqVJ3TaskreTPcjjnh6KT0R75+y&#10;R4e8QJ8LTc6EiyNa6tMLjzLqI7WmWOdkRWJIw0r9B1r0DxNa+KrXQLzUn8ONBfNazpbywytI6Nt+&#10;RgE3ZIODtOfwr5L/AGTPjH8DPHeuXHgS609rLVNY1Jm0a21W0BSXe8spRwj/ACYBC7sA4UYxnFfQ&#10;mofC/wCFlzfWsVx4P0Gx+6i/2XcXEacsDuILZJ57E8V+f8U5Eso4i5cfzQm2pW5dGvXm1u9zpo1a&#10;dSk6kJW8jyyH43an41gTTPiVoFjqEMPM1qLM28khPUsoUhz1GSF69a734ffFFrdYtT+E3j3xJ4Z1&#10;CzkVI4b6/wB1osnO0eVKXDL82Ts2+ma8L8V/D+ysfEOpaZdQCabTbp42tZpHjYxhtwyvPZl/Cs3w&#10;n+x78Ov2lfE1x4e1vXNU06TTbJp7NIdUMW8lxuX5g28jIOM5AzX67m2Q5HhcnjmdCrOhyqMm4q61&#10;X8pxxrV+mr8z7M/Z0/4K1eNfD3x1+H/wP+NmveHLuw8L+JtZje+DNaXN7dta3ka7S6+Vs3XOPv5y&#10;QMcc/U958WfCnjz/AIKEfDj4gtZw2uj+Kvh/qWlXzagybRJG7OF3ZxnzIlUHIzkdM4r8Iv2hf2NY&#10;Phnrs3h/T/F8kbWlypsVa9acsrrkZ3BWDbg/Qfw1TsfEf7QvhP4aWfhXTvjPq0yvJc2zaTNfeZHF&#10;CdhHlMTlCxPqORnOa/TeHsBiMdlsMbSxDqUpQWko217+XaxnHMLVEpKz8j+mXxX+zxo+rwtc+GdW&#10;WFm+b7LL+8hP0/iQfmK4jUPDnxB+GAzfaav2Qt8z3EHnWzf8CAO3/gWK/Bn9hz9rv9vrwT8Uo9K+&#10;FnxftbW6jjXy7fxf4oMMdyP7qCZvmPshPvX6peA/+Ckn/BQXxNpUHhbxj4M+GOi6wpxJqWoagTbT&#10;r6SMQqxEnpwc/qePMcw4ewOI9hiq8aU+ibsenh8xrSWnvLzPfPiBd6D4n8Eaxbz+Fo7a7bT5PJlt&#10;4CsZYry3A/X6V8E/8ER/hXpGs/Anx5ez2l1cS6P8T9U06CFbgrHGm0HkDgnLnnHYV9PfG650r9of&#10;+wfC3xm0zWvhj4q8Lana6x/bnge4OpeHtZQnctvPJEdqq+zgSqpXqM9a8S/4IseD/FP9oftFeDtF&#10;glFv4f8AjFeNCLX5mVnBBO3qwwg/PpVSo061NqDU4ySd1r8z73B4mnU4ZqNuzjNfc0fOn7S0fjnw&#10;7+2JZ/CHTfDg1jRbXVGnuNAvv9Lj0uUzEm+mbcUYktAwVyAA8YIyOPF/2mNC8f8AxS8a3Wp/F3Tt&#10;B8Mz+GZtP0vWY7gLbX1qZQyvciNDtlX5A7PtKsrr83Ga/Vb9pbXvhF8JLa+8Y3vw/W+8b6Zpd5fa&#10;fb+F7NGvJfMVEke4XACod0bFpCMYyOQK/Kb9u3wl4u/aB0Lxh8dXjupLzTdQ0qG21bUZv9ZZ3MLt&#10;5IA5kEfnWqM3QBCQSWIPFhatanKGHp2ile76pvyPmMZ7P2Lm16eh57farZeLPFfhv4KeHfHFvqmv&#10;RatdaW2j2Myx2moI5by7yOVV2fKDuJJ55A5znqP2bPhP8WPiZ/b3gfwTNaave2TT3Cw7jKulyRNs&#10;RGEhSFQzhf3mDxIeAMmq37Mf/BPXVvHf7D3ib46/ETXEsJYviFo+g22qW6yf8S23ErRzSb0GWy08&#10;QGwkdd3AFe1/8E2NQ8ZfB34ceLPCfgjx1fXU3hvx9LZw6ZC0cmmaxI5jOybIEjFuFVkJ2kH1r1a9&#10;H2eFajP3lu7bnn4WMp11Kq/da0PHP2Tf22v2jvgz+0NN8P8AS9FuprXXVGq/8I3fWpupNTv2SRWa&#10;1IVikcjDlo8j5OM9B+unw41r4g+J/hno138TfD1rpuuXVmJNS0mG4M4tZCSfLD8H7u04PQkjivD/&#10;ANoH4Y6LZ/8ABUL4F+O9Ct7fQ9R1HwjrVhDf6fZxsiy2oS6WMqRhgYhNHjjAfjivsbTLvwXqcrLq&#10;WnxwzsMNcwKNpP4njmoxEPgnypXXTqehSUYxaZ5LqUMaT+SzyWzKvyiT7prH1C3kR/30asvaSJc/&#10;jXqHi7wGv2oz6XPHeWu7CzSSfM2egZT3/nXF6r4VvtOlZGdoXVshBw34qa5KkV0NouRzJtSr5WTa&#10;M5y1SYvYEG6NXXruXuKm1CF3LF0U7eGZSASfQ/8A66p3U9xazbh5kP8ACFkXj8j1rllI6I81tSSK&#10;/txjcyrnHarTjS50XzUaUj/WbVGF/HJrNkvZPO8u4t1kPXKsFcenynr+BqvFJbG43RTqzbv3ifcb&#10;b9OBms+YqKOggt7eMrPp91IFckGOT5tvA5A7fnVlRL5KusDcMS7Q4YLg9wOR+lc9DK67mAk2tzG5&#10;Ucfj61dsfEM8D/NtdvMztb6dj19zWUkdCRs20wuXws6yDb/Cc9xyfxoubaxuUEQiVWbO4ODyv17f&#10;Wqaa7pV5FPa3tqqMxyZs85yOdw//AFURXsaL5qFZMqOp6/iKhXQWKuqeHLaRjuiXDPnKybs/l2/G&#10;sa48M6pbkvbFZoxwy5598f8A669M8BfEvwl4ftWsfEngW1v43kBe4uFDOi+xOVI9sCtjx9oPwk1n&#10;7V4g8Ba61v5dmJf7P8kQr5gYA7d5x0OSo47iqiyJc3VHiBub+C7eG7STaCQvylR9M/8A1qtwavIs&#10;iRQvtC87ZDww9Pr+Irp7nSEnUi6ELLnBZm2kfX9azZ/DFvIpCStG3Tay43e496rmiLXoUft1jdxb&#10;riAxszYEm4Ht0x3qjeeGrDUUykCv8vykAfrzVrU/DV6xe5gtXZY2xG0bEcYGT6VC0N1azKYU3A8N&#10;t/l/n9K0uHK1uYd78MxEjPZPNGytlTGx+Yg9PYVY8P8Axh+OvwkvlutC8S3CRpwYS25GX0IOR+lb&#10;1rrdxbp5Uyedub5Q6/N9KtJPo+qO1veoseMNmRenbG4e/rW9PEVKexjUoRqbo7j4c/8ABRi5tLn7&#10;F8StA2KSM3mksA3PrG3y/ka98+Hf7TXw8+I+208K+M7G5lxn7DcSiG4H/ADjcfpmvjHX/hnoWrDz&#10;FiWNmOfOiUYI+vQ/jXIax8K9b027a+0LVX/vRkNtwfYj+dejTzOo/iPPq5dCWx+ll1qNje42PJFI&#10;V+62EJP54qOXRTdrmKVWXb8yyN83/wBevz88BftN/G74UXn2e41O41C0THmWepAzJj/ZY8r+Br3L&#10;4af8FDvBOqeXB4vtLrR5mChplUzQgk914YD8DXVGtha++jOOVDEUNFqfQjxXNq4jkG0fw7lxxUcs&#10;8j5e3TbtbDMyjA/WqPhr4l+HPF8IutB1ezvkYA77GYMOe5UnI/IVtxiwv3eadd7E/KqsVx/wGiWF&#10;5lem7lRrqOk0UoEstxk+0ySMzZZdv8varltAVfzLa2Cs33pOrH6VcWyMZykccigcrwpX8KkhScNs&#10;SMbh1jfis/ZShozTmjLVMq/ZL2Rt88izKv3Vl+apnt3khXDrbleg27lq5BbXcw8uW1jVc/wZx+tW&#10;rbRUL7m6dK2jTlLYxlUjDdnPf2TqW8ywXBlAzu8sf40220U3LbJ7OTnoCcGuvGkraBppYnjjVc+Z&#10;Iu3j1ya8z+Kn7Y3wR+EkE1tc65bapqUPy/Y4LqJvLP8AtkH5f1NcuLrYLL6ftMTUUY+YRqVKnwRu&#10;dtovhWC0O54Jvm9if17Vi/Er4/fBH4JW7SeNfF0Mc2CVs4XEkp+oHC/ia+Kf2gf+Cq/iLU7iTw1p&#10;KjRdNkynl6WrSzTeheT+AY6gds14fqPxN0L44+IV07U0a5W42j7bbuIlQAd9xy2B+Jr85zrxNw2B&#10;/d5fT5/7z+H5D+rxmv3ktex9T/GH/gqQbvWV0L4a2MdtYqNs1ysivdTMey7/AJUT/a65rxSH9tb4&#10;2+CfGd1r1hqC3scDGS6/0xGaVTyEyjHJx3OMV5T8UvA+ieGvG9v4f0PxT4dvrfarQQwzOsh3D5Y+&#10;mSc9T2JqfUfC3xA8Cyefc6VLa225TcR2KbgAefn3cZ/WvyfMuMM/xWIVWddp7pbJfcbqPs/ditD7&#10;D+DP/BWv4ReLGbR/ilpFx4evlbY0aN5u/wBDjAPPtmvpzwN4+8C/EiwXWvA3jDT9UhmUbljnHmrx&#10;yrITuDe2K/FT4r6Ta6nqb63aYa4k5CqX5bscKCPfmovhlrvx08DXy3PgLxve2t0GDt88i8jvuPAx&#10;6mvuso8Q8ZRw8ZYq0156P71oef7Ve2cHH7j9zRZR4McR8v8AvKMKRVe4t0ysYtA/q1fnZ8Kv+Cj3&#10;7a/hzTbHTdY8G2XiWNoW/wBHvIx9olx/FEU+d165wDzX0F4G/wCCjug3Wmxn46fC/WPB8jKNtwts&#10;00bZ77fvj6gECvusDxxw7mEV+8UX57X9Top0az6M+iJdKE3zr86/3F/xpw08wDZ9lbbxleWA+uaw&#10;/A/7QPwX8aW0dx4a8eWUxcLtee4EI+boMPj5v9nrXcC3l8sSSSRYLfK0Y3Z/GvsMNUw+KgpUpqSf&#10;VMzqutTfvKx5B8Yf2NP2Yfj5p9xbfFX4B+HtWa4jZZryOwjhueSMnzYsPnjOcnpXxl8bv+Dd/wDZ&#10;P8R20lz8LPEV9pd5tkSPS9cs11C3ELqRsDqhkjxnIchjkDkV+lElhbYLiPzGP8UrFsVUNpDENktv&#10;tUHOI67I+1oyXKyY4hy0lr5M/nh/a5/4Nv8A9oX4NadcfEv4S+EBqmn2Fx52zw9dG+aGNQGEjQP+&#10;9xnOdu7jsK+dPjZr37ctn8NLH4X+KvAdw9lp2niZb4I630Ks5V5QjgS5bbzweMV/VImjWk8/n21o&#10;VdeFbcR+tcp8WP2cfht8XNAuoPGHwr8M69qDW7JYza7pqSeTIRgNvxvAU/NgHnHas8RCni5QniaS&#10;m4axb6PyKjUo87avFvsfzYfDu70/4p/CybxlpukNo+l+FrSBPEOsapcoLi9vpH2r5dv8pZG2bFOC&#10;EwSSDmu+0Lxp4evfB7aJ408JSa1q0clsV+1T+WxWJNsDxhFO/ahctu+Vhg5JFfQn7U37O+kfAP4o&#10;618Mfid4Xa50G91JpPCf9g6Gk6y3CKdsDFniwh4byxv2+ZwWINfM/wAEj8TPHvjTTPh1pHhCe71z&#10;UbeeTw+tq0YktGhXahUswOwBJf3J6kjAJxXztaUJV5prRamnvRqLluzmfFuqeI9H+KHiB/GXhfyF&#10;v9XF1a38dnLu0xUd2YxAD7hLFRgBe4Hyivlv9rPxV8M9f1q10v4bXlxc29lH5LNdIAwbOT0+8S24&#10;knn6dK+kv2uPhB+1N4d1nxb8PPhjb+JLXRJtUjhktfEGktZ6g3lx+ayM5UBAWmMhjDDKtHnOcD4n&#10;1vwf4q8PXk1p4l0u5huI50aXzl56Nk5719VkeX0ZOOJ5rcq0S8+55uLWJpylDl3MlQYjlP8AlpGR&#10;9DkVYgea4vo28v5Wbdj8P/r0kIDldvO24Utn0NWdLRlkhkI+7Oyn8QQK+pn3Z5NOLUkmffn7FvhO&#10;Hwz8YP2fbpLlfM1afWJV2Q8jFsy/j8xrrf8AguzHLH8FPAt64+VvE15ubbj5vJHbtmuY/ZL8XW+o&#10;fHn9mfw9HdQySWdjqcsiR9U3pP19/l/Wu4/4L02xH7NngWYsrN/wl1wGK9/3BNePH3swh8z2K0eX&#10;CzsfljDfFGyXHX86vjWnaNk/hK/LWPPbzWshhnjZWHVWHIpUYhRzXszowkeHTlI3NN8U6rYy77e8&#10;kjKtldshGK+iP2aP+CpH7Wf7L0B0T4RfGbWNNt7iQedarcl4XJxyUbK56c4zXy6ZDu3Cp9Mdn1W3&#10;LH/lsv8AOuPEZfhcRrUinY66OIqU37r3P3l+JcvxE+MPw/k8Y+L/AI6eJY5IvDcOrvYtfSNb3E32&#10;QTOSFYEdSBgHG6vjv4Tf8FWvjdp32HSPhX8ZDoLQ30csdrcNLONyPgEh22tgcgBOfevuLXNLaD4A&#10;tPHLGrv8LY9oZehOlKfzNfiv8PH0zVNOhs9SsIJivClgdy8nnjk14Co0Vhprl69D33WlTlBH9SXw&#10;Y/4KGfs5fEf4f2D2Hxu0W68Sf2eDNHcRvD591t7q4BOXOOB9Oldj8KP2lm+Ivj/X/htqngy50m40&#10;mWHZcPJ5kcism4tnr3G3jBGa/l/0LWPF/h62ZPCvja+sVAytqZGkj/Jskcjt6V698Gv+Cin7ZXwB&#10;1mbW/DXjq+vWurYW+oYv5Ljzoh0Vop+CB7EYr57ERx1PXDSUrdG7Nm37t3cluf023XiDT7A7brVI&#10;45o7dpGSRwpMYOC3v26d61f7VjFuhdhtdep7njFfgL8Jv+C92sR+J49K/aAs9Qm0mdUgkihfyprU&#10;qQ4liVsgfOqnAbGBX6A/sNf8FZf2cviV8PdcH/C1dS1waHcg2tjd6W39oLHM+S7YJ3xhjjcTxwOl&#10;bYPHZhK31ig4dN7699DmqQw0pWjLU+/JdQtZhIE+Qrgqw7571zuraPpniexk0jxRoNpqFm/EkV9b&#10;rcI/qAGHFfOvxZ/4Ke/Af4e6E2pXPiCG0Ekm2zu7q4RVeNUDP8pYEuM44yDjrzXQfsmf8FAP2T/2&#10;o9M0zw/8OvjppOreJ10uFtU02S4CTrNtHmMFOA2Xz90n/D0KnNU3i7DhTlTStuJ8Sf8AgnL+zD8Q&#10;9bXxfF4YudF1QKyedpM+YGGD963k3Rnr/Dg+9eJfFL/gl18TNNtL6b4T+ItL1SO44bTmkMLSqM/w&#10;zFkVv91xz3r7eju9Nu7iezstRt55LWbZNDBMpaJvR1XkH64qxHuRlkQr8q8A9TXFUweFrK6VvQ7K&#10;eOxVHT8z8fPiN8Efix8Dba48O/E34I6la/aP+Pe81i1MtqWIzkXALR/UB+K8efXJfDLAa7oE1is2&#10;Ss2mz+dbSDjqkrkD/gLD+lfvJdzLNp7WuoJHJCy/voZY1ZXB7YOfyrx/4sfsIfsqfG4NN4h+GVnp&#10;t8eYdU0H/Q5w2OrBPkkx6OpB71ksK6fwSbOj67Gpbnjb0PyXsV8cSxLqfhe/jnt1VZE23KQkqexV&#10;ztJ9vmzXoHgP9ov4s+Ho4rGV02wj/j11SBbckZ6R+YV3Dg/c/KvqL4sf8Eall0qc/CH4vRXW5WZd&#10;N162MG/j7plgBH0ylfKPxe/YJ/a0+B0m9/BGtR6bb4Ml1p8326wABznfFu2D/fVetTFVacb1F9xp&#10;+5nblep7B4R/bg03C23iPQZLU42yTQSCSNT6sDgj8TXp3gD4/wDgrxP++8I+JVhu9x+axvms7psd&#10;wuQXHuMivirTZUvopILjTpobqRWKTW0atGpVSSDztGfcZ5qWzuLbwzr1uuqypbRyIGkF0DCq+jK/&#10;3Qc+pUH1rp5qcIqVORzypyk7TR9d/tPftW698Tf2ffE3wD8T/EvWG0fVJBYXbLawy3jRh0J2TFTt&#10;6fxZHWviHRP+CfX7Kj33/CQaz4i8XeLh5uV0/W9X8iEYP/PO2VPMX15xXr765qV5ofmaVbw6rZzc&#10;DymSTr0+bdtduTzk+2a4bV7rwt4XaTUNb8ar4ehVf38OrOYhGfUKf3i8g8jFL6xjKkeSNSRtGnhc&#10;Pryo57xB+yj+xpYtt1P9jbQ5It2FurO4kZWPqzh/kPbBPasTVv2U/wBiTxfqEdhpnwS0qyaJR/oV&#10;xdTQlgfRGYLJ7FelUPHf/BQj9n/4L6xNp83xZm8QSRqRv8NMboPkBgrO+FI6A8tivE/iz/wWVsbi&#10;N9P8BfBbT5o/KcLda7cHzQxG0MEiOBjrxjNaUcHmlaS5ZS9bsipmGApp3tf0PUPFH/BO/wDYdbQ5&#10;Jx4N0+0hWVo5NTg8VyRLbOc/K7yPsjYf3X5+lfSn/BHn9p//AIJof8EofDfxH1HxN8dpr+91O8tY&#10;bOztbMXdz5aqzSKrxHYyhsAkleR3r8W/jD8cviH47fTbPWdXkm8qBriRvPdmnkmO/fIScuQNoGeg&#10;FcbbXet3Mu03bIpHzYYjtX02CwWIw/vVarl5M8LFZhRrRcIU0vM/cb/gpH/wcUfDP9tP4Vah+xf+&#10;zL8KdSQ+Pbq20qbXtYmCSRbrmPBSOInOcL1bkZGK/J3/AIKcXvxAt/22viF4S+IXjCPWL7QdaXSW&#10;u7W3MMLLawx26hI9x2gLGB1OSCTya3v+CXPw2n8dft+fCXw39oy83jiwkkMzfKqxyiRuv+yteZft&#10;neLI/H37VHxG8ZW949xHqPjXUp4p5Dy6tcPg5NelRlONVpL3H18zgqOm8LZaO/4Hl3JXJNNAJOAK&#10;0tK8N6hqjfu02x/xO/AqzrNvpujotnBtaVV+dq6ZVI3tE8+NOW7GaLpFuNt5qDYj6sDViTxbDA4t&#10;bOHbGG5b2rKvNSe6iW3XKqv61FaWNzfS+Va27O391RUezUvemV7Tl92Btat4rtbm2W1trbdiRWYt&#10;3wc4rrvjR+1F49+MGs2WpvaWujwafo39l2trpqkKLfGCCT1JHU8VyngrwJPr3jvSfCWss1pHqF5H&#10;E8vy5RWPJ5OOnrWh8UfA3hjwX4m8RaFompzXMel6olpZzT7VaTG7zCQDjqB09aP3XMkt9xP2ji2Q&#10;eE45f7G3D5lEjH6e1M15wtjIjNnK8e1df+zPcaDq+oXHgbWdDuL2S8zJara3iQEMMffaX5NuPxzX&#10;QfFf4IWdlqcllF5uktIrlYb5ldVwFIO9MqQd3BBxweegolUtU5WaQouVPmR5vFIEtoVP3VhUDHfi&#10;qd66+S1tLDuX0HXpW5rPg3xBoK7ZoPMjVflmgYOh49RxWLd29zzLJA3yr8zbfwq+WS3Jj8Rkiyga&#10;YJBJgMwXntzWrC8umWclg9qflmbDmswXMTX6KOEWZc5+tbut6xZ3aTLbjzFx9/HWnT+KzKbjy6FC&#10;6tWlszNwyrHuIU9BWC7GR8kCp0v7iMSJG/yyKVYe1RRwuxCgZ3HAFbS1OU/R7/giZ+yj8b/Emg6n&#10;+0B4J1/SNP0u+1FtF/4nl9Ym2uGWLLK1vdOnmNlxtKtuGDgE17x+3Bp3wt0LwHdfA3xJbRsNS01X&#10;mudNsZLNXvd2xNkG5vlMiv8AvG5bf7iuR/ZS+NXwB/Z6/Yz8B/sx/tK654s8E3eqX82srf8A/CGf&#10;a9M1aQyqyWjupEyPwqPtUrt65r0745eBfAXxm+O3gb4VfDeCC6ute8daTaRyaLpawxG3dhcyoi4G&#10;QvnoA5AJwSa/JuLqksbmeClSq+65N+7s7Pdvy7Hu4WnH6u3GOq31118v1P3C/ZZ+HsPwy/Zt+Hvw&#10;3t0YLovgvS7Jdw5zHaxqf1rh/j80vi7/AIKM/BPwM0zfZ/DHhTXvElwijOHKw2cRP/f6THuvvXtH&#10;gzW/D+tyR6f4ZmaeCwk+yNKq5QPEfLKbuhIxzXzf4/8AHV1D+3H8ZPiHoUcF3eeA/hLp+lafZ3F0&#10;I1a5lNzduM4JHy+R2/jHtX39TGUcHl8q85XSW5xYelOtiuWKPzB/aC8STeLv2kfiF411ASedqXiy&#10;+lIkUhhGk3lJ1HTZGmK+Z/jD4rW78YXiKgVbWYRxybfvYHPU/X8q968SeAfitDrutXmpeGJvLhh+&#10;36hdNcBkjV23PiVyNzb2PyjJ5IAO2vk26v8AWPE3iKa3s7SZri4laVY9jZKktmToW2jkkgevFfle&#10;MzTC5lT9pComt3bofa06U8K7SVux71+yLc3K6J4qtp30/R7jxHaR2fhjxBqzBP8ATI33+RCX+U78&#10;EErkqQM8GvM/2z9Z0Ob4sw2+q+PodSvo9OQahqc0ZAu71WbzAh+6BlQAe/PrXdax8RdO+EOl+EPA&#10;Pj74BafcQ+HdFuru41iPUGuE1KRi2ZyrgrGRuVfuhiVAr5j/AGvPiR4+/aSvbP4kfDn4aXQ0/QtL&#10;8nWJrSzBBwxxdOEXC8bVLE9Vr4/I8trY/iD62/dpyT968bX2Vnq9UlppqYYitL2d+XVGR4i8STpK&#10;Y2k2rghEU9vqO+K4DxZ4uvX1FdOZFaPAaPbydx6L+dctqfxC1u9kt4dUmx5eMqOC3+cVhaz4iC3d&#10;vcmVl81h86vz9cV+vYPJ505LmSZ49fH80dNDW+KGq3dx4NkhnXa32xUk/DnH4GvOItTvIikFu6oY&#10;zhWTgnmur12a38UCbS9AnkjW2Xe0czcyt3bnpXJvp9zZP5l3HtVWx9Tmvqcvpwo0PZve97Hj4qpK&#10;dRSuXHt725uFneRuw37q+oP+CW3wn174qftq/CvwHppjuV1LxlYrLDN90qJlYg+2Afzr5dtBcXM/&#10;nWsTSKvZVziv1O/4NivgbefFH/goNoPjYWPm2Pgezk1S7k/55PsYRHH+/wAe1bxv7aN+h6WD5Y0Z&#10;TXY/pYt7UWIFpbRKsMS7I4x0VRwB9MVcWXe4QJuz/dNNiW3kO7f95evrTpTbabbyaleTKsVurSyt&#10;6Koyf0FdF/dueH8Uj8Wf+CjOtH4//wDBcT4f/D5GWa18O6wrzIw3KI7OAztkdssCv1NfZkdv5t1u&#10;lY7nkJLY/XNfll8Rvjb480X9rPxJ+1T8OtUjtvEUuv6kbG+vLRLhBbSyMvl+XJ8pBXH0r1Pwj/wW&#10;L+JmkXMdt8WfhBouqfLiS60W4ezkPT/lm25M+3GK+JzbEe2xVl0R9lRpezpWfVI/QqO1+zWe/wC8&#10;rEk+1FlceVZMY/vKMqtfPHwh/wCCqP7E/wAXdOaym+Ltr4T1NcRSaX4qkFthzjgS5Mbe3zA+1e56&#10;NrOleJ9LXVPC+tWmqWbrhbrTbhJoyP8AejZh+ua8+MZLdFR5dizbNbTTMzsuerc//Xpt5OphBYrh&#10;ed3vTFjkz5mGU47+tQXoMkbLEoHygrx1qGXy3GlHYtPJuPdR6inkiEiJem0fMKqQXcpfBK8csO4q&#10;wSrJkH5j93HalF8xquxKodptysdv8VC7ncgtw3G0c0Rp5MQd/wCL+KrFnHFFH5qqrHPGScGqMHuN&#10;Z5Iw0Zc+vy+vpTZZHLL5T4/Ci9fy5dyJt4x9ff6VX2Tybcy/eYEYWgqJJL9sMeRJwo71Ct9OgyPu&#10;/wAOehqxHKfmXPTOc4rJuJ2i3b/mVV+Xd3Y9aC+VEUuo39tN9oS6zIoyuz5cc1DqPiyfVbVrPX4r&#10;fUrfp5OpWiXCZx0xICPyqtqDM0fJKEjafX/61Uby7KTLa7Vkbb9Ov9az5pc1kyuWPLdn0Z+wB8Ov&#10;h/4ftPEnjzwr4C03R7rUJobW6n0+38oTqgLfdB2jBbsBX0csm5sLXnf7LPhs+EvgXodteQKs95E9&#10;3N6nzXLLn3C7RXoEjKEyD3/hr9CwUeTCwT7HxeKkqmIk13HcPJsf5V/iOe1fg9+2V8Uj8T/2qPiB&#10;49uHWQTeJJ4LVs5AihYQoBx/0zP51+z/AO098TB8IP2evGnxMNx5f9k+H7mWGRuP3hTan/jx/Svw&#10;m06OTVHW5vD5s04aaVn+8ZGyWb8yea7Ke7ZthYvkbLGnWZMCyFVTJ3Mu4YPB4/lXzx/wUd8RCw8N&#10;eHfBjt8008l40JxyqqEU49OTivpa3niNyII1VY0XC7V+YnGOvfmvhf8Ab58by+LP2h7+w83MOjW8&#10;VlGq/wAO0ZYfUOTmi5tNWieI6pJLdRLD8zLwcV9AfD7SIvDPw302zdWVpLdZZE925/wrw3w5o769&#10;4gsdKUlmuLoLn0Gef0ya9+8WaillEtpGy7MbY1WPpheMfSurCx5meXWfLqc54kv224MpYk424Az7&#10;15X8Tvi3ZeB42iiKz6hMp8u2IGI/9pvb0FV/jL8cbXw68mleHriO41FgVZ15WHtk/wC17dq8Gvby&#10;71C5a8vZ2kkkbLPI2STXoVsUqUeWO559Oj7R88ibWtc1PxBqMmqatdNNNI2WZj09h6CotP1PUNKn&#10;+1abeSQSbSPMicq2D2yKgPXiivJ55c17nZsrIu6z4h1jxBJHLq99JO0UYjRpGzhRVKiik23uAUUU&#10;c9cU4q4BQBk4owfSpAFAyBWkYe8ADjiiilAYjAFdEY3dibsQAmpBHlfk/Omr90gmpERgvB4962jG&#10;xLBfMUc84r7r/wCCUnwLi1zwzqnxIh0zy9Umuvs1ndXDBcRAAlYcnJdskcAnFfHHwk8B6l8TPiVo&#10;/gews5LhtQvo45I4MbvLLDcRn0GT+FfsH4J+B+m+C9L07wN4XvoLjT9PtY4rW10CZZZXI+8WCHfj&#10;OdxC5z6DmuLMcVGjR5FuzswND2lRSeyNbwtpt/4ZvYHtLtdLkhbyzAxLTXEgbkNAeQOvVT09816W&#10;t+dRvwfEGlWt1ePhbeKw/cmPPO9yg4I9OK5fQvCup6Br0bSeLbua6jj8v+y775LeBD/fWbJYgc7j&#10;XYXMPhK8LRabpOQg232rRXD2+72XyyNx64r5qV29T6BabDrHTdAt7l4NC126bUPKAuLi5KSxQD0L&#10;n5sfjU1h4W1CWKS20fVtLjtYvnvr4zmNpSOyFh0yO3OKisvDuhT6Z5lv4kvLHTI3+V7yGNmnb/gG&#10;GP1NLLY67cRtqf2a1utPjAFrZR3XlNKR0O1xnnvz0o22DcmEl/bWXmxabdWelxtsjktW8xbhv95W&#10;PH1P5VqaR4kmsNf0/WtUu4dtnKPsumxyLIxX7uW69ugrNhtvFGkywyal4aujfFWEMNuu+3gXuxKE&#10;j8wKS01zWhqz2trqC3uo7cTSXm2SO2X2V+Cc8Yx2qeXmi7geleN9PsNRsL7woumyXsGo2zHauF2p&#10;Jk9Tx8px7jFflt4/+JVh+yT+0FrOhan8KtUutW1i6YR2lrs2vMCUYhs+WysArbhyCTkV+oHgG50a&#10;fwLIbed57jSrhzdSiM4dZDuyoHHDHGB07V8h/wDBVfwHZf2LpHxnPgq8+z2dwDNfJCpaKdMFNwBy&#10;iumRu6ZUZ6V0YKfvcktmRXjzU2eM6Trn7c3xrv8AzdIutB+G+iz45hf7XeFcjILHgNjp0HpXSeD/&#10;ANgr4bahd/2x8bfGWveOdUmZitxrl7J5eAfvKuQuRg5GSPauF0L9tdvENlFpv7O3wH1vxK0caot/&#10;ef6FabsLuXvlv93knpXSWnw3/bj+M9rDcfEL4u6b4H0a4chtN8LqGukjPR2lZQSe3ODzXdUVWno2&#10;or8Tihyykrans17rn7Pn7PehQ3eoa34Z8J20e4wNLLFG7eyD7zk91xn9K4XUf284/Gly+l/s9/Cn&#10;X/HF8ZFRdTSxltdPRmPG+WQZKHGAGWp/h9+wf8DfAF3/AMJT4i0y+8Y6k2JP7S1yZrlo5BnJII+4&#10;evfFdX4x/aG/Z5+AOlLb+JfGui6ZGvyjTLMRyXI3H7qxJy2D3XBHoK57Q3inI6OaUd9DkW+E/wC3&#10;f8Z9QSy+K3xY0v4d6RLCH/szwege4dc/MhmJPzewOPpXSeAP2Ef2evh5fR6vq+gXPirVV2t/bnia&#10;+e5dmViQwVmKqegI6cVwOo/tvfFz4gtFD+zH+zxqur20kjQW+ueKl+z2rMp5AX7znHTcQ3pS6r+z&#10;X+1T8dZob79ob9oiTTdHuGzJ4d8IxvbRiIgHG4Dc5BOCrH8aq1flvOaguy3YoyjzaJs9d+Kv7Ynw&#10;C+Cumxad4x8daTbSRfJb6To7CS4wD9xYYQWxnPyuAPevP0/aw/aH+NVt537N/wCzTdvpdw3lQeJv&#10;GVwLSIOBwyxDLuo/EHArrfhV+y1+z58C9O3+EfAtjcTK32mTVtSUT3G/bhsPJkgdTgHI561ifEj9&#10;uL9mv4ZyReG4PFzanqSqyx6P4ZgF1IG/u/uztAPfdhgeazhSp1P4UHJ93sVLnl8UreS3Kej/ALKn&#10;xh+LF/LcftO/tIavqduy5t/DvhBn061JKfMrSKAflbK45zXpPhb4AfCL4baT/ZnhjwF4f0zTgpWb&#10;7ZFEGJI+bfNK2WJ77jnvXj2lfF/9tz4zTRp8KfhBpvgbR5GZovEXjKZWnCg4bbDjk+zA9ODXQ6H+&#10;xEnijXrfxT+0b8aNa+IvlsWGjyTNb6fvzuXCRMNyjup9MGqlGXw1JJeSFt8C+85j4lX37F+n+LVT&#10;4Y+GNS1vxZIfLhj+GfmSOWPGwvDmIHP8LelReHfBf7bFpZTXWueD9LlsZDmx0bVtQjOoCEj7s7L8&#10;gcD+E819M3V/4F+Fnh6OMSaD4X0e3jLJIiw2cKrzxuGAcc8H5vrXlupftpeDvFNxNo37PPw/174k&#10;6lCQJptHsmXT4iAeWuZcKB05x9DU8s5aUov1Y3b7bPnm9/Zt8J69eavqXx5+GOreGL68v99jNpyt&#10;JCkXlqADJEGjXLKTyM15r8Rv+Cd41a1m8S/Cz44Wuo29pDI01rcKF27VZiN0ZYE8Y57ntX2ND4I/&#10;a0+K+mq/jr4h6V8P9IvGBl0fwntvdRRSD8jTyYVeTgqvT04NYDfsCfBVIU07Q28UJcXExa+1CXXJ&#10;GmuWI+bdn5QT1wAO/XNbSqVKe8/kkQ6VOotj8tPGH7PPxq8MwReItf8AhtrEen3kYmt9QSyaSCSN&#10;hkEOoI6ds5Fcs8Ets/lSptZf7ynj8K/XXxbZaJ+zl4Uayuv2lNANvplv5dr4b8RQxm5dFHEaeUd7&#10;Z6D5c+oNfOfxp8Z/CX44eCNMHj/9nLUNBjm1qOOTxZa6Q0UYtydrt5mxSeufmBrSOIrc1pR+Zyyw&#10;tOOzPgd2MkpJFWEX7Np5m7zcfhX2B4h/4Jl/Dbxlp/8Aa37Pn7QdnqPmfdtdUjX05AeMn/x5RXzb&#10;8cvgp43+Cvih/B3iu3heS1VR59jN50LZ/wBocZ9uD7V008RTl11OKpQq09WjioASTIR92iSXBwAf&#10;zpiuVTHrTSSetamA53LNupAxFIOaKnmAKKKKLgFFFFSAUUcnoKMH0oAKKACTjFXNH0HV9du1stI0&#10;2a5kbgJDGWP6VUYylsBTor0iH9lb43SxLKPBDruUHa9wgI+ozwaK0+r1OwuaJ+m37TPww1TUfAt1&#10;4zutIl02HRlH9nLe277puzgMIyDx6ydfyr5/SCSK1EyNvZ8hX8o455yPfHtX2BHoOn2lxaaL4jtb&#10;eGb7P5r2q2YW6LnorIwtyD7AEmvm3Uv2bP2mvFHjfU/C/wAK/hHFcWemTptl1jU47Ioj/MgMZDNx&#10;yMgkfL65rw8Xhp4uN01dfI9nllfU4m4j8mQeYCVeP5kcdvpj9fWsu70uz1O3m0y4H7u4Ro5HkX1G&#10;AT6/SvddK/4Jx/th+I5Fj8U+NfAPhuHyyzeW8945PphV/XpXZ6X/AMEmotkf/CeftUa3Jxult9D0&#10;KG2B9g0hJ/8AHa8+lg3pzTSL5J7WPlP9kjWtP8NXOs/Cbx1qk1pZmc6fdSIriS3jYl7a9UD/AJ5S&#10;hWOf4c88198/s7W/iPx34A1TxB8WtdsfCOjeD8w+OvF2oSK0Kuo3K8JyC7TRsHTHyneMelchoP8A&#10;wSW/ZPsNTbVteXxNr15Nt+0Xep+IpFaXHZliVRiuX/bz/Ya+Mfj3w1ovhr9lQNDor2Mdl4g0H+0m&#10;jin+zk/Zp5C5/esBJIgLcgAete5gfq8K1m9HqzDFUqvsvc3PI/21P+ChXiT9ri5b9mD9l61uPC3w&#10;k0u42312PluNbKn/AI+J27k43BOnQnoK9g/4Jy/8EtPiL+0DbaSvhfT4tH8I6vNd2cPii+dXhvtS&#10;htzKtmWU5QybSnmY4+bGSMV8H+P/ANlD9qL4KfEKP4Q3ngXWLrUpII7mGDQY2njmVxxgxD5u4PpX&#10;sHgj9m7/AIKn6R8K2vNH0XxtoXg2w1COe4h1DWms7S1uGPyzOjOoRs/x4yOua9z6zh6tSMXVUIel&#10;zjwOHlQlKcleT69j+lj4bW37PH7Nnw1sx4V1/R9D0WBG13w3azahHGtnKibL6zR2Py5AYBMnkt/d&#10;IHD/ABR/4Krf8E7/AIP6ist/+0FoMv8AY8yS2lvpcxuTcWNzxPbsqZA2HLbP9leK/A6+/wCCaX7d&#10;er/suat+11oXxM8L61omg3nlaxp+leJRd3lq5/2UyOmTjd3q1+zd/wAEudH/AGiPhHpvxY8Y/tBa&#10;gkd/NNHNpuk6YJPs8kb4ZWZnAyRgg4PBrvlHhnCRVWdac0/5VbXz3Crh8VOo7tX8z798b/8ABdb9&#10;hT9mvxtGfhboeq+NPDawX2g32nwxrb/bNAlzJBAVmIy8MrOqZ/5Zkj0FfNHh7/g5J8R/CC31DR/h&#10;x8BNPm0vVPD8WlTQaxfyyTSeSxFtcMw+9LFHtjDdWCKTzXnXx0/4JUfs4/Bv4O614/k8ReKLuaxt&#10;xJHJczDhi2BhY05JPHp9K+Uv2cfh1Y/ErxD4q8K6L4c/taax0Wa+0e4nh+aCaBhIm5O4cAoRz1xW&#10;Uc4yqznTw/N/ib/SxzxwuI5rTn92nyPsnx9/wctft/8Aj+8vJPAlhpeky6lJZzXi2egpKftMCBRM&#10;pfdtdsDdjGcAVzWvftPf8F0v2qj/AG1p+nfEia1vLia8tZLDTZrG13zD94UKKi/NnkA/1r77/Yv+&#10;KN/8Uf2a/CfxZ8EeAPDXhl9W0ZI7qTR9FtbP95GNrjcFBxvB755r3Dwb8R7xPCl94c+JPihjJFOs&#10;ul3ULNMwJBDodpGBwCMnrXF/rnWhJxw+HhH0ijo/s/D7zu/mfjjB/wAErP8AgrF8aLuBvGegC12w&#10;7I5vEHiRAyJ12EbmYY/u4ruPDf8Awb3fH3UtPW6+If7R3h21nZDv0vTvOuJQ4HCFnCqPrnFfqpP4&#10;78A2wV21jUL4bflSK1xknvmQf1qmfihoUbeVp3hOWRFXEbahqTgE+6xjH6151fijOays56dloV9V&#10;wsF7sUfj/wDHP/gkn4f/AGePDNn4p8deL9YkWDVrePVbO8VYzJbM+HliKjBCg9dx9hXv/wAJP+Ca&#10;/wCxTA9ve6B8NrnxQ7Sq0VxeXclzFuz/ABxxs+V9iv1r6j/bg8QXnjH9njWoNO8F6HG0luYrhv7L&#10;V5BbuwVyrvlgQcHI5r5r/ZP8e/tI/HD4HXOk+E/jpf2useDXGmvoazLAssCZVNrqAQ2O7Hn1rz6m&#10;LxdSPPKo18zeDpx9xJF74EfC3wt+yL+3Prnww0v4Saatj400mHxD4PW/0tIVt7i24lgiacJsQnJO&#10;MYC9Oa/VmH40fB6x8M6fqWo+MdFsLjUbVbh7GzuFAiJ4YfuxjGc1+DX7Y+q/EXwPrugfEv4hPqja&#10;14N1iOa6h1K4eZ5LCRgswBYkEZ6YJHJr0/wF+2J4n0rQI/Bul+D5Nctbh1k0dnvnjlhRlyYlCIxZ&#10;CSCB1BzzSlGTtVl2s2ur7kc86kbbWP2t+Hf7a3wN8N+FZPDPivxssken3DLYtBaSyedayctETjhk&#10;bJHsBirV/wD8FOPgbpWYYrHUtQdlHmKsaKpl+62NzZIdeeB1r8h9G1v9tjxavmeHfgp/ZqOpKyX1&#10;k6fQ7p39O+Oa6bSvgR+254ij83XvH2k6SrkNtW+CkZ/hxDGfbvV/XsPTjZv8Sfqsqjvqfoh41/4K&#10;BReMdC1Hw14U+GMl5bTIpj3rI8oMbZjYbB94KAuR6V8kft7/ALOWl+EdXH7dvwVnuH0bVbWF/Hej&#10;2NsWWWEoTFfBBggqWAccEdT0NZHwN/Zm+LPgH4i6X4/1T9odZZobld8NrHPIssZOGRjIwyD9D0r7&#10;6+Enwt8Pax4J1Hwrr4aeA3VxFd2E6o0b29xmUL3+Q73AHpx61zyzD2lRci0NI4f2Ubn5g6PFZXtn&#10;b6/qviCO4S7hEtlFA2/zoufmVQOByPYdzVyPU7qZl0lLZUj2/Jb27FZH9N7HGBnsP1rQ/ad/Za1H&#10;9hb45SeC11Oa2+G/i+8MvgvWpl/49blz+804yE/Jgn5R3DDnri1oemW+kxboUjV9u37RLnk444HJ&#10;Gep/U16TcdLFR95aFzw/4cQNG+uGPJ4S2i+ZOc4z756ivU/DOieA/CngDUvjf8cNft/D3gXw6m7U&#10;rppCPtBycRR4+8xxjA57D1rE8EaD4Z0/w3f/ABR+LWqjw14N0OH7RrusXrFd47RoTjJbgADrkY61&#10;+eP7Zn7Z/jv/AIKVfFuD4d/Du1uvD3wh8LzNFpOmxzFVuMHHmy9jI3qchQcfXqwuFdaXPPZficdb&#10;EVP4VPWTNf8Aae/au+If/BUT4wRlraXwz8IfC8jR6LoqSeVG0a/8tHxxvKjLMM7RwMV93/8ABN39&#10;gI+JZtB+JPjzSP7G0e31qax8K2Uqy289prllJDcWrXcLgboZQrhU6YwTywI4/wD4Jx/8E4vDHjrT&#10;o/EHxr8LSW/gTS7i2tNU8L3sLQT3Wm6jbMLXVldWysSykbc+jMT8oFfp1YaXo+o20/gTxHN9lvrq&#10;5h8O+ItQhHlSR6pbqsmmagOPvOgTkZySo7VtWqxqyUY7I2o01gaVlrN7s6S58PfYrG08TeErI2yv&#10;cNrmj6WvCxXoDLf2JyMYkQynbx827FZvh+GPwJrMOo+G7kSaDZwtqWkqFzHeaBdtma1IX/n3lbeg&#10;xwoA6E1L8M/FWp6/PN4W1W4hg1TVJpJILdiSum+I7QA3EAI6CUKZgOMqzYGDSWZm1i4k0PRtEzJp&#10;TTa7odq0n7zyWLRX+nbdpBxKzrsOPlkUjoBWK5noY8vvakPjvQtK+G/idL+73SaHDaJoniJZG+WT&#10;Q7lj9kuNzfea3lJj3ZOE/OsvVfDjeHvGk0HiPxNMsmoT2+iavdSPkRahF+80rVhjhXlBWFzwHKqD&#10;nBFdEIPDuo+D5dGMv26z0TTzLZhmY/bvDd0OVHXeIgNoJyR5I6Z55/WrPwJd+EZdK8feMNPnuNHs&#10;20XWtQk1JBPdaR/rbK/zuGXh3K/mAZDGStqUakvhTZUpxjDVnpGkX2q+MtKiu8/Y9SNw0ggjO37P&#10;q1sMTQnjJjmXnoeMnniub1u1mFumreFrXzZbFZdV0mzmhL+dZSfu9S03ngFD8wHUErwMV8+6t/wV&#10;F/Yd8Dwb/HH7VHhldVmi8nW10m/85l1OyJWC/j2ZB85VCyLnpgGvO/ix/wAHCX/BPvwtNb+IfCWq&#10;+Itc1AzR6jFb2Gj7Y4boJ5c8ZdyMRyoMcd+TW8cDjJSdqb+7Qx9pTlF2Pp/4j+EtK8X/AA/uJdWv&#10;Zb1fDumrFcTxSAS3/hq8UNHKfWW3ZA6ns0H+0ah0NvGHjbwXEPEeuPZaxptzDoHii+t4A2Z4yJNK&#10;1mM+jZTcvRhOwP3K/NX4if8ABzL8NPBuu2p/Z9/Z4vZLOzuLoQweKNUVFFpdANPaFIt+Y/MAdcnK&#10;kemQfnbXf+Dib9rmDW7r/hBbHwvpuk3emtp0ujrpX2pJLUMxijZpPmcxhmVWPIBxV/Vakad6kox9&#10;WKMqk42UWfv38P8Axbq+t6THqjwW9nql9K0d1Zs2Us9cg4khz/cmUFgfTHBzXO+PLrT/AIS63b+O&#10;tY1i0s9EjMl0v9pyrGi2czYvbF2Jx8rHzkB/uEV/PdF/wVT/AOCrP7RHi4+Cvh98SvGF9qGqxi4j&#10;0vw7p/lSSqgwJMRx5IUDBbPGOTV7V/2Qf+Cwf7QNqbf4gaJ4maze4aUx+LPEXlr5jdW2O/fvx271&#10;Ps8DTheWITfZI3jRrS1S3P2m+Kv7aP7H37P2of2T8Sv2gvCc2g3sH9kXUdnrCTy3WkTBmt5VVCze&#10;bbv8h77OeoArxeH/AILa/wDBPXwDf6l4L8W/GLVtYh1G32XWraLobTx/bLZlFrejJX55Y1UuADh0&#10;weDx+bfgf/ghL+1D4jnWf4i/GPwvoMfy74Y5pbqTb/wAY49z2r2Pwr/wQG+BttCsvxD/AGgPE+qT&#10;cF102whto/pl9zEfTFctTMMopSVuaRpHD1NeZ2PZfGP/AAcs/s36C2pJ8Pvgn4gv7q31Qano11cz&#10;RQWxvGG26XaWZ0hl5baQWyxyB1Pj/iL/AIOg/jLZW0ekeCfgV4ftrdZLpIVvZpLhmtpiSICuQGCs&#10;cjrxx9fUvCH/AAR7/YE8GsJpfhnqGtyDB3axrErgY9lIFeweDf2Xv2Xfh7B5fgz9njwjZjgFm0OK&#10;Vmx/tSAmuWWeYOnK9Oinr1uaexh3Pyt+JX/BZH/goz8RvEP/AAsC28eahpaJNaRLLoumJbwq0Dn7&#10;NllXlxu2gk5OcEniui8Y/DL/AILSftb+KJfHnjXw340kuLpvtSz6pfmyjUvGF3ICyKAVx07Y7V+l&#10;H7Wvwe0n44/sr+Nfg5Ho9rH9q0GabSFgtURYbqBfNhZVAABDIBx61V/Yc+N//C/v2SvBPjuS4DXs&#10;ejLp2rIWJaO7tSYJAfQ/IG/4FXPUz/HaShFLVrbYVPD0ut9D86/Bn/BFD9vPxw63HxC8b+G/Dsci&#10;5aTUNaa4kUH+ErErHj0zXsHg7/g3y8KBY2+KH7TmoXcjR/vItD0jaob0DytyPwFfoWs06jzUlAy3&#10;zZoJj3+Xlm3c+lck82zKpvU+41VKlGOkT5A8Ff8ABC79h3wxJHJ4hTxR4gaNfm+3awYVf8IgCPwa&#10;vdPhZ+wl+xT8JvL/AOEP/Zq8LCaNcLd6jp/2ub/vqYtXpR2lCBIf++qcJ9uCONx/OuGdavU+Kb+8&#10;0S5dkXrz4beA9c8L33gQ+EtLtNN1TT5rK4ht9PjRfKkjKHgLjjNeTf8ABKXWtQm/Zam+B/iyTdrn&#10;wn8U6h4W1CNnzlYZmMJ+hRhjjGBxXs+l35aPymX7vO70rwj4FXR+DH/BUX4hfDS/m8rTfi54Ot/E&#10;2irnCvqFniK4Az3ZAWP+6BWuDpQndPf+ricnHW58Nf8ABcX4dfFL4FftRaR8XofHV1J4T8cSLFcW&#10;NpGsIiELKrwsOQ58tlO8jnPTiv1Y+A2jeBtI+Fmhr8OdJsrXSLrS7ae3+w2ccCz74lPmssYALsOS&#10;cd/wr5Z/4L2/Beb4o/sU3nibTdP8668I6pHqakDlYzmOT8NuM/Suo/4I1fGz/hcH7CPg+4ub0zXe&#10;hxyaTebnywaFsJn6xmOvf9jH2asji9rLVXPrJUUtgc+tNMcBGGH/AI9Tg67cgYzzUcuDwpqvZR7G&#10;PtJHnv7WnwVsf2h/2XviB8EpIVaTxB4VuoLNcZ/0gIXixnuXUCvwm+F2rXGpfDjT7TUJgt1Yq1nd&#10;f3kkiJQr+lf0MxXTQXkcqt9wgn/P0zX4Q/tRfC6P4G/trfF74SWy/Z7VPFH9s6PCGHNreAy8Y7Bi&#10;QMdK0lD9yzOV5Suc/PNLH8yOcqeVUY3cVXuZoUP2xTu+X95vbq1V5pFk2vJM5Hf5jzVc3GnwzMrh&#10;WjK/dJJxxxXPFWQEr3tnAQyBWXPoMjP1rwj4a30Pw9/aI8UeEGzHa6mn2q1XHBOd2fptJ/KvYri9&#10;tlWS2ZlUtjy+CcV4v8d76bwv8b/CnxHS3ZY5WFvcMYyAwzt9OflNVFc10B61PqalSI0dkZsf6sgD&#10;0rPuL29c/ZViCsrHaxPPSj7Zdi8aFE3RyL/fBxjoao6jLcOrMknzK2NvSstSokd5PMsvnyzfeXEi&#10;pxg1z/jXUL+20FtW02+kS80ueK9tW34O6J1kVh7gr1HrWlfkyj7TLKfm4bJx/Kqa/Zpw1m6gjy2Q&#10;rtyGBFa04rnTZR+/Xwr+J+n/ABh+EXhD4uaJcRyW/iTwvZaiXVtwV5IEMiZ/2X3L/wABrWe4WXcA&#10;Pc18kf8ABEz4oTePP2AtL8K6jN5l14K1+/0SYFsssayebED6fLJx9K+qXuUj+Tj/AGq9uNO2xx1J&#10;csmTySZTI/4DVczFMoy8fzqCS+Xb/F6ewPrVOS+dHxncxOfpVcrOaU9S1cS7Rgbfl559KqyzD/ln&#10;8vy5qGe5y5Yv2yV9RnpVeS9TG3O3A6Y6+1aRgZSlzEjy78skmQ361VkuAX8xT91sY9arzXTEEMVR&#10;f7qtwT6VSlulRmMhO7p8p6CtoxIuXprgAjEudrcLUUt1EygkcntmqL3ilN25gRjP9RVae/dG3I4b&#10;b90NVqIuY05LokbouDkcHvVWe8jk3JIvB4+vvWXLfOGj3MeTkLjrSS3w++W3bmwvPbFPkM5SPkf/&#10;AIKp/sQ/FT9sDX/AWqfBnWtP0/UtJgvbXULm9vDCRbs6OuCAScHdxXg3gn/ggvd3Mkb/ABc/aLkk&#10;c8zw6LYtJgd8PIQM/hX6Oa1Ombe5Ztv2e4UlmUZKspjYf+PA/hSM8RV9o/4Fzz0/Lr2rV06c7OUb&#10;kxxFSnHliz5G8D/8EQP2JPDyQzeI7vxT4gmjUGQT3whjkOP7qYOPxr2DwH+wJ+xr8LQs/hf9nrw+&#10;00Z/d3Go25uXJx1/eEivWpbho48gKCPTioXui4cEexWtacFH4UY1K1WWjkyPTdB8N6FbLHoPhrS7&#10;FU58uz0+OEf+OqK0Le5kk+Y3PzAdVbp7VmmYo374KBnC01bjDLJ0xx8vet4xk+pyupY2G1Benmnn&#10;hfQ1EbtX2o6DjOfasy4vZVf58BsZ3cYqtNflEKbF27flwa09nExcpM17i8bcfLbdjH4jqeaBfb1b&#10;a3TqKxFvzMAsbnIP3j+HFK96si72ZtxPKk9aaiHMbTaiqxKwDbh7cfSkF9Iv+s37SvfmsQ6js6J8&#10;3Y46/iad9qZh5Rbhv7o6fWtFAk+Sf+C32l3z/ALwR8U9Juri1vPDfjQxteWshVooLmAhmyOR80SD&#10;8TX5pa98Zv7TO6+13VNSkC9ZJmYZ9956V+3vxq+D/gL4/wDgC4+F/wATdIa/0e8uoZZrdbh4yXjb&#10;cpypz1zXLeAv2Kf2T/hr5f8Awin7P3huOSPlZ7zT1uZB77pc8152Kymnia3Pf8D0sLmEcPh+Vp6H&#10;4zeH7z4i+OrkWPgX4aanqdw3G2ztZJm/JFr0nQv2Av29vitp2yw/Z/1K1tZsNv1CFLXP4ykGv2h0&#10;+K10qBbfTbC3to1UBUt7dI1VenQAcVPLeIiHa5+XoVop5NRi7SbZMs4lLVRXzPNP2FfB/wASfhR+&#10;yp4Q+F/xb0mGy1zw/ayWskEFwswEQkbyzuXIJ2kAjPavYv7SRE8xXLNjA9q5/wC3MhNox244yFGR&#10;7VINTYO0S8eny9M17NOhGMbI8WtWdWo5vqbg1CMcINys2D82M+9MN07KQxYjgKy1lpcSfeLdugBq&#10;3FZ3zWrX8qFIYUJmnmYKijvkngAVXJy7GftGWJZ5kTYJeP4t1RiUkqqs3r8teZ+Nv2vP2Xvh/LJD&#10;4q/aG8KxzRrlrez1RLqQeo2wF/m9uK8t8b/8FeP2KfBkMkdpq/iDxBMrDCaXpawqw74eZl6fSlKp&#10;TjvY0jGpU0imz6gLXDM24c7fekJkI6/dHzbT3/Gvzw8b/wDBeK1h1SVPhr8BLVbcOfs1x4g1qSR2&#10;X3jgCjP/AAIivKfGn/BZz9snxQHi8MahpWirtYf8SnQ4ywB/25A7ZFQ8Rh4q9zeODxUvsn6zwW+o&#10;3k/kwWkjMR8qhTz/AJxWV4y+JPw6+GaSSfEX4l6DoYjG6RdT1iGF1/4Czbv0r8TvF/7Yn7W/xEgk&#10;uPFnxo8SXUcy7XWTWpfKZe6lEIXH4VwE6+J7s/a7/V2RZDzLDzj29a5JZlDpE1jltXm9+SR+zPin&#10;/gpB+xJ4LuzfXfxsh1L93slj0HTZ7pjtbIIYKEI+Zv4q8W+Jf/Bc/wCBGlN5Pwv+D+uaoy7gbnW9&#10;QhtUbnhgkfmNj64NfmedCX72qXU00f8ADJ5hIH1FWovD+j2mftUS7WwYbiM9PqK55ZlJL3UdUMtp&#10;R3dz6+8bf8F0/j/qRkj+Hnw88MaSH4ik+xPeOh/vDzTtJ/4DXivxK/4KHfto/GSeSPXfjBrscLNu&#10;a0024FjCvGOEgCgfSvM5bK3Rg0/yBP8AV3VsuDn3FDeWrKL8ru/huoe31rCWOxE+ptHB4WP2blPV&#10;tT+Ivi2R5tc164vJNx3faLh5JOe/zk5rjNa0m8W/8u7uWOfutg8fX0r0UPGpRtR3KvHk3sC9frXP&#10;+MbOaC7jllCOWPyuD8sq+o9DXFiJSrR953OyjKNF+6kc5LoLxab5sjq53feH8P8A9asd4WjbZKNu&#10;ehrudStS2lLIIuGGFbs/sfQ1ytxbFwyxLlV+9G3VfpXDWpxkdtGt3M54SPvLtP8AOhIx0P696ueT&#10;s+4PMj7q3UfSkjtmc7BEzKP4T1FcypRujo9ojsPhZ8DNU+LmkahJ4Z1mzbVLFd8ekNMFnnTGSVU/&#10;ex6DnrxXI6lpeteF9Tks7yKW3uIJCrA5VlYHFdZ8MNGjuPFNn9m8TTaTMz/6PqEe4Nbyfwk7SCBn&#10;uOfr0r0X4l6Lrl5BDb/Gvw+ouLhGGneLNNh3i7x/z0xxJ7nhx3FeusHTq4dTirSX4nmSxzo4nkbT&#10;T6bP5dzI+B/7aXxI+Fd3FbapIurWKsP3N58zLjpgmvtf4AftgaT8WLZl8EeCYr66jjAmtWvo0kRs&#10;f3HYbhk9q/N7XfAeq6XD/aNsFuLNmIS6hO5D7ex9jVTw94h8Q+FNWh1bQNWuLG8hbdFcW0xR0PqC&#10;Oawo4mvh5WeprWwuHxUeaJ+pHiFvGfjKV5b7wbp9jcHKvL9u8wr224RMZweh9K4rxf8AAXw34m8K&#10;3XhHWJobO3vp0mupbWxRWWRP4g+e4GCTXdf8EofHmnftQfDLXNS+N9l/b+ueHtYt7eO6urqQboZI&#10;32l0Vgrco3JHb3r7R0X4O/BzSA0uk/DPw/H5pyzf2REefxBoxOMo1Pjhd9DfB4Opho+5Nq+jPgr4&#10;V/CDVNC0Cz8OfDC81W/s7F5YI7i3t2mz5jKzKSoKn5lBHp+NeheBPgR+0L4e8ZJ4z0H4eap9qEc0&#10;KzTxpGkscq7XRxIwBBB9ODX2h8P9J0qyudT0/S9PhtYUljMMdvCsaqGXrhQO4NbmvafA9uHjZQ3Q&#10;Hpn2rlf1epBpU1rozshTqRkrzejPye/aN8L6z4X8X/ZtaubH+0Ii8F1bWuopcS28sLGNklA+4wx0&#10;OcjkVkeA9en8P+LrHU4LYzMspXamATu/nXfft5/DHxv4S+P/AIu+I+p6Z5Hh3xF4haTRJmlG6Sby&#10;I5Zfl6gfvM57nPpXj/h3VpLbVLG4UqfLuI2Xc3XBzWeDUqdRJdDbMqcfbPl20ep++nws/wCCRv7G&#10;134KsL/xLH4k8WafrWj205sdY1Zvs+2WJXB8mMADG7r14r8PP23Pgz4f/Z//AGyvHvwg8L20kOk6&#10;L4lu7TS45mLMsCuTGpJ5PGOTziv29+CXx8/ba8YfszeC/E/7NfgHwj4wgsfC1nDd6b4g0y8029LR&#10;QhCYnMhhnBKYVlI3deK/GX/gqF4+8f8Aj79tLxN46+J/w+/4RnX768hN9pKxsqxMsCRcbiSc7SSc&#10;nnPJr5fLI1I5pU5u9j1s15Hg1ZbW/I8v+D+hL4n+LPh/w0815CuoatDbyS2EpSaMF8ZRh0P+NfpX&#10;BrfjfwJpkfhu91jVtQ+wsIrJfEG1riRhwEM0eHA4P31I4r84f2f/ABDd+Gfjp4N8SWVuJZrPxTYy&#10;LDtB3t9ojyv49K/oV+L37DvhT4ohJ/C6R+Fry8t2dbsoZIY7g8gGBiQcljkqwIr8z8XuF8wz3EUa&#10;mHUWop3TWt79wyXD06uGlJvU/J34weM7i4+Jl1qOseFLm1gu4Une3uAglyI8HDKdrJ8vByM/Xiuq&#10;/Zn8T/2Z8cdFt4rxmtby2uEWKRRlozCzBC+ezKveuQ/4LW/AX45f8E/x4N+JF1c2l1b+JpbnT9R1&#10;TTbceQ7QqjRnD8rIVd+CvROCcGvzw0H9sf4weG/F8HjvR/HWoNdabJ5lq1yUKjnn5MEEY4we1duU&#10;8JYzPOD/AKs7RfJy2aejX5+RhWrfU6/K1r+h+mP/AAU00rwZdWVhrek+FI9LvPs9l5zxqFGA9wmf&#10;l/2XQ57cA18l2/hK5+Il3pMGkak0LWGoPMzEH5tiksvUf3R39e9fSPh/9otf2h/2WNK8e+P/AAPb&#10;tqF94K1uxhmtZxJFJdRBLgyeX/ywZVhJH+8MYzivnfwlp11cJFqGlnbDMS0kyyqMc5JUjGTgfiK3&#10;8OswrZXw5UyjFRtOi+Xm6Sd3+RlmGHpTxEasPuOpf4cXmt6ddWUljbzXK3CoiX1iyRnpjbJuzn3G&#10;cetbXgLXP2z/ANnpLzTfCfia2vLHbIsnhnWr4yKjdCY93zBvTaQR71oaE+orfQ6Xb6vFNDdSMjRz&#10;4DO2eOuSCN3rWNr9j8WNU8SXktvfXTQyzySq0b7fkZycg4znGBxwK6czw+FxS9liacZRevvJP7nu&#10;aU40+W9m79j2T9jj/goR8ff+GtLOx8L+BI7G51Dwj9j1/TW1hj5sUM7MZsTqRIyq5wozwvWvqr9i&#10;r9sXw/8AsL/th/FrwP4r8Ai/0XxXrSX99qGjaxbtcWMkk0ziaeGRlIVllVdq5b5MgHNfnD8Cvh7a&#10;S/ti/DyHWk+1/wBoyXlosN1ePG3meXvT5kIIfJHsa+rvF2ot4P8A21fH2qeNPCMOoeHrjw3b3El0&#10;1xArWgjtbRmnK5EjDLYPXtgHGK+WzLGLh2VV5fH3o0ouMejd7NL5XPvsoo/WuEcT3U193Q/UPx9+&#10;0D+xF+058JfEc03jXT5Em0uWB5o1WG8AwGVQwO45IU7ScHHORmvxw/4KI/DTQ9T8Q2Vpq/7QN7cS&#10;toNnb6xb6XMgt7i83pboAoO0AqqfMdoVgSQN1fTreH/hJqfgy08e+HPib4b1JbqEm0l0Fw6yKNm4&#10;clcFBtDccFgD1rLSb4N6rYLovxO+Emi6ho1l4w0m6utQ0ixVNR1MSyzbrfK4VlwoY87gwGPvZrw8&#10;l8QsDm2YRw+LoSo1kve00dt/Q+eozlSi6c9Yv8D5o8T/ABZ8Jfsrfsq+NP2ZLz4h3FneXusWN5H4&#10;RttU8xbeRJY5knheQbZZXeEkupKqpAwe3r3/AAQh+KHwH8M/DX4lfD3UfH1vJfP4wg1n+1L9FjAE&#10;1tHviUv1dJUbj0XNfSH7e/7Jf/BM7xL+x3N+0R4R+CifaPCOt6NqWoW80c7X1xpy38Jns2RmPmK0&#10;bN8ucA45GTXmfwy/4JveB/2lv22viZpnwU+CFr8Hvh3ceGNDv7qx8UaGW1gtOk+JLKHzCltHJs5a&#10;TLLtyFGRX6dhcPl+MwMq2Hr83NZ7prQ6Y1qkuWfLotPT+rkn7d37QvwE0r9ob4D33h74kWer6l4b&#10;+JsR1WTS5hJDYWN7ay2xFxIDiNyzRkIeoUk4zX0RcftDfA63Hkt8TNJ2rJnct6vPH+NeL/8ABQ7/&#10;AIJY/Ab4Lfsa+JPFXhn4AafbSeFZtP1j+2Yw0txMlteQvO0kobLtJCJVO7s3sK77/hi/9jm5s4rq&#10;T9m/wz5dwqtFJLpvBUjdnOec5zWWI9lGhFu+n3G1P2kpNq1jq2/aU+CJg+X4u6OFQZYHUVBPPbmq&#10;OrftL/BLVOLj4o6TIvVi98hx+Oaw5P2Df2L7oM1p+zt4TKZ6No69at6d+wf+yRo7rMn7O/guSMf6&#10;yH+yo1Yj8V/rXNzYfz/AfLWT1t+JT1D4z/s7XRMq/FPSVfozLfCsnUvjV8CoDvHxU0QheCPtygH9&#10;a6uX9kP9jF5miP7MXg23YnKrb6PGSvp1Bpbr9jb9l2NFltv2evCLoF+YPoEIYD1B2mpVPCvv+AS9&#10;v0t+J59c/tDfAOMlG+JujyfLjY94o/Ig1Wuv2iP2d5Y9jfFDSVbpiS7jYj3Bzur0j/hj/wDZE1Sz&#10;8mb4A+DYHb5Vl/4R2Ev7kfLjP1rnZ/2IP2f9Mcz2PwQ8OTRqxH7nRYl2j1+7/Lih08L5/gEZYiPb&#10;8Thrn9pv4I2cbInxa0fdn5WluwQPx4NVH/aq+AgkEj/FDTF3f9PSbT9Oa6y//Zc+Bekswh+F+iJ8&#10;xJjj01AR+YqnN+zn8F50J/4Vfo7bgCGisUU/iMYNcso4aLe/4HTGWIkun4mD/wANa/Agzsk/xO0d&#10;k28Nb3CZB+hIx/Wpov2s/wBnhFc/8La01WwCF+0BS3t1q5cfs2fBXJSL4YaPv4PnfY1R/pjoarzf&#10;s8/CJLhkX4b6LOvA3fZUVl98Yz/Op/2bz/AqLxD6r8SFf2xPgHZRlpPipp6R7QX/ANIXdWTqn/BQ&#10;v9knROdS+MmlwnlJAsmMj+Wa2oPgj8FYlaOX4e6LvPLW81nGW69uP6Vk+K/2UP2X/FUC6f4o+E2i&#10;vHL8se6zVd3HZuOfxpx+q83vX/AJfXLe7b8Tqvhz+3X+zx8aLm10DwJ8ZNL1CeFfKht0mSORVzwO&#10;vNem/wBqq+1LoqBu2qFXBJ9RzzXxlqv/AASO/Zrl8SReL/h4NS8NXUEobdpdx8pbPQZPSvpvwNoN&#10;34P8OQ6Fca3NqH2WNUaS8I3EdM981OIp4aKTpNv1KwssRK7rKx2bSKHb7PMynP8AF0PvUFzHbXDg&#10;XdtkszbniGOcVlG8Uz/Zor9oXdvqGx/L8K0LeXV7ePA003AjGWmVuW/D2rmOy5Wv9JQyB7T5l2/K&#10;sjY7jt61Su7S8i2o9s33Rx/XnuPathdQtfv3cDJt5+bgjnj9alaAXg3Le7lbt1yOO1K5Jz0D3EM5&#10;jWSTYpLK2/g49en9akOqlCsN3CVLf7WM981rS6PaFn3p5ZZc7gBjb0wKoX/h+QKzvKh3f6sbQWHv&#10;j8auMkTyiBtAvdsb2kM3zfMCo/XNY+p/DfQbxzLYRLG7L9084GfQ/wD1qnMYtRMJonaTlUVeMNnn&#10;I7HH4VBD4kv7TK3sSmPb/f6kfhxWib6MlxRkf8I14x8L3Ed5oV/dWrRcJJayMh/Ag/1r0HwZ+1x8&#10;afDHl2niJLXWYV/ivFKTAem9AP1FZVj4p02eNkkuVjz9yN26D6+lS3NloF7tedFwvBZV65/TFaRx&#10;NalszOWFo1Fqj3DwL+2j4M1y0WLWJptLmzte11QDyxjoVkHH54r1Twr8V7HVLeG6tod0En3JY3Es&#10;R9wa+JtR8BQ+UW02cyLuOFkXt6VkW3iDxx8NLnfomrX2nDq32eQ+Wfqp4P4iu6nmUtpq5w1MthvB&#10;2P028M30OswLJZ+XcMx+ZVk6VH8RF+I9nosknwu0rTbjUGXEP2+dlj3fgOo54OBXwf4A/b58R+E2&#10;jt/GGgQ30asoa6tbkwyH3x90n6Yr6i+Dn7anws8ei307SPHlva3kvEem6oBG7H0Uk/N9QTXtUcTh&#10;a9PkelzxcRhcVRqcy18jyf4yeH/2ttV8Sb/HnjyaG1ktHj+yRxiKzDZG3CYwxPqx7V8k/tEfDT45&#10;HXrlr/XrO6hhTyrz7DpSqrN1GZQvL+vcdOa/WpvF+m3sIg8QaeNjKQyugZGz3rB1D4HfC7xZDOsF&#10;hHbRXDl5I7UDy5HPGWX6V8TxBwPi8z9/D4jm8pao7aObUY0vZ1YctuqPxSNjYfDTxRJHq3hiPUNQ&#10;jk/5frndglcl0QjJ5/SqF/cDxHJeWGn+DYdPa4jWb7eL/wCyx23P8MecuT+Q9K/ST44f8Ewb651i&#10;68ZeCtM0fWpJIvmttRtl8xAo4WNj0FfJvjv4CHwT4nksPHOl3Hh2ZsLZ2SaH8s5HcTsDkfT0r8Vz&#10;bJs94fxHPi8O3y7O14/gT7T21Tng1JdjyOfwXc6Z4KGpabc27Xk1wLYXtxcPIOUzkFhlpM9xjtWt&#10;8M/GXxZsfE0WkfEPxHpElm8xVpZ4ZJiy7cl3Gc4xkYHPSuq8UfB3xRY6T/bFnoTarpLSbo5rG4kb&#10;dIP4dnVCemeKreHfA2keNvGNuIrW/hurWERyae0kSRj1U/N+8OcjcfXtXydbGRrU37SCSld3snby&#10;XY3lJymoNcrf4nNXnxA+EENlL4q1bS77T764mdbRXiZLaXaxG4Fz8yng9MjNanhf4m6ZFNbxaHaa&#10;fJ9qYF7iMASFf7mMbSvt1PrXo0Og+GtMtLjwp4x8LSaRdx7U01pFhlguBn5cMCxwOffNYnjD9ju1&#10;8eaHenwp4gNreMqmT7csiojH0YL0z2AqfqeHly7q/nzJL/gG8sHiMPFVKdn6HQ+Hvij8OrTVF8UX&#10;JhsZrXKQyXu2Mtj2Jwo/Kusvdcb4haxDqmm+KbXUIZD+8kgm8uGAew7sOnGAa+WdX+AHxy+Hk39l&#10;Xnhi81i23BZLvTbjMe7ttDcj3bFdx4I+Fmv+FreHxF48LW9uGjaSO1YyMzf883B+VTnqSCa0lH6j&#10;G0aiav8A1odOHx9dy9+lp1PuH9l3/hmTT7+a28WfD6w/tJZB5l9qNmbsyng78kHYO/QAV6X408ef&#10;s5/D2Nte8CfEfVdHaMF/s+g3DTWcmAeDDITEOvTg8596+A9a8ZW2hWiHR7W2ubVptrxxzq7RljwB&#10;yMnB7cA9jTrT43eG7q0XT7bUvJlmxHcR6hMYvLkTO0vsUqrHpyB29a+3wPiNj8ry9UKdBO3Wzuct&#10;WOGrVtZv06H2Z4a/4KEeHLPVbfTPGOizT20ynNxFbeRcBtxABiBKsTx0IHpmvVvC37UHwN8UObce&#10;KpNNmVAywaxCbUvlsYVn+RjnsCTX5m61F4r8YJjRRY3ixktI3nhsnbkAtIGZV/3QeOmKpeD/AIne&#10;OfB1lcaF4ygsdPtrqNfs8sLO8nmd48sgVPl5DZHJr08j8Ss2km6/LKK77hLC4CrUcW+Xs+5+v8dr&#10;LLtnhCrG3zKd24sMdfl4x+NVdUlg091n1O5kWNm2IyghV46tjoPc1+Yvgb9uvxJ8DrqHQ/AOo6tI&#10;o/4+Ev78tC5yBwnzqR16AGvqzwV/wUY8L+INKWw8d6VpuoRyLiU6bJtlVv8Aajbgn6YPtX6Dl/iV&#10;w/jI2ry9lLz2fozy5YO1R8klKx8rf8Fn9c8AeMvij4Dm0i/tdShs4bq7spdH10QXMNyTGHaUYyqL&#10;CFKMuSSrDpS/sSfG39k3Xv2nbfwtrHh+zg/4SzTZvt2pahYqlrJqlvN5YnicqWJlCMCxZFQqoHJ4&#10;wP2mtP8ADnj3wxDd+OP2nfC1vpui+IAbjQbbS5NMv5NHMRi8g3MijzboR7FCqeQAVORXln7OP7L/&#10;AIe+Jep+LNNHgzXtVutJfT5PD1jpFzJepHZXMka/Z7i5B/dLN+7lySxRFkyMHn0cLiMPipfWaNpx&#10;f3Xeh1RqTjaMtOl/I+wPhr+1NoPhX4SfFzWdC+Bd946Oh/FvVrdNNZYbj+0omuRDstY3DGTZBDFg&#10;fxc9lzWk3/BPv/gnB/wUF+HEnxm+H3wsj0eTVlktr680WNbWSCYDY6SW7hkEgPHKhsAYwDXWfs8f&#10;sZXGnfDY/Anw58TbjQf+FX+M7vT7eEILxntLqO2v3RixHzMblhvIJ2jHTNfQ3gD9nL4WfCi9utW8&#10;E+HBZzXkzS3RSQiOZy7vuMf3dwLuAcZwcZIFfRYOpi1eChyq+991/wAAitiKNOm+SWq+dz8d/wBp&#10;r/g1Z8P/ANk3Op/s2/EW31a8kYbbHVl+xzr1zhl3Qn8dtfnp+1d/wRh/a0/ZL0xda8b+Db+3s5sC&#10;O7uIMw+YGGB56bo/mGcfNk4Nf1fDToXfClw36D8Kik021uomtXslmhkOJY5Y1ZT9QetexTxWKhd8&#10;17nn8+HlpOH6M/ka/Y48S+LvhB+1z8N/HHxNtZI9LsZbq30+QwfL5QilBx68sea+ov8Agu7qUOp/&#10;sy+AriznEtvN4okmgmX7ro1rlT+Rr9u/2lP+CQ/7AH7UM0er/EL4B6bY6tb82+s+F86Zco3979xt&#10;Vj7lTXxz+3N/wbn+JfjD8IdK+HPwc+Os2qaP4ameXQ/Dvi2MQzREqVC/ao1O8AHjeAeOtbqtCWIj&#10;VfTcf7upRnThK19rn827FnJeRix9SacB2Ar9AP2jf+CAn7Xv7NFkPEninwjI1nCzmaX7LNNZxgHC&#10;7rlV2Ybtz9a+SfFH7PnxB8ITzT6v4a2pHKwJhkDAc9dv3tvoSADXrzxeFt7kkzz45ZjOsfu1POhb&#10;SEcRt/3zU+mQ7NXt1I/5bJ1+tdBPobw53KnB6KRnp6VSs7YjWYI8Y/fIDkdDkVlHERknYqWF9na/&#10;kfv/AHlvFefs7rKQGH/Cq4m3D1GlJX4BaN4tu9C1X5ZmEaSMMD61+/8Abzw3nwDtIOFjX4URk7W5&#10;JGlpiv57r+Nf7SmOOPObH5muDL6cKlKaktLnVjvd5LM9d8L/ABUsb90tbiVVf+H5uv1rrLTxLYM+&#10;HvVb5m2/vOOmMHNfO6TS2jiSNm9a6S08V3U1l5E0h+UfLtrjxGUU94aE0sbUhHU7D9oPUY20Wykt&#10;pE3ecd3lt/smvqD/AIIVa1eN4t+I1q7F/M8KRADHI/0hBnjp1618L+I9bvtRtUs7i4ZlVtw3N0+U&#10;194f8EAYNnxR8czypujHhpA2V45uEwP0rsqUfq+WuL1aM6NZ1scpdz0b/grlofiGz0r4S3HhvVIo&#10;bqS41QiSSMlOAhwfWvmn4J/tE/EL9mP4q6P8XLnwVYyto+oQzSTW0rGG5VZA3lyDggHA5AzX2J/w&#10;WHjsrez+EqBxtjvtX3fJ22Rkfzr4s8RabHq9h5bLtKzK3mDGSd/v16V5laX7hQkrxas+56kvdk5Q&#10;eqP2L/Yi/wCC6v7JXi/xBq1x45urrwvca8bcJDzc2/mgbGPmK25Wb5WG9cgt3xmvtT4Jfte/Cv4+&#10;3trP4I+IGm3Uckcy/Ybe5RpZX8z93OQDvQOmW24z8wyBkV/Kz4k8Ba9a6/JeWlrIscDQqb5VaNSz&#10;Ku75unUP071tfC74x/GH4O30muaJ49vNIvtJui1s0jMJIrhI5AArDBVuMf8A6q8enksqFNLCVtP5&#10;Xq9fMxjjKjleqj+sTx18XPAfw0t5NR8W6+sMFneQ2920cgO2ecgQwjJG6Rs5AHQcmuqkVoVaK4i+&#10;ZeCu75v0/rX8w/w6/wCCynx8k8WaZffF+1tPE1rptyogj1rzJ1iRpG81lwc7yNq7+XAQAEc5/U74&#10;Qf8ABxv+yn8Q/B8Ohv4d1fwvq0FvHFcXcKJcWNjHgKZcE78D5QFPJOScDinHD5lSqSVWGnlqdUq2&#10;FqRUYS+8/SrzpkhUpuX5cqzLnj14qZb428DtGqsjDLen1Oa+U/FH/BWf4LWulLqfgf4b+LPEscka&#10;S2N7ZxRQW91Cy5Eh8whkB4z8vQ8V8rftvf8ABXP4ja18PpNF+HXibQ/hjqrSW/mtquuJJN9n3v5r&#10;RJtDltuwAbccN6V2YehUxHw6eop/u9z71/aP0z9iCLSLrxD+0TpXhSz8mLc+pSOlvdou3OQ6ENux&#10;061+Pf8AwUO/4Kv/ALEOgeIpvDP7L3w+1TxRcWzCCTVvETxRWoQJj92UPnOeO+M561+bf7TP7Tnx&#10;i/aE+M2u6/4m+M2ueIrE3zx2N5qF0Vaa3T5I2KLhQSoGcDmvM7LSDcT7rq4Zy2RtY9T1r1qeTYZW&#10;9rq/I8+Wa143UPxPdPH3/BSH49a5dyf8I14jj8PKYfLWPw/D5BK5J5f72e2c968b8V/Fb4hePb46&#10;j4l1+/1K4ZyWmvLh5OScn7x9c9MVXvNGtRcu0CfKJcZ9t1WIbGOMllA+Zc/SvRp0cLRtyRRwzq1q&#10;3xyZljT9Zviz3NwwXcflbt/nFV5dICSAM27txWxc3sewpEejVRF7At5HJIfl8zL/AEzW/NLoY6RD&#10;xEYR4uuLNeI4GWED0Eahf6GnIPLyE5bGP51myX39oaxcai7cyyO/1yTV6K11S7VriK2Kpyd3anUj&#10;smRBnReBfiB4t+HmsSeNfA2tXum6tp9tI9jf2MhSWBzhdysOQQpbnsPxxyby+bD/AGrfyNPI8pZ2&#10;dslmJzk/XrXoH7O/xfj+E0XjvV30rR7y81TwDe6Pp/8AbNt5ywyXMsEbyRKek3kGYKf4ck9cZ82u&#10;/Li0+OACTczb23LgY6cVrGnyxWu4SqdSW58SanOvlxzCKPoFQYrPeSSR98jlm9Wq7onh3XfE1/Hp&#10;Xh/SLi9upGxHBbwl2b8AK7lP2T/jlDbLfa34Km0u327mk1BhHtHqQef0rT93AxcakzzlSx6mum8A&#10;/wBsQpNJo+gNeyOwX5cnb+A5/wD1V3ngD4VeCPBviGz1rxxZp4jihlV5dH8ySGGbDAlGdCG2n2IO&#10;K/Qn4Qftwj4OfDjH7O/7Nvwv+E/mxSNLrejaK17qZypPy3F8ZGXI4AXnmuLGYiUY8sYXv9x2YPDx&#10;lJucrH56WvwN+IWv2+qeLfHctj4dl0Ozt7m10XW2ktbzVI5DhTaxFd0nrnj2rvfh5qP7JXhbQrz4&#10;T/tB/Ba9tdYuXWT+1bjUHjvYmZNyyiRVIRTn/VspBHXJxjsPiNH8bP22PiXrnxG1zW7zWLjTNNS4&#10;1bXvEGrYCQphVLSPhV6gBBjPoa7n9lz9lT4eaL8Q45fjP4T0/wAcahdaOs+n+GbHMj225Q/2i5fc&#10;ixBABwzc7s9q8zGYqNKjJ1Z2aV0o6NHVRw9SpiFGGzfU8D1D9g/xjq/jHQ9O+E9xdavoutalDbW/&#10;iaGBxGJHYAxiPaHZkJ52g5HIAzX1P4t/4JwD4R6J4k8BaT8XA+k3GhRazcSalama+lS1hk+0LbGP&#10;KFGmwuCQ2AMjjNe7+IvFXxT8NXen6bDpOn6W+iWbaX4P0uzTzpLCa43NsQjIkPO7zMk4dVXiqfwY&#10;8aW/wz1uT4Vf8IjrF5fQ6DqFzpuqQu11IsrJ5dxABIu5nGVby1PB4Izivz/EcV51WqRlTtaLV1o3&#10;JX118vI+lp5PhaPNfr+Z+S/hvUviB4z8T2/g3wVok19qV/ci3srGzRmklcnCqAOpr6s/Y1/Y+/az&#10;+LHxp1L4D/FH4TXGn6fpdj9q8SNfeF/Pu7K3fhXjRSrMMjOc4ADE9K9z/ZG/Yotfgfo2ofGXx98B&#10;/Ei6ydUn+z6pq0d1ZtBa/IpPlxrvOWfG5dvCsNwNfaNhcfD/AOGulQfHS58IRzSaloC6fr2ozK6z&#10;yachZ9i7zuEbAKoYEMRtU9893EHiBiKMpYfCQteLSk+kn28jz8Hw77SLnOdra/I/J74yfsT/ALPX&#10;w5+MU3wy1L4mahHNrE0cug3Vrpf7tI34EcsYO5GYhiNu7j36eafFP9iz4n/DyMf8I/ZnXrKfeY7/&#10;AE2NmTIONrccMPQ1+jnjP9i/wPrXibQ/jt8NvFyx+ILWE65NoXiKxaa1tdNETyQYdXdsHZtAbBG7&#10;2rpvhzrni/4leCrXxD4i0jwjLp9rJJPcNouueZcCMJ0EW07myR8hA5OSRWeW+JGBwuVxdeXNUTtK&#10;6au/I5sVlUfaOK07H50eDv8Agn1fy+CrXxv48iurGze1ZruZY2/0eQKSqsMc7sY46d8VP8HP2CLH&#10;9oPxNqlp8M9VujZeG5rf+1bxkb96XZR5MXy48wYY/MRnHA5FfVfxI/by+Htt4avPD3xIuLXS71dB&#10;l0ebw9psPlzRyHI84BeBnKlh1IGBXzN4F/bI8H/soa1L4s+BtjfancX2loL6z1K4aKzF18w80KDu&#10;YjdtGexPrkZ0834wzaliJ4aLjN6Urr3Gu7b8tn8zjqUcNRtFa9/I+sviAz6D40t/COk6Lp3xCs/C&#10;+nC+1G18ReHVV7S2hjASdAAJI3UHLOpUE7ecdOX/AGQf2m5tC+P+l+OtE+KGhyap4Xiu9Y0vRbu7&#10;+V5DARIDMSQGC4Cqxz7jFeH/ALN/jjxD+3f8SdW0749ftCN8N9OvLe5vNQ1rSbd/OvEEYD2saK6+&#10;aZTgsjHacZxX0H8G/wDgjZ8NL34leHvGunDxff8AhW6heFbW7h2Xl9cK5Ali8gsqB9rOEdgB0LNX&#10;zOJeT8NYf6tmuIca8Y3XLG6u7t2dlFtu+i+djswuExWKmqlL4XpY+8fhZ/wXc8R/Af4M6LocP7N1&#10;1DIunyTap4k1a6LwtqMjMIl8uLOxHZSA0jBvkOVzmvjHwL+3n/wUT/aZ1P4meOW8aafpt14y1yz1&#10;HXLHw3prGW3jC/Y44QycqnlopYMeRg+pr1L9vPw1oniP9lmT4Y23jDxMPFUlmLTw14NtrNJY5JDP&#10;5SPduFZg+V+V8gseBxXyv+yl+yF4y/ZeGvap+0b4d1zUtcj0/wA6TwLayGHzJZJBHaCS4VgcOfNy&#10;qkHC9cEis8t4pqZ3wnN1pqL5lGNO120mldXtvfVvS+lzSvhfqWMXs9bLW35HuGn6b8TNU8P61p/g&#10;ORdc0vTZHuPiBca/MY4dTkSUnahZVbZG8SKQD8zMygY6fO3xM+MnxKk+KN74p02K38O3sNqkENno&#10;rJCLG14CwqF5yOh79e9ei+JPjtH8V9Cu9D8DfDseGdL0+OO10i30nWI3/s4+WTMJSBudsrIS+C+3&#10;gkcmvKPDnwY8TXfxH0nXfiT42NhpOrSSXlprSqbmW5hgmO6RVT5sblb5zgD6Yrz8pw0cLUrSxcYw&#10;7R3l31tdN2Xby2R3RxU8QouKt53uet2HiHUfEnhBfAfiLwjeaj4p+xNBZ6ZqF0pe7Rw7ATguCJFZ&#10;QVQ/eG08kDPhvj/9rXS/2cPAU3wm8O/AO68J/Ey1urmDxHqV3I42wPGUW3ELEkEZ3bmHUDivuXwV&#10;8WdA8OfELQdQ+1eFLW5vJJEuvE15pQkeGBNpEytIjGWR9oGDwPUDNfH37cP7P+jfHXxvdfG3Rfit&#10;pb+IPE+rTLDpt5KBdajw7C5kGdsJbbgLnByuKnhXHZfis2eHxtFxpStJO8rcyb0stOXRuz16uyNs&#10;c61OjGdOVpW/A+OPAvh/UP2gvi7/AGZr/jXStA+3tPc32ta3cCC2t0RWkd2Pc4U4VRlmwAMnFVfH&#10;vww8R/DL+z9Y1u5tbzS9UeRtJvra4DfaYY5CnmiMkOgYqcbgM17Z4c/Z/wBM+DHxj8BweKpIfiPp&#10;9/EJ9f8ADnhWxcXCRyDHlrJKoRmOQAy5wfwr039pLU/2SfE3x88Fv8XPB1x4Cvri8CeNPh/Jo8tt&#10;aeHLZGSO3hU53vuiHmseBknpmv2ipnsaeIgsPBzpOLfuq7sr7L4tbb2tst2fILD1KkJTb276Hxrb&#10;+LdI0O7j1HTNIW4uNxMjXB+Rh2G2neIPFeheIdLkkbQmXULiVnZlk2xR/NkbAPbjmus/aU8MeA/C&#10;Hxo8Y6L8FPGFlrXg611maLw/qUfIu7YOfLKgjOdvX6VX0axg8c+F1ur/AEO2hGl6eB9otVw3B4Mn&#10;1r2I1sO6MMQovW3WzV1dJr80RRhOtJxTOT8L+NtT0DTbrQrKOHy7wESsYwWGRjg9q/eb/gz++E3l&#10;6P8AFT4zTW0nzQ2OlWs38LZMkjj68D8K/BQSQXl2bZNLUncFjeLPAzX9TP8AwbG/Ayx+Fn/BMjQ/&#10;GitI1x421a6v7oN/B5U0luoHHTbFn6kivSpqmuadrNnTGTjhZJvy/E/QyGFli+f7w615X+3J8Q5f&#10;hV+x18RvG9tdGKe18LXMdu6t0klXylx75cV8kxfHH/gov8Ff+Ch/h+w8U2mlzfDb41fETULLS/De&#10;pQv9s0y2so1hEyk8xh4oxOAuVO/J616h/wAFvPHf/CGfsUS+EbYj7V4q8R2dgqMcExozTu3vgRjP&#10;1FRzOdPQwp0bYiMb36n45vpNxNbqI4n8tY/maRiDnHXnvnP41w3jaCOKK5vxEMxwsUXb8xOOp/HF&#10;d/e31zIpst0m3B3eXgfSvP8A4iCOw8O3d5NK3zK23J+ZuK+CxH7zENrufXS92B8n/EFJXTzLp5Ns&#10;txI/+rEif3RyORT/AIe/Gj4u/C/UDefD34na3o80f3f7C1h4t3fBXcPbg1J8Ylht761sC8SbbdA4&#10;lBiO7qfmHHWuSvJCmlSTraySeXlleaNZQRnsw5/OvapxvTSaueVKXvNo+lvh7/wXS/4KA/D3W/7J&#10;u/iZ/wAJNZxnHk+ILFJZDk9C4Abp2zX1B8H/APg4h8RX/l2vxh+Bljc/NiW40O82OMZOdjgdsV+S&#10;Okwteas05Thps91xj3HSu8svtktiDIGVY4z+88sTKQfU/erathcNpeIqdatfc/cD4df8Fqf2DPF6&#10;R2viTxjfeF72baPK1O1+XcT0DDnj6V9IfC347fBX412K3nwo+Kug69lc+XY6gjSD2K53fpX8ufjn&#10;Vt2tqLZkCRr8vl5x+vNd58IPFfiXwhBHrWgeIr6xvIVTymsrxopOepBGO1c88ppKjzxdjSOOlzWZ&#10;/T2ySbdkq/VT9fSnxggNGzrjdX4Q/Cj/AILIft4fBG1t1X4vvrVipby9P8Vaet0GUcAbyN2APQ19&#10;CfBP/g5ptb7VI9K/aG/ZzSSFpCral4R1AxucDG7yp8qeeeGXHvXC8txP2Vc6vrFP7R+p99KdyuCf&#10;vE53ZwM8UkF48rcnHy/LluTXzz8Nv+Crv7A3xesYpbP4vXHh2a4Vf9H8V2LWvzMTgbxuTt6+9e/e&#10;ENS8PeOfDkXi34b+JtM8RaXITt1DRb6O6h46jfGSMj06iuGth61GXvRZtGpTlsyzMxCfumy38XtW&#10;RqUssQ8yX5uvy5rWuGEStGYc55x71i6pcGWRZGXa2T8meKx5lymy8irPdtIiv5TfKueDnPt0qjZW&#10;9xq+vWlkkZMlxcRwRqvUs7bfxq1dBhbbFfOByK7T9kXwvH4t+PWkyz2nnR2HmXj+Z2MY+Q/99Efl&#10;V4Sl7bGQg+5niKns6Mn5H2to2j2+i6Na6JEn7uztkhTb6KMUSxOW2oMYPWrjLMsmMfWoZXA4YnNf&#10;o8YRirdj4ffU+Q/+CzfxLj8FfsfP4P8AtJW48Va9bWMcaj5njQGV/wAPlH51+U/h57m5l2qVRVGH&#10;4bceDwOMA19qf8FzviTDrHxt8G/C6LUl8vQtFkvp7fnmadwoJHskf/j9fHGho9zE0djak5ONzqcg&#10;ZxRzcsT1qMeWmidXtPD2mXGquyrHaQvNIZP7qruJP5V+YfjvxLceMfGWqeKr07pL++lnYsf7zH+m&#10;K/Qr9qrXH+HH7OPiLXJ7/dcXNmNPttuQd8rYJ/7431+ccezGVX7397tVRl7t2TW7Hc/s5+GZNf8A&#10;iC148DSR6bZvMdqfxEbV/U1yX7U/x9ms9dufAvhFwrRZW5vY5Pu56qvofU16x+zXZjTfB2ueJJQI&#10;lvJRbrLIwXEaqdxyen3q+R/ip4NuPC/jW/063me6gE7GG63h/NXPUleKqlioxlyJ6nDWoSlG9jm5&#10;JJJn8yaQszH5mLZz71GetOZWH3lxSfL71fxanNtoJSqpc4FJ70ZI6VS01Yh/ktjJpRCe7fnTA7Do&#10;1LucnrWq5OwD/JWnpAmefu1GrSfxGnB5COCa1j7PsS4y7kwhgK/d6e9KbaI8B1qAPIVxTlWXrtzW&#10;6cX0M+WXctR6fC7BVG7jJw1PW1teQH24/vd6qIjAjcSuatRrHtXy7gg981pFR7Gck+5NFp1mV/eM&#10;OfzqT+zIgu3fj0U/NTPsfmfvFfLe1bXgbwb4j+IPi7T/AAV4VsJbzUNSuFgt7eNSSzMcdua0XKtW&#10;tjH3pNK59u/8EeP2UrbxHba58bPE3hyK4uodlr4bW6naJJZDnzCMDHAxhmwM194eDvguPDuvXHir&#10;RvD901x/FeQkTC2BHzBBEW9OT71S+EXwsvPhn8I9F+H2jW2hW6aRpsUGsf2TO0LibHzZMgAbnOee&#10;oPB4rpVh8QWlm8ws7610mFsNLbo0qzYA/wCWiAr/AMB9Oa+OxmI+sYly6H2GDpqjQStqTTeKYroL&#10;pFpqkcEEan7a+oQq8rEAcBXBI/Kp7LRfA0rpf614YjsbX5jDb21xJDJcNj75UNjd+HHpU+i+MIJr&#10;eG41G4tbxFOyz01I0uFU9fm64+nGKJYNP1jUDPcaZ5WqSYMVvp9wyRxKc5ZgcjOO2K5PhOmw1NM0&#10;bUJ3u9Quby2mx/xLdLkAnUehboR+tWv7H1bT9Ujj03U9L1bULjhTHOY/s6ntscBQceh5qvcaFb6d&#10;us/B3jKGbUZF/wBKkvrUARLxx5yk49srTfD2heIdVtri3hW0jtLdc3V1a6ojyzEdFGdpx7/hQu47&#10;Fy10vxXZSSy6dFe5jZlu9UCmQYAPyqyZ56fSo7XWW+xMls0SWEMrGS8uofMklbd0G5Tyf50291nV&#10;9N0+MatHd6NpMZC2+YmV539jjBzxjnoatRajJfiDUPFunJdRquzTrGSMOxx/ExxuJ47nFUS9zb8E&#10;6rpsXiayvpdNi0zT5v8ARo0tmKtPvHBZc44OO3UD1qz8Yvh9ZePvBWvfDS60yS6knt2CIseR5oGY&#10;+W45Pp1Brk7jVrDS2bUbm1uo9Uk/48dPsZTIsRJ4JEgYDBxXoXhfWprjwDaeLvFmv2z3SsYb6UgR&#10;+XID8oODjdjHT8qxl7kmyodmflX8KPi38DP2Y9Z8QeDviVf3Wh3FrqTTWulzWjvNluXQRgdQwIHb&#10;GOa7KL9rz4s/EG9bQ/2cf2btSuorna0WueLpPscIUnBlVF+YpnGTnHY4yK6z/gqT8Nfh74P+Lfh3&#10;4v3mmyW8N3J9pa5ntSI2JYpKofqCMCQL6scdTWfrH7WP7Nvwv021i1T4q6TcfuVNrb6PturiTpjC&#10;xA9T2O05r2Vy1Ixmo3b77HBJKlVavZGbd/s8ftQ/FyJJ/jj+0E2l6bKg87w/4JzCuQ+NjPwzZBOG&#10;B4712nwu/ZA/Z0+Fp+3aN8PFn1CGQ+dea4xnmZW6B2fIUjsWA+tec6j+1V+0T8VpVsP2ef2d7qG1&#10;8wodc8WFo40ZuhEK8gEcgPxnNOtP2VfjJ8Up4Z/2jP2g9UltZ23p4e8P77G3KkHcmAASR9SD6VXL&#10;V5LTly+SEuTm92N2epfET9q/9mn4ZyPovinx1pdves3y6XpK/apiwB6xxZwcD73Nea6t+1p+0f8A&#10;E+QW/wCzt+ztcWumsmV8R+L4ysciAgGSOIdcZ55z616d8Lf2aP2efhBYRx6F8PbezuI40WbVZ41k&#10;dpFIxLucHDZPI4zWT8Tf2wf2d/hlq03hhfFkOt6puH2fRfDUP2mYydNuE4jOcDnv1rKnGHNaEG35&#10;lSlJL3nbyRxVt+xV8TfilNHrn7UPx71rVF4ebQdNuPIslwc4whGUIz1wRXsPw3+CfwN+BWnXC+Gf&#10;CGi6XZ+WWmvtUtYiyR5LENI4ywHrkkfnXl978U/2yvirNcaJ8OPgxZ+B7L7sereLJw10vGVYQjhc&#10;8jIJGevGal0L9hCPxvDHr/7SnxH8TeMNUDiVtLvpmgs4eMNH5cZxjI+VxwQBnrWnvW/ezsuyRUXs&#10;4q/mdP4r/b5+CWj6hJ4d8ArfeO9cmVoY9M8L6ebhGYDgebxGARzkcisXR3/b5+MWpSSQ2Gi/CXRr&#10;iNW866IvtSeJ14Kp0B5yMgEHvXsmiaN8Mvgv4Qnng8N6H4f0W1hike4jhS1VFj4DM3TI6bieprg7&#10;/wDbQ8E+J7qbQ/2ePBmufEjU4x8seg2pW1ibdty9ww2ouf4hkdamPLGP7qn82Epe9eUvkiv8Nf2F&#10;vh5pfiFfGnxS13WviVrKjzFbxZK0kCt8w+WEkqy856HBFeteNviv8JPhDocU/j3xRpPhezWPbDbe&#10;dHAhwCMJGMM/GPugkV46PCP7bXxgMkvjr4j6P8NNJbf/AKD4ciF9qGM8BrhgFU9fmXGK6j4dfsif&#10;AL4fXk2v6l4duvFHiCfMl1r/AIsmN9cSDIIPzjanI4Kj8cVM+XmvWnfyWwR5v+XcbebMnUv2kfGv&#10;xFia4/Zf+COteKreWFkPiDVs6dpgIYfMskgzL1z8oBxn0NKvwJ+OPxQ0tE+Pf7Qf9jqylpvDngOL&#10;yUZMjh7pvnkGOMqOPWvVPHfxc8DfDuCODx34ys7KRoVeO1mkHmFRnkRJlscdQMe1fN/xo/4KhfC7&#10;wmTpHgHRl1SZd3mT6pIUVD0xsT5mJ+o7delHtpcv7uKX5j5Y/wDLx3Pf/h9+zn8BfhmDaeDPhvpC&#10;6hNbl31LVl+23k46582XcxGecrzVD4j/ALS/wB+GVpPaePvEun74o8TQWbLcHPuqHAP1II9K/Or4&#10;vft5fHf4oH7HFr0mm2PRbW3/AHKt9VXljz3Jrx/UpdV1298/xDqlxcSN83lSsQPX7o5rmlapK85N&#10;srn5fhR9MftS/t0fs/eKbK40P4d/CGysfLZhb64qiG9HqymDaPzLV81+Jv23fjNdfBG6/Zu0bxhd&#10;t4QurxrqazvY45WMhJJKuyl1yTzhh9K878a32nNqE0dpcKo6LHEhGPrmuZr06eHp04pvX1PIxGIq&#10;VJMVm3dqSiitpO5yklr9n+0L9rLeXu+fb1xRdfZ/tD/ZN3l7vk3dcVHRRe+gBRRTipHB70R8gLdr&#10;oGq39sbyysmkjXgstVp7S5tn2XEDIenzLiu58C6V4h1rTY7fQNHmuCmS3locAepPavoH4C/8Exv2&#10;ov2nNKXWdC8DXkekyS7G1SZRFbJ/22kwnrwpY16H1GCp3lKz8zCNSpKfKo3PkONCzYArsvh/8B/i&#10;b8Sry3tvDXhqd1uJAsMjoR5hPTaOrZ9hzX6w/s+/8EIvgp8Pkh1r4y+MptWvOGTT9GUbc46NNIP1&#10;QfjX158Mvgt8IPgza/YfhZ8OdN0dtu2S6ithJcyDHVpny5P0IrhqVMPR0XvP8DvhRe8j8s/2dv8A&#10;ght8WfGDWetfFNf7Fs5cNIdUkMHy+ojGZWznj5R9a+5/gh/wTQ/Zk+BccEv9jN4gmhA4vLfyrbcO&#10;/lKSX+rE+/evoWSO6kf5nbc38Wf51TmtmBZwF3dlbIyfrWcqtap5LsjeMacdkVk0nwdCiww+ANDV&#10;FGFVdJgwB6fcoqQwX+flt4yPrRWfK+7+8fyR5HoniSxSKDw/Y69Y2r3Vx+8ttJuS86+gKCaQEnv+&#10;6/CsHxT4uPwL8ayfFDx5ql5p/h++hFrfXeo4jjgwTsfb5UePm6kgnDV5H4w/bI/ZB0HToNEf9pO4&#10;Is/3skPhLRbi6SQkf6uN9QllVQP9zH1ryvx/+3d+w9L4A1vwdafDnxl4qudcWQS3msSw2qwllwDt&#10;tRErYPOGVvfNc8aU+ZrlfmbTrRj8LPojxV/wVN/Yq8LBvO+MMN4wwfL0u1eQH8SoBrzXxh/wW/8A&#10;2Y9LHl+G/CPiXV3527YY48n1G49K+GNN8dfs5eFLQQ6R+zTZ6vcLJu+2eJdcupCB6bLd4Vx9QarP&#10;8eNWtfMHhfwR4T0mORj+7sfDVsSi+gaRWb8yTW/saMdI0/vZyutUl9o+pvEn/BcTxpqBb/hWP7Nz&#10;SMrYjm1K6klz9UjUfzqxB+17/wAFMPjZ4T/4SnwzpOj+FdLuOUkXQW+Re7+ZPkADHdgBXyfP+0R8&#10;Y7iPyYfHt5aqyhFWyYQBVHQfuwOK5rWvFXibX7z7ZrPiC7upjw011cs7H2yxPH+eKrlnFq0Yr8QU&#10;7xd7s+nfEHxI/ak15fJ+I/7eUFisilTb6XrkahfUFYC209a9I/Yu/bJ+EP7KMXjjw98ZPjBrHxE8&#10;PeOPDs2mapozLLKxkKny5VkcYAGWHHPzV8IrJLIdmD64XJzVyz0zVLqRTFYzsu75cKTmsZUYy0qS&#10;+5WRUa1SPwo/XL/ghB8d/gd4p8d+Nf2EfDo1C20v4naHOLFtUijWJdQhUtDJtDMSSo2nkZ9KwP2K&#10;tL1v4M/H34nfsm6/aSQmxmfWNPt5Fz9nkiIjmTHYFGU59YhXwZ+yN8SfiN+zh8fPCnxs8MWckN54&#10;c1mG+jMzbVYI4LI3fawyDjsTX6zf8FBZ/A/wH/by+EP/AAUU0Wwb/hAfiNa28/iIwqJC9ndqI7ne&#10;p43KHfgd9uK1pyh79NO/X/M6J81SManyZs3UQuLGS3m2tG0LJLG3PBHQ/n+VflT4zs7r9jH/AIKM&#10;vcLGIdH1LUsyxsv7uSxuSQyenGf0r9fPjB8Pk+F3xA1bwZY3S3Vna3X/ABL7oMG822dA8UmRwQyM&#10;pz3r87v+CzXweuNR8MaL8Z9Ms1M2mzm3vJkGPkdsp+Tflk12QoxnRait1c82pOUat2ezfsB+I7b4&#10;S/En4lfsy3txCtjZakniDwvFJJ8v2K7OWVfZTjpX01d+ItNSfzIw/wA3Ty4zg8cDJ7V+dPwR8Y+H&#10;fH83wb/aF8RX95b7LhvCXii70+8aCSNiD9nkZl7bvXjmv0o8C/Er4P8AhLdp3jvwbb3zRjC6lCGl&#10;Y44+ZTw31zk187j3HD4jRbnoUKbrU3JGMnisTzeVBaSM0nCLgn9B0rZ03w38RdZIOleG51J4PmQt&#10;830HH510er/tbfDHRowfBnw5mkK/88rGOPK491Jxn60kf7Xfj6609LvS/hzFawtjy2vrohcnjkKR&#10;39vwrz51pXubRw8n0Irj9mv4keOfDN1pGuaaY7e9t2gmjmzjawx69K+cv2R/2CtX/Z7/AGrNX0Xx&#10;F8SYzD4gt3DWdrbnmaIgj5nOM4545OeK928U/tQ/GtZhHd3FjY+anmRtaWIlJGccb8859q4Pxpqv&#10;j3VbVviTe63NJeWTC5iurdPLdFPDEbcdPx71Mq1R03GD3Ljhveu0e6fFb9hr4EfG34d6p8N/H1h9&#10;sTVtPmtodQul8x7JnUhZVOABtbBx3x7V8w/sG2nw+8O/s6W3huHX9HsPFng3U7rw74ksV8tbhpre&#10;Vgj7lG470Cnng16d4X8BfE74pWcd7pdvqmtSSLuDYllUH13MwUY968/+FH7DXx6+GH/BQPXPAl14&#10;ZbTdK+LPh063o015cKsf261AWZQVPLhWyVzzmpvKrhnHW61/zNY0/ZzTutT1e08YaRKipEZnc8M3&#10;lkhvcZrK8S/Fnwb4Jh+0+Jtc07SYd7ATatqkVurH23EdcV7lL/wTC1nV/C95ofjL4naXpK39sRI6&#10;yjzYie/Uc+leX+Ff+CD/AOxH4d1n+0fiZ+0brGu/MzzafbyRrGX9CY4/MP8A32K0p4XnheYpTjCW&#10;jOJsP2wf2eI9Nkkk+Ken3BSTDDS2a4GT0GUBH619Z/si/tG/Dr4n+DtD8Y+GLy6uBc7tCvpprUw7&#10;5oRmIlW5zyRnr89RfDT9if8A4J1/Cjw9N4R8L/Cea/sLl0e6s7hpZIZZF6P++ZnU/Rse1epeBrH4&#10;CfDmyj0n4b/ArS9Pt4pN8aqpA3f3iO7e/Wrp4enBppmVSteLT1Iv2hv2a/ht+1x8JNU+CHxSsm+x&#10;6rD52mXi8S6ffICYrmM9mVscdxkGvgTRPhwnw01bVvDnx88RroN14AtwfG2p6nGIbSSzXP2e8tiT&#10;h/PQAYH8YOOa/QPxbr95q8q6hZRrZNGytHHFK23ivDP+Cin/AATS8Of8FZfhXa2XhP4mzeD/ABpo&#10;P3b5Y9yXUeCfs06rgsN+GRs8ZNexgalGVVQrO0e5w1OaMPdPxz/bl/bR8e/8FDvHS/B34PW114c+&#10;D3hu62RxocG/kQ83E2B80jDkDooPrXrf/BPD4SfsnWerjxZ8VPjB4B0fw74Rksb9fB+vapaq3iy3&#10;MkqXEKO0ow6BAdnVi4GMV8ZfGj/gnn+1j8PfG/8Awr7wZ4Q17xUq747qbT7dvJguo5Wiljc/dUq6&#10;9SRwQTjNcz8Rf2Af2wfhZ8Om+MXxD8EWml6Tb3CQTtJqkUk8e5guWRSxC88nP4V9DKVGrLlk2oLt&#10;ucVFywz5k02+rP368R/8FSf+CWPwx8IWvg+3+O1hrdv4Ts30W2tbDzJP7U8OThf9ELYG6SLCFecg&#10;xg55NfP+t/8ABxz+yPZ+FUsG+HfjLWtWj0o6NqU7NFD/AGnFC+6yvvMJ+W4j2qc4zy3tX5q6H/wT&#10;V8V6N8TPAvhL4o/Gi2j0XxpbSTx6toNo0jIY9rNFtfaCxRgwxj61+g3gn/g3m/Yk8Daxb3fjnx54&#10;28YKm2YwSahDaW9zGRkA+SnmAYI+7IDWc8Rk+EioKk321/yNadDEVpObqHF/Gb/g538R+LZ5Nc+F&#10;v7Pul6Rr032WS61LULw3G68txhLtFTZ5cm35DywKkgg8V4l8TP8Ag4R/4KH/ABT8Ww+JfAviO38P&#10;3Udw08cPhnRwUSdkKSyAOHOXU4bBAJ6gda/RPwb/AME1f2A/hzDbnwf+y/4djaH/AFcupGW+kP1N&#10;w7k1634E+GXwy8BywJ4R+Hmg6XHbndCun6PBEUPsVXPrQuIIU3ajQSv3V/zOn6vTUGnLzPw51n/g&#10;oj/wUk+N2of29B8WfG0shaSPdplw9rAAzbnXEYVQCTkjpXDSfCb9pTxfqZ1DX4o4ZZvvTX2oruYn&#10;15OT9K+xP2ofhB4d+EP7Z/xD+HK2clppupagniLR7eFcQiO7UPIF7Y83zRgcDpisGwt9JtNZ8o6X&#10;GsbQ7k3rvG4fyr53NOMc0w9d0oWVl0VvyOzD5Vh8RTUn1PnXRP2T/GGoTkeI/iRawzN1js7V5JCB&#10;6dB/Ouw0T9ibwplZ9Y1TxFqHQyLsS3T+RP6ive4L6BF8+C3jRFbL8AYb6Cpjq6ksN5KSYXdjPvxx&#10;xXyuI4qzar9t/I9OllOHp6JHnPh/9kb4X6aV8j4fWcjSN8r6lePJjt6n8q7HQfgl4b0dVSw0fSLN&#10;1/1a22nrlfxx/WtRbi4lzDEG3KoYMOARgVNBc3Fw6kSqo3BW/eYIz1/lXh1MyzCfxTf33OyOFw8V&#10;ZI6fXviH/wAK+uPgv+03NdCFvhz42bwv4kkChWGkX5+R29Qhyfxr9A5LmNpTIZ96Nyje3Y1+bV74&#10;SuPih4D8dfA61laRvFnhO4m0uFVznUrTFxCB/tMEZR/9evsP9hr4tH41/sm+B/iDczM11Noq2mo7&#10;m+Zbq3/cyKffKZ/GvrMsl7XBRqPV7M8PG0fZ1nE9gSZsbZScrnHXmnC6UnzcdT8zbjWbHcorZVvm&#10;z8wYYqZNQhIO1lG7+7XdaxyWRcFyyTdMqQcccUeaxUqE56BaqtdknGW+72jpySOYycY+XBLUrIZa&#10;hfJCuox0w3cen418s/sA28vwR+O3xs/ZJvZjHDpPitfEvh2NuC1jfqGO3J+6rbQfc+9fTjSyrtkS&#10;Rf8A69fK37RUn/Cjv+Cj3wn+P5mWDS/HOk3XhDXmVcKXz5kDNx1yygZP8P1q4x5ouPkTfVH1yzr/&#10;AHnwx706NBzvPuKoxzIknlSvuP8Aex046VJuhzvUj5T92sTZS6MuLLChVyw4645qQT72xu+Udip4&#10;qkt5Fs8xW7/MKI7hjH5XJwMrkdaC7o3dPuHjXKH5gMV4D+3jLcfDT4k/BL9rK1dEHg34gRaVr1wo&#10;5/szUP3R3ewkK/TeT2r26zuJMbIyB0HWuJ/a++Gf/C8P2WvHnwxELPcah4emk0/ylJb7TCPNi2/7&#10;W9Bj61vhpRhXi3oiKkeaJ67+0P8ADXTvir8J/FHws1OJXg1vR7izYEd3QgH8Dg1+X/8AwQC+IWsf&#10;Dn4w/Ez9lHxTOyyWt19sht2P3Z4XaGbj1ICfkK/Qf9if413P7Qv7G/w9+Kmp3bT6lf8AhuCHVpnO&#10;Wa8hXypmb0JdCx9zX5kfEjWJf2L/APguND4s8g22keLtSiaYrlVMN8gViO3DnNfV0bSizyfhk0fs&#10;jBOrRZfr1NEj8Bs1maZqKyWygvuK/wAS1ObgksEG4d/rS5SWSTOu7cD+lflX/wAF2/hnP4R/ax+G&#10;3xts7VVs/GXhq50fUJlb/l6tGBjye2UmGPXB9K/Ux5iY9pz9018Z/wDBcfwI3jP9gvVPGVlY+ff+&#10;A/EFjrlqqfeEYLRSqMeqyjPbitKUOZ8vczkz8ubi8tLKbzJZeN22Tc3Iaqst3bSRtAyLt3fK+7Oa&#10;8n0z4w/F/wAezeT8MvgBqV95hCotvp88w3E8fcA5r0Dwf+xx/wAFWPiw4m8L/s565Y252jzLy0jt&#10;EQHof3hBP61nHA4iT2K9pF6mhayecrWsMauy/cZWH+RXmf7VNrDqXwzW8upoY76xvI5Y4lmGR/CQ&#10;B1x0NfT3hD/ggh/wUe+IqLdePPir4b8OL8vmR3OsNM+CeeIl6j0r0rwj/wAGzulM6z/Fv9q68uTw&#10;Xj0HTQN3Izh5c/yrWOXypy96SI9rE+NvB13JrXw+03xTdarDbwTWMbtPcTLEgO3ByzMBnNU9S+IP&#10;wv0rc198RNOaSM4kjiuPOY8dvLBB/Wv1B+HH/BAr/gnX4FtFg8VeF/E3iy4RyftGr+InjGMYC7YA&#10;i44z0zyc8Yx7J4M/4J4/sK/DZUi8GfsveFIWXH728s/tTtj3lLfpVwy/C7ylqHtn0PxHsPiHoniO&#10;9On+BfCviHxFI+MR6PoruxPoMj+lei+Fv2V/26/iXbrffDj9i7xNsGBFca8wtxg9CUbb/hX7jeGv&#10;DXhnwRaNYeD/AAvpOmwggiPTdOigAI6fcAqXUNVeeUieVidv610Rw+EjootmXtqh8Rf8Egf2cP2x&#10;P2Vbbx94e/aL8EadpekeKLi21LT1stUSR7e8jDo6eWpOA6OCST1iHrX2lLd713OCv94EVDNOhLPI&#10;rccE/wCfpVWeYbOH+90b0rfljzXSsYyl1Y951VWLFvvcVVubxWGc/KP1qtLeN8wwBg/e3dRVKa+d&#10;Wx5n3c/NitOUxk7li4vj9x5cnGMD5apzai8O3avGTznPaq89yuzLI3H3uvNU57lVb5m3d8egq0iS&#10;9cahEoJ/FmyapyXq437j/sljx+lZl1fiIcM2R/Apzu9qqT6m7q0fmNtzhcdq0jEznL3bmhcaqgPl&#10;q7Z9Q3TmoZbwCJXYfw5yOxrJe7XYzMxU4JZvWq8+oo0YPm/c4bParUTGNQ0rrWF+6W3fL2/rTU1P&#10;hcP8wU/KorBfUvs4YY9qiOqMr/LubHPrW3s0ZSfM7m3rl/5uk3CY+fySyL05AJH6gU2PUY5bRZxn&#10;94qsuOOo7Vjf20wkVmG5erKR1rK0XVc6V5EjENbyPD7kISo/8d21pGKIcjpn1BG4835s42sPwpj6&#10;jGApWQDdn5QfTvWImonIlfbyBu7nnnHtTTeSq2N+QudpOOlbRsYynJs2TeBtzxhssfkqFtR27t+7&#10;72N23p7VlNdBSAWb5v4Tmo2uzImVXPOCOaqO5jJmlLqnJSP7rYA9yOtQvexvyUX/AHvUGqMguW/1&#10;NozMzYJWI0X8aWMX2nWNStbGPq0l5dJCuM+rEcCtNEZ80ehbS/hLdD8p6c/pUv2sSfvA+3dwfavK&#10;PGv7XH7Jvw7L3PiX9o/wvujU/wCi6fe/bJSR1AEIYZz2JFeR+O/+Cw37IngyQQeF9O8UeJJFXPmR&#10;2cdqmfrISe/pUe2or4pI0VGtP4Ytn1sl5ayquJVYbuRu4FT3GV3NF/CFOMdK+GtA/wCC33wv1B7h&#10;Lv8AZ81bcrKNPS31lGMq9zJkKFx7Vk+K/wDgtX42gc/8IT+zl4ftt3+rbXNSuLplHriJ0X880/rW&#10;Hte45YXEL7J9/wD21wFaQY29dv8ACc461I89xdcLCd275T6dx/X8K/Jrxp/wVE/bg8XySyW/xOi0&#10;aJixjttD0a2twue2/YXOPcmvGvGf7Sv7R/jqORPGPxa8TXfmZDC41qUoc9QVUgY/CuepmNGL2Ljl&#10;+Inu0j9pPGvxV+Fvw2VoPiH8YPC+iyKu5rfVPEFvDIB2+Rn3H8Aa8x8Rf8FJ/wBizwt5gf4xrqc0&#10;a5Eei6XNOG9g2Av61+OZstYnZZ7m527jzJGuasnw8VTzr27nkjP/AC0jbp9RUf2sl8MTZZTTXxTP&#10;0t8df8Fov2fPD00w8HfDnxNq8yr8sl3cwWaFvcfO/wChryPxj/wXE+KN3bSWnw7+EfhvS/l/dXF/&#10;597PGfXlljP4oa+M7fQrG1Ae5g82F+FmXqPrWilhb2yrFJbrJCx+WeNeV+tZSzTFPbQuOW4OLu7v&#10;5nrvi/8A4Ke/tt+PEa1k+KWoWMckm/ytLt4rMLz0HlqDj8a8w8XfE/4z/Ey4VPG/jrUtSdBlBqmp&#10;Sz4z1xvYj8qZ5SxDZPGssDLjzlHzJ6GpJLaNI8TDz7fr56feWuWeLxU/tM39jh4fDBGLDo1/dStD&#10;NqUiyFc+UcKp+lTQeFbB28oFluP4o5/mVvoa1mtlSBWvP30H/LO4UfMn1qYRuIALktNbbQUuI+qf&#10;XHNZ/FqzTmfQzYtCs0kMdnarHcIPmhdflb3FWbaz81ytmq2868NbyL8rD2q69ui2yvfKZrc/8vCr&#10;8y+/FTT2QktVlu/38K/cuYfvL6ZqdIi5myslqrS7IV8mb+K3YfKf8+1PjsN8jrAvkzfxW742uPb/&#10;AOtViWyENuo1GP7RCT+7u4x88f19/wBKsGGRIVGov9oh/wCWd3D99fTOP5+1UIypLdIgwtI/KkH+&#10;ttpBxj2rPm1BYJPMtQ0f/PSJuVP4dq6PVNNc2nmTT/aI9v7q6X7y/WuXnspJf3hRsq2Nynj61nI0&#10;RHJr0ySZtoAiMcOqn5SPpUA1GdAzRD5D/CtSG3HmYk/dt2b1oNspOT8klTzAbPh/7bLHtsdvmbMt&#10;by8pIvt6E1U16yjYuIo2WP8A5bWsg5j91PpWn4bZRYeTfxMfLPSPhoz6jHapNZgju0WO5JZgP3N0&#10;v3j7NRzLqOMdTFstK+06U6QyLhly0bH73uPeuYvdO8iQ74jt5xIvVfrXbRXtrbQNazOpVSdrQ8sD&#10;+FUjp11dy+ZZaLcSNJ96Ty9qn8D/AIVjUnTj8TN6cJtaJnJx6cSA85zk/LLHVyHQXYCeYZTr50fU&#10;D3FdRZeCtVFyGW2htxj5lL7s/gKsSeC72FJJJbiUKynd5aiMc9ue1ccsZh4HRHCYiXQj+HOmSQaz&#10;DJDbWt5+82/Z7hgok9AckA5//VzivZtP8d+FdK0K40e41Cwm00BW1Pwv4gkG6Ln/AJYSnnjnAbkc&#10;YNeDz6PYxxSSLJD/AKKu9y0nmMozgEgdD/jVVPDPibxBZzX+i6NeXIjZfljtnXdkkcHvjHPNdlHO&#10;40YqMEcuIyL6xLmmzqviNqHwr0K9bWPhN4uuZLe6y8ml3FqcRN/cbdlXA9etebeItc03VW81dMgt&#10;2/i8nnJ/p9K6NPg5rTwNHrPiTR9HvPtCp9h1PUl80hhnO1NxB9iB1qay+C1xeNDorW+rTXR1Dyri&#10;6tdOK26p0wHfAJyDz0x3rhr5k6tSyVvI9CjlvsYWu7n1V/wRJT4gH4h+IrzQrhf+EXhjg/4SCH/l&#10;pJOVl+zbR6DEuTkdB61+p+j6rHcaf9nhPl7WwyY5zXw1/wAESvC2m6X8O/H3hT+z4ReWuv2L/bre&#10;8huHmjeObAby2YYUxggZ43mvXv25fGP7Ynw+8Y6Jof7O9nJHpOoaWDfXEejwyssu5wzNNKpWLHy4&#10;wVGDznisI89RuT/E9JxjRikkfSXhK6EWs3cW7O+1jMbN93hz+f3u1a9xdCcbHQsVx/8Ar96+Rv2N&#10;/i78QvD2veINR/aT+IMjXH9mRLbpNdpdMG8wHEcduWAyM8nA4616d4o/bB8HgPa+GvCurXyHgXE7&#10;R28ZOfQhmFaQrU+WzYSoy5tD5t/4KwfEOxi13Sfhu40/zjHFer8w8+HYsiEdTlXV15IHMIFfIFhr&#10;kUMluWk4WZV2H1BHHua+sf2hfiN+zr8ZfHLeN/iPoOjR3ekww2fk6xrzhF2ZkjfETRk5DnKsSOxF&#10;eP6v+0p+zV4V3eH/AAyq6q0yhYYfDegjLHnBDFRkq3I4PPqKiNaEKydOL89SZYeVSPvyP1a/4Jx/&#10;8Fafg78PfgD4a/Z2+JPw48Q6lqXhjTSkepabGsmIHYvGAcgoAG29cDb6V8Z/8FnLnwh+1v8AtU2P&#10;xp+CF5HHYXWh2tleRaxqMAkjuoS+V/dlixIIOMkk5rw/4ZeK/wBpX41eF/7R8E/sseJ9Xks2jhvL&#10;rVLqOztBLyPl81l6jBOBwTz6V3F9+w3/AMFCfjBqieEPEmoeB/AdibWO6X7Lcm8mZlIZRk7vnHcq&#10;QPrXj+xp0cdKtGaV3c9KXNWwypuJ5r8OvgvpvhrxNpviXxd4neaHT72OeS20eP8AeP5bK+FkkO1S&#10;dvoa/VT4xf8ABQX43eK721PgD4o6fL4Yv9Kt7zSv7Lt0S4SGSBVMU/JJkRg4Y/L83II6V8W+Af8A&#10;gljNe6VaeJfjx+0V4u8QXFrdk65o+gTR2ds0IOdvCeYAQOSCPavb/C/7BX7JvgNriDwp8J47ew1j&#10;Y0OrR6teSXNvJg4YSNMSoz16Dpmpx1SliLOo+ZrsjTD0/YU+VWR5l+2H8WbX4geGvD/w/wDjj4S1&#10;74iQXl5O+j6Lcag9zNAyRZkniidyDhTjjrkCvmXUvhd8GINLuPE9r+wd4zXT7O8FozS6Cf3bkAjz&#10;Tu/d8NwXHPY19E698Kfgr8E/HOreLvFP7Vekxa1pelSWkGmeNNVhuIktWYPtiKMsiMdo6AsfeuQ8&#10;Gft1eEv+Eg1DSfB+t6/JDZ2/mahq/hsTS2KRlsfOjIny5wOVOR1rsweKp0KfIoPu2cuIwvt58zlc&#10;w9B8cxeAfCk/w48Nfsf/ABItV8MiW/i0+20d1ZI5kKSybSxYxMjYLcryOnFZPhd/C1pf2MFj+x74&#10;2ae/j87S5IbV0F+2f9VvMpVmXptBJyMYz1+rv2bP+CnOr+MfF+saLc6VH4w0DQYbeG18QCMWt59q&#10;fJdUARVeNUAHK5J7+v0x4R/ax+BPjGDyZvGbaNdO3zW+uQmMFv8AroMqefcZ/GpjRymlJyp0UnLf&#10;zMZUq8bKUtEfnCmt3l9El6f2PfiGfKm8qGf+z9jW95uGIJPnBjbI43AZPQVn6j4n1q01r/hGNb+G&#10;HjjwtNa3UUGsahregysmltI2A8uNzKmf4gMHtX63RxWupWx1C3uEmt5B8kkcm6NlIB+8CRjHvnkc&#10;VRvdFjvHU/ZI2TaU/eW4ZjHk/L/u/XipxFHA4im06fSy8ghGUdnY/Jf48eBv2m/2ZZvh3+1nc/B7&#10;Vb7wpY62up6T440lVubG7VlxsLgfumO0/LIAevcVr/Gb/gpd8JdO/aL0f4xeGNIj16y1Lwfp9p4i&#10;tB8jRMY4hNAW4+ZXixhtykN05r9V9A8Y614NsZPD/h5iNNkj23Wi3FuJrG4j7xvBJuRlOMEAf0I+&#10;bf2pP+CS3/BP39sTd4j8N+GJ/gn40bcZNS8MW7z6JeSMTzNasSYBk/ejIx3DV8xiuGMtxtJKte6i&#10;033X+Z9RlGeTy3L6+EltUSs+z/4J87eGv2hP2Uvip8Q/DOsfA/VNN8OapdWt4k7XUO0STf6O8cE8&#10;GSrqdsoyAN2eMEceo+Nf2gbV/it4N+EfxDstH8M6kmqHxBcakNRWOxkjgtZ4YvKVh8gdrh928/KU&#10;UZO4Gvhf9rj/AII9/trfsU/a/G+reHz4r8CpCXtfGng9heWTKP4ZCoLwkMMYYDODgnpXi3wq/bZ+&#10;LXwr8dw+K4DBrcdvpbae1j4gh+0LNalwWhcMdwQ4H3SCMcEGviq/hfh60fa4efM1FqLfxK/n87ao&#10;8P69WjL347vXsfqvrepT6p8JfiNBb69JdfaNSi0ZppLxSPLu721CMnXeAshwQSAMeor1r4EftfeP&#10;/gv+3ZqFhLfXWsw6x8NbFbxL63JeeOzu5VyCQuNqzBc9g1fm38Pv+Cod9a/D298AaB4Y8O+GdT17&#10;xJa6n4fmmjJtNNuY7iBnVi+/MR8lTiTfgkEcCvs7XPDXx70qbw9+0/458C6ZrkumwT2mrakZbU6D&#10;fWd0u5UjnsWkbIcFwzopwTuOAMfI/wCpvFWQVH9VWjU7WezslHRabo+gwvLjcKnSkr/y/wCR+hfx&#10;Y/a1+An7S37Ovj34Pap4lXw/qWv+CdSto7fUPuuzWzjCkgAkE9DXa/s2eEvBX7Q/7Knw5+JF9bxL&#10;fax4J06e6msmwPM8hQ6kd8MCDnkV+YXg749fDj42eKYfh58N/HHhfwr4kw0V5ofnLdQ3YZFdkjka&#10;QnJHTcFB9c4B6X9g79sD4x/sq/DGf4EeOIZrGbwf4p1DTHnjheRbWJZ/NjDKr7WjZZCVcqQd457j&#10;0Mn41zKng6lPPKL5otdGnZ3V7bWVuhhLD18O7K69NT9FvGfwG1vw3bveaBCJBGmUS0hB2rnktz+u&#10;K40eIL7TJZNP8SaRdfZ48rJN9n/hz970H1B71J8Jf+Cnnw/8S+GZLv4saVJoM1tGWurgriFQW2gf&#10;O/3j6AkeuOlem+Ffjb+yL8fYW0zwt8T/AArrFxd/J5NlqaeczHg4AIOc98H8a+qwuOynNlfCVVf+&#10;V6NeVi6eNnDSrG/meWQaJp2r2Ul34U1BrhmYN5M0m3bnp93P61zutWeraNqD22s2DWci8srZ2t6Y&#10;9a9O8Zfsm6lYyzat8OvETs3WO2uZjyO4DD+v6VwsF1428FXDaL8QvCF1t2MP3ijB91PzKfzzXRKn&#10;XpO0l9x3RqUqyvBmDJPa3Em27Ta3QlVP5Hmp4Li6ija5tbiOSOM7fLuGJ49hV+ew0PUi0mnt9kkb&#10;n7PPKCzcfdyP85yKwdemTw6JIpx9nYcZkxg/j0x/hWfOgcWtCr4gkstRYteWkcT4/wCWaDFcVqOk&#10;SRS4t+VXJUK2N2CecZH8609T8c6PLiCS5gZiMb425P4VX+3xzLtt5g+7kIMcfUH+lc9WV5HVTjyx&#10;1Mma9ntiI7v92HOG3ZwPpnj9ajjnjbMc8Kt/cXPJHqAf6VuS/Y70MLzT1X5gFaJ+QO5I69KqXXg6&#10;2vYmfQ9W/ebflWRVJK+nGD19axLSsZswsrmRln3RkH7k8YIXj/voH6GqH2OJTIsFz5ap0APmKfqD&#10;8wq9P4Y8Sac2wRedy27cwb5foR1/Gqd15kBX+0baS1Mh+UTQkbh6jAx/StIu4yjdXKaZOY3kRFZc&#10;q0WfToV7Yqa18RtA6pcR+bGuR50aYwcen51PPY2t1bEwEnI4kjbcvqQR/nmsx9OdxiJGLq3XoSOw&#10;IPpVfFGw7s3LTVtKvyYYG+ZVxIsjY5+hqWL7Zbv51veNH1K7SCp9jXLTW+pxFpvs3mydVxkv39aL&#10;fxBc2TqZL6S3K9YJlyo4/nUun2DmtudcdRuFZn1DS1kjZfmkjjDADsMHvTIZbaRlfQL545ATujV+&#10;o7nB7Z4NYb+LJ5JP9IhjCluHVzhv/r1bhaDUMNazKGXazbWA4x0yO/8AOs3B3L921zoItR1GBFGo&#10;adNcLJwrKwGVx0C/zNOXxFpF1P8A8S9/JbGFjfGVGM9+Olc3NqN9pc+yGdvMX5VjJyQM5PUntUp1&#10;QXbqLyEbt2FbaAv045xRKMUBvyS2s+ZAI5ZMYJX5WIz7VRm0Cyuctj5mUld/X86xru/Fr+9juGVh&#10;ztblaZB4hu9gclHVhkdwV/pVrbRh6ljUdHkhLbY8DOPu8Nz0yPaqCrrFozS25jVdxyqsML/jWnae&#10;IkuQ0as0Z2/d6r/9aqOrxyzM09pNtb+9HyCR7VcdXqZSHW3iTUlZVuPlLfxsvWrzrfalZNcT2z3E&#10;PUyRfOoHv6Vzp1TUIF/0+DfD8vmGMZx/UCm2l7axo1xousXFu7NlR5h559u31rXlj2MeaQ2/8HeG&#10;NfVoArQzMSwmiIUgdx71zeofDDxJpzySaTqH2hDjy1ZfuD3wDj8q62TWLtbkjVId0j/8tkxlvTpU&#10;+n6oJ5ttjdMzZ2mOQBfzz1p+hEnfcy/A37T3x/8AgddiOPxRfx2oXC2d4vnW5xjjDZxn2Ir6M+FH&#10;/BTXwrqTxQfETwxNp9w2N19pMmY/+BRk5H4ZGK8MW7s9Q/d6tp6ttyGbywMflWbefBTTtWDat4bg&#10;WNlViWXHGeM7Cecfpiuqli6tOVkznqYWjVWqP0X+Gv7SXhb4lW2PAvjnTtS+TMkKzYuIx7x4DD8q&#10;6y41PwR4gRtO17SLWWFo9slreW6lCfXkECvyNu/CPxE8F3i6nY3UknkthbiFiJOOhBzwfpXpnwx/&#10;bv8Ajv8AD2dLbVtYXWrReXs9cUuwA6gOPmHHck16izKNSKjVin66nn1cs6wZ96eO/wBkT4Q/EHSJ&#10;LfQUbR2bc8SWUpECuRjdsBwa+M/jr+wN8Vvhfra+JNP8Pyarpq7mutW0y3Xd7FlQbgPX9a9n+EX/&#10;AAUX+FHjK6hsfEUreGbyRguJ5N1tu/3ucD619G6B8TVurFb6CaG6tnUFZ9Pk81H/AJj8q+dzrgfh&#10;biKn71NU523jp96OOUsZR0l7y8z8rdIuPFngHXmutJ8Q2t9bxp5jWsiLLlh/B8mcY/Wuy8GftN6P&#10;qMMNx490G6sZFYmxNqxkheTJ428Nuz68Gv0F8S/Av9mz4s3Emp+Ifh9p638nLahYr5E4bHUmPBz9&#10;civF/Hv/AATP0iXWZvF/w18XNeXDW0iNbapIUdm7OXTuo6cCvzDMvC3Pssi5YKaqw7bP7jpo5pKm&#10;+VXXrseReGfHOueLZLebwvpb38ySeY13IPLuBGowTgZVBnsfWvM/iz4im1LULxviHoc/2XdtWGS4&#10;zsXcQZACBnnHIAGaZ8S/2X/2rfg1rQ1S4vdRht/MK2si34LMMjksi/kOtcX8VfG3iv4j+JofCvim&#10;HUrSW1tVgVrqZljPT98zMfve3f0r8szLA4/DS9ji4SjJavTT9P1O+pmEqlF8y1OU8WfDj4f61aC7&#10;03wxHJIriOO4m3R9yQSVO7H/AALnHSsmyh8PeDbRc6RcXU++VTJDBvh67wMuSxIx1wSPWu007wdL&#10;pH2q5u9W+22ckYjhuJ1aMs4OdqgNznHU1vX3hrSL7wedQuTbySXSLKtraqVIOCB90Fs5xkk9cDpX&#10;kzzCVNKnOTlHtqccZe0k5LR2MXwvqtgmjWraj4TtoWWMb1vNUCySBucgE7sjjCgDnFa+rTab498Q&#10;w3brrEd7b2qxRtfsZFihRdv+rI2qvXnA5PXpXnl/Z+IvC+t3lx4ivb+1ZZlEUIt0k2t2LE9sccH8&#10;K2rLx7qt3aLp8XhtLp/LKSTN5hd1/hbYrYDbun8qHGrTi3Slo30ZUKkZySqLVbGP42+H+m6WjPcy&#10;XGrTTTJObiFR5ezI5+XGMEeuTWO2tw6ZYL/YmuSWRjYyTQiRkD4GOTnnPoK9DNx4H0m2fTPF/wAP&#10;boM23a1tOrywyfwjg/dBPcZrU8KfAbTPHFt/a+laf9jsr6EykzSbiFD8nMhwy5HY5BznFbUa1WpG&#10;8oylbtqgnRcqn7vfsfN3j/xtrt9rP/CLJ4c1TXIT5Vx4mks4XMYgiYuI1kfIVj3zjAyOprc/Z/8A&#10;2ofjF+yb8RLix+El4rWmvXEDwXUNx5VvfvKhdomL7oxsdvLxgZ2DDLgg+5w/BvRtRsktEsLi4Vpm&#10;aaOO1GAufvEsdinaucknOR16DC8X+Ff2U9C1G8Txn8RPtl3prxE2Mlvve2ZvmiZNhZW55AyRnPFf&#10;c5HxRioYdUsLQk1HVtXbv36W9OxvHC4yGt7/AJH0z+yV/wAFMPHWs61qUPjnwDoOoaxqH2M65HpN&#10;01pIlwkUkLsTKSszbYFGVODgY4Ar6s8G/ti/ADxszWr+Kf7NuI/lmj1BQojb0ZgcD6nGa/KPV9V/&#10;Zu+G3jHS9Vg8ZTTXF94faGG2m1RY1uHE+VJcjYgRScnopcqTmvV/AY0C7FtqzajqMMflmaxvI5Le&#10;aMqQOFfpKvp3PTmvraniJnmR1KcKtO8Gk9V1e+ptLL8LW+NWfkfqpZT6bfWcN7p14k1vMu6G4hkD&#10;o49Qw4IonudPgnWEsGdlyqqMsffFfkpq37dVh8IdeXR/B/xql024t5fLaNrtLc+4aJzt4wf4Tj2B&#10;xXtvwM/4K/RahaCw1m80fxZHGSs8+kKyXXBxudlQQtk46KOMkZr7jKfErLcZTTxFKVPza09bniVM&#10;HTjJqnNPyPv/AO0SGP8AdQf9/Bio5UlcYmuSflxtRQo69PWvFvBH7cnwB8Y+X/aHi+Tw/csF/c61&#10;C0KbiM7RJjafxIr1LRPGPhnX7Ualo+v2eoWr4K3FrfJIhB6HINfbYPNcBmEebDVFJeTOeVCrHdGv&#10;/Z1i8Zj8xQrDEkbNkMuMEHPFeMfHD/gnb+xn8ereaT4hfBDR3vZuup6ZD9juM/3t8O0n8c17BeeJ&#10;/Bei2kNzrWpafarcHbBJdXYRZGxnAJPPHP0rn7j9oj4S6fcG0uNdt4tqlo3ELukijqVdAVPvzxXd&#10;KVDVStqVRliYyvTufmb+0t/wbCfB74nPJe/Bj4qXlm+9m+w69AGYsem24jUNx/tAjFfnX+2H/wAG&#10;6/7a37Pby+KPBnww1LxBpdrIZJptIUXSoq4+bKfPgnJwV4r98PF3/BTz4L+GfELeFbXRNa1a8imV&#10;Gh0y3Q7lJx5ilmXeM+gqv4l/4KH6b5cA+HXwk17W7prX7RJY/Y3jlSPHzFSMpJt7gHFVTxNOjH3Z&#10;XO/mxlZWqU7rufmX4U+JvgG++EOm6XeeMLC31C2+Hf2G/wBNkvkSeOWKy8t1aMncpDJg5Ffhvc+G&#10;b5r66nNudpmc9O244r+rrX/AP7H/AO3db3Vz8R/2UYHuoWIuNc1DT0s54mYHI8xFBJGT13DPXNfP&#10;vxV/4N1/2dPGdrcXfwh8Sy2azXUdx/Z+tWBkgxGeY/Mj2jawOCQM46VjRzB0IuMVe+pdbC0ayjd8&#10;r8z+b/8Asy5iyskJPBAaq8qlDld2c81+r/7Tv/Bvd+0p8LtUvNV0DwPHd6XPJJKs3h24F1a26c4T&#10;Eg81RjH3ievWvjb4r/8ABOr4w+BBcXp0dLpbeNWnhtg3nIxODGYsbtwzzjIxzmuyOcYdTUajszCp&#10;lNb2fNT1Pl+4ZpguW3V+in/Bv5C58W/EadY1dF8Ow/I397zxj+dfA/ibwRrXh2aS2v8ATZreRZdj&#10;QyxlWWv0E/4N+5YbfXfiZFcyMv8AxI7T5l/67/8A1q7sZKNbBScXc87C0ZU8UuZHp/8AwW7kXw54&#10;M+FOsSj/AJiupxNtbr8sVfCNx8R9FfSpRKcqrZ2M33gGJ619x/8ABeJhdfCb4WxxHG3WtQ+p+SL9&#10;a/M3ULW4azkJbbiNiVWvPWGhVow5nbT7zsxE5RnKx9I2/wAcNA8b/Dqbwnp62c2y3WdfNtAGh8rz&#10;HPzd+X56kgAdq+ffGT6nqfii+1LxpqjRWup6pJfXUlqgJdmkY/KOwIc4+tcxBrWp6O4FpdtGGtmR&#10;tvcEsOfXrW5d+JjqfhsaFqkKyyIqOtwq4YblRsZ/GtKOClg6jlF3T+9Hn1cR7eNn0I/Ds/hw6xZD&#10;VJ5I9PhkkaZo0DSMny7SecZ/+vVi40SzubqM+Htdh2xbma43FGcbM49sbCPxrlb2Ce3t3S3JyrLH&#10;jqW4P+FXvBFnqkvjXTNEt23TXuoQwxxsAd2+QpjH416EqT1nF9DnjNqSij90vgt4dj03wF4R0MRf&#10;LH4f05JlZup8hMj8ehr8f/2ltUbU/wBoDxvqQfcreIrw7t2eA7D+WK/bC7sn0r97KVVbK1BbouBH&#10;Hz+WwfhX4W/EzUX1jxBr2uMQftWoXU7MO+XY5rhy20pSTPYx3LGjGx534fnZp5o2P3snOO+R/hXQ&#10;6XbItws7r8qturm/DLossjuT+Fbf9rHaVAPTv+denWjepZHi03aNy5JJCgbcAN2etZeq6zHGuIW/&#10;L0rOur+6vJGj3NtVj/Oq8VlcXcnlQRvI/TYvzH9KcKXLrJlOUpaIdFfPNMVaVgv06VduphJpEiWV&#10;i0iqo8yZl6VseDvg/wCOfFF5Fa6L4cubySZlWOK3haVyScD5UBPXivsz9i79jH4o/Ar48+A/iz+2&#10;T8IdU8OfDOXVmiuNc8VeGJTpUTGORUaWPYWkAkAO3B6USq04yWu5rSwler8Ssu/Y+I/A9nohgnu9&#10;UjmlmjZRFDHGTx3JPauxtdH8W+OvL0PwZ4LuZ3ZgAkUJkkz0xtQZr9Xfhn+xl/wRr+BOg3HivQ7T&#10;xV+0ZrgmLFI510PRUkcZKgyNExUFsYOeMelTeK/2sf2g4hJ4b/Zm+G/w9+CehrHs+yeAZtLj1CfH&#10;Tzr6aVptxHB2FB064zXm1sZ7So1D73srHZDB0qcbOV/Q+A/2av8AgnpH8RvFfijwH+0D8XvD/wAJ&#10;dQ022sStn44iks7m48xxJtSPYWU+XtbcwA2t3zXsHxt/4J8fshfBXQv7b0X9pbwb461GCNfsunaC&#10;by9diOzN5aRqPfkcjis3xT8Hvif4s+NU/jXxHrOm3zXd8j3l1qHjTT7iaYDA+dmnLN+PpVX4gfAD&#10;xhq/iGSK21Dw3FD5zFPN8WWCBFHsJT346VvGUpyi5Tt5Iy5VGL937zhY7rWraD7P4V0aOwtx8my1&#10;tdowO2FFZOp+GfEGqy+ZdyszMu3DKQT+GOAK66/+Cuv+HryysJtf0O8bUJtkMWl61HdlDx9/yydg&#10;568ivpb4Tf8ABGb9tv406Pb674T8H6JHps7Ax3uo6s1urRn+IebGpYd+M5rsnWw9OPNKSRnHD4mr&#10;sj41Pw+vogr3CchgCMHgfjXoXg74L/Ev47eZo/hFrOZdHt42axnvEt2dWfy1x5hAdsk8Zr9TPgP/&#10;AMG8Xwn8OzWeqftI/GLUNeeFhJd6L4biW2tZcZzE0rgyEHnJUKfRhXu2ifCn4A/srftK+EvCf7P3&#10;wot9G0+60kpNHbrtWR53WOG6eaUsZXUCXK9QFBAzmvns0z+jhacfYrmk3byPSw+Wc1+Y/MX4ef8A&#10;BLD/AIKW3OhaV4Z0T9nG8h0t75bzfdyQJa3cn8M0zeYd6gdM8YXgDNfVPwq/4Ib/ALR3hPwxJr/i&#10;748+F/D2sahctc+JNakjmuGihVc+X5uVVFyegPO3JPGK/UGSdbr95GyjPKzyc9hgj1/SvL/2j/hP&#10;f/Ejwta+FLnxZImn38d0usfaroxNKAqFSAMKdvzHafl9QSc142ZY6tPCyk4rb7z0MLRpxqRjFHgP&#10;wk/4J0/ALxL4JKfFP9o238UXKtJdG809hZ291Ise1T5rOZNuQSxUqG7YxXO/Cf4I+E/g3a3HxTsf&#10;H1jpek6ppa6R4W1L+0YZbcSpLunkDmQNlirBfm4C85rz3wv46uvhp4+1DV5vHmm694d0fS/st1rG&#10;qWIW32liWtoAgHmM5IUSEM3yDaNp4o/G3x3+xhrXgJtFTx5r1vNOftul+GNMU21jb3XLM5dwrdUG&#10;1HwCWPDZBr4Cv7arFx9iotK+nU+kpx5Xzc11fZnuXj/456lpkm7x/E2tWc1xBb2K2cZjltmjIEb7&#10;pGKDzNx3NxyeM4FfNn7RXxb8HeIfGes6IPF2n3Wg2PiaGHxJYyasrMxCSOJpWiORCN/k7GIXKAEE&#10;818mfGf9obxL8R7PxJpuq6zeaLbR2s11o82uStJd3DxFI2j2s+wkmaUjA6IcjAr4r8ceNvG5ibS4&#10;vGNxHHJdPIk0hMY+6B1AB/DsK68myHFZhpiJLT+keTmOOhRleK9T3z4vaF+1f8RviXefBr9nu90/&#10;VNBbUJZrO+t9UtmhtoEBIMknHloqk/e/XFdXq/w18b/ssfBpbT4tftX6VdKZ7TVtB0LwwY5Li5uW&#10;fa7u33lVVLHdj5xjHFfJ/wABvFnxom+J2k+CfhVdm9v5dQjeWbS5VD3EZkHymV8bEyQDyo55r9Fp&#10;P+Cf+hfB79nO5+O3xx+IFn4j1abS5bW402MR3dqtw8vy+XcHldsRyJFOSyhQOcV28USwnD0KFDEO&#10;EYTaSjGCc5yv3advVWPJoYf6/SniOV+6976L5Hk/xg/ad/Zm0/UrHx58Xf2SNL8UWcGjra+H7efX&#10;JY5pGeLaZrqRF/fvn5ucBSBjOOfgD4k6jo2r+Lrm40fRf7Ot7q9eVbNfmECFuEHTp/Svefizo9nq&#10;HhDT9VvPBk2n29irQW199nZRd87gSSeWwOo/KvM/2Xvh7o37Qn7WPg/4eePNZlstM1vxFbwaldRY&#10;DxQFxnBIwDjjJHBOa+q4Xw2CynLqmITlywi27yckkruyV2r9dOrPNxcqlepGnbVtJW/4B+l3wP8A&#10;2PoP2Qv2dLX41+FNV1pfDviDwdJeqmrWNrb6lI18pWMqCpZYlUbuG3MGUgYzXDfEX9rJNC+HWn+D&#10;bW117wvpOoPFJp2rzQieSR4d63U3n5VsF2OFIztPJr0T4y/t2+NvE/7Z/gXwdqdw2j2fghodFtPh&#10;/wCJZlaK5jiwvmzTAIHDpgBmJOOmK5/SPGvgz4zv4m+PH7ROqXXiAWviK80XR/BOmaf5WlRWYdCk&#10;OUx5SE4KtuO4RnOckn8lqUalbESx2YwdVTanHT3tW1FJJcrf969raHuVlTqWhRkoW07dNbnmPhL4&#10;st8XvgX4sg1b45aP4Zht57OXR49WtpFutYuCzKTGE4CqACWO48KRg5p3w98LeMfFfivUfhbqvx4b&#10;xVrV1pQ1HUL6x1B9j26eUBG0nDbyMIu4HbjGOa53/goj+058J/jp8cvCPw/+DWmx2vgzw1pa2kn2&#10;LQ4obhGHMrP5YXeVOIwxxwoPfNeS/BHUfEMni7Vm0vxfqWmWl5pc1jeXVtIoVYWO4I7EZ2AIGYAk&#10;sF256V9RhsmqVcp9uo+w51zKDUW4O9ldpX6Xa2v5HkValOOIcZe/y217nbeJPjN8HP2ffjB4y8Df&#10;By3vU0zVPs7WN7NeCO4sZDbjz4WfDbj5hboARyOK9p+Ev7Q9nc/BrVpvEPwuimubPwe2kR+LwpW7&#10;tBLKrq3l7f3q4BUyPjAPBzXy38LP2fP+Eg8Fat4g1Dw9rl3NaXks9n4pW022PmJljHIWG5gVXOAR&#10;gseDXoXwi/ad0Hxl8IvG2seKdG1LR9X0Cxt18P6xYahmO9vFcJ9mkjIO8eUzMCRkKhBJyK6M4yTD&#10;Yygo0IupKDgpyb1b0Sbs7u60d/VpiWKlRg5tJJ7K2x7L4c/aN8T6X4pk/wCEGvILfxJ4O8OXNzar&#10;pez7HrunPGfN8pZEyk6xuWDZbJQjFeAaz+0FJ8S/DvhbQLPRlWTTdNkttYN1bLK1xIlw8iyOMfKU&#10;V9oxgndT/DWlal+1Tr958JPBHh8Q67oumzapd6zoeZIZ4EQeYQijCsAeSu0HksM155c6z4J8LW0d&#10;nbeLVt9UZbj+1Lq+gKibeQu3jocd/wA67MvynA4a9KMLVY2dlq1dOzduju2uqfytzSxWKlTVVX5X&#10;/Vj60+CF94K07xlo/wASPD3gT/hJPF1jpstxdTaxb/aLG0uFb9yFRCnKjbukcsqcgDIFcF451Lwt&#10;8eviVZeA/if8JPDPneMNc+x6l8Vre4mAto1lUtFG5IgeSOP5QPVlyccVy/jbxVonw88B6P8ADXUf&#10;i7orxeINPjuNOtPDqrJJ54G6KO9OVdAzEDOcDJ6YrrPAP7eeqfBv9n3xt/wTt+Kvwn0LxJcXk1wf&#10;CrWuoQm10O9nj/eXUcjKxYkbWB3ZGMDHbhoZVmEJfWsPTc535Yu7i4wb1kr2uouz5dnbU64+zlL2&#10;daSUd++vb5nT/wDBXj9nr9nr9izw14P+D3wB+D9ot5qVtLeHxteXkclwYzLhI08tyvQDLsTu3cYr&#10;4g8J+HvHwhvrbw74e1GaxmjX+1I4Yi6yknIwR3FZOjeOda0PWIfFOtX/APbX2NXt/smoXDSJGckK&#10;FBPKjg4HHFWLH4ufGnxLdto/ha/uvJnmLrp9rGPKVz1KjGEJ9sV99lWU5pl+Wxw1Sqqsl8U5XXM7&#10;3212/wCCZ4zHYfFYnnUOVWSSVtvkijYQ6RofjWxaykWaGa7Ans2/1kR3AFDnvX9kH/BNX4fr8Lf2&#10;CfhL4KtbCO08jwXazSwKmAsk6+e/4lpCT71/J7+yr+zZ4w+NH7SXg+Dxfpkaf2p4msYLmxgXEs2+&#10;dVbIHQkZJP41/ZN4V8O2HhHw/p/hXSIPLttMsY7S2i/uRxqFUfkBX1NOMVRTvd9Tz8QpU6aT6sw/&#10;GPwa+H/jn4leEviz4r0l5Na8FyXT6BcJMwWI3MXlS5Xo2V6ehr8+f+C+Hj261P4lfDr4V2U58my0&#10;u71W6i9JJHESN/3yj/nX6ax7W++ufWvxo/4KxeObj4iftueKrW2m8yLw/bWukQ4bONsYlYD8Zefp&#10;XJmFT2eHdjbKafNir9kfI+rEQLM33sN95m6H0xXlPx51e8j0KO2jfHm4Rl25ABPpXsV9orpb5uHG&#10;N2CpQ89xXgP7Tk9tbX8UHyqIkZ28zKgEA9SOnOK+Row5qyufR1ny07nzv4v1r+1PFV1c2olZVZhJ&#10;HA+FAHAJVuKx/GHk6f4SkE3liZiqrutzGwz8x6cGppVuJLiW4YsytLhtqpOrDPtzWH8RtYifTra0&#10;t4I4185iY45pNv5Mfl/CvdjT96KPGbI/AKm2jaSLJ3LtZo5drbj/ALLcHmt3URaWIlnuGVZo+F8y&#10;ExnGOeV4rM8MlTZr5okkjZwZEVRIvH/j1TeKYxb+H28qSMbR8y28zKy56ZRgf0NOS5ql2ETh7C0t&#10;/EHilYbws0bTqsm0nJGecZr0+bwfY2Fu02nalI0calfLZA236jr+NcN8JfDq6trjX15JLHFb7naS&#10;NQeg7+ld5P8AZIYFKyrcLK3DSqePqy8g1pip/vFBPY5483NdnO+LNTs9N0eSK0PWPazwyOmT6FT/&#10;AErivCEJuNYVz92JdzfjW98TtV84+WjN8zfdWcOv+PbvXQ/B0aFa6JI2raVbzxvOuA/3m7H3rSnP&#10;6vh3JrVhiH2NyHxbai8sdOjQm32tLI237u2Exg/mSfxrpPhX4x8feC7qPWfh/wCLL7SbySYLHc6X&#10;rD2069+mRuHfrWTr2l+F1e9Ojab5PlwwwQSSSEYydzfmMDvwK2LfSYIrKAl7meBY9xUwrPEp6YJH&#10;I7dq87EV9NEdOCvJ6nv3hD/gsV+3x8Cb6Gx1D4n3HiGzVSGtfFekxXGVz18wjd077ulfQfwx/wCD&#10;jTw3dJHbfH/9nNY2Y/8AIQ8Hakyptz1MVzu7ej/lX5f+MblW1qZhFHtTCny4zwf+BfdrnNUaQR+W&#10;j7tzfIzLu/U8flWccLRrW50dMsRUhomfvp8OP+Csn7AXxstlTSPi6/h6aTjy/Eti0Cxk8AGUbkyc&#10;+v1r7r/4Jyp4S8aT678T/Avi/S9c0yKCOyhvtGvo7iFnJLsN6EjgY46iv5NvC9lLLLb2l66xrI2e&#10;YyremMj1r+qL/ggt8Jj8GP8AgmP8P7O5slhutejuNXuGI+ZxNM7R7j3Ij2iu3L8pw9Ot9Yi9tNTH&#10;G4qUsHyt6s+yhdOZMkmnLMZZNufz+tEU8cv309q5v4zeONN+Fvwm8SfEa7k2x6Notxd8njckbEfr&#10;ivc2R4MU5TS7n42ft5/EJfiz+2J4+8TbxNBb60dNsW7eXbhYuPYsrGvPtLfyZPs6lumF8lc/nj2r&#10;CMmoa5qc2sanK8lxf3ElxIUz8zO28n82rpNKt2gtvKc7tiY27sd8H+dZymloe7y2dj5T/wCCsXxo&#10;h8GeAvCvgkWzzSateS3rRhig2RLsHvjLH9a+Kl8U6lq9pmVIoWkxtjiJVh+Jr1b/AIKo+OW8efta&#10;r4UjuBJaeG9Lt9PQLnarcySfjlz+QrzG3jYQR28ayKo+ZW2rKpwK5MXV5acYp7mEfeqtsbe6z4k/&#10;sc6ZNrd3HYq3/HnOxaN29eOtV7ayhAkezt5Cu1VZoJA4yf8AZarEKW88iNHDG0qyEtHG5jYj129K&#10;lMIVES9k2x3EhZ1mt8Yweu5f0rz+Z7mlrFK90TSXMlvq1tbSGOH935kZjOfqOKw9N8B6T4k8QR6L&#10;ZweSJM/vEm3YA7+ldVc/abTSWjilmkWTLLLHKkqEAYxgjIrQ+C+iPfardaj9mZ/JURg8AZPJ6dK6&#10;cPKsrtNmFSnTlq0Yx/ZM8balE0/ha5iu9vIhk+ViPUdjXLeJ/gb8T/B8jLr3g28RV5MkcZZcfUV9&#10;vfDXwio01ZdrwNjCsfmU8H2rtG8O3H2YwIIZFx6AZ5x796r69iISs9UOOBpzj2PzHn06WFv3qOnO&#10;PnXFeh/AL9nKb46ai2n2vj7S9I+zsDePqCyYijyBvG1Tn1xX2j4k+DXw88UxtH4h8AWUpxjzDbgE&#10;nv8AMvNea+If2IPh5eXX9oeEtZvtHn3ZzBNuVCPTgEfnW8MyTVrWMZZfyvR3PTPgf/wRO+DXjhm1&#10;DWP2o4dbtol/eR+HUjXnsCz52fRgDWx8QP8AggHpMsu34XfHO4W4my8Nlq1hvRE7Zmj4698AZrwK&#10;T4M/tYfDm6W/8A/E06ksbfJHcTDzCD/v8/rW/p/7cn7aHwjjWDxZoOuQrGyq9xY3DMkgXsUl3oR9&#10;MfXtSjisRKV4VE/I09jQhG04GH8Qv+CLv7aPgp7mfw94UtfFFrbMd0+gXaysQO/lnD449Oa+e/GP&#10;wa+Kfwz1GXTPHHgLVdNlhbbJFfWEkbK3pyOtfoV8Nf8AgtbYz21npXj/AMNQLJAVVvPhe23cHlih&#10;YZz/AHdo9q998G/8FHf2afjZBHb+L4FvV8pUS2nhjvLSPI+YY+YqMDnKEmu6jmWLpy/eQuvI56mD&#10;wtTSLaPxXnjWP93NEynptNLFDbTfKFDN39q/aXV/2ZP+CbP7RdhLBH4L8Ozalcrul1DSroae1sp6&#10;YVGCsw/usv1rxT4g/wDBC/4S6/eNJ8IPjRqVjapGXabXrWOaIccASQgZ59BxXdHOMLL4k4+pxzyy&#10;t9h3PzN/s6ID9y7rjhhuwK+0P+COvweu5viLqvxw121hXRdHs2ggvL21Mha4OOI8EfMB3zwKq+Mv&#10;+CIH7XGiyrP4X1Pw7qukT/d1BdUEG0dmaOXDAZ6EA5r79/Zg/ZFi+C37Nfh3wB4qm0mPWbeJmuI4&#10;I3PnXDOeTsJVxjHJXNTjcworCvkldvQrB5fWWIXtFsdRbXMGtyrqVutvJZlh9l09QYHuZPUqxOe3&#10;OeK1b288YeG4bfUdZsZlmY4s7fdi3t/rgnn3OM81c/4Q7xJ4eBuILGLUNUkwLcWd0lw0S4wCsSkE&#10;du2eKzll1/R9ak03SL2Sz1C4Gb3Uro+VKi+iKwB6Z7cc18xtofSWHadrp8QXjeaLXVrwdbh4x5ds&#10;uOzgdfx6Vbe18OrDJp+lC8tzt3Xd9Df4jjIHPD9foCKT/hI9OvI5ra60OOOzgC/bNcvI/wB45B+b&#10;BGCT789anOmeDdQg/tS7ubnT9JjwLeOSV5mun7Epwcfj9RTV7CuR2ugxz6X/AMS7XLVtNSQK81xG&#10;bbzT1+Vgzhv0qa8s/EF3bi5l0WT7ApAsobMCRpeT6HPbpim6xpGpag66s2s6fhI8afpr7oGdsjDM&#10;G3Y69alTw/478ONHqepaTcXWoSSbVjs2WSG2XHPCk7fqcU9RNk+neKbnRLtYtV1Fm1BlP2XRjGUW&#10;PHHzJwR+IxVi1ntr68d7nQ7C81C52hmtAI1gBHXKY5HrUWj6vrH2yWG41K2vL5m/0ia7+eO3xycB&#10;uBx361fbUtFvI20bSfDCSFOLzVoneLI5JxsYfrmgSdxtpofhmGGTT9C/tRryTAutQWYSRxHPJYOp&#10;OBjswrY+E92kevXHhPwzcQ3WnyRs1xdPE0bG4HKlcnHUEHk8dKzbHTvDs8Ukdrr1xa2McQJa+hTb&#10;Iw64aMKTxn1osvt8UH/CThrf7DauGt7e1kETuR32uATnispRTGY/7ZXw98LfEn4K6toXiQRyTafD&#10;Jc/Z/J8xnQDDoQAx5GSOOMCvzf8A2QfhB8KPD/irXNB+zaa1xpt881rfTxK3mQsu6MGQr8oxkEHu&#10;vBGCK/YSxm0/UtPg8RyaX9lGpW/nXEcsO1gTkOpz/jjmvyR/4KLfs7+EfAvx/g1LTJIf7J/tNYtc&#10;t9PvmiW7s52LRNKI2VuGLKT04HrXq5fU54yo36HPiotx50tUd541/bD/AGd/hcT4ZufFcOpahCc2&#10;+l+Hz9skOFI2/u+APx4Nc/aftHftU/GLy7X4J/s/nRbG6XdFrnixwxaIHDMkYAViM8jOcV3nwv8A&#10;gv8ACD4caBD4h8GeCdH0m2uIVkmu22MG2jrvcnkf3sjOKz/HP7c/wD8EajNpOk+IpvFGoNuMmheG&#10;dPNziQY53AYQk9Tkit4Rj9iDb7s5YyTjebt6FXRf2KPiB46tbjUP2lvjlrviK3ZdraZo8n2WyiIY&#10;MpKr95egIIP1r07wB8D/AID/AASWHV/BXw50fR44Y5Ga+jjKybdvzZZvvL175FeV2Hxq/bX+N8k1&#10;j8J/hZY/Dm1iZVm1TxWVlvFRlJVli2hcH1wcVreB/wBj7wXcn+1P2nPF+pfEDWLqZVhtdc1CWGzh&#10;kKEbVhhZUY55BYHsCKmUZU/4k7eSNqfJpyr5s2PiH+2p8CdLkGieEbrVPFmrfKttYeGdPNwQz8Kn&#10;mkbMHvn8Ky71v25fiKkdrZW+g/CvTpIY2jmv3+36gQx+7tHyxSbf4TnB4z6eveFNI8E/C3w43h7w&#10;vo9j4b021iVPs6wi3Q+m52+99STXl/xd/bd+APwx85p/GranfRthodJRZAp9GfGwjOfU1jGpy/w4&#10;/Nmlbl6y08ifQ/2HvhHdTQ6x8X9S1z4gaxtZZb/X79jCzB87kgB2x8YG3p1r1WG58IfDnwv5cZ0v&#10;QdFs154jt4IhnsQQoH1Br4J+K3/BWDxtqqy6X8JfCFtp4ddseobTLOPxb5B9duQO9eA+OvjL8cPj&#10;BqDXvjbx3eTGQjcvmFmA+n3RROVSX8SX3GalGPwo/Qv4sf8ABRz9n34Y27DR9WGtzrux9lXy4S/T&#10;G8jP5BhXy18Uv+Cnvxg+Ifnaf4D0v+zbVgADZq0MZPJ3Mxy5ODjggcdK+dxoFlbzedNumnXlppG3&#10;sfrngVM9zFbOr7e3LdQPxOMfhWKqU6ekEEuefxMuax4u8e+MriTVPFnim4bzmzIsUhVX7cueTTLK&#10;KwsEjnW2X5eGfbyT9TyapLqUi7TEyr/tbjz9WP8ASorzUYpS10ZDtPt3/wB45JqJe0qbhHkiXmnh&#10;yXljYHd8qj5eO3+0ara9rraZpks5l8tnh2+WWC54x06mqM9+5G4SbAo+6vy5rD8VXM13CY0QhV+Z&#10;tvANbUMPGVRGNat7OFzlriTdKSfrzUVKzbm3UlerJnkhRSqu44zXR+D/AITeP/Hdylt4Z8N3E/md&#10;JCm1B/wI8U405T2QHPw21xcNshiLH2qaPSNQllW2hs5GlLY8tVJJ/Cvtz9mL/ghz+0/8YJ7bW/GG&#10;lDw/o7SKz3mpSG3V0PQoGHmOCP7q/jX358Bf+CNf7NXwgktdQ8aajeeI7i3ZS9nHGILRyOquWUzO&#10;M/7S0S9nT1nL7i405SPxz+EX7G/x2+MWv2vh/wAL+CbyS4upFWGEW7NI+fRFGenrivu79nX/AIIE&#10;eK9TZdS+P3iSDR4YdubVoxPcMD6RoQqkccSN36cV+oXhDwV4S+H+mtoHw+8LafolmRj7PpdmsOQO&#10;m4gZb6sSa0lspJPv7uvuO/8An86h4h/YVvM29ikeL/A3/gnz+yj8AbK3Xwv8N4dVvoEX/iZeIFWf&#10;DD+JIseWh/CvZLkySIsEh2wwxhYY1XakQxwEUABQPQcVzPx4+JWp/Av4c3XxA0j4a6p4pktyC2n6&#10;SyK6Jhi0js/CoAOTXwl4+/4Lt+P9L8XWPg3wV+zZodvJeXEcbaj4j1iWSGDccbn+z7TgdSc4FTGj&#10;WxVS3N97OnWNO6Wh+g4sJZJMiJ2OMrhefwNOGmSFlk8oqCv3e4qj8JvHui/EXw3Z6lY+KNJ1K8lt&#10;Y3vv7Dkd7eOQqCyqxyNoJ4yScda6prEyRb1C7gPlBNHK4u3YxlJyVzn/AOyWAzlcZ6N24qN7K3X5&#10;0ZtucfJ2+tdGbB8LLj5fTb7c1E+lssQ2Kfl5+Xvz71RPMzlzpsueIZj7+cKK6I6SSc/apF/2fMTi&#10;igo/mtPmIhdomC9d7KcAH3pNNtZdYl/4lwWRu5T+Vd7rlq99ZSadq0siNt8s291cIuAR6IBjHpXn&#10;3w1eLw34wutAvGG4n9yedu4dD+Irio5hKtFtbo0rYONO2uh0Vl8OvEl4ArxJH3+ZufxxV6P4W3S/&#10;8hDUUjX+Eqv/ANeuhtPEkkm5NqqqjGWbmpRrUbIN78n+GuKWMxD26lxo0Y2Ma3+GunRKTNdSye3A&#10;/Hp/nNcj4kjk8C+N9Pe6i8zTJJRujk5UjOGz+ea9AXUzuaQvIy7flWuZ+Kth/b3hpyRukt28xeM/&#10;X9P5VVLEVpStN6DlCKjdHqFrpPh2KBZbSytlBUFdsY549etOnaPy1j2pHhsrtB/SuJ+FPjH+2/Bt&#10;v5+Wmtf3MvPQDp+YrqhduY1eKJtp/HFczjUUnFs0jKMop2LMF0wkC+f9zHU5J5r9TvgFeJ/wUD/4&#10;Iqa98JbpVm8YfBe+83T8HdJJZsN645ztB+XoACme1flRFqF7pUwuLdLf5lK/6RCrAe/Ir7e/4IMf&#10;tNaT8Lf217L4S+LLqBvD/wASLCbw7qlqz/LI0wAjBxjJ37R0/iNdeElUo1eZfM3hy1Kcqb9UfW3w&#10;c+JFn+0T+wj8N/jSjM2ueG4D4M8ZJuJkintRm2eTkkFoSoHttrzX9oz4a2Xxf+C/iDwJcope+02R&#10;ITIuQr9QfY59K7z9lz4cXX7Pn7bXxq/YD8UNJHpvxC0+TU/Bs0y4jbVbZmkQjjCs6CRexII68Zo3&#10;eWdrWWFl3oRJGUAI6gqfoeK+owsrJxXT8meLjacudS7r8T8sf2J7m6nX4gfsw67dtDcXVpJdaTDJ&#10;wEvrZtykdw2V7elfsF+yN+z18Uv2o/gF4T+OGi6Xptna65pSPdPNICwuI8xzAAYA/eKxHOQDX5G/&#10;tjeHNR/ZU/bt0/4qaXDJBY6lfR34ZeAdx2zr+pOPevv79gv44+I7Hxr42/Z90rxbdR6PN5fi7wjb&#10;R3beW1teDF0ibSOFlAYDtv8ArXg55g7+/wDy/qdmW4j2ceXufc1l+wDa2tjs8a/GrR9P3Q4YQyKW&#10;HOcEc4q9Yfs9fsleBYPsviT4v3msbVG6GJVXLexRV4/GvGpZNQnfzL/VpZMk/wCsmZjn8/8AGnwJ&#10;axv+9mMjMc/N7V4PLh+bRXO11q21z2xNZ/Yt8OeTHpnwlm1RoV4+1KrKT67my3X3q2f2kPAmnaf/&#10;AGT4N+B2g29v5bJ/pVt5uU7qc5B/GvErYxZ8yONjyT8wIq9bTSoWKxAZP3mJz+lX7SC0iiXz7tnq&#10;Fj+0J47tx5fhDTNJ0FTwq6TpMUOB+C182/8ABTH4l/F/RPh94T/antfFl9e3fwr8XW+q3yecQ7ad&#10;N+4uY/lHQowz6V6pZzyEri4wueoWqnxN8BeH/i38NNe+Fvi2532HiDSLixutzfdEiFdwHTIOGHuK&#10;vD1vZ1E/61M5xe/Y63w14l0jx14es/FOi6093puo2yXVnM7n5o3AYHnnv14rptJmtI/kDKd3IwCa&#10;+T/+CZXxUXWv2bLT4ceKrlf+Em+HeqXPhjXouWYPbuRE2Tz80W0819KWnia0UgRK27ruY4qHP2cn&#10;Ds7DtGWp3Gl6jAqqyQO35D8a3LfVXDfu41Uf3m5rzuDxVK6KI0Vfm4Jyf68VZj8U3agss+3ttX61&#10;HtERynfXupTJHvFwFwOnHNU/A3xKt/hz8StO8TrdnyJJFtr6LzCQ0Tnb0/2SciuMufEDyRtudm/3&#10;v/11ynibWpIVfC7vlwyk4/EVUcRGnNSW5UafNc86/bm8Hx/Bz9tHxb4Z0V2i03xpYw+LNNjHyoHf&#10;bDdKvb70aPj/AKaeteJ/FXwZY/GT4G+LvhHfn5tT012t5JG4Vwp5z2IJU/nX0p+3yW+Jv7LfgH9q&#10;SxMjat8OfEH9geImVTmTT7sCHex9FkFuwycY3d6+edE1q3s9dt7m9KrG0nlztjGEYbT7c9fwr7rB&#10;zpYijGquu587iozo1HB/I+Pvh58Qdf8AGn7FFh4nZmbxR8IfEEN0Ny/vMWrGOWM9+Y8k57Dmv1t+&#10;CXj+z+K37Mvgv4mWJbyZrT7E1x2k2AYOfpivyh8H2tj8GP23vH3wH8U2u7QfHlk2oQ2u4KJGKmOd&#10;R6ZBP41+iH/BBjxNZfE79n3x9+xJ4zvml1LwnqE76XI3WExkBWX2KlG98N7Vy46grp2OrB1eaMvk&#10;ezRTtIn7w/w8KTV60CBVcfWsN0uLK9exvYiskMrJNzyCvBH51pWFwN+/rXOqCWh0e0k9UfF//BZj&#10;4aR6Nf8Aw5/aS0uBv9HvJfDWvOi8mKYeZbOT6CQOuT/eAr5Ve+t2li1GASTBdpUyP0z6gY/Kv02/&#10;bX+ESfHz9lDxv8OkjL3jaM97pQ25Zbu2PnRkcHklMfjX5OeEPE6eKdAt9TlkI+1WyNtDHCyY+YY7&#10;YPH4V8vxJhVFwrLro/kevlda8ZQe+56CurWofzn8vEnO7d95RT21kOv7uUbox/AvU4+lcrp2s20+&#10;1kWJWRvuFOuPQnv+NX4NYhD/AGuzVypGJY1OcHP6V8ZOny3PdjK8Tbj1yfzo5JYJi23D5HCjHv7V&#10;ONQvkZ4lMZLYbG7jP8Iz6/4Vgi/nW+2CFRHKnBLYBP51YW4eaFY5ZVjZcfdXp19Kw5dTRanT+E/H&#10;Oo+CPFek+NI5mWTRNSiuvlXLPGsg3qOe6bh+Ney/8E7dch+HPxm+Mn7M00jNZWfiFfFHhWHeSo0+&#10;8UM2zttDEdO55r54e5863DPM5GcFe1dp4Y+JFh4E/aN+B/x2t28u31iCfwL4unYhVZslrQvgdsqA&#10;f9mvpMkqKLlT76r1PJzKne0/kfoO13AisxI/2sjvQt0PL8st7rt9Koo65MbhV3c/MoypxTllYR7R&#10;ISy/3QeK+gujyS9FcTS5dmb5f7x4p32kj95Hj3NZ7TSiRZjk7uCWP/16GvJXHlsuFbJx6UnuBoyS&#10;yY2iYNnj5T0NfPX/AAUz8Baj41/ZL1jxBoYZtY8Faha+JdHZF+ZZLaQFwPTMbNXu0dy+TE0yj0Cr&#10;/jVPxDpVj4q0G98OatmS01Szls7hWwfkkQoRznsacZcskwI/hF8Q9I+Lfwp8M/EbRLpZrbXtBtr5&#10;HVwcM8a7047q+5T7g11EdyinfvX0Y18m/wDBLHVtd0T4K+IvgJ4nMn9pfDXxpfaQ0c33o7ZpWkhI&#10;/wBllLEdulfTq3yLKvKqp96yqfu6jRpy82psR3aBvKDAhucKOtPa5Gf9W25ed3bFY5v8ttJDbRlS&#10;M5/SnPrkSKBI23s29xx65qOYDfs7txMMMo3Z/Sta3nMMqSLJ8ysCMDr/AJHFcN/wmGlWkoL6nGvz&#10;cqPmx+VazeNtMaHzIJZmHOCqgA8e9Lm1uipbHnH/AATu1fTvh540+Mn7IUURgi8HeOJNa8P2qjCJ&#10;pGojzo1T2STcuOw2+tfK3/Bwv8Kf7Mt/h/8AtG6PaeXfaXqbWF5cIpztVhNCSfZg+PrXvl74lX4W&#10;f8FOvA3xJCeTpfxU8KXXhfUJGYbTf25M0AJxjoVx68103/BWn4Nt8av2LPGmjWlr517pdkNVs4wu&#10;W3wNvIHuV3CvrcHOVSnF9zyqytLQ9I/ZF+MNr8bv2fvCfxPtZd39saFbzTe0u3Eg/Bw1eoG62c8d&#10;e1fnn/wQZ+NsXij9mS8+F1/dM154X1iSOONm5FvL86f+PF6++TeErz6/w12Ne8YyuXJ7kLkZrK8Q&#10;adpev6VcaPrmnW97ZXUfl3VpdwrJHKnB2srAgjinPdKAGRs8c7qqz3jOpLY6/nTiuV3RBV0vRdA8&#10;Mw/Y/DHh+w02NcYjsbGOJf8Ax1RSXl15gy8rPz60txcK3IYc9ay57hssueM8VqpSk9SZFo3Q6Qu3&#10;y8cqPy+lRz3bs21z8sf3uaoteYXBWoZbvau4Z/4D1NaEXLTzIYzjp1bnmqcs0a4JwMH5WxzVf+0A&#10;p3SSndnH0qnd6gN7RH0zu9qeplJlq6vURdufpt61nyXsu0l/m9faqct4gk5mAX1qnd36IzAMCPUd&#10;60pxJLl5dSbfvq31qnLfb+c/71U59UbZ8vylfl3GqU98gkx/EF42npXTGJjqy3PcoI2aVdzH+L/9&#10;VUfOWFceYGPRm3c1Wm1TBDYHHA7Zqo14WPt0z6girsTKVi3e3nlHaoZgvQiqd1cq4ZxGef4VNQS3&#10;bL8xVl5+Ze5+mKz57lo2YBjtH6U47kXJLi4DxgqpwR6+9U5pFDd/90nOajmupGVcMzbs4561HDBf&#10;XEu6C0lk+TG2NCcfpW0bGFT4SCZ5FbO7GTj5m4zVaScxlnkPBX7rdv8A69HiPxN4W8IWy3fjHxjp&#10;Gjrzl9T1SKDtn+NhmvJvHv7d37GPgdWk1X9pHQ7hlXLQ6Wsty59hsUrn8arYzUZPZHpr3hdv7w6/&#10;NzVaeZ5pT85wG+726V8peN/+C0H7JXhxzD4T8HeLvEz4/wBY0UNjHn0+dmP/AI7Xk3jL/gt54s1e&#10;RrX4U/s8abalj+7k1TUJrtwfpHsWpdenD4maRw9eW0T9Adt2dxt9zAf3QMf/AK6q29hewX15bmBg&#10;0qpMu47cZBBOeOPlHP6V+W3jD/gqv+3n4jRrnTfG1t4btJW2Kul6PBCqk/7bhn/WvIPH3xv/AGif&#10;jIkvib4h/GbWtY8uZYpFk1SWXYWBPEaHaAcHoMVjPMcNTtZ3NY5fiJbtI/ZDX/ip8JPBe5PGfxk8&#10;L6SA3K32uQqwIHoGJ/8ArivNPG3/AAUl/Yh+HsrJc/GmTXZI1b9z4e0mWdWb03vsX+Yr8hZdLu4p&#10;1e8tr7y35VpdsO/3BbNar6DotvFJJqUUNvNJbrJYxm6a4Z8nqQgwRjPeuepm137iNIZTFP3pH6De&#10;MP8Agt98GdNlaLwR8C9c1DZ/qpdX1SKAE9OQis2PxBryf4gf8Fq/2hdYgay+Hfw+8NeGg2PJufsM&#10;l5OvHXM7FD/3xXy3YaI2mxrciwubtb6Fgghs44PLbdj7z5wePSqc+iWF7FGbi9so7hpMMt/qjSt7&#10;DEYxn8qxlmldaxOiOW4fqrnqviv9v/8Abh8fBrbVvj/q8McyF2gsbuKzTbjP3YAuOM8YrzPUNc8a&#10;/EK8WLxN4/1LUppGLf6RJNMN2CT8znHNJZWC2zQrp63MbNIwa4tNLEaheON8hzxzTZ0kmRRqaW7w&#10;28xydS1YvnP8OIsYHBwB+lYVMZWqQu5u5vHD0YfDFGRJo7xwLdS20scY4ka5vY1BPsAM/wA6t2dk&#10;kek/bYorRtsxVFhsWmdjjONz8Cpm1mPSrnbo1xamOOXd/oukhv8Ax6XJ6cdfzqrrfiJdWaa4mu7v&#10;iTKW9xe4jwT2RAMYrilKcup0RWhmS3mo2Eq6hBPJFJFJhdwVdv4Cuz8LeOdI8Q7bTVUjt7z+GRuE&#10;lPp7GuH1KRzM3mW0Ksw3t5MZ4/EnpUiaOl1arc286iTbuZScAeg9ifyoo1qlOXcmdKNSNj1j+ztq&#10;ZkjU54/+vWdeaTZojTK7ZUfMrY2kYrlvCnxJ1Xw8V0bWw8tupx84/eRfT29q6DVbi38QWbS6fdho&#10;2U/Ojfzr0o1I1EedUpypu3Qz4L+yR2+wLhv+WkDHhvpUkGowQjz7Q7eokt35yf6VlHS5rVzgtxyG&#10;qMq/mNuY577j1q7SMWzbXUYFfzbLHzfft2PGfar1ojoWfS1YN1ks5Oh9x6VzSDzW+U5x1ULnNddo&#10;flX9rHJc7o5hxDdL1x6e/wCNOPxD6D7DbKzS6SwjkUZmsZF4J9B71YtIHmLXGjR+XKh/0izkGATV&#10;xtOtpSkerH7PcKMW97Geoz3/AMKtT2oZo11seS239zfwngfX/AnFaSJMm0sWuHabSn8mf/ltYzdG&#10;PfbU1vprGRm0pfJnXiaxk4De/wBffpWldJDbyR2+sFQ8fNvfQ5H5+n0ou9Ys4djeIXiwv/HvqUDB&#10;Svscc59exqbi5JPYp6ZaRtLIdJXybj/ltp9xypPqP/rcVesbS3nkZ9N/0W6/5eLObIST1/8A1ioT&#10;rNtqjrayQSXjof8AR7vToSzD2OOma0k8L/ETUYkF14FuJI2Um3vLhhA6fQkD+dZTxFOO8kjWOFxF&#10;T4Y/gRwWXnSu1iy2s+cSWczDY/uv9DxUawRCdl0xPst0p/fWcudjjvj6+1a0Xww8eavGtvq+uaTb&#10;BWXYI90koH/AcjP5VqQfB7RfsUI8V+ML6baM5kEVqN3+8xyevPFc1TNMJR+1c6IZZipeRxU93bWq&#10;t5Ci0kz+8tZmG1wfQdvrWJH9mlk8nS0kkaRjuhVC2OegNewJ4a+AXg/UW0/V5NNn1CNsNayST3k2&#10;4cEYUAVsal4rsfB982naP8NdU8lJlja8Wzhs7demSHfJOPrz2rhqZ1G94Qud9PJan2pHi+nfDfx3&#10;rjhtO8GX0kXO13TauPXPtWxpf7Ofjq9XbqusaZpa/Kf3k3mPz6KoYk+1evav4f8AjHqGny+LtH8N&#10;6feaLHqkdpDJBNPfz3G9js2LH8uSFPAxitzw3+xf+298Wra6l03S9c0KzkuNtuuoW8GloIixwWZz&#10;5p298JmuOpmmLfRRR30slitWrnieofBXT9JEbXviPVryRWxGtnaiFT7gueR9RXPwweEJNUXR7DTf&#10;MuZG2pHcXhkZmzwMIAP1r7Utf+CRXxA8I+BrPxt4x+LmhNrFvqUP9oXF4t5fW9nETgSscpuw5Ttg&#10;AsTwK7TQf+CZnwk+HmmtL8R/iHcl0vmuTfafbWmkI67cFC5DOFzzkMp5+tc/1zFS0nL0sdMcuw8W&#10;kkj4I8MeGPFOu30Nno3gnUgszssUy6eIYz7b2/KtGP4ffESxtrfVvE/hSPSdPupGS3kvrh55JWUc&#10;7Y4g2cHAPSv2l/Ztuf2LdU/Z4/4Ub4R1nwdH4k8Gawb24lhvRcalqdrKAvnG6G52kjLYIDbduOAB&#10;XS6z8D/+Eg0/7d8LvG4YoreXJdSG9i9eTG6uoz7n1wTWMcRBytWdjeeDjSV4K5+Kfg74MfGrXYWn&#10;8P8Agbxfr0MkMyyRaF4Za3EJC/eZ3AKkDnnjApuh/AeWwtl1XXNDtyt3A0VyvibUry6dGyTtCWaB&#10;SzAZAL1+o/iuT9vrwT8ZfD/wd0Hw18NdWXxM1y+kzNrF0uUhXLyyo5XyRkgZOcnjrV3w78Mv+C3H&#10;ifX9Y8E6l8PPAOhW628j6Xql1IZbV2BIXy5kkOCQcglfwFejHC06lNtSWu2px/WOSSUoM/NLwh+z&#10;J8XfG1pda78OvhV4ls9LtrB5Zp9J8L2+mQysqg7RJckucjGM5PNdj4L/AOCe3xn+IV3Nq3xF8P6H&#10;4chjtglpD4i8S3GpTCVQuJPs9owj55J3Nt3dsV90H4Ef8FaLL4MXEV1+zf4O1TxNas9ldf2n4qBe&#10;+jIwJlhACMCOuZMED7vXPlvw8/Yb/wCClviyHTfCvxN/aF8E/DiPY3mafp8IvNSjiL8LtKkkqPlV&#10;g2OmTxkc0KbjF3ktOt7nYpUXK8Yni2tf8E/PBHhbwhquv/E34m3lzMxjml1LRNJtdPeGNNu8xg5z&#10;6ksM7R61dt/gV+wd8MdL/wCK11qx1oFkuYpvGXiprvopwywoyRnIJOChzX1NpP8AwQs+GfifW5pv&#10;2g/2jPiL40aWNjaLcaklrAGIy3A39SM4GOPWvSvhp/wSL/Yd+FGk2l5o/wCzppuralo90Zbi88TX&#10;D30svfOWIjIHGAykD0rn9tRjLSTb8v8Aglcje6R8Av8At2/AL4OXsel/s6xapIPNWHVbXwZoIt7e&#10;4tcdyoUllPzKeOd3XNdlb/EX9sj422On6z8I/wBjLxTqNrqxZtP1XxPdRwwzL/e/eMCB+OTX6C6v&#10;44/Y5/Zr1KTVLrxT8OfCdneqq6lbwiytriF/4WKxDc2OmCMcnFcD4r/4KM/smTx/8IZ4D1PxN48v&#10;pJGTSV8F+Gbi7VpgflRZXCLgnockD2FV9YlL4YN+bJ9nHds+QvDv7C//AAVG+Knie78U+KPEXgfw&#10;K1lYm1js1hW8eaLduOVCvkgjhieDkAV32n/8EfV8XWFjr3xi/a28ca9YTL/xNLXSWis4SR1RRglQ&#10;DjgjPWvaof2pf22PiNqH2L4SfsC32j6hZRq15qXxG8SQWcJB7CO3LO24deeD+dS3vwZ/4KOeKtPg&#10;8ReJP2jPA/gLT9WbdrWk+DvC5vJ7LOeEnuCVL9PnAHXvUyrVt3JR/EpU6fRfeeefDf8A4I7/ALD/&#10;AMN9furfU/hlc6zcTYm0vVvFGrSXMOAv+r8v5YySefmBNeheJ7/9jv4E20fiKbWvh34T1TQV8qa1&#10;j+yo23oyqEBfd24yc1FP/wAE1PBfi+8uLX4+/Hv4lePJJowdLj1rxS1taxttOWWO1EaknPGenPWu&#10;j+Hf7FX7KHwisrXxN4f/AGefC+n6roS5nvtWsRcyuRyZWmuWYv8AU9OCMVm6l9ZTb9EV70FpZHnW&#10;q/8ABRb9lt5rm08GTeLvHllNbBrq18L+F7q4S3mbICmVwoDEgVz0v7Rv7ZHjrVrXwJ8Pv2ENZtrj&#10;Hn6NrHjzXYrOGGDqDIIzuzg8LnP1r1vxl+1v+yR8Gkmj1z49eFrXR9XZpLjT7G/SSW3k/vrHbhu/&#10;UEZrzq8/4KA/D3xfZf2H8HPhP8R/iJfLcEeH9S0Pwy8EE7DuLmcqNq9yR07HinGnzLmVN+rK5r6X&#10;M/W/hx/wUh+IvhmfxvqHxy8CeA7rYYLjSfB/h46hJHHn7zXFzlt3+7wAO3NQ6T/wT60K+ht7T49f&#10;tM/EzxrpV9bLNZ21x4iazsluGyWytvg/efpkVqaF8fP+CgfxIvLrVfAv7F+g+F2sl8vUG8c+Lv8A&#10;XsepRLcdO59+9Q6x8D/2+vGElvZ+LP2uvC/hbQtYYSXtr4J8K+a9lLgZjjnuAT1yC3T2FW5VIxWq&#10;iG2qjf1L/gb9gT9lX4cW8aeHfgjosOvaTcm6tdS1hDdteLu6+bcMxyPc8VL4y+N/7Lvwvj/4S7xR&#10;8Q/B+l22oZttY0vz4GaQ9/kiVicY6Y/KsHUv+Cbfgnx/aXGm/HT40/Ebxl4gt5GaC61TxM1vE0fH&#10;yxxQ/KFx36/XpXT+Df2T/wBkr4CaR/wmfhn4J+F9IjhtvJ1abVoI5JlA6kyXGcZ65GM9Kn93L45t&#10;mb9p0sj5+1r9pv8AYuurvUPCPwl+EniDx5NNJ5Oj6p4Q8MSQt57c7FusxkkdicYGetYHhCf9ubUN&#10;dvI/CnwGvtN03TYWluLTx9rlrJNJjG1YzGof65JH9fo/xJ+1h+x38Gbc+DdR+OXhWxsZB5ulro+2&#10;ZrRyc7SlspHJ9q4nxH+3ToniqO1PwS+APxG8XeI4VDK9r4bNjbvDz87yzkDYwz0HpxT5ZbQj97NF&#10;5s5X9nH4ufHX4J+ARP4u1nxZ4f1C81O4v9QvntTNp0s0jZ+VVDIqhQqhWUDA57V71oP/AAUYuNL8&#10;IXXiTxm2hatY6baPc3l9p9ytvNtUZwQmUJOCMALycV4tYfEb9vb4hpJr3hD9nTwf4L0fVm8u4bxd&#10;4ge4mRjw0rRQYHGfu4BPvXHa1/wTp+LPxV8Yrpv7QP7QGlTWsK/adLt/CPhyK0W7fd92SUoGkUYy&#10;AWJOOoq480darW3QzlThJaL7z75+Ff7WPwZ+Lfh7TdaHildFvr6yimk0fxFtt54WZQfL342NjPY5&#10;Ndyba1v7f7ZYzrJG6/u5bdlePb/wH+tfAMv7Ofxx8O6ZcnTfG+m+KrqEBW0/WNOa1mZc/eWWM7Wz&#10;/tLnNcP4s/aU+M/7P8+gWthf6h8OmvvEEX27VbjVIp7E26HLR7AfmLnC/cBAop1IVp8sTGpS5Y3T&#10;P018P+IfiB8ObyW68Ha/PbLMf9ItivmQXC/3XjfKyA5wQRgivM/i3+wv/wAE+f2kPEP/AAmPjr4A&#10;6X4B8Yty/ivwjpSy2E75GDc2Dgx+pLIA3v2rzL4f/wDBRS51iwU+KfBena5Av3tQ8O3wVh6ko7Mp&#10;z7MvevWvBf7SXwN+I09jp+k+JbbTdQvGZLXT9XiNrM7qMsEyxVuOeCTW1GUqdZTp3UvLr6mMouUe&#10;Wex+YP8AwUo/4IkftZfBDxFqHxK+FHhS38dfDxby4u7XX/A2biOzjcg7JoAPMgIOf4WGMYNeUfsA&#10;/tH/ABl/Z/8AiPY6F4f+OeseF4brUoY762jupo4Z4s/vFcKRzjGMiv3b8Na54y+Hmpf234M1e60u&#10;4/iuLWT5XHow6ODgcEYxXI/FD9mj9kL9qCW4v/iZ8HdM8F+Mb2RS3xG8D6HbLM7g/wDLxAylSDkl&#10;imGOOuaMTWqV7tqz8iqPLTqKSvofL/7On7TH7CvxisZL39qb4OaBN4rsZmS18XW+mxafcXxwVObr&#10;TfLUtklv36MSeWYkV01h+y98Dvix4/bXfgR8Xta0bTZrOa4vr/WtYiuIFnSIxpzboh8tFGHO0sPl&#10;znrXN+K/+CP37RXwMvpPHvwP8aaHeeHLe3ubuPxt4B8OpcTx+UjuIriCRTcRynAUMrMvPYV5V8E/&#10;jr8QfijP4T+Bfg3Q1aVdajvfFuqaxqzi8up1dYp2w4jaJfLY7oxu/nX4nx9hczoydeNW8VZy5krK&#10;KV37z77W6HtUajrXVWV1smuvy6G7+1L+wn+3A3jWT4j/AAm+Ozaha2Ghabb3N7pN294uqXiQq00s&#10;YC/Ou7+Igc18r+I/iV/wUV+FXim6sptU8eXVq0v7vVkjaHY8fLNjPyqCDweCM8V+gHxN8C/AD4Yf&#10;HfwbB8fbuNdF0/TrjTpGs9QmS1ntbVWWMBUYSZZyQx4AOBk9a5K68FeCPDC+O/jl4Ji0nU9Bt9Dk&#10;v/C2m6xc3Misu/y0FvaOzKquQeXznadwAIB+Oy/jyj7SM/q6cZJcvuJJtyskpp6tb69Dnr4L2Elr&#10;K/r+NjzL9m3/AILs/wDBQj9m/QbfTde8Q6b4y0GNlfbrFgn7qM5yu/KMPzPbHXFfW/wa/wCC/HwC&#10;+PYmuvj74wvvC2tWdmZbG10HR7W+sXIGNn7yKR97ZOcnC7eDmvye8SfBzX9e8cTeJPFHxPsbyO6u&#10;nuodD01lsYLdZDv2BZF4XHAUcYHauy8Fapr/AICuZpfCvgS2ijuI1842uno0rKAMjzoSH5xg/MRj&#10;1r96wOVYjEUVOrJapPT+vx6nDTxdai2pLrufrL4x/ag+A/jbwvrWtfDP9oDxVqOoXGk+fp8dn9jt&#10;rJHePdhdywSZ3HqowPfNfI3gL42ftZax4pNh4o8Z+JvEGmyTY2y3XmsseAysi7pMrhh90kn37eC+&#10;Ebz9mDVddhu9W8E+MPC8kyk33lWsGqWkpJyWCSLDIgPor8Doa+rP2HfCvwDtvFknjLxn+3tY6Lpc&#10;N04tvD8Iltmt4wcxDEySkHb97Z0PAY9TvLK8DRi7p3fkehTx2KlJPSyPZ/B9yt1ZIJIdlxtxJHMo&#10;SQ8dwQDn8BWvHrNnb3htnv4o2hB3QNdRnYvqRnIHvgGvG/24f2YNe/aRbTdV+Av7R/ir4iaXp90U&#10;kOn+ILZbiy3/AHpIhsimdQAOv5Hivhvx9+xZ+3d+zbF4g8UfCPxb4g1Ty2ZtQudU8PyFpYVI5E06&#10;FW+9yB1xwDg1xx4a+sQ541EvJnTPPo07KUT9WLDxhBGit9ttWUr9xp14U9xznH41Nq3xC8E+G7Rb&#10;zXvEtnp/nbhHJeTEIxAyQrAHB+o/Ovwy1z9q79qzwTLa6h8RLG4BWMpby6jCkgmyfU5GOPu8Aegr&#10;pvD/AO3R8TtQtNS8Qv4c8uG5tfLktdPvmWLeMfOFZyVz32YrOfCeJjrzXLjn2Hl0P2Y8E/H3TvHa&#10;3X/CD6PfatZ2lx5d1eBo1iOR0Vicnr0Krmu3jvLDUI1e8V4VK4WO4ztX9SB+GBX42fC7/goP8d7S&#10;1WPw18X9S8IWCLGbiG10OO6mnAOMB2RiTjPU5z3NfUvws/bK0zx3qGl3dl4g1xmeFGutU1rVJma+&#10;fdggwhQkeOpUcdBj18vFZHiMLrJnoUcfTrLRH3VP4c0uYL9mtFi67pYju3dfmx2/D0rJvvDERO4M&#10;zKu3awO4DrnINcx8Przx5dWK30njTTJY5nLq0Fi27yzxggsMt74rsm1liUS/tdwXgyRkA57ZHbPt&#10;mvJacdLnfGSsZE/hkTp/o0se/wDiDcY/KqN54Q1M7o7m0S4VuP7yj0x/Ev4V1DBL9XMMyyDaMqG+&#10;YD/61VxaywZSOYsegWVjub/PvUqTHyqRw0/h6K1aRfJ2yckebkgD0zkEfrWWbq80iRTcxsm5iGk8&#10;wFenHPb8a9Lngtb62NtfQBv4Qrc4/wAK5nxraWGm6e91aw7pFbAixxIuOQR/nrQ8RGnrIOWS0Rwf&#10;jDxn4k8Kr/bOoaLNfR264mtPOXcVYMA4YHuenpWUPj1Y+F1sbjxTf2flXEiW22e6AkSQeWr7Wztf&#10;a8mG9ApI44rzX4yeMltfC03hjxbLdQ3l15o0tbe9iDwyIrStI4wD5RXCFucDOPvV83RfFjxd8R/i&#10;NpomWWHR4Y7Gz1C5lWEwW0zAgjaQVLSS8kHqBzXl+0qYhydN6RM44j2V3JH3rZ+LNUluby5XWbTU&#10;rQbp7WSNkPmR7yuNqc7gBx2I5OetWvDMutax5N3cTLayRw7rixjj27cnoynkHHPX6Yr44+Bep6G3&#10;iCPVdFgvPtEyyRta73KQzfKB5SqBtBbKtxxnHTmvtvwWfEF34dXW/iBdaXG11NtDWeEcsVypcttB&#10;fr8uN3GMmujD1JcijK3N26mkakq3vW0J/LuYp8yIp25wy8cVIt3HdKUEpJXleOfpV3SNE1mSyYS3&#10;cNw6TOokhUjzFHRsHoSOaq3mm7HCX1q0cnPzDjPNelT2uSQSzEjeY1Pb+61U3ttOmkwG2sw4ZuDn&#10;8KuCG7hIXduX+FZBkGkIikVhPb7M+3H/ANb8Kp83Qn3SoItXs12pIska/d3Lkj8ajTUrcgC4t3XP&#10;DbcbavCxurZfNgc8enzLVSfBO64sg3P/ACz+9SvLqHKmXtPB8oTxTw3CyZ8yFj0x/ntV2y/stV8y&#10;3uJrB2Odn3o+evP3h+FYK2rgbrGXKg8q3BFObVrqA+XfRFl7bu9OMiPZ9TpXvrqxHkyxpPHu+V0b&#10;cpHse34iqeoaN4a8RQYvbGNs5GRGASfrVCy1yzl4iv1hZsfK44+gNWJZDDJt1CwkjVsfvFfhgOnS&#10;quhbnJ+KfgxbyhrjSL7bx8qluv4Vm+FPFvx4+Dl4s3g3xfqlnHGdzNb3B25B4DJnB+mMV3st28WM&#10;ktG3KsF6iqkktpcSEK3b5l64pxrShLRilTjLdHpHwr/4Ki+KdMMemfGLwVFeNGMSanpq+RM3oSo+&#10;Un8BX098IP2zvg/8S7OM+HfiXaxzyMAthqS+TOpz0BPB9Opr4K1DwPo2tI0lxCGfP7vb8pHv9a5y&#10;8+F09gQ9he/L5m4CSP8Ai6gj3/rXXRzKpT3ZwVcuo1Gfr5a+MNE1G0W1122WZN2QsyBweexFcn8Q&#10;P2Vv2ffi9p01vcaTDaTTKR59uo+U/Svzf+Hn7Sv7QnwehjstL8WXL2cbbhb3h8+PH90BycD/AHcV&#10;9CfCP/gp14avZ47X4keEZtJlZcSajpcm+In1KMdw/AmuypUyrMqfJi6UZLzSbPNq5fiKN3TZs/Eb&#10;/glZfadp058HXFrrcLxttgkvJY5F+U42/NjOcdGGe9eMN8D5PgdPZR+NNBn0e6gjY+Xd2skMVw+f&#10;u+cd4OT/AHT+VfePwy/aA8JfEC0W78EeNdP1aPbmSO3m2yrn+8h5B+ortz4j8PeILSbSvEelw3EE&#10;o2zQ3kClWz2wQVP4/lXxubeFfDObQbwkvZP719xnTx2JwulSCfmfnjar4C8dahDbax4Qs49qsDfa&#10;ZqCzGFmXgyq7EtwD3PHUV5j8az8L/g5fpq2j2ut+Mbza0kkHhnwyVW1j7IxYIiEn+Is2MduK+9vi&#10;x/wTp/Zn+KitqegafeeF9R8zzbe88P3HlQiX+/5JBiJxkH5RwT0r53+OH/BMv9ojQrKa6+H/AIzG&#10;tQtNGZksyYLoxggfKjNtzjHIb14ya/PsZ4U4rLY3lS9rFdYO2npud1LMMHV0asz538R/E74lfES3&#10;misP2e9GtV0+cRR3Hi/UWe6tZtvP7izjOSG7mTaOehFWP2fpPH/i7xJ4L/Z9+Nvx40fx94D+13rX&#10;1tpbT6dqOlXE2WWdZlIeSKN2YhCQAeWUjFdhJZ/Gr4VeLVj+LFvNrahfKk0XXbM2ss1v0IE8YAfr&#10;0OT6mna/p+mw29j44/Zs8D+E7DWLiNo/7JuYGjlgQnD4fcA5HXrnnPNcmVyxmS126FCHs9pU2tWu&#10;t+bU2rfvNdPkch+2h+y141/Z71LUfEUWseNfGmiQ6Tut9Q0eGJre3i+b7KbuNVCyNk5MqkqAFLAZ&#10;Ir4E+JngDTNOkW61vTLqG61W8WTZpc4gWxmUsHbcdww5w2Wzg7tuBX6YfDr9tj4kfCnVJfA3xk02&#10;8s9F8ljJZQwmSa0Un955ZJcPuySYWyjAcbSa4P4rfsK/s1/Gf4vtp1wH/tHVG8/StOt9R8u31xHI&#10;l/cCXhC2996lvlO4DjAH3WDqZP8AVlWwMba+9BKzXkjvp5g62FdGtDbqfAWgy2DX+h3OpeK/7Nm0&#10;Frq1ljTVDcG5F3IGQuVyXA2eYyk85WqHxB+IN58MdHvNO8PfFDxBLrLbLtZNMzmCcKpijlj4SEEg&#10;4xnI4PQmvuqH9m79kz4beIm+H0nwyttBvIbm4Fx/akJi8qYnAB8wNsweAyYwACuM8u8R/sp/APxB&#10;quoaf8XIbC8j8SXNqZHsbgzRKYEdUkDRhWU4c5LEbsnivnpcYZdWxzVSjLljpZpX08n0N4wlKjyQ&#10;5U7H576V8e7fXfh/Lqvxj8WLJ4ik+0JC324iXe7AFWRFK8EZBBGdx61y/hP41Xvga5S/8JeJbX+0&#10;LeMTwagJgrJIpGFIxh+MjDA4z+Nfohq3/BM/9kDTHvNVudCl1DzGPlSSasCiLnIXagRl5Hqai0/9&#10;gv4KeG7e48QyeFfD9zZmzRBZx24kX5WzhcgnzMcZPPqTXHX464UoqaVKTT1tZcvov8j5WtluO9q2&#10;mvW5+fn/AA09+0p4/sJmn1vWrq8kumf7Rba5LEWyO4f5MD2xit74S/Hz/goJ8KbyOH4d674wXzrj&#10;etnp95JPBIzcYIT5CTnvX6J6h+zp+zrqWjw6VrvhdLJdnmRQwW0ixxybO+G5GOoYYPtVLUfg1baB&#10;4V+1eCNRVbJVjT/QyFPlnv5aKBjI68YzXN/xE7A4WCjhMHy376L70/wsaf2bjqcVKU7nzpF/wVQ/&#10;bnvtch0D42+Gbi4WyjW5SxutOhjdWR8KygofnHQEcnGOldv4P/bg8K/G/V7GTXfEmqeEzbw+XqFv&#10;rsyoupTKQfKyGPzPnA3jb9KuazoGj213IPENg2p3FqwbbeIrMFOcEM3PBweOOKy7fQdC8WXStB4c&#10;t7jzGYN9ut7dmDYzjew5zj0zXq4fxMrOHO6P46fiTGrWoys3ddT7e/Z1+E3wU+KHhiC/j/Zi1izi&#10;i+SbWtC1BbgPG2HEzbJiUk6/KM4zxxwPpH4b/A7wt4Rso7b4V61qAbz/ADZI9c0p2l8s/wABmZS4&#10;x2AYCvzj+D3x08cfBaNm+HXj/wD4R/fhfJXJXCggfLu2t6YIx/KvoP4Uf8FafiNoskdn8StA0fxB&#10;aqQPtmn5tZ1G7knaGRuOwA5617OV+I2UYzTFRlTffdfedksQ5Jcp95eHfB93p1rjMIVjltqsMtnO&#10;fm61tW2lWQZTLArNjDMRg14z8JP2/wD9mr4oxQ29t44OlahIcf2brEe1yc4wH+7+or1601ux1u0F&#10;7plzHNAw+WeKYSA/98Ej9a/RsDmOU4yCeHqKfo1+Rx1PbS3NL+yNMmDM/H+1uIzXC/EL9m34E/Eg&#10;u3jf4d6TqFw0RRb77OFuUB/uyphwfxrpxdRtFgS3EnbbG2FP+P51GiX0TYSy8te5dh/IV6NT2M9X&#10;G5nTlXp7SsfB37Sn/BBL9nH4yaZdQ+GtTlt7yWbMba5Cs0aj+7mMK2PfrXyP8Jf+CRf7Uf8AwTl8&#10;ZeKvFHgr4av400XXrNLcw+F7xWkhKSblYKxJCgZ4PPQZr9oriWYxFHRfrzVJ7SVn3qgX/bRduKSU&#10;o02oXs/uOyOMlf8AeJP8/vP5zP8AgsRqPiT4teEvh/oul+EdZt7zS766k1HT77T3hmtt+3G4Yx1B&#10;GR1r4w+J3wL+M3w30KG/8dfD/VtHint8wyalZmNZVxxgn1/ziv60/ip+zR8IvjXFj4qeANN1hkXE&#10;d1PEY50+kqkMPb0r5X/aS/4Iq/DH4xQ3l14D+Imr2dxJCVj0PxNcHUbCQjlYwzfvY1LdSGJHPtXR&#10;LMK3s6cZr4NFtt5l/wCw1ou7d2fy5vOUlDMwHzJ/JT/PNTQXbTRywTS7cSKFb0ADA/oB+VfqV+1b&#10;/wAEGPjp4Cadv+GdI7qLf5cOoeA7x7kjGR5rQcsQeuCAfU9q+Ffid+w38WfAGs/2YmnzLcFZDLY6&#10;jbtbzxkMfvK4HPOMeor3KWMw+Ije9jwq2X16esfe9Dz7R9MtNVvo4Ez+93SyGTjZtc/0Ndb+y54a&#10;uPGH7Wvw98O6fZrNNN4x09Uj67sXEbH8Otefa54W8Y+EJY4vE+k3FurRHY0nQ5weo/lXt/8AwSzs&#10;H1T9vD4aySj/AI89fS4l3joEjZ8/+OUTj7OjKpe6sY0Uvaxi11P2P+PGpwaT4D8a+I55PKgtdD1K&#10;V3LcKPs8gz+f86/BrxZcMmi3j/7JH5mv2u/bi8Vx+Hv2RviRrBmX994ZeBG95pY4x/6HX4heJpmu&#10;tPbTLdC0kjKqqvfkVxZXrFyfU9DMukUcnp8txDcAWqFmbjaB96vZ/gR+wl+2j+0lNFH8E/2dfFWt&#10;JcuVju7fSnEJx1+dwFAHfngV91f8E1P+CdsnwM8OaL8fviRo0cPjO8UXmm2WueGoNSsrG1ZDtM8F&#10;wpBdlz0OVBU5Br9HNC/4LfeD/hHZx+FPj74X0XV2jgw118M75VLOAPlazfiPc391iMCta2Z81Rxo&#10;Qu/wM6OXRpwUqz+X9an5w/s3/wDBql+2d8S7iPVf2gviD4b8A2LqrtbfaTfXvOMp5cQ2qR7tjIIz&#10;xX2P4N/4Id/8Ehv+Cftjb+Mv2vPixc+ILq3t939m6pqX2f7ZJg4221v+/bJxgbgD0ORmsX9of/gt&#10;T8d/jd5mjfs/Wi/DjQZo3hW9WRLjWJgFGcvzHDx/dBIyea+Tr6e48QXF18QPE/iG/wBV1S5nVLnV&#10;tSv/ALRcSNu5BkkJbHTHTA+lYTjjsVH95LlXZHVGWHo6wj+p9Y+Jf+Cknw18AQ3ngX/gnV+yl4R+&#10;G2nyyeTF4s1bQYpdRlXPyyRxMGCHAUjzGYg847n44/aj8b/FL4xtD4m+L3xL1zxRqUlyxa51nUnk&#10;OR0CrnbGo7BQK7DTRZMtr9j1JSEiZ9scqs5+Q4I44UE8/WuL+L7WsX2OSbUtrQqXkP2pRuY4yeOT&#10;7V00aFONl27mVStUqRL3w20vw1deGLVr2AeasYDy+X8uQijGfU47jOK6TSINEsNTh1O7uFkt1Ylh&#10;s+7weoJHas/4FeFvi58WD/wivwQ+HGreJL1to32kTMkWeOSSAoz/AHiOBX2t+zz/AMENfGXiya08&#10;Wftg/EYWUIm81/C/h+UtM69QJJTlFz3wCRjqKxrVMPRk1IuFGpKOuh+fnh3wlqXj74uR6J8N/Auo&#10;a5fNfFoLaws3Z35OOFPPPrx719h/Av8A4IafHD4yXC+M/wBojXk8C6VMyyQ6XDGlxfuuehQfLE2B&#10;n5i3J6Cv0w+CP7M/wH/Zi07+zPgp8N7DSWlUC41JV8y8uP8ArrM+XP0BA9vTtr0eXGJJl27zudW/&#10;iyeorgr5lKUrU9Danh6cd9Twv9mz/gnj+yD+yrFDP8OPhRa3msR43eINeUXV2XAwWG8FY89cKABn&#10;ivbpdUkilxcRmTr/AKxBwM9vfFcz8ZvHq/CL4U+JPiy2nefH4f0qa8+ztJhp2T7qZ/hycc+9fnr4&#10;h/4KeftW/EOCTxPofizRfBOm2dvJdzR2GmCY+Wiljvll3syjbkjCg158aWIxGt/vOi/Ij7y+JvxN&#10;17w1438IaRaWDJHrerfZrdTJhboOpXaR1BQ4Y5z8oNfGPxj/AG0vBWhfGZfF+rfHzSvh9dyXE1r5&#10;d5cLcHRLeG8aOdhEysZTKkbHaVIAkyK+Hf8AgoL/AMFvvD/xr+EF58ONF+I+p6p4kjkiOkeJNB0l&#10;bJbKRH3GVX3KwZhuUlMcN0r80rLxR4r1OK+8QXmsXV1cPGxkurmQySOCcZ+Y9frmuOXDGKx0uetU&#10;cEnorb/fsTPNKOH0grt/gf0E/H//AIOO/wBiT4K3baJ8JPDmreOItPt2SLUFUWlvcyKONu47scA5&#10;2gndgDivl/8AaG/4Ln/G/wDaT+GuiX3hvVdP8D2XifzobPTNFj3Xyskmxn812bbk4G75B97GRX42&#10;6hrN3qCKLq6kdvMZ23Nxk98V2Hwb1z7PrcTXt9NuQFLcLJ05HHsOTXu43IaMcC7N6HBRzeSr7H3p&#10;o/xG8Kw/EWDxT4yN14k1S31KJ7h/EmrTSNcyqox5YtyE2g45Zv8AZHGa1tTmfUPE2sap4m8bW8Gj&#10;tqMc+n3y2YmksbiSVGbYpYhVGWIBJIEftXmmhfDr4XaTa2ul+EPF91c+JLhf9fcsqWAYsqsdxXAU&#10;DPOcDHPOK9E+Ddl8J/C3hHUtW+I/xVhkguvtE95pU1v58MEu4pEyd5HbDtn5sI3QHBr89jTUp80b&#10;tJbW1evRdD6eMqlSnzy0/IT4xfGD4PfED4LyWPwX8BapcXlxrEGga8bi5Se5mhST7S92m7dseR4l&#10;JKABeQQc18x/tb+D/DHgjWtL060v7rVrHVdJiv2hWMBrV5VyUO3ALrt56DnpXX+DfH2o6b4guPEX&#10;wtFnpNrqH2qyt4LGMj7MmI90zseVByMDPODil0PwH8MBb3tr4y8T299qMMjssyyENNg/dVpJSke8&#10;55wT3GM17WEvl9ZSV+Va26u/5WOHGSli4tNI+Wfhtr3ijwD8TtJ8UeCdWvtNvrHVIpNPv7e2DTRO&#10;HG11Q8MwOMDuRX6rfBC5+KfhK/8Ahzqf7TOt69p+k6hJdXulR6hp0TS390FLLc3cJ5O/P3mHAJ24&#10;7/n74u8C/Gfw5a6X8RfCvwq1a1046qE0vWgDNsuExJHsZDjcAu7leQDX6Sa98OfGPxf/AGQfhqfG&#10;OlX0HjrUY31jXPiB4s125+020YYs7oGZUSNgwGwgknoPXyfEfHYPEYfCKq4x55Si3o5L3Xr5WPJw&#10;P+yxnB36NdE/kfnh+0h8Y7DUNd1rwXZaldTxx6jI+n/aofKW3+bLkKffIAHYVifsMfG23/Z7/ad0&#10;Xx1qnh3T9ahu3a1vk1K0aVIFlOPPULht6HDDHcd+le0fGT4Bfsp6Xqmh6t8Yvi/q2o6xqlrd3N4v&#10;hmCLy7ZgT5EJdiVEjt8zf3VPIzXhfgHUNH+E/wC0n4cl+GfxNC291fQw3GqX0KotrFI4VvMyCp2D&#10;nOCCR0r6bK6mW4zh+phaUJNSpu900pWTTtK36HnxrV8Pi1XTSaaf4n6C+EP2ufhJ8VPidqnhv49f&#10;BXS7rQbKwm/4qqHwrH5ktyu1Y2kuJ1MpEgQgAMpy30rz39q34ifsufFT9nW1uvhf4fbwPpuhebDq&#10;EkmoSJLqF2HAiiI3SCYJGrfNwcnbnAArt/8AgsE37RPh3wf4P8BfCTXYfFvgrxJrn2yw1DQGaSe+&#10;uSEWGOXB2s/LMI0QKu/pXwron7MV/rd2+gaz4n1bUdUtbWSTUdH020cjSnDEt50hBQjgnC85PJFf&#10;D8M5LleMw1HNVVlSS2gpSkrRbTvF7P1Wmlrns4rHYh1pUmlJyV22ur/Q1rL4aeEfh0tx8T/hp4w/&#10;4TXSprCKG6m/smaP7HLKAzxsxG0PuGwEHJBz1rUv/j54f0L4gDT7j4X3fhQ3DQXNuuio0s1pJHGy&#10;qURz91wcsDyccGuZ8GftneOPgh4dt/h74JnaTTfD99Jc2VjqCxvbXN0Wx5ssRT94AAPlYkf1q6D+&#10;1L8SvHvxn1L48eO9XsfEHiW809nvmv7WO3URomzYpUKF+QKoCAHAAFfoUstx1epOriKfNFK0XzWb&#10;2tdJKK73fp3PEdWNGVovXrpp/mdp8T/i78ZtE8J6lqWi/FC8exniM8NjGy/Z4Vkba3yYKhiDyOo3&#10;VR/4Jx/HP9lD4Q+Kdbm/ai+Heoa4bzT5otFvjMs1npUjpgztZsNtxKDjbuO0ehOMcJpXiT4e/ErS&#10;rjwZcX82k3mo3DXPnW6tsOBxbkFgCnU5IJygHNfqD/wRZ/4IwfskfGr9nKT9pP48WuoeMn1nULqw&#10;ttH88wWtpFCvMknljzGy56qRjaMdav6jhFldXB11KMp7uK5ZW6e8t/1RpGNbE1FyyTS/D5Hzh+zh&#10;o3xJ+Fd437Sdpqfh238HRrOLK8XQ5LSDVrSeRo/sszWqrliMN5fQAd8Yr5G/aA8V+Fb74tat4x8N&#10;/DSDS9LubyR4dHa6klhjLddhb5tvcZr9/P20f2QdNuP2R2+CX7H37PXhq3n/ALYgntNHsZGt41t0&#10;BaWN47nO45VDwVJGD/Cc/m34Z/4JH/ty6Z+0XY+P/iH+wj4R8YeHdQu5A3h+z8SLBp6ZTavmGGcS&#10;Rop+b73OCM9qjJMLUwuOq1q7i3KyTWjcVsntr3O3EQjHCRjSvfrc/NZLa/1O4km0+zkZV+YrCpOx&#10;c8D6V6L8Pv2d/Evjfw//AG7qST6bD53l2cgs3ka9fcAyr/CNuR+eOa/XjwD/AMEzNc8GarqnjTxH&#10;/wAEpfDt1oF0uy50vwv8RpxdWm05M9r50p3L32yZJPoDivfvAvxf/wCCYXwet4fCNytnfXWl7pL7&#10;RbzRRJd2s8YyQsMUXlSTA7VLKwUtHxkZz9FiMylCShThc4sPgeaLnN6dj80/2Z/+CcP7OumaWs/x&#10;8+Gnxeknkxt1TS/DsVxBHxkEQH5iCMfeBxX1j8Bf2NP2UrXxXcaX8MvgJ8Qrq0s9OS5uNN8WeHLS&#10;GK/kGCsb3RjLw7jj5EAyPavoDwf/AMFk/wBma78ZXHhTR/gN4whtTebJPElxpkFqr4I+Z4g2V2Hk&#10;/NnA4HOD6ro37d/wQ+MJXSfBvju4h8q5zb2OpWeJr+VSMsq7CQmcEMTgg9O9eNiKtZyvUb189D1K&#10;MadOKSWy7HO/sdfspix/a08FXP8AwrrwpotpD4huNWubHQ4Lb/R1RPMETFIgzMrGMbtwGPXmv1OQ&#10;YYvj5vSvmP8AY40pdY+KL+KIorOSGDR3ffa7CkcsrJnBUdSBg+u36Z+pCuflBr28rhL6td9Txcyq&#10;RlXSXRELSw2yNdXMixxxKXmZv4VHJP5Zr8C/jN45j+Ifxq8afESRj/xOPEt9dKu4/daZguP+ABK/&#10;bX9rDxn/AMK1/Zo8deN9+xrDw3dNG3+20ZVf1Ir8Lb4rDponSONfNjX7i4C5wT+o61z5xU5YKJ6W&#10;R0vdlUZyniKSa3jWGFVwy8NITx+vNfJX7UXjKO51C9Au1Xcvlx7ZNpyee/Havpb4g65JZRTTQ718&#10;mNhGR91W65P+e1fEnxp1OS81HzYpHn+0SM0ke4MoO8gDBGeAOa83BU+aV+x6GMqcsLHI6S7RN55V&#10;UlUl91xFt49Q6cfnmsTxSkF94rs9JGoGRVYGQ+bkgkjvitUXMFlC007BZIgAiW8hjJwc/dOQa4uT&#10;WJNQ8WTTpuHmSc/MGxz/AJ6V61OHNJvyPKbseqXdjY2M62sOlQwrGuDI8JB54zvXk/jXafD34Oz+&#10;OL+HTreOZ4ZJgNzESZUDPpkDtXA22r/ant72GeOSZcLIyyNGSAO+eDX0l+zf4qk8PW0moJorXs8V&#10;m4tYbFlMkkzDCKAOuWI6cmuetHlVzWnq7HiY8BaDZa7qUlpdxbpLpo4beG4MMmA23GW+TBA+vNZ/&#10;xF06HRIbcQ211a7sjymVNwIGCd4JU8g13zeCfGXh2+bS/GfhfUtLnmmaSb7VbiRs9WzHLhuvofwr&#10;zH4yXenvr3kW0carHGNzRWrx/OeSSrkhT9K441HUqXi7o6KlHlV2jyvx3dNcausbu3yt8xkUZH1w&#10;Oa7/AMK+IvD2l6ZpekxaTDKWBaeZMqSeefbtWV8IPhpZ/F74vWvhPUzL9nkVmuDbn59o5ODX214S&#10;/ZY+A/hVrqC3+HcN1NBaiJW1S4eQ7iMYwcKOcfwk89QK9LEVKKpxhJPuefOjKpLRnynYxnWZbP7J&#10;N5jSXEszR28i715wowfbtXbSiGCzkmks7eC3A8tvtsbW0u4DOPMTIY5APPHNdR8c/h74P8EfGBdL&#10;+HvhiGxWz02L7WFgM0PnZZ8MCfl4x09BXEeMdV/szwldS2epNN5sTi4jt7xkRWY4/wBVJnBOe1eX&#10;W9+olHY66NP2Mbnl2uyvcXk98B8zSEyEuX7/AN5u34c1z+pELMsKShg3dl3gfyrSu7hY908MnzY2&#10;yZ5yDxjLe3oKy7eT7VqarCqsVbd8xYY/Gu6jHl1MKjuz1T9m7wNceO/ifoPhTSYGkbVNWtbLdDMS&#10;QZJVU/Iw9+K/sI+D3w70b4UfCfwz8LtHh22/h/Q7Wwj2rjPlxqpP44J/Gv5lf+CDfwFm+O3/AAUD&#10;8AWc1rNcWWla0mr6lGFDKkdu3mAknoCVA/EV/TR8Uvi58Pvgt4YXxp8TPE1tpOmtdpbreXUqogkf&#10;oMkjFexG9OjFPrqceO+JRR10UO1MoflHrXzH/wAFd/iRF4F/Yp1rRBd7LnxRqFvpFvGrYZg5Luf+&#10;+UNfSmi+ItF8RaXb6t4f1e1vrOZQYryznWSN/oykg1+cv/Bdb4kXNx4/8A/Cu0vv3NjZ3WqXUIY/&#10;61yscbH6KH/OqluY4SDliF5HxDp32ie5ROY4wuFx0GD1rooU06xhbUL6QeTaxySylsgbQpLHPpjm&#10;srRiJ0k+yJz8uJGbjFch+1XrWueD/wBmfxpq3hxWfUpNGNnYRRthjJKRHke+1m/KuOtK77HtSW7t&#10;sfmB4/8AFOq/FH47eIvHMse5LvVJ5Y41YbgCxC4z14x+FWZ7Sy3Mlwqs6qqq00TQk/QrxXP+BNE1&#10;LSzOniG02SeaVmjuYSSvHqOQa6iKa6MUdtZoVTJfdDcb1+u1+fyrhxHvVLJ7HLRjaN36kNxZXctu&#10;1yiTRpAFjZW2zLg57Dmmi3itZZJdLdZI9gjHkylMMRz8rfpTtkBdZ4Y/Mud26TdugJA6Y7Z65zVi&#10;OeOeDzb+6Zlkk3NBLbrMvHTLDke3pWcdjYwvFjS6efsc43EYwzWoyvfGV6/jXpPwL0YR6Hb+Zbss&#10;l1L5mVAztJwMivLfEMsVzqKWNuY2+b5VhmZlyT0x2r6O+B3hhZdRsdPhQpHDGqFgnC/4d+a9LDx5&#10;abZyyfNKx7v4B0uK20aNI5V24I/erjcc/h3zz3Arbl0qEHfJp+1tw2yR4z+P+NauiaEXsd223kZV&#10;x8vB/TI/+vUxsIbUbQs8O1cjDZAP6/0rm5bndHSKOcksPLTi9k3DPEgPr71XudJknizNFFLz8vPz&#10;D8+/4/hW9OH2eVBeRy/Kdy4756VnzwRhvKW2ddpzmPof1qvZaE8xizaJb72iCSR4yV44x9DkGmye&#10;Hxep5SGGTK5ZWb9PT9K3o+eTcqpXH+uTj6etSPp8bEC5s12jncrD8vUc+9ZSohzI818SfA74eeKb&#10;aSLxD4ItJv70ot1yPfKAH8/yrzjxD+wl8OLuY3fhbVtQ0mYsdvk3BO059CAa+l49MiiXykumX/ZO&#10;cH8/8aW40YSsUZIZFxlhv+b2H+cVPNVp/DIHThLc+Rrv9nX9pvwBIl14A+Jy6ksbbo4LtgXyOmN4&#10;I/IitTQ/2t/2z/goYk8Q+FtUEdu24y2sheNvfy5N8fX0Ar6hOg2axbTHJEvfaSw5/Pn6VBL4aDRv&#10;Gm1l43JtHzL/AJ9qPbVn8cUzOWGhLWOhx/w2/wCC1t3dTxw/FPw/C80cYVf7UtpIwGxgtmMkA/gB&#10;X0D8Lv8Agp38D/GNosd3HJb30y7WuoroXESqeuNuWUY9VFeDeK/gP8PvFMci+IvAmn3DMvzOlqAR&#10;+K4P4+1eZ+KP2BPhZqUv2vwvcX+izs2Ua1n3KpI4wG5/Wn9Yw0tJRcQ9liI7O5+j3g346fB/xX8v&#10;hD4madLNN/x9XVzKIpGHZFD8j6cV2H/CRS61p62em29uNMjbFxesgkaU46DOc1+Req/swftOeCZQ&#10;/gr4pR6xHH/q7XUV3Y/CQH07EVa0H9or9sn4It5fiHwdrHkwqD52m3chjAB6hG3rjr0Aq+XD1NYy&#10;+8cZVIv34n6yPbeCryBrnWdLjtbGBs2q26+TJI4wNwA+Ugnrkc5qndeH/wC2L5Nbh1afzGyljY3k&#10;KN5a8fNiML+oNfn78Of+CvusCaMePRHcSRqFWHXbNlKHHO14+B26jHFe/fC//gpz8K/EgVrvT5Ib&#10;642iTULW+S6iTjsow49xip9jPoHtoX3Po2fwj4l8GXJcW9rr2rXbYE1reLmMe0bAMAPTms/T7XWb&#10;XV5razuZoNUb5tQ1WaFkEKn+Bdy4z6dfrXPeDv2hvhF4tvjZ+FfiXYreSKftV9qEnkSLkfdRZPXp&#10;x+NejWHxFdtMbS/Ceo/ZdJzm71APuWdv4hnuf59qOWS3HzR6mb/b2o6xYvoWnw2s1nGx+3apqFrG&#10;zzYHzfMRnntjFSW1h4fvNM+2NpFzY6bB9yOzvnElw/qUl3Lgn04PtW3aaj4R8QafHf69plvBplud&#10;8Yjj8mS4k/vMUwTk88g571W1e20TVZI9elv7m3hUlbGxvI0lEjDowCbWxkY5NCKjZdSu2jaPrFk2&#10;uapfGFY8LY6ffwlWfH+4Sp/KnHR9U0yRLnVfDq3U0x3WdnZzJJEgJ4OMg9+flNTyeHvEGnwJq99J&#10;p2oahIVW1s4ZyvkL2CxsOoBGfm7VQvPP8I35bUlaHWJNvmXF192NT3B5A/MYo1HzXO38Hagl9bnw&#10;b4hhZ7y1kaeOGSI4RMDcvzduhAwa+fP+Co/7Nnhj4rfCqLxa+jWcV5bW7WjXy/JJCxBeF+o3AOMY&#10;9CK9o8E+LobDxEq2N4uoecw/tTUJbrzFCk4IX8q6D4l/CXwx8TfCOs+Ate0i3vG1C2aJWulLFWIy&#10;jg9VIz1HIpUZ1KNZMU7Sg0z8pv2YP2c9J+Jvw9i8R/tB+MNX8TXlldSWyeH31JobKyMUpzHLCgG4&#10;twSDngivcbTwZ8NPAulquh+BtH8MwW+5VuLGwih8oP8AeCycFxxyC2a+b/Htt+0T+zN+0bJ8Ifhj&#10;fRtF4uu5EZNak3R2t3GMSc8bm27SOecjOa9g0z9jyPxbJZ3P7THxL8S+NNrN5Ol/avsemxEjtEnL&#10;MG7FhntX0NZ89puVovZI82nzRm6aje3UXUv24fh54W1OPw/pN9eeNdXbEdrY+G7VrmU5/wCWbP8A&#10;dBx2bNbug3/7XPx+0qfTZfDmkfCfw3cIPst1q0I1LU3Utz5cYJSIgDnI4zmu88I+A/Cvws0xpPDG&#10;g6ToumW8S+dNYWqW0JCqQDIeqkD+Ik9eetcrqf7YPwR8NzzeFPCS6p4y1p13PoXguzN3Isncuw/d&#10;rg/xA/4VhFdaUfmzeS355fLY4j9sf9jz4x+LPBmn3ngf4q6l4huLDTBHJLqE+5ZmUcnavEZ646js&#10;a/PXxR4Q1/w9rM2meN7G4hvIm+e3vFIYe4A7V+o+ly/ttfEjTbjV4tf0P4T6I8TxSNe+XqGseQyn&#10;96c/uoz056j1rw34z6X+w3e+BP8AhCPEvxk1TxT4qhuPIW+jtTNIszH5n81EwIgfmIJfgnGD05K0&#10;a1PVyT72HzxlLltY+G2ILxwxqdq87Quc/h/iavxyxoq7zz/cbn9BwPxqv4rs9O0DxTqGj6LrC31l&#10;DcMkN0sZUTKD12/41mPeEQ+UJSfRT2/AcfnWfs5S1Dm5TSu7uJmJSXJzyBhv8BWfJqT5JXOOm8nP&#10;6npWbcXkcZLM4J7qvP8A9YVVm1NSGIVv97dn9T0/KtIUtTGVQ0ri/B+YyLuz1yf5/wCFQyaiVRgz&#10;lc8/e7/U8msmS8ZTv27m6/NyfzNQvcXFw4hiTdIxx8vf+praNGUtjOUjSfU/l3SS9OmeP/11i6jr&#10;Us6NbwjahPPvXonwr/Zc+O/xq1a30PwT4E1C4e6XMXl27MXHchVBYgfSvuT9l/8A4N3fi74yli17&#10;46a5a+HbENmSG+ZjM4xkFYY/mP8AwJl9xXZTo+y1m7GFaMqkdEfmnpGgaxr1yLTR9NmuZD/BDGWP&#10;6V9Bfs7f8Ew/2mv2hpVfw34IvfLdd0apbk7vq5wi/i1fth+zt/wSk/Y3/Z70m3t7H4cjxBqMK/vL&#10;7WuY3f8AveQhCfTdu9819IWOkx2GnxaNptlb2llEuIbGzt0ihjHoEXAFOVamtKav5szjS/mPzA/Z&#10;w/4N5fBPhnS49T+PXjON9Qk2NHZ6VItxJF3KuzqIxn1UEjnk8GvuD4Qfsm/s8/AGxhtfhd8L7C1m&#10;jUbtSvVN1dMcdfMkzsz6IFX2r2GXSixZAvptFL/ZKxDbsXrjOOD9BWUqlSokm/kjWMacTnPss1zM&#10;pmV2b1kfNNXR9oBA68japOK6i30eNyUiTcwGBtj4B9eP61R8Q+JPBvgu2N74x8V6ZpMUa5Z769jg&#10;GMe5H8qFB7pD5jPh0NhCyvKfm+7jG79BU6aJHG3mSBm/hGD0+tcVf/tg/s5xvJb6B4zm8SXEJwtt&#10;4b0ue+Yt6ZjXZ+ZH1rDu/wBqH4m67ci3+HX7LHiJkP3L7xRqUGmw/UoC8mPwqlTluxx5mz03XPC+&#10;geKdCuvDPiTRIL6wvI/LurWdTiRPQ4PSud8Ofsy/Arw5ctc+GPgt4btpmAzOdIjkkI4/icM2OOmc&#10;Vx02t/th+KIG+1+KvBPhTIJZNL0me+ljB/6aTMqZH97aRXO6n4Mtr6b7F8Xv2oPFWszSruFjHri2&#10;ETpyT+7slQheDzu6dz1rL2NKM+a+vkaRlW5eW+h7J4h8VfDj4f2qx+KPF2jaTbRn5ReahHEox2xn&#10;P4YrmYP2kvhHrlvdN4F1v/hIpLNS0y6XCyxhuy+ZLtTJ9ia8l0/wl+zv4fukvPAXwV/tzULhS9u8&#10;2miSSdU+9L5t2TiMYyZDge9aeo6Rq/xtjt9Ik8B2SaSs3/Euf+0pvtd3IPvfZRD5e1VGcys2wAdD&#10;Wsu6uSopv3j0X/hf3h9bJLqbRpInZRut5rlMrxz93IOOnB5qndfHKbUnWPw94ZmuGkXASO3d934g&#10;VV+BfhmH9n7W5teHha18X2s1wsVrD4tY6pGsoH+ptSpVnI/iOGUbepr6n8Hf8FJvA3gvQJhefssr&#10;DND8kcPhiS1WN5sf6o+YI9rZ64zitKMoy21Bx5NUrnzMviH41Mu6P4Y320/d/wCJK/T8qK+kj/wW&#10;L8WIdo/YN8a8cf8AI1aR/WWitOaPZE80/wCU/mRktp7Yx63cTG7a6jcNH9njiIPK5Jf5ge/SvK/i&#10;5p93oniq18R5ZZA4jm3SbmDKT1wAOlelXOm3BmZTptu0k0avbtZ2cj4zzxvNZ/xE8Hya14QP2jUv&#10;OuJlZ1WV40MbKxHIzu5xnp3r4/B1Y0aqvs9D1cTD2lMztL1RLmyjm8yP51Dbmb1qW51SwRVFxqMY&#10;UH+HtXnfhnzZLX7LK7bkbG3J47V1Nl4C8Sai2+w0iWdeu9V+VeO7HA/WvTdGMZM86Mp8uxpJ4v0S&#10;0uGZ71m2j7qr96mT+OdMeDyobWSQsNrK2eR6df6VQsfBHiTVLptK06waa63crbKZCPb5cj9a7rw/&#10;+x/8ULq0W+1ua302Jvm2ztulI/3Ez/SlP2dPVuxpTp1Ki0Wh5h4M8Uap4N1O5sdORNtw2dki524y&#10;Qfr2roJvH/iu9Zgt6VXbhdihTXR/GT9m7Xfhfpll4rvNV+2W8lwqPIluUKZ6d89Ae1e5/Df9jv4W&#10;6lodn4n1PWNU1D7ZZpPCqzRQxkMoJ3YViRnjgg8VjUxVGNnvcqGHnrHsfLtxfa7ejN5fSv6qXP8A&#10;jzX1h/wR2+N1n8FP2rdKsvE/he2vLPxNImmpfTaek02nXDuPJuIXYExsJNnzDkA10ui/s9fDXRpP&#10;Lt/DFrHNHzC8lq8u4e5Z2z+QrsLDw5YaDp3mafp1rZtEWkQ6ba+WyY6EEYbIPPHNcrzKKjZROqhh&#10;5RqXZ+1vjn4NeF/2ivhZH+0l4DsFt/i94Imtp5NQhZt801oQwUp0xIgI4AJzjPBFfKv7U/h+z0r4&#10;tXHirw/ZtFoviy1h1zRsrjbHcpvaPtyku9T6Gvof/gnb8frPU/APhX4qPO5t9c05LDxPH5e7ypkP&#10;l+a/cNuHOeze9a3/AAUc/Z+htfhnY+JfDegQxW/hvUnMD267sWN0xZj14CTMeBwAwr6LK8X7Rxa6&#10;nl4+nKnzQfyPxz/4Kx/BM/ET4A/8LF0223Xvhufz2+U7jA/Djr2O1vzrzj9hb46SWXhj4Y/GWXdJ&#10;deDvED+GPEjbuW0u72xoX55VGKNz0GfSvujx74EsPHfgrVPBurQx+Rf2MtvKu3puUgj8+a/LP9l7&#10;RLz4WftCeNv2RvHE7wQ65HcadG0jYVbqIkwyj6kA59CK9jF4eOIpNProebRqShJI/biW0iimKsjb&#10;txDL1/yacmw8AY9vU15p+x18UNS+Lf7Onh3xB4h3f2xp9u2ka5ub5lu7VjC+fQkIG985r0/yo4eW&#10;uB97kZzX5vJypycH0dj6VRUtV1JI5SZWbO7ngbvTtVi3cONqsyseW3J0qmJoYSd8iDd935guf1qa&#10;HU9OKrtvPl6H/GtIykTJNF7y2ki3CTDKvSobaT95iRt235m3ZqeGS6aA3DWEnkhhumbCIp7DLdM1&#10;xXj79oH4A/DYPefED44eEtG2KTIt9r0JcgHsiEsf++TWkYV21yxf3GfNBbs8h8BaZB+zz/wUx8Se&#10;EpD5ejfGrw3HrmkqMbRqdp8s4/3mUMe+civqa3vZXG8Htna1fmr/AMFC/wDgo3+yFdav8OPiJ8HP&#10;jIvifxd4B8ZRX8MeiWMgilsXQpcRb3UE5Xt0Oa6q9/4LzfDbUXaL4Q/sf/EHxLIxxb+ewgj69DsR&#10;zXY8tzCtJTjB67+ph9aw9Om02foZDe+Vwj8/3fWrUN3Ox3RRNIzHPyrnn8K/M/Wf+Cm//BTn4mxE&#10;/Cb9kbwt4KsJ1/0e+8Q3jTTR+53yD8jHmuW1nxp/wWC+JUbHxf8Atnab4Yhk+9a+G7cKyDOOCiDH&#10;/fX5V6FHhvMai1SRx1M2wsep+rFxcalbwNPfLFbJ/FJdTLEuPqxGK8m+Kf7W37Kfw3LW3xH/AGl/&#10;BenyKWRo/wC3FmZWHYrFuIP14r82bj9i3xR8SZnm/aP/AGuPiJ4w8xv3lqmpGCI+/wC8Mgx+ArW0&#10;L9gf9jzQGU/8KwfUZFUfv9V1CSctj+8DxnPoBXdHhGb/AIlR+iOWfENCMbRZ9MeO/wDgtx+wZ4P+&#10;F3j74MReO9S8Xaf4w8PXFjJY+H9JkYRXWxvInVpMDKvtzxzxjpXJ/CP4w6Z8WPhVofxCtZZFW+0y&#10;P7RbXS7ZElHyNkEf7JP/AAKuR8K/D34YeA4SPBXww0bTY2OIzDpcSt7PkjPb/wDVVXxZ8bPhz4Nh&#10;e98YfEXRdNRVBaO41GLzOD1CLljjPQL2r6LLcop5fS5YfieLjc3p4yWi19DB/wCCh80ug6v8Pf2o&#10;tHWMXWgalHb6lKFA3QuQkgI/3jnnoCa9p/4J5/tG6Z+zn/wU28J/EZtS8rQPiTp8cV427CrcACJi&#10;ex4IavL/AISfFz9mj9sm01b9naLxVBq000BktRJbvH5nID+Wzgbj0PTPFfP3xwHxQ/Z4Nr4F8Swv&#10;Jq3g3XBqfhnVJ+Bd2JPzR5/vLkZHpWmIw6qQkl2NMtq1FXje9nofv1+0/wCE28FfGnUrRQfst9tv&#10;LaTb95XGT+tcnY3O/aAwHauis/ivZfta/sH/AAn/AGsdLjVp73RYodWWOTf5cgXbIjMe4dT19q4u&#10;1uTnaX5DV4sNY67nuz9ybi+h0tjcAPsbDL/GpPUdx+Vfjp+0D8OLH4EftNePfg7YW32a003xE97o&#10;9vuOBY3Q82NRz0XOz/gNfr5b3gc53NXwt/wVz+ENjp3xI8I/Hmwtov8AiotNm8N6kxTHl3UJM9tJ&#10;kkcsrOmf9j3rgzbDxr5fKL6ao2wdT2eKi++h8iaZq1va6rcGPy1WRQ0ceBuDdCenTpWzBqM0KqSj&#10;tbycRttPLZPT8v5VhxeDfFIvhJdT2dq6ZH75g2OeeV/xrodK8NahqmjyaVe64s0iXiyWv2OFiRxh&#10;hjLZBwPTr1r8+nh+aV0fS06r5SOW7uLu0aADDIw8sSNty3/6qmXXCsfnSSxRqD+8bJOOQOmRnv8A&#10;lXT+Hf2f/FXiBo7nSPhv4g1KRhkSTf6PB78yhB+v0rv/AA5+yX42YmS/0bQ9LjaMHy7zUFd1+oUP&#10;nNRHAyv1KliOXex5PZ3un3mjXUlus01xHIhC2+PmQ8cKVOcHHepvEvhTUvFf7P8A478Pw6ZdRahp&#10;sFv4k8OyzIwxdWbBnxnGCY9xx7e1e8ab+y1Nwuq/FC1tYVODHpelluOhwXZeccZx+Fdb4U/Z7+EP&#10;hm7F1dXfiDVpsNG7XmoRrCVYbWGxFyRgkYOa9PB4apQrKVjlxFeE6drnrPwE+Ktj8X/gx4W+Jsbp&#10;/wATnQ7e6kRSPlkZcOPwYEV2DarGjeYJgB02dK+Of+CdPiHxp4Y8PeNv2ZZPD09xc/D/AMXT2+ns&#10;0ckjCznJljO0dvTtzX1Bpfgn4762N2keDL6P/a/s8Rqf++8fzr2akoRqOKPP5XJJo6KTVPmIHzKx&#10;6A+1QnW2h/1zLHjn944Xb7c1NYfsxfHzVUzqmoWVju6ma8yw/wC+K2tP/Yn1GcJJ4j8f243N+8Fv&#10;auxP0LMOfwNZSqU49QjTcjlp/F+kIVRtYh3ddqnccf8AAf8AGqVx8StAido4HndudmyPZ+RJr2LR&#10;P2QvhHpSKNVutQ1Bs5PmTKgJ9PlAP610+mfBb4L6MV+y+ALWQpwrT5k/9CJ/lWMq9NaNlKjKWx+b&#10;+k/EHU/hJ/wU11K10zSmj0z4teEY7gQ84bUbP5Qw28ltmV99wJr6l03SPjR4lQf2F4JvmXqkgs9o&#10;P4t/Onf8FI9E8NfCrwP4D/ax8F+E7K21P4VeOrO8uJ7a1VW/sm4b7PdodoGR80bc/wBz3r6mHiOa&#10;9tIr+O5DW9xGssM27IZGGQeSRjFRXxlFqMo9Vr6mlPD+7q9j530n9nH4/a0gkvGj09W+8s90M/kn&#10;+Nb+l/sX6gTnxL8SYwWbLxwQkn6As39K7Hxh8cfAPgy7dvEvxT0ew8mTLQ3GoIG29/lBz0HpXGeL&#10;v2zvgpp1vfeJPD99fa9b6dpy6jdNo9qZFSDcF37jjgMRn078VxSxvLobRpW0Ot0j9lP4S6OgN/qN&#10;9fNwW3TBMn8BXeeHvhL8K7OzT+z/AAhbSMv8VxlyvHua+Zdb/wCCkXhgLnwr8N7y4jZA0cl1dLHk&#10;EdSBnjFc3H/wUE+MWpzXP/CO6XpOmJDHujj8l5mbHUbi4HT2rKOYxU7Mt4eVj1b/AIKh/DFLz9kq&#10;4+JfgnQbeLWPhjrtl4r0lreBUZPs8y+cBtGcGMkH1FbHiHV/D3xF+HT6/pxF1pOuaB9ojVFLebbz&#10;Q7+nUnaxGPWvJdb+NfjT4+fDvVPCOt+NLpLbXNKnsbyzVQm1ZYmToOoG7PuRVP8A4JveL9W8Rfsb&#10;aD4b8TTM2seDb688M6qpb5kms5Si9+PkK4/Cvsslxka1HkvsePjKbh0Pzu/4JY/FeD4C/t2698Hk&#10;s9QfTvE15NZW0LQmNoZI5C8UkiPggBM8da/X+K+UxgJNuG3g1+Sv/BTvRr79nP8A4KVeGf2gNLtz&#10;Fa6xcWeoSSqDhpI2EU/XvtGT7Gv1D8G+KbbxB4fttYtHBjubWOVG7MrgMD9MV7tPme5xT+FM6Ke7&#10;bhPRetVLm7Z+IztweuKrz6iocgMMn7tU2v5GbLyD/a7VoYlqe6yMMMr2XpiqM15hdjJz7VDPchgV&#10;L/Ko9OarT3DN8/qvrWvUHsK93sX5mH3snJqjc35XKA4PXhu1Q398iMwVlO3FU5J7m5/1ce7dx8qm&#10;tFuc0h11qbszbhtwoJb8aqTamrHe77tv8J71FfLPaoft5SBFHPnfKMeuSRXF+Pvj7+zn8M4mufib&#10;+0F4P0MRrkrda/E0wz3EcZdz9AtbcplzI6681FD8oB5/KqK3aEkkr8v3m2/p1618x/EX/grt+wT4&#10;HuJYdN+K994imiONug6NMyyH1DyhB+leQ+KP+C/PwK0uSa08E/s3+ItYk3/uZNS1yG0V17HaiSH+&#10;tXGPLq9BxfM7JH3lPcSOuxW3bvTtUa2t4+Y4bVm+X+EV+XPjb/guX+1Z4z1D7J8I/gx4W8PwTMRb&#10;M1hc31ynTq8kixn67BXkvi7/AIKVf8FB/F9w2n+J/wBo/UtBhaRmYWckFiiDPIxGu80PEUY9TNU8&#10;Q3sfstfwzWieZqksNqkfzM11MI1x3++R2/KvOfGf7V37KHgCIyeMP2nfB9qYg37i31YXEnHUYh38&#10;59a/Fnxj4h8XfFC4udQ8Z/GTU/Fk1rG0rNdX11dkgkZ2eYAM89OOlc9Y6XpRvQsumXNrH5Z2S30s&#10;NqucdcuCxBPouawqZhRi9Hc1WBrS1kz9X/HH/BY39inwiZE0XVPEniaaNMr/AGRo5jjc+m+Zl/lX&#10;jvxA/wCC9HhxoJU+Gv7LsjSdLe78R+IsqvPOYoUB/DfX5/30MtxpUd9bXWl+T5xiT7FDcXMm4c4O&#10;QFzg9gKNItdZkK6rCLxvs8w3QmKGyQ/9tJCce/FR/aN9IxsafUaa+J3Pprxl/wAFjP21fFTTyeEL&#10;HQPD8cj/ACtpWhb2j9t07NxXkvxB/bs/bc8YwSWnjH9prXrdd2Ws7XWfs2Ce223xx7V5/rdro1zc&#10;zjUjYWt0MND9q1Ka+lTnO35BsPHTHH1p0lpf28y3rXN1M13GHJ0/Q0jG0n+++MHjk4rnnmFe+5pT&#10;wdGOyMGWbWvFF1NqWv6nqd9MzbnmWN5mck8szSN+taI8PaJZtHY29stzNc2oYteawqrG3OQUiGcj&#10;HdjWjNbWFqbeaO/sfOmRo5Yde1v7TnJx8qW4AUY7EnFUop4YvLXTZmjmWRhJJpvh8FRk9i5BrOpW&#10;rT1bubQhGOyM7QVP9uLptpFZxLKwTz4dPM+36eZV86cbeeVtRN9HCX8qe5fUIrVRyesaKzdBxmoN&#10;ZFhpWqvb30D3W75fN1DUgiHnqY4fmH0JqOO7CfaLXQ7ixSPaHkitdPZ1Yg8AGUnJ549az5ror7Vz&#10;USw0+6XUIfDFxpjafYyCZVisZbmRgW2A/OOTyM9B9Kuw747m6ZBrOjwzW4eOM6hBpyM4A4IClmU8&#10;kEdOlZ03iGe/Mf8Aact9p8LWu0bdQS3hLKpGWRFLMCeuOlZL6g6z2clxZ2d5DHmFfItXlOMnjMnU&#10;896yS5WNu5r3kukzSre65baKBNZskUkImuZmZVwGycrnOM+tMstX1qz+zajZ3s00KxtHtRYbMKOf&#10;lBbJ2kHPFULC81m1EN6uqSRtbXI8qC6mSBY++SoJJHGCBis+6tLNHmWWSLz/ADAYzawySBB6AtTU&#10;pLVCLt7cWCzfayLX7ZHL965uZblzxx7Zz+FC6jfacC+yaF1k3eba2UcOD/vkZFPjsrstcQ6jbzTQ&#10;8OJGuYrbb33dGYj8KqXh0w3EiaRcWkiyQqz/ALmSZ8gZIy3BOfTFVzaXAbq+uX2piW0ub1tQVW3r&#10;Jd3kkzj6cgfpVVp7wRyfZYjFE2Cy/Z1QHjplsmrsOoWjlY2+1QIIdreTJHbqWA65wev0zVa4vbeV&#10;kurm1gmjZSqt+8kkGBgAk4B/LHtUtgVrxZJ8Jf3KszJmNmmaRh7ccfkKbHa7P3zCSVWjKttjCBfq&#10;Wq1YXWpxRRSxXJ2Kdnllkix78nPf0qhcqs02WuA0m7bn5nP5mplJ3AbebMK4kG4L91pt5/QVf0S8&#10;jZVR4sKikMVYDg9snpk+uRVTyI/s7LLDMzLJy2VRf8ak0l41WSMMu3cCzNyB+PBH16etVFrmHE6S&#10;70yz1m0aB7cNKsZPmfdaPA4Ht2+U5B7HtVfw3oOvadPMbXWLeGRY/M+yzMQ0w9ApHWrOgzSQCYoT&#10;tW2Im6fMOw9McHr8p9Qa1JY7HXIbeK9to1mkh3Q3UbbJLdgeMEn6fI/rhW6V0Q92VxVYpxGWGq2u&#10;sr5ZHlzfxRt/Spp9AsHj33d9DDjp5kwGaq6XpNhrNj/aviq8mTbqK2aXVrDtLsVyN+cbfqeOtdho&#10;/gn4P2YaTWpoZPJbZJNf3zbc9uEU578Z5qquYUqejV2ckctlUejscPfWekW8W6DV4WbPCoxYn8q2&#10;vDkWuXUBXTNBvr1ZAAYY7ViG9+Rj6V3ln4m+Evh0/ZdBsRcsoC7dF0Mt3675Fb+layfFjVPMNnYe&#10;DtSaIHltS1aOxVfQ+WBvI+g+lccs0rfYh95208pjtKVzBsPAnxGkC21z4Zjt7OTBlXVb1ISF9s5O&#10;fwrQT4ZalbgxXnjOzW1Zdv2OG3a4YZP95gtb9p4V/aA8TW0uteE/C0n2ZGT95ovhO8upH3twPNkX&#10;aSe/TPtXpXw+/wCCfn7UvxLW41LxbpHiPQ7OdVewi1zVoNLWQ7gMNDH503AydrKpPqK56mZYuMea&#10;Tt6HdHKaMfs3PFYPBPgnRoWh8Qa/qM8bcNBdahHaxn2A+Y49sZqzYn4HeHb9rCz0PT5JlGRHDYzX&#10;kozjgnhe47d6+ntY/wCCRt9H4U1T4h+MPG+g2N1boZ5pNK0Ca82orAvJumm+YhQTgAd69h8CfsGf&#10;sy/C/wAK/wBufEb40XmtR3NnHjUL7W7fSbBoTtKMkcGyUcY5MxB5yK46lXEVvec2zro4OjHeyPjC&#10;+8Y6t4GjkgsvhxqcNvCq5vma302FQ2MYdhu7/WorGH4o/E3W54/hbodjrDQ/OI9P0+71K5ZenXG3&#10;P5Y619XeP/iz/wAEyPhl4Z1Twh4Q0Hw7rHiCZWe0k0Dw62ov9oUgqHeYN5i5Az8zbgeDnFel/Cj9&#10;qbx78T/h5cRfsw/sH+NNUh0qGL+2LSNLXR7C3nwBtG/Bcdxhd2OtYqlXcbtP1Zqo0eayZ8kX37F/&#10;7T/iHT9Q8V32h69oemxzRrDpc17aaeybyq7mZTIyopOTuUEV6H4a/wCCRnirxxq9/wCJPi3q3h3S&#10;7+8aN4Y7FJ9TkhbPzj53jjyQTz0z0Fe9eI/gb/wV4+L2g21rY+D/AIbfDfRfEFu0c0VzqP2q6ht5&#10;OCJWzIu7HXy8fSu6+Gn/AATF/aqvdfj+H37SH7eeu/2OukrHpcPguzS0lnYDAR7h1JACgc7STjtV&#10;ez9nG7mkPmu7JHjPjT9if9mP4I/Dea++IHxQvodTt1W4kvLzxDZ6XdXYj5kii8uHepYDG3cx+6u4&#10;A5puheKv+CWnwwsLXWND1XRfEeoX0cMot5LO41q/kIXciusu8bhkjGTg9QOK+iPDP/BEz9iS80XU&#10;NM8Z+F/EHifxUkzTT6j4s8SSyy3I/hA8ryxjpyQT717h8HP2av2Z/wBnDS7Xxl8Jvhd4V8HXmkRk&#10;X1x9njjkiK9X8+XLAEZ53fjU/ueWzk5W7ClKpvdI+HX/AG0vil8RtAv/AAj+yl+xz8TPEUdvB5cN&#10;x9lOmWunyYyjoMEJg8hQVyM9q9M8O+A/+CpHxZ8GaTqf/Ctvh/8AC03kiQXlx4jvJby8GB88/lx7&#10;o1RjyFJLe/evoj4m/wDBQ79jn4VXS6v4h/aY0LUYdUT/AEnSdJvP7UmRhxnbb+YFOT/ERn0NcPZf&#10;8FL9E8e/8Sb9nj9jr4q+PtL1ORo7HVIdB+waezdGYSzZCKM/MSONtU6TnbkpW83uHtH1kzz9v+CV&#10;Xx8+Jeq3Gg/tRft969qWh3EJWPRvBunrp8dxkfdMjZG3PqjZHHFepfCz/gmP+yjoXh1fCnjrwPqH&#10;jjWdPmZ4tR+IGpSalLInGFRcrGqqAOAo461j+KfiP/wUd8STf8I7rekfCf4O6PDBHLHr2ua82uX7&#10;bz8iRwRYKnCsSWiAG0ncOKuH9iD49/ELRrnUPjt+3D8RNa1eFjtt/A1zbaLaNasAQI8RStLvByHy&#10;OOKdWNWnH35JeiL5Zct0j2S8vP2b/wBnCyXx9C/gHwLHp8f2a8f7PZWLeX0KBkAc5HbnOOhr52+J&#10;v7Xn/BMI/EQeLPDnxKbUZpo/Mvbr4f2+oK8LZGN5tgqMx/2ga73wt/wTm/Yjsb+z8eWf7PGm6teo&#10;P9Mm8TSTX1y8mMM0jTSEPJzk7hXo3hvR/gd+zNb3Fj4dsPDHhHw/qkhkmurX7NpohkP95yEyB15J&#10;xXLy4feSchyqVIxS5j4rs/jp8Sr39pWH4hfBf9lP4r+PdC8WabBpVpq/jXT/ALD9mtVfzB9nmPy+&#10;WzgN88fJH3q920H9tAfCjVI/DPxE0Pxl8Nrvbuht9d0p5rMtjJ2TQ+ZGQO5AH9a6Dx7/AMFFf2Mf&#10;Bsd14e1/9oSx1/VreRRbQ+GrW41Kdn/55q8KGOQ8/wAMh/Oud0z/AIKB+P8A4upNoXwX/YX+KHiD&#10;VLONpLz+2rOHR7Py/wCFne5O1sngrgsR2HWicK0klTVl5s0jKnKNpK56X8OP+Civh7xf8VY/hSLe&#10;18VWtroTajrXiLQduLDewS3iOSVd3IclcKVAHU5A9H8TWf7MHx4u7G88Y2GkXOoWLH+zbjWrfybq&#10;0YnrDNkMnU/dbryMV8Q/FH4K/wDBQX4tsPi98J/hL8NfgrfTyKNUttO1Ke71d1z8zTPCFtmHLELs&#10;JAzyc13i/Cv9uT4XafBc3WreE/ilp80SnbGh0e9U4GdkhzE47ncuT6ilKtyWUrfeZrDxlrax9LeN&#10;v2UrzVdMaDwp8evHXh6OTcY5LPULXUIs8bcNeQSPtGMhQ/4ivnD4r/sOw6dFZ6j+0P8AFz42/E6O&#10;WRzq15oOttb6e8WRiGXT7La6xkYBxvyQckDpneHPjr8f/hz+0BCPGOmat8N/Dmn+HWhtdN1ZvtFj&#10;rF9OVLO00YNuFiRPlBZTk/hX0d4W/a4Gq28d14m8K2N8pG5NQ0O5zuXoDgs6/kR9BWlOpGm01LcO&#10;WV9Vc8h+Df7F/wDwTY0oXPiP4TfBnwHdi6Xy7ia8hW5mt2wcq6XZZomAzkFQSOe2a3df/ab/AGW/&#10;2aorf4XeLvjx4N8KQ2Kb9O02z1SGHyoSQdvkW+cN6ELzXpeseIf2T/jt4rs/CnjzQPDOoeItQspZ&#10;7TSvE2kRG9uoImUOVldRuClwMFuc968z8Sf8E0P2cvBSDxB+zf8AAzwHp+pJfG7nsPFPhv7bb3DZ&#10;BzHNuV4WBHB+dOR8nFU/Zyfvt+hHM1pseYa7/wAFJvghr2sRRfAbwJ488fa8qkzWnhfwjMqXEI6s&#10;0k21VU8fMc/hVZv2nP25/H9gz/CL9h+x8O2N9J9nju/ib4sRXjyOZDbW/IUe7kkDpX0vpPib4qed&#10;DpHi34NanYw7fLmutI1GLULCLBAG5Y9swUjoqxNjv6V87fEP9vbw54Q8R6roXw3/AGZPiz4wW1ka&#10;PULXT/BM0UdtcBugeUDBOM8LjB/CpUYX9yH3s0Svpcw774Aft9+M9ah8I/FL9tTT/D9isZktY/Af&#10;hFUkkk6iNZ5ydoA4B6nj1pnib/gm18K/G+mx6j8YvHnj74iapZ3Hmal/wlfi6fy7nBH/ACwi2RKv&#10;HQCta5+JP/BRf4w6SujeDv2TfDfw985RPY678QfFwvJbePBKg2tqisJenDPwexrKX9lT9t74jaYm&#10;q/FX9vrUNHvIJlS+0n4e+F4bSPyeMkSyNvJOfvbeOuD0oU6kdJTUSZK2iR1Pg79mD9kb4N6ZceJ/&#10;CHwO8FaLpt9b7bye60+3V48ckb7jPK8557ZrnPHP7cP7H3w407/hCdb/AGjtDZ9Kjzo/9hz/AGko&#10;meIFW2QoCOmM/gOlSav/AME3/wBloapB4n8beHfEXjiz2kXDeMPFV5qDJK3WZonfy92e6ooHJxiu&#10;qsfhB+y98EfC58J6X4T8DeEbNZmu7O+mhs4cSZ3ZLz8nkZ68DpiiVSnK6cpSX4DjKUd7I8ii/bpP&#10;jPVI9S+BH7JvxM8R6pbwE6kf7Dj061uICOHaS4ZQd3UYGeelVrP4lf8ABQb4j2TS+F/gJ4L+Hfh3&#10;WJmto7jxdrUuo3dsRkGQpBtjP+7g/jXVfE3/AIKX/snaBD5zfG/+3vElnceRJonhmzudQN3t4Jj2&#10;RiMqQOoY8nqRXCW/7fHjTxfpmoat8BP2IfiB4k8Nzswuk1Q2+lRpcesZmbccdyqn6A1tTi5aU4Je&#10;rCM4RldXY+H9mD9uDxz4hl0j4jft6XGmyafb7tGtvBnhWO1acd/nkJJwMYHJpdV/4Jufs9a3c2Pj&#10;P4lf8Jd48vrZh/b0PirxVPMLiQnHmeWNqkcnCjA9aZf+Iv8Agpb8QItP8NW/g34Z+ASIftOn6tf6&#10;hc6jeR9GWH+FN2OG46dKoxfsz/tl/EjTbjWvid+3drUN7HdFNQ0HwXosNjCseclVkJ3ZYdGAOCel&#10;TJyUrOSQcvVRPStE/Z3/AGUfgbpt3aeH/h14J0LSdYxcWepTWtsGidMclpslcY55PIBriviL+3t+&#10;zN4TVrTxL8edJvNb0qRI4bfR5Gvvtq5+6Eg3KTjsD6VjW/8AwT5/Zat9dXUvHnhLVPFen30aw291&#10;4x8SXN9/Z0+cElC4VQ55JA4z7129j8K/gD8B9MS00Pw14H8G3mhyG5s7q4jtIehyC0kp3Hj+Ld6Y&#10;6UN03JauQuaa62PMbP8Abzk8QXF5rP7Pv7J/xE8UaesedWiu7KLTbeKQn5SHnO7PqVXp1FWZL/8A&#10;4KHfEKzttJtPBXw9+Htjdr9otLvVNSn1O9sgBlVxHtjZj06YyO1a3ij/AIKIfso6RqCvpXxLm8TX&#10;F+zjWvDPh3TrnUnJH3nBCbMccMGI/CsHQv2sfjJ4ptre3+Ef7F/izVtFvrgJod94n1C20hY2JAJP&#10;muZPL57KfatqdOT1jBfNmXNF6asoP+zd+0f8QbW+1b4nftp+LG1a1ytxpfg7TIdMjSAnkk8vJuHG&#10;QRj1NVNH/wCCeH7KHh/Vv+Euufhudas7lSGvta1K4upbWT++wdiCM9eMj1rU1vw5/wAFG/ibqt5f&#10;3/jfwD8O5NJVlsv7BsZdTuruMju8r7SFHGQFJIziq3hj9iSPxhpMeq/HX9pH4gePLK9kkOoabHqn&#10;9m2IkIwVaCIeYcNkj5wCO1Spbpzt6Irlvry/eZPjX4b/ALGPwka8tvEHjrQvBmrCPzbfULPXhFKy&#10;kfdaNCd/tlD7186eJviXoHiD4k6X4m+F2q+KPitJolvJFbaNa+GZEjtWlwrXHnhArNhRglQSB2r6&#10;y8O/sL/sk/Duybw9H8HdAt7iS6W80rXL9XuCSpyFZ52OMemcHpVjx1+0x+zv8KImutZ+Lfh3T7q2&#10;ZLbUfDdjei4e72jjbFbbuQOhIH1qYOK1ppticr6Sdkeb+Af25Pif8N9FhsrnWvFHhe0miDLa67bG&#10;az46KC29R09vevcPhl/wVIsLjx/Z+APHWkQax52jS31xrnheQH7EgIEaSRkkEyNuGFYEccY6eK6x&#10;+214A8X6NfaT8LfgP488d6DeShblbfQjHbJOQT/rJcAHnnIxiuJ1j4EftJeN7+aw+Gn7P3g/4aag&#10;IVkl1a88QtcXt3GcFUVLYImV6ncGA962p83K3NL7xOktj9NPhF+1n4FvNcTVvhX8YbfT9WuAFaCa&#10;Q2dxJ0wGDkLIOOmW+ld7qWg/s9/FHxxY/Er4rfCRNP8AFlt5zWPjbwrCkMhaVdrtPaH91MCCdzEZ&#10;b9a/KPSfgb+1H4O8Mtq/izXPDPixbcbL2xijeC5Q44KPjYR3yyVr/CH9pX9ob4P6hq17qt7qfhfR&#10;Zmt7fSNH8RWbXGnlUBLsJCuxWZj1VlG3vnpwYrB4XMqcsPiYpxas13CNOpS9+D2Pp/8Abk/4Jh/H&#10;Px9bWHxG+F/jyT4g6Xca9NJqWsaPZbm0myZ87JLJR5m4ZLMYvlz/AAkkEfPniD4qalrGt6P4A+E/&#10;gO88Q6JoWj3UXiiV4I7V5dPjV/Nt3hPCAR/OGJyxx3Ax9BfBb/gpprWh3S6tfeGBb3rJ5bax4N1D&#10;bHNHkYGx2b5e/EhHsK9iu/iH+xN+3r4a8TeHPirZ28XiLU7c6brnizwm66frtsXQHbcRYMdzxjLY&#10;PDEcGvzvMvDnCyjTeD+Gnflg9lfdq2t0tvM655hUqLmq7911PiP9lrUf+CMP7Ruq2OjftKeDNU8L&#10;+JIIYYP7Vj1CeHT7iRF27vMVmbD45Vxx2Ir7+sP+COP/AATT+INtb+NPh18Nrj7C0QawvvBniudO&#10;2dwbe4P4YPtX56/tO/8ABCX9oH4UeCLj4h/sseL7f4t+HtPiMkn9lRGPWIIc5Imsj852852FiQCR&#10;mvCP2fP+CiX7Wv7Et8tj8P8AxrqGipDNsv8AQdQkZYFkUkbXt5Mlc98fjivqaWSYzBUY08LXk7LZ&#10;u/3HRRzLD1Kdq0F6n6VfGf8A4IkeLvEmsm+/Zz/aD1nw3pscLH+xvHmtTXEkj9grRoGTJGMtvHoa&#10;8qT/AIIuft+WjyQT+Pvh3I3JV77UnJfHUq5g/r9a9C/Zm/4OCfh58bNR0/Qf2h9Ij8LzRthtTsJP&#10;PtJJNoG59qmSLn5sgFeccYzX394M+JHgn4m6YviTS59P1zTb6NZorzTdaeVVUop3fLnYCMfKwBFc&#10;cs3zbAtU6sdu6PQ+o4HFx9pBL5P8z8u9N/4JUf8ABRbwxqSXOl+AfAviBFcM3k6tCUYDGPvbcnHT&#10;cDV3xV+w5+33f6pYn4kfBXxVNo+lxqkek6frAv8ATI1RiwCwQzo8YBJPy7+Twvav1X17W9a06xRf&#10;C+j3Eu5dkdvDdAupxwwyCvHvkH1HSqvhjx9fHUI/DvjC6u4byQ7I47nTXRC3XAk2lCfpXRHiivB+&#10;8l/XQwqZLSnH3F8j80/if/wTB+JH7Qng/RovGU013o1nLHHHar4Laxm0lHYb1uCYf9JXgLvwrDOT&#10;3Neo3H/BuF+wf8adMupfBvgfXfBl9ZylY7tdTint5ZB/CbbbuCEfNkMD/Kv0OtdR1K2nMgvZo8r/&#10;AKxZuAvr9On6VZ8M6ro2i/6TpNjarFJy32eFVDsf4vlAGa9KnnDx0LTdvR2PKqYH6rUvTR+Yq/8A&#10;BGXxj+ymY9V8HeCpNRs7OYu2oafsv/4fvmJow6Dj+EHH800HQLPw3A9jfafAJoS3nQyWKKFbPJ27&#10;RtJ78V+t2k+KdF1ECGPbCw6riuU+Jv7LPwR+LzyX3izwdbteSKf+JpY/uLoZ770+9/wIGuXF5bUx&#10;HvU6j+bOrD5pCi7VIW9D82rLVra1RYJPMj2/6uONQorVtvEs0asLqJZBGBt8xN34+1e7fF//AIJs&#10;eNtA+0X3wq8UQ65a7t1vp2q4iu19vNA2SdPRfevm/wAYeA/HvgPXG0TxX4YvNJulUCa21CEoZB6q&#10;xJVv+Akivm8Rg61CTjNHu4fFYfExvTlc6bTNastTnFvbTtHMdzYlYKp+ner1tf6lGd8kaSL1d2OQ&#10;Px6150PEC2pMGo2uxo/mLdTj8Rwa2dF8WmSFJdNGYunzEnP+97/5xXJKJ1fCztoLq2v2UfaPLPU8&#10;5Bx7/nWP4/8AI0nRJvEF5AjW6MkaySy7Qy70LA+gxxuzVjSPEFndBZbx/LdehUjaR74rmfj5q2qX&#10;fww1bw1Z6bIG1CN1juWgEn7tQJG2rnA+VMbjzk152ZS5MJJ+RpT+K7Pjr9o3QIfFnifW7PQtCt7N&#10;oJEtb3VNbmaKO22xPHOkfIDpINoDZCjbn0Nec/BfWPCXw28a6f4Ls/D2oanfahrMMyXNooj0+SMg&#10;stwQdxZlVfMyMMhHGa9R/aM8WaP4I1iC90v7Vqn/AAk2n2N//ZutRtKIbBpTEwCqRwQkWSxGFYc5&#10;5r52+MHhDwR4v8SXOseCdVi0D+xbcT6Rb6lcGSS4i2RBYwY25PzfeXgAf72OXI6lStQ1vGLWl1v6&#10;nHiq1GFR2tzX1XY9b1nxloWj/FHXvEPwyu5ofFGltc3d9NqOUt5YfNGBuyrfOoIAZTu+XOSc12Hg&#10;b9qtbfV9Jm+LXgW61PQ9dkjWe302QJa2NzbuWVSjn77DLhcjceOxFeBfBzwr4H8ffELSdI8W2l4t&#10;rmSHxBqtrZ+Vlgm1YySx2u0hUh2GFYrng19U/sr/ABJ0L4qaLrXiTwJd2zWerWcOp6R4R8aQozxT&#10;GZ1jKTLtG5ZUkckDIB2gDqfoaOFp8rnNXcUvx21MY1pP4Xu9j6g8JePNK8b6Jb+J/Dtt9o029A+z&#10;XELZLHJUgjAK7SMEEce9b9zaMRkosy8HDN+nqPzrlPB1n4l0mFo/Ed7HJdyXErSvGg8ssXbLZU9D&#10;x78VvWd9qYLrNar5kYBf7O2VOehGecY9Rx60oyUXytnTJPcbcaJp0zNPKJIZGyFA6H05rLvNFvId&#10;0pi3KeC0dbx1mzbCTRbj3SnCa0x/o21ee2ePbBNaEqVzj5LWSLO2Ur0+pqNkUzeV5WW253Acmuu1&#10;G1s7y2Zbm1DNn5ZEO3H4VinwoRcvf29x5m9crDI23n+6CR1NLmHqY8unW0yk7mH9Kp3WlrMuyZ/4&#10;eOOlbd9p97HGZbmxkjVQGdlXI/nzz7GqbQ3CsWDeauf4WHA78UWQe9y2OW1DwzdwgzWc7fLg4VuP&#10;xFVLfWNd0+QxySybVYHaPu/keK7CWZXk8pwFZhyNp5/pUVzo0F7GftKKc/3lxScSbWMi08YRSAI7&#10;BXHXsfyrQi1S2ujseFX9dvGPxrPv/A9vKo8mI7QfvZNZE+j6tpLq8bMyqcr3xU8gzrI5UYDy7heP&#10;4ZKmTzWcYLJtP3eoNcaPE13C2y6G4/3myD/31WtputW10FWbW1hJbpKDwPqpx+dRYdzovsFtPAwk&#10;tvlHVl/wrHvPhxpV/L5loVU8lzGuw/l0qWefVrIhpVDgr8s0YyGGfUVZtfEzIdkgX/gXWkm1sBjQ&#10;6H4v8B6tDrnhbXJrWaM5imgkZJUPplSDXq/ww/4KG/G3wVOth418vXLKJAkgvFxKcHn94vzZ+oI9&#10;q4uTVftcflMqlScLjnH1rP1Pwzpesxf6xklAG1m5H0xw345rso4mtDZmFTD06nxI+zvhd/wUE+CX&#10;jRI4bvWrnw7M3Pl3yboifQMAR+aivbtC+JMetWMeoaLex6lbM2Y7qxnVk46nG4j+X0r8o9X+Glzb&#10;qsumwtK4bcB/CB7AAEevU4qx4P8AiN8U/hLqn2nwvr+oWaKc77W4ZVJ9OOPzWvUo5nUp/EzzquV0&#10;Z/Afq5rdh4E+JGl/2V448P6fqEbAn7HqdurgH+8u4HacdxzXjvjf/gmn+zl4oea78Gx6l4YuZmLt&#10;HY3jSWxcgDJjcnH1VlPuK8F8D/8ABT7W9On8jxr4NTUNNaNRu+0EXERx8zbyoDj/AGSgPvXv3wp/&#10;bU+CXxIEVtovjoabeOuY7XV2EeT6BiSv5kZ7VVank+aJRxFJP8H9551TCYzDv3WfOvxh/wCCa37R&#10;Pg+2mfwjrlp4l023WQ2dvJGlzLhjlgTOBICxJ4WTjPBNeA/GXw18YNH8Aah8P00eW11XS4BeaXJq&#10;0zR/2TeJsKfZ/lDspH34z9Qc1+tVl4xla3S9t7oSRuud0JEkbDH3uufyY0nifwf8Kvi3pEem/Enw&#10;VpesJGv7s3FqrNFnsu4ZT04r53H8D0ZfvMurckuzV1/mL65VjG1RH5JeLv2lfFvinw/Y6n4p0zVr&#10;PxVY6ekd1rt1ZpfRzYwGi+YZMX3sA/MMLyMVzM3xV8C30F1Np3hFY791jO4619mimc5+doFjxlSe&#10;MEYB71+pniz9hr4fTWbQfDKGx0+JrFrf7HdWKyRlSRjDffXBz13da+Zfi3+wd/wpSJvEen/AmbxD&#10;MsrMt7o5iLnI6SKIySvoeg71+P8AEXAfEeCk8RWp+0t1g/zW7/Q66bWIivZ1deqeh8oHwJ4u1bR7&#10;PxDqd/tgDN5I025BZs9fMHGFIOOT298Vm33wt8caIpuND+I8I+0H7RAtrOuIMAKRjqHyODntXvOu&#10;+ArxLG6n0/w63hyNY/8ASrW9vfIYnaCC2Bjj6Dmvn7xb8ONPGpvq1z4ot3hxiE22pOiL8pJBZQcf&#10;icmvzejLFUazp1lyesb3+8xxMalGGjuaunftI/tK+FtIfR5fEcDaSsIxd69arIxU8BjsboSehrm7&#10;rxZ8UYI1SXQNAW3vVV7b+ybc2+9jyC5QnIyRwcjjgZ5qtcR+HJLOTWl13TftEduYrcXm9w21TtBA&#10;IbngDA9z61maFrsmq3X2LxH4m2+UyMc3JZmOPmKj2yCSCelex7SVSjdxWnRr8kc0cyxEYqEpu3qF&#10;0/jDQhKNa8Q2lxNDB++khu/LBOeg3g5OD3xnFbXhPS9TvobdZvCiQ2Yk+VorhYlYkct5hC87eo5/&#10;Cup0PRdB1fRo9T07So1hjKw3F1dWchkDYzvCszfgxB5wRjFYmufCz416hqM11pemX19b2luyra6p&#10;a7o5VZjh92UXJAwByaxpTw+Iq+ynaL6u1vusepRwca0k238tSxaT22m3s1toXgnRbqYFhFbTapb3&#10;KgnqxUseeO5BHpWf408UeIdC1C6jb4XC1kt8bo7G28u3xtXL8LjGDnINN1vS9Pk0fzbuzjuY4ZHa&#10;ezj0tpFQrF80fk5JxlPnYnI65GM1qaFq/hzTPHD32hareSWKzwtNotwr/ZNjQxq+zczLPtJQkbvl&#10;IIxxX01PhfC1aftItt+d/wBGe1PKIezXLP8AA5W28c2VrAt3NHDHJG2ZFa8+582eBjGOB1P869A+&#10;DH7VXxN+FLyDwj4w1PTYSwkkisriOOPlujL8yuSfYHFYPxTurf4leEpvGXhP4P8Ah3SZFmP2jWLm&#10;4GE2sy7RDlcs+MgEgkDpXC2/hZtYtv7c8NeJtGuPs6lGs7izl81ckgN/qUXrk4DE4xXDHDVsuk5Q&#10;qOm12b0PAr0MVQrcsXdH6DfDH/grB4udoYfEvw6t7+NgFaeGQCRvU5GAT+Ar27wZ/wAFE/gn4rvj&#10;pWuR6jod0Fzi4hDofbivy18FeL/FXh6e30/R/BX2q5kwJo4W3KvzfKd2whfpk9a68/tYeP71k8LN&#10;+y54gv5jJ5D3lsrRo7dgSyqAvvnHuelfQZRxlxhg6igmqkV3t+dzWnRp1F+8Tu+yP108O+OvC3je&#10;GO68Ka/Y3yyD5FW6UOf+A9asTWerR3JVrmKHK/dSM+vck1+RKfFD9ozwlrR8Zw/AbUtHsdPh877L&#10;rXiuNnuJB1WMxMfLwOR34rvfhd/wVd/aN0GX7TceFjfaPDJshi1CYzCPPJVpW+eRgM4CkYr9By/x&#10;Gw8ny4+koNdVJS++zMauE9nO12vKx+mYS/8ANMl27M33fnlLAfhwKS4iljTM0LSA/wAKuVH/AI7i&#10;vBfht/wUC8MeNtLsb/xP8NtcslvNq213pVlLcQsx5OVKgrgc4ya9q8N/ELRPGVqsmga9brMygtY6&#10;kfJuIiegMZw30r7nB5tluaUefD1E0/PUxlRrUparQkieVEa302OS1TcXU2x2/P6nHX8a5L4q/AD4&#10;PfGmPyvip8P9J8SSeSYxNqlojTxqRyFlXa6j6NXc3Wka47Yu7r8IY9qn+ZqE6FOqcXGPlx8ymift&#10;Iy906adSPfU+Ffj9/wAG/v7LnxduFuvAGvXXg+FkkaTS5rGO/sjIw+VwGZZFx6Fm/Svlbw//AMG9&#10;/wC0b+yT8Zofjz8MLTQ/G0GlQzNBb+H777PdXExiZc+VcADPzNwG6/nX7JixksYfL8xFAB5zyf1/&#10;pVfz7txiK1c7sDc3Gefbn8xxW8cbWjHllqPl5pXdmfhX/wAFL7v4taJ+yl4k+HniH4R+JNJ1zVPs&#10;8BsNU04xPtWcSMQclWACrgqSDnjvXw3+yH/wS0/bd/a1n/4TjwB8BNYvPD+n3QjuL9mihikmA3eX&#10;ukdc9icdPrX9U3jXwjYfE3w3J4V8caRp+paTIp36bfWqXETeuVkzjj0Aqn8O/hv4T+Dvhaz8BfDb&#10;wnpek6LZyO9tpun2ojiRnO5mwMHcT3zn6jArrw+bfVoOMIfeRWw9OvJSl06I/Evwt/wSP/4KxeKX&#10;2+I49distuDbzeOAu9ePlI888YHp0rqNP/4Ic/tjDS49K0vwh4f0mTaTdT3HiJCZSc9SFNftVeiB&#10;Y1ure1ZGVt0ixtub3PUE/hmq8iCWLyUkVlcfN5mY5Mj2bnv6Gtv7YxV/dS+4y+r0eqf3n4/w/wDB&#10;CX9s+9WGA634IjMJZm8/XnYtkYz8sP61oWP/AAQQ/a5l0j+yL74keAbZppvM84anPIRgY5AhGetf&#10;rWWeG5ZJCyrHHhSMcD07ZqczQSx7oUQ8fMv+fT+dT/a2J7oPY07Wsflzov8AwQF+N15Pa23ij9pf&#10;wrbaesYS9bS9JuJ5tg/uhwik/U445r7L+AP/AATs/ZU/Z2+HC+AdI+G2n+JHEhe61fxdpNreXE0m&#10;eSu6M7FJJ+UHgV7wPJQMDKo28gFuvqPXNVpp4zP++mEYK/KF5ZufTn8a56+NxFbdmkYxXwoxfCvh&#10;Dwl8PNJk0vwF4Y0nRYHbH2fR7CG2jI6n5Y1AOf8APWtCWZQPJeZ1B+6jDOFI6UszSbNyW43Z+82G&#10;Y/h0H4c047UdXBKyZ+aVm5PrkEcfpXDK8pNu5pr3KxMyTMYD5B+6rPy2NvXjp6VMjxBt+x2bbhiz&#10;5x6nJqFZdzNDMXVWU4Ef8Rxn+ntUAs33fvLp5NwGQ38PTnHYUAeK/wDBTbxDBoH7EXiyRcLNq1xY&#10;6cq7iCwkuYyQPT5Fb8K/LL4x39n4O/Za8eay8LLjwtdRK+R8jSJ5YH/jw/Ov0E/4LJeIb23+DPgb&#10;wYJAseo+NmuWCsfnWC0l259t0g/ECvzX/wCCieuy+C/2ItegtrraL64tLNQ33mDSq7D64SvUwcdk&#10;u4VP4TfkflHcS3LxbJYxIvUt3Hf+Vbmi+J9OsPDV1o8tufMl2hWbtyf/ANdZ62gNnvI6Dv74Wrus&#10;6WsehR3Krlmm2r7jGf619JOUJWi+58rtexzk9rIhyGVhnGVNdh8F/BHiTxp4jNh4d0ua6uFiZ/Lh&#10;jJbaoJY8dgKr+BPg/wCNPiK8yeFdMe4+zrunI4CAkgfUnHAr3T9mb9mD9oM+Mbq/8OX40j+yI5or&#10;y6nbyZI5VGTD5ZO988g4HbkivPzXNcJhcLOMqkVJLZv+tzrwGBr4jERtF2b6Fc+M/iT8MdKsLPWt&#10;FurWzljzCl5alUuYTksuCPmUnvXvHinwx4Rj/Yl8Fapd2S6O/wAQNavLppAX3EW9x5KxxnBym3bx&#10;kHIY9Op+0B4X+KUzeG9Y+KempPDeX0NvY6LeyRlmhAGSqRncsJVvkJ2lySRmu4/aV1zRfGP7J/wr&#10;svD/AIVXwzZ/D/XLvSdRhvJJHVrySU3HnrEANi7cKdzckk8ACvg44/D4j2c7JTb6PR9j62lRlSdS&#10;Dlols9+lz57/AGqNV1L4QyfDb4S/8I5HYWen6LcX2tRQfLFfXMlzMBJJx8zpGsahiSQAMY5z4z8R&#10;/ix4H17Toho2krbXi8SSWy7I3IJwT+GK9C+K8PxM+Mfjr/hY/gH4TeJNatT5tvcTzu11C7AdIsr8&#10;qd+M9etYOpfsjftc/Erw7Jrnhj9k660vTbOPMzWmnlHkPdlErl3+iDA9K+uy3C06lOn7X4ktbNb3&#10;6o8HGVqkqs3Svbpofb/w0/bc/Yz8J/sqfDPXvB/ibU9H8YaP9ht9St7C0IsbO+WbDXN9k7WDp5rA&#10;qN5HHIBz3Pxw+MnwV+M3wruvjyfiP4i1fSYPFsd1peoSagq2KMuDPbx2rZknO1PlZggVCvA7/Dnw&#10;V/ZV8OeBdH0jxp8YZtbm8O63fR22raTHppDWUy9VuI2kXY2T8jsCpUscHkV9tfEz4bfs7+Pf2C9W&#10;vP2avgpdWt34H8QWVheahqwjaabT55gqlZI8LuEvBYJ91hkHHH4zxFleSZbm1H2EqspSqu821yxU&#10;nrG710ei8n1OuWKr4yC54xVopKy7Hxp+0H8M/ih8fdMk+I/g2a8tfhbY6zcDTbqWFIbcucu5ALAv&#10;M2MDIy3rxx8x+Px4Vs9QmtdBgvGa3kCRzXgG5lHXcBxnNfcGqfBLxxpvwZ8H+HfA3xS0XUPFPxG8&#10;bGG18A2sbzQxRtcCCO6IUfJgh/vjdtywA6j57/bm8D/Br4ffFef9n79nC9uvFi+GG8rxN4v8ot/a&#10;uoqo8/yBjK20bZRMkltpYnkV+pcK4320vYJ3jFtRtpZRsm5NpXu9LrR9Op42MoxlH2iVrpXv38jA&#10;/Zn+NnxTX4v+E9OT4n6hp9rpmqC7sVW9CRQTqvDgOfLRiAF3EcD6Vs/EPxR8QvB3j7WfiJ4O+JFz&#10;o7zJINSt7XxKJJ7zecTYaMnhyW9eD1Irznwj8KtflX+1LzSoVjZtkcN1MC/udvGSMev4GvqXwF8W&#10;f2W/BXwYsfDug/sC+GfEHiSRfK1LxR4ouLq7d22gMYIIpIVjORuUtvUZwa+irZdR+tKrSirWs1ZW&#10;et2/V/O3Qxoy/mlZ/P5HyZ4zsLjxvrc2u+CvBGqW+nlFPkyM9x5bEckyY53Nk8+tW9E+CvjSOGHW&#10;Nb0eWzt5P9W11aMwf26Y/Wv1F+Ff/BVbw/8ACnwTo3wn8Q/8E/tO1PS9PWNrawnkjj+0Srkxl91r&#10;mQKD8q5z15JJx6d8Gv2kv2lP25pH+FGr/sjeCI/D8jm5mhfw0BHZ2wB+SKSa4IEzHsqE9SAOlbLF&#10;YqlG06fLFd3qzojhaNSd1K7Pzv8Ahn+w94b8aW+l3Q8LeIrO+nt2ZVk8gi8bbvEsUO8Ps2ggAZ6Z&#10;z0Ffsz/wTR0dfCn7FPw8PgmeWw22uotqCWMYgzJ9qlGCoPGcKcHnp6Vufss/BT4ueBtLdPiL+xt8&#10;O7Xw7pSs+matBIkdxbMBlUkSV5GZixAJUD7w9MV7Frtk+n+FLqex8HW+jrJp7Gz0uzZfLHGSVMYC&#10;jLA8DPvXi5jiJYiy7edz1sPRhR0R5R+07+0p8UfAXw7uPEnhX4gNa30O7dJdxiRfQBt3Ctn69/Wv&#10;z18b/wDBTf8AbstfFbeGvDPxQEMdgoHmaXp9rHgsDyGEY7E+/PavYv24v2pvDejeAL3wdqFhcG5m&#10;kY3EUmM7iegPdvrX5+6f442zTXM8v2ZriTzf3qnKLuGF+uBWOEi+VykGJlGMrI+nLL9pn9s3426p&#10;4d+GHiz9oDxRNHrmqW9sumw3siRsksoUjZGctkFuO4+uK/VjX/2Ov2W/HVjYv4i8D6Raatp2nxWl&#10;veWljJAJ4xtPlny2AxuJb8eRya/IT9hX9rn9nX4D/tKr8YvjzLfapb+GdOMnhvS9PtRI014V2LI5&#10;LrtEeTIO5IGK+1b7/gvx+ytqMtjb2Pw98XXEPnBtQvAsETL3ZQgk+cNgKMnAHXNaOjiJVuZLQx9t&#10;CMbJn1ev7Pn7LngK3tfCdn8GNNDSfN5lzH9qd2IXON5IQnCnKjOe/Fa2n+E7TTjptkukaStraXEi&#10;ab9jsISyBiEKlmVs7huzyeMdK+NNJ/4L1/s7XPiiSFvhD4qs4ZVkVtWm+z3NxIobKDYHRV4J5BGB&#10;jg1v+MP+CvX7NmpeAv7V+Cslpe6paCRrrwzrtrd2stwWUf6maPzF8wEZ24wecMDWksLVktU3qHtu&#10;aSR+mP7E/hKw0PwxruqafpcFnBdaoI4La3sxCqeWuGOB6nH5V7Y8eFyDXi//AATw1Pxn4g/Y28C+&#10;M/Hz/wDE48RaT/a14qx7QhuHaZUA44COo/CvamVvvbhnPevpKEFTpKPY+exEuas35nyz/wAFePHK&#10;eFP2LNX8PNcbZvE2p2ulwKGwxBYyv+G2Ns/WvyA1ueK1g+zLKVaNd23HTnr+pr9Dv+C7njx4tS+H&#10;vw/jvfLWGO81WZV67vkiQ+nQvX5meJ9YjurWYgu2zOfoPw9TXz+ZydTE8p9TldNU8Cn3OH+K2to2&#10;k306u3+pYqc+3H618o/tCaXY6f4ijt7WELbooDK0W/nAJclTkZP86+nH8Jap8VPFul/DvS7sQy6v&#10;qEcSvMBsRc7mJ9gqnPpXyz+1T4c8U/DT4z6poGp/ZdSmhk+VbObB2YyCuPb2owvLTq8gYqnUqUue&#10;J5/rjzS2CRRNvh3fLsl3dTjo3K1QsvBFhbnz4423NyWKk46c0x/GVhkQ6lb3Efot5CDj/gQ5/MVc&#10;t/GOg3EixC6jUbQnzSHAx79a9Tlko6Hl/wCIuQ209laSQQSt8owqwsGHXurDP5V9Rf8ABMD9mj9o&#10;e2/ah8HfFjWtDvIfCem3Y1KOaa8RI5XRS0OFJJ+/t6jHrXzfpUn9pXP2OKRpvOlVY5FCzD04I5r9&#10;6v2Tf2U9G8DfD3wV4iuNXW91bTfCcNubGNYgY5JYozIwjcLuIUbRgk9ea8XOMbPB0+RL4j18qwqr&#10;1OduyR6B4r1bwT8TNBjsvjJ4C0fxAr23lq3ifw7FcIgbkqtxGNwwPcZPpX4A/tsX/g7Uv2hfG2p+&#10;BtCtdO0H/hILqPSLO1VmjihRyihWY9MDNfvp8c73w18MPhJ4u+Imo3Vvpq6RoV5fhvJmsZWaOM4B&#10;HMbfMRxjOTX85PjueXxJe3Wp3TY+1zvJLJtIJZjnPJ9T6V5OQrmxE5bJWPRze8cPHW9yn+zN8UH+&#10;F/x50PxyTmGzvc3ER/5aREbWX8j9K/UCw8aaB4jSO91HRby3jvJldZryINC6YyGDDIKnjsK/KKDw&#10;XG0mdPuz5i85219E/syfFL9rPVfEnhv4NaDJNfafqmoW+mQyfYTMYFldY8hh/dBz9Aa+sxPsZR5k&#10;1ex87ho1ZVOVK9zW+KuraV4s+M/iPxHbXERjl1B1sztkiXap2grIp7gcfyrjPjTqNx/Z8EFxfyM0&#10;jYZpZ4Jl+QdRKvzZ6cEZr92td/4JzfsVeKNCt/D2q/A3TVuLULC2oeHdYawuZpY0KtI0UpCyEkZ4&#10;5JI7Zr8fP+CtH7PXwv8A2Zf2mpPhh8NNS1aa1j0O3u71dcSJZ7WeYu3lFkAD4TZyBnnqa+dw+Oo4&#10;qsoJNM9nEYOVCk5NnyTqT4dpZgu5QFB29QPc/wBKi8Oxfarx51uvLZlwqrJy3P3eeMUzVy6q3mE+&#10;oZuMj8ea1vBekXF09vDBDzLJlZJFWRf8RX0VGPNojxN5n7Sf8Gn/AMG5bj4t/ET4zXGnSQw6V4bt&#10;tMtnaELulnkJk6cHhBX6vftqfsi+C/2xvAul+APitctN4T028n1HWNHh3rJqDLbyLAA6n5dkjB+n&#10;JGK+bP8Ag3F+Clh8N/8AgnTp/jKTT/L1HxfrFxeXUxUjzUjcxxsM9BgV98rZMq70JXvjNetU96SX&#10;ZJfcebiKjWJbR8c/8EKfg3e/Cr9huGKeS+jt9X8YatcabZ6gjK9tbR3L26DafuljCzn1L5r4n/4K&#10;PfFdfjT+2n40vtOmaWx0a6j0Sxz2+zIFk59PN8yv2C8Z+INM+F3w31zxhLHDaWmi6Tc3rLGgRF2I&#10;zk4HHJ5+pNfga2u33inXr7xNqh3XGrahNeyf3S8krOSfqWrmrStqdmA/eTlNnR2sj2kKwF2b5RtW&#10;OPH9a8Y/bz8c3uj/AA40jw3aIZGur57q6VMITFEnGc5/ib/x2vcIFRY4gY/up87HGfp6D6da+M/+&#10;Cinjpr74g3Gm6VqvkDSNKjsmhV+JHdjI56dgwFefL947M9KXwXPmWG8W/urrVDFGZLiZt22YxOmT&#10;6kYPH1pLyys3uHimiklZflja4hGB/wACXnHpT4IXFtG6TTTKV3SRwlZl4PcHBFWNOSRUitgyQiUe&#10;YFt5jE2Mf3X4Irml7stDmWgNZXr2kmydo2t1EaRRSrOG7Y2nkfnVSK1itN13p8CrGkIWR0doXBPs&#10;2R2q3bobi4ja4iXzlkMm+9t2j3jsNyHg1H4rv5rXSWuzdySCZ2LReYkyADvng9+BRHmlKwzB8JWx&#10;8Q/EGOJxLIscm9i7rwF9dvBr68/Zh0iWbWGv3kUfIVXd2GD+XWvlb4FaV52q3WqyB1PyxoVTuTk9&#10;K+7f2a/CLW/hVbq4+zyLIS+1uHHsOv6iva5YwoI46N5Vj0e1hs0i8wae0bNu3GM43d/x/Oq186Y2&#10;x333iQAy579OTUt6lvbQMvlSQ+rAk47Z6f0rKv7m5W6ZIbuGZQMfvF2kcevbj2rkjHmVzvZVvo7i&#10;VcvDCzbvlZcA4B9zxVMlEQqd8b7sNlT+QzmnzTeTI0YhyEYbdo3Lg/jn9KZBPJIGEcyt8+NrgrjF&#10;b8uhlImiT7S7RBVmXnayt8wGOn6e1TwW6o5WaOSPaPlO3dj2PXFRxJbPNulgK5GG2MQc556VfhUg&#10;b4LllPUrIvv74+vWplFEjraylCGCKWOWNcrtbjHtx1/IfSrEWnl8IlrIrTMF/dtlnb0wPvE8AcHr&#10;TrVJT8zRKWUZby2xzxxyeKkkWCNENu81tIjfxNnaQc5HHBB5Bz1rD2auaKRa13wh4p8GXi6d4s8N&#10;6pos7Lu+z6xpr256ZGNyjqOnWs8wRSuXntlf5vvQuvHvzgkV+w/7CXxy8I/tqfsp6bafFLStM17U&#10;9BA0vxFZ6tapcBpkUBZtrg48xfmHfml+In/BLr9iP4hGSVPhXJoFxJnbdeF757baT38s7o/w2kUp&#10;RUZWYlWp3s9D8eo7GCUqZJnhJ4xIMd+vP+NLLoRncfaI0uAx2n5cEjHuT3r75+In/BD7xVa3E1z8&#10;IvjzZXtvvLW+neJtLMUg9F86ElT9dgr56+L3/BPb9sT4OGW81j4KX+qWMeSdS8LzLeIR7qp8wf8A&#10;fH41hKmpbHTGdN7M8GfwzaLu2+dF/dkXn5ce/vVZ/Ct0sbCO9jlUt90rtPT7p5IJ/CukvLe/0Wc2&#10;OrQXFrcqx8y0v4jDIp9NrBSPxppTzXSRtNQtt+/GVOQe2QeT7iuaWGtrY00ejPMvF/wC8A+Kw3/C&#10;TeAbG8bOSzW67vruUAj+deXeK/2A/g/qjm78LTX+iXStmOS1n3BTzj5Tz29a+nhawTfItxsbBO1l&#10;wvPGcN/PNLLpLyjyplimzz+778dvT86nmrU9m0EqNOUdj441v9mD9pDwePK8IfFyPV7eP/V2muQ5&#10;b0C/Pu9O2OtSaL8fP2xfgbJHF4m8B6rJa2rBo5NFv3aOLHQqjF1AHbj619dT+HoCWja3mhGMsob5&#10;eT1PJHp3zVRfCLSriC5jkGMNuJGffgYzVRxlePxe8c8sHTe2h454H/4K7+I11SFPHuqLcNG3zWfi&#10;jTWj57HfAQM9OSte+fCL/gov8LPEKtq+uWM9/qEjlY7nS72OaG3UnosZO8AYGf71ef8Ajf4H+EPF&#10;du0XijwVZXny/M8lmsjAfofyryLxj+wh8IbxX1Lw3HeaDdKu9JrG6KqmP9lskfmK6I47DuLck0Z/&#10;V6kXo7n6B+Dv2iPhd4s1H7F4X+IOn3GtXTf6zUm+zCAHrhZMZYexr0fRHa1i2eFdU8+a4Vjd6wly&#10;HUg/7Q4OcdM4r8NpvF/xl8J3t3ZaP8ULi8s7SYxrDr8HmKwDEDG/d+h6V6F4A/bn+N/w9t1sNX0O&#10;8ez2gNN4Z1iSFT7mPLofptAq+anKXuyM/aVKbs0fr5D4Y8J+KpWh03RLPyRIy6lqjARPcevzLjOD&#10;0JPeu/tnt/EWnW+p6N4m1CCGzP2W4VXBedwRgmVgWxg8Hg8da/Lj4Y/8Ffji30PxdrUZsVULLZ65&#10;o5hbj/pvbfzKE19TfBv/AIKVfCjVtHuVlsWaKbb5cOl3UN5DGvXON6SZPptzTqU3y3KhWjI8f/4K&#10;vfs73nhnxVB8cPh9f3lpeWjLrdhCztNFdXkJAmX5iSjlOeCQ3HHFcv8ACL9rr49ftJeFAnwD/Z+i&#10;CyKsWqeJvFd8bewhlbO5o4wd8uGHUH6g10f/AAU6/aS+I/xE+DlsnwJ01bqGHXFdpY02yWkboV8l&#10;kmVWYkjcSOAOOa+QPhb+1J+0D8CPg+3wnn+KNnptus80/wBnsYUluow5yyBhlU5H1GeK76GMpSwa&#10;crNxdlc5sRCXtk113PqTxd8FbDRfD8niD9vD9o6fUhNHiHw7ot4bDTlbcOsUREtwpHqAPrXF3v8A&#10;wUB+D/wE8Oy+Gv2Z/hDY6bbqzqt3cQrBblSe6qN8yn/bOa+JviF+0Tqvie/ku7W5vLy4bIbUNWuW&#10;mkYf8C6CuOh+JXiVLj7TcXEM3fbcQKy/kR/KrlVrVKdv+AvuIvTj6n1Fr/xa+Of7RXgnxN8UfFPx&#10;Qlh0Dw/a75LeOSWG1cu+xLeNI+uWIHP1NfOOpfEnWorWSy0u4azhb7yQMF35yOccnj3p+pftDfEX&#10;VPAdx8Mf7Sig0a7uknubKzt1iEsi52kkDJxk8VQ8DfCD4l/ErUYdK8I+Dr68aRgF8u3bbz9BnHPp&#10;U0KGInKTm9OgTqRsuX5lB75hDlnzn/PQdfxqCS5kuh5Kbjn7qqpJP4V97fsw/wDBvt+1R8Z9KtfF&#10;XxC1Cx8JaXNIp8vVg0crxkZ3qgBYg+4FfoH+zJ/wQw/Y++BOnrdfEHRW8Z61t+eS6Uw2Sc8FI1/e&#10;E+5fB9K6PZU6fxu/oY3Xc/GD4D/sC/tY/tIot98LvhJqVzpzK3/E0uwIbUEdvMbAJ9hmvcNE/wCC&#10;A/8AwUA16WN7rw/oNgrdJLrWBhfrhTX71+GfBejeCfD9r4V8GaBa6XpVlHttdO023EUMXrhR39zk&#10;mk1c6fosDXWuaza2UIGWmu7tIVX2JYiq9p/JFFc1O2x+Kvw6/wCDbz9qXUfFOmv8SfiD4RttFa6Q&#10;6oLHVnM4hz82zMRG7HSvsf8AZ4/4IQfspfBzUn1TxzqFx4qkVmFvDDC1vsIbIdpd25uOoAUemK+p&#10;/Ef7UH7Ovhm4+xyfEq31S6DYjsfDttLqMzN/dxAjDP1xzWfbftF+KfEeyXwB+zZ4uureTlbzxBNb&#10;6XFx6rKzSj/vjmtI1MRy22+RD5ZO6R1/w8+Fvw/+FOnQ6F8NPBWn6Ja2+/yPsdptlQNyw81syYP1&#10;x9a2101zNuWL5+m5Rkn6nnNeYa3rn7WPiCPytH/4QbwlGzYM0kVxqlwF79TFGrfXIrEXwveRWjXH&#10;xZ/a48S6xI7hTZ+H7iKxhLEcKsNnG82f+BjjkiseSKlrIfLKUT2bV9U8PeGLaS+8T69Y2Ma8ySXl&#10;5HCqjufnYVxN3+1n+zpbTvYaJ4+/t+6A5s/DOnzX8jfQxKV+vzV5nJ4G/Zxt9Ra/X4Uz+I2hmVI7&#10;7UvMvPOujjEUf2qR2aTnnapC85IxXWHx74g0nSZNL8G+FdI0W1tplgnWFjNDJM3H2aGO38sSSjvy&#10;UXuaPc5rWbJ5WXn/AGkvGWsyi28A/sv+KrqPGY7zxDd2+mx898Fmkx7FQfaqmp63+1/4mQm1v/Av&#10;gu1YYka3s59VuE57NI0cZ4/2cj1rL1DXPHN694uq+Mri1jjkWO+Oi28LR2rHpaQfKz3F2f8AZbbH&#10;nBBIqpqOhw6ql1b6vqt+zW8iLdXU15JdrpKn/l2jB4ur9+/3ljyOD1quaUZ2sC5OpFfeGmuVuLX4&#10;qftfeKNSmhAF1p+n6pFp8SE5+URWaeaM/wB0uenFYX/Cs/2WtMux4ib4TNr1xbRCS71TWYHu2t8t&#10;gB2vHJDMQdqYLH0rro9A0bwxDO2m2llpB08IWZYVm/s0tzhuP9L1BySQMkJkccUp0+Sxna6u7eO1&#10;lsf9LiW7kMyaMxx/pV1/z8X8n8EfRc4qpSeiuO0Y7DNS8deI9B006F4Z8D6boqrarPtu5CsemW+e&#10;JbqGFU8vP8EQYuxI6VjyX3xN1qWJJfEkNrdG382OzjsY7eO3tyTm8vd29oVORshVt571qjSYvNkk&#10;uLdoXjI1BRqZ3ixY4B1HUeP3tyw/1UAPyjHFS3NvDbRNZx/8toft0/8AbLfM+Ol/qPbH/PO3zycc&#10;VnKPMVcx7vw/ZXtnDp+o3F3rELWplEOqXkipcqAc3V0uQIbYYysf3mGAah0rw9ZQWMel6RoULW95&#10;DuhtfLW1/tFF58+4Ax9nsEPKx8F8DOec6kVuNVnSKS0+2fbIxd+Rqkgie625/wBP1H/nnAvHlwd+&#10;BzVqy043aLcyQz339o5lZbv91LrBUf8AHzc9PIsYxkrHxuwPXmmk+gryMaLSrW9O4rNqMepcTsy+&#10;TNrpTnA6fZ9PQ9uN4HJOc1aco4S/kma8W6H2QNpo8uXVCuMWVovHlWq8b5OMgHrVu5C6jGt1cm61&#10;CPUJDDtiUwza6y9I0GP9HsEHVv4l61WjhOoS/b5p2vFmYWDXWl/u2vVHy/2fp6n/AFdsvSSb+L1p&#10;/ZsBs+HvE1ze3UN5q1y0i27fYY7jRY/unOBp2mIeAR0luMcnNdPHe6ff2/lSXEFvHp7i3aawTzI9&#10;NYjiys1OfPu26NLg7Sccd+JjxZgvFMsS2p+wtdaOvECn/mG6cvOZD0ebsc+uau6dqT6FHuF8lj/Z&#10;zCBbixjMi6SG5+yWoxia9f8AikOdp+hrL2dti+Y3JPgr4akkaT/hSnhX5mz/AKdrj+f/ANtPl+/6&#10;++aKhXw3BIPM/wCFGeG/m5/4mHiEfaP+2n7s/P8A3ueuaKr2cQ5j8P8A9oDwPD8IPizq3hK3llZr&#10;a/32C3U0siyWzjchVUC884OeMVxP2PUEuJIU0hpnkVTHJb2SphuuPm/I819R/tc6bD8TPg/4U/aM&#10;8LW+6TUNMhtNSYTCNFEgJUk8/Mkgdc56FfQ5+YplismeWO6RbyKY/wCrjmmwB3ycL3+hr5Gp0S6H&#10;rpc0TqP+Cf8A4r8I/B/9sux0/wCJPgPRtZ0nxGrWZt9ZtYriO3ebhJRk4BDY/Cv1nT9kX4Z/E6KO&#10;G8/Z20aSy5EsjadHDb4zggKmMnj0PFfiD48YWV5Z69p11Mt1ZzK6yRwrCoHXIwc5zX3P8Afj38TP&#10;Ffw607xZa/E/xGWkhVJo11uXbHKvDYAPAyM/8CqcZTlU5asXbo/kTRlGF4W2P0L8J/sI/steGtE+&#10;wP8As7aGjqzEy22kvHuXPT5Wz+f5VdP7F37KFvGxP7POnBe22Ofdj04kFfE8Hx9+OMe57b4q+IlZ&#10;s7GOsSlhz/ventVpP2of2jrZVht/jX4iiLNnK3xPGOnORz+lYexqdZmvP2R9OftG/wDBOv8AZ0+L&#10;vwR8ReBfCvwxh0zWLjSZX0e4huJtyXiIWiBDyMuCRtOR0avJ/wDgin8HP2Zvjz+zjrnw5+Lvw+lv&#10;vF/gXXJLO+k/tS5hdrWTPl/KjgDayMvSuJt/2u/2ldNQajdfHvxHFbxk/NJcqsYwOeWHT37Gvj3w&#10;R+3x8SP2OP2uvEHxE+CPxHnuLXxNvTVWtZFRbp3O4ht6MDtk+bOD7Yrtw2FrVqLhF3d9GctTEQo1&#10;Lvqft6P+CcH7HF4jQD4calb7lwkkPiO6BXPflyDjrX52ftd+H9H/AGLPiDqngLx/4puLiFZPM0lZ&#10;P3txd2rAFGAACj0yfSsnX/8AgqZ/wV8j8FzfE2C2uNM8PxW63K31x4ftWBhb7rBnTLD6Cvlf9pb9&#10;tT9oT9r6+03Ufjlrlrql1pVu0VncW+lwwMEJyQTGo3DPTPSu+jllSb/eNW9TlqY2cfhP0O/4JCft&#10;oeHvHPijxd8KI7K8htFsxqNjDLIC2zeEmwgA9Vc84Gw+tfsN8KNY034//BDXPgz4muI7i+tdPezZ&#10;t27zYSD5UnrxgDr1Wv5df2EPjbqX7N/7Unhb4mgRxxR6l9nvfO4Q28o8t8g9cBi3Q5xX9B3wa+KT&#10;fDXxpY+ONJYLH9oe31W1icMksQOHYDsM4Ye+CODWtG2X4zkT0drGla+Mwan1W58yeIvBOq+FdfvP&#10;D2rW+2e0ne3mjfOQyNtPfrxX5df8Fffhjq3wS/aa8NftJeHYmhg1gxvJIqAA3NvtDr17oyfnX7j/&#10;APBQTwn4e8LfFdfiBY3Vuul+KbNdQt7ppFWNn6NgnA9G/wCBV+YH/BV74XfCb4+fBbUte8O+N1vv&#10;EXhWz8yws9N1qOaLBcbw8Kk/OV43ZGce1fbYVSxEW7O1uiPnKvLRV+pifAz/AIKH/Bv9lrU9U1L4&#10;tatqEHhH4gWdt4g0GbQbFbkQ6nsEV5AwBG0tiJuTwcn+Kt/Wf+C8PwBmnFr8N/2efHnihtxCnYlu&#10;G9D8ocn8q/Mnwd+0l8UfhH4Js/CE3wz0G4s7O6kntbjXtAaZ/NcAFsu20nAHbt3r7u/Zi/aZtfiL&#10;8K9N8QPpml2dzJBtuodPsUjVHVsEBQMj169644ZDgsTinOovef8AWxOIzWrhaKf2Udcn/BVf9uP4&#10;h6gs3wf/AOCfOlW9n/e8XX10wZe27E0H5DIroj+2B/wVu10btJ/4Uv8AD2MoAiaX4bW9lT6G5aZg&#10;R9apx/Eo3HmJHDJMWPyyR5JPfB59/SqGqfEPSdNgd/Eer2OmqFzm+vIoAuOmdx5I/OveocP4GhH+&#10;GvmeDU4ir1dIt3M34l6F+29+0Zo//CNftO/8FA/F+saSzgyaPoUCWdvnPcJgdfVeK5Lw7/wTy/ZE&#10;0CXz9U8M6lrlwrZabWdXZ93rkKFH6UeLv2zv2dvBySf2r8W7O4m722jwvdOeeu5Rs/Nq8x8Uf8FO&#10;fhnZmRfCfw21rVHDfu7i+uY7WM++AGOPxroeHwtLey9DCOJzKt8Kfz0Pozwv8Dv2ffBRV/Cvwk8P&#10;2TRnKslijPnHXc4I/rXZW+q+Ta/Z9OtNkJxtit41QA9+gx6+1fA+vf8ABQn44a3uvvDk3hDw3Dj5&#10;VkzdXB/76JH/AI6K8d+JH7WP7Q/jOUxeLPi7r00fPlx2twbeHaf7qpgYqamKwcFvcuOBzCr8UrfM&#10;/TvW/HvhPw0TJ4p8ZaTpqoo8xtS1KOPjt94/yrzDx7+35+zR4GdreH4jNrc+1v3eh2Ekq7umCzbF&#10;P4EivzOv/Ed3qUxnuZJJZG5aW5kaR2+pJqBb29lfa8mByR5YxXLLMqcdo3OiGUfzzbPu3xN/wVb8&#10;JwLIPCfwi1C8Yn5JdS1BIFIx/dVXP615R43/AOCmf7QmvO0fh6+0Lw/DyFXT7HzZAO2XmL8/QCvm&#10;d4ruViSW/wCBURafISAWxn/ZrnnmFWSdlY7KeW4ePn6noHjH9pz40+OWdfFfxY8QaiJP+Wf21ooz&#10;7bVIGK4m81W/mbzo4lVupdsux/PNRxaf5Y3E5+b1H8hn+dTPHGTtcbuOh/8Ar1wyxFaStc9CNClG&#10;1kd18GPG3iLwlr+n+OfCetzWGtaRdLPaz252sHU5zx29q/U59D+Hf/BV39k2TWbKSCx8caPbiDUo&#10;FU7re7AwJOOfKcfofUV+QGi6tc6JqMd1br91vmXqCPoeK+qf2Mv2mvFv7M/xV034seDoJLrTbjEO&#10;t6UrNtvrU/fTsAwxlW7HFbYfEW0bM6lKXNzR3P2U/wCDcfXPEfij9if4m/sQfEbUvM1rwjqdxNa6&#10;fI2ZLQNjgA9VaQbwRx8/rXqFrLLbztDcZWRXYNuXBUg9DXP/APBOL4XT+IP2vtA/ba/Zm0Zr7w34&#10;h0B7LxitpdRRK9vKv7t3Rjl5IpAMhRn5WFenftReDX+Hnx21zSlXbb3U32y14+XZJ82B9DmuapGl&#10;GvKMX5noSbqRjOW7Rj2d2xXfjtha8h/4KD/Cb/hcn7JXijTNOtlmv9Bhj1zT137WL2jeYwU5GMxh&#10;x616Tp9/Iu1MH2WtEG3v7SSxvIFaG4jaKeNsYeNgVZfoQSDWfKpLlfUzs4u6Ph34YfC/wb4z0PT/&#10;ABL4G+CUN9a6hapcwytazXUgV1DY3OxHHTpg4r3Dwd+zJ8briOOLQvBNvo0Iztd1gt9o7cJz+lel&#10;fsDr4f8ADHwf1T4La140mj1D4f8Aia80f7HHp5kc2Zbz7SQkMBhoZVGeh29sED3FtS0uCTepupI9&#10;vBmURk+/Bavh6/ssPiJU30f5ntx5qkVJdT580n9jbx7eSef4i8aWMbYz8nmTN791/Wuq0P8AY58E&#10;W5Vte8VXl0wI+SBRGp9ucn9a9E134jfD+xXOqapYwbFyy3Gos5/75DD+VcnrX7THwv0Nf9F1JrrZ&#10;wosbMk/99EY/WsJY5R2NfY33NrQ/2X/hTawt/Z/gGS8C8tJcSu6jnJydwX866bSPhL4U0ZDLZeC9&#10;FsB/euJYc4+gZj+Yrx+4/a9gu5TD4f8AB9xMc4/f3Q/VVBNQ2fxe+NniS4jTR/CElpGzfeh0tmIX&#10;PJy564z2rGWOlIuGHhHcxfFv/CM/s4/8FNPDfiqwvrW30v40eEZNDvZLO1by11iybzIM4VeXiG3I&#10;wCTkmvp+81LSpLWFNOW5+0DmeafaA3soA4H4k18vf8FN/h3eQfs92Pxk0tpp9f8AhbrFh4r0uTyw&#10;GlWJ1FwhHoYy/TjIBr3jwt4x0nxv4T0zxnoEwks9Z0+G9s5AescqCRT+TVnUqVJcrv6+pahFL0Nq&#10;4vWwfn61CLruzdP71VzOVHJqGa9GBGCOe9Y80pbsLIvvcg/MD2/i7cV5J+09+0B47+Cf9nnw94d0&#10;+7tdQWQfar0OfKkXHGAQDkH1r01Z5JQI0DH6LmvKv2y9F0vW/gpqF1q2q2tjNpLrewtqFysPyrw+&#10;C5A5H8qmpGpUjaCbZUZQju7HzP8AtFftBfGj47/B7xN8K9Z161Sz13RZ7d7az02NVZiuVGSSfvAd&#10;+ozXjn7If7Qfxj+NH7N+kW+veK9evJvDcEmj39v9qk2r9mGwbhwB8m3jvVLxl+1p+zN4Dt/tev8A&#10;x50CN4yBstbz7TJxyOIVbpxXl/7Mn/BRv4P/AAR+JfxL8N+CPhp4u8b+E/GWsR6rocfhvRHaSK6e&#10;IpcRur4IViQR9K1o5XmmIwzjGm73TX+RnPFYenUvzHo3jm2fSviVb3t5ZObfVLVgk8i/KzqPmGe5&#10;APQc813/AOwj45XVdVtfh3rESyR6tHf+E9QikfCstxGfIYnoP3oj+vTvXj2o/FD9sj49eGdP8PfC&#10;X/gnH44ZbHVmn07UvEF4tpGAVKEMHReoPPzdRWn8M/2G/wDgr6db/wCEk0Rvhr8NGuL1Ll/Ou/tt&#10;zG6EFH4Mo3DAxgjpXqUeF8wnFOo1H1epxvH0dWrnqXgvwzqB8P8A2G+gZr3w3dy6fqVu0Zy/kyEL&#10;z24K9ewrttQ1L4X+A9Q1ObXdd0bTbNZ7fUrKTUNShizbONssWWcZ256fWuAh/wCCOX7T3xe8S3fi&#10;39or/gol4kvJtUmkn1az8G6S1pHMznkgl1HPulbEX/BGT/gmV8OUj1D4z+LtX1q4jXa03jPx+lvG&#10;5H+xlCPpurrp8I05O9Wrv0SJebyirJbdRz/8FGf2FvgLqVxZaz8ddH1GS0mkEdnoccl9LLbyg4VW&#10;RdjFSc8vnmpP+CZP7aHgr43/ALUPxe8NeELLVrDQfEsltrujR6pp7wCW7WLyblkLAgFwiPjPb85I&#10;vGX/AAQh/ZMgS50mb4Uw3drujV7KxfWLo47ZUSc57kiuI+Jv/Bfj9hLwfaqvwt8E+JtckhbdDDa6&#10;LDpsO5eg3sSQCPRT16V9Fl+Q4fAu8Ob52R59bGyry978Dd/4Lr/DCHxR8A9F+KOn27NdeG9YVJZU&#10;HSCcFfwwyrXrH/BNj4xt8Xv2R/Cupz3TNeWVr9guxuzl4Tszkn+7tNfnZ+2H/wAF6NU/aU+F+t/B&#10;/wAC/sy2+m6frFmIbi81LWnu5oTuDb08tEAII4znmvnT4R/tvftq/ATwQ3hP4GfGeTSbPULgzzQ2&#10;sESSxOQPuvIvy56cV6Xu0pWm0jHmlKnZI/oUvRfxx+c9vIq5/wBYy7R+Z4rkfE/xo+D/AIFVrjx3&#10;8YPCmjqrYc6lr9vEQfQhnzn8K/Azx/8AHf8AbF+JNsurfGv9rfUBZ3s37wXviuW43Y/6Y2pYAjPT&#10;ANefX/haO61NZbnX/EGu28jfvbm10mSLzPo8x/UitPaYZa3b9DH2dZn7kfFT/grN/wAE+fhdE7S/&#10;tHW+vXSsY2tPDGlz3LBh3LMiJjtkMa8N8Yf8HDP7Lehbh4T+EXibWyG+Vr64hs1bH4u3P0r8v7bw&#10;78LNLYt4i8EXVjDJZyNbza14mRg0oU7cxwqGKlsA4PFVtFe8srW38WeH9C0mWGGcQtb6N4fknbGM&#10;n55snkfxZPNN4ujHWMPvZLoVJP3mfcvxC/4OF/i54kg2/CX9nDw7pq7XH2vVFudRZT2K4MSKQPVW&#10;FeI+L/8AgrX/AMFIviNHItv8Z5tBt/LbdHpNta6aGVuM7mAJ49DXiElp4h1j+0JNdudXtZFRXgs9&#10;Q1aKwjdS2MbeMHHI9qoaN4W8P6bc+f4gi0uSO4gcQtY29xqEoboGzwnDenX9axqZhJawSNY4KOlz&#10;oviB8XPjx46Hm/F/9p3VtWea3BW1GrXd8zKeg2qRHj3ya5Wz8BaV/ZVrr0663qSzzNHLbw2qW5Qj&#10;B5aQng54OK6fQ9TvtNW11n7brV19juQkWmtDBp67AMj7xOVJyOlZWvweGori6i1W10fT71nWS1j1&#10;DVLi/kAPOAIRsJwRjNcksbiJ9TZ4ajDoc3ren6f4f1FrKXR7a3kyV+z6jqRuHT04gAGfx/CtD4ae&#10;IdT0zUZdItbGaVLqF4/OsdHTzIGbGJAz+mO+K6G21HxBbXKarcx3mqwX1mw/4legR2wVz8gLSPyr&#10;jAxxmueS3eDWZPPns7Bim7zNa1syAc/xCAE59sVPtJVI2LVNRV0a2p3V7PoTaDrlyjQ2dw8v2zVf&#10;EQw24KpUxW4LY+UEc1z76TpV94hmXwfer5ccLSQ/ZdHaQlgORukIzz0JrpNU0S30i+j0PQ9Shsbi&#10;SxQztpWgNJHOSm/PmyEEq3GM5wc9KydTubaWyt11nQdQaOFmWS6vvEEcStk5AKRqTxz704y/m3Jc&#10;fduiRLm9ZLU+I9L1aGHb5clxJqsVhGcc52BWJ68gHJFUP7a08T208NjockdvcfN9j0+e8kZc55M5&#10;IqL7YkVrI2gjSpLe3l8xVtdMln5PG7M3fscUNeW2oTyJcyatbs8ZeJJ7yOziJ7DAHQnNURJmtaa1&#10;r9wl1FcahrdvbqPNjs1kg05JVLDAyeAcY7HIFUdUuPD0LtfXukaKk1xDuRmmuNRuAx7nBEWPwNZ1&#10;xd2U2oLcarDp9xmHy1a3jlvJDxhckkLnOPrUsl3cW1pb3Fzd6pcIrsv2RzHZBFHbndwaV3Fk3Cw1&#10;fV7ZkvLWe8kVkZI0tbKK2Ve3144NQyajYOIrqe8SS9SZt0Wp30l0yjIwVEYC+vBJqj9o8P3US3Fv&#10;b2tvMsmQs8k11Jt/ABetXZ73UYxcaTcJd3EeVeOS1hjtlXHOdxGcflTl5iGzz3NqsltFZvHNFcb/&#10;ADrDTViUe2W9+Qalnm1CeynsbvU4rmOQJJ5d9qhmzsBz8kOcEZ7moPsNvvaCDVtPb7TCPNhvLqW5&#10;kBHJH7sbcjFVtIiltrxbaK7vI4W3DzobVYQc/wC054HSnf3bAV/EBt3SNtKsWjh2ru2afsG7vy3J&#10;H1rUtX0a4tLM69pgSNV8o3V1qnyMAf8AnlEpbI+tV9Td7rRx/aUtuwt2KLNcakZmOcn7sYPpxnGK&#10;hs7m7/sfZZXEnlKwdo4bNUVie+9u4+lKLsVbzLRLLpq3Nv5LW0F15aw2um/McjOd0nODikT7CsU9&#10;3ez3EM0cytbxX2pbVIPqkS7sjjuKo3c0cxdNSZo2ZA0K3F40gySD91BxxmlS7SFt0pZleL71rYqh&#10;J7Es3P8AOle7uSTapNbRtIjRwtI4V1lsLAsM5yTuk5IxRb6ldkyW+oXRuIbiAf8AHzeeWo75Ijye&#10;1Vppbd/KltJfMaSErIt9dGTB542qBTFukghiS3Vrdl3CSWGxA3fVif6UJcuoDpnsPtEEeixiHdBs&#10;uPKt2ZdxyDguckEY9MVHpdrbxsG1USpDIxXzWvBEoPuqqzY+n51S1HUHltI7DbJ8jF2aSXcTnHt7&#10;VSJ4x8341nzAazR2dhIt/FdWcqLNsKwwlvx/ec0kd1HPEZ/tcnySfKkkwQH8Bz6VVGlgweasuW25&#10;FT+HtG1zW7hbDQtGuryZjhY7O1MjnPb5QTRGotyuWV7Ec8whmZoIIsht3mRxl8fi3+FJPc38zs1x&#10;MzKeRlwv6Cu58OfsyftC+K9U/sPw98GfE09yH8uaObTZlWNsZw52gJwQeSOOe4r274ef8Eh/2ofF&#10;zQP4ufQfCcMmATf3izSkH0jg3sT7ErRKpTXU0jh609kfKUyCaTdDG20j+6W5/GksmeO6wSVJ4/z6&#10;V+gUP/BE7S9G8T6TofjT9oWYR6pZu9n9n8PFRczxn95AjPKAp2fOCQchWOOMV3GkfsT/APBPP9n3&#10;Ubd/inLp95NasDLJ4m8SI6k5HPkwlMjHOCWzjpUe3jHVJs2WCqdWkfnf4bvLdlmsriNW3QsPuHg4&#10;7behP5HvXoXwu/Z4/aL+LGoWum+Bvg5r199ojxFcDTmSIJg9XfCgZ52scehHUfc3iD9sv9hPwJqW&#10;iwfA74X22vLpt8qTJ4b8DpsNu/31WSRd28feBxyV6gGvWNP/AGiP2rPiVdWmg/AL9g7xLcC8j36b&#10;feMNSi063WPB+Zo2IK8dBkHtirjjK3KrRt6s2jg6EtJNv0R8b2H/AASu/acn8DSeH/E8XhzRG8Ra&#10;hbi0XUNfDpbTIOFmMauE3jhRubJGMgkCvZfhP/wR9vItCufD/wAQPiTpNqu9Gm/4Rnw7vJ2g5LTX&#10;TZzyedvHavYb39kb/grx+0zoOq+HPGfxY8A/D3SY2WRdM0jM80zo+9fmjDNwwHO4cjpXovw5/wCC&#10;W/xC+KXgtdZ/a5/a+8beIr6O6dNR0vwrqQsbVE3ZUEBCTkDknGPSuKpU57upUSflqdVOnGm/h+88&#10;Z8e/srf8E8/2evhVc2nizx1Z3V3aNHc3UOteNpPtF+IzlrdY7Xy9mcHGE4PBJGapeGPjZ/wT7+Gm&#10;ktefAn4cadrF4oWZ4/CPhOW/uI125HmySK2D6kucnNfXujf8Ekv+CeXgvUdL+Imh/s6R69Ha4+0R&#10;a9qFze7z0MkiO+1m7njGewr1nR9K/Zy/ZZvZbLSIfBfg/QPEXzNHCbWx3NgZB5UnjHXjgVl7alKN&#10;lzS/A0vKOl0kfnr4l/bL/aM+KXgW60r4L/sF+PNYsr2H7LBqGoW8tvFGf4WRVAKlGwchhgjtXpng&#10;34Lf8FZPiJb6NoOpeG/h/wDDFrrT4vO1DVbhr+7kcLgsUQsis2clSMg96988Y/8ABSD9gj4Tahff&#10;Dnxb+0PpN5CV32EOhrNfNG+T+6DQI0ZJPQbh+Vc/Zf8ABRTxh8V45PBHwI/Yc+Knim8G1tM1bWtP&#10;TRbRVxlS805OzjkcfMMcVX76UbRpperJ0UtW2edv/wAEc/jf8V7jUND+P3/BQbxVdySQL9nsNF03&#10;7LA55yCDJ0GegHSu8+AP/BGv9jzwL4Say8a+D77x9rmnTBJ38bXT3CIingQxR7AiEY4yea0NF+IH&#10;/BVD422M+r/2B8HPhW2jxgyPr2rvrd3MpbZ5rRWkmYlU4Usw6sPoed1v9nr9o74na3bv8Uf+Cl3j&#10;C4vb1SmoaL8M/DMej2N0oyfIjlmdJFchW+Yoc8DrRUlOjTtVqJLy3KUeaV4xPoYfDP8AZO+CD2fx&#10;X0HwF4F8K/2evk3ivaWVmY1xyAzgYwBnOc4Fc78Sv+Cj/wCw98KkbULj446fr8d5jzNK8LQy6pK+&#10;flyTApjVhjozAkDp3rxHwJ+xj+w4mtzzSfBHxF4k8QeY/wBij+Ini641eG7fBVt1uiIqygZI3MRu&#10;GOpBHpfwpTRfh/4I1jwZ8G/h74Z8CGGb7Y0Gg+Hre1W9xjIBZ5pRKACwx1wVPNcrxGFvdtyR0RoV&#10;d2c9df8ABR7xrr8TaP8ABX9gT4s+K9J1TMmj6pf6R/Z0LbuBJvcPhM9z2HWtC6+Jv/BTT4hr/wAK&#10;2Pgj4P8Awtv4bhYbXWPFfjU6vdOWGVWKG0HynJHzSYHseDXS+H/HWv8AjrTLrTNc1+/vtWs4ZBbT&#10;X0zzLeW3O5F8whVkXO7BUkqCOTisvxZpFp410OLxJpW1te0qIC7kt5DH9ttVGFlCRLkOgPOSdy4P&#10;UZqJYqhG6VNfPU2+qRb1dzyTU/h9+2ZqHiW31b45/wDBRbxVYakqPb6hp/gHwPa2ENttcqV826li&#10;BcMDvwCcitOT9iz9kS31ttU+KmjfED4ltfWsb3V54y+I1xdW9y/UXP2a0SJWjP8AcaQgAEdRXrth&#10;HH+0l4UhXTofO8Wacuy+t7aCMzTx7USO9QYdm6COZsZ+5Jjl657TrldZ066+GmuCZL2wuJPsMt7G&#10;5VJwSDbl3EUYzjjg4Y4/izWrx+IdNOLS+SLjhqMFsZXwh0P4YfAnxdeeHPDfwj8I+DdN1KUB5PD/&#10;AIYtIWt2XiOYyXBmkeBuDgEkjnORiuo16/8AFN9b3Hwu8aalJfRxTE6bmaXZBcHnBVzFE0br1wMZ&#10;KtnqK5y9jHjqwXwVc6cIdV09JBppluEV3j5L2mIEYs3DsvzZ3fKOowzw5rd34i0iLwvq90Tq2k27&#10;Na3GoWse67tlJAhLTszGSPccZGSoIxwKxq1akvikbU6Md46B4T00a5DL4O8TxW9vqdjNJ/Y8LXSJ&#10;JC4OGtSIEdNkmMjc3ykDnBNeheDPiR8YdS8B3HgX4Sa7ouneKNMLf8I3N4u0ueeARjcZtPaOOUSt&#10;IWBeIrkbspt+YCvPPE1ifHvhN9ZuLxrzXLG3MdyyrcyLc2y5+f5PJjZkLfMM8pgg4XFJpfiLxHqF&#10;gvivTXhg8QaSIjfCC7ijm2h8R3sYgeZ0ZSArFj3B5GRWftKlSyilp3IqUls9Tlfhfrw/aE+OmsfB&#10;D4rf8FJfiFHqkM0qa94R8NeEx4cjmaNdzJbSyrI4CDJKsocgE817JY/8Es/2ONH1Wa38Z/D/AFLx&#10;muo4+x33jLxDc6oLbI6oGYIpYjlgvU18z/8ABVD44ftBXvwt8J/tZfA3Q9Hi1vwH4r/tDx1Nb6aq&#10;3Qu2QJFqDHhpbaRP3cikfK47BwBY/wCCdHxq/aT/AOCo/g3U9P8AiF+3fN4J+xTPHN4L8C6FDp94&#10;YyBhhcsDujIJAUHcDXrVKNSOFjWpu0XvbWx4vtpRqOlKOvT0Ptjw78Pvgt8ANCh+H+k6B4R8Ftoq&#10;79LuY4bW1RkBznc+GDDH3ixJrjPGv/BQL9kjwraR+Lf+GgND1LWIdySaJ4dlfU7i9A5KpFbhu3Tc&#10;VAPGaxoP+CUX7IV7awSePNA1/wAc+IbEq8mqePPE11eyXYB4VkDpGE7bdp9816tp/gD4T/C21i8b&#10;+Fvhz4W8MSWMXlXkMOl2tl5ca9Qsu1dowP73QVwS9jKW7kdPTex4HZf8FQNI8Tard6v+zz+x98XP&#10;GWmnEN48fh8WcCzc4TdKeO3JBGOtbWu+L/8AgpL4z0610nwn8FPhr8PbXWiZLW68YeJptUu7BT0B&#10;gt0WISeg3sBXU/EH9uT9jn4NXrN4p+PHhv8As/VPnn03Tbn7dJG5/wCWnl2wkI5HJOBXnmof8FNf&#10;ht4iRPCfwm/Z6+LHj+1v7gx6Pd6X4PktbeU54ZJ7ggBCf4iBir9nd3hTS9Re6l7zuZ+o/sYftm/H&#10;DTr7wZ8fv2/9YsfLX/Q9L8F+G7fT4pl5JLsTuf0HAyKs+B/+CW/wn+Hvw9gsvhf8S/iBpPiTTZS2&#10;paxH4izJeSnks8OwRlM54XafU0t18Y/+CnfxO1KPwz4K/ZH8K+BbjTYRN/bnjrxamoEAfdAitcMW&#10;IxnrRffAj/gor8V7BfFnjL9vyHwrcRt5eqaT8N/B6pFHF0I82WTezY7kYz0rOpTltKSXoaRk47Iy&#10;F/Zd+LXwr8Vah8cvG/xG0vxzNJpcemw3Wtt/Zdzpdqsm9kQBGiJZuWY4J2jBHOW+EP8AgoH4N8Ne&#10;KW+H+pfGiTwzrEUYkj0/WNQhubeRcnBEsbyxY/3mTt34rb1f/glT+znqV9Yav8SPHXxG8eabcW5W&#10;4j8S+NJpLd5CBukMcYQqQf4ckD3rpvhh+wR+yX8DdOvPB2hfAnw3Z2mpEyQ6reWnnPOxH+reWQlu&#10;nQZwCelZzs43Um2vIq8dmkja8L/8FA/D2pfFK0+Fmr6La63INBfU9Q1vwzOsiWK7wkSSKZGDNJ8x&#10;wpXoO1esXvjX4UfGDQ/7Jl8V299G33beW7e0uID225ZGUj1QkV8geK/hR+wN+z6dX8Q+HfjzpHw6&#10;16TJvG0nxdHIl0q5wkts/mhsEfcAB/OvFLb9tvRrzxVF4a+HCar8Vlk5u7jw74OvLFrIHhWkdwYz&#10;yBkhUHPHpWkpS5bqLVt76Gdot+6z9C3+Fnj7wi8Mvh74l3Wr2ahUgt/FVnHcTRjB+VbqARNj03rI&#10;eB1ryX9oE/t8WGrf2r8JfB/wz0HS4LcG58Ra9eX+pyuSoyv2a1iTaA2TuJYY6ivDvgz+2z8R5fjL&#10;JJpuq6p4V8L6foPkx6D4ug2x6veSPkvhzhRGEAVgQSSD04r6e8PfthadLEreLfB1zAWU5vNGut6f&#10;gjc/k1RTjTjLnWt+5p+82aPC9L/ZP+OvxitLG4+LP/BRrxJrljeZbXNB+G62umwFsH90kiF5EXk9&#10;VBI7A1V0v/gl5+yT4d1q407xd8L7rxTcXxU6fq3i/VJ9SljVesQLsAqnrwvJH5+/3XhL9k74weIb&#10;TXP+EW8N3PiC48ye1ZUax1JthG9wYmRm25GWBbr14Ncl+0n+xNqPxqtbfStI/ad+JXhuxtv3g0C3&#10;1sCFnxxibYZlGSMZL8etbOtWlUUW7LyIiqalcyLzQ/g98HdMtL7S9J8I+FZvD9uEVZo7S1BhUc/M&#10;dpU4645z2ryT4kf8FCf2NfAurb4vi9D4mt9T5vtB8Nwy6hNaHb/rN0a7FGePvZOenesEfsL/ALH/&#10;AMPNastI+Pn7PHjbVNahuPMbxNrlxfa9aalKSGVjNakgg5IKNCvA5r3GGH9kr4G293480W18C+GL&#10;G+jW21hEitbGSDghc7wjggj7pHOD6c1+50T5pXFGUpyetjwjTf23/G/ji3s/Dnwe/Y1+IniO3vbx&#10;R4Z1rU7WPS4GQnGXklLbUHZsA8DrV7Vk/wCClnjW7vdS8NaF8Ofh7cWcLo66leT6xc36Ecn92FjA&#10;HTlSc+1dF8Qv2/v2LfBljNpVv8X38RNbfNbr4P0ye/kgkxlAHiXywT6buD9awYf21Pjv8U5Y1+CX&#10;7DfjnUNXht2ml1bxNdQaNayxLwJD5pY5YdV604xcX7kEvUmUo+bMi1/Yr+OHjuG31v47/tweLtY0&#10;bUlMt/pPhG3i0uFZNuNoZdzAKTyNuSB+Is+Hv+Cbn7K2kyXmm+J/hxceKNWXbPpereL9Vm1Fp0H/&#10;ACzWTcqpj0xzjv1qqsX/AAUu8WabN4nbXfhz8LtI1ibbc2P2SXVruxAfHnZz5W4n0HTrUuq/sI+J&#10;PF1rcWf7RX7XfxG8ZfuQdGFjq39l2cGfvHbErblbjaScdupFaylNJ800vQN7e6d3ceNP2bvgl5nj&#10;m31Pwb4Ve1iFnrFm01rayGNRgom395kDOMEnOBzXmviv/goz+ynJd3nh7wlqHiT4gW3l+ZbzeFPD&#10;dzO1rK2MRGV1TDDjqPzrV+EP7Cv7Jnw++z65o3wRsb7xDovN/feIpXv7hmP/AC8Fn+VgfXb8uTxX&#10;R678Z/2cfgXLNF4q+I3hXQdG1Sb95Fb3VtHPa3GT82yDLtjuCp4x9KyXsZS2cvwJlot0jh9J+P37&#10;XPxCvIfD/gP9jq+0e+SF5rbXfHXiSC0jeBRlC8MCvJvK4yoABHWsnVPhT+3n4p0tvFviH9pLw74N&#10;ivLtY9Y0fwL4bNwbWFHx5omnfcWIycgDHpUvij/gor8FvEV7Z6Z8KfDHjXxvrUN0sWi6t4Z8NyLD&#10;cynognm2AqfUjkE+lSXXx2/bx8ewX+r/AAw/Zg8O+DRbxqt/L438TLcF5H6hYLcArn/aIAPerlGp&#10;skok+76iXn/BPP4PeJnk074veP8Ax548juI1bSp/EnidzaROedyxQCP7x55Jx6euh4S/Z7/Zm+Bz&#10;2vijRPhH4T8N6x4ZjKzNqCpG9xFt5mEkzckgcknNc7efs7ftWeJotN0X4sftpXem6HqGZp7PwPoE&#10;dlFDM4DeWJ97MFB4zjn8ail/4JufAjUEMHxKuvEnjPxFDN5i3nibxFcS/aYcgqgVSFAAB47559Kc&#10;ZLaU39wveT0SRteLf21f2WvhkxjPxdsdWs7qNpf7E8Nwtf3NpISQXUW4KAA8EM3PauWn/bW8XfEq&#10;+0zRvg1+yj441O8u5C3h/XNYWPS4GVTksXkDHZjJPGcdK9W0Twd+zx8F9Pa88OeHfCfhOxmiW21a&#10;CZLezkRh0DPJtZh1PXmvN/HP7bX7OngmY+GG+Js3iVrKQSaVN4R0+bUJbV8cQlo18vJycfNRFR5r&#10;xg366DlJrScvuMrVrv8A4KHfEm+1DWdIsfAPw5htJBbyxwo+rXNwCOZMk7AuRxlVOQOlZF/+xRqP&#10;i0f8Ir8f/wBqfxx4k8P3sINjb6dMmnWa3RP/AC0VVfjsAQPftW5YftS/tAfEvU/7Q+C37HHif+0L&#10;ezzf3ni68i0q2u4OFwyOSWJ7YORUMvg79uL4j6TFq3iL4m+CfAWi6lcf6RZaDpMmpXlouen2iQ+U&#10;JM9xjHXnvXLNu+kQ9E36kdh+xR8PPCWgR6N4H1vXNA1fT4gYby11AhL0AcF1YFGYYGemfXsPPb0e&#10;C/2fvBkmoeI/jV4Y1DdqE15PJfassepPdSNl3ZV8wls4+7jgfjXoEP7EGlfEW+urL44/HD4ieJtY&#10;gUNZLeeIfs1vNCB91EhGGI6kbgSOldJof7K37Nfwgul8V+HvgtoVnHDatBqEd3CryKpH+tWWbO7A&#10;yST156YxU+7GXuzb+QSlKXZHO/s9/wDBSfxJ4Ae38WeDfjhrWh28TSCBtQ8xredRncI3KsDxk8le&#10;SOnSvZtX/ae/Yt/4KIfDCxk/4KD/ALK32PX9RtWMPxC8EBLfVIVZyIpZV6TEph2Vt3XpmvKviP8A&#10;GH9j3wJoJ8DfEX4oeETpTbpdOis/KmaAk5CtHCrkDOP4eOe3Tw7xJ8XfBuu2rWv7MHwF8f3mqQI0&#10;8txpti9nps9v0Emy4yNp68KM/jRTVSMuZK3mEpUZWXXyPTPjR/wRW1fwvos3xa/Ye+M2lfFzw60b&#10;H+ztDmNrr1sn+3ZSMGYr0OzPsoHNfPXw6/au/aW/Yo8SSDwb8S9e8L6hb/JfaLcRvBNN2IaCRdrY&#10;6cgEgV6Ro/ib9s/wH8NY/HN78OYbG8v7UrY3mj6kftVgxxsdkRj84XnAI5/KvevjT+1P4S/a98B6&#10;b4Q/aJ8O+HPEGqWmnxwQ654o8OpZa7C4jA3rcL5LMSRuO7eM/qVFDERca0VJfiaU/aUoJ020zq/2&#10;Uf8Ag4c1HxJpFnpv7RXwV8RI6Yj/AOEm8M6ckayrtIDSJIePcocHPTivrLwx+1V+0R+2n8Lby8/Z&#10;I+BniLS7xlDaZ4o8XNp/2PerYaN0d3dw2c5K8YIHavzd/Zb/AGZvhR8Y/itP8DtK+O9xaNZ6HNqs&#10;5sNNXVWt7eJkVh5cUqEn58gJuOAeBX13+zn8LP2P/wBmrxDceKvg/wD8FCfih/aWkHbrGn6L4VS1&#10;i3n+CS2umBIOP7p+vNfE55g8mwMZSjPltZu97HtYLNK/LerZ9Ln23+zn8K/22vAmvwan+0T+0joH&#10;iDSfsoWTw3pHhCOLynK8ssseCpU8cgqQfu17P4f0vXtOkuI9V1C1niuLqSSzt7LTzCttEWyqOSzZ&#10;bHU4A9hXy7bf8FWPhPpkMGgJ4E8R+IZl+RtXuJbS3EuACWeNDlf++c+lZ3if/grRpqXi6d4T+G2n&#10;283nNHHHf640jTcZxsCJg/Umvh3xhkGDb/fXfZJsutiqFTVtI+xpHktlyiqvP1zW5ouva7ahRaSL&#10;cKv/ACwlb5v+Asf61+ed7/wVe+JCCayh8FaJHeFVeGOGNyIxnkOSSoPbqP6V5v4z/wCCm37U+q4+&#10;w+NNO02OOQi5Wx09X3jGCFwQw5/iJrZeJWTUVem5S8rHjYqphox11P1usfF2lXZA1CX7JJ0/eSDa&#10;x9N1O8TeC/C3j3Rf7H8SaFZ6lZSZDQXkYlRs98nocemK/Gef9qz4reNZo4/FnxB1ALJDukvY7iTB&#10;yTztQnZj0wx75rtPht+3f8Vfg1eLb+Afi7qmIkHmWetubyGQdeRtGCfqDXPh/GDAzxPs8VhpKPfR&#10;/gcMZRfvU5Wf3H3F8Xv+CbPw51921P4Y6lJ4fn/6B9wpuLNjnkgEh09sEj2NfNPxV/ZT+Nvwauft&#10;Gt+CpruwxiPVNFzPbBR03hfnTI9VI969i+Cn/BXz4ca7p9vYfG/Qxo9x92bWdNbzrd2JHzeVneo5&#10;55OK+ovAXxT+H3xS0lNb+HHjHTdZtJOS2m3KyMP95PvD6EV9tgcw4az6n7TB1U2/RP5p6noUM0xe&#10;HVp+8v66n5g6XdXdlIqmNmIJO5exz3z39jzVrxjJF4gmt7C81W7nRmWOOzs2wqq3yyeYARuLKcDo&#10;BgZzjn76+Nf7Ifwu+Kkcuq3PhWGx1ZkO2+01hbu57bscN+I/EV8f/Fb9nXxR8Kb24tr8XC28scix&#10;ah5G1kYqQDvB2/jn39q48yyuvTiusUe/hcfhsTqt+zPhL9oj4deBbr4s6lpfhHxmsGseHdNk0ae8&#10;vpJWutSuFkWVWjWP5IkjCKqgn5vLI25r4y8cePYPBvxV17SrFLO8jsdUSKxju5HY3ESIUUxuej52&#10;kliACOhxX0t8Z/hJ4gtvFGpW3wys/El94znkyviabUY1sJ7k7pZbmFRCzeSB5mWJXBiGCSwFfOPx&#10;y/ZF+Jeu+G9G+Ll94is7Wx1ZpDHp95dZuLCyDMDPI2BvZpQcKuX6bgMiuXLlRhjm6k0oyVkn3Wux&#10;5+Y14+7y0/e6vudt8LPizrvhGaSw8Q6baaTcWusNBDp+sTK8l0rA77V8ZV0V/LffwQw+le2/8E/P&#10;jRbeB/2RtJvvGfjXwTd+F9N8YXkTyeJLiCzvLKwjbzCkJb52HnP8qncfvDIr4x0nwLqfiL4gXGge&#10;H/Fq+MLe3sZGjkummhaZoypdo/MKuJCMHOM5HQ1max8P/wBnnRrOx0fR7izutStZpp9Qt9SknmLS&#10;7xi2JIVeMNlgMHuec17lSOFnGVGN05NXcVfRd9dDKjXxFOSnNq8Vs9NWfaUX/BVPSvEv7WV54c+G&#10;vjq113wf/wAIaBp+hwxypbf2kbj5UikKowdYmVS7YUspxxjP2l8PZNa06a4u/EEf2EXTRvZyWt2k&#10;9tKjRg4yGJLAlgTgA+4r8yfhF4K+CPg/9sX4cXHwN0maZ/F3hnVI5PDdvpfl5umQvbpMj79sO5lI&#10;kH8ChuCCa/ST9lXw38U/B3w8h0b4x6TZ298t5O32OGSN8LkLG3yfKCEGOOvXg8Vx46jSjOk6KfLy&#10;9d+2p6GCxE6sZKpvfpsd758e/fdW+/sskXQinIqlFlVt3zHazdRWi2lWF2ftFpOI3K4IyMHB9+OP&#10;wrPngazlYBApbjzE6E+4z/WsXHsdKVgXUtkmJomLDjE3p9RVu0vLKWLY5xJnhZFyB+NUDMkoZUnU&#10;nr+7HA47qaaGdQuYxtzkspC5/wCA1LiM2g/mr91SvT5u9VL7wzpsyhkh8ps/My9896oJeXUZzFcO&#10;oVemflH4Edau22vMjLHKGUlchlb8zj0oNDMvfC2qQWvnwn7SucfLjd+VZMlrdRyHdFJE2R8sikZ/&#10;PpXbWup2U6lt/PXcvDGmzxW16gjnTzR/eZunpQBxnlTRBd+9txPzLjj8Ki2WcrcxEOo+9wK6S78O&#10;20ob7Bc+Syt9x+h/wrJv9Gv7FvtElmrxnIWRe/6UAZF54X029O+RVZ/yNYV94AaMvJBKoOM5VcY9&#10;veum37h5sMx5XIVx830xxRHcqv7lxsUf3skUMLHDtZeJtKLPaXciquMxs33vwPFNTxNPG/lalZqz&#10;Kc7lbGffH+Fd9LBY3DbpwnPAI5NZ2oeDNNv/AN7Cy+mG5z+lTyqQrdjGsfENlNMJ2L4J+du4/Otq&#10;yuEnQNbX0cpB/wBXja5rBv8AwJcWaH7Juj3HHytwfeqMun69ppVJSs0aH7qEfL9DTUbAd5Y3MkDY&#10;EkkJ7dMewPNXJZ4Lr93f2Im2tkOq4B9cAc1yuheMYSVt7vap7ifn+f8A9eukRbTVYRc6Xe+Wytn5&#10;ZC316UWFyoqzfDvwVrDmaCWO2bduOW2sfqRx+BBrm9V+Fer6VdPeaVcCSHdnMcmxmwem7/EYrprr&#10;Sb+OdhK8Use0kyIMZ/8Ar1Np11IhBiuz/tK0mMgdVpqTTuHLHqjF+H/x7+Mfwru1h8K+KNS0+OEq&#10;q285LQsemCD8hH5AV9E+Cf8Agod4k8PyW+ifGrwfBJMI1b7Xpd1GrOp/iIDMhPspHuBXjgu4b9cX&#10;9lHh/l3CMZJ6c47+9Y158O/D9+WktVG884Vtp/Lpnr2FbU8ViKclaRjUw1Opuj73+HX7WPwj+IMc&#10;Muh+O4be6wMadqSmOYZ7Kejf8BY16VZ/EkC1Zmt7qXcoIfYDjPfnbx+Zr8mdW8KeKNElzZr5ibsB&#10;nU52j+H0OPbH0rrPhn+1V8dvhUwTTPFkv2ZflXTb/wDewkADorHg9ehBr1IZrUj8Z5lTKoy1gfpl&#10;4i+Fnwk+JunPZ+J/DlpeG4X99ME+Yn14wRXzn8Zv+CQfw58W2V1d/CvxTJp9zMd8C3iiREbuf3e3&#10;dx/eyfUmuZ+G/wDwUx8OXMkNp8S/CU9jNxuvtNxxxy2xj/JjX0h8Nf2ivhz8S7OO+8HePbG+3cLB&#10;JJ5c49trYb8gR71jjMn4az2LWKoxbfW1n9551SjjqPmux+dPxL/4Ja/GH4dpJZavoX9qWsfzNc2M&#10;4TzUV+F5ABO092XpwDXiPi39jrxR4Qe8v9dsb/SoZWO2S+gEYnXPQPuO7HHoDX7h2Pi+3nH2e/O9&#10;emJlDfqOg+orE8cfBj4RfE7SJtL8ReHraSK4XEuI1ZTnnn8R3FfA5p4UxlzTyvEuN/suzX3s5lLC&#10;yXLVg4vutj8U/ht4X1vwbdSXuk+EtNv7e6Ut9umvH/dqBnld+BzxyBznjpXsVp8cvip4kkj0a2k8&#10;MpHa2+1vO86PnZwMghSw69q+wvib/wAEqfhlqjSX3w/uJLO4Ds6LbzCPIP8AwFh+g9q+cfHn7Ivi&#10;v4aGS18QfCu4j+zsWjvJoftkd0c5AITO3PctjFfkPEXBfFGUYj21ajzf3opyPYwinGP7mp8jzXVt&#10;AubVoW1DR9HjuJmRJn0+3kiSbcWLbn3kZc8MwGSO5rB8beIxcWkHgHxH8PLTam0zahBqyuZIuoRZ&#10;HDFVOBlRzxyRT/FXiO8vrl/COp6ytupDbo9N08brVsEdkZVI7DgmuP0j4U6T/a0iaRr2vapJ5YKv&#10;/Z43OgGMEsFC9cAbjkdu9eDhamaVI2rzldbK0v0sdU8TmEnaDbN3wBqnwl1KSbTvD/hvzvtGXY3F&#10;zM4ifO3ywXRcYG7Awyjse1dNc/DD4VaRrLQ38mqc7Q0Ul0irG/ZkbywAmCRyOgHel8N+B/EOl2v9&#10;n3XgS5mLQ7YY55NvkZxhnCKQeRn73QVneKPCPieTT/L/AOEe1C+vIZmF9JpASODbjgNvOd3XuB7V&#10;2SjiqsuaSa9ddPU7YyrSpp1I3Zac+FvhprBbQdfhv7WTc1vZ2dwhCDBH7wlOcYrA1J/D2sX8l7pH&#10;iLULNriMGbT/AO0B5G4fxM2BtOe3SmXHwSv7vQtS8XXOv6lBaRQ/ZZtPsokkmLsvH3fmIJO3IHHr&#10;UPg7w14F+HOl29hrHwcs9TmmAZ5vEOoStPITjBMDHaOR1zV/V8TUiqk5tW0Vo7mNqlSfvXUeh03w&#10;++Bfxa+PEhvdT8USaDoLWpjguvLMqS/N8wjAYiSQ4+9jFaMv7GH7QPgXXk1TwxqGn61BBcLPZ2pv&#10;pJHlU8eW8Zi2rkHBx0zWzZ+Pf2gLext9I+Hek3FnpNnCz2tv4X0+SQxv0MSkIVxzwoIxXo2lfAv9&#10;rDxzo1mJz4kuW+xkzNOxsYjubdiRSy7iOn3u9fS4XLIYijGCw8533aR1yp4Wp8S9G2cdH8Mv2xfh&#10;7pF14tj8SeEfDw0pZLz+xdP8Xebcy3nBELxlSFxx8o9MZrAuv2z/ANsTxj4vj1vWfAmn3moWtj5H&#10;mXlnCFjjOG3BozkNjjOT+FexWP8AwTU+IOsXf9s6tNo+kzahHGt4txqEk8iRg52Kqbhyec7iSa9A&#10;+Hv/AATM+Hvh12uNZ8ZzTNex7Lz7HZLFIyYxtDlmI/LNe1heFuIVLkwkHSpv+8/8zif1enLWW3Y8&#10;7+H37UP7YXhu7tbq2g0ma2mkVo9Pub6WZJztyUUuAqkEdm4r2jw3/wAFDPDx0ePUvi14Fn0GAyCN&#10;r2xvo54ZX6EIgO44Paum8PfsW/s5eHraCzfQdU1BIZC8C6hq0jKrdM4GBmustfgl8EtEEP8AZPwt&#10;0GHyl+SSSwWVgfX588+9fpeW5PnmApxUa7fdN3/MzrVsvqaKDv3NLwV8UvhT8QYFvPBXi21vPlBk&#10;Cxsjrx6MBzWlLqmneZ5Sli55xs2/jzikgk0fRbT7Hp2nwwq3T7Naqg/8dUVmX2s2Tgh7bzdpP3V3&#10;YFfT6xj77VzhUY82l0XL6faP3Sr83+1VKOe4j43Ky8/u14wahl1iBowIrUR8fxfMB6cc1WSS9fbI&#10;jLIoGWMQ4+mKwlFORtFWRoefti81wu5eq+lRz3Md7HvZN3PPygn9arxobqdVkt2X13Bl/mKtHRrt&#10;Zj5MDcfwlh1/rTUZdCebuRbbcxsquy7Vyu3HB9wf6YpXkjWIq0KzNwQsHysfxPT8xmnNpeoRxM0s&#10;caZPCthR/wDXpzzwJIsbSluCNyR7sfQUWkTykNupnYzljA3Vt6jcfbJ4/KrS29isISK2XLnmQ4OO&#10;aYXnWHfDHs5AVZGHzflUEZWKZpDOqSR5/wBUcHP48VSlYOXsWFRIyJJBHIV+8q5GOetOjsNNuZBJ&#10;dyBW5zuHBP4VXjupLxsK+/euOWI3fjipoXMJKuJYwqj78YKn8Rn+YrWMosmWm5Xm0uMR5ghVdv8A&#10;qyPXnn3qqlhcSSs9zatH8xB5GAvp781tWSQuC1tfRzKq/wAK4Uc/rUVy8mcR2u4s33FXceuc+1Jx&#10;jEFJvofnz/wWD1Se8+Knw78DxEtHY6Pd3rQnB+eSVUBP/AUNfmx/wWT1RdI/Zb8I6HCQG1bxUzSN&#10;6iK3x/OU/lX3z/wUz8Rp4n/bZn0c3StDofhmztFdGBXzDvkZSR3yeQeRivzG/wCC2HjD7TefD/wG&#10;Lhm+y6bcX00fYeZJhW/75T8q9TLo/vY/eRjJcuHlY+DZL2eR1jD9MnJ79TWzqGoXUsen6XArSN5z&#10;bY1GSx3hQPxxWJ9nZV54Py/N+IFafhGPRbjxNbnxHrc1nbQ7pXuYF3OCoLAL7k8A9q+jqRh8Vj5q&#10;F7qPc+lf2JvDXxM1XVNU0231+x8O2ui2Z1W68+WKG7uGjHyiIyEbtpb5kDBsZIB6V9FWEXjyz8Ua&#10;V4n8BeF9Q1ybWr6WZma4VoZJpbpwi27Bdyu+HXLEknHtXzj+zf8AEj4f6zPeeGda8N+INevbi5jm&#10;0/8Ase1WWYR7n8wuTznaF6c16/r37Q2t2WjeJrTwPfQ2dzp9ja3nh+7h08Q3Gi6jC4eNM8sm47kK&#10;4PzEZIwCfybOsJi8XmzvBJNWd9refXf8j7PC3w+DTpSb/rW3yPa/irqmheMfDviXxV428fRXN5p8&#10;Kz6ha6ldGPV4p44o0SFVaNFQRyFkGBngYJFfMPxc8Z/E/Xfg/HonjHx61jpd3r8tzcwRzLbt9oVS&#10;EuCgGXBRgDnnO71rS+IDfE62N14j+I3gbUr/AFTxxoa6trmtRWMjmK4mbzETy3wVwykMGOGxkYBF&#10;cLa6fp3ijQVsNP1K8vLHRIXvZNPayAKTtJCrtuGQy7E6HGOnWujB5fDCSi5WfK10Ttbs+nzMMRiK&#10;kotJO7X3n0p/wSl8O+JbWw1jXbnxMdS0+zt5I9FldTiMPKsckgJ6B/JxjsFPrXv37XPx81H9nz4A&#10;+IvjHp9jY3uo6WsEWlx3obZJLJMq/NtYFvlZ2wCM4rzH/gmXp8kHwG1jXtVtYbNbrXFsrfywFMyh&#10;ZJ8YB5b96eBzx7Vwv/BZbxm+l/s6aD4Lif5dW8ULIwbqVhhkwOvTMg/KvqMDyVK/L3e3/DGNXmp4&#10;Tna6HlP7PP7ZXxm/a++Mknhj43/E6CPRZdPdIdKtbGOJHuGZY7ZF7n966ZZmyE3HPY/SX7KXiTVv&#10;hfofj74ba34303UPD+raZDbS2a3cbLcQvLIVnhMhHzxyqrcjO3PUYNfmF8MdBi1SK+fTdLvX1FFM&#10;1jdWd0Yvs6Ro8kjcdThRXZ+KNS+IPhC3m8H2XjW+W2hCy3EOogM6ypCIgN45C5lYAdAOeteDxRwl&#10;h86xE4QqKHNa65eqad01rfpfc8Oniq1O0luv1P16+Anjn9jb9ifwtqH7TFz8Oo/FGreINSGh+A/s&#10;c2Xm1CWMRTNCzggGKOT74/jc47kef/tBfCX9jD9mnU9N+HPgT4d+Fl8SeIWhm1r7ddRapfaZbyHd&#10;JHcXcZWLz2GQI1jYIOrbq/NPwh+2d4/0nVvC8PjPUbm/sPB+oNd+H9ObEttbSu4MkiRsQueNwzxu&#10;AJzXap/wUM+IXjzRLH4R+H/DvhXQdFt7xr66u7rRo5728l5eWWa5cb2eTuAQoOAoUACvGwfCHEGU&#10;4WdKlVcnJ3c3LW19EtHsknbq20ex/aGBlTdSS95LRfqfe+h/sw+A/ib8TNB0/wADeLLeyaW0hnj0&#10;i48PR3MVi77d0sgZWEybVLHOF+ZQD2r2yz/ZI+Hfirw62o+OP2jJIvDtvJcPJo3hn4f2thIYcbtp&#10;eJCwYjqdoxkdDXx1+zh+0143sfjhp938MPFejxJeaS0F9Pcxt5MJUlvIAJ4C5ULztyQM19ND4f8A&#10;i228CzaL45+OkNjZ6pqVx58ml3EUDzt53mfuo1YF5ZAyjrsQJjDV8RW4w4g4ZxkaeLmpRaTV+bme&#10;r5tEraW07mOGqYesneOp9Y/Bz/gnt+w74c8H6P8AEHQ/hRGl42nLJpt54x8Qedc2+7ngBtuemPTJ&#10;6EmvT/Duj/Ar4OS/b/AEXhvSrW3tPLC3WpC3SDJztZ5pGO4EnCheTg9OK+XoY/ht4t8GX/w11lLc&#10;6VC1pFare3RsbhpdolA81wVREDZb5SSeBnINcVrf7Otj41um1PwF8aI7XR7OWG51Sx1C4S7bUZFY&#10;7VLMsRVcjHIB6ggjkfV5L4g4PNsvnjMcpUVF21Taa73PS+p7Rpta/gfcU2qeEPEOj2/iqzFtrjRs&#10;yQ6fDOTGzhid4Jwrkg8HOM5ORwKsfEHw34m+IOn2+k6BqS2d1dM/9l301uzx2YwNysAwBjDNgd8j&#10;g18p+IfhL8fbnw9Dd/CP473M9zd30VzfWsPh2AtHNGMgEeYipFxtJyM46nOK9j+AVz+1/d6V5H7R&#10;2i+DZJFVkttU0fVpIZot7ZEJhG6McnJw+AFxzxX1eX5tlGbRVTD1YyvtZ/o7M561Gth52sfGnx+/&#10;4I4/tLfHH4i32qD4yeFVt1kzNc6lazQK0jZ4BTzNxBHToB15ryjx1/wb3/tX6msSRftHfDu3mljz&#10;DZiG7LFdxBKsIyMHHU1+t2rQR+Izb6K2l2c2n2180Svds8gllCfLnYn3QT7Zz1p+pt5esweJtZsP&#10;tEqs3nNHIwVWCgBthGSAM9SAB7817UKvsNY7Gclzbo/IXTf+Da/4+aEzanrnx+8HSLwJJG+1qY5N&#10;udmBEcfU8c9qt6R/wQF/aYLQvovxU8FvbTRbmke4nVosZGSPKBP1GQfwr9Yb/Wf7a0+/u7ZZvs8w&#10;8w2syxu/YqRnduBYZGTn5afHqMFpIum3kcl3MFYTffzEcZAIHB+Y9sDAA7Zrb+0Kz2a+4xdGm3fl&#10;Py58M/8ABBH4+fbprbX/AIveEYGjjWWG4Zp5d8ZGfkVYiX6c4P519F/spf8ABJD4afs4eJLH4ofE&#10;H4gJ4w1aEtHY6bDp5tLW3vHYx5fJ3SBBkENwc19a6NpOt+KNVfTdJ8PNJJbRx7WjaVYgVJJBXKjO&#10;FHykgV6N4G+Ct1Fr9rqvirWA0UF4sps7j98xTrjO0KnPGMMR696mOJxMnF33KTpxi1FdD6M8CeFr&#10;Twf4J0fwnp9ssVvpumQ2scKqAEEaKoA9sCtSS3lMnyjjtWbYeNNOm/d3ELxn1PzKfyrVh1OxuR/o&#10;1yrEds9K+ijUpSjoz56pTqc2vU/HT/guH8VbGf8AaruNFuNQVV0HQbazVWkA2M/745yRwdy8+wr8&#10;z/iZ+058MPBhki1bxvDdXDMU+w6bJ57FQeM7flHfqa+wP27bP4JftIftNfELxl8YPhU2stP4qube&#10;zvrXULmJzbwkQx7hG5jHyIuCy8+oryDRf2Rf+Cft7frp4+GVjaXRx5a3jXSqOB96SOVwTnOflSvg&#10;8dxVlNPGSg4ybWmi0ufq2H4PzKrgaU4Sik4p6nFf8E4Pje/xT/a48PpoXhExwxSXHl3V9Lt2SPA6&#10;owABwSfl54+aveP2vP2UfCHiH9oHSfGmu+FtL+1PaJDeLdWCtFIob5WIXGRtY5PXgVD4G+Gvwm+A&#10;2rf2j8OPh5p+l3luP3N/ptxM4HcMh8xhngYO5T9K6PU/GmoeM71tUvNUurq4bCSzX029+pxySBgf&#10;U187mPEEcVUUqKaPZy/ht4VWxFmeefHb/gnL8MPiD4IRPD/hzw3aXVs3mRzRwyFWjI5UbcsvXPbF&#10;fMfiL/gknqj3ReHxNptmuSSpt5mB91Kggj6nP0r7cj1XxVafu0dvJP3ZIJCVYf8AfI/QGprbxTeQ&#10;/u7yfcpHyxXSk8jk4YfMR+AxXn0c/wA2w8eWEz0KmR5XX+OJ8w/BD/gm9pvw61m11TVdS8Pa4kMy&#10;uqi3kSVGDDpvUDIPoDX6I+BP2pfG+k21rpPiWG1v4YYwqyX1kGAUDAXeo3YwOy8ZrxYa1pEx3T6Y&#10;VmTkTW0g3cDtk5/AtitrR7nSbuUw6f4l8qUt81vfWu3P/AwSp5x3P0rz8VmmYYiopzlqddHK8uo0&#10;/ZwgrG/+378ULr9oH9kPX/gR8MbY6Jq+vXFrE1zfai8lg0KPulHyqzqWwo5AGM5r8xpP+CQX7R2q&#10;wNK/xX8GWcjyf6j7RcHK+ocRMPw4r9CvGGlXVxcx3N1As1vC2Ga0m7dCff8ABTXPi5lsG3Q6yYwc&#10;7I5oGypx68tnr/CtduF4kzPA07UmvmrnNiOG8rxk71E/vPhOH/gjF+0NpMP9s2Xxm8FXEirma1Op&#10;XEUgPOQN8QVvqDX6Xf8ABMn4IfFf4e/s+aBoF1Po8UdhrUlxqOoWaFpJrdZOV3+XuBYjb8p6Zwea&#10;8uvdX1a9jbSrqZpt2VMkY3OPp8382+or6Y/ZV+LHhX4cfCiLRdS0S4/4+jHHNY3wglZBzkq+FY5O&#10;eM16Mc/x2ZRtipKy7Kx5lbh7B5elLCQbb7s9yv49Z1C6URzzXVuw/drIYtQiRifm9JEwPUA8jrX4&#10;Af8ABSH4pT/Fr9s34ieNVEUdvNrsttCseVSOOICJduSzDhOnvX7ifFP49fD+L4S+KPGGlazHcatY&#10;6Fd3Om6deaa0V3JcJE3krG0ZXexcjAOc1/PvrnwJ/ax8T6hqGr2PwG8WXElxI01yzaW4LsxJJORu&#10;bk9sV62R+xliZVnUSVtLtL8z53NsPiIYZU1Btt66NnlOtXH+k/Z4j8pb5fmA4P8Avc13PwX8NS+J&#10;vGOneHQvmSXVxHBZtIrKBM7gKCyehIqIfsf/ALZFwf7Sh/Z48UeWW27V0OV8YHcYJ/E19Of8Eqv2&#10;Jf2gvG37a3wv8G/Eb4Ha3o+k3Piq1ubrULrT5Y4jHC/mMGzwMhfbrX3mCqYOdaMPaxfo0fLfU8ZG&#10;LqSpSSXkf0yfsX/BaH9nz9lPwH8Hoomjl0Pw3bRXSs27E5TdJz3+djXqSJJjls1Gkcgfg5X+H2FW&#10;Avy43da9G93c+bcuaTk+p8z/APBWz4iv4B/Ya8UaZZyL9u8USQ6LZruwT5rfvG9SAisa/HfSbO5Y&#10;BJnKhMfd/wDr1+hn/Bd34nyHVfh78ILW62oFutWulDfxYEMZ/wDQv1r4FtzCpZCkhZl+8q8ZzXBi&#10;pWPewVPlw6fc1tCEkMqzXM37pQGy3yhQOSSfzzmvzd/aa8X6l4o8fahqs8yt/aWrTSxlWAbarFV6&#10;9Rjmvt/9pn4lTfDL4CeKvGEMv7yz0p47fcPlaRyEUfqT+FfmtH4+1j4mTR6nqunpG1rEIo/Kh3xj&#10;GTnB5z+NcdNOV5dNjat7tkzTt7sxO08sCw/IqsZYWjYdvvp/hVydsRzW+ya4jaMLDI6rNGOnOeDV&#10;PTTC20woztuzJHbzEZ+qOP8AGtG1toxsErwxrI+4+YrQyfTI+XP1PNTIzG7G+zMsd0qtbxKojtLj&#10;aTzydknf1rk/HM/lWW6OPazqqsrQGNunJ44xmuwm0iS48tjBOrNufzLiMToVH+0h6VwfjQ/2lrkO&#10;nwzK7SYH7uR2VmPoDytbYeKlURnWk409D1P9njQZJNM0y2kHzXNxvk3YAOW6V9++BdDtNL8L28TW&#10;ceWhUrJGoBHC8A+2f0r5S/Za8Gx3/iu109fLdbWAArIcZx2zg45HpX1wsVvpcPlLYyWuEx/o7fLn&#10;+n5V6GI6JEYWPKrlXW7wxxbY71k5+63zfQ888e1ctqN3LcSSOLXcZB/rPX3/AMkV0HiCG6uMTM7S&#10;c8Myhj0x1AH8q5e6iNtJgbV5wyq5HHuO9TTsb1GNeeKPaI0mi4+Zn+boM8df50+EzOPNk8uVcZ+V&#10;TuP8+KijeQZRpdzd/MXAyDx+GKnjCEkzRqxXkeWxHp7+v51RmW7SGMHa3mRYPD9VY/r/AE6VoW2Z&#10;Il3TRSruztz19xjjrVO2ZXUNb3mxwy4WReh9un8zWhDa3aHLWqsu75plx39P/wBdAFoLHEvliKRe&#10;2VyQcVLb3crKsTXIkOPlG3Bz1OaZDIojaPznhXd8oYcfyom2G2Z41jddp2sODnB/yaxa95FRPsz/&#10;AIIi23jG7+PPjS60wyR6HFoUKatFyY5Lgt+79twA/I1+mTMVbJVlr5T/AOCOHwltvAP7KS/ECayk&#10;hvfGWpSXshk+8YVO2L/x3FfWRCP1dv8AgQ61jU96Zy1pKU7EfnMVwrg/72M0+O5df9VK0bf7NNa3&#10;3k4jx/tLTDE6ttEvPTmszFO2xh+PPhT8L/ipaNZfEv4faLryMu0nVNNjlbb6bj8w/A14L8Sv+CSH&#10;7H/jyOSbwpouseD7o8xvoOpb4A3qYJw64Hou0+9fS5SUDJyfxpVbYef5UG0K1WDupH51+OP+CKXx&#10;Z0uSaX4bfGTQ9ei58mz1izazkx6bl3rn3wK8D+I37GH7Ufwana18Z/ATXPssf/MS0hBfWrYPXMBZ&#10;lB/2lX3r9lAXPzBt3P5U8S7Tjc3u24/lUunF6s6o46p9pH4TXE32G4bT764CzJwYriNkcHPIwSOn&#10;HaiRFlZRPYCTdy3kkZHB9cfzr9rviL8CPgh8YbSS0+J3wo8P64JVw0l9pqGT8JAAwP414L4+/wCC&#10;QX7MPiNGuPh5qviLwncHpHa3i3VsP+2cwLY+jDArGWHh0OinjKMnaWh+ZE1rDJDm3vJI23Y2yL6d&#10;uf8AGvPv2gtctfA/wo1jxBPHbPMYfJs1kk2bppCFHJ44yT/wGvv74if8Eef2jfDscl18PfHXh3xV&#10;Gv8Aq7eZWsZmHPGG3IT/AMCGfavO/h7+yZ4z8B6prWj/ALRfwiubEy26RR2+paLDqVvJFnLvtDEd&#10;9u5SCK83MJLC4d1Grrsd2FjTxVRRjLc/GGW0ntlhlumvD5jb54VdLpVXJ7j2pyaZFNHNd2FnalZm&#10;2xi1l+zTADnBDcH8OtfsB8RP+CYv7FvxHurzXfB/w2ttIZfk+2eDtZfT3iYr/FbXAZTnBO1cZ9a8&#10;L+J3/BDnVrW5DeA/jrbrA0KyRWHjPRXiZWIyE+0weYpPTJwuK8uGbYKtrJ8rNp5TiN4u5+cviPw2&#10;277BfxySqoxtktFYEYz8rA/rk1gXnhrSrCRbvSry4spFyVltJju/TAXn37V7L+1j+zd8Rf2UvHg+&#10;HHxRtdMjvms1uYzpesC8glhcsFdcHIB2kYbB4HGCK8SvRqmuXaaFolvNdXFzMsdpawgszyNwFVF7&#10;k8Y616eHrVKzUqU9Dz61BU5OM46lD4hftHfFi90OH4cv441KTT7GTevmXhdmk243Z/3eOtcLpetT&#10;QafeXc9yzXE42BmfLYPXrX0B8Gf+CWH7W/xvubq6uvCUfhiG3uvKnfxRI1tLvK7gFiIMj8eikV9Z&#10;fA7/AIIOXNvdWk/jE6t4jMbLJdQadpDwxMM/Mgku2hUH0ba49q+roUqMY2VvM8mcff1PzN0Dwn4p&#10;8W3iWXhvQLi8kkbapjjz+p4r6f8A2Y/+CN/7Zn7TN3b3eh/Dq7ttNkKCXULzFvBGD0JklwD/AMAD&#10;V+x3wD/YK8FfAeGG++E/7OvgnR76PO3WPF95JrV1HnBAWGKOOFCMfwn8a9RutN+JN7aLbfEf9qu+&#10;t7fPlrY+D7C202NWOfkXieTOOwPGQeK6oypx2V/U53Tetz4n/Z9/4N0Pgf8ADaKx1z9pD4jLPNCg&#10;mvLPT5URCwP3ftEwwBxztX8q+wPh6v7BH7JumnTvhfd+G9NkH3v7GWTVb6XsAWiSR/yIHsKydS+H&#10;P7NFjqK3OqeENa8a6i0+21n1ie61D7ROMZjjMriMvyM7V2jBJwK6G18UyaDbpa+BPhtpelxpMIY4&#10;bdkP2iTvDCsCDey87mzsXHLUVJS+03bsJR0NXS/2n7rxlLcN4A+B3jC/aNP3V1rlqNLgueQMI04L&#10;YGSfmVRgde1Q6v4t/as1vI0XR/AnhiNl+V76S41SSI/RfITOO4Jqg2tfEbUDJDf+KV2PIYg2hWqC&#10;R5c5Ftbs5bzGUcPNgIuD1rA8QXd5qtxHp1le3+qXzTfZpL63vC8kr85s7In5Wcc+bdEFI+ccjFZx&#10;+K+hXuFjVfDfiu5YXPxa/bE151aUr/Zvhn7PpsbMOsYEKSzPj2bcPWufj8E/s5TarMLf4W6n4ouI&#10;3EVvfat5t8t3IcHYj3Mp3kZ5wmFIOcVt6R4c0/Q7MW1nbLI82bRhpZ2vcnvZWbHkIP8AltckncS3&#10;NT3Ehyka3HnSSQmySLTl2+agzmxsj0SFc5muTwTkVT5oysxadCxp/jO58OwHT/BXgfS9PhjkEHk2&#10;so/0qfjEMIgVRIVAy7E7F9TVC51rx/qt1KZvGPl2rXSRFfD9mivczA5NrayNuMhHR5zhEGcAno+G&#10;Ka+RY4plmWZDZ/8AEtXyzdoOtnYk/wCqtl/5a3B+8c4q2sSrtjt0Wfzk+xQxaSdv2hQebOy5Hl24&#10;5824ON3PNV8MrhFmZqOg2t5c7tWnvryZbsQNNa3jzNO+D/oNiTncR/y1uWBAGcVJ9jstCeWLSLJb&#10;eaWQWbyaDCuHyCDp9hxy2D++umyApODVy4ktYW+w26tPNIosvM0dtqzKDn+z9PP/ACzgX/ltcngj&#10;IqO3t5HdriEs6yKbB59G4W4UDmw0/P8Aq4B/y2uP4gTz6RK8ZXAgis4rRTIjR5jdrJZdHjyoz107&#10;Tger/wDPa6Of4sEVDcu8bbrXyYlt2+xwyaK28QbsZ0+wU8PMektx0X5sGrryyOu4T7g0f9nq2hx7&#10;TcLznT9PB+5GOk1yc5G7nkYrEI/kyII2Vlawhk0JceZwAdP05ey9pro5H3uavV6ktlSOL7GsiwN9&#10;m+x/6LHcaQPMSzDdbKxUk+ddv/y1uDkKc9OK0LVmsQ1vpy/Yf7NxCstkPPXTWfrb23X7Tfv/AByc&#10;hD+jY7cWQWUARyRf6DHLoK7hCD10/Tk/jk7S3J4zmpjcvoC+XZXMdlLpqm2kurCPzotGV/8Alzsx&#10;z9pvnHDyc4J7YoqLmd0T8huobNAHltJbWt1p0fmIqL50eghiev8Az86jJn3xx2qtZWUwlEflR2bW&#10;a/agty3mLpG45Nzdf897+TPyx9F3Djin2OmzWdz5gMWnNp+ZPMZvPj0Xf1Z/+fvUpP8AyGOMVcme&#10;30tY7TToYbFNPH2kSXH7xdKLnm4uf+fi9cn5I+du7pxSb5o2sH2rEdwLPTovstqi2qpH9rP9qN5n&#10;2Nv+f2//AOetyw/1cA6Z6cVntG97IsJhUbkF95WsY/dtn/kI6me7HrFb8fSrAR0KxRQm1a0/07Zq&#10;T+YNOLHP2+/x/rbt8/u4P4QenFSW9rbxgRpt2tJ9vH9sfeB/6COpnjLH/lnBx244pwvHcrmIbDTF&#10;kljeVPtC3Obto9Sk2Pesv/MQ1D+5AOscPGSAKfg6hDHdzWlxeQ37+YlrNJ5NxrhQ/wDHxP0+z2Ef&#10;VUx8wHOelSvC99Kkk9g14t4xurWz1CTy5dRZeTqGoHjybVOqRH73AGT1ozQtrMjGeO61RNWkDN+8&#10;8mfXnTkFv+fbTo8dONwHfNJ7lEUk1x4kn+33s9xqEV7J9mLWq+TNrO3/AJd7cf8ALtYJ/FJ/EM4N&#10;TzTw+V9qSb7SzuLFrvSU2G7HT+z9PX/lnCOkk+eeeas73lLXD3b6g1+otZJtPTy5tVK5xaWg/wCW&#10;Fmn8cv8AEAapXVxJIWunmEm7/QHutHXa1yOn9naav8KdpJ+hznNPSWqQXsQ3E6WsTXKy+U1qPsZu&#10;NH+YWxP/ADD9PX+OY9JJjnBJq/p+m3Fo7TiWOxbT1Kq1svmx6Kr8+RCMf6RfOfvSfwk9qXTdLurW&#10;drua6+yTWai2a80n549OQ/8ALjZD/lpcMPvzc8mrF3c/2YGhtrqHTV0mHbNdqPMi0WNuRGn/AD8X&#10;z92Gdpo22AePBmjuN8nwm0dmPLNfaovnE+snH3/X3zRWKugXEih4PgEZkblJbzVwJnHZn+YfMe/v&#10;mijmYH5efsA+MLL4wfArxP8As1eKb1Y2t4/M06b5WkSNzn5Q33tkoDf8CNfPvxBsU8N+Lrzw7ba5&#10;JcsJntZlv5WRgyuV+aNOAePX8a3P2QfiDb/AX9pbRPFXibw/JdaTJfeRqlmSymW3fCttPBOOuRxk&#10;d6+tv2uP+CXP7bvxp+NGufEH9nH9knxGfD99ptvfSTRwLp6eZ5fzlTdbGdmxuwmSSeBXzuJoRjir&#10;bXV9dD1afMqdr7HwPqOkpLYSWsmlSZUlZLiGybZ+DMePrmvVv2BvjJ4D8IeJJ/AHxi8RR6dobXiT&#10;NcSXSxmMZ2yBWwedpB6duM4rxrxLqWo6Nq02iams1reKxhvbK+WZ2jkVsMrAgcg9sDFcZ4i8N3eu&#10;agLu2mZdx2tGsJXt1HtVU8L7SLp1NF3RlOtKnK8Vdn6dftHftJf8E1fBui2c/wAGPjreahemRjfQ&#10;zedNlNp2gEQqoIb3PHWvlv4mf8FIvA9gFtPhh4ZuL2SPI+3al+7U8dFRTnH1PNfMtn8MpZztlRt4&#10;UlvMkCEY9Ae1amm+ANPE4VbSIOGVgfJZsg8EdK6KeBwkN7y9TmlPFVNNEaHxB/av+JfxNn36nNcS&#10;qvEdv5jeUn0RcD881w97e+MvElxHcGwIMbfKyx7cd8HNeqeE/gx4p126jsdA8J6tfGVtscFrZ7Wl&#10;74Hc/gDXt3w7/wCCWX7bfxEb7d4a/Z21q0t2Zdtx4ghNmvI+8PP8vcPdc10/WKVGPLyqJEcLKbvJ&#10;7Hk8f7cP7YX/AAruP4WJ4/SHQksVtHszCrhoewbOciuF1XW/it4hi8i88XXCxnP7uyjEar7DaBxX&#10;3j4S/wCCGf7Vd+8b+IvEXhvQV5Hlx3Im+vMasPzNek6f/wAEAJby3S41/wCPUUtzx8rafI0Tcf8A&#10;XQfyrn/tChHTmS9Df6nJq7Vz8s7TQHj1CO71S8upJAVeOS4uvmOPqfXmv3S/4JxftReEfHXwr8C6&#10;h4j8X3G/xpp7aBfxzyBlj8Q6fCqooJ+4bm18th2LJjOTXyJ8f/8Agk1rX7MngmPx1BqWi69YxzrH&#10;em10+RJLcMcB235GM479xWv+x9p0ni34UfEL4AaZd3Gn+IP7Pj8VfDm5tYVUw63po83CE9C8QZcf&#10;xcD0qMRGGIoxrc17G+FnGjJ0pLc/YzwZ8Df2fv23vBEX7MX7W/gltdXwjcyXmiQtfS25kgf5WXMb&#10;AsFJ+7zxtNcP+0F/wb3/ALANn8G/E0v7M/wVk8JeMo9KebRdU07VLl3eZAWETK7lXDEYwfWvGfgp&#10;+3zZeJP2VPCv/BQfT9F1pr/QtkHjK20uz+0tHdL8kyyquNiE8k+jKcc1+o3wO+L3hL4//CDw/wDG&#10;PwJeCfTfEWkw31nJkZAdclT6MpypHYivSyvNMZTppRm1Z/l/wDz8fg/Z3dtGfx6/tffFi3sp9S+C&#10;viTwrfLqml3jQSyXqBGikRtpyCM5+X+dHgzwV+25+zB8GB8V7D4cRx+Eb1Uu4dYuhFPGqyDAZQsm&#10;cHjORwa/RP8A4Oof+CZs/wAPfi5F+2J8OPDsUei+LXI1NbePHkX6DMgYDoHBDA9zu9K/PT9n74N+&#10;H/2s/hfLpPib47Xmi6r4XEVpp3haO3vLoXcLE8xQwJId3BycAZxxXuY3GVuaFeDSj10PFoYHDxhK&#10;k1deZ5z4i/bH/aA8T20lnffEzUIoZBhrfTsW64z/ALAB/WvPdS8Xarq07XOo3k91I5y0l5cvIxP4&#10;mvurwP8AsP8AwG+H2k/ZviTOuqW5kMqx3VjBY380f3SqC6n84c+ls3fritrSf2YvgdfLt8LfArTb&#10;PT+jan4rW5lgC5GJ1nujZW+c8YBbvWX9rVpSa1NqeWUacvcSPzuGp3igiKXZ/uAComlnl5d2b6mv&#10;0Gg/Yx+EN3PJb+HPBNrqN55xt7iax82a1RmztbFrE0Sp2BNyAfXvUdl+x5+zLo1/jxPp1tqWqeTu&#10;h0nw/dRCOOQNjaxtjeyMTjhSEbntUSxcpWbubfV1e1z8/UyTu+XntUpW4mVRNcM+0YVWbOBX6HN+&#10;yz+z8Lia/wDGXg3RdNsZp1khs7ry7W+aEZVlX7VKJ2O7GGFue+BUt3+zp8B75YbDTfhnpun6PCu3&#10;+0tYjmlWVSflmjmuxZQNnpgBzjkUPGUqcrLUmWHktUz874YwT95fof8AE4qwibI2LttXj5tp/p/j&#10;Xrn7VPwB0P4ZeJf7U8B27XGk3GC0lvJ58MTsTwJEQJggZCqx2jjJrydIG8wL8u7HC+n866laSucc&#10;h8ajy8xRPnb95f8A62afGhLb3jT+Z/r/ACqb7Dc7VkubjaP9r0/E/wBKmWDbhth8v+83f+VDTKgV&#10;hbXBbymm6fwnj8OcVPDpyYaTj/gQOf5CrVhYy30qw2NpJJIwztjXd+gGa7TwR8B/iV47vlsPCvgX&#10;U9TuGcKlvp9hJcOx/wB2NWbP5Y9q55NR3Z0U4yk7I4WPTGlO5D9fSuq+Hep3emaqmm3DStb3DBdo&#10;kPB7cZr37wn/AME4virJYQap8RL3S/DcM0YlW11TUoY7xkzjItd5n4/65V7N4M/4JpeB9Pi+2+M/&#10;FzaXawyFJ7zVtPa1jdtpKsj37WiSKwH8Icj8a454ynT11Z2Rwk5Ssz6W/wCDcf8Abmn/AGcP2o4f&#10;2aPiJrEieGfG7Nb6YbiYFbK/OCmOSAshXbxgbjnua/XT/gpB4D8yw0T4i2cWdshtLp1TseVJP1GK&#10;/Pn/AIJ4S/sz3vhhPhX4U+BGjw65pFqDL4mt9MkvLnUNhGZDIIgsbbsFUiZ8AZzX6TaR4y0j9oH9&#10;nXWvh3qOrrdaxpmn71kkhaN5CgyrFXAYMPunr+tYUcx+s4i7hymmIwnsqUWum58dWU5XCl9rcA1q&#10;2k5dVwRxx/kVgRStbStDMHjdWKybuoNaNndKyjAOG6HdXpnGkzwn4y6L8W/AH7Yel658INfurOD4&#10;meG2s7+K1mWLzdQsMshLHgEwyD3+Vq7LQfgh8d/EkrDxT4+ibBXzFuNaeYn22Iev5/Sqf7ZVtrtl&#10;8KLX4u+Fg39qfD7XLXxBDtText4X23SAYP3oHfPByBTJ/wDgsX/wTo0PS7W/uf2zNJVZiC1jpGk3&#10;ss0bHkq0ccCjIzjg9q+TzrL8ViMap04tppbLqelhsRGlh1F7o9N0f4AaX4W8G+ILTWdSkv7q90Sa&#10;OFm0t1RJExIGUkcH5ce+T61g/sjWXwn+KvgKTxbc+HPtF5aXxhma+jI24Py/Lg44rjdO/wCCzn7E&#10;N/fEfC3wZ8ZPijef8sYfC/gSVEZv7oeUsfxwKp+F/wBsD9o3y9Qn/Zd/4JJ3+i2upKZF1P4tePks&#10;vLkBPJslUMRljwCK5afDeOqO7VvU0eYU4+Z9Yado3h3Si32DSrW2Xdjba2acr9SVx/3zW4sOrQ2z&#10;XkHhq9ktYRl7gxu0YX1JVAoH/AsV8j2vxC/4LDeOHaNfip8F/hrBNCF2eF/B82oXEPriScH5sf7W&#10;M1W8U/sbfGf4y2t1ZftSf8FCfjJ43sb1R9q0fSLyLQ7I8cqyReZlT6fLXp0+G4rWc16I5amOl9lf&#10;ee7ftL/tBfsn6b8NL3wz8a/jx4M0e3vLGWw1C0vNfgM3kzRsufKV2kIwcdK+Gv2NP+Czv7H3wP8A&#10;2ddN+C3xL8fatq2t+E7650uxGg6LLd/brJJW+zyI/AxsIHJB9q6a/wD+Cen/AAR2+Bt3JrPxMXwr&#10;bTeX5jR+NvHkc0pA6lUeRWb8FPPGKzh/wUU/4I5fs7QtY/DG38MzTRqH2+E/A7SsWHTEjxAZ/HFd&#10;cchwcI2blL8CY46rrsjpbr/gtV4j8du2n/szf8E8vin4wmebZDe6nZGwtmHqWCSY/Ej61nD9ob/g&#10;t98X3X/hEv2Wvh78PbV5GCz+ItR8+VFPTK+Y3I/3ce1eeeMf+Diz4DaFbSw/D34CeL9ddV/cf2lc&#10;RafD9D98j/vmvC/Gn/Bf39sf4iahJpfwa+CvhXQ/NfdDGLefVblV9D91Scf7Arup5TgaNn7NfN3/&#10;AAIliq8pKzbPrm1/ZM/4K6fFuP7N8bf+Ck1v4XsnQrJp/gPRSrFTzjcBGOOnXPeoj/wRb/Zwjtlv&#10;/wBoz48fEnxtIy/vZvEHik2sLcZIwWbj/gVfnn49/wCCjv8AwU88c20l34l+N+peF7Pzc7oo7fR0&#10;B54UybWbp0GcV4H4q8Z/ED4qalcDx/8AtFaj4hkj33D/AGrWru84HUqD8ufp+FdEfqtF6NfKJlJY&#10;mTtb72fsJB8Iv+CFv7K9zHNrNp8K4b6P50/tDVhqs4ZeOQrSYbPYgVT8Rf8ABcD/AIJrfB9P7O+G&#10;sV5qaxLlYfCPg9LWMkcAbpBH9M4Ir8b4/A9hf2gu/DnhnxNqG1G33UmkpZ2u7qSZ5WIA6VYj8N/Y&#10;dKljNj4PtTEvnSSXOtNfXCjociAlfwqpYrD8vX5kU6Nbmtc/Sj4o/wDByxpRgmtfgz+y9dXDGP8A&#10;d3/ifXwm1vUwwI3H/AxXhfjP/gun/wAFEfiHcSL4E8JeH9Cik2+XJpvh153h9/MmJXn1Ir5h086Z&#10;qWqR/wDCF+J9QsY5LdVmGh+FDtLY5+aTBKZ7kHrUfie5sp9N+w6toV5Mtqf3lx4i8XAbs9jBBhl9&#10;gScVz/Xo7Ril8rmrwet27ncfFv8Ab2/4KIfFp20/4o/tXazZ25l8z7IniSOySM4xwluQRgfw15Mv&#10;hm/+I+sSLd/F2+166cNLIbW1u7ySQgbjgyAAsfrVTXbjShqYfwfZ6bHAsimGPT9DkuJRnHBMg+bn&#10;pk811Hn+Nbyysjr2k6/Z2qOY5rzUtUh0aN8nP+r6v8vockUqmOxDXuuxUcPCL1RjxfDnw1ZrZz6x&#10;4G1+OBpCtxfa1qEGno2OSRGQW6ejVHb6ToLTX1noEfhfy7dPMZvKmv5lTpuXjbz3HOKL6wWRrjRr&#10;LxHoD2cMpnIjhuL1yBxv+Ybc4xxmtDS47O6lhjtp/EaWTQ+XM9rZxaZbM46nznycE9iOOlR7aXLe&#10;buV7qdorcp2F6L6ybRdV1fWo7Zmwv2S2hsIFHYs7fNjnpiuT+0aWySaXeRrJDDcZdWuPO+UHrlep&#10;+nWtS7bQ7LVWeXR9L2Z+7fahJqDcdTlMAk1z3iora6rJqOn27R2s3KLFp5hjX2GajRy0KmrQudr4&#10;Mk1t9GvrTwxqmpCztwbj7Pp/h9I1kyQP9bL0bHTr0q54n8WWXijXbXU/GmiyWdnJaFfM1TxE0oco&#10;uzeI4sdSBlR6HFcxpmq6R4skhvPEDRW9ukfls+oaxIQzKoAZYkAI5AyB61t+HrzVZNPi1DRruzkh&#10;0y6UQ2ej+GmuJPmJPHmDoSOeetPm1M+WTs0S+GV1O6tLXXtMuLOaHTbpUhh0nwu9xJtJ3HDSgcHH&#10;c963vELxeJUv7jWpdXs8QhrG317xFDYxMxYfKYEwygAkjr2rG8R30uuXVxN4yg1WwjkjZ7e31jXE&#10;s4hyML9mUbtvXpWDLrWlnWLPV9WsNFuLaNxG32GxluGdUGMbn6nHvTjFlSlGJsS3OmPqtprHikeH&#10;rmF4/KjTS7O4vZpAo2gbj8pI4+uKsTX+ojS01RtW8UXS290qW9nIkOkRqmNwYctuHHPSsmO+1FbO&#10;YWWoa5FDHKot7e6kh0uMehDE84/Cq+q3sQ1Q3fie302Fry3863kVp7t2J+62eVI47UuWXNoTF33b&#10;C+vdDtbq6k17w7pcV1cR+bZm5vJ7xiSfROCDz+Nael+IfFFolrrDm7uILqNoIbbTtHitV+VduC78&#10;r1GGx+dVNJm1Sys7HxRBe3d5FJcNbfZbe1jtFUBRj535UHdwcY4rH1W60eDzzeeXbahDcKIrfUL+&#10;W8dcHlW2KACMelPWQS5ejL0l5ZWbNeXwgivobgbW1bXHumUj/YiHUVR8UabPo2ofaIL2Pz5tskja&#10;XpDbCGAbIZ8etWHm1q3vJIhG159st1labSdGUeXuG7IZsYPr9KyPEOpaJNp8LxyvLM+TPHfaq0xQ&#10;g8YCKFGfTJxWi03J5tDd1DU7XUPCtpPe27XlvZyBbmXUNf8AnTcfueXHzjCnHoKo27i5N9D4Te3+&#10;z7hPFHZaNJNIQDgYMncbuuag0fxB4Vi8OXFuutQ6fffe/wBD0zcJowB8hLkfNnkH3NUNS8d6TrN3&#10;C1/p11JshWOSSS8Ko20YDeWgGD6/MaNIvQzuaPiZ7stHdX9jfQCSMbl1DUlhSTAxkRIMqM+5qtbz&#10;i6liuDp1ncRRjy1WzsZJ3GOg3N35rMPxE1U21rYLpdh9ns2b7PG1qGIUnJG5sn9e9VNR8Z+KNReQ&#10;NrFxHHI5PkQylUHtgYzj3pqp3JZ1U9xqs1ol7Le3TNa3K/ub+5itF4IIPlg5PIrPmHhyzgv11m60&#10;9byYK1uYVkudhJBb5sheR9a5WV7u/naeXczMcs23rUbBg21xUuXNIVmdJceMYrOybSre/uLmB4gN&#10;scKW6p7Dblv1FUG8SQRP5llosO5oysjXDvLu/M4/Ss4xbfvOKUiNRjduqfaXL9mdLDpvjG50OHUI&#10;LiC1s5jhTbqEIUtjJ2jOM+9a0PwsNxGF1bX5piCTx0B78nNTeBLyLU/BbaXI/wDqZGTb7HkfrW14&#10;Um1TWbNbWOxlmuI28mSOKMsdw47eoGa46latd6myoxMXVfhp4dttDuvsEMjXCwl45JJT1Az0/D9a&#10;4O2kjkTyZkzxwx3N+gr6l8F/snfH/wAbwrdR/D+4021mC+Xda6y2McgYHBTzipk/4AGqhB/wTM+M&#10;th4jsLLU/F2h2q6k8nkzR3MrBGAzsO2P7xXJGODt654rTDVNHzsJYeb2R87pdXkQXz1k8ox7QixC&#10;MH05NRie3MwKW8e7+IzzNLn8hzX3l8Of+CVnwa0ez/tL4o+ONS1mc8tBYKtlAvPXzJS7OuOvyr9R&#10;Vv4k+Ff+Cd/wQ8IXempF4RutVt18+xgS+e9mllTB8mRo2bG7BU5IxnPauiNaMpcsU2V9TlGN5NI+&#10;DNF0DXdYujp+j6NqF1KzApDY2Zyx/LI79BXqXh39hL9qrxVoM/iC3+Dt7bWlrE8pk1qbyJJFVc/J&#10;HIVZjjpgc19i+DP20/2a9KtbHSPgB8Hte1DUr6KMQ6b4S8LlZfMIGU8zaGJzkZB966O08V/8FIfi&#10;xrbeF/hD+xxJ4bXy/N+3eNbwg7Typ2NsAPHT5jn6VEq1W9rJebKhh6fW79D5B0b/AIJn/HLxDptn&#10;rut6xoul2t9BHNbt5wm3RsODiEtjjsTXrHgf/glL8L9Ct1v/AIn/ABC1bU8AGRbO3Sxt0Hf95IWY&#10;++QuOte3fA/9jf8A4KU/ELwnqem+KPjV4c8G6bpt1MVh07TFuLjLsSwQDARAScc8dq9BX/gjN8Nv&#10;HngSHxF8Vf2jPiN4z1mKbOpRLeLawoMcokZD9uhyCfSspVIx+Oa+RtTw/u3jD7z52+Fv7OX/AATX&#10;8CT6vafEPxd4f1C80i6Xy21TxEZIpoXjDrhYzhmBDKyjOMDrmvRNF/bb/Yn+FVu3hX9nj4bX2sXE&#10;Y3Np/gXwj5TEng/vCobA6E85zxX0j8Nf+CTX7CXw81jQ/H/hD4M/2stjIJlXWtRe5LyJjO9GAUsP&#10;vbcc9MV7dqN5+zp+zT4jj8S6nr3gjwppOtW/lTNdXFnYsR1wrttPHcCspSoNbSkdHvL4rL0R+eGi&#10;ftPft3fFjxXe/FD4V/sNeIH8PyaellOuuXUkaSTozbLjLqnKqxUhQRjGW4Fes2n7Nn/BV74jpp9/&#10;e/FHwD8OrHUF3vJpVm93cW0Z/wBvaQzD2b8a9a8T/wDBVH9hb4X+K77wzB8aW8UafIG3LoOk3F6q&#10;P02o6rsfJ4PPYHNZHhr9vz4reJra48LfBL/gn78UPEFjd3sQ0vW/EkC6Lplt5gBRp53DLBGRkguR&#10;kGr/ANok1y00vUIxgpX5mzkLf/gixLrvxUs9W/aL/bX8eeJYJEMkE9m5tf3rYBCt5j+WCO4HIr3H&#10;4U/8Esv2HPh5PeeC7v8AZ80/WdQuFZv7a8RGTUZmwc5y/wAo49Bz+Neb+JfiB/wU98Www+C/Fnjf&#10;4J/DG3kjmm0ybT75vEWoSbASIlW2aUBjxjIXNZHhr4SeLfjbbSaV+0R/wUI+J3iPUmRDo9v8P7SL&#10;RbWTAJaBjO0beYw+6fXjB4olTxD1lUSXkaRUntD7z6h020/Z0+BXhGT4f6jP4N8Ay6ImYfOms9Pj&#10;kA5H39pY8e56V5j47/4Kc/sSm1jh0T4xvrniixXdbQeDNDub+e52kfKAibTkdcsBXiNn+zp+xLql&#10;4brwv+zXHrnibTpxc6dq/wAQPFd5rFxqzIQDFPDCkSl2Gdu52BYbcHNe2fDD4gTXeizeGtH8O+Fv&#10;CWvLGW01vDHh2x0+4ntgPntSx8yUsQGIyA2RtOc1nzYFJubbZUaeKqJ7Iybf/gph8TfiW/8Abv7L&#10;f7BfxJ8R31vcKuqX2s240i0BbgAl1c/Me5wB1yMU3XviB/wVZvtTXxPLqvwT+ElvrVuWuNI17VJN&#10;QvLePGVbYoIkfb90opUmtXxFr/jP4s2P/CKa94h1C5vrCQXGl3d7JcXlvcR+X81sd+2IEjlMjGcj&#10;gHI2/hm2m+PPAX/ClNRuYDrmm27SeE3guIfMntgGeWwVoS3lbSXmiyxGdycZrOniqKnywgkh/Vak&#10;t3c4bV/g/wCMvFWi/wBt/HP/AIKL/E7xV4X1JWjn0fwX4XXRLeaZWxted5EK8HdgDkcZ6isqf9hD&#10;9hHw7osfjDRvgvrXxAj1C6kjN18R/F0+pPaMoBMPlWigI2CDne2V2kE/NXdaJYa54eeTw/4oea70&#10;PUtqztdKsbJHw6XCPPJ8y854Q5AYdzi1Y3/9mX9/4W8TtcTabexxQXM2ktJN5bBMx3KbAqsoDA8j&#10;BUkbjgYxp5nUs47fLodKw9FOzRoeHh4b+A2m+H1+EPwk8E6LottZH+zoW8M2a+Q7SFpI2knEkxbG&#10;DvPzAYI4rpvGfizxFrN7Z+KdU8RrqGn3oWdftElxdRIxG2SJt2xCcZUYABUhvXPE6Lp2nfD681Hw&#10;F4ktjJDdeWk32eSFIw2AYrlNgZz8jfUrkdsVseA/+Eh0m/1bwH4y0VV0+RYwl7NGypbOo/dTo90d&#10;rLggYGAQeAcVyyqVqkebmbOhUo04Nom02zuPg94ptNc8Jw/bbOfzHtbN5mMd3GxKzWkwhQsAqttz&#10;kcMrYziu68b/AA80+3v4/ir4etppNLuEF3aXn2UedboWAVnc8JIjkI4xkHy3wA/HOqtlqlrJ8O9T&#10;C21vNNvb5yggvEAWNgkKglSGy3zD5GzyMVvfBb43+LPh/Ya58A/Emt21lpeuzfZrhdQhSGGC6JGx&#10;nwWYRPhY2bqEk3jlaqjUVSmvavRXuaS6tK/9dDkfHMSS2kXxB02Zo5lnU6ssLMywzhhsuVb5VAbA&#10;BCg4bk1dn1SzvbGT4j+EoJJLxFRdcs0kFusEjH5bnbFG5YOQOVPDA5xxVvWbZ/D/AIhA1rw5JJZl&#10;pbe4hmt3kWJlJWa2kaQhQ4xxnGRtcZDA1hRX178MfFEbaPP9q0fUrOSGO3MjyC9tmb5ov3OR5inA&#10;PzcHBHfPPbm2RWsrNqwzXJJ9CtIPGmgpBb/vRJL5mLfyLgYyFe4J3KxHpnqOmKv6nczalpdn8R/h&#10;/FZLbzMhuo42leOzuAMtb4UKrpzlTwMfLzg1Dq9h4b+HmqyQS4uND1eMyIqrbq0kT/dQ7nklVoz1&#10;GwNuXg1L4E+GnxE0TxNHp2jeBbzWtD1qFVuLq30+5ktp7dvmj2yyYt4nQ4znBVlIxyar2cZfEiZc&#10;25n+HvFviX4H+M9L+N/wHsvsdvHcnGn2s8ax28zAedayLGrMYyGyuTllbA5Wtr436TZeP5ofi/bi&#10;4vV1ad715L61XdujIMkTvO6IjwOeS6hniMTgctjS1b4dWPwzv7zw144+Ivh2x0u/jYXFtZaqsssq&#10;8iOdYbNHKuCA2GI53DIzV74ceEvBHw9t77w54r8ZavdR6k0M0N9B4fisbWGcKfKvA19KHmwrOrRr&#10;H86MVJzjHbh481DZW7sxdS0rnmGuaxceMNEPjgzT299pqRtqCWzSTuyb8JcqIhFGuON3znGASfmp&#10;9/rEN95PxP8ACUcdvfRXQ/tLbPbxSpNwROI1EzhJWByCR84PJ3DHU+MLnTPh94rWz0v4dW0k1rG1&#10;pfR6tf3uqI7nazKtsvlwxxujK8ZbeGjdGzmlk+OviH4Q6vHqXhRYbPTNXmUtbaBY2+mllWMb4iIk&#10;klV049ASFbOTmn7Oi99zSXNFGPB8N/G/iG4s/jJ8PPBGvW0UshkvhdaTM8NvcAEMyS30kUQhfOQc&#10;EDLKc8Vc/wCFW+IfCt1a/EHT/HHh7T7E3kdu1kmvC/VGkVs2722lxSZDKMbDIRt65OKwdS1zVh4j&#10;i1zxf4jvPEvh/X0Iku7iSdvPtXJ/dM15LsjlVwCeBtZVIGGGY9F8Qn4feIH8DeI7y9v/AA9rHlia&#10;SzvJpPOt+fLnght4kUOpJ/5aEEo69+JlPlrKLRnFuzaOml8E/s+/B0L451G71rxFoXiPT7201Lw7&#10;baPbada3EcitHLZTT3czTMuDu4jDYCsOVGPzP+JuofFz/gjX+0+fiv8As3Wtrrnw98f6XPJ4RvtV&#10;kaWF7Zm+a2laMgfabeQYIB5ChujGv0RvLPTfhkup+BvHOtabFYX2ydGlaG3kzx5V1FGBJNkc5ABy&#10;CykZFeYfFP4SaL8WfBfib9mj4+wNJo2ryLPomufZbuWHw3qWEWG/S4kQItuwOJFQfOhzjIr0MNjv&#10;qsXGScoSa0ODGYWVfWLs1sdp+zvqf7eX7cvwPs/jPeftvWPhFbyNJbfT/h14TQyBO4kmmkDLIOVI&#10;APQe1dp/w7P/AGdPFF9ZfEb4n6746+Isy5fVo/FXiyaVLmQjl2iTanr8gwMV+bf7KX7en7SX/BK3&#10;4j+JP2QvHfwfttWv7HX/ACbWDVNY+ywWsjNgyLKqsJbeRdjq4IUj5wxBr9CNC0H/AIKq/FGzt/Gd&#10;38Xfhv4C0vW5dmqWXh/QXvZ7Bc/OVeU7TJjnrg9uKrFYeph6nx8sHsc+Hre1jtqtz3r4W/su/s4f&#10;AiO8m+FnwM8L6bpetIGu7iy0eMSrgd2cFsDuB9TUfjn9pj9nb4Q20nhj4sfHrwnpLWcYfTzNrkKy&#10;iL+4YkJbr0wuCK8pP/BOGHWtfWy/aJ/az+KHjvRryImxs5NeOnWiXDD5nZbY/MpzjbnAHHPbtvh9&#10;/wAE9P2MvAelL4R0X9mvw41xDIZ7S+1ew+3zSODn5pJMt+BxxzXn81P+Zs3vPrY4u7/4Ka/Abxlf&#10;W+m/Bbwn448feJoUZrGPwn4QuNlxGDyzPMI0CEH7xOOhzzWfqP7S37fPj+V/Gv7O37CEPh+xWYQX&#10;83xD8VQwSTMOp+zREHaDznJyPTPP0X45+KHwu+F/htfEXjb4leF/CS6PH5Vxa6hq1tZxhVXiNELg&#10;kYHEYBPGMcV4J42/4KwfsY+Hr9dT+HHiXXPGy3Cr/a2l+D/C93dCJsHksY1UMMHvzj2qoxT1jT07&#10;smUqa3Zmf8Kf/wCClnjO9tbDxh+2L4L8F6Hq82/UI/BHhSWS4tNw+5FPPhSRwN3HTOaTVf8AgmZ4&#10;R8fTXXh39qT9ov4m+PtSXjR7jVPEps7dI+T8sMAClt3qTgU2y/bK/aR+JHh5ZPgL+wD4qm0LXCTp&#10;Os+Pddh0i3VCDtn8kgy7M5O0D5vUEis248N/8FYvixdL4R1z4zfC3wH9htfNs5tK0W5vrudgcCMN&#10;L6DuCO3WqvWj1UUVFWV0rncfD/8A4J7/ALH3gCLTrvwZ+zN4f/tzw7MkgmvrM3c8zqf9aXk3eYc+&#10;o/Cum8fePPgt8GLO48f67468LaDpeoMo1izvtSt7ViQP4UyGZhjJUA5FeX6n+wr8Ufif4LS8+OX7&#10;aXxQ1zX4126vH4X1JNJsmiz/AKuOJIy/TILlgSTyB1Ox4K/4Jk/sQ/De/h8d6L8ErXXo7iFo57jx&#10;JeSapLG5zuZvNJXfkfewDWXLSqfxJt+hWq2sjgviH/wUU/YYgtb3wLpmsXXxEs7793LZeFvCs+oq&#10;rsMcOUCAngYDZyeK8Y1TT/2ifEOqv4a/ZU/YU8ZeBr68h+0w6l4r8YRWNnFEfm+eyYPng/dGDnqM&#10;190aNoPwg/Z/8PS+DIZPDPg/w3NIZtNulkt7C3jY9VLHYG579fyrxX4j/wDBQ79jjw/cSeG7r412&#10;eteKdLuitlF4Ojm1R7t8cKjW6skhPThyOfalGnTjJunB/MOe+8jxn4ffs/8A7YOifEm6+Mnxr8M2&#10;niu/g8Prp9nF4V1KKMaZGH3yFIZGUsXPUqQTjgV6R4X/AGyfEGhQLoE3j680treTYuk+MNPeHZgf&#10;dBmAB9ir1NpX7cHxT+IN5ct8BP2FPiXquoWqKbybxRaLoNgrMfutJcjJJ64UE+oFcn4/8K/8FOvi&#10;fbtczW/wv+Huga5N5N7p8yHWrnTozwXYsNhkA/u7efSj2dSNuey+Zpen0R614H/4KF+BNa+JOpfC&#10;nxt4bG7R9Lt7i+8RaK5mt4riVsxwFF53eX82VZsZwQK7Dxp8P/2Uf2rba2uPEmleGvE8lou+1eSP&#10;yr6E4GTtf5z+Kkc98183/Db/AIJo6l8ILzUPL/af1i4k1i6FzPcjwrBHatMV2gNEswwrdARznI71&#10;R/4Z4+P3i/8AaH8L/sxeHZ/Ckesa41zeyeInvJYzb6ba+X59xHauQ7yL5ibVVmBbPQZrSCjUqNQ6&#10;a39NyvZPe57HZ/s4fE79nC2Hh/8AZ48P+CdW8K/bGupNB1ixbS75Gb72y4iRo5OQMbkBHY96zfil&#10;+0nL8I/Da/EH4mfBDxxot/pa/vJLPRxqVvcf9MxLbuVKkd325/SvoXSv2TfFv7NOqnRPBPxw8ZfE&#10;iPXAn2Xwf4gghmutNCIfOuVuNyIkDEquyTb82Apc5INJ8V2OrG60X7LfadqFpJ5Oq6XfWMlvJC5X&#10;pJFKi5UjncCyEdGNKdOPMpJ3Rn7RvR6Hw3Z/8FAviV8WLnUP+Gaf2HfGGv6WYwNRm8T3UWkQJIw4&#10;8oPuLg+xzjPFN0zw7/wUs8aajYeD9b+Inw88A6PdQs9vNp+nzapdW6sP+PZDJhGPOOuB1Ht9Xax8&#10;BvAN1rt54p0jQLjRb688vzr7wvdmxZ2VgwfaivGWyOrJgjIOa4fxN4D+P3hnw9qVto/ivwz4ujdj&#10;Joa+JGfSry33AsA8kKvG+DghgqE+3QXUlThpFL5ozh71+bU8I1n/AIJ8XnjHS7i/+PH7SfxG8Y65&#10;GxS4it9WGlQtbjrEIYiwJ9ck11vwt/Y0/ZM+EpuPGnw6+C2lxx39kbW6uNStzdTxeqkzlwr+rgAE&#10;ema5G+T/AIKNeK2ms/i98ZPh38K2hhUab/Z+lm6m1RhxlLi4kWJ2HAKq28g/dNZlz+wXYfEXS7XX&#10;fjr+0V8RvFTTSLJ4ls7PVhbWEzD7wFvCFwn/AAI+pp80us/kiZR5rJJXO38W/tB/AH4LQ/8ACJfE&#10;H4zeEtLjs18zSzBdQ7io52NDDkg8Ar8ori7f9uvw54211tX/AGevgl448X6vDbn7c1t4eNnY3UBH&#10;LPNclFCkdODycivRPA/7Gf7Nnwl0q40DwZ8I9DhtL7ZcQazc2InYlfut5k4Pfqoxg+tZ/wASP2x/&#10;2c/g3b/2T8UPjV4e0rWNJh8mbT9PvfPaWMfdxDAH2N0Gw4pWjJXim/UE3H42eb6j8SP2/wD4haNG&#10;ngL4KeB/AGh6peGASeKNZOo3EGPlLlYcL16Dk9OtNu/2Uf2kfH+tTeEPjZ+274iktY7VP7HtfCtm&#10;ulxueSwL4YnH8OSDiudn/wCCmPwz1C81S4+BHwC+IHj7TRHu1W30rw/LHbQyNwjlyGKZx1284zji&#10;qQ+Mf/BSD4g22maZD8K/B/w90nULpG0vVfEV09/fWQfLRRyIGBDHoMoME4reMa0bWsvUxlKjLWzZ&#10;3vhj/gnj+y7oOoWPjK9+Hl54w1TT2LaonijV5rx75hwZSjHaT+Hau2vdP/Zp+C3hmbRpdX8L+ENB&#10;1C6N3aulzFYGOcDnI4YsOhH5A814Lffs1ftPfEfTr7WfjZ+2b4nN7BcCHUNH8I2a2Ua2/GD95W+Y&#10;AjIHHHWtDwj+xV+y/wCEPE39vX/w7/tyz1CARi+8R3c981pMWHLrISuSerADFRV5ftzv6FLm6JJG&#10;v4i/4KQfs06Pq0dloXiXVPFXiKG6+y26+EdHuLkaoMcAEqqk9jjOetZeofthftB+JbO+1v4A/sda&#10;la6ZcSeVqEnjzVI7BFuP7whzuHrnIz3yK9Pk8B+G/Cfh2x0zRfD2k+HZNBkZtNnit44LbGGblsAL&#10;kc7iw471y+s/tH/AXwqWurnxlayLcRldW0+FzLCsoXtKcQ4bPGH79KIumlpFsmXN9qWhx8fw6/bw&#10;8cavHpvjj9orw14Ot7eM3NgvgXSWmuJZMZVRLMQMccnd+dUx+xN8PfF9tH4h+LfxC8beONWhu/M1&#10;+LXNekiS4YnP+ojJVEI9Cc+1c/4r/wCCk3wW8KaVNoPhnRrrVBBJv0uS4m8tYOmclAxIHpnPHXFe&#10;Q+Of+CpfxIv73+0PDFjY2N0sfl+fbWoVSueQ24uzZ/3lraNOvU290xlWw9PbU+sPh1+zl+zz8MVu&#10;LDw98MtHttH1plMOqf2YLiSGcfdV2l3FVzj079a2vGHxG8AeEhJrPiH4iaXpusabGY5bVLgSR3EK&#10;4UqViyF4HGQMV+ZPjz9sv4s+LYHs9d8d3LQtIWW1+0HYDnIO0EjI7V53q3xZ1rXpf9N1e6um5Kqz&#10;HavPYEnH4YrT6vpeU2Z/XI/ZifpZ4w/bx/Zq8LXVxp0N3qGrWU9uzy2sMKiJJiB8qtknB9cECvDf&#10;iv8A8FHtL8ZeDv8AhBz8M9JvLe3mP2KbVIftEyQ4HyGXg57Y2jgda8H1f4b/AA21HwppPiLwn8Q7&#10;q+ku9Ha61S3vIVja3uV4aJFDHI3ZwxwSAOBmuE8J2XiDw34ia+1e0W6t1V0WFpAMjH3se2RXFSxG&#10;DTnyXbj0fcmpisRy2fU6CL4s2fgLxRL468GeHV067m3KEsXdQuR8wwWPynnjpT9N/bX+MMHxLs/i&#10;NrWqyatJZqkYt9SuHffEp4QkMpxjjrxWLLZ+DING1rxNrk1xHq0kkiafFDFiIEFeo9wTznj0rz/+&#10;zNRfTm1j7DJ9lWby2n8s7A5GdufXHatJU8JmVGUK9NOOzut79PM5fa1Phufq78Af+CmX7Pfxf0Oy&#10;8PnWh4P8ReWI2sdYhMlrIcgBUmGWJ9mAznrxz7Xc6RZWnhltX1KWKNrgF7crEPLn/wBtW2EgE5yQ&#10;Rmvw1sWVrmMSysi7xl0+8oz1HIr9Wf2Nv2V/ix8JdLjuH/a71LUtJEUcq6BDYEwxqUDcmd8pjOco&#10;pU+tfiXFHhHg6N6+VVeS7vyS1v8A4Zbr53Oyiq+K+R7hBq9xfq6aPrDWtusmI7GGMDzmYZ3K2QSu&#10;c+vaq+k+FrKANc2d4lrJEcyBWbzJPXI5JJz/AJ4rO+If7Yn7NHwml+weO/jfoKzuMGx0WdLudHzg&#10;D9yr7CP7pK11ng7UPA3jfQIfHvg3xZcXFhNbec1xFbx8tgYBZv8AVnpwATnNfjeeZDnnDzX1um4x&#10;ls907dNiKlKpe17nPeFdJt9F1W91e605YZvMzJIu6DzUOcMNwOR+GTz0rR1ZdAutQWNdGkha4hVp&#10;LiG43GU47gjsOw5GcE1tatGlhB50zNMiqv726gYrtB5CMQA3cZP6Va0nwgfFngXWfiFe21xHp/hu&#10;GJp760tXkMfmZCrxtXB9QeBzivnZYrnl7SV1ey++yS+8r6vX0TRyWm2Hh8vGkF3ceUu5kRQIehPz&#10;HeSpA9M810Pg7x/4s+H/AIij1T4d+L76XUYI1kt7vT7ry9hb5v8AlmR8ueeh9K4vSvD+l+Kria/t&#10;PGLR2qswYWl8kkZYk5jcfwN1HJB46GugstE0+znt4VvrWa0aMBWeOLhlAUqW3YByO+Dj9fQlUeEn&#10;zRm1NfK3z/yHzbXPrz9nz/gsB8ZPCLrpP7SOgw+IrUSYk1DS4WjuoI+zH5Ssv47fr6fYXwf/AGu/&#10;2YP2nZW0HwF43s7zUZofn0XVrcxTMMcqI5BhyM8hc/1r8cdS8PG51HzIbm8upJJCkP3njKA5yAkn&#10;C5JweeK6Hw3/AMJBpGo2Ot2HhcJPZyNNb3duxi8l+cMCu4568k55I4r77KfEzOMspxjXarQ7S0a9&#10;H1No1IqStsfor+2L+zX8Ovh78NLj4g6boWqWdrplu/8AaD6DbmaZI0idkYruBjRSMkrkcj5cZNfg&#10;F4j+Knx6bQ9U8A+GtCh8TeH7zxVc6XZ3tnIbyNsXEc8yZCgsW8sMDnlVbgYJr9LvH/7ZX7QXxH+G&#10;sPwh17xQ13cT6tHHe3OoFvMaxMciFQFZWYAStgMGUkLn1rO/4J3fCL9gH9pH9jvUPhh438W33gy8&#10;1L4rXmr6Tpd/dNHBpc4AhMcM21VdJBvB3MMbuCCK/T8v4g4fzyg8VRSU1b3ZaWk/87O1j1aeIp+x&#10;ipS6nxH+1f4KjtPg14T8H/Db4VLD8QLXUI7A67Y6cYFFxMG32zb8vIy5OZN2ARt+Y5r40vP2XfjD&#10;pfhPUPGFrrUdxp+n+MJdD1CaHhYbhFDmUs2PlySAODke/P8ARn+0r/wTm+CfgX4G+KtL8N6PJeaf&#10;q2u6RNpt1cXLSCCSW+t4XW3kTcxll3E5yfmPXk1+aXxD/wCCKfxQ+L/x/wDjN4P/AGavA0OoeHfB&#10;vxV1LTVt7nWPJe2cRh4QBLJtkDqwyRzjgmvq+HYYjCYOcaslo730d79NS8zhRxM41IO9/wBD40/Z&#10;s/aC1z4W/tQ/Dzx14Y8c3+tWGmwrZvfCy8qS3EkJjlt9zdQE44Y/LwDmv2y8PfFXwjFPo/g3WPFd&#10;pqWqatC01i2k28hgnhLsU2MAR8ibd3zHBHJ5r8SPjx8Mfib+yV8bfC+ieO/BNx4W1DTr61eTT202&#10;5swWU7Xb96MluCC6ZB4IJyMfob4c+I3wT8Y+EbXUPD3gvXL6SP8AtCfT9P026MI08RMMmBYwCWwQ&#10;ys67iGy3NZ5w/wCE6WzurnRlKinKnU3PtqbT/JumkaZk3kBomXIz2Pp36ipBaSNujXdnP+rwDt/H&#10;uK8++HXxKbX/AAjY6tDb3UEc1uk62eoSFpo1ZQ2GY4IPPQjiuu07xZa3HlyJceXnna5Jx9COn16e&#10;tePLlR6zuXZNM0+dxJdWQdlBCyRn5l/r/Oqd3p3lthGddo+7I3P54rZtbtLoKsc3z7sI0fbqecex&#10;FTzQSxs0t/H5zNznjn68mpA5tYriScBrVpGUbUwOX/Lr0qOW1jn+eP5PmP7qTqT6dK3Smnzh4I51&#10;t1Z/mhK5DdfzpHs7Kx8xrayM25cCRUPrnO3HH4CgszbfwxfGXeIGGxd0jbduPxNV3lmswsmJjtUk&#10;+Yudp+ozU08OpeeTNd+ZHK26T94GYfUdR+VQSahapNmKCUL0U9cfUCgXNEnjvlkh2SruYnr/ABDv&#10;UyPvKtBP8pbDJJ3z3zWe0lpKcJ+7J53q3T8KIp96AIzMoP8AeADe+KnUotXui2N6rLd2m3tu9foa&#10;pt4TdJytpccbMFWTd/8Aq6/pVy01OSJtpk+UtjaU7/jV1b2CaLbIfmx94HHejoByl5odxaSbZrJo&#10;+26NsA+9VSJonYQuGx97ON1dpJ5k2UDrIDxluRj8ap3Og6ZMmJbba20HK+tCYr2OXj1F0k2zKFwP&#10;4hjHtStFp96Nkq454YYx/wDXrVu/BF3duq2AaQ8hfmDN+ZrFudOutOfyZrdx83zEqfT0+tMOYp3/&#10;AIOiuBvRkkO7PpWY+mX+l3Aa1kkjMbfd56+9bcc95EzfLuXdkqG5xViPUYrnEbbZP+mbrnPvT1Aq&#10;6T4t1hIvs10Pm3Y8wjjB9cdK1LXU9A1JHW/soZvL4Wa3kI2Z98/oaryaLpd8nnQFreT7pbzCP8is&#10;+78O6raktBNJiTjfECOnQ5FTIGbl34dgtmEvh/xF5yN8xtpoyjevXOGP0wahmutSs5BLcxMiM20h&#10;l5rAOo+JNIeNonWVdxXbKp3Pj/azxVm08bhk+w6mvk7W53KcfmOBQhG5PfNbjYVZlfG7K/J+o64r&#10;Pu9H0LWbZ45LLaWyrMpwv0weD+VSReI7B4Xh89o0m4+9lXx/T8fwp0sunS5H2r5doO6NflPbn3/w&#10;qijDuvh+IbZvIdXRsiNY1GVGcfdY/wCFY8Gkav4el8+ySRmVhtkgk8sr9BkNnjtXZSCHb8t+smch&#10;d2MkemO/PvTT5pHlyqskbYOW5I9vej3lsK19zb8Bfty/HbwFJb2smsNqVrbKI/s+rYlYDP8AeyGz&#10;+NfRfwx/4KQfDDxEUTxbaXmi3aviSSH99CvuSAHA+qkCvkvUNC0m4Tz7uwyrr/rIcHHuR2rnNQ+H&#10;dtId+nSM0g4VWbco/LBxXVQxlej1OSrg6FXdH6s+DvjD4Y8V2/8AaPhTxJp+pRHlmtLpWYcd8cj8&#10;QK6RPFejX8PkXske5v8AntGMfma/Ivwx4o+JPw21GPV/DGtz2dxGSBNb7xjnoSD0+oI4r3r4bf8A&#10;BQzx9YXEOlfEWxsdYj6edNuglAAwPmAKn8QK9mhmiqQtJHj1srlF80D6m+Iv7Gf7OvxQ1seJ9X8B&#10;W9jqBVnW90ljEXkb+N0X5HPuRXlvxC/Ys1L4fWM2seFPFkFxp8YBCXpW2cSZ+UFvu85wOldJ4F/b&#10;I+HevPDap4vt9Ja4b91FqGPKz6bwxA+px+Feqv4i0LxdojaX4mhtdQs7na/nWsyvE+05BBUkdR1z&#10;XFi8hyPMk26aUn1WjIo4nH4Sau9D5s8P/sw/FjUtOhbX7zw+NzEwtdXzP5fsqxg5x781t6n+yCV8&#10;Oyw65rsOpYnWU22k2ZtXY5wSXZgGAXPbvXtuj6Do+k6u0+l62s8E25Wt77AKAtu2r757963njsnL&#10;wRjzF246n+eK8mPCWWxjaUL2PReaVZyWp434Q/Yf/Z98Nbb7T/C99OJlDss97wx/AZxn3rsNK+Af&#10;wr0W8+2WPwu0fzQ+fPurFJpPbLvk11D37WDLAkflKPl3NJVO81+e4DLDqTnBx+77Gu6nlWV4eCiq&#10;S08jP2+InonoXo7G3tIRBZ2cdun8SWsKxqf++QKhsP8AiWNcHzUb7RMH2AHCjGMHNZTaqXOxYZtx&#10;/wCWjybQfwpF1G+YbRAg5/h+Y10RdKnL3IpByytqzW82IZkjuti7gViWPcB6+lQzymMZhk3bmx8u&#10;KyrhrmUFZHk3DhsHGR+FQ3Kxb1jkYt3C7u3aqdQlU+xaudcEIZFmEfbaAMj3rMvPEEoQQfa2nI7y&#10;KD+PA4qZ4Y5U/fIskar83nRbifpUtnoen3trJIbGaz/uLJLvVhn0xn8DWUpVJPQ0XJFamIdWkv1a&#10;GFJdwbC7o2XdU0FlqroGgiVF3YXexx/9eujhsrHT0VGWORmfCiFvMYnHp2p4ea5PlWunqm3+GUlc&#10;fhVez01DmvsZVpoFxcMFv5zk9PJWtK10fSdJJQSN5hX5lUDd+lI9ugh3XMszY/hVtoot55EL+Syo&#10;q8fJ1z/Wri4x1aM5Rk9i5F567hEs0qK2Ua7br+XNNuJ7by8veiFjyvl445+uaz5tTNvGqjzMnqd2&#10;ATnriqsdzBLc7ZgqsxwqGPGar2sbbE+zbNJdFt7kmb7Ulw3XczE7R+P9Ka8D2sYguDwe4JDdPels&#10;rGR8Esqrn7udrLWnFod1KR5k8kg67XQMtUqbmtEQ6ip7nL3IuLuV4IJEZF6qxG7P40RaNqU7keYU&#10;9flz+QNdoPDNi5UXGmxqd2V24Y/l2rH17xx4C8IajHo+s+JbVLqbAEG7LID0LY4QfUisalGnTjzT&#10;lb1HCs56RRDoejFCpbr2Yev0raS3jtBvadWdf+Wa/fP8zSWk1vdQrc2k8csMn3ZI5gyEfVT/AFq4&#10;CjqojfyVbjjrmtacYct1qZ1JT2Ziaz4ei1FhcWukLb3AXK3AO1iM8k7DzjPQ14L+2d+yx+0t8fPh&#10;/deGPgd+2Jr3w7mmhMd1aw6RHJFeKT0a4j2zxjsSu7PTHevePEl34jh1e3/4R6Nr61ELLcW32gxb&#10;XLD94XCkMAmRtBBzimra2rbol0LUEbbwVmEef+Bb/wBaUqnLO6Kp80T8hdS/4Jw/tw/s8WNvH4k+&#10;GEPjKzhXbNrXhPVBeTzsckyyW8m2csepKqeT1Nfm/wD8FZfBfxQ8b/tENNbeCNWS10vQ7eCOG5sH&#10;ilt8K25ZI2AZDuZuGGeK/qOtdI1S30yFtSlhS9UN50kD5K/Mdq7sZJC7QenIrifjR8APhd8aLVbf&#10;4l/DnTPEMyQyRrdXlqqXMaOuGCTjDg49zXRQzCWHqc9rmtSnDEQ5J6XP45b/AEvVrGYf2hpE0Pdl&#10;lhK5PLY59Ris8LhvJLNndjp9P6V/TJ+0P/wQI/ZU+KPhZk+HN5P4T1ZZI3t5tYtPt8UTKc7Q4Kuo&#10;PQnDHA/Cvzr/AGmP+DaD9qbwTNc+Kvh/ZQ+JbGS4ws/h+YTbM8tLJE22RVySeAQAK97C5tRrr3tD&#10;yq+U2/hyv6nz7+wV4D0bRpUkHjK0037dapFrGoXrxRzW8cyEGKBHcCXJOSV5AHHWvsH4Yz/s+fDC&#10;C+8Tav4Q1LW/t3mzax4sfTdtxcXURZoDAfmSQNgs2MEvjk7c1+Z/jX9mz9on4IeMmsp/DurS/wBl&#10;3Uh8y1hkZU8tjkj3wueDzX1f8Nf28NL8T+Ah8L/iT8Kb5GlsYbXS1kthMLdUQJ53zAySSFhgKNoU&#10;d88n4PiLI8XWxH1ilU5oyavbS1vzPoMqzCOHoulVp2ttodV4mbxP+0At34j8U6hqWoSSz3V1qsNx&#10;eBboWsHypJdzPIkaSBPkEaEg4bGT08V8TaH4g+C/ws1AQ+GJfK8cWDXdxdSYMMmnLIkwMO0/eBQI&#10;wzxjHU5rt/E3jv7T8YNQ0LwFocen6XDFHLZfarNna5jjjRHIWU/MXcNyTxz3zXmvxk+K/gzVvEm2&#10;18X3VvDHIILDR/PEsNnESPNCqmVQEqMLnOc57V1ZbRrU6vur3bLQ8/Hy5oKVz6q/Z/m/4VX4C0P4&#10;eeDfDHiS0vtYZdRj0vV7fbJDbyu5juQSNqZhREUtg5kbrxn54/4LH+K9XvH8B6JfWIt4/st5dRxN&#10;CY3jJl8sqwPUgocN3BHFfan7O+m/Ce80N/HHx6vby40nVLNbrw6Vvnsbe4UKuye4dmwsajKhSVBP&#10;AFflr+2R488bfGz4pah4v13XZNQhgvprSwj24SKFW2xhO3KKDx16969bKcPJ5h7R7fqY4vE1XgPZ&#10;y6mr+zL468JwfCnxh4W8T6nb2P2fSZbqzmWQLJJPNNb2hTJ5ZRDJM20c8VyOjXvh7xZd3l14gh1P&#10;VPLk3KtnGW86MM8sxYnlflUNk9ADnpXMaB4Fu9S8Eav4jkSZW0tYiY/unazH5znsCB781N8JPH+u&#10;fC7xRDrOnXUzQzLJb3NvDht8UkZhkGDxkpIyj3Nex9RpqpVqUn7zd97a6dTwL7ORhX+lavb6gsbx&#10;N8pVVQdVXGQMfSvWfhz8GfDvjDwzJrkWmfapgFjns1VvMiaW4WJCmOWbhjiuR+PfxKT4n/GvxF8S&#10;fDvhr+yLHVNUaax09YwFtoS2I0444VccV2Xwc/aVT4E28SaHp0Mupm+tdRa9uIt/lvHFJtUA9syb&#10;j74qcxeYTwcXRXv72T/Bi9zmt0Ot8Gfs/wDxD8Lafa+IoviMnh/N1bz2djqjGaOSCRZLkStg5QbU&#10;iJXqxbnFX/A37Vn7UGl+KdE0j7dIIrd47C0tLXbLGzJ8xZ0kJ25ecFm46+1Q+Mf2n/APj/UrhLK8&#10;ubO1j0/7FZwFQQVFvDax5PP8AkY9cGvRP2V/hvo/jb486Lq2kadbtpd1qyypsUh2guL+ZlLt04ht&#10;OB6NXzUqXt4yeY0Yyb2vFaX8/wBfM2p+7Uiot7o/QRory7b7TrbtdXnkqtxNJt3b1UD/ANl/QV8T&#10;/twf8FIvFPwb+LmqfA34XeEdHDaSsUM+rampuGaRkDvtQEKuCwAznpX3beQQSTDav7ySYPxwcHrz&#10;9MV+IX7WXiKXxn+0p408Rzy+Y1x4kugrD+JVkKj9AK9vLsvwMqHsHTXIlta6PVxtSpSoqzs2fr3/&#10;AME+P23PE/wp/Y6tbD4u6ratfeMJJ9UaO3iVLuWNnMcRX+6jGJwqgEnDEYAJr6K/ZI/bQv8Axbo3&#10;iHUfFUNrHJp90n9naVc/uo5YuViG5uS+4oSD025zzX4gWHir4geA/EttpHhL4r3Ucej26RWK61H5&#10;8UbJakbFzyuHuZFXHC7812ngLxf+1r8K7geLL/wtfTaMvmM1xo0ZuIf3Tx2pl2dWCvL0HLM2e1fj&#10;+ZeHtSlmFXH5fiVCrUbcU9ErtvlithUcwqxprmvJLc/ef4YftMfC/wAd+NLrwLqMstnqFxfGz+zw&#10;6gWMk/DFl8vGwBUbk5wvNekNrtre27WGueVHBZ3DLJHDIzyOSuUiZs7jg8s7ADBr8bP2WP8AgoF8&#10;H9R8QyWd7PNp+rW9rNaaLZq5tZp7m4u47ePcrnJYI7yuwJwE2kYzXvngD4n6f46vtU8Y+Cv2p5NL&#10;urjSIUmjv42W6up/tLLDEinh2lVGBIzgAE9OPEnn3GnDP7rG03KMbe9KLd+/wm9PGYTEx52uXofp&#10;vbfCnX/iH4dis/su6Blje3uFuFdJFWQMMyf3Rt/hySK67QfgF4dsJ/tniDxJNrDdEi3eTEo5wrEH&#10;dIR7sOnQV8XfET/gon4xT4X6b4e8F6bcrMmmtBZzJDJPNcSiM7ZFKjayZ3LuX5dwwCCK7/8AYE/b&#10;J8W3Hw31XUv2tdSs9Iks9YFjYvFZSlYyWACMylhv3ELz1Y4yTmvpcm8QsLm+N9k6ThHa8na78lvb&#10;zOyOHhKLUZ3fY+vJGsvDtkunaTbwxW0e0GG3wFTjr1y3Oe/FEF5b5+1+VGicbm6j9fes7RPGPhbx&#10;ui3/AIYuo7pBHnHksjP6YDKCfwprfaGt478GRUlC+VCfl6jI47EdzX6BRxdHER5qUlJbXWqOWdOU&#10;ZWaszpF1D7LdfM21ycj2U1JN4lcL5jFiq4JeNiuenGa5+SSTzPIkQ7fLBMu75TkVIk0wlZIXXzFj&#10;+be2Mgdsd66/bSjszB0Y9Ued/F39in9lT4s65Pr/AIu+FltZ6vMN02ueHmNlOWbklmjOG5/vL171&#10;4Z8W/wDgkb4X8RW63/wr8Z2d5JCxa3tvEUZjmDY6C4h69f4kPfntX1zfXId4biJFViNrcfM2PQel&#10;Qm5tpY2lhRPO4+cMAD+X5fWvMxmX4HGP95G/oe5gc6zXAxtSqu3Z7H5l/E//AIJ7fF/4RWn9oa14&#10;W1xIV3brjSU/tCBRjqTGAyAerLivCZNI8SNqUdkbS31CO3utrLatsl2jqCqlXyfcEDvX7cWusuki&#10;BTt78ycsMdP8g1znjr4TfA74kPv8c/CvQ9QdhhrsWMazB+uRIoDZ/GvncRwrFc0sPUa8nsfXYXjr&#10;mioYuimu8d/xPx+uPDdzbbdW8N+LLjSblGy1rfTKykEdPlG4e25Wz61HafEXXdNRtOv47G4hkJDR&#10;RqjliwOTs5YZ/wBz8a/SX4kf8ExPg3440ib/AIQzXLzT5pD+6i1iMXcK47A5V1+uW+lfL3xb/wCC&#10;QPxg0dv7c8IaRDqUkc26T+w7vzDgHIbypirZ9gT7CvEqZRm+Dvzx5l3R9FSzrh/MI/uqnJLtJ/56&#10;Hhumax4QmcWeq2r2rSFT5NudmwZzkL8278FXrWpdacb23aXStWt5li5XdujlH1C5/Ur+FVfF37P3&#10;xY8JP9l8Q6LJDIn37fXbGS1kGOuPOUZ+oJrhdWn1Pw5P/ZesQ3lu8S/upkfevPHy7xyPowFef7RL&#10;3ZJp+Z6X1WUoc8GpLujqH1S80zUHDRvby7sSSRx/u2+rD5f/AB40r6rcakGWQLPESf3Lpt79s9fw&#10;B61S0+Xxe9sRod9aantUOv2hWjkI7r84A/HfipU8W6NbzCx8U+FZNPvmwW2q2x8Y6EFcdu7dacPZ&#10;1PhdzGUKlNXaNGwsdHkiWEyNDubKRvGcoxx0PJIz7Ln2ru9N+23mnQ2Fi1pqEcUYJ+z3S793qU5I&#10;/E1w1mNH1R86LqE1m/PmWN9JuVxk4KOAp9MDYx9zWlP4e1OKMTQ2P2mSPlfsk++4j4/558SkeuFA&#10;qnH3bImNR3TaNTxc0lnpzQpZ3FvJJxIzRhlIz7/L65wT1rnbXUNbsbVo7aVLiANjyvNCgjjgbhn/&#10;AL5Bpl/458QxKwbWGLRx/Ms5B2ezryR0I5Zayb7xBZon7+1t4nfh7q2JCvjJ6ZwvOO5rH2fMjb20&#10;ebc15fHd/YuFuY5ocMPJ8mYq0fqcgkkdOML9a+rv+CQv9tfFn9qTUvEmu3FxeW/hPw4ZvtEzAqtx&#10;cHy0XjPIUSdT3r4x8/S7ndI9xMgX7sc3Afnopxzx04Nfpx/wRS+GtvoPwI8R/E42y+d4k8QGGN1j&#10;KkxW6hR1/wBpm9OR0r6/gzBqpmSqNbI+V4yxrw+SzUftaH2Ysez7o/Kmq5L7SadIpX5jxx0rP17W&#10;bXw/oeoeIdQdY4bGzluJJGbgKilj/Kv1/m5UfhsY800u5+O//BUj4owfFT9urxRHa3XmWXhmC20a&#10;35DDdFGHlx/21dh+FeCqrRRL++CMz5+XqR/nNW/GHiiTxh8Q9e8f3r+dPr2vXeofNgAedKZMdD03&#10;AD6VBeywbVaRkGw/KpYcf/Wz1rycRUvJ+R9ZGHs6cY+SPnP/AIKP/FnwJ4K+G+meBPHGg3+pWniD&#10;UGe4t9Pv/s8sawjKvkowbmToeOK+J9Jfwn50sfhcTx2cku6zXUflmVT2Zk+UkevFfrAfhV8A/ivp&#10;/kfFz4bReIwoxC80fmm3B/uqMsASByAOO9cP4t/4JD/sk/EvTpr74RePtQ8Ial97NvcreWsbdleJ&#10;yGi5x1k4GeK+alxdlWFqvDV1KLW8rXR79Pg3NsZQjiacoyTWkb2Z8DWBkeJ5WZdscYj2SKJww7/M&#10;p3Cr9pJbQW0jWMfysdqtBcB1XIz/AKt8GvcfGv8AwR3/AGwPA15Jf+ANW8P+MLePLRmx1MWc0i57&#10;eaQpJPYMc14R4707x98GfEX/AAinxt8Ca14fuN2+S317SWRTzw6SADeD6rkV6+GxmBzDXC1VP03+&#10;7c8LG5XmGXN/Wabj+KHXcSJJIkskO+GECIxM1uT36/dP6VxvguKTxR8UI5Jy7xwtu/eMG+7x2Arp&#10;NW8Q2N34VkNkvyqpkWSO4WRWyMDCtgj6jNV/2d9IN1qF3qm9dzMsSbuQfU8V62Ei+bbY8ut72h9c&#10;/svaVHZWk2qywwzLNuVt+ARx/nvXtNrcXN7cCEeYUjG5k35wPTn2968v+FOjvb6BDF9jX/Vg74cj&#10;HPI9+a9CguItN01i4k8xs/Nu5H4dfwrqn7zuXH3YjvEOrQJN9mieSMKQR5nOOPUZHr344rnbiaJz&#10;8+2QspHmKxx1PrSavqsz3BkF43zsdyzKOP1qjJcBm/49ed2VMK+vfA/XFaxp6ClLmLSrbypu2yRj&#10;k7ufoasW0bGIJAY2BPzbmK/Q/wCRVG2mx+8eYq/LbXyw+nOMVfhjkkg37NxOApTnj1qZRJiX4rho&#10;lzJb716swTLHPYY/wrRsJrMIpty0bt/CrYJrNtCiKIUvdvQ+XJ9OAM/TPsK1reN5IvOmsom3f8tE&#10;YZx/IfhUDLVsZYbYwCXzPmxtPGcD3/8A1017C61q6t/D9haSLcajdR21usEYJ8x2CDAHqSBRaW4a&#10;De1ix6FlZj1z79K9z/4Jv/CiH4vftjeGdPvLZzaaDI+rX0ZGRiIfu/w3kflUabvoVrY/Wb4LeBLX&#10;4X/B/wAOfD60jZU0nRbe3XdjIwgHPvXSgy4AZl9mPNWGZSOv/fVRGFMZQN/wGuK99Tg5tQyAN3PN&#10;C88cH5u9IscisTnr/DSnAGWQ0CY9QOuPbA5xQFV/usG+opqgMPllC1IhfGWH40CG/ZU+8vy+u3mn&#10;eU548wf8C607kkYOPepFXcc4/H1oAh2vnDR/lSoEX5en9aseV3HH1pREmNwIajUd7kahiwwufmx2&#10;r4n/AGoPiBpnjj9obUr/AE2eO9j8P7bKGK1142cyMgw5w3yuN5OB3xg19meNtdtfB/g3VPFNy6qu&#10;n6fNMA0gXc4QlVBPctgD3r80NW1rXZriS48bN9me/nkeS38SaKTnMm4kSx/eG4kjnpXzfElaUKMa&#10;a6n03DeHvUlW7HX32oarcQ2umeLNdZrO6mWSS18RaCCyYYjm4gPzNg8HjANaXhndZWd1ceH9Cvo/&#10;tK7IrjR9VS6hAV+f3Lk7eMZ5JxXOaAfIgmn8Pwag1qqGJZvDOrC/gHOQz2rHevfCtXKftZ/GJPgb&#10;+zr4u+IF9NpcmoaboDpYxTWb2VylxcrtQjA2luScYJGK+L5ebTq7H1y01fQ/I/8A4KLfGH/heH7W&#10;3jPxit6JrN9WazssRhd0ECiJDsX1CE/jXzlL471T4V+IdM8X6HHH9u0nVIbuxS4Hy743Djco6jI9&#10;a6XW76aV5LmaWRzN8zu5K7ifzYkk15P8SNVmm1dbB2/1Ix9wDmv0TKcPZxp20SPiswrc05Tvuz9k&#10;P+CZX/BVH9or9tnxxqHgHSP2Wln1LS9JN9rGueEdWkjZIQwUFoJEkzlmAAXAHtjNfWGo/tI+JNLY&#10;6Zr8+r6PPuG46hov7xB3Hmxb1HT+KMAV/OH8Mfif8RfhTrf/AAlXwz8fax4d1JflW+0XUpLaXbnO&#10;3dGwJGQODke1fVfw7/4Lk/8ABQjwXZwaZ4t+Jdn46tIVx9n8caTFfsRkceaQJO2B83GTX0kox+zZ&#10;Hm+z59bn7P6Z4x8G+N/J1XV/GWsajJvkdmtdQ83y48fLCscJypYfekdN3XCit6wl8Nxj7L4aWHfJ&#10;H5E8Ok4jlk3ji1t0bDwr/wA9Z5BkjgV+YHw8/wCC4fwM8bWkdl+0h+yHJpF5lj/wkXw+14r8xPH+&#10;jXClgAM/dnyccYr3f4aft+/sR/E6OPTvCf7XP9mXT4Fpp3j3R5YljYt8o8x1dFPTOJR1yTTqU63M&#10;krP0JlQqO10faT6SNNaKaeBpryWFrGOHS49hMQ5+x2Yb/Vwrz5tyeW+bnNVY7eSe4jRbhL2S5hNn&#10;CulxmNp1H3rS0/55W6/8tLk/ewfavK9E8afFXTtEbUNPntPEmlTW/lLrnhDX4rq3kgLZ2felTaTn&#10;KhxnHSprH9p+DTr+40/xnou1r1VinuZo5LFzbqMC2VgJIxFnqEZM+2aPbLqc0qZ3+p3G9V0+2SO7&#10;uLqN7CP+y5PJN0qjm0s8/wCrt0/5a3J64OOtVrTTLLTY4oooU1C9vrf7GsWnSCE3US/8uloT/qbR&#10;D/rLjq5yaxbT4t+C7bT/AO1LpJtQuLy3WK4voYA1uygfJbiS3Mi21ooxkZLPzmrS6zYeIHMenXVp&#10;q5v4RFcyR3AiW+Cc7DICVstPi7hiGk545rV1I8tkZ8kr7F9Vkm8u2QG+nvrdrRVs2EKXUSdba3J/&#10;1Fimf3k5++d2OtVo4H1VkjEkl/8A2lb/AGVUt18kalGmcQW/T7Np8f8AHKeZDnnpRDDLqc0dpbRN&#10;qM2r2v8AqDJ5S6qkZxubHNrpkXOF6y89c1r21tLa7dOTdqmoaxa5eRv3Iv0Tv/06adEe2RvI96rm&#10;vAf2kRW8BkRLVpftkmoQ/Z/Lt4xD/aCoR+4gBP8Ao9jGPvyn7571n3WqNOIrazU3V1q0DWbGyIj+&#10;3qvP2S2xn7NZJ1knyd2MDmo9S1XM0elWHmarfa1bssm1TD/aSx+//LppsXQngucAZJqTTbCG1t4b&#10;W6MerX2sQlGkt0+zrqax87FB/wCPTTYu5ON+MVpGzhclpk1hpULRKhhF59uhNrJJpf7pdQVR/wAe&#10;loG/497JP45iBvxT2kS98tLQPcC8gayj/sr5Pt8aA/6JaA/6mzTkyTn7/Y1XLtcSwhgNSuNXhMX+&#10;hyeT/aioPuRjObXTo8fM5/1nbrVlYVeOFBHLqVxrMZgjWxPknVAn/LGMcfZdOixlnON+Pes+X2kQ&#10;2Gp5l8UnJkvGu4zZJ/ZMflm+VT/x5WY/5Y2aY/eTnO4A881MkDOkdw8v2u4u4/7Pjk0ldhuVX/mH&#10;2Ix+7gXGJLg8t81WrO0lG15nl1C41KNrVpLFTCdRCA/6Lbr/AMu9lHj55ON4HvWfqOsxXG6Sz1Vp&#10;rdmGn6hrGjxhZL184GlaYn8KA/K8gGDyTmiLtoySO4u000N5N6vnW4Gn3uraPDuSzU9NL01Od8x6&#10;PL1BznvTrW0l01I7jzE0+TSR9nWS2Xzo9CSQc20A5+06hJ/G/O0/hUljpUekJ/aFyq2LWDGzjbSW&#10;8yLS0c8WFkB/rrx84knH3Tn61JeSDQYeZRpp0yURA2qeeujiTpBCMf6RqEufmfnbmpjK0tdi0Vpr&#10;pdKgFnbNDp66S2VlUeaujFz3HJudQkB6c7cjpUUcLWTYWCLT10x/tS+e/nR6LvPN1c9ftGoSZ+SL&#10;nZkdhTcSWTsnm2+m/wBjyBjJ/rF0BZDnOOl1qUmTyPu5HpWlFpg0O3Z5rGPTY9NAvIluZfOXS92D&#10;9ruj/wAt76T+GMcrxWlTuiCNtOttOtdi2zWsdq/2+OPUpN/2It1v785/e3D87Ie2ahuUeZFFzZGZ&#10;ps6hZWOrNt8xs86pqjfwoDykPfjjgkWJJGS6WC7svLmjX+0bSx1STK2gzzqmpt3kPGyHr0qOKzgv&#10;wvlRvff2iv26GHVPkfUmTk6hfg8x2yf8s4D97jrzRKScSlErPbf2q0ks8Dak2rN9qc3DeVLrbRnP&#10;2q6/597GPGUj/i4HcZWeNbsM1w1xqTawAk0kI8qTXSv/ACzTP/HvYR92/iA96klRb9/KZG1VtYHn&#10;fNIIZddaPJ86f/n2sY+oU/exj2qG2ZNRC3Ez3GpHWf3DSWsflSa6U/5YQA/8e1hGVBZyBuA461MX&#10;pqUV5JjcyG9+1zXzX8YsmuNMj2yaptz/AKDZLj91aL/HN3GatadZ+ay6nc3CeamLG4vtHjwIlz8u&#10;naevc44ebucnNLaob7/TxqDXDXC/YZ77TVKm8x/zDtPX+CBcbXm4BGaljclJLr7UttDp7CzvNS0s&#10;bktATgWFgo/1k7EgPKOhJ5qo80dxSFuLsaZGRb3X9nQ6Yv2e4vrFfMj0xW/5dLRR/rrx8jc4yVNU&#10;APLuY4ykOmx6OpnhjnxJBoKNz503/Pe/k/hX+En3qxMht5vLiMekLocY+YHzrfw/C3YDH+kX79eM&#10;lSak+zJpyiGK3is/sEX22zt9Q+eLTUOP9PvT/wAtLluqxnkcdKoSuUf+EDur3/TIvg3rl0s3zrc3&#10;GvbJJQed7L5o2sepGOCaKVbTQ79RfN8P/iPeecPM+2LNKgnzz5gXbwG647ZooC8TxH9rv9uz/gl5&#10;8YfGt74qs/hH4/8AEI+zw22nW+m+ELLTYdL5wQk8kbkKT83K8HODXzNrf/BQX9q34S+LNZf9kf4/&#10;+JtD8O3UxuLiy17xwurXc2BjzCiRKYlC4+UJgYzzmuL/AGxfAj+Cv2jtaHw9Mf8AwjvjyFdZ0exv&#10;LRp4/KmJl2Yf5F8uTfH1B+TBxXjuo63JNYWlzHpt1oqWlqsU8tj5Nsk0hYgFl/5ZgjjHfFfEUcVG&#10;VNVKOqktbvm/M+glRjTk09/Pc4Hx/oPif4y/EW+17xd4me6n1a8a4kuDCY2nkdyWYBgCcsSc8muq&#10;8OfsveHtGCXepfaizR4KyTBRj0IHP54q/wCGPEk3h3xbY+K9J1iO7l0+8ElrI1w07jaQQWDKAB69&#10;Rmv6Rf8AgnX8Z/gz+2x+ytofxD1T4YeGZdYs4UsPEVtJosDKt0ij5xlD8rqVYe5I7V7uBzCPNGFS&#10;F4vztqcdbCxp03Vufzo6V8H/AADYbXXT7f5eC27JA/8ArVs2PhHQYPktVt02sPuoij6ZOMV/TjP+&#10;zF+zRqLtNf8A7PHgiQt94t4Xtcn8dlZesfsOfsYeJYhFrH7LfgS4XP3W8MwL/ICvaji8HKV+S3z/&#10;AOAefzRe7Z/Nzp0FxpN1FeaTq8lu0eGjuLe42tG3qCvoa7Ox+OH7QEDLbWfxw8TYVeFXWpOPp82M&#10;etfvnf8A/BM3/gn9fk+f+x34D/3o9FVcfkaz7z/glJ/wTr1CMwzfsm+F4w3H+jWzxn81YfzolXwF&#10;R+9Bv5IrnpxjpJn4Z6N+03+1NZOv2X4+eIuzR7r5nGP+BcVu2v7Y/wC1vandH8cNakC85/dtn/vo&#10;H8q/YjWf+CJ//BOTWZ/OHwDksT/D/Z/iK8hH5LJWHq//AAQk/wCCfN8oSPwl4ss224/0fxjdY/8A&#10;HmYVjL+zX9j8ET7TSymz8otY/a+/as8VeHr7wt4i+Jhv9PvomiuLO606CTdGeCM7PT0rhfhDquof&#10;Db4q+H/iTZxSCbRdVjuJFkh+Ur91/l43AoSMe9fsMP8AggR+w3L8lrrHjyFem1fEwbt/tRVV1D/g&#10;32/Y5ui234jfEWFW/hXWoCB/5Bq/+E+VFximk/IItKXM5H5u/s3/ABK8Ifsa/wDBS/4kfsT+O9TL&#10;/CD43L9t8KzWKOsNt9uXzbZ06gZWTyiRkZC9hiv0q/4IaeN4/AXw58efsQatr6XWpfCPxhcW1nGb&#10;tZZG0q4dntpCR9GyDggjBA4r89/+Dhv/AIJmH9mb4UfDn4x/Cr4g61qEHhFhYLea1qCm4jjD74Rl&#10;FGQrEgegwK9L/wCCXX7Vtvc/tEfBv9rvVLtkg+MXhiTwZ42Nnp48k63ZEKk0jjndJ+7YEjqzenHj&#10;1JSwMoz3U+21/wDhj1o+zxeFnSvqfqn+3N+yl4U/bK/Zq8UfAvxVaqf7W0+RtLuWP+ovFUmF/pu4&#10;Psxr+R/4leBPHX7C37WWpeC/GGnSWLWeqPY6pHMH2hBIMtgMu7gBgCcEdQRX9nVpKLi1a3LfNHxz&#10;6etfiP8A8HV//BNqPWdE0/8Abb+HGjfvHZbLxYkKfKJNuIpiM/xfdJ9hX0+B5a0XRb0e3qfMSlKl&#10;LmW6Plnwz8W/hBbafFeeE9Mk1W6mjVvt1t9qjs4pR2KW0FvCqMCR81wQOcnrWldfEz4bG2Ww1O3j&#10;1GS53H7H4cjib5W+9Cx0+O8lfP8ACplUjmvmX9h74q+G/E/w3vPht42udHt9U0FDHB51jF9snt2P&#10;+sSQwTyuyZIOxBhSK9SsfEngrRLjzNTbULpWPzXGrw7o/RZEW/lijxx2iPy1wxpxhUktbrud7qNx&#10;U11PSPiPpeoWukw+LFHhm10VrMpZyTvaNeXcYbaSsV1c3F35i8rkQBhg8CvOtOtPEmuQNYOHsNLX&#10;buudYZ4UVCeHQXklpC2emFibjPFMXxhLfasdV0Dw1dalbrNvjUNdNZxNnGWWNLa2Ct7uy4FO1jWf&#10;GN/bmxt9QsbFvni+x6C0MT7ecxv/AGfFM3J6b5weOtdXs610krE/xNY3uXtA8MWV7cSWeh6Rql7c&#10;vIVXUo3nhso5vQ+RFBAqsOhM5UDkmtCDUNK+HuoJCNTs7jUpB+6tfDnlXLfNw8Jayju2Jx0DSqcD&#10;PWsvwr8OviB4hibSdL0C81G4aFWLQ6KJrx1LdnY3d0pz0O0YHpXvXwQ/4JZftt/FFft2ifsweK8N&#10;J82oeLrdlhKtysyDUpoUIxj7kLYGeM8VrLB1LXmrfdr+IRoz3kmfOPxW8KeGPiB4Ov7XxfdRCRrR&#10;oraG4WOO8lUnKHy5pZ7r5WHQRD5R1FfJ1v8Asa/H6bW20638CyWdrIpe31XXphp1vLHn76vdtFlT&#10;2HUjHFftTpP/AAQr/aPgK6p8bPjl8PPBFms3mTQzeJJGWIdysFotvHtPTaWI4rqLH/gnD/wTw8AW&#10;axfGX/goTeavLCsiXGm/Dfw7BaiRScbPMgSWQ8DHzN68jJrT+HH4k/xJ+r4WTTmfjX4O/wCCevjP&#10;VrprTXvFsfyybDJo+m3E8CNtyN07JHAAf73mbe+cdfWPB37BXwJ0bybK/l1jxlrE3lmG10S8E655&#10;3JjTorr5uhx5inGehr9WfCNj/wAEefglDGPh/wDsm+IvH19CMLf+ObySYNjvi4c4x7JXZt/wU6uP&#10;B1slj8Dv2TPAPhmFYwsbfZFkYKOgxGi5/Os5T5uv6Gio4enL3Ytnwb8DP+CXPxZ1CWM/DL9jHWbm&#10;G5yLe4HhqKKVkfoXuL6Sd4CD/ejTj0r6y8A/8EZf2zNe0xR42Xwz4MtpfL+1f2prT6pMpTo/lq8V&#10;upxwQIzkd61vGn/BSX9sjxyn2T/hZ66HC2Qkeg2Mdsdvpu5Y/nxXl3iD4jfFHxc5u/FfxJ8Qak7s&#10;S32zVpmXPfgt/wDWrkqRo9TaEqkfgVj3nw7/AMEsf2dvg/IuofGj9tTSLFY/MNzpsN9BGrsw+bZb&#10;weXwRn5TvxWh4Y0L/gkL8JZGk0SDXPFl2rHdNHpJjjkkxgsHlVew9SMCvmFFFy63LgSSN/Ey5NTJ&#10;Ay8naOOefl+mKx/2fl2ZUvbSfvSPrw/t3/s9+CQn/Cof2S9PkmjQLFeazfpuHPGSATn8c1wHiv8A&#10;bk+NHxL8fWLXAsfDljqga1uE8PqYzu2krudic5xj5QOteH2ZtUVgiKqtzhlxn8azvHGvX/h/whda&#10;zoNjHJqNjC9xYLLnZ5yAsgI67cjBx2oj7O6UYpA6N4ts+hPLAk82SVmbb8+48s2etXrW3vCpe3g3&#10;bVx8qnGK/HHx3/wWu/4KC+MryfRvCWneGfDrLM6O2jeGTcyhgezTb9pHtjHWvJfGn7RP7cnxpMUf&#10;xF/ap1pY3WRhZ3fi5LMqoyT+5iYOeB2U16XLQp2c5fcrnnXrylZRP3U8X+Mvh1o2lXmn/EPxVoNj&#10;ptxZyQ3q65qsFvDJC6lXVzK4GCpI5r5b1D47f8EQP2Ubj7PZ3Xwz+3xgTRx+H9BOsSM+e0kKSRg5&#10;/wBrI9K/IrSvDPh3x5rkel6p8XLvWNQkjkLFbW7u1yqlgoeTHJIx060+7+H8MVosumeBdWCxqwkv&#10;tWurfT42PvvOF46DPNZfWsNTlZNtethRo4io9Wkfqt4k/wCC/P7GfgqA6b8K/h34q1iONf3K2Olw&#10;6dAx+jEE/lXkPj7/AIOHPjDqsdwvwf8A2XNEs4UcBL7xBqs12wByQGiiVAGOOm418C6W8Gi6XHqV&#10;5/whscNu2yVQkurTtk9CBujJPPcD6VsWl3f+I72807wn4k8WW+nXCvPDDaaTHp9szqCVXcTwOSAT&#10;USx0ebSP36lrC/zSZ9EeIv8AgrX/AMFL/irO0OlfEC38N20jsV/sPw3HaRxLj7puJRwPQsw+teA/&#10;Ev8AaU/aA8U6h5fxZ/ah8RXzSvlo/wDhMHnABOCdlu5A+mfwrH1aG3utMt5fFGgaPHaaW/ktda74&#10;tkuZDk5CtHatnt6Vm+JNZ8KX+qiTw3q2y1jmzCvhvwns+XPUvIAWx/eNT9ery0jovIv6vSStb7yb&#10;TNP8OeKNY+y6TeaxqkjBmWWLR5HaRtucbpCOc8c8Ven01NNtbe9vvAFrplrEdtzea/4jSFmbrzbw&#10;/vF4BwMH8auXtrbeJNJ099X8I6tNBYkxTahrniaPT0mVmz8yggk9uDnFVU/s/SZbzw34N8ReEobe&#10;Rmfbpuiy6lcMq5/5azqcNjoQcZ6GuWVadSVptmnJyRskiaw16w1TXLjQvB3i/RYbUK0sf9j+GJZ3&#10;cL2DzAHNUNKv7uTW5rXVIPFd3byTbt93qkOixqDwWZ2yAMduKg1bVBqMVjLFbeMJLeNRDfXH7vTo&#10;5T83PHTg8/SsC/0fRZdemk0mXQswqZFF/qMuoSSKOeQAUJx2NKNpbsLysrHY3Eemvql94Z8KHwWb&#10;e3ZrrzJpLjVJtqAc7mBQnB5xj2qSG9v9VaGLRNQ8TW4ZViun0XQo7K3c9C5c/dBz+VYsPjW5voLe&#10;DQm1SzYxLFcDRNGjsoWPc54xx1FU9Xae9a40e+/s+ZbX960mseImlYADkhIW5+hqJRlzalydM2tY&#10;06HSLO40vUbnRZIreTzX/tjxYdSk9MhLc4AP90j61k+EtSuLm/8AsOkeJ7qz+0Zj/wCKf8M4AB6D&#10;e2PzrNn8b+Ei8Nlp2u2+mhkWO4k0XRVjDHPUu2GII/WszUPHEGqxrootNU1by5T5LSXzLn/ZxGOR&#10;x61b0jqK/RHa3z3cuiyW+v6BeXUdnky3GveLEg2Z45t4vnxnGMVW03xPpU2ovovha/0ext54cb7L&#10;Q3ncnGdvmSjJ5HXNct4n1HxR4Pso9R0fwBcaLp91H5QuLnT5AJmIBK+ZLnfgrkc5Haqds3xZ+IWm&#10;2dhonhjUrzyshZrK2chwT3KjHFReEo811b1CL9nKzvf0PRdS1G912xhbU7DVmtbRQk1xfapBpUb5&#10;JPQ/fOOw5wKw7vXtOSS88O6DfeGVtS7S8wzX0p28ZDyjG7HpxUWhfsmftIeIbZrO78ONp9vIyuza&#10;reLECexwSW6H0rrPC37APiiV/M8UfEKxszz8tjC8zZ9MnaKxljcDRXvzXoU1iKukYnEzePNCfUbW&#10;3l8Vapb2/kiO7bT4IrVW65I289+eM1zl/wDEqK3RtOsdGhvII7hnhm1KaSd+cc8kL29K+i9M/YX+&#10;E2mRebrniDVr9wmSd6wIW79NxxX1r4W/4JrfCr4Q/DGHxlc/DDwzf3ENtHPNcTF73zATkOrTDb0x&#10;wBiueOa4Wrf2UXK3lYJYerGyk0j8ur/4kXF9qsdxa2S2UOFDR2cSRkeuOOOfWtDxd9o1jw2dXuYW&#10;8u3ZVW4uNeSeTcc4Hlp0zg9fSvfP+Cpvwv0PRtb8JfFbwj4cs9Ps9Y0s2l3Dp9qsUQuITydqgAEh&#10;q+ffDyXWs+HrrTre4mgRoGbybPSxtnZezP68nntXdh6yrUY1UrX6GMuaMnBu9ij4B8ybzrtdTkh+&#10;yFW8uCxE0jhm5IB44wOp78d66iTUbO9Mh1o6lCzK0hbVNYW0h9h5SAswP+zXnumBLXVPs95J5S7i&#10;r+ZIyr/wIrzj6V2mnXtnBbWd5G+nzQWtwFki07R2mlK9SDJKMkHnvXTKK3MYT6FuXV/tcFnfTW2l&#10;TxQ/6MrWelSXMoAHA3yD0PH8qjtoLWeyuomvNWWS3mVxaahfQ6dGVPUjd1PTjGar6j5Ms06gapDH&#10;tElvDqWqR2o2+4/lUUd5Alyl7d6dp8ouIziS3s5LqQkAgHc/GQRziqjImScpGhqd5afaF1HXNH0r&#10;/iZ27yW81nHLdPv6bsnK5yOenrT7AeJH0611j+0Ly4jt5Wi+x3AisYxHjI+Zz0OT+VZ1rL4ptrW2&#10;1JdUvttrcbobe7uktY1H3s4ZhwTVe4i0+G6uZtZksVvJlVoVCyXhXd83+709DUcxfxMmuofD+mLP&#10;FqcNjBqELI1sr3kt4fcNtyh4xipbXW9XbUZLu4tLjUFvrVwHt7JYAGb+PeehB9aj+2X8Eq3F1bX9&#10;6txbNGsfkrbhSRt/TtxWZHf6dZJb3dvHDHewy5IuJ3uCAOnAG3Oc8GiKdib9Cb+1bKyks77TZtt6&#10;szeZHd3j3AT0b5AFwcnINGp6hrVqt5pMOnRrMk2Gk0/TVVQvQ846HIpN2oPbSabFDeTNkSxyWtqI&#10;gM8n8Oa67wX+zx8b/iRJGPh38KNa1Vri2/fSOssyj1ywAX06k9arl7hyyk9EeVWtuZ7v7PMdv1q5&#10;/ZtqmQ9xj+7ha9i8D/8ABP39qPxzc/bh4Ft9Hs1uGhkvdcvorNEdDtYeWT5jEHg7VPPWvcPh/wD8&#10;EjWuNk3xH+L2ZCQZLXQdPaQBe/7yQr7c4xXPWqRjLf7jejhpSjfb10Pic29svB3N+le2/BP9kfT/&#10;AIr/AAS1b4sweN1hutOW58vS0syzM0SBgC2ejZ9MivpHxx/wTz/Y/wDhh4r0G08ReJ9YmsdU3W0n&#10;27XoYTHdr8ylgFyI3UMuRwrY55ruvD3xf/Yi/ZR8OzeGPCvijw7pMcz5urSx3andTMOPmb94yn2J&#10;WppVlKXwNlVKHu/Gj84rTwZ491S2N1pngzVJ49wQyW+mysoY9FyFxk13ngT9g/8Aaq+JjC80n4UX&#10;tja7VZrzXpEsY9p/iXzyjSfRAx9q+ufiT/wUb8Eat4EvvC/wm+EXjLWptRj8qw1NbFraJJc5WZNg&#10;JLBgMevIPWtbwD8TP+Chnxdu9L8PeCv2Qo9Nvr+CMvq/iyR7WGV8fPIFfZwT82BkjPQ1pGniL3SS&#10;9WHLRnpZs8T+Hv8AwSJ8e+IVX/hNPivpGmySLhY7O3kn2t/tMdox9M10Hw1/4Jg/B86W+r+P/iZr&#10;GoXFney2mpafY2qWqwzxnDRl3LHOCGBA5BHSvYtS/Y6/4KW/FTx2vgT4o/H/AEXwbavCXWPw7byL&#10;5gz91fLjXe2fVunNb3wP/wCCKVhr/iTVLT40/tK+JNX/AHjSSaXYzyW7XcmOXd2Y89OcHgVk4xjf&#10;2lWz8jSNNy0jH7zgdM0n/gn9+zDD5moSeF7W4ZMtFc3D6ldlhjkqN+w+nC89MVkwf8FIvgL4b+LF&#10;5q3gPwXqF5o+q2KfaJNM0COCRb2PCo0fGQGXhhxggYr7E+Dn/BLD9izwr4e1Pwvb/AW11PXrWY+d&#10;c+JZHvpZV/2Q3yp/wEDtnPNehXngP9l34dfCs6bqeieCvCB8OozLJcRwWqALzu/eYz098HIGaUZY&#10;fZRcvUpxqR3kkfGX/Ce/t8fG3xNZ+HPg1+xlNpLX0K3Nrq3ja6EMZixw5DlR7j5iT6VnL+wd/wAF&#10;KvjT41Xw18SvjZofhyOxu0ubW30MB2EyZ2tGkQGMZPzE49a+i/i//wAFQP2KbXQ9L1zwz8WW1rxf&#10;pzCFdP8AC+l3FzJLHu5wfLEe3A/vZHYc1map/wAFAfi38X57Pxl+yh+w98RNcvLCFpZ9T1S0XTra&#10;QKRnaSCXBzyMkiuinTxCipRppLzF+5lLVtmP8J/+CQHhnx3oOoQ/tGfGfxd418RKx+zwprUlrarD&#10;n5TsGSx9STgHtXp3g3/gll+xjpPgJY9F+AWktqmkSBrv+1pJLya47sWZySB6YAA+lcD40+Nv/BSI&#10;PD4117xL8Ffgr9rSOaOzvtRj13UJY3yDL5VuJyvqVKKQRziuA+J/wkfxFr1j4i+L37dHxb8aQanC&#10;ZNRh8MWP9lWN2h/giM0kTKmcqfkyKzlTrOPPKokvIuMqe0Y/efYvibxf+zf8Ifh9ZeM7bxL4N8FW&#10;+gw+VND9ttbPaF/gVc75DxxtDNzjrXlnj/8A4KrfsY2finT/ABX8KPEmveNNUixLqWneD/Dt3ceU&#10;uMEs7Rqo/DOfWvEl+EH7I3wT8QWfi34bfs46Nq0eoWoazvvFniK81aSJ8gvmFMYkG4qf3jdc9yK7&#10;6H4rfFT4TapY+I/hFYeGvB+k3WL2P/hHvD9hpSSSbQWt5mEZkn2/dKuWJVsn1OFsLpzXk33OhLEb&#10;LQ2h+338d/Gl3J8Tv2TP+Cd/j7XtNkcQ3V1rMiWMcrH+LywjSCMdC5AX/aFQ+N/Hn/BS+xltb/xf&#10;8V/gT8J11hvLu9Nt7j+29TsUYZ/eR2/nsXVD97avNaXxq8LS+NNEsPiV4Qm+0afqVrcTwaaLyW4+&#10;xMr757Ly2IRmgJ3JJjDQupz8mK5DSdI0zxd4ct9FjvIU1zS42Mfl30UMlxZ4DbCkIOXTluobacZO&#10;KuWIw9Nrkp/eafV6k4+8zJ1j4Fa/F8RZPCn7Qn7bnxU8YaJHC002m+H9POi2sxyGR/OeSPKEENhc&#10;MQcVZh+Bf7GXw48b3enSfsp2OvK7oZNS8beJr7Ww0bJlWgVdqncMNndIBnGTWprPhl/FHhmKJfDE&#10;javo8cksMkiqrXFqpTMebqQ8p8zjbgn64qbw5DL8Q/DcXhyGG4vNS0iGSbTUhunut8H3pYGRCqA8&#10;7ozzwHHQis5YqtKN07ehpDCxtdo3PD+tD4GawngrTPDmg6f4fexL2dpoOi2enQyW02HV1YIZi2Np&#10;yfmDLjPY9f4T8ZeJPBvjrULDx+da1zw/r1hHb3nnTXMwvdPlAIdZHYIHG1HBCgrJEAQFzXBx28vj&#10;PQF8F6UtuuqafC0+iyNPBFJ5RBMlsHQOSv8AGgbJUqwH3sVr/Cy+j8aeFV8Nor3GtWK+fo9xcWcs&#10;3z4+a3aW5wiq/VAV4dTj72K5J1Kkouzeu50QjCLSaNzx74Nb4eeLby2vdRmkscw3FnqEG7y7uBwD&#10;FcQeUCSGC/NhtqSo68ZFUPFHh9tbNr8StIZtPkuLqP7ZNDGkP2S4GGEiSSscLJ8pXqQ+4AHAFeu/&#10;Br4rSa98F/E37PPiPwXpeuX2s6ez+H5mlWS8t5llSSaxiMe0ROyo7R4YfvlA6uceX29zp3hSWOW+&#10;vPtFnqVl9kvpPtEdv5tseUlDSEPvTaCMjcrKQec5n957Hng3vqaNvmsUdUabxNYr8RNCmvVktbvG&#10;p2qzXU7JcKpIk+VIkAcLu3HID8dSBU/iu00s6kvxk8J6i1tcXjxx31vYiKP7PcDnf+73sofGdpIY&#10;N+FP0yyXwD4/vm1rSpdW0i6s5ElbzpbpbyxkXKsnmOsKN90gqvDAAg1YRpvB3jCbQL7UBcaXexxu&#10;o3pCbi3K8bYbVW24xwCVJZTycVlKp7RaDhDmlc6m01FfEumw+NX02WzkuZkN6v2V9trf7c70aQ4V&#10;XOChwAGyOeKh8ZRJoWu6f8U/DUkkN4JYpJoLW6kljt7tdzCREhwCsmN5UsecjvWJp1xdfCPxM1o1&#10;vJJp99BHBeT3ljHF9rsm5EwNzyWHG0jkMuPWut0jQNbv9dtbLSNH1fxNYss0c0dnZzXDXtvIpAk2&#10;Rqq8HDAEnBBGaXJKE04sacI+8+h3/wAVPGmu/tOeHtH+L13pOk2+oWFhDp2pRWNvb2siXKJna6OG&#10;KxTAO8L44dZIzztrz68sNP8AiT4etbfSreW5vreEPCIYJZ47iA5YoxYqqlf9rGeg6V1fgX4S+Ofh&#10;R40ih8fal4ct/DurIINam1/VNP0fz7PJKypBEWmWeNmEi7lDh1AyBmq/in4beDvDHiqTxQPGtx9s&#10;+0Qz2c+h6abpL2HCmO9R7iVY4BKASY8AhxImMKM71KUa073UWl16+gqfLFybMXR9dOvaNJ4Z1HV5&#10;7zXtLj3aS1mV8ya16m32W4ZiYxlkJYEru9KtWM8vxC0KYPKy6xpNlKLWK6h8hrm0GMoXmfc0iEl1&#10;BUHG4dhWx4iHwcuLi38aaDo+oX0nnl5rXUPFZtVtrgksv7mwUt0+YIHAx8vpWh4j+LWu+HNIj8bf&#10;C/wd4a8M21zJ5F9qGn+GYLWdbzBY4uLsPLhwuQ42/wAQIOBXLHks03qFWpyaKLIvDcfi7xV4Qhhs&#10;vCWtahqml+aFls9Iu783NuOVJ8oKu5MgfNldvU8Yra1H4L67qujQ3/i/VtF8OatbxxmOy1TxNaLL&#10;dWpzy0Fr5txuT5eCB8uRjIrKPxU8QeNPsOsaV46v5mm+bUbQXU9yttdMQTtICRlDjcD93BK4NU/F&#10;2hXHhjULX4jeC9JjhjvLhTdRx3ixi1vuW8p44dx2OAWVSQCMiqXsYbMcZVWeg6Np/gnxf4WttI1T&#10;xbDfaloMbDxHdR6JOiNZodsN0kt3s82SJW2yFtu6Els5jAPJaP4q+G+jeJJvBU3w2k1FbbUiLa41&#10;7xFLqCw3JAQE21sI0ETNjPztwQckZNUb/U7jw5f23xT+HVjBp8srNPNJNbjdBcdXhZp3wYmOcAfK&#10;VJX1FQ/EXwhpHivQ4fG/gg6bLpk64a3t7qWT7JMOZbXajAboi29GBKPAevyEVt7Tnk2pa7IFzz92&#10;bOk0T4n+M7u1k8Eahp2meFZriRk0+40/S7azkgn7RSbg0gVjhcsM7sHPOa5SDx54i8e/aPAvjfW7&#10;i41BbrzIbjU5Jp57S6zgwyLM6rhgNvIAVgD0Oais7+DxLoWNe1O5W/0q3iWaaIJDJPbgFVk2x7mL&#10;qcBm67cHIIqlrVrN4o0STxemgyDXLGBre/vrjTyTd24yFmWW4IG5F+VmIBACkNya5aknyvmbXYcI&#10;yjLQ1bC4XxvZf8Kl1CS2/t7TZZJtHMkiqUlOPMsXFuWUBwvAZztfjjNN8JRN4j0lPBuu20NrqVnI&#10;39ky3VxDazHJYvbjznLsRwV4JDEgdQKzpr+f4g6ZceJbnXryXVbBI49Qjt7q5mM6ZUR3AW1CoWLH&#10;DkvjjJ75Z46gi1rSU8baLLJa39t5Y1q3liWxDlNvlXqqm9wCRhh/fG7+KtJc1SmqbuKTbldHT+GF&#10;g+Legf8ACJXiNfeILC3kW3uJPNeW4skDP5IaREUzQEO0asuGQyIDnZXLXYstI1Kf4W68wt5Li5VV&#10;vJJl/wBEbZuimWOBXwjh1yWZRs9CuBpJqs+t2S/FrQbXGpWVxGdS22sjeUwAK3CvcMqqDjk7AN+c&#10;43Cu5+LeneAPjP8ADHQ/E3w38F/2XqFlvi1q10/VHmglupd0hVooG+TzQryR7XCErIhwSoPVRpwr&#10;Rs21JbA7xj6nj/hzT9SWS8+E3jmD+z5JJy1hfayiWX2G+HdZ7lhmKUKq7VznKuOhpdLFx4uim+Cf&#10;ijTt19bySHT5NQlklFvdZCmNs+WgiYZ65XJVicGpNZvP+En0L7LMo0nUNFhLQw7LezbUbcFWKEF2&#10;m3xgtgYIZS3QgZbYaF4z+IfhKTX/AAz8OdX1fWtNjUzyW+mzX0d/a5AEgkmKxB1LfMcHK9xipqRb&#10;qJMn3lF6keial9ns3+Hnje/ht9SsZGTQ7WPULVXgfAL2rxWiySIjfMw3FAGA7kVnS6Dd/ErSX0TW&#10;Y7i01G1WQ6V9s00obtdpL2xa7bdnG5lfbjPy969H1n9l344eP4bLxP4k0W18O6hbMIdSa68RFY2Q&#10;ITHcOmnq6xNjCsWlQHbkkYJrqLX9nj4c3WhjxbrP7QVguqafbwyahD4PsIZ7gyK4XcZleaUZz98t&#10;gHBOM1TlKO1kTqt2fPPxa+Ev7MH7V/wIu/DPx8+FN5rHj74b6Tc33hvVfDd4F1LxDZxwNi0eYRhZ&#10;jbjDqisWZIyATgivDv8Agnr/AMFndZ8P+BNA/ZoT4HeIPHXipc6dp8NveRxG5C8QZkkztYA7WJyM&#10;D8a+7dc0D9l7wNrUXxg8P+Bda17VNLvBLNd65rkhWCbCqkjxK+xGZ24BjOTu45xX5h/8FXP2Y5fh&#10;j49j/b8/Z7sJNI0PWNYjHirT9Nja3XQdZb5t8e1ECwT4Z0IVcNvXjAz7GHxdDG/7LXV7fC3+R5eY&#10;U6lH99S6vVH6EN4m/wCCqPxP1g/Dq60H4W/C3T7yNpYbmZ5davLZh/yzVmCxsxPcLjrgmjSf2HPj&#10;f8X4rrT/ANqH9tL4h6pqtj8tvY+FLxNGtRDjIKqiMW+vGK8w/Zl/4LB/Bv4vfCTSfh1ofw58b+N/&#10;HlrpkH2fT/D+kSTTRy7AGWSeRugYfLIc5HB5r1+3+On/AAUT+NEYn+Hf7JXhzwHeaPzcap468Tfa&#10;JJiRwq29pkkYzncwHNedVjiISacVGzLgoyimtTb8Nf8ABOP9jfwteab400P4CWesato8ubi616aW&#10;+ubiT+/I8rMJX4znH4CvXLc/Cz4X6bJf6bLoGg6Dfxk3qSfZ9NjU9y27YCyjd1PQV4JqH7NH7bHx&#10;ks4fFfxf/bpvNGs5GMeteHfhfoC2MMEZJLRCViHY4x+8YE9cZqbwd/wS3/Y5+H2vr4j8U+Edb8dW&#10;upRkR3XjbxBcanDCzEZfynIjDHnnaSOcd6zc7r95U+4rllf3TS+J3/BST9h74JXEnhDxb+0TpfiB&#10;fL87TU8Mwyax5OT/AKppLUPGp/2S4PXiuSl/br8a/F82nhv4D/sS/FPWNVOZdF1zxFpg0SxaFRkM&#10;9zc4UJ0Hqc9M8V7/AOGvgd8Hvh/oS/DnSPhr4Z8P6e2Tp9xZ6PbwxqSfXA55HzZ9K4v4j/tlfskf&#10;D20nh+JX7SPhLT9Y0ZvKe1stTS6upecKVhg3uz442gc+tVzUeVctNvzZmtJav7jza78Sf8FZviVa&#10;Xmr+GPh/8K/hbJZzLDI2oaqdfuZj3lBizEqkcYZcj1HahrH7EH7QPixrDUvjT/wUK8dX+j3115ni&#10;LTfC2nxaZbo5ByiMjFlTOOcZx6Vcg/4Kj/DzxjqLaj+zR+zt8UviFqVvC41eHSPCb29uy9Ms79c8&#10;cYyKhtfiz/wU8+J9jD4i8Afss+CPAOg6w2Ek+IGvPcXsMWcea9tCowRg4UnPqKtQr8raSiOPZIva&#10;T/wS/wD2PtKv7jSvHfgi88XHUH3WOp+LdaudTMSkf8s98m1ATg8DPua9K8GfC34NfBzw9b+HvD3g&#10;Pwv4VuNEjAtLm2tILVTHjhxK+GU4znLc5PrXkGofsq/tm/FO+b4f/HT/AIKA6hp2lzW7SaVbfD/w&#10;tDpvnS5yYmfCsVx056k9KxNM/wCCVv7OV9pUll8TpvGPjrxVY3XnTah4w8VXZF2qsCEMUcgj2gDB&#10;Xac1nJ6LmqGy5lrax2HxT/4KOfsd/CzWIZIfjlp+ta0xEV5oPhOOTWGlXODg2wdAR/vZFcpp/wDw&#10;UOm+IYvn/Z7/AGMfil4206SVoFvr7R106ylfHIMk5AUrkAn07cV7b4M+HHwi+H2kR618MfhR4Y8O&#10;w28XkX0NnpUFu0BUAMpkVQwXAzkt9eK4j4g/tm/sjfA3Ul0n4gfH3w5HpN+u9bSzvjeT2kn98RW4&#10;kYDjBJAzWb5efSDfqT8S1keY6hN/wVM8S63H4FstH+GPw103UE32t5eXkut3VsDjMAOPKLHPpgHo&#10;e9dp/wAE6v2W/Hni/wDaJm/aP+L3xy1Tx5rHw3vrrTNH1qa0+xwi4IMc1uqj/linzhum9gpHArCi&#10;/wCCifwy+J0kPgj4QfDjxxrC6rM0Gh+KrnwvJZ6bFJyqyeZLj5cjI4BJ44r76/Zl+DVp8Kvghofh&#10;BYoY7uOJ7m+aRRhpZXaQs5/jkO7J9Ccdq7oVJUqEm4pX0Oep/E91ndaZqOmh2vL6xhimuWXzryCP&#10;PnED5Vwclsf981zfxQ+E0Pxc8mDxLf6hBY2cm+zbRb4xzhh0eSUAscE8R/d9Q1a1/Dd2atFc2kys&#10;x+XYo3v7s54UVTsNautIk+3W021VGGVT+4X/AHif9YfauHllGzTK5tbniHjr4f698KbOSGzvNW8b&#10;/ZIWn1BtP01WvLK2ByGnjRirtjjEaiRgMiMjJHMaTrmk+JNFt9X8PXdveWc8ZMZlygGFPy4YoysD&#10;wUbDDoR2r6h0nV/D0qSNa2C6fcTZlMiREC4fu20fMT9c18LftYf8FLPg58M/2tPE/wCz34ujsdH0&#10;W30ZY5vEtraoJoNYXLlpdiklCAIyvLKSCR6axvUvJxu1+Qc3S9j0HxH4W0LxDpl1oepaZaz2syFZ&#10;rWe1LIV99ykfT5s151dfs6eANCkuE8LJf6TDdM2+38N6tPaxrIx5fyUd4y/Tkrg45Brl9J/bn0CL&#10;4Y33xVs/Gfh/xN4fs9LN99st3jSaeMLlU2j5llY4XaVBz7V2XgP9p74b+NPD2ma14nttQ8OX2oaf&#10;DcXOm6tayuLd3QMYy6hhkZxyBUxjTle/cr3o26ny78SP+CZg8T+IbnxB45+O3xG8ceG1lmkt/Bt9&#10;4iWx2EgEfvD5az8gjYoUjjHXFVPh1+yf+yt4a0BT4L+Den6Xregak1wsPi/TGW7n5DgFrkZkAHyg&#10;jPA619x2SaL4sspLvw9f22oJbyL5kljdLmFioIDKNvJXnntzWdqvhy7Mm5LK3aHO/EiiQZxz8pVs&#10;Y/Ktqkq0aerHGVPZnys3jj4W+ELhtWn8YaFpek6gCt9p+qanb2hjkx8yqrlfMwc4C54I46Vw+uft&#10;c/APwfFdaVN44F5ptrGJbLUFhMO3nLRq0+wy4xwAGPpXs3x1/YD/AGbPjos7+OvhPpum6pMd8fiL&#10;RVezuwQm0fvIGU4OeVZSpI5FfFn7Qf8AwRA1HSLmbXPh58Yr42e390uqFrhoz23HCnGc84OKVP2V&#10;S3tG0/Myre2ir00i58Uv+Cr/AMPtN1iPWPhvoENxeQbopLy+WWUXKHPDIAg6AZ+Y4NeF/EL/AIKg&#10;fFfxJbyWelXkdpbzA+bHbqtuh9Plj2tke7n3ryP46fsVftO/AzWWs9W8F3erWJ/499Y0O1e4t5R1&#10;6hco3qpAIrhLvUtE06zj0rxp8Lru3vosia6F1LE7exjcEAj2xXo06eF2ikebUq4pu8vyOu8ZftW/&#10;ETxc7Sa543urjzCDt8x2xgYB64HFcTq3xM1HUpPNuJ7q4forSzH/APXV7w5onwd8TySQaj4qk8Py&#10;LzG2oW0k0UntmLJX8jWppnwa1nWbxbH4c33h3XZZMiO3stUVZ5Mekc+xyT6AGuuNKXSyOWVTXVnD&#10;yeINavG2W8YUt02R8j2yataf4H+IHiSVY7HRb64LcfLGzZ/KvSdN8VeNPhLMNK8a/AiO1uEYIs91&#10;pckMhb3YjBr32yjWK0iL23kbow5iPOCR03d66KeD5/iZzVMUqZ80aB+yr8S9WCy30ENmp7yzA4+o&#10;BOD9a7zwr+x1pkB+1a54sk3L1js7fP8A48TivYLRhGswK/8ALTH6cirsco2kuVXdx7Gur6jSjE5/&#10;rk3sfIvjCxi+HnxW1zwnBHJLZ21xNa26zSYyh5VjjjJBDfU13Hw/8MeAv+EYHiTV9ZvrfXrNX3Ql&#10;Q8EowNhBB3dD6HkVh/tQXpsfjNrdiLCPE32aYTbcMCbaPOCOozV39jLx/Dpnx40Pw/4j8O2+tW2s&#10;mbSLeyuiAqTXkZgjfJB+67q3/Aa+LzjD1fYVJQ05bvTdpbo9GD5opnnWqRa/4h1TUXS9mvHWQyus&#10;QY7skDOAPcV1OoaFpc/w60b4feHRd3GuX+qK7wP8o8xxgKF/75GT3Jr7e/Zi/YL079m74yw+J/iB&#10;PY63Jda1cWM2nQtusbaxAAmaZnHLlWyrITt5OQVIrf8A2m/2MvgD40+KNvqOiz2um6L4avbRdQ1L&#10;R0Z4pImbhRIFJcZP3gSd+d2AQR8Hi/EbJqeZQw0LuCXMpxV1zLRRa33svO51fVpqPNLfsfJ+l/8A&#10;BNv4kK2oSXuvxO2ma5a6XJFZ2UrF554JZQmZAoBBjCnJxl1IyK+3/iVDq2lfsmeJbG7jaG7i+H8s&#10;MwwUZJEtgG46joetJ8VWmufjh4b+EI8VbvDNlIL/AFDUptkkl59l3QLJkrhmMcuGHIwu4/drovih&#10;4isPHHwR8Q+GpBCt94ktdUsdDuGhK+eVSTZnJwisqqRwAxXpk5rwMHx5jMVjKEsZbklrovh6K+38&#10;rv2PUwvs4KUFpofjaZ5mfdJK2d2eWNfSnwD/AG9vib8CYdO0/wCGFzd31vsX+1NG1KPzIZAAN2CO&#10;cH869E/bJ/4J133wU/ZZ8J+KPCvwnmh1bTdH/tP4ia6uoCaK3dikYhfP+rfcyERjruYgda+XfgT4&#10;Y8Ma3430+T4gXOrWGhtfJb3Wq6bDu8iR87QScLk4PBOSAfSv0f63w9xdksq7iqtKLkrOz1V1sm97&#10;XVtbHn+yrYeql310P1y/Z4/4Kpfsd/tE+ApvBPxRu7jwN4ikkTy7V0aS3dl5G2btuPUOAoAOT3r2&#10;7w3+0J4F+KPwL1r9nz4WeJrPXtaaa6E/hWxjmhutbg8nzHOBHg+Wi/K25VYcDJPP4y/tCfA7xr8A&#10;Pi7eeAfiBodxdWdtcLHp+tWfJljcHyjvxtYkds+wNfpl/wAEmP2TvAXwQ+H198X/AI8abrV14o1S&#10;/wD7N05odYZv7H0u5tl3zXSQvlFcOwBOCMdRmvwnj3grg7KsqjmdGo0laUIRd+aW9l10+9HvUa+I&#10;xMlTtZx0bPUtH/ZHfUPBNz4l8FfDbTfh7cXjLdah4d1PxBDI9rHIP3IXDFkO0szK+1lJwV4OPC/i&#10;H+1N+zL8NNVk8C+PvHkP9oWbSpcW9urs6Mp243Rrjkc/0Fe1fHW0/ZX8K3+k+GNZ0iy1fVh4kjuN&#10;Jvte1+/MF7p0SDascsUZQxhiVaPdj5Mkc5r5Y/bO0H4Z/GL4ka98WH+H1pqVprLTWOpWNjbxtdaP&#10;k/6LLbuqERjaD8owcDngivjuG8vwud46Msd7X2c05JpJNO+iu3JtWvq7bW3PNx1Ki43hpL8H5l/x&#10;N/wUf/Ze022hh8PeI5JsMxkSbR2kRfl4I3EHP0HFYd3/AMFPf2bL2NJZPDmqLdR8ebDD+7JHA+Td&#10;jGMnnvXzTpP/AATj+PfxB1Wzs/gzpMPihLq2ikmks5lRbSSRyFtpDIVHm/LyAePpg1qeH/8AglH+&#10;2Hq2vnw5eeBYdPvvN8uOG+uMeaf9jaG3/Vc1+n/6n+GuEj+9xVmu9RJ/NWv+B5MPrE1eKuu9j7X+&#10;En7R/wAI/jPpVz4p8K+I9Nur23heebS7iV0uWCjgeW5PfbwCfpWP+x3qOkWf7Nulve+HLySW+vr+&#10;4mls7VpGZftTDHPAHHYE8V8/eHv+CNf7Yfh5bjxZqPiTw3pq6TbyX11btq7xTCKJTIwGExnapwM9&#10;eDzX0j+x58KfiD+zf8APDPxB+P37Ufw4k8F6tYpqdj4Tv7m5W+VZlaRYY3RAN3crkrk+9eDnHDOT&#10;08lrLJ8SqqlOLSvr7ql7qaWr1vsj2cPleZYq3uW039T23w58dPHXw40DR7fwd4q1y3mbxvp89ja3&#10;szyxILaKe7JaGTK4LQKxGB07V6R/wT+/4KWeCvDfxu+PcHxz0H99rvj611i61jSYysCu2nJGS0f3&#10;uTHnjPJ4FeB/E79qb9nDxd4QuPEvwMmke88C65pes65HqClVaz8/7LKsTFQW3LcsDngKO+K8x0Tx&#10;Z8HLr9o/4jLZX921j441qxj8Pq0iyM/koYZFkKkbdxPBB/I8U8lr8SZDldScYy96C0fve9zq+n+D&#10;VejPcrZRjqbiqfvNeZ9gf8Fsv2Wv2efjL+ybp/7THwN1rQ9Z1S4+Kmh3WsTT6w0zBb258hoQCWeE&#10;F50zHtXaFOFzivRLr/gj58R/As1hrXwx+LGn6fJqmmIfEXhu8s3ubeLUXIeVrSfAaOI8oAwKgKgY&#10;EDNfAf7UuhQ6L8B/FXiL4aa5BFfeFNTsL+7t5L9hJ5lvdxyAmKQ/OBt3DGQQMjNfqF8Mv+CmXxE0&#10;94bL41fDm01SxFrH5t9oMwiuEbADFomAEmDkfKcfLX1uX8a5XXwNKrmL9k5SlFXVldKL19U0Y+2x&#10;WHnaS97rpr6XPH/H3wP+IXwnuvs3jbSbiwEeVa+aMtbuQB92X7rdc8f/AFhzNvq8drKTDcrOFwWk&#10;VWUHPpkDP1Ffod8PPjh8AP2jNJnt/hz4+0nWMri+0a+CpLFn+CWCQBgeD2P415z8Uv8Agnz8GPF2&#10;oTaj4dF14b1ObczLpB3WrtzhjAxwvuUxnJ4r6anhaeKpqph6inF63TuddPMKc9JqzPljTfH+pWP7&#10;sXsduJeNsUYG70yc5z9OPatew8XXNuN8sjfveW2sGB+o9fyp/wATP2Vvj78JLeS/vfBy65pseXa/&#10;0HM7Io7yRAl4+p6ZA9a8603xDZzyYDbXjwHhkXhTjue1YSpzp/EdsJQqaxZ6/a6jpuqQ/wClwR4X&#10;Iby2yV+vp09KvmzCuv2G5jK7QFXd1H9K8vsfFGpyRKc+XG3+saH7vHv/AF6VqWHi28h2+TdNJnn7&#10;x/I881A5KR2V59iDbdStmU9dy8YrHvJVDeZBPDNGfl2OuHX/AIF7+9S2njqC5Hl3nl7Q2QrZwPw6&#10;ipmtfD+qI09o4WTqfKkOCfTGf50E7MxLufTXbbLHJbyHnzFUjP49KW3DyqcSx3Ee37u0q/XpmtW8&#10;0KeMYgeGeMLgoy+3BIIIJ/Ks+TSSWbzH8k4+VcEDd+Hb6UFBDPAm21edlJP+rlXkfQ1NcuLfbIJQ&#10;3ZQyEnr/AJ9qqNb3djue5g+0DadrEbgP8B9RUCGESxiGWSHa2f3i7kx9Cfp3HWp5SuYvQX+4qwTC&#10;/wB7BAP4VcgvsqolfI/3hisc3mBsuYYyP+ekIzz/ADxT4JrOUlorv7vDKG4H1ppWHozd+1IDmJ1O&#10;5cNwOahusOpW5ZXX+6c4Off/ADistXTfujuv4cHFTG6kiUhhnn+FuvtTHYZP4d0+fgRCNx02tnNU&#10;LvQL22TbDtlVWzuZMj8xWklwjLkp1pwZUJPmKqkDo3b1qH7u4jDETg7GjMR/i8w4/CrFtL5bZ2ja&#10;x/1q4x+Na0U9leuI2miYovZgT6f/AF6a+mQO/lQS7e+5kGR29KXNEajJlObQ4bwb/IR2Vsrhenvj&#10;JrF1Hwf50ckkKgMrfLGp5Pvz+Nbhtbm1k2Rjdu/h5XJPf60+S9eBR9rsSpbospK5FEbc2guXU4S7&#10;8NahYsqwKwDdV8soc/yNMS4ubafyW3xuuGUryT2yB+fSvRDeWbIp8ho8/wAPBBHpVW+g0t1JkgXD&#10;DLfuww/Kr9RamJomuWM0Bg1bTxNg5G5jGy9jjnn6c1cVbG22zaVrnmeY2TZ3sRKqP95R/PHWo7jw&#10;5ZysZNOeOPb97bkL9cVl3WkahZy+dFG0ihTu8uQn/wAdIxS5g94u3OrXEMh+06XGg6xm3lO0j075&#10;qssltI6vbGSOQsP3bruDZHsKhS9VMwTpux95fNH8jz+VTxvYzttjjkj8tceZCRj8Rxn64Pv607oX&#10;vF3TrF7n9zc2+xlYg7vvEf1p+o+CIL6DYsUa8f66OPaxA6dv60kcckMCyvdSyLuHzqcbfatix13U&#10;FQ2kafaI/wC63XHtVRdthNOx5/qfgTUNOl87SbmYHOP3g2E8/dGeDVrw98YPiJ8MbyK4sPEmqafM&#10;FAYQyFIzzwD1Vh7V6loreE/FCTWl9ezWc0IDbbqAiI+2azfEnw0uZIGlt/IuYck+ZYkSIPT5etbR&#10;qyjrcwdKMlqdN8N/+CjXia0Is/iJ4ettSh8wKt1Y2/2edfU4xtcD14r3b4a/te/CD4hTLpml+Mxp&#10;t9KARY63hN3+6T8n4bga+KtZ+DVjJB+485W6+ZDcd8d17j2rlrnwB4g0XbJaTrMsPVQhjY/h0rrp&#10;Y6UepzVMHTlsfqVD4ptbqFS62+4/8tIm3IfcD1q3bx2epReVI+Rk4e3whP1B61+Y3w5/aF+Kfwn1&#10;Dd4f1q+t0XlrWX95C4z3jlyuPpzXunw5/wCCj1reyx2/jXwqsjyS4a40+QwtgdWETfKCPYjPautY&#10;qlU+JHLLD1qfwH2BfaDblvLgKyd/3h2tWe8EttLsLMrfTiuK+G/7S/w4+JNvG/hfx7bzvJlf7N1O&#10;HyrhPbD8HPsxrvLbV5A3zpcQlV+8PmVvoPSqdGjV+BkRrVaekis6X08bJPtjXngLtIHrmm2zaexU&#10;RWUkn8Kybi7f/WrStbWxkLSy2kc0hb5ZFzuH/AD0q01m+xRDMzN08ortI/OsZYWpE2jiqckZ8Es0&#10;kipbw7B2Vu3PerEVlLM3zOrc/N+8OB71O0Uq7TJafZ+24KDz7mpdt+h3W0SSjr5knQe2BUWfMPm9&#10;3QqppKofOS7ZT6w4GKmiW72+XcTLMm0rtbJ/HIq1bi7n/c3FvGuef3Y4/Cpv7K3MpJ/767VrGLkR&#10;zxtqY82m6ZNudbi4X5sYVtyjjpzUf/CN3qhri1gWZQP+enP5V1H9lwBFZmbc3txUgtI4YPOk8xQO&#10;eIjkVbw/WWhkq9tI6nLWWkXef39inuOePzrSsPCxEvmnTlwD0Tv+dZHxB/aK+FfwwsHm17UGubhW&#10;2rZ28Qkct2Bxwv1PSvm/44f8FTm8P2Nxa+BfDVnpqqwRtZvJhKqjndtjHJIA+9jFeFmHEORZSn7a&#10;snJfZT1foacuJlurI+uNRu/DnhmyfUvEFxa6fbom5pbyVV/HJNeN/FD/AIKHfAL4dpJYaTff2ldI&#10;2z5JFSJTkANknLDnPA/LrXw/4o/bTuviJ9u1e88aw6pLICJZLqMsoHpFEWwAQeuK5vwt4Q8OfHDV&#10;4Rp9vd29wjLue6zDbHPUFh90H1Ir8yzbxWxHNKngaTj05pL9DRYShpeV32PYvjN/wUv8f+ONU+x+&#10;HdVhsdLjQKdKtWaJ7li2BI0ynKr1+X0715L8Qfjr4+1LUYbjRb+xgutQj2ta2WvSXAjZe7oqMf1r&#10;jviR8MfGXhrxWdD1jw9o8kdq3717a+RVVSRhM9/Y9zUU+keLNIhi1m18MDT15xcPcl3QY4CkLn8B&#10;X5rmXEWbZjU9pXruTfTmsvwZtF+zvGCtbseneDv+ChHx6+BUzW8mnWmoWsLR/aZry3nZUGP91W9T&#10;nn6V9NfB7/gqp8AviIINN8VWV5ZX0oBY24Mykd227VPHsCQPWvhnU9Xl8U+FZbLWdSkupHkIuN1n&#10;sYNj1zkgj1HFeN+JdCvNFumGmPKLlshXj1JWEaA9V/uH8PpmvoeHeL84wcfZ+126PVP79jgxNWVO&#10;SbV0fu34O8Z+DfHtsupeCvG2n6lbyfdW3uF3j1BT7ykehxW15CBsN8jf7Xevws+HnxV+O/w4cf8A&#10;CG+IFkZXHCXwLM/XKKFy39a+pPg//wAFXv2nvD2hyWWv+G18QTWao1xY3ljJJKE3YPK5K49entyK&#10;/S8F4hYP4cXHl80018+ouenUXuOz7M/SxrSK3bzcbmX2BzVSUPKWE0KR/wC1IvGP8a+T/h5/wV7+&#10;FXiS9j0z4gfDfVNJl2r5rWsonHXBOzAYAcnnByK+gfBHx3+FHxSgSXwf8QdHmkmAItJ5DBcdeB5M&#10;21vpgV9Vhc+yfHaUaqb9bG0Y1OW7OgvNOt7pWkjkabZ/DvwmfqRj8s1Ts7ZNJgaSDQ445W6i3kY/&#10;N9SvX6cVrtp+JMSvIdv8EgwD9BUsNiQ26B9vH3R/KvVjaXvIJa2R5P8AEr4FfAjxeJNU+JfwX8M3&#10;n9oSpFc3WpaPGzuxG1S0rYIb/aznPNfmd/wUr/4J/fs6/CTw/wCJvil8P0u/COpeHtTt4NE01tT+&#10;2W+q2s5XzjCWXcsyeZny1LkYxgcGv178VeEvD3jXSpvDnifT1urS5YGW3kzgkHIPqPwr85/2hbvw&#10;toHxr0X4XfCv4L3uoeFta+KNrrWm6hqrzSPJNA11JfS2igO/lIyqPlwAgUYxXJjPhTlO2t12OyjO&#10;Eo8sk9evY/OT44fs9XniD4R2fjbwJqukRa/plpcC5h0HXEudSuYUdlM7BT+6KALvgHzHJbaCDXyn&#10;pvwL8T+E9c/4SL4s2ktvYzEXEM2o2EgEybgZGAIHOCPrkc81+83gH9izUfhx448dfE648X+G9a8O&#10;zQ32t2i3aCG6Wfe0zNJFK2xEfzZQ21Qqjb3NeJf8FEbS68M/FD4f/tE3/wCzBrPxb8NPoh1nXPB+&#10;m6HLd2lra3DKsUbuoKxQtHypIIUx/dqsrxmK5VRgk79fL/M58dgaFS8+ZtpLTufEMfhnV/2lJ7zw&#10;db+MI9M8P+DrCKLw7aWrPMgKwtcqwjHysPmKtuOQdozxXxr8SvF97rXiyPU9c+z28s11I0haIRwx&#10;YQjIGMZ4475r7ktfg38UvF/wf8Z/tbfst/C+w8JeHLPUNRvtR068u78WemWOQFtTNIqQSuCSEVGZ&#10;ieDtxXVeIf8Aghf+1v8AHr9mTwL8efCOt+G/G9xqHhm31O68O2k62l3bW1wWlUANhZCoY/xAnaRj&#10;tXvUK3sK6jPa9l3ueXWwtavTvBa2PzH8Svf6x4UnuNKjmTSbOYLHfTRsv2pi2PLDAYc4JPJ6Cubs&#10;L2CCJZolIkj2DLeu4sT+Sivpb45/sfftd/Drw1J8J9Y8Ha7punWuoMZtJv7F4ofNB4dWKhG5IGQx&#10;65zivnvXvhH8U/CaSS6t4SvY4Ywwkmjj3oMHZncuRjJxnoa+hoyp8lrrfuePPC4mm/eiyDTryaaG&#10;RdQlXZhn3MvVljOAPfLUzUbGzuZLu+0pHMG7bCzn5tpYKv6ZqpDfI9wp1aKQL5oaWPpwWGf0FWbb&#10;+z5NMkghWQzMwlZY/uqqozfzNXyuMrox5fd1KVtAbR4bnardDJGwyDyf6Cvuv/glh4/1jxx8bY/D&#10;UOmm30vQfDMU8i7Qd00VusKtkDqXlkb6sa+JLVYdMSaaLdIqwSjcw/2QmMemSa++v+CLPhz7Xofx&#10;A+JFxZbfMubeyt2X+HJeRgPQY2/981x5jGNah7yvZqx2YGPNiUj7b1vXtP0PSdU8S3sohjsNKubm&#10;Rmb5V2RO38wK/DjwpbXPxK+MNjY3Jj3azry+Y0rbVHmTDOT2HPWv1v8A23fE8ng79kvx5rMRVWm0&#10;RrWPLfxTME498E1+OGkXF1ZalDfWt00MsHzxyL1HGc/rU5fGTozlHfod2by96CR9f3f7NjaD4w8P&#10;X40fD6tdRzTXU14ktrEZriaaNcBjwba2VhnIwxzz09I8H/FX4daR4HtPgzq2kXiaxGIbmJluWENv&#10;bhbi/kkK8LuLGBAnTAz1xXyr4a/aX8f3IkhvoY547Cw8zpjygliLJGGTztD7sDnJJrtof2sfD+v+&#10;NJLObSLV5JpbiBtUurYMfJlgt7RQF5A2RoxB6g818jmOS5hipJVlzKKumnaz1s/uZw4etGnKz6no&#10;F98DvBGs/C2H4n+KrO6maxvDY2tvIFEUqw6dJczNlQSSJ54cdsZzXO+J/wBmLxp8KrW1+Jfgr4oz&#10;6Zpnn3FvZxiZ7rNza20RYj0BkuNgPbJNO+JPxQ8Ga9b6f4a+FCppvh+0vLhr6P7UJGiiubqKMKN3&#10;VvLiB69zmo/iR+07pFlpfhHwpo939q0ey07ztQhaFPMd5r8XEiknuUgjX6cdDXLh4ZwuVJtqTd01&#10;dJdNH12+8JKnLRLqdXeftiftcfAH4g3WsWx0vUJNLt20q1k0e3JW2SG1+zROsMmcKrS7x6yZPWrq&#10;/t66d8Stbs7bXbmbTNV+0NGlpbxS20kwjdRACSTvmklZtxJ+XbxVjwD+0d8LPFV1oui+JrOOS3ja&#10;ye8LRqJURb2bULpt5yrMERE56g9KyfhT8G/Avxc+Ifgbx14OvbiFW8X6bZTWN9h2kkDTahdNwMqq&#10;qIh6Hca5qOU5TjMRfF4PkmtOeKtf7u/Y1o1K0YqUJddT9Ftd/aD+Mv8Aa92bDxhqeifaNNjsYxod&#10;0YPLSNMbM43MeuSCMk5rjdR/4Kr+N/2OL4+Fv+F861q2ox2IuYPDOoW63gKyfcI89hhiOeCSBzXQ&#10;a9aHLOUVh5xLfJkDkZ+vevyZ/wCCiPjKbxr+1z4q1HTrtoo9JvI9MhVcji3URnv/AHlNfTZTlOBw&#10;lN4ejBRj5bHq4rESoxU5an9Dn7K3/BUw/HD9lrQvjF428AWNh4gvvtUo0eG+G2a3tZjE0srOR5LH&#10;G7+7g8Fq96+D37UHwk+NelW+s6frUen3SwoLiDUpvK8ps4JVnA3r6P8AdJYAGv5rv2YvE/7VHwx0&#10;bSpNE8M6pqWl3mlma3t9Nu2fd9pkaOJnjcFDxHKVQ9c5r2jwT+3Zd/B69t9I8R6VfWd39hzJD4ls&#10;5LKW4aS78tHQnKzAKd+STgj5fu4r88zGPGmDzSrUwdSFamn7tNW0X33Ip5hh5R5Zws+6Z/Qta/Ef&#10;wJq2qLo8erWomjjYwySzeXG2D1DnCt+B5GfStq3k8txuQ7WwwDjj6YPNfit8Af2zLe8gk8e6b8RW&#10;t7iGaS4lvLyQTLbRrcR2qyBV4yzFtqkZYZb0J+4tf/4K1eCUgCfD3w9Jr0Udsv2bWIdUTybyRV2y&#10;+6bWGPfJrjyvjLG4X2yzmlyOD0snqu2vbud8qdGpBSp6erPsLbK0v2l3aSTnj8T2xUkIV4VhmGV3&#10;fNhRnP5189/sq/teS/GnxrJ4O8R3jNeNYzaijblWKCNAgKySE4GN+R2I57V7J4n+K/gXwtZNcXGt&#10;x3TjyysOm3ccrkOwVGwpyVJI+bt9K+iyvijK80y143n5I3t72lgnQqKoox1udJLNJayFWaTlw0nl&#10;HI/nwauW2oS/LCZmVd27r97/AGQemcZrBsvEmk6x81hfr5bREyP904HU/nx09atae0d3G11Y3iyx&#10;ecUba3AOTn24r3MPjKGJjGVKaae2u6MpUZRvdWNDxFZ+GvFGmNpvi7RbHVrVuGju4EmH/j3T3/rX&#10;i/j3/gnX+yV41uZNVsvD+oeH7q4OZJtFvpEiHuYWzH364B969hFpbrtkW4bKth12lt+B39KhW4SQ&#10;tDdkLu27G38BSeD9eKqthcLXjapBM6MNjsdhXelVa+f6HyF48/4JVeIfPnHw/wDG1jqFqVPlrua0&#10;ud38OSMxE/gM+1fKvx5/Yo/aL+GX2i41TS9ctY4F/evcWbNAwzwfOi3Ienc/Wv1yivrrTV8mOddr&#10;R/3sB8dTuzVyHUxdWzLLJbzCQBVWYfuz17HrXh1uFsvledG8JP7j6jD8cZpFezxCVSPmrP70fhnr&#10;umeOPCdhDeeIPDjtZoQvnae4k+b3aMMAD1+Zfwp9r8Qda0pI20u9kZZmynnxmJ1X+6WQFT6ZKD8K&#10;/aHxN8Dvg74wkN34i+G2kzXGf3d5b2iIzN6tgYbHbcCK+Uf2mf8AglhoFzBfeNPh7PLfPIxlex/s&#10;ldy98J5GD+QFeRiMgzDDxvC00fQYPijKcZJQmnTl+H3nwXd+LvGmrKZr3w1Z6lHGvDfaoVZeejA5&#10;/UKaveFdLs57pvtekXmlyzNlWjmSePr/AHSzbfwZRzWj4k+H/wAVvhRqzs2hw3lqoZJbG8RZJYmH&#10;QeW+2XnP3l/SuesvijFBdeXrnhm5sZmmU7Y4w643DjEoDDkdQ1eZGPNLlcbM9arTjGPOnddPP0au&#10;dc3hgvG4FrFPJKpPlqwhaQ7Seo+X/wAer9p/2KvhCnwP/Za8E/Di5h8m8s9Dhl1IK27ddSjzJiT6&#10;lya/HP4Hv4e+J37Q3g/wV4TTVI4dY8TWcF1aTsZBgy5bG/JX5VLZVsYFfu/a2kK2kccPygRqo9AA&#10;OBiv0rgvB+xozn3PzTj7FfwaVrXVyOa1V+R+NfPf/BTvx8fhh+xF46v7S5aO81XSzpWnlDhvOuSI&#10;xg+w3H8K+imtZUOM5FfBv/BdH4kw6L8NfBfwri+abVdYmv5o2bjy4E2jPr80n6V9tV92Fz4DAx9p&#10;ioo/Me20qGMx27y/djAO4dwPp+tYfiHWbaF5ElmaONTlmYcLjvwOa0NX1u0t0mee48tRy2zAIGfT&#10;07fhXhv7Rnxjs/DHwy17X7RgskOmyxQszYJkb5Bjn1Jry40ZVW3Y+hrVlTlzM3NO/wCCj37Jmgzr&#10;Y33jyffZyYkD+HZGyRjKh1yCMg/eU1Y1f/gqP+zJFpcl14e/tLVLmPiOZbFrVRgcff3KfwCGvy7t&#10;NG1bWpj9ispJNzZ3dvzNdVonwp1KWNZNWv2jjP8ADE39a8yrwXlNSbnLmu99Tupcb5vTpqlCyS2s&#10;j6o+KH/BX743avZXHhvwNrzabayyZSO1ZmkHTgM5JUcZwDg56V5J4I+AH7cP/BQTx5Dp/gfwV4q8&#10;XXc8mY1SOWaOAFgCzMfliXJGWJAA9q7P9jPWP2Vvgd4sk8V/H39nGb4jJDtbTdLbXnsrdZFbO6bY&#10;pMq8D5cgcnINfo/4H/4OO/Bfw00G38K/Db9hDwz4b0+Ndv2HQ9T+zRD/AL4iGfxruw2X4XKYv6pQ&#10;vK2+3/Dnn1sxxWaK+Lqu3a7PB7z/AINnv29tG+DtnNpet+ENQ8SSK4v/AA+2sRI1oqjKosxOyRj0&#10;wCQM9ea+cPFn7Cv7d/7F1+2n/GL9mzXbW1Wbf9t+wM1s3GTsnjDRNgdcN9cV+ksP/BzYVJCfsoQ7&#10;lHzf8VM5X6AGOpR/wc7XMkDac/7I2m3ULL863XiB2Uj0KmPp7U8NWzajJucE0/kyKkMBUiktLdj4&#10;F8A/tUeCtJWPTvE2nXejzLhP9IiPl+n3gCoOfXFewaX8RPC/iWyjudI1+2uNwAzHMr9fcHtXY/Hr&#10;/grR+x9+0hp81l8U/wDglz4GkvJv+Ypp2rSWNyOc582CNW578818NePIvCOqeLrzWPhd4aufD+my&#10;XLyWdh/abStbISSqebgFsDAyeuM161OoqnxRcWcE+anrGV12Pqu+u/Nmx54mUfe9vyzVLIjZUUMv&#10;8I2t/UV836D8QPiX4Mt1SXxe14NuUt77Euf+BD5s/jXUaP8AtH3Vui/294bkTklprWbeP++Tg11x&#10;5LbmPtJdUe3QXE6Bdkm7GfvfeFadvLHbkXMqMhP3PLYHOfYHpXmnhb42eDNcCr/aMcbZxsmUo361&#10;32i67pV4ubK93NJwrqwZfoKmUU9gjI6bT2lliVftXmLg/Ky7fyrVt4Xxj7MV6ZaNiRj6Dt+FZelo&#10;JV+do22r93uOT+BrVt1S0KvmQAN9xslSMdep749K5Je7udcNrmp9ihIEcyyLxlpo2A+bPfn+lfef&#10;/BEb4Xyef44+NV2fME0kOmWEzR4O1ctJz35P6V8IPLGLWS5jmkj3rkLJHuUt9COM8Dg1+x3/AATz&#10;+Dh+CP7JPhPwreRKt9eWn9o6l8uMzTDeQfoDXLKXu6FVpclM9i3Sbc5B+vehCV5ycmp3gV1yFKn/&#10;AGaZ5TgAoen97rWJwe70FXcx6gtTmQ7s7j9KRchcyxdfSlG09G/OgkXy1Y5AVqPL54LLQFA5K7v9&#10;qpEIHRuf7pFADV3AYJDY9KcGA5IxT48ldzClKKOdxHtTiABiRx+VO4ztKY+lCxk8bacyMflB9tvr&#10;VAzwH/gon45g8NfA+Hwx/a0NrJrepxI32qzeeN4oyHZSE+bnC18j6K0FhKuo+GdNv7qzWJQ1x4f1&#10;UXMQcpyzW0mXQA+46Y46V7F+3P49m8VfHmPwnpr6hPD4bso1kj0fUk3GR/mdZITyRyAcdjXjaQXE&#10;trF9vl0pUvLr92NStW026G1sH97H8pAPTJGa/O88xDrY1pdND9CyfD/V8FG/XU1NNXTtTlsdG1DV&#10;tJ8ue4W4xqMD6XMmRjdvX5CcA4zwfevjn/guB8XL7wp8H/C/wNin1COTVtQl1C7ivb6G4H2aPCRb&#10;ZUzkF9xx7V9r6fbapa3Ey3Kat9jX91aNqFtFqVqeRyW/3SeDyAc1+QP/AAVc+L9r8Vv2udcTTbq1&#10;bTNA2aTa/YYzHCTCP3jKDyMymTpwe1c2X0nUxiv01OjGVfY4WUu58taq6RRvcXk22NVL7mGATj16&#10;tXi+sXcl/qc1453F5Ca9K+JWpDTNDmt42ZWmO2NhxwfryeK80tYxJMof/wDXX6VlcOWm6j6nwuLf&#10;tJKKLFnaO8fDVfitWeVUTtk5ptsI1yQvBIG2u0+CfgCX4hfEnR/Csjfur6/jjmb0jz8zfgCfyrTF&#10;YiNGnKrJ6RTfyR1YXDyxFaNKG7aSMONQ9v5YGR9P8+9WrLS1V47mf5Y4cvtx2GD+pIFfc3iL9i/4&#10;NeK9NuPE1p4YXTdORf3MtjMVZ9wLIdvPKxx5PqZOa858Hf8ABNv4hfE74n6D8Nfhbqf2+98RazBp&#10;1nazYVppAyGYbs4Cpu5Y8fKfSvlcq4qy3NMR7GjJqV7bH2GN4RzTL6PtpJOKV2+x9rf8Elfgrf8A&#10;ws/ZQ8P+IroX1vq3jS+n1m6kjd1K2qHy4BxjGSGbqQQR2r6p1O6i1IeTq0FneDoy3lmGbHpkAHP4&#10;/nV1Pg98QPgbpUPgrxJ4GutKsNDsbXStP+0WDLG0cEapuSQfKwLAtnPeqK6lbylfOi3KTjdG28e5&#10;6V9fUw9SpUcz8/nUfMcnrHws8D6gx1HT9JuNNuN2fMs7hlB9fQ/qa5zUfhh4ktmLaT4kjuGVhtj1&#10;K33cdcb+G6+jV6Vs02VvKhuWRv8ApnkH360stlOwVTIhJ4G5NuR6ZrKXtoBzRPNNO8ZfGj4epPBa&#10;QySR3DL9r3Ml/BKFHAKviRVyc7Vkxx0q/aftP6ulveadqnhyNry6xJfS3M0kf2+QY2rIZAiiBeqw&#10;owB6E12jWMcqMJbZslsbuvT8Kz7vw5pOooyT2sEvYpJGvP1yKI4qcdGieS+o/wAKfGj4eLJNpkOr&#10;NPrV8ynVrnxEq2UN9KMbS8zERJZx/wAMMTtu7jJNdPb6jY6hew2Gnahb69f6wvmzTIyqt/5f/Lab&#10;BxaafHj5Y8gyHHFea6n8GfC86t9mt5LWRsFWhk2D64GP5ViXXwf8RafLJP4d8RMHCjdIsjW0xUHc&#10;AJIip6jociuiONprUnkPcobR4WjjWJta1TWoy8u7/R21LZ/y1lH/AC56fH/CvHmYwMmtfSdIaNle&#10;QSatfaxxJcRsIW1EJ2A4+y2EfXtvHHJrwbSfG3xo8EiRLy3m1FJiGumuVFxJOwHBkkBWSQA4IViw&#10;GOK2dH/aOuNVhfRfGehTxtffNq9xptwI7rUQq5W3PneWYYM4BSIHIJHOa0p4hPW5nKlLc9L8S+Jo&#10;b60kgtbq8uLW8lFjd6lp8JW41uYH5dPsUHEVsmMNLwu0ZJqWxgg0iJtU1kqbqNRpqy6JytsWAC6f&#10;p6hcNIePNnAHc5wDXOeHvi38OZG/tO88WL/a11b/AGX7Mti1k8EOBssLKOYL5SEcSXBI3c8nNdHJ&#10;dx2kZ12/uLc3DRLaQromGFurfdsNPQD55W6SXGBjk5rZyjKOhn5El239gwNqeoSi1ks2FpH/AGT+&#10;+TTWfpZWS/8ALe7fP7ybHynPOBWdd3TaWZrueb+zzpZWHzLUecmj+Z/y72+M/adQk/ik52Ennipr&#10;4PphbUb9mt5Lf/QWk0fMwsN3/MPsF/5bXr/8tJ+xzzxVnTdPbQiur6w0emy6bCIY1t182HQg54hh&#10;X/l41CTPMnJUnrVx5ZRFzEttpsWh2R1G8Ftpf9lLvhjb96uhhzzJJ/z838nJA5KnFM1Ocadc+U9v&#10;Ba3FnB9tjhvpBJDoqH/l+vzz5t2/8ERzjApbrVH0c5mhttPuNLi80/ah5sPh6N+ftFwelxfyDlUG&#10;SpI6c1U0y1RTCzWMcH2djfW9rqTjECnrqeqN/wAtJ2P+rgJOARgZpU7pu5Yy10+N2iVLa4bzo/7R&#10;ij1iQhpscf2nqZ/hUf8ALKAnuOO9WHuQwigg33z6ixul/tBjG+qsv/L7e5x5NmnVIzjccdadGqzF&#10;D5E0gnb+0IYdWbyzd4/5iWpE/cgXkRwk8/L8vWqqIdcSNY421JdTm+0wRznyJddZeTc3IGPs9hH2&#10;j43Y6dqOXqBH5ba3tuXim1T+2pvlZCYZPEDx87iP+XbT4vvdQHA6VbtLZ7yOS4nu5bz+0JPs11fa&#10;enltqzL0srNekVmn8Ug4YDrU1tp/9pK8xM2ox6rJ5VzfW/7uTXnUnFvAOPs9jGeSw2hhnrmpL3Uo&#10;7yO4uJLtls5HFnd3mlxANesB8um6eoA2xjo8gwKr3ZO6AjuJpLlJ5v7TWO1hdbPUNU0uPjH3Rpmn&#10;qMkseFaUdMk5qrqszWay21rJDpP9lqsU1zaL5sGhRMMfZ7dQP317J/Ew5BOe1Pu7ydZ5vMuIdPWx&#10;t/st5dab88GjxkcWVkAP3t2/3WkHK888GlhU6PKsCxw6RJpdrujVv31toEbD/Wyn/lvfOOQuSVY0&#10;LSWoDLe3OjTL5aQ6aNKg+1R2943mQaJGwybu5PPn3j8lV5Kk1FJDNO8Nha2K/NGby1sdSk+X/a1P&#10;UX9f4khOT04609IZgbaxt4RA1vm8tbHV5Ny2inJ/tHUW/jlI5SE5I9KLXTBe+TawadNeLfTm8s7H&#10;UGKy6s64P2++PHlWy4+WI8EY4qgMKXXvDs8jTyP8UrxnYs15Z6VKsU5P/LRALYgK3UAE8HrRW5N4&#10;i0oysZ/jP4m8zcd/2GxxBnv5f+x6e2KKCtD5j/4KS/sEfHfwT+x5oXj34k+KdD8VXXhfWpZV1Tw+&#10;txbw/wBl3e3MGCu7bHMoZcYGHbHqfz28LaN9s1OSx0LzIbe62mR49I81EkVc/NJNzjtnsa/oXuPA&#10;HhD40/st6wnxA1O++w65prRxWqWqpNplnJEFVH2gkvkeZn+8V21+Afxv+F/i34bfEPxB8MdcuDd3&#10;HhzVLiO9PmF3PlvsLYyMg4zjHfj2/N8v5qlHlVvl2PqsdrW5mZF9D4i8Wx2tklnZxR2Maxn/AIms&#10;SecdxIeSOIYJwducdq++/wDghl+2Pffs3/tAx/DXx1eG38P+KWWw1BZmO2OcOfKnx0GGYLnH3W+l&#10;fmlrviLTLbVWfS7zUNOt7jaJhCojUMBg++N3411vwp8dX+ja3HHoGu3NxcKyyLJJneCGB69RjAOa&#10;+iwuBrSiefKtTjJqWz0P61lVHG7PU1NbLEI2IPP+7mvx1+E//Bx38S/AfgDQ/B3jn9m2x1+80u0h&#10;tLjXI/ETwtdqihRIyeWcOQOeeTz3r1LQ/wDg5S+GF4skHiH9l/xFAQwA/s3W7dxj1+cDmvoKeXY5&#10;078lzwaijztJn6eBUcZ4OOwp2xkbAPBr84dH/wCDhX9lO3upGuvgR8Rlkk5DbrWbGfQh8iuqtv8A&#10;g4c/YuSJI9W8G+PLGYx7mhk02B2UfhJzVfU8Zb3oEcnZn3r5OcO3602VohxM2fpXLfB/4w+CPjx8&#10;MtG+Lvw11X7fo2vWa3NhNjDbT1VhztYEEEc4raubx7eM3lxaTYX7yrHux+XNckpRjpYHCS3LyvDG&#10;MrGcH1anLcPOuYRg/wAqxb3X47Kye+m/dxgZ33TLEq/UsRivLfiB+3n+yl8KnMfjD48aDHJGv762&#10;0+6F1IPbEW7n8aUZSlokx+ykc7/wU3/Zp8K/tS/seeL/AARdac73VlYzXNq0QBk8xUPC5PJ6dfSv&#10;56v2JvF3i7w94e8f/s2Wy3Umq+D72Lx14Ht72++ztHeWTfvwNp6mIbtp4Pln61+3vxh/4Lw/8E/v&#10;BOn3NhPr3iLVI5oWikjj0lLeGUMCCC87Lwfp6V+LH7YHjn4d/szf8FJfB/7U3wUgU+AfHUdvq1rs&#10;sleJtPuv3V1C/VSVbzgQOMqegNLEUaio+yqRae6T62/4B2YSpLD1FLps++p/Rn+wl+1j4R/bL/Zo&#10;8J/tF+D5Y2j1zTUGp2scob7LeJ8s0RI/utnrg4I4HNegfG34O+C/j38JfEHwe+IGnRXmj+INMms5&#10;1mQNtDrhXHurYYHqCtfkJ/wRS/afk/ZG/bn8afsE+OtbvP8AhDvGV9/a/gO+vLJLW186ZRKgh2/K&#10;VliePAXAJQY4NfZ3/BWj4sftQfBWz8M+Jvg18Ub/AEPQdQWW01aKzhjDi4XlCHZSVBUt0PVRW2Xt&#10;uUYrS21zHHYeMK11sz8kI/8Ag20/4Ka+G/2nb7xN8NvAXh+z8N2erTRx6rr3iKCC3vbQOQNyBtzK&#10;6YO1gASOff6ntf8Agi/8Hfh863/7QX7bXgXwKiw75tO8KvAlyjHgoTEqMwx6Mc+/bxr4p/tZ+IGk&#10;SX4wfHfxHqLyKzLHrXiSZgemdql8fkMCvOb79r/4PaKXla+jmwNzLaxmSRh6Z6ZzjvX01XnxFpOy&#10;80rX+9s4o42NGKpJI+ytG/ZW/wCCL/w3X7PqHxH8eeOriF1KzafpbxNJxyv2mQByCfSTjtXX+Evj&#10;X+wT8IZg3wS/4J+aTd3NvMzWuteOLwX1183BO6TzGC/7JOK+JPhP+1V4C+J7TzaBot9atavtVryN&#10;NshyPmGD0+tenaV4xuL+1M0Ua88rtbI+nSvOqYjlly/m/wDI7acZyV2z6luv+Cmnxws7RtN+HHgv&#10;wf4OghXbGmj6HEdi/wCzkY6+1eeeNv2pP2k/iR5ieLPjn4klgMmWtbfUjbRcn+7HtFeVpfHzNzz7&#10;W+XYWXHari6gSsjeadu3PrnGPyrk+s2lex0ewj1LGrXkmo3Im1TVLi6ZiQyzTFsnH3s5yT71nzQI&#10;g2NLk7t+FyAP8aFmeCVZVk378/LtHy8f1pi3pw3mMpUc72bGOv8A9b61EsRUktw5YroSxho2BY44&#10;5O0fN/nFSxxlX8qSFlzzHuXr75qkZR95Rj5ejc4qWG5dS0Uc7MvBJZvufnWPM3uy7M0UmtLcsEVD&#10;t+6w6sPT6U5cXBxD8oyCu49P/rVRXUY/L2+THvU7crz+P6ipE1S2UgLJhicL74Io5h8sjQbOdknl&#10;7On3RmiMs7skjswb+7/Os9bxZWbz1YMp+bHH0zz1qeGYBl2PlmXhfb1ociow7l9VCqB5QUZPO7OV&#10;6/zqa7tY7i3VViWRmVvvDOcg8U21topWV0mHDfK3bFaVnZlUxboQg+6xbkDkn+tZyv0NFHm2PyH/&#10;AG2PAWsfBD9qXxBa6fYp9hurh720W+1YW8AWfJKY4z1I4NeW+HL3w54Qe807UJdC0/UmEf2O607T&#10;pdQmhb/efIwVPUE19x/8Fj/hRb3dh4e+M1nHp6mzmewv7m/sTMqKeYztAOTkMPrivi3TtW8Y29pZ&#10;+JdH17W9VLMYmt9J0pLS12qNux24K8Y6itoy9pFWZ59aPLUZq32geMrq5fQlXxdrFrOIy15ldPi7&#10;MChyex5U1knRbLQ9YuvDumXvhBobiZQ39r6rJqErbeR8i7huHTp1qj4g1q08KXFnqyWFvZ68krm6&#10;i1rXHuHhAxtbCeoOMEdvSrllqFjBbWbR3i2+oThpmbwz4dXdIpPGJHxjBByazjzLWTHpze6a1p/Z&#10;er6XHpnhnxN4glvIN4ni8L+G1sLR+fl3scEHtnFYeuT3k9nC3ijwPDstVEUl5rniw85JxuSMjJ64&#10;rA1/4qf2HqGp+HLvTtU1aC6VUlTWNSeNhyGzsjxtbPHXpWUPiTqNs81l4O8Mada282Mr/Z4mb2+a&#10;Tccg9+tVZbsi7v7qPRtF8b6PNMfDngjVdKsbeYbtmj+FfOuDgZ2iWUZ3Z4zmsrxbqXifxPaWw1bR&#10;9ba2sV2ySanqkdnG4LEjKrwD+NUfD3w4/an+M9vDpXgrwF4k1FYflZtNsZdp3dN2wbfz7V6J4F/4&#10;Jd/tq+JmnsLvwdHo0cjKtwut3qRHOMj5SS36Vy1swy/D/wASrFfM6KeExWI+CDOAstV8JaVNNpeg&#10;3PhyKG4wWkuYJL6UnGeN+Vz7iquu/FbQ/sdvp+na3qmYflmFnElpG4z2C8/pX1F8L/8AgiH42128&#10;l/4WH8WrW3WCTFxB4f0+S8kKlc5Unav54r2PQ/8Agjz+yf4Rt7T+1tZ8ReIjNy0010lqh56YiB/9&#10;C7V5NfiTJ6fvKbl6HZTynGTlqkvU/OTR9T1/xlrh8I+A/BE+uTXEm6C2YTXUshHOQg/wr2fwb+wl&#10;+3x8VNPsrzwV8EZtFt3gf/SZBBYRyckFvmwenFdP8VPh7p37BH7ePhHxT4T019P0Nrq2nRVmd1EZ&#10;+SUBmO4j73Xn6V+nnw5FxdJJLYTKFhuPPh2jOYnyyt+IPWvPzjiavgadOeHppxmrpve5tg8rp4hy&#10;jUbun0PzR+HP/BIz9o3xxAdF8f8AxY8P6TbzSCVl+0SXsqsuQR8gwOffBr1T4af8EYPgMizHxz8X&#10;/EGpzwt5VxHplrHbpvzgjJJJH4V9nXnha18N+N7xo7mZx9q86HEg+5IM/wA85q14gg0zSdVnjs7a&#10;ONbhEmdlYYYnv9c18riOKM8rN/vOVeS/U9ijlOX0/s3fmfOPhb/gmN+xV4b8IyaxZ/DK41W+tZG3&#10;TatqE0w3o2CpQMq8/Suk/Zt8P/D3wp4n1r4eaH8PPD+mv50d9pq2ekwKwjIKvhtu7glOPyr27w9q&#10;VjJJd6W4TbcHzMBc5JAUkH6gZ+tePa54Xg8IfFjS/EFifL3F7G6V2GPmwVP4EH8q4Vj8ZjaM41ak&#10;m7X1bNp0KNGpGUIJfI43/gpl8I7L4o/s36tbWln5l3olq2oWvl8sskRG7juPLZ/yrzr/AIJFfEOD&#10;XP2cPEXgi48A2OuXul3bW8MdxsSRIZV/vspIAJbHoQK+udc0iTxF4RvtH1KwDSSwtbTbl+Z4mVkY&#10;fUqx/Kvz0/4J96ncfAb9tLxf8CtTna3TUBPDbbmABkhfen/fShh75FetkuNr1Mjr0ou8qfvr9UcO&#10;Nw8JZhCclZS0PUPFWg6x4b1htM17RrizlVsLHcd/QA9GH/1qx7tpAPOKbSewb/PPSvtT4o+CPC/j&#10;bwlANe02OeUxpJHcPhWQA4chvpk/hXz/APFT9mTXPDqSa54Puft1su0yWsxBkXJHTH3sZ/CscDm1&#10;HESXtFZhiMvq0buLukdN+0H+zd8KNB/Z7sfjD8KYNQX7Q1vcSSXF7JMWt5U+6QxIBBYdAK4Pwx+1&#10;98TNK8GJ8PfFepXLaNZ2SW1q2n2CPOyKCAsndwRgZ7Y969I8HfGj4aN+ypN8LfHXieG11a302azh&#10;spAS/wApYxkD6496+cmntYmVrgsrMqtIqsQo/DuM5r7PEVPZxj7F7roeDCEpSaqLVGN+1jPbfHv9&#10;lPxBHpeg6haz+DdQh1K3F9Ciu9u52SEBSSAPlPPrXxH4KudFeZYPEdtHJbLIok87UJIwqk84VeWP&#10;0r9EPBDRa5c6l4Lns3uIPEmh3GmtEkBcyNIv7vAAJJ3AY44r5V8D/wDBPD9ri88Sz2L/AAyvNFg8&#10;yRFvNaWO2yqn7yrLhsH1A79a9HJ616Mqc9La/ec+Iw83WTivU8G163s7LWJf7Mnjkt1kJt3iVtpX&#10;PH3+elb+kWFrqFjdyavdPbZtQ1iLjUlRXk3D+H0wTj6V9J/EH/gmP8a9Q8YaHB4s8caHax6pb+Uu&#10;oedLMiyov+r2rGBvZcsADg7WweK9d+HH/BKT4YeH0t9R8a+MNS1uSKMefH/Z8VrAw9nYs+MZ/un3&#10;r2J1qdkkznhh6ntHzaHxHYJa2TWeq6xJptxHIpSNbHT2uZJNuV+8+MMDjFQtFq13uFudZmMUqi3t&#10;bmYQsV6klVz+lfoJ4j+HX7A/wV8PXHh3xFf+FbVryOSCdr7VjeXUO4cOqlmKsDg8AHjrWP8ACj9u&#10;L9jvwx4ZtotK0KCx15He3uLbwr4Z2y3zKdqzIVUHDqBkE7gc0Xk4+7Fs1dOlHRyPlfwT+xb+0f8A&#10;EGb7fpHwVlgjuo0eO+vIXaIbhkNunITGK6zQP+Ce37TGseLZvDqXum28ltbqdQjutYjjVI3GFKJC&#10;GZlwewABGK+j7j9rj9oP4j6s/h79nz9jXxdrU0a+ZJdeIbWSKONezHaMBcf3mFJ4P+Bn/BW74zfE&#10;tfEdj4F8K+C7rR7GSEPqDwgGGQbgjLl2k5GVyOD9acfax1naPqxSjSsuSLZxvgf/AIJJeC7KFbj4&#10;g/EO81C5Qlm/smzIi2+m6Ricj121ofF79lz9if4QfD+8g1GWxj1C3mjujDqXiZ1muguCYNsbDbuG&#10;cEL14zXtXhr/AIJifHz4w+G9S1P9on9sTxLcXlq7edofg+NYLeIbcZPzDIz1wo4FSeEv+CQH7JS+&#10;Bru71Lw/rOva1aswvJ9Y1qQPux0UIVXHfucHvUe0p6c87+hp7Of2Ypep4zoXx7/YV+EeiW83gG48&#10;M2fnW6Hbp+kG5vuedrsVZywBxy3WtXUf21PHviK/tdG+Af7JnjbxDLeYWwuLvSJIIZmPCuAFJwTg&#10;9QPevsb4N/sq/sw+EPh9b6p8KvhHoOj3mk/8hL7Tp8TlXQE5kllycdwSePap/jh+2x+yv4Z8EWvi&#10;LxJ8ffCun6xZrs+wW2sxzSZUD5VjhLt0HBxio56c5e5Bv7y4xtvO3ofHXwp+G3/BT3x58XdQ8NRf&#10;APw74STxBf8A2q4uPEGyaHS3VAskoj3lmZvlLLg5bnA5r0GX/gnJ+0/8V/HF34P+NX7cl1ZrBDm3&#10;0nwfo72aXDYHHVFHXrya77Wf+Cr37M3jLUrPUPgr4Z8beOvEtvGrXdn4U8NysqKOrO0mOD06c1m6&#10;9+17+298btUXx1+zX+wXqOn2+nNsuNV8b6kbUiRBll2JtVVHXLMP0q1HFyk7RS/r1ITw7i9XLUxf&#10;hf8A8ER/2W9Turyy+I3i7xb4i1Xy2e2a91QwrtBwWG3knPXkgGvcfg3/AME+v2b/AIafDy6+G/hj&#10;4N6NHq2mSNcR32qWS3E1wScgvLKPmA6AdB714F40+Lf7f+oGbVfiT+1n8MPhjrcLM/8AwjWj6P8A&#10;brqNSB/y1CPkkEEYJHvXG/Er9nv4aa1qn9t/Gn9rf46eMmuI45rqa122lrfQsoOd08qqiE/INoI5&#10;59KXLUkvfq7aWRpy8tlGH3n1x4k+LX7P+ifC6ceP/in4P8MXHh+UpJbpfWsXkuh+6kSEZPXgDOea&#10;8z8Qf8FX/wBjSXRobbS/iFrPiTXoZAkFj4a0G4uZpSDgMrEADjuCc15x8RP2b/2W/gJf6L8Uvg7+&#10;yxoesaNqVjDeeHfEHiC+vb55o3AG9oY2MbSxyjy2yT83Xg08/F/VpvDtxdfC3SPDvgvW7e3Uan/Y&#10;nhWx0qS7td24TrNtaZ2VsBlHJGDSjTw/LzNyl8wcqsmlE7nxH+3r+0H8avses/s2fsB+Ob6803P2&#10;rWPFipp8HmDkbeDnpk5INch4t/aP/wCCkGs+Kbfxhr178HfhfcvY7o7PUNU/tK4ZWb77xxecdwIw&#10;FKjGCKy2+IHxF/aI8L29p4u8Y3muaxojPLZ3NxdXF9cXcDZaRNrMFZ0yCrYztyP4QKr2K2fiHQP+&#10;ELgvEe+t2kl0mSS4hgMrvkyW7rBucs33kBPDBgOtP93BrlivmVHD1pLVknx08F+NtTay8YfFb9v/&#10;AOJHiafWIVnltvAGh/2HpkkJypWN5ni2kEYI2Z746E8XbfAn9mXwnqWkeMfD3wWl8VXF1C8tvceM&#10;PE13qYeWM/OJYIiI94IGV3EFXB713HhfQZ/Gfhk+FNatLeNJH36Ldx2RbZdY+aISXLAYfYE47+9V&#10;Phx4g07xTPP8L9c1CCGK+fy/OmumkKTDCpmOIBVBxtYcdVO7gVnWrVIwTT+7saSowho0ezeL7m58&#10;J/Cew+KfwC0HS/BOj6xHuvG8L6DaWl9p+oRRDz4HmKmYKVxLGC3zRyHrsNeZWd74y+MXh+aDXNX1&#10;LWtb0NWmgaS6mvDdQOC0qlXIjJGA445G4dhXT/AjXPCPgvxS/wAIvjJ4gvNH8P69cR2uraheaWls&#10;uj3kYZba8xuaV1RiynjDRyvng1L8aPh3H8FPjnqGifDr4gWfiRdMmBtdcs7O52SuFUtH5bfKgQvj&#10;OSChUjhquMpezTd3r1KjCMNGcHpMmj654bfwDdQNHfWcay+Hf9Nhh3u2DJAY7fLbWUeYGP8AEmP4&#10;q0vAsT3LXHwj1DTF+3XV15+i6hdWbSBLsICIvNuSfkkUFeBjftPNZ3xEnvNG1uHxr4TupNPiumMt&#10;uqXwtltbsfO0eYVLE7vmVePl45xW34o0PTvF9hZfFzQrW4tZLjH2r7PaviC9ALSKkspxtYDzEIHU&#10;MOD155R5qb0Nly8y0K+mQQ+KbP8A4QDxTEwmvLn7RajzJc2V8gKkCKAJgOPlK9AcHtVjw9rmkpBc&#10;fC7XXh0+GSYCG7naOyNpcKrIsrM7GXP8LZBO0+ooW5HxQsz48sry4um+1RweIpFkaciYlgkqwx4R&#10;VfHqF3jHWrvjOLRr+1t/GthH5OqWKx23iKOSGC281c/LcMAXkYscIynHzezVjrLcqnzbo9K/Y01v&#10;4beEfiBB8PP2jtA1a90e81JYtQt7TzS1heR/6u6E0jAfIMo+BhozjkDFcn8YvBb/AA2+L+oT+Fhd&#10;abY2euSDT7W8uczWcwnfNrMsKADC9GBxIjAg4YVHB4ctfGfhZviHoj302oWFogu57GM3XmwgbRM8&#10;lwwwB0Y4xgqT1yei8O6tbfFbwfNo2qTXV1qug20cOuTR6grPJp6ZW3u5FgzhrdmEEnJzA0Z42cEI&#10;UZTlUlJrS1jRylGMeb5nOeL9QudLvbPxx4R06TTbOb5o2mjjX7Lcx7fOi8yc7mUNnGOqEe+I9WtY&#10;7LWbH4neDrlW0q6vBJts/tEy2l5Gyu6/wKFBIdQTtZTjkCvQPA3wG+Jekrcad8RPhJq3hrS7i9Y3&#10;GsaoLbToRcSZIuBJduN3OPuH5gcc5qnpfgjQP7fvPAnxq+KOgw6fcIU/4lEdzq86SLhYpgsSrGrD&#10;aDlWK7Sw5yKmKftLNWRfT4jK8bXECm3+Jvhu7eys7y82XRt2SP7Jef3dkALBZAC6KD/fHUUvi22s&#10;9Ae1+JugaNfmHUroLqEy2Zga3uxltyfaSNivguMAYZW46V3U+j/AL4GaxefCvU7nxX4httQaCLVP&#10;7U1iz0OMQ5DpcRxW5knZkJ3AlhlC3TNN0X4lW/w08TXnh6++C3he3t5GW3vJLfQX1S4NqwJjulnv&#10;2KdGWT5Rg9CMmhqMG+tx05S+FIjj0HUviEtr4z+HehahNdXkSSatb6TLNdPbzhh+9QW67U3FQ+4s&#10;ApyMYrvPij8INe1PRrP4i6/oknhnUNYmZtSh1CaKC2s79gwZpY/naCC5VfORioVJ1dBgyDPD33xr&#10;+NXh34g3ngHxR8Rr2fw7cKY5LNLx4oJ7eeNSskVvbKsaZBLLg43Ljuak0q/Hww8UzWfiWxnfTdS0&#10;+ODUIbTbbzXenyEEmGRvn81GCSoTz5ka8Z61TlSpQVN3L9+UrvYveFfD3wj8e6YvhnxZ8YNN1C+0&#10;mKUaPb+G9Bm1KVQo3tEZZ/LgZG5K43bWzjvWlJP8F/F2lx+Altdc17UrLdPodvrXiqOwWZgQXg8q&#10;xUHy2GWRdwO/jjJNee/EPwnfaF42m1nRdSj1CJWjubfVIdNeZr6F8+RfRpuCKrbecD5ZEdTgitrU&#10;vE+maxaR+KfCvk29xJA32+NbhIxFcb/lbZbgsA5+Ycgg5Hasa0uWySI5eaWjO6+H/wAVHttJuPh1&#10;4I8HaLol1DC9xod2PD6TTPI2Wa38/UmdvnH3ZByGHIqHSvH/AMQ/irpLeBvGfxD1+9uUhMmjytqk&#10;l1mUABrZ0twsaq3bBIU59a53xxpdre6Da/Fm0tvImkuANYMflqtre54mEkzF0WTGRwDvDU+K6tfi&#10;JpSfEnRWf7VbssWqrYTXN2ttc5+SRBF5ceZMZPAAcHk5qZVJS/IOVOVjV8LeMBrmnN8P7jU/st15&#10;bHRZ7k29urSggmBmAaYFu2TkEEEHOK6z4bxXnxT8KTeDDoUdzq2jK50Ge6Eq/aGZz51gLiVdrJJt&#10;3xKwIWZewcmuU+Idy2pCH4iwaja299JPHFrlqZ4bR4bkkbZyqAsA/GRkbZAw9K2biTT/ABlph+Jj&#10;XpW4tYbf7atrY+Zi43HbKDNIFVWZQCVGd4PGKz5vZ1Pf96y6mmstEZeia5caBqdzoOsqFt7xWg+W&#10;SQSSRHJz5MIH7xGGOSCrKV6Zx0FkD4Mkm0LVIGXS9YW3juLpbaG3aSJlJWeN5C0m9TuYNwQRg966&#10;nVPCnwr+LXwLvvi3p+vpH44i1mJb7wysRe3meQmJ5h5TKF84pll+6Jj2L/NwHh7VrDVvDn/Cur1p&#10;LO/hlWXRpQsFk+7flrTcxZ1VuWXsT9eSVG9prTX5oftY1JNJ7EXhqe88A65eWOu2b3+n6htguryG&#10;3lvEurbd8kqM+1Nwwp6Z3KVPeulbWpfDPiG60DxFcBdEvYUgvHhvAY54SzGK6SK3B+YEAqSQRgp3&#10;Nc/DYQ+LtJk/taC8urxmeWHULfzLhlKE5TfMRGp+XpxhlxxmpPh74uXxraXHwxt7l72+iz/wjqJM&#10;080xZx5ls62q7ccMy/NxJhR1qeSX2NewfDKz2Jvs+n/DbxFJ4Q8RpayabdFftF2ttHHN5b5MV0kk&#10;mZGZeCB9Riuy+EeoaL4Z+Ix8F/Ea3k1DwvqFxA17NbrLPJGifPb3tvIECxuCBkqeVZ0OQSDzviHw&#10;h4hsPDq+HviPpkPhu+/ejw5da3dW2mS3EanDwKLkmaTkhlCocHgDkCnadH4c1vw3YeHfiD4qleXR&#10;5jHZNb6TcXcogJ3soa4MMbHGce5wARWlGjVlVatqtyJTp1Pdvv1JPj9oS/DD4rXWq/DKV49Hh1H/&#10;AEW1kuCikMdwBFuhMsboQwcfKynnBBAq+KtVn8KNa/EDRSyWcsjC1stStYoPLHSWCSS6YsV5xxyV&#10;IyM8VJB4+l+JcWi+CvhZ8MLzVdN0+3ni1i/1nV0t57iwQmUJElim1zAR5ir5ocgugbHB2hex+DLt&#10;vDOmQaboFqLg3n/Eu0+KZmdomAk/erNLImGBBZweQeCK09nTjT5Kkl+ppeSjGUWcPp2keLNN8Z6f&#10;4u+Evg6/1PSdRmEix28NzqEcKkAS2kojHl7BkqCxwVIPbFdkvhPxVY+Jo38GizsrSWPb/Y8+pWsb&#10;26AbZbWaK1Esq4+6MgBiM8VYlFo16/gr43+IryJLq3W3trzWtQLNbzpzHJH9okbdCDt3BUxhsgcV&#10;h+HzFomt3nwz8WabJDJDeYmjtVmuI4ZgfkYAbU2EnnjlSvpWqqYZ2cHfzIhKV+ljY0f4VfDz4Wau&#10;2pX/AMSA63q7P7Nt9NXzLi2Kt5sRku5DISrYGUiyWBPAFaUNj8MPhibi8j8WeJLlNc01oo7uGZ8R&#10;xOwbzkSQxI7xMFYfKdrrxjPPI3XiBp/t3gDX7L7GqTS/Y5pJ0Q212vyKNlupby2YANzn7pIyKz/C&#10;j3mhxXXwz8fWdvY3d3qHm6Tqk1uLeOC8CODGz3Tl3WQEAhRncFY/dpfWPd5o9CHzbpneT/FbxZ4B&#10;1WHSNH+G3hewuo5Yp7fxH4d0vadXR9/lX2bZVYrMofejSELIsikcCtrxv8f/ABfZpY+KvCfiSPT9&#10;P+dbjS7W3Ft9luAQWjdIFYyIwUsu8n5S390muY+BHh7RPjX4ht/gR8T/ABA2mzRagw0PXGjlukt5&#10;pGVZrOdW2RvDIQDjOUljUjq1ctqOqab8IfFup+ANS8U2/wDZLXU9tL5m21e5gSYqJFt40yrKy8Ak&#10;MrZHOeTESlUoqZNOnHmt1Ok8S+L9S0Oez+JumSXV1ZalIyzQ6hAHa2YDMls5u2+QFd2NgB2MMYwc&#10;cXHdHwre2vjDwmTe6Lqm9Y7T7dJcqv8Az1sZfLwrEDHUnIKt1FbC69B4C1BtI8Z3NvH4Z1ny91zG&#10;kdudhHyXMRmJZmjzuyo3cFSDmuZsLa/07xBe/DPxy/8Aamm6kI5DqFrDPfIEI3Q3kOdsSKR9AQSp&#10;5OKzcowirK5o171maet3GkeANcTxH4R09F8P+JIZI7i1kuoLRJoSoElq4j3SPJGxHzddwUjqcUpf&#10;A/g3w3qOoeGPGNr/AGl8PPF2ntY+IYryPdNd6dN99A1zJxNEQGUgBlYAjG7nJ0nxHaaFq118IfFq&#10;tHpt4oDXS6hjyJCu6G9hW3+8D8qtyN0ZbnPFSXmhHwba3fwt+Kdhb6RcXV1nT76dkh+zTf8APQSX&#10;Dl3ibhSVHQ57Vr7SpC04rZoiUVKFmeGfFP8AZv8AgT/wRj/ai8N/tBfCL9o+z1f4e+OtQkttN0a4&#10;hY3tppUiDF07fdlEU2U6bvk6Z4r6p8Pf8FXv2PPFF7B/wrXV/EHi/wASW8LLeab4D8K3F+JFX+Lc&#10;AqbegznALCvBPi18GdL/AGtfhlqf7Ffxat1sdSs9Uu5vBOvzeZcNomtbAqwvLtVUtLgxhX4ChmV1&#10;7k/PH/BID9o7xx+xX+1Fqv7LPx10u30VRqE1rqFnq1nFG1vcIGDxtK+Cq4ViuCVJOehyfZxKjmGF&#10;deS99LY8Tmng63sm/dfX9D7t8Sftrfts+MLST4ifs3f8E972z0W6xBJN8Rteh09pGBKs32ZMNtBA&#10;568HI5rU0L4Xf8FHfHH2Xwv8Wv2ovCfgfw3rdqZriL4beHRJewu+0iGO6uB8hBJG9SM4PrW749/4&#10;KXfsH/Ce9MGp/tEaNq1veoWax0Fm1CaLPQEQbgGB4IzXL6j+3f8AEfxfoaeHv2d/2FviV4og1MK/&#10;hzWvEVmukafl8srlpMyCLByGAwe1eTH2unLC3qdceXdXZm2n/BJP4V+L9e1SP48fGr4jePNYb95p&#10;Nz4g8VXEEYUjJXEbKAeBntxXrvgH9lz9n7wHpOnWHw3+APhTS9V8LKpt2fR45JmI6u0zqXZjzliS&#10;c4z2ryKwf/grd8cZpNB8Qav8NfhJ/Zq7ory3hm1e7nfI2gbsqoAU5PB9j1puo/8ABOvxj8Ubb/hK&#10;/jj+258SvFWuqwXV7HRNQ/smxdQeYUiiG5UPzDPBOegolJ7TqW9Brm7Hv3j345/Av4R6Uvi3xp8U&#10;PDnhy1uPluLLVNThgbdj5l253HrwwBx7V4vqn/BUv9jzwtqF5ong7xD4k8eWdxIfk8F+Fri/jhuS&#10;MqizYVMk+hPWuo+G37A37G3wg1y18b+Ff2btAvopFWG8uNYV9RmtH4IdftJcBs8k4BOa9c1PT/Af&#10;w40K7tb/APsnQfD0ytcSXEKwWVvGuP8AXH7gA7E9VNZueH/vSKa7s+Xdb/aG/b0+Kz2/gz4TfsG/&#10;8Iza3rLLpeufEjxIts1qu3cC8MWXB/ur+FVpfhF/wU5+M+h6s/xF/au8O+BdU0sqtvYfDnQF+0XE&#10;Q/5atcTBZAe2Bn3rr/Gn/BTT9iLwJdSeC/EHx3tNe1W0l2ac3hO1fUprruqAwgqz54GG59a5vXP2&#10;3/2i/iT4hns/2Zv2CvG95rGhR+Zf6v8AELboVm9uQQDhgXYtj7uenfvWlONbeMUvUnlT7s5mL/gl&#10;18GtS1Cz+IXxO+IXxF+IRaXf4ksfEHi+4WO7kYcu0MRC4BJIUHBFewfC/wDZi/Zk+AGl3Hh34d/C&#10;TSbPQdYkEqXn2VZ5EcgDaXl3Oo/2c4z2rx2Ff+Cs/wAS9OXx0/iD4W/DPStQl8uax0ezOqXlpHv+&#10;d975XeByBn2GKx/Hn/BPPRL+aTVf2mf21fih4y8KrZvcw6fdX32K0M5+6f3EnygtgBNvUgDmpqU5&#10;VJLnqa+RcpSirqJ9Q/CnwlJ8VP2odJ+H1wtveaB4DjGoSG0xtkuXQmJX2/KBGhjOOMNL2r65nury&#10;1kV3AVGztupIw3PTbGg4/wCBHpXgf/BN/wDZl8Pfs4fs4Wdhomnrbtqkk84/eM7QQmU/upJWO5mB&#10;XDHqSnI4AHv0eppDbrHI6zRMuPMZSEHPSNRyfxrfFSV1BfZ/M5buXvBHqsk4ksJ4NyyLny5cNIf9&#10;pz0Ue1Vb/S7YI2p6dqPnmPaGVl3LCem2Jfuk/rzVu50CyuiqaHCzM2W+xMOT/tMRyc+lYmomVb6K&#10;1JkWaRtiyTKV8s/9M09sda5bj6o5D46/GKL9nH9n7xl8cLuyX7VoejTTWr3AUATBSIg7NgDLlRtX&#10;J7d6/m8/ax+L2n+JNH1PWdZ8Rx3+seIr52muWkG7zJH3yyvk5HBPbOSK/WT/AIODP2k73R/A/hn9&#10;mfw/rDN/aEy6t4iWN+XjRtsET+xY78cj5V74r8jvgF+yxrP7dX7VVp8L7Vby30PT0b/hJNasoQfs&#10;YAbBOflJLAKATk5NezgadP2fOzhxEpOSitz6R+DHiv8AYP8ADXwNtf2ePCFr4p+K2vWd1JMn/CL+&#10;H55JnkbaWaOQbVjQHpkkcZ9z1/hvxZ+3zrWsNrng/wCBGq6b4T012TVF8fajDdX7tksrIABIvHGM&#10;kd6+gfhd4O+DH7FfwX0nwR4g8faN4b1TwbbtDcXmq3EFpJqasSQzgkGQMOg+boMVj6l/wUt/ZRm1&#10;dY/hjda94y1Ly2a+0bwj4emvCYwM8tgAKCeCf5VwyjF1G6cGz04S5dJSPJfAXiL49/Bq71n4rfEf&#10;wn4m0HUfEGrfapte0pWnsBGFCxQDyydqogx8wPJNe4eB/wDgob438QfvZ38N+Ko/lVwsEdvcLj3i&#10;HB+qjNeYeJ/2if2vfF+itc/BD9jS3s/CviSfy9MuvHeuLC8O5tvmNbx/Mgzk4J7dK4jxB+xT+2H8&#10;W9UPw7+N/wAVPC/h+OzhW80l/Cejp5lzNwdhnYLIFHOcZ6Vn+85vfaFLlctEz7V+Hf7WnwW+Jusa&#10;l4b1a+Xw7rGkSQx6lb3zFrbfKgkCiUDbuA6q2CK7W68NaN4p0lr7RNVFxbtJkSaewkTG4n7yHj71&#10;fB3wq/ZY+Kvwa8FalY+EfGGnatfPqEl3qml65AVkkmJC+aLhCWKkAdRxnmt/RNV+KfhS0m8Q6p8O&#10;vEWhzWH/AB833h+6FxFH3LBoyr4xg5weDRKpTlJNa2D2coxdj6g1v4P2krSQvorNHMp8wY2lhg5O&#10;HHXHua8r+LH7Jnw9+IHhibw54n8GaTq9nKMNbatZ/vE64KyqMoRnhgc1w/wH/wCCi3xE8c+IvEkm&#10;lPp/izwxo8lraWEl+xhupZtjNcPvX5igyq5YHnoe1e5aN+0x8FPFMK2+s6VeaLOy7Zk1G3eeFD14&#10;kXPHPGQBRtPsTzS5b7o+CvHH/BGr4NXuoTHQNX1/RuGxDBMLpUPbG8AsOfXNeAfGb/glV8d/h9qb&#10;an8Gr9vFFlGpf5U+y3lvj1jY4PsVJr9k7KDQfFls2p+CPFOm6lDtAuP7PuEk25wdpwTglcdcVian&#10;8L4ryeb7botxdSHLyCP5XRefnIYcgHHTArSnUxEJfEYyo4eotYn4S+KvCP7VfgOxMfjDQ/Flrawn&#10;5nuo5miXn15Hb1o+Hv7T/jzwaRput3DaxYmXc0d2/wC+TsdsnX/gJyPpX7XX3wX8J3l7vsNI+xyS&#10;L82ZuJR6Mqls/QjHrXjXxa/4Ji/stfE3ULvV9W8PWuh38kjvJPptvt898c7o1YY5/iC4J613U8yn&#10;GXvo5amVxnpE+KPAPxa8F+Pzu8N6rsmZQXsLj5ZEPsD94fSupku4nhUCTkYbtiut+KX/AARctFtB&#10;q3wH+JVxZ6pHIDb2OsRlYZ/m6rMOUb04I461xenfst/tyfD9l0Xxf8NRrtvBkNeafdJLKkYOC7Mp&#10;O4DHfJxmvfwuYUasd1c8TFZbiKMtFdHL/tp/Crw7Zfsx+F/ja1602s6trtxYNCpUfZLRFHllscvv&#10;YSYY9AmO9fOPwq1618G/EnQ/FcmiR3cdveJLFafbnU71bg7oiHU7hkV9lf8ABSn9jj9tL9mDwB4d&#10;1D4x/Dqe58GfZxNoOtaXZi80p2uF80k3AXaHIPKvhhg4Br4Z0DUobLxLZ6vPHCscN9HLIhj3JtDg&#10;nK5GRx0yOOK+SjQfs69Obck3Kz8n0PVdoqGltEfst8KR8M/jv8Jpm+GepXkz6LptrqOvaTcSXBkS&#10;5yGlRXKjIwPLUAk/vck4zXmvxb/ac+LX7OGr3Pw58EeDIb+x1SO4tbHQNZ08XEkLyPCwmWP5i7oD&#10;tG45GD714p8d/wBsj9mvTvjP4O/ad+A3ijxAl1qlrav448IwyfZInlgRY3BaM5TzJIklxknaeucV&#10;3/7V/wC0x8APGPgnwp+0j+yIL241uz1CSDxhpsl1KI7BpIleSWNWbzI494bEmAG+bIBHP860eFcV&#10;hsxpzq4eU6NbmtGat7Oa+zOTa3a92VtUdtbDU6lObjLWNnvuulv1PTF8SeKImh1fxH4Ng1CbQ7KH&#10;UdI1CS2ZJ7C8HzSK1u642Md6yRnCFdp9j5/+0R8R/Fnw2X4dy6foTWa+HdQW51CyvporyN2uVZ90&#10;irwmV/hPAII7V4Tpf7QvxN/am+NE114R0HVbiPT4Lm41DTrGQyQLDt3SSsGIDksq7mYjPygDgCo/&#10;i1+0p8NoYE0K40f+yvEnhWwSzaxtLcGC+mEgd90uQ5wOBu3HLHpXtYXhPFUMZThUgpNK7gteVSTW&#10;ur013tZXuc0puVNSlsj7K+N8mh/2T4/8J/FzxlY65qV3bw2ugtJDvKSOrSZliB8sPsJEe8cZyOle&#10;c/ETwL8OvDP7MPhP4JaN8OfC0mtSyW2prJasqXEv2OQhZriUNtlQqxB3HKDOAc181fDn4weEP2pf&#10;irfaH4o8L3ljr/iXWDe2epW+tNHbWpCkhShBzk8FuNoAx0xX0v8AFbxL4P8Ahp4M8N/tNXvhPTvE&#10;Mmm3WnWFrDaqZrWf7Iq+bHOBt8rKrllJJkz1HOOGpk+MyDGUMG5y5nJS5VaK5lFKNrO3Lo99dGdt&#10;DEuV5u1rbvov62Ppn9uDU/hR8fda8PXXinwxD4m0GBotS1TQdCjja4treMKxdJPutGSCqk4BUkHo&#10;awPiL+018IdNtoviV8MPgEzfD/xx4QfQ5LS6Vo5LFrVHU7TEpCgSkkMo5CjOMcfPHwC/aA+KnxQ+&#10;Jfjr9oHwdo+m3Gsa9bXFy2iQxxw29lExcKETcEijQYwOVAXHPFeYeIP2qfih8EPh94X1nUn+znQ9&#10;auYtPez8mVfJkl3zYzuSRyHdWUjAAU1x/wCqeNxlZYabc2pX5XJpe8m3aPlJRs12vZl/2hKXNZb7&#10;M+pPhN428K698GfEI8VTSeKdQ0Ozkt/Atz44sftNtYTSRRukEOXMazfLnLfLgd84Pyt4y/ak+Nvw&#10;O0O18Z6X4J8N6xPqWrytC2paHHJ9hnRk/eKUwAu7gL0BXivZf7Z/Z5+IfwPk+NPwm0W417UNW1i2&#10;X/iYXD22oWqPBiWFkt1WFsSRNg4yQQea0v2pPG37Gfx90vT9S8NeGdQ8EroPg6zsby3t2gkmudSR&#10;1jXcobCrsHzSYViVy3JrfJ60Mozh3w8ppztJOzUGlayS1Scnf4dXfuROMp0U+uy80zd+Bnx7/ad/&#10;Z2+GV5+0Z+0v8TtN0/xjqkP2vRPhvr2grYw3WltEw+12rooEUnULhQd2Cea9i/ZQ/bZ/ZP8A2hte&#10;0nUfh34oj0HxFAszX+l6tegNI7sANry/KzHH8PQsMAnOPkL/AIKcftGeHdS+Cngf4AWn7I2oaL4o&#10;0rTZdJ1DXtRheea8nVEKyQXgkdpV/eBvL6Lvx0wB8S6P8PPGvgrQh4n8Y+FvEeg2rzlLfXPsT+V5&#10;gA+Q5wM8joc8jivao8C4HijBzxuNtRr1JtxsoJWTtayeq/8AJvM6/r/1OtGlTjot79z+hX9sPwH8&#10;TfiP8Lbr4d/DLw9Y2ui3Hhm9l1jV9QRpry4mljk2W8fH3shWJOAoC4HWvz81j9mzxRrnwl8Kah8a&#10;9ekguND0O10fwz4eja5u3vZ2jfyfv7IYWKqT1O0Dv0rzj9kT/guB+15+zHplvpXjXVn8deE4pAjS&#10;XhEk0K7dvyTEFlwCMA8fKBwK+4/gj/wUU/4J7/tha3aW3iPwzHBqsysf7N1CbFzExjaL91ufy5Xw&#10;xC4wckkAEZrhrZfnPB9BwlRcqN788I3269WtNGfeYXiDJcTFOb5Z8ttdj5N8Lk2+i+OfAd7PY6h4&#10;i8ZeF47dbbTisoiuobyCYNJOBiNXEPKqcAsCMZqfxJY6/wCMfh8vjHVNNs1ttN08wLpnh66uG2Rq&#10;weS5N1HGT80zMDhcZ43DGa+1vEPwI/Yf1KG70TTvCOqPmPMMi+IiJIpJWUSEEYwxCD5fbIxXmfiz&#10;9if4PeJba80HSfjx4q0myht/3MKaokcK/Nhg5bHmA5OAW5PpXiS8QMllGNOT5Und6N9LbLXU8bEY&#10;+WHTjRkpXvrex8XeAvG/gb4uvN4A+LvgXxB4esJLVbK5uJ7qWWG2VHXbtlJLEhclg4GSFUkCvqH4&#10;TftoeDNO8UnwBNDqHjiysoI4Y9e0+RNO1QupIdXLOPMwM4dGzx361o+Gf2EP2ePDdrLpviH4kXni&#10;eRVZJbzWtSjjt1YdEMCsWb5e4Yk4r0mw+F37Mvw/eCC3+Hug362MatHaaJpO1GZl6ufvEejN056Z&#10;NeDxBxZw7jouEKU5rokmop/zK/vXenVHkvMazh7Ory379Tx79qL4z/Dbw94pXxD4L0T4neGYrOP7&#10;VHrmqa01w9zL95k8t3ZQv+3k9M1x/wAOf+C6H7RfwoePXfDP7VGqamlvIvl6F4q0mCYXCrkbHkUb&#10;tuD617V8RfA3wg+MOuNp8X7N3haaxt40Sae4t9s8IAIxwfugA5/CuB8T/sj/AAD0e/XRNP8AgtoM&#10;KmxkcsmmRzhGfLA4k+Y8cgg8dOK9Xh/jbJMtowpVFVjLfeLSXzbPDxNStKrKUHofQP7MP/B0Z8Jv&#10;GMDeH/2l/huumapvPkal4bci1m54LCTlRjjIP4V1/wASP+CoP7Efxr8jWfiF8C9Q8PxuWlh8VafH&#10;ua7X5giRSwfK7EgH99hcZz0xX5S/FD/gm3Pa+J5pZvEtnYWCOXWHTNPORHkfMxZsA8/dGf61xml/&#10;srfGnQfExt/gt431qHS2uBbrcXEwEMknUIwVmQZ9Gr9nwPEnCuNp80qyatfVWt8zGnmGMoq0T7h1&#10;79ufXfEfxUbw38Htd0Wx8Hm82Q6prGjzSaj5eQFDxLlHO4no2CBxWbJ/wUJ8J+CvGq2nxE/af0vV&#10;IYWaG803R9Bl054JA33jvt23/QH1xXz/APCLxn+0N8J9Ul13Xvhx4itZbJJQ3ifw7oPnopxtMkkJ&#10;XZ0JO5SD0x617T8AfhP+wx8R/Asln8QPDGpeMfER3Q2txp2oafZtPJM/EjwXQW43ITk9VAzgkV7U&#10;afD2M96hUVvJpno4fNsVUtCW53dr/wAFZvgXqmvL4N8A+GNY1uQNsXVPK2wu3YAAbhn1IrYi/wCC&#10;jui2HiSLQz4N1K3lWMyTC6uoRHEo6jzBn5vQEV8//tH/APBOvwR+zndabr3gXw7ra3E7D7PJqmvb&#10;ra/lYDbHHJaxoIjjJySy7RnPPHzD8S/Gfxx+GNxNY6j4cuNJsJ9ytdadJJPb3f8A22JIceuTXR/q&#10;9Qm7007eZ0vNZ09JvU/Yb4C/tieEfjTZf8U/qMDzMSxhhilZEIHKNMyBC2OcKSK9ePiXRJIlTVDB&#10;ArLlJJm2Zxx1NfhHov7b/wARfBmg2ug/DGVtLDLGtwYF3TSlFwcvwSp7r0rrPDH7Yf7RWp3f/Ez8&#10;VXzEqIlM0TpHbqzc4x1rza3D9SMrppI6qWbRlpa5+3FgulatAbvRdbtpl3EfJMHQn6gn/wCtVC+s&#10;NLup2hvfK+0bsrskAbH0z/nNfB3wo+Kf7RWvzQaMdN8SbrO2ie3a30gtaOpXpJBnZ77sbsHJzX0z&#10;8PbLxzL4Z/s/xZrGp29zKqvM6xxWwDZ4A2gvg8c56Yrw8Vh3h21dHp06jqdGeiXfhSdNxsLzzuc7&#10;Cf5VlSrc2rNFNb/dHVmI5HbNXNKtvskEcNxq91dKrgs89wTIG/oPxq/LexSPsJdl24ZZD2/rXHzc&#10;u52RiYR1Xy3UiJl2qQTI33uaVteWNiZUZTnqq5GK1rnQNOuyREpVurKF4/75rIv/AAnc2yNJbuQp&#10;4LY3Ln/Paj2iK2LEOprdxlrWTa3bNTC6uvl3Orf7tc/dW9zZf6+PIHJMbcn3xUljrkxh3wSLKoHz&#10;KF+Yf1rN77goq5rPLZiXf5ojlbg4+WrSz3ihpo52kGOkgHp0zWXDq9rcFUdgueSrDBFXIJriMG50&#10;+fhRnO7IPsRQaGjbalP5AW5Xc6/wspGanXUtMuz88ytj5dr4IB+lUU1a3uk8uWLadoJaEEoB7UPD&#10;ZPFtmhhbzCzb0XawB4/z70BYvXekefL50bKoGMsrAj8RVSeyuC/lgs6nn92vXnkVBbI9ntlWVo9o&#10;Yja/B9M0TeJZi7LcQrJ0G7+L8MUEcpFeQv8A8smZWBVsqvT2qnHd3KNJbj96VbDLtz1HritmG90j&#10;U0Vo5trL97d/L1qGbQFnSOW1nWbfw7Kc49s9j0quZdRcqMmWLSrtma+h2t93HcU6z8P27q7xSrJ2&#10;VfWrs1jbRRbZoj+7TG52yce561mXNi4uI59Oumj3Y24cBf8AP9Krm5loLlNG30GFJi41CZO6/Nle&#10;lLe2VwSubdZPly3lvtx36Cqp1nWtNgM97GtxH5gALJtZeOeR6VatfE+k6hEzNcm3ZUPyvjr04Jqf&#10;eWwcsdhbTUFgLi0vJh3MTSNwR+NLDf6skqSWdzcRyR/P5kNwQSRz27fWo5dzbjEyyLjAZSDjr3Bq&#10;qbu4il2Wjtt3A7euB3571cXfczlT7GsfE93fZl1XazPx5ixje3Hfjr702HU7G7VYZRJIvB/eLtJ+&#10;uTWQ2r2sk7R3JXp8hPr+FT4+1wYtpUUqwGGU43Dpyasx+E2H0Twckixa7ocLLjf5M+AGJHbr0rld&#10;Y+F3hDUJw2mTTFVZisKxqyAnoAO4x2rQuPtNlIr3YUhmyWX5gD34rT0xPDt3CrTT/Y5jxDNGpeMt&#10;nJLKeRwD9Krml3ErHmz6H4h8OtJJp9hK0e3G2FiIz/2zzxXTfDf9rf4z/Cdo4NI8VXDWkb/vNM1B&#10;TPCcjBGxyT6dCMV1Fxp80beerLfxMv8ArLcnK/UdRWDrvhPw9rIb7TFE0vT5VwxHrWka8odSHTjP&#10;dHt3wu/4KO+G72ZbD4m+Bbi1cfev9HuAQeOSYXIKn2Br3r4e/tAfDT4kxtB4C8f6fqbRECSxkcJc&#10;R98FGO78RkV+dur/AAmnikkm068P3SIlm/eDgdu+a5ufw/4u0K9W/to7hZImV45bdSWXH8XBytdl&#10;HMJL4jmqYGnPbQ/WGHxDZQyMk01zCW5UNG0iH+taOh63Yzn9zAsjbvmeGTkf8BNfmj8Mf22Pjp8O&#10;pksZfEs2sWsUZ/0HVIftEfsMn51/Ovob4cf8FHPhrroW28d+DrrQpty/6ZYyC4hAxyWXhk59M13Q&#10;xFGpurHHUw1WnsfZkMUXlq127YZvlXyyDUmsm10Wza78m5YIu5o7e3LO30A61578L/2jvCnjawjn&#10;8H+P9D1JPubRdhpA3oV4YH8K7+x8Y2s9ts1eBmbPzNHGSo+ncV6VGOHqR0Z5tb20JarQ8L+JP7Zf&#10;j/S7690X4Z/Bm88y3kaGPVNc/coXHOfKHzEfqa8I8d/tCftReM9Bt9T8Sae+pbbhkez0yO5soXHO&#10;cxAZkxnqc9K+9LrSvAHjG2EF7Y2t0i9PMAZkb155FcTrn7NOgT2E1x4R8QXFjMYZFjhmbzo1Y5OR&#10;u5H4cV8lnWR59iIyeGrJxey2sell+YZfSdqsLPufkP8AFPxR45tPEF1Zx/CJ9Pgm3Fbq41SWQxyA&#10;ZLEknr/cxkVxd3obXt7HF4x8ctaWq2aSNam1lWXyi3zKvUhm5xnt2Ffpl44/4J/wX+mzRrpEst9I&#10;We61uzlI89u4KjlfTI/Gvkz9oP8AZf8AEmj+IoIYtZbQIRC8MmoSWDzRzOD0U5JU89Qc1+FZ3k+c&#10;ZVJSxVB6v4t189GepWqU6tPmpSUvI8L1ez+DdrpkNvotzdCaGPJ1CS4XG31dXGcDpmom8danaXdn&#10;F8KviX9pjmUnUGj08NbwzDACesjYPTG3610ni74Ef8IzpV1quoeNNPvVWLaZvJnk34PIC8kZPbHa&#10;pLDTtZsdDt2tdTvEs44FSzuBpYsY5jjGNzgMcH2r5ujjMDR/eVoue+/f7jzKdVwnepE5nxToy6bZ&#10;SeMtS1W+vLm4aZ7aOTzVmE0Z53oDggMCAeg4+ldFoH7YniSTU4/DviHw3rT3Vva+Urf2WMQR8ASH&#10;ceCf7wwcVY1q88Wato1jpWn6dEqw3jGZPtw/f7vmYlgpwM8++eapeK9N1S1s47OHTvOvmUfarPTY&#10;lzCp/ieVwoAweOvNcsquBxUeWcLt3t7yVl/kdEqnNrS0fU7DxPoHhvxPbWMlompaTqmrW/n2drfW&#10;fy3S9S6MxCsMY56Vgah8MLHwk6R+IGsbyacBoPsjR+YD2D9cDHcHrUlj8Erjx94g0m68YxtNHb6a&#10;sej2s00pIHQExtjrjJ7elGu/szax4f1BZNP8YeIZpGUPFYx6TEN7D+6SQMehPNcdHCRVP3KrXe60&#10;+TV2OeFqS99xuX/D1t8MdGmWBHkvLq5JWa3utwEI9I5Mckn9elegyeANJbSrXRLPVWtfOZZGt45i&#10;8zKeVy7DJA252jPI56V88+KdZ+IHgmOTWL3SZ7qS3PzWt9nOBwBwMeuSDwRSeAfjtd+XdxWelyWv&#10;mKHa4t2DrGVIJDZIKfgTnJyOaFl2IlD2sfeXr+hWFx2Ho3pzikfZ9nrHh2w8LfYrfwbaX18yeXcT&#10;Np8UkaNgYWV9oPI4zkk5Nect4P0nXryXVJfCMLalDuM91ZzO72L/AMIY4yAOTtGMAV5No/7RXxV0&#10;x5Ld9X80M6N9luI0t/PVjjgqP8RivTvAfxi+I/jOyu9J8CfDe2u/scZN3HZ7pDnbhRviUgE8fe/C&#10;u2nVxMUoJWts09T1qOMwmIjy219DV8JftKfHv4Gzrb+Fvj/c6rA0gWTS9UWSa3ix1WMzKykngdQR&#10;mvZ/BH/BVwaJqMOm/HH4Tm3gZkQapoVwrZJH3/Jbgr34bjNcRd+DbS90vT7LxVo+m28F1Kkd3bz3&#10;xb7QynJjRX5Zh9APWsfWbXw7b3H2Dwz8NtPmlmt/s2y40ddiblAJ5G3KjkKvWvbwHFHEmSaKq2uz&#10;d9PmY1srlK072ufaXw9/ax/Zq+KTIng/4taY1zIocWV7N9mkBPbD4BPsCa+O/wDgqh+zh4x/a+/a&#10;m+Gn7O3wv+Llj4FsfBfhS81/XtVjmdJbeCe4jgCR+TlmeREOByp2kng4rxLxp8J/EHhq+SW28N3l&#10;mxY7b5sw+Yq4OQoO0HB4UYrhPgF+0J8Xfhn+0X44+Lw06PULrR7XTfDdvdapam8EYjtxLPHknjLS&#10;BGHfHPSv0bJfERY2jVljaKSgk7+rS2fqeTVjLDNb6n0Mn/BGj48TfEi1+Gc37XPxUk+G5hitpbyf&#10;W4lMsG1mZfJHRAVC8no6nGa9/wD2Z/gDof7Efh74xaG/xj8U+NND8H+Hbea0/wCEmuleS1Asp5zb&#10;bhwyqpj2g8Df2zXH/Cj/AILW/Dy5EOm/F34c6jamP5W1TQ7RmjKgAFvL5Ax9fy6V4Z+0J+17qXxm&#10;+Dfx78V/Dr9rXQ9B0Lxhry6Tpfgl9CSPWb2dls7JQblzhInjRshMsoyeOa+8yjOsqx1FKjU17NWa&#10;+4n2kqklJs9k+O/gaw8If8EAtQ8Nto0MdxefDNbm3t2QNtvdQufMDg/391zweo7e/a/FX9iD4j+M&#10;P2ePAuk/B/4t6h4V1Lwb4Z02TRtI0lks0kuo7SOMRyyjOYQrS/uyCrNJlgcCm/8ABS3RPDvg7/gn&#10;z4O+B9tqMi2+v+LfCHhqxuEYSFyLiGQ/MDg/Jbt+VfVMunRQKtisu5YEWNWUfMAoxXvScuWM7XV7&#10;p9G1uVH3Y3T3PG/gF8M/ine/s/abpP7W0Wm+KPGGoGabxNa3cUN1aI5dgkUKbQixiMLhVAGSa8e+&#10;MP8AwSe/Yy+KUjXGkfDd/BN9JKsjXHhtvLiLLnAa3bMZGfYV9eNAjkJAihh/EVywH4UxY0IZ7eOT&#10;5siQthq5ZOUm2nYI1JRXc/Gf9o//AINxZLpbyf4SWHh3xCJlmMMU2pPplwnyHBEZHlNID334z1Ff&#10;nv8AtD/8Ebf2ovgBqV9d+Lvh7qnh/Tw4Om3GqwkwzRk/N+/TKZUA5557V/UxPpAu4WEr8LzjbjHo&#10;MGsa7tdDkt5tD8Rta3FvdDy5tPlhS4WZf7piwdwPuK7sPmWJoaXuvMxqUcPX1lH7j+PDxL8Ifil4&#10;T0q8utV8PySWZmCXV5HGXVSp3nJH3e2SRjt1r9H/APgkf4YstA/ZAlvpn8uXWdclnbJwWVEVAc9u&#10;d341+xHxX/4JefsLfG2Oey1n9nTTdDkvI2FzqGibtPmO45J8qIhWO7n5gBmvAvHH/BFjxd8GvCX9&#10;lfsZfGu1vLWOaSaHwz48s/LVWY5Ijubc4JJJ4dQB2NehUzKOIo8rVjCjgqVHEc0H95+d3/BWTxIP&#10;D/7GjaXAy7tW8RW0KlnO4oiO5IH121+WHnSRlpIT95WX7vbgV+s3/BUX/gnt/wAFD/HPw/8ADmne&#10;If2f5IbbQ5LmbVrrRbsX1uJCVVSNh3KpVM/MOOa/OD4gfspfGPwAZG1Hw1JNDbxs1xcWv7xUwAxB&#10;2klSCwGCAa9HL6tFUUnJHFmVGrKt7sXZHnFpPKW8kE4bhuvQ4z+masarYw6PNH9luxIzQxyHbxsJ&#10;G7H1HFTQSyaZD9juNJUsrMzMylXB2Yx+bfnU+oSaTrV0ykizk391yuMIoH5bj+Fd/N72i0PJdOV9&#10;TOh1G8gtGzPJ8zjncewJ/rUM2q30ziRp2yFAH0HSumXwbo0ujyXB8RRLIkaNDFtz5m6by+D7KC1Z&#10;9l4YivNVs7FreSOGRk82brwWbn2+VTQpU9yZRfQq6L4n1axusW58xpY3iVHPd12ZHvg19kf8EdtL&#10;8WeLP2itQ1LxNd3Emn+GdBvLqGGT7i3U4Frn/e27gP8Ad4r5B8Y21po9za6dpth5Ei2Mb3LkktJI&#10;fm3c9OMdK/QL/gih4SudN+Hvjbx/erIzX17a2UDHn5EV5G/Vwa5cV7P6u5pLU7Mvp+0xKR9r6tew&#10;adY3GoXCN5VqjTSM391AWIx/wGvxA8deKZ/iF8VdY8QXkhaTV9emuGPdi8pbH61+w/7U/jufwN+z&#10;d478S25XzLfwxciNs7cNINgOR3+Y1+LfhGS3bxjp016V8v7ajzeZ93bvyc47YzXHgKX7qcv62O7N&#10;JJSjE/Vfwt8QfA3w5sm+FemWS2jabb6TG/2iaONmk0/TsGJQx+YtdXcjf7uK0L6++Dni2S+vvjTo&#10;dnr1npGsBv7MurESD7Jo2jttiZcFtkt5cAMemRnnOK8H/Z//AGw/2Z9G+GOo2PjBBNqurW0lneTa&#10;lD5jW73Oqec00LnLfJbwRrkc5Yelcj8QP2t/h14g0PUIPBkbfatasL+0uI2xuD3mo+Yz9OQLe3hX&#10;jjL+pNfkseH8xp4+TjGad0uZ+XX8CataCipJxfkdfc/DH9lC11qzTwDr2ueE2sobL+2rjR9U3wXU&#10;9tpsl5cyeS52sDdSQogOAuxsAZFPsfgd+1X4N/svV/B/jzRNRhguLKwW11aNrdbhltpNZuEkx8rL&#10;GAivkZJeMY6V852XjYy2Vvp2l6xu+0eZ5kcUXzbpZgpVj3BSMfgcdzXq/jH9pLUdW8A6b4ch166+&#10;0XrajO7HOPMunitQ23PH7iIj8q9+thc0pzhBtVE9Hzq+y+/8TljUjzNrT0PWfBn7a37WXwlGn674&#10;70LXND0uSK107WL+0hF9Z3y3Rkv5vNKglc2+AEwzKgPQCvWP2Xv+Cn3wg0O/0fxbpMNtpN1oOtWt&#10;z/Y9rfidtRMsrD7FGHIMcKw5LljlScBeRXydoX7Turalq0vgLTNQuJIbqa5S03YiUvPDFpysO+Vh&#10;BwTgfmaX9sHwx8BLL4h6mNN+HUtho2qNey+DbyCREln+zxLaQxApyV84MTnr17mvGxXC2U5lONDE&#10;4fkk/eXI9Lrf3W9d3v8AcbLNMTRtrofrhrP7e2k2/wALNc1z9nrxTZa3b+J9TP8AYSyXccFxY2p2&#10;7N0DHzEVfnwcfMQCOa2PhF/wVj8R+AHi8OfEn4X3WqaWtjH5lxpt2glW6GA8h3DBQ88ZB9a/Nv8A&#10;4JyeANS0n4G654wvzNNcah4gezhbUGLukduioF5HHLV7Z8UvGGrfCT4CeJfifDGU/svQbi4tZJIA&#10;QkxTbHjIwfmIIHsa78g4HwWS1VJVpTeqV3ok+llp+B739oVMRh05WSaufqp8PP26/wBmn4sy6fZe&#10;GPG81leag628djr1qbSQyNnCqT8rkngbW5zXr1qLTUbZYYoPK3EKvmY3ZH8IOeQPTNfyk/s3ftca&#10;3b/tK+F/jF8WvH2tarceGdVt9RXT9U1MrFPcIxbb8x2Iudvbpng1+tFt/wAFhIPijO+nHXta0u40&#10;i3nvZ202GLy4vJUmVi4J/d7vlBOQc8ir4ozbHcN14xpYadaL3a6HPhsRhsTpJ8p+rF2bqxXzhYrc&#10;NGoij/d5XnknH0+tOVoRdl/LxtAP3SdoPbA+70GcV8z2X7beh3fwQ0XXtL+Leg6f4yvtPjl06Ga4&#10;jvYbuRo9/kXCRYAZgCCQAyEHHAq58LP+Ch6638SbX4bfEDwZJD/aGni5s7/Sozcxo6f6+JscMo3I&#10;ysOSCQRmuSXGmR0akKWInyTkr2fReZ1rA1qkW4WaPpIQQjiSR2VgS4Ulfwx6UC7mtn+ypdbV/h3D&#10;OK4HwH+0h8MviHqWrWXhvxFDqEVjqiWEbWLeYRMY1Z437oyk42nv9MV0Wl6nL4iSTVLYD7KrGOKf&#10;zBy+SDyP4R0Hqa9nC55leMr+xo1VKW7S7GMsLXjDmasi14t8JeA/iJpsmkfEj4caNrlrLwVvrGOX&#10;d0wQWGQT9a8e8e/8E3P2cPFlrcWXhaxu/D8k2W2qRewDB5HlTlsDtwR7Yr2dVkaIpNOqsG6OpHbO&#10;QPX0705LuZJHmhi/ct90sW+XuPp9K7KmDwuIivaQv52N8LmWOwf8Go15X0+7Y+dv2c/+Ca2k/AD4&#10;z6P8W4tWt9SOkySzW8dtIYYmd4mjVjFJnYVD5G04zX3HY+ONHeJFud1uVUZ3DI6eory/TNUkE6C/&#10;mjV1OWCj5cdhg1rP4gWBjNubbJyn8O7/AD+NerlsoZdScaW3mefm1bEZtWU6zu0j1SDULS7GbW4S&#10;TjPytzX45f8ABeL9pbwZpf7TEnh/XvEtvCvhnRIbSGNpskTSr5z8Dp95B+Ffpf8A8JtarD9ou3a3&#10;kAYLdRjB+meM84H414349/ZC/ZI+Kfiq68f/ABK/Z18G6/rWpSB9Q1LWtEhuJpZNoGS79TxXpyzS&#10;i1aSbOPBYWVGo5M/nh+Jn7U51lpLPwbpkkynA86Rtq55ycDr1ryjxHrfibx5ZtaeKHaa1DZaHy/l&#10;Y5zz6/jX9K91/wAE9f2FlhS4m/ZD+HqrI2Rnw3CoI9jjNYeuf8EuP2BdSYX9x+yn4TjWTnzLW1Ma&#10;4+iMBmtI51g4qygzSWDlUd3I/mxs/CdjGNkdqsePujAUD9KkuPD4s+BEU7q2c1/RZcf8EhP+Cdep&#10;Tx3f/DMmkx8E/JeTjOe+Fl6GqL/8EXv+Cddwxjl/Z3tc5+ZYdYugD/5F/rRLPcL/ACSMY5bK+6P5&#10;3n0y5V927eOPur3z0/On/Yplm2vFlerL6fjX9DI/4Itf8E84j5g/ZzjkwxCxtrt0Bj1/1v8AKln/&#10;AOCOv/BO21uFguf2bdN38FN+tXbNIfp5p/OsXnmF6wkbLL5fzI/nnFqQxRFZNv3V6/rU8MbQuh8l&#10;tzHG7b19a/oisP8AgkH/AME+Iivm/s1aNGzcLG1xcyYHr80nP0resf8AglZ/wT50+X7RB+y74Zmb&#10;bwrWLOvHQ8seDS/tvD9IMf1G28j+cSe1DlVkRs7uCF+9UkFjOnzpnbtz83+etf0mWX/BNj9gd0Er&#10;fsieCWYH5o/7JTA/PvTr7/gmR+wJeRtbJ+yh4ThVlz5kelouDTWcUpLWLH9Sj3P5qf38jsskYY5w&#10;o/z3qzb6bqMtt5osLjyx/wBMT+df0Y+Gv+CUX7BPhPWZ9csv2fND86ST91DODJDkdTtJwtehW37I&#10;H7KEFobS1/Z68Ixqfl2LokTL6cHbU/2tT6QZP1N9z+YW308pllWRWznJ/wA9a2tH1rxXoJWbR527&#10;Hb9oZOfYjv8AhX9JWr/8E9f2NPEEW2b9mjwe0ik75V0GHP16c/0p3gT/AIJ+/si+BZJP7I/Z88Ey&#10;LNztuvDdvJtPsSpqv7YjFXUWVHBx6s/nt8PftGfEbRpF+1aHDdRrw0c0m2Q/8CA5/EV2Vr+1RpWq&#10;vaprOm6hp7rjfmLen13J/hX9AFz+yl+yzbsLt/2bvAu77q/8UlbDPr/BVy3/AGd/2aNMVVj/AGef&#10;Bf8Aur4Xs1z7D5Oazlnl/ip/iaLBQjtNn5CfsZ3+jftA/GDwn4D0LUIbiTVNagSaFjlmjVwze/3V&#10;PUV+9dpp8em2UNhbRL5dvEsUar2VRjGK8btvhR8JNKvUu9F+E/hrS5rWQNa3FhokEMsBHdWRQQfp&#10;XVWHiTWrJvIsNdkl77ZvnX/x7+hrH+0KcpXtb53Ir4aUopRZ3kuflyGWkY8jjJrmrP4h3UcX/E10&#10;tHXdhnt5ACPwP9DWpB4v8MXHzyXRt2/vXClf16VtGvTnszgnQqQ3RrRlccH86XyVLbmXNNs2huk8&#10;6GYOrcqytkY9atiP1StkY6rchSJR91SKds/2d3tU4j29HpfLQjpWnKibkO3HJXFLtBPTdUvlds0e&#10;UB2qrWQrsjGA25hj2qK/v4dK0+41O6cLDawtLITgfKq5PJ9hVlEyev4V5H+2144TwR8ANYjGo29t&#10;cawF0+CS83eWd/3wSvIBQMM9q5cXW9jh5T7I6cHSliMVCn3Z8S+PvGEnijxJq3ifxHYWKzaxqUjS&#10;R63Ym1mK79wUXEfPCgckgcVraMbXR55JbO61e50qO3ZI9rR6lZqzR9SpJI2k/Xis3wjoTYt/sn26&#10;8sre3WS+h8P6iuoW4cggo0LHeFHqf061d0bSLSdo0tG0hPt0x3zWd0+mXC7GwxKnCnGT8vcivymr&#10;UnKpKdz9O5eWmo9jN+LfjS1+EXwg1zx7dyabDDoej3GpxPot21hJJIYv3ZaFgMknHGMdcV+DnjPX&#10;7jW9Zv8AX9SuGmuL65knuLiRvvuzFidzdeT2+tfp9/wV9/aj8DWX7GVnpHw/8Tahqi+LvE1xZx3W&#10;pafFvlgs5WR9swOSpkXA6AgGvyf1CTXW8PJ4kvtMu4bG6Zkt7+aNvLdkA3bWYAEjvjpmvfyOnKVF&#10;1X1djxM2rUo8tK/mef8AxU1WOe9h0yJt3lLuZtp6nsSetczZsFO9k3YXj61JrF4NU1ma5ZztZzht&#10;2eKLONXRRu+81fo9KmqOHUT5JS56zka1hGJY9gTIPLcV9Vf8E6vhJbav4w1r4h6/IsNrouneVazs&#10;nD3MvyKB2+6ZW/4DXzDo1lMZl8psE9VI6+38q/R39jvwBpXhX9nrwzpeo27K2pXFxqeqMqbnaIAI&#10;n4CNbk/Wvz/j7M5YHJZQi7Ofur0er/yPveBct+vZwpSWkNf8jt/GOsT2vgW00yy0WZbe3tZbq6hB&#10;w0isRKV/74igTP8A01Privp3/gh98J28RftU6t8WvFQzb/Dnw3I0LAb1TUrrcjtjuxLvjHXbx0r5&#10;k+MupareaFceIv7MNrHJOIYoI1K8YFzMntgi2j/Gv1W/4Ijfs/3fw/8A2QNB8V3ulQ3Gr+OtUbVN&#10;Skus4eztzst846ncS/PG5q+f8MsvlWrSxMl8P5s+38Q8yeX5LKEXrPT/ADPuPw74X8N2Hh220GYi&#10;by4/3huV/wBYx6khuDmuP+Iv7G37PXxM3Ta98NtNW4YHN9YxfZpunXzIsE16WJGMeLuzP/ACGFMj&#10;gsJm3Wk5jYfwo5H5iv3C3Lofzl7SXRnyf41/4JXeFbmNn8A+P9SsMAmO21G3FxHnrjeu1h+teMeL&#10;/wBgX9pHwfdSTaf4dt9at42+WbRr/czDHXypMEfhmv0cK3sYzFKrn/bX+opDMXzHd2TYHJIG4VMo&#10;qW5pHESjvqfkn4p8L+L/AAVcfY/Fnhq9064A+ZdStWi9uCRg/wAqzikFzF5ksDFSv3iDx+VfrhqP&#10;h/wr4mtWtNRsLe6hbhobiJZF/wC+WBFeV+P/ANg39nvxq7XkHgqPS5mzum0Wc2pJ/wB1fkP4isZY&#10;eMuhvHFU7bH5xf2dbFjKkzenySfpiiSxdSGcKwAxs24P+elfWfxF/wCCXmsWUUl78L/iL9oY5Is9&#10;dtdoHsJYs/qteK+Mf2Pf2kfAiyXF78Pri+t4clrjR2+1rt7kBfm/SuWWDibRqKWzPL301Hb/AEiG&#10;RW5J4/QY61la5pWgLY3WoarZW0lraW73NxLMB+7REZyeeOi1vC9ex1BrG9t3SSOTBiuFKOjD1Rhx&#10;Xi3/AAUi+LT/AAh/Y81y50iTy9S8Usui2Tc52Sf68j38vjPvXn4qFTDUeZHVh4qtWUT538I/8FOP&#10;2Uda1C60/wAdeEvE3hNVupI7fUNLmF5byqG4LRgqeT2AIx617V8P/jb8JPH7/avgt+0T4fOoM+YF&#10;hvH0e9ZW42nGwkkcY2sDX5MeI9Fkn1Cz0+CBlTO4ts4K9TWz9ka202S9hY75GENuwz+BrswcvaUV&#10;KTMsZFU6zjA/aLS/iN8WfCU39ra3osrXENo1vZ3TWa3McER+80LQbWjYj7ziMsT3rW8K/tEafeal&#10;Gl1aR2l5axGHTZrKdZV09W+9LFay7JJLhuf3kgO09B2r8ffh3+0X8dfg7ctcfD/4r61Yw2EOPJW8&#10;Z4X9jGxKkHrjFeraV/wV++M+k21vbfFD4beG/FULR5kZ7X7HOV6Z3R5GTjqVNdEpOlG6asc9PmnL&#10;lsfqXoXjPwO8tjJNrOnWM1vNJJpen6tIQtmM/PfXPmAG8vGP3QAQucA1twxwfZVnS2WG3jka+trb&#10;UZgyt/e1PUm7n/nnBk9uO1fAPwx/4KXfseeIYWtPEN34u8DX0kYM1pJGLyxViB2ViNuemUFe5fDP&#10;4p+EviAqyfBP4veF/ESsFkbT7PUvsMz4ORvhU7XIJ6tHj8qI1pTp81tOg5csZWkfREjtqkXlyQzX&#10;UVxJ9utbfVP3cmrlR/yENQP/ACxtEydkXAPHHNWLe2/4SBHmZbjULXVZRIskbeTN4jkT8f3Gnx4+&#10;jeleaz/Erxjp8UkPjHQ7yQzXST6nb6jp+6G8Cn5UlltcM0YOMAqRxyK6Pw98ePCXjJLo6zZzMJY8&#10;6pb6RcpNJd7QdtqB8j29uMD5VTcT2q6da+jC19jrb27g1V5JLm+lezvmFrNeablX1iRT8un2CjHl&#10;269GkGAwqK4uZprmWebUUsVgj+wXt5p0e6PTlbONN08Dh7lujyj7ozzWVZfEDQfE2rrp48U/YtSk&#10;sVTUI7eHybm2tz92w06BgHUsOHmKjAzzWo8ps3SKKe101tJj8q4lh/eW/h2Bv+WEP/Pe+k6FuSCc&#10;1re0tGSSNaSaYyx4tdI/se3CM64ltfD0LDtx+/v5OnOSCfWoVtPsEkcFlbLYy6f/AKTb2epMGh0q&#10;Nuf7QvmOfMuW6pGc4JHFTRrNp8i6ZZWNvYvpqfa1tb5t8OiQsDm+u25828fqiHJBIpbYLBJHpGla&#10;aZJmb7fY6VqsoJkXqdU1F8/Ko6pH0zgVSlzPUCG0tGKw6faWLXXnTfb7DT9Uco18y9dS1FyPkhHV&#10;IjwR2qdohMGihtrrVBq1xuVdu2fxDOvX/rjYxn6AgU6e4s3ZdLtIbvWn1g/aIIZkKXHiC4U43yH/&#10;AJY2aHovQrzjnFGpX1npdtJd6pq01w18y2epX2nr++vpwBt03T1/hiHIZxjjJrQBk2tanDM0M/7Q&#10;FnayKxD2trpe6KEjqiEPgqOgPoKKI9J+JaRqkNl8O7NQuFtLiOJ5IB/cZscsOhPciigD2XwN8WfG&#10;3wr/AGd7zxBfaDovifVI9JnS302xmi03+0bhWYKHSWRViH3dxGeOR6V8y/A3/gkj8Gf+CmWi658f&#10;v2h9f1/wL40l1L7Jrvh/wH4ptLyzjVY08t/MAlO51IJDMDntjBr4Bs/ijH8YvAeoXvxB1ePxl4Vu&#10;Wkkt7W+0mKKSZ1+6YpY0SRDzgmMrnIFfpl/wRE/ax+DOhfCTTP2cPh54RXSdQsbK91bWtJkuCrxR&#10;GVtu3eSzuVCZZyOGHOOn57kkamHrQnPSW22zfc+wzKVKVCapvVWZza/8Gtf7HFnqb2+iftD+Msj5&#10;vJ1Cxtblge7c7f5VbP8AwbHfBa1s1ttK/ai16ABvlaLwjabjz0OJMml+O3/ByN8CPhpPNqui/A7U&#10;IpIZmtpNQ1zVESJWUkEbYdxbkV8lfHH/AIOwfine2c2nfCptB0f94Ssmj+HTcSlfd7tnT8QlfolP&#10;+1JNtySXd2R8pKtLS59V/wDENn8NftH2KD9sPXI7gdEbwjb89h0m/pWH4w/4N24PB0MlzD+27odh&#10;Zx/O82vaGIcYHJbE2AK/NPxd/wAF4P2/v2h7+XS/DPjPxXq02zfJb2159lijTuStuFAH5V4t8QPi&#10;v+298Vrs6l4u1610mOWMMXkvPtEwU9wHaSTn8B705YuWF0q4lL5IajKs7Rg36H6f6h/wT/8A+Cef&#10;wtvd/wAff+CmkOqSQyZbS/hzoKztKvdRJlwG/A1zuvfGz/ggZ+ztHcA+BPH3j6+UlIbjxR4lSzDr&#10;zzsR0wPqhNfnX4Y/ZT+LfjqSGDxl458U3U10ySsLWQxRGEgjbhgfm4BHAGMnmvRvAX/BMn4caGbr&#10;xr8a9UMOkWyvu+3XkjCYj5sKYyCTtBxxzXj4rijKcOnz1ZS9Dqo5bjqsvdVvU9M+Ln/BXX9jjRrD&#10;/hHP2a/gzrfhGFJCIG0fx1qk+0HnIQypGDnk4Bya4jTv+CjP7cnj29j0f4M6J8TNYkk3fZ4IdQul&#10;kcYzkBCT79a6Pw3+z58G9JvLhvBvhHTo5Y5P3cUtiY/Ii4C5HmEvyerAknpXqvjvxf8AtBfCrwVb&#10;3j+LLTS9BhtlZf7N0VJJAqt/FEgDxE7fvYBwevr85iOPPZ1FTw1NXe3M9/lY9ijkdRxbrSenZHxf&#10;+0B+1b/wUY/tf+wfjfpXjDS47VgZrbVI7iSWNM5yTPuwcd+ntXnXxD/ap17xvoNjpFv441mzFq2x&#10;vNhiXKdSzPGAxboO/B617r46+Mnif9oOG80H4pfGLWLPTlw95qFxI1tLcx7ThEjVSCSfUbj7ZrkN&#10;PP7Afwh1yTwh45+G/iPxX9vtkex+2E2pBJ4xIjbuTkHA5r1qHEWKxFFOpC81uoI82pl6hL3Z2j3k&#10;TQ/E/wDZ08X/AAek8LHQfC+qeJLm2hjXWNbmdZ7YhQsnloNpdyfmUsT1Oc4xXpXx+/ZqsdX/AOCZ&#10;VhqWjeM7PULz4Z69JdW7NdSRyHSLraPuHqBcA7cAAFn+teENafsX+NfF81p4O+D3ivwwVJMkGoeK&#10;IzGvbCeZETkt6kmvb/2Rfhn+zn8M/iCvg3X/ANpnTdUX4laFcaBN4W8kzNZtdD/R2aT7iukvl9R1&#10;zgVx1sd7GfPJzuves1f5XV7IunhvaRd0tVvft6mR418b+PvGP7L3wa/bm8Natpn9rfD+5j8L6tqo&#10;upmuLa5sZfOs3dQf4oWRQSOfLr99Phz8a/C//BW//glIPiX4XlVtc/srfeW6/ei1W0H71cYyA2Gx&#10;7OK/nw/Y78CeL9E8e/GT/gnf401G602417T5msdLkkjMkur6c7yQIu75QzqXUEdQfcV9Wf8ABuP/&#10;AMFDrr9lT9qD/hmr4q6g9p4N8eXA01pNT1ON/s2olsQMUGNgYlkJ77lz0r1KNaVKT5fs6r/C9TKU&#10;XiqPI1r073W/3nEfta+BNX1DwjqAi0tP7QhjJjklsRKyshLFVJHy55ye+K+DPEHxQ8TacjafqXiB&#10;7dSxUwwoEzg4PTmv3O/bh+AkvwY/aK8TeGza/wCgXF8b3TuyS28w3Kfw+YV+df7ZP7Hnw98N+Cr7&#10;x14K8OGC8t5jc3MjXTSFkP3gEzhcZ4wBXofXKnNZ3t0sefLBx9nzpa+Z5J/wT88cNcfGIaTfXDSr&#10;q1uUimuWJw684JPTgV+g/hbTry1eMqqnO07QfbtXyv8A8E0Nb0DW9Cu/DlzpVi15YzbVlkt18zD8&#10;ht33uMMOvevrzQhKIGUxbWjX5cdSccD6VwyrSnWfQ9KjTj9XVzTtILsQ/PccsfvevIGOfcVZs5lm&#10;3QKvHQHccY//AF1FayiS42QszYUDntxxUssX2Y79wG0D5mOQcjvXUpJ7kuKBRGflkRWXcQp5z7fU&#10;0lwoguWgt5V8xgDtJJC/hTbXzGtyZ592G+bawyO3r65pVurY3Agkh3Mkg3KW4wT198YockPlZG0k&#10;sUjQlTuGQzBeB/h606GZbe1JhlX52P3mGc+vWpLVE1jWl0DRk+130ill023YSTFVGWbYDuAA6k9K&#10;0734feNYJFjn8MyWZZf3aXMypuH5n8qwq4inRdqjsOMbmNJdo8K3C7RHzuZpDw3HNDtMcxAKpbtu&#10;5GfxrrPDvwhu9dD/ANr+KIbXa2Whhh8wkeoJx6V1Gl/BD4Z20q3GvalqeoI3JWS6ESHnv5YDfriu&#10;OeaYOL3uacr2PMLa+t7Jc3E4UY+ZCw4A71Zk8SaLptjJrN9qVva2cUebi8uLlI44VxjczNwoz6kZ&#10;r2U6f8FPCdoLjS/DWkq+75WmVZG+uXJOa5j9pnT/AAF8ef2d/E3wkmW0l+3WLPbx+SFRJF5Vvugd&#10;eMe9Zf2pTcrpaEz91aHieqftwfsi+F7u4tdW+POj3klvGHkh0KQ3rID0z5WV/WuB+Kn/AAWH/ZQ+&#10;EWn2954W0zXvFj3kW+GOGNbZSDxkmQnjPsa/NL9qLwf4X8A/FuGbw/Zabb2l9axtcabby5S0mX5J&#10;EZFOV+YZANVrnVrbxN8GTo4W7mbRbxlga3gSKFYZfmwS3zff9yOa9C/wVE3yvpta5xqtU5XHqj6U&#10;/aE/4Kv3f7XHw61D4T2vwK03RbOaRW+1tfyXF2oDZVlPyqGz7HrXzje6BY21q2p+JtPjl+RWtz4k&#10;8Vgs3PJEMZD4x9RXEfCmAT+JmgN15ZMZCqv8fsK7+JNM8ManHe6hqOnxLIctH/wj/wBrnc9M7iCF&#10;OenQe1av2dGs6cdL6nPCXtqd5as0Rcww+Hf7Xn1TRjb3LeRby6D4aFxLHIoB2+ZIuehHQ85q3bW3&#10;imbTXt303xLqsd0nl/Zdf1KPTY+DuDRqDuPQ8Dt1qrpl/qcksk+lX3ihWh/eRrdyRadbNz93npx7&#10;VEl34W0XVblNR0Dw7pupGLfb38d1capMshORwZDEQfpxR7aXws25Yyaa0Oa+H974K0b44eHtS8ca&#10;Bpt3oi6vD/ammwXUk0bQ+YA6szHJOM9DX7H6X8BfgB8LfEAm+H/wg8NWun31ok+n3UelxuQjKDw7&#10;KTjvyTwRX47fE7wfr2kM13e3F3dskazLcQ6SlvbbWAYEY/3ulfqh+w/8Tz8Zf2PPB/iC6kMmo6Pb&#10;yabdzYJP7phtU+5UqM+1fFcZUa06NOrSk7appNq99j3sjqU+adOUVfdNnr1va6vPrEmladZNKl9A&#10;vkw2+OJF4xgYUZUj8qq69ps/h/XlS6Ty5Lm323Cq2P3iHAB9ypq59uIsv7Utp33q4bCZB9x78frW&#10;frunz6vpFw7lVkgmWcP1YoOG/T+Qr4NUakpa3PonU0skewfsua1bCTUvD00yyLIwkXkHb8uPT2xX&#10;mfxU0yfwlr11pQlVfs2oyJaehwSwBz/sc034fePr74dahJrsNn52yLY0bNtLbSD1/Cofix4gl8fz&#10;3etW1l9ne8WO6ij3ZC7QAfzGa9KtVj9RjG2qOGMZOu5HyH/wWI8J2/jv4B+H/ihpelrHdaBf+Vdv&#10;HGAdkijrjPGRxXtX/BP/AOLQ+IP7P3g3xdc6hukk0n+zLyTzDuE1vlVB99oH51H8bvgvcePfgb4m&#10;8DajfSXTaho7T2K+X91gpKD/AA9q+bf+CQfxIvBofjD4C6zNtm0m9XVNNjb7wOdkq/htQ/nXf72O&#10;4dcetKX/AJKzlgvq+ZeUl+J98ePdUsJJNP1prhGZ42t5JOOqncBx16/XisfUfF+mvpdjeLJFIyyv&#10;BL+73Zzjbz9RVTxHpsuoeH5g0pjaONbuLB6kdRx2xmqXgD4afEP4p6Zc+H/h34B8Qa/LIpa3j0fS&#10;5ZsOrZBJVeOO/SvGoYHFYmK9nBv5HpVJQou8nYmTWrXQtTt9ViO+Fbghvn24VsYz+I/WuE/aV1fU&#10;4Z31bSItvmQR3aqrH5pE6gfnX1H8N/8Agl3+2j49WGLxD4Cs/DVrcOnm3mvaogniUkHcIIyxOB2J&#10;U19Jf8OTfgPNY2918bfjrr91DbrmaOxaDT4W/vAuweTb9GBFfSZXwzmEqnNNcq8zzcZmeCUeVz18&#10;j8+dB+IEGqaTa6heyxx2t1YrIyu23a20A5P+8a+b/iV/wTt/bG+L/wC2x4b/AGgf2S/2efE3irT7&#10;ia3n1W+sdNaO0t5Iz5civcPtjXci55YZzX7b+HfAH/BKT9lOa30v4c+GNB1zxFpY3adpGm6g2sar&#10;I45OxXkY9snJAFa+u/t6/GzUrTZ8I/2V1t/m2xz+MfEENqsa9yYoQ7dP4QQa+myfhujl1adSpK6a&#10;atstTy8VnCxFOMYU3prdny38LP8Agll+118QLiDSfiZpem+FdFn3edNdaglzcRxlTlVhjPJz6vxn&#10;rXpes/8ABJv9m/4NeELnUPjF8fvFWpW9name5khS20+GG3XrJI+1yF467gSa7HUviX+2D8bLqPwv&#10;8QPGHhnQdHuG/fab4Rs7qG5kI5GLp5Cye7AAEcd6/N3/AILC/t+6HLaS/sgfBHxTdX1lo9x/xVGt&#10;jVJpFu7gAhrcNvJlAJ5LluRjtXdh8jy2nJxpwT9ehzV81x1SPO5W8jwr9s/9qv8AZCi+Ns2m/BT4&#10;O3F94D0xVgfW7jXbj7bfspO66G5toXB4XjIHbNTv8e/2Mvhzott4ib4ieGo7e4gWa3jh2XN0AVyA&#10;yjc6t2OT1r4E+KHjjxT4x8QP8NfCOhGa9uZ9jJp8bSM/+wqgE8Cv0x/4Ja/8E3vCnwe8DX8fx78E&#10;6dq3iXxPawXMNvqWlpONPUKWSJd44Y7st07V69fAZfhqKfLseZh8Tia9Rtv5s8K+In/BSb4f6n4s&#10;0PV/g/pXi3XV0ubyNXksbB44rmxYcqRnqrYK9MfN611umfGP9uD4t+Dz4/8A2ef2Lp10WV2W31rx&#10;dqCwiYjOWSMumRnHO4jPFfoD8O9I+FnwlsdW8E6hZeH/AAvayLI5mH2ezHHXcQVGAPWvKLv/AIKO&#10;fsLfDm21bwV4/wD2j9EvvJ/49odHZ7+RmHRE8pWUkntmlF05Jezou/nsdMY8vxVPuPkLxZ+xt/wV&#10;g+LnhjT/ABr47+JPhnw3At5HdWen2UoP2aRQSkhaFGCnBOMt6138n/BH3xn4p8GaP4o/aE/bO8Wa&#10;tNfXA/tS30Fg1msZJ+VGZhzjOTt78Zr0bw3/AMFQ/CXjRLz4cfAn9l74mePpr6XZpaNoYtYSM8ln&#10;bhFHHJxjvirGi/Fz/gp34itr74U2v7LngfwJbzK7Nr3i3XDqLWacgFIYWCsR13OCoxyR1O18U0lZ&#10;RI5cPHV3Y69/4IzfsEeBrfR/F1p8MNQ1qyWSP7RJqmu3MpmORywVlXJ9MAc4r2jR/wBl/wDZ0/Z1&#10;8Q6f8SPAPwf8K6HaxbWt9Rh0+KF7cFfmYStgrgA9/wCdfNd3pn7S/jFLj4b/ALQv/BUzQ9H05BIs&#10;Wj/DXSrU3byKN2xxbK7DOOAW/EdK4HwJ8E/2Lp/GElp8eviD8Uvi1b3ckcemzeLbuWxsrOTuHHnq&#10;DzxuOQM/dNTKnWlZVKnyKj3jFLzPor9ov/goT+yb8GPiVY6qvx/0G8huGLalaaTeLeyxjociHdtP&#10;HQkGuWg/4KV/D7VtY/4S79m/4B/E74hWK/uprnQPCciW7tjcU3tnJAII4OBXl/g74q/AX4NXd58N&#10;fDH7KfgeyjS+lgmm1KwbVLyHJwWxCIY5CnUBlcHHOc5q7rX7RX7Rnwv1u1sW8bC30nS7hPsun2tr&#10;Y6bZXMOeFWKJB8rr1O3Iz1yM1UaOEXxJv5i/e99Dtrz9pz/gpV4p1WL4l/AD9hLSNJ0W8jdfP8X6&#10;9uaFFUM0lyEkjjhwOSHIPtXHaHJ+118U/ibp+h+M/wDgo74N8L3HiCSKG40n4e6PHPJF5mR5Mc0S&#10;svmDO3Jfj1rnviG9/Pq+naz4UnvLvR7qOK70Wa8s59Q+xqWx5O6f5QUZdhAGCV6YzmPxQdOvJtP8&#10;b27Rw2OpKDfWdvdJELO7TGVWO2UP94CQcgYbHNVUqU4037NJW8i/ZKUrzbsyt8Tf2WfgB4B8YLc/&#10;Fz4j/GTx1bLdSyXmh67rEdnZXsiNsZXeRgQyyAgqFIG30PMv9hfs8fDHUbHxX8H/ANlDwXapqWnt&#10;HHqOqNLrE0UysNybEK26yDI/gPBGa9q1rwV4+/ax+HS+LdE8BRyalo9vHFr1vpemN9rW5WElLiRJ&#10;C26O4jU5l4xLF0Oa8T8IS6fcX7fDvXtX22OqTJtNxNI4huefKdvLAGCWCMuTxjgYzWEMRWlZydml&#10;qkTGlRjUaOx8ceM/E1t4Mh8aeGbU+EkvJFt9at9B0Wx0aOO6TJQbYoxJiRRuXPU5xyK5fVvEWvfF&#10;jTIfEl54nvNW1TSMxa6t5NNemJdw2XQaU7RkHa+MAMF55pvg62uPC3i5/CXxBjm02wvHay1BXsob&#10;UJIX+VlM3JKELgjkrxnvS2M9x4F8UXFhqdpb6raW6taajDHNPctNBKyk9CkZ+TDqcHDBTWXtHzWe&#10;r8zohGPL7mhYa48O+M/CL3MiT3GsaDb/ADL9sjtvPtC3y5WDJfyzhcZyVYc4FRwaHeeMPDU3h06V&#10;dQ6xo8ctxZqtnuZ4W+d4t1wxB2gbl6kjIHrTNUF98MfG32zS5I2htoPOiikvYrdbiFhwhVAX+ZTt&#10;KZxmrXirQ59F1/T/ABL4CvIIdPutt5pt0LN5mZc5ZGkuWYs0bZQgYOOSOanlUXyor7Tuzr/2X9Ju&#10;vjNay/stz6hNNe3txJe+E411hC73zRMkthIANscFwg6ggLOsR71x/wAcPgz4w/ZM+NOrfDPxVBb2&#10;V3pNwIyIZII4LiLqFEzli4KYB2jg+ho1jXhoWr2fxF8N+JEja7vmENtBr0im0uAd2I47QBsgjKkt&#10;3+tdZ8XrPSPjvoc3xq0F5PtGsXjPqUyaT9naDW40825twJgdsVxHm4jwcGTzFAHArqo8tSjKK3B2&#10;i1bS555dQRWXiHTfEPgSOSa1bbdaXdbZrjAzzC2dsYZCCjHnPsTW74wubbT4LXxt4Y1OS1tLyczi&#10;E3sdt9kuN3723Ozc42N0BwSpBB5ycLwXqOleMNLuvh1qF5FPeXE5k0cCeS5VbjqI9oxGPM+ZR1G4&#10;KepqfwPq8NtfzeEPEt3LpdrfACNZljtGs7pG+V8BSwOco2egI/u1yx973XuJVJczRra5pH/CRWUf&#10;xQ0jT5PLmlCXU2nae7R290h3ECS5zgN94MNo4IABqP4laRY+KdMtfix4d1mOQSLBaa5Ebpk8ucJs&#10;jmMds2Nsojzycbgcda6b4TeCPiVrvim50LR/hxrmuWt9C41ZrXRZtQEeMgXSvL8mY2PJGFIPOavR&#10;fCPXfhjrt94S+LfxI8E6JazIINb0/VvFkMlxtILLMLTT1eQhc7huIPPNHs63u9rl+0tuzifFdmfG&#10;fhRPFsdw0d3pduE1qZtPS33xAFYLkMxLtnayNweQD3rvNE1uw+N3wumvPGN5Z3mraDYxWuvSSbpZ&#10;G05HVbbUn+7k27SrBISADDLG2f3ZqOTwF8Lfg94k+z33xG13W47y13sND8J21rbXVvKuQRPdk7ka&#10;M5BKfKwBIrpvDPxK+Cn7NXj5vF3gv4HW+tXK2Z+y33i7xRealJc2M0Qjmh8i0aG3BIZlO5W2kcDg&#10;EbVIxoU+bffTuTzRlJSfTY8t0XVtK0nWL/wL4jeOzsb4+VNHNcRwixvFZSk+YgXODnPOSrNmuq+D&#10;Xwd+OWt6pqlponwd8QahoOsBrLWNQttBP2FGVwUlFzdnygyFQwbIyMgY3Yra+LPxC+IHhG20++8I&#10;+NLGHwxqelCfw/qGn2ttYXAsSSpS4mVPMaWGQeTJvJI/dtjD88fZeM/EfxY8KLf+JrjUPEF9pCo1&#10;xdStd37zQ7tquzORHkHtgYUgjAzWcfdjzNWv0K5pNanT2fwtn+CvjWXw58QPjB4T0+2eFY9W0SPW&#10;TqUz2xHJ+z2SEK6jEi7m4Pf11ZdB+Cvwiv2Gs654o1SzmTYy2Ol2ukWV9bSjchjmvHdzlTnG3kjr&#10;kccirDxxoH/CPx6cra14chfZbvfRp59gxLlfLg+ctGxBHOQmQeBVnS7bUvG3h2Pww+m+XqWnhrjS&#10;7y3tl2z2q8yW4e5ZtxGDIvXuAMmsnrdGkF2Nufx/4a+EnjJbX4R/BPw/qGnvaRTW+sap9t8RSXlm&#10;+cOPPf7MquAQyhMBxiui1b9oT4lfD3xHa67pXjFoNJuovMj0G3W00+11C2kAWSCa3gQ5HJjZM8Y4&#10;wa4TwJbWnxF8PzfDLWtXtdQut8lx4N866aeQzMp3220BVxJtLKP4ZBxjOKx/DNxpNnC3ww8c7LG5&#10;ly2jxTtBbRxTgY2qsQLfvSMEevPGBSjKPs0uvfqTKPvWZ3Pxs+Gul6jc2/xB8E6jfahpt9pUN5p9&#10;1fQ/aJTZooR4ZJJcLvtJMW7ZGdnlOc7txzUmvdT8KfaH1ObVH0uGNZ4fOkm8yFSQvEagZXO0DkFd&#10;vUA11XwK8SXOpvN8F9RsobLTZphNoF5cWspitdSVSht2lnJIhuFAglAAH3WAG3Jr+LfA/jr9n74i&#10;2lp4u8P63ZTtbx3uj6T4oiuY7iC0lBTa0KEJhWTy92CDgH+IVnFVYwV25W321OlOKjZdSC6lt/FX&#10;gZbK+hS117QkWS2UNBZzXenjlo125d3h6jjJRu20ZWXw7dfEvwZ9q0yySfWdC2vaXPlPPJPaby0i&#10;l5jsZ1L5BznbkYxiqXi3TpPDHiGz8X6PcSaXb3A321wGht9kofMkI4bdgHByPusvGDitXUtWub28&#10;h+IHw5uohazTedbzQ2DXBtpOC8RkuGxtyDjaoJXpgCp0lUSemg+Xl28ibwNfx+PvDUXgbU9Ts5vE&#10;Oiq03h6CS43tdWpLNLb+VAF4XmRBuI+8uRwK1tOivdTsv7K16KztbyHdNpNwljZ2iZHLRbvmk2lR&#10;kdweOc1g+K7O18I+INP+KPhPctvr15zazao23Tr5SWaBY7fGOgZAzfdOMcGtrU7qzs7u1+Lek6bJ&#10;psM106X0CSx2UNrdhACgcZkO4ZkUZ9epqKkZ+0tbS25u/dWp23wS8P8A/DS0uh/BK8v4LHVGuHbQ&#10;NUvg88ZWUZmtJi42FM5miAAImXAxuIriVtYPgP8AEvUvhFrepRalat5lteXUGpJ5d9bqx2TxLApz&#10;7EMuDxzWtqHh/wAa/Em/0z4jfC7wlqtzqSbReRaTp9zctFOhDrInmKqMCBncBweDniuk8b/Cb4jr&#10;N4U8S+N71tAvvE2p+XNp8s6sNP1BlO6Jo7YMUiuQDMqnBSUOowGAD+qSlFKU9Oi/4O/3mV+bbSxj&#10;aDbP4S1iO/1NbX+x9Qsyb54LdIIprV+FImnLEkD5gxwQwx2NVtG12TwH48lsNN36/pOoWsiXMVqJ&#10;7tb/AEyQAKyBCId+ATxkKwPI6V30Hwt+Gy6RD4R8Q/tB6fHeWu8Wtto0MM9zbxgEyW+4mVmU43Lu&#10;KsGzjjir3ht/2Y18Or4Ps/DWs+KL6FZbnw7J4w1JoUmeQgtbxosscJyMsoeJwTng0ex5buT2M762&#10;Vzh9TvLD4P8AjK3hm2T2F5DGEtrhobOS9s3Cn5reNXfIK7cHBDpwc10mg+DfH3hiH/hNF8HR3Xg8&#10;osjeINS037La3FqzDiW6u3VUYHAC5yGHA6mtD4VfHJ9R0iXwN4L8G6TpuoLDI3hu4W1+0LI6NkQL&#10;FFHBbo5GSDsY7uCSTRafE/4h/EaebwR4s8ayQ6kw8/SJVvktHWZVIa3PkASKZOcAsNrrwOcVMowl&#10;bmOhcy+Hc1/A/wAJ/Gej6sfGmparo8ngvUFaGXUNRuzNaX1jIw3fvU8uBnUhdrI7FJFBHIxXH6xZ&#10;eDfCPitrTxIniCbUH2y6LLod1bi31K2M7i2u1uII3aR2CFJAoUrLGfWmaf8AZ/FWjzeENRvJRetl&#10;9JvLxtxilDYe3aa4dpAJCAOv3xxjc2ZPA62/xo0tPhVD5MniOyvDceDZbqSVk+1jiXS5pMKoguBt&#10;wpbCyxowIG7O/PzLkVuVvdnP7OpGTk3qa3jDx94fTRj8TtB+GOl2l4lztvvt1qLm4tZjnYzfa2nY&#10;o4RiCIYzvz071dR1jx7478P2njX4b+NNTtbG+byNYs9LV/8ARrhcsBl2RGib7wZl4Py+1czqWm/E&#10;b9nnx7H4X+NCrotvqCxpr2g3lxbWDy27E/MFhWR9yhtygEHcBzwaryXQ+E/iqWz1SZr7QPEFkzSX&#10;Edj+5v7Vm4mMt02IpExnAA2uuMc4rOpUlCtyRaSZfL0ex0Gu2uk3ctv8UPAOowrerJDD4igtZPOl&#10;t7jJw+y3GGWQpuGCVDAjrVrxNbeH7J4viroG7S5Gm26rZ2621k1peDJEqeYWbbIPnG0HBBFczod9&#10;pPws8ZXfh/UreTxHo+pWqR3Ea3k1wl1p7txIqW6JGr56FmJV1wBjIpGuNX+CHjddNvr+3/4RbUkf&#10;Yk7W9st9ZyE/MixAymVecfLlXT8KVOdRXjdijLl+HY6y/vU1++s/jN8MNJm823uw99DY2sl21lcn&#10;neDJtjWJxzuChc7gOK9PsvhjY/E74PyfGvwBrGk6fp2nNENX8P2OpjzLC6dQHggSPP7oud8cYb5Q&#10;xQfdwPEZDceAPFkmlzi61jQtUijaCT7HNdDUbCQfJKJLiQRoyjnKoNroQcVteBPHsvwR+I02hXes&#10;zaloHiSxVLiSDUHm861LfJcQLCNqyofnUliVcEHIyKIqNPmc1e+hUnzQVtO5a1eO31HRfIuYZI7q&#10;1gDWK31msH26AKN3lyzNvkKKQeAcqetXLGLUvjF4GOn22ntdeJNAjc28kdu14dQ01NoP+tYKZIhu&#10;xkcx4APyVH8YdE1Dwh4lj1zRNUs/LXZcx6rYtDaRS+aA0N0vmAsUlUZK/NtZZEwCtYetaxqtxDbf&#10;GnwYqwrJqBiuP7HtZbv7LdfeZJGuMoqSK2V2qAQzKCMVl7HlvGHQzk4rXXUjmig13Q1jtdaeTWNJ&#10;tZJLi3jvijC0yDvlitTkMuQBvdTtbvim+I7K38X+E/8AhKbyTyda0vaZFisYLWW/sRHw6PLvkd4c&#10;Lk4ZtpznirD69ptzqkPxg+GenSR280m2+0ezvnmjsdQ3ZkhEVooPlvy4VpAMEr0Arc8Z/A3x94fv&#10;7P41+GtDm8K6VLNDLdyeIns9Gh0+dwd0R+07pGhkGWXIJKk4zilRhWjo+v3Fc0YSu2crpWtX/wAU&#10;PDsl7DcPca1odnG99AUnnmvLUbQlwZHEamRd3JC5K4IOFJrpfFOty/G/wlNrdrqFmvi7SrZR4ms5&#10;Lho57qLcqJqA+zMu8HcsUsfXIjk5+aoLfS/Auga9Z/EXQPiTps0dxcki38N6bfa8kdwP9ZaM1xIk&#10;KoUYgYTlWO08VNZeLvg98M/E9n8X/Bmj6jrGn6jLcQyaXrmuotojSId9lNZWsTsRtOQjvhlK9SDn&#10;opykott3REamqZz+k22oahb/APCBeNLAWeoSXI/4R2a6t00+OSTBJtt0paWVZDwp5KvjqCa0/CXw&#10;3+LHxz8LP4TtPhhf3lzou19Fu4dGnvo4UL/PbyzTARID823O0BhjAq/8S9e1H4b6Va+Lfgro2naX&#10;4b1MPcWOqWtpaxXiOn+uguLm5TzYZICRhcjdGY35+YVk+MPi54l+NPgtvEp8S3Woa1oUCxa1bRXN&#10;7qQeHG1LuNFkjhBH/LQkMgOGFVWnTk1GE1byHL4rxKP/AAr3V20yH4Z/EDxz4a0TxBplxKml2F74&#10;qhkvJlAy1qbTTlZgcLuj3MDnKjqBVqXwl8Fda8NWlzrfjPXtXvNOhxbzaX4dt9NW7tgvFutzeu7+&#10;Yg3EDyy2Bjp05nxCn/CS6avxC0q7c3WlyRnxPZx3i2gRsAJc+RZJvVWfCsQVIcjnBrB+I/iG98Q2&#10;v/C3tBSSx1BjG2tXUenxWqW824Dz45LpiwVyPmAyFP1raXLCKW/mTHm5dX9x17/EL4fePvCR8O+A&#10;vhRo994i0W2Y2N5r15ceIpr+zj5Uqv7q3MiAE4KMGXpypr5R/wCCnvwHf9tzw1fftD6FZWn/AAtT&#10;wLpLHxhptrDa20viDSYlGLqO1tmbZJbIdrg43RhW5Kk17r4i1GDUNLt/jv4J12D7VFqDf25Hpplu&#10;k0/UtoKzqrFYRDOdzBdpAbeucbRWPqPiHVtB1nTfjd8Nrz7D5eoKZ7CPUFjSxvHUgxNDBG7GGUb8&#10;RuQCGZOQMVpQxf1OoprXo0cuKwsMXR5Xf16mX/wQP+OPwg8V/CjUfg5rHgrw/Ya5prhbrUo9NiW5&#10;lRmPlzOzDOOShPQfL6g19r/E/wDaw/ZW+DMd14M+Pf7QPhfS7/TvLa3im1hZLpAQdnyRkuCccDHO&#10;O9fkt+2x/wAE1firDHe/tt/sb+EfEFx8PfEV+IvEWi6Vvjm0LVHc+faeSmJDamQ5ibBwjqrEMDn7&#10;U/4JneC/2O/jJ+z5pNp4N+B+i6f4ispla+XUrc3F0+oRH94rtKWZmVskDjCtxjBrqxmHoySxV3yy&#10;6Lozip/WaP7qT1XfqjsP+Hqvw0+IGvW/g39nf4MeP/iB4uXm2h0Tw+9tHPGufneSbChcck4wc029&#10;+Pf/AAVM+JH2zxf8Jf2WPAvgOwtW+zzReO9ckubuVu7mOAhFA9CDnHNfQni/XtA0HR2+I95rWm6P&#10;eaOCl+93eJbw+UFyytuYKBx36Yrx3xl/wUx/Yg8B6qt1oXxjt/El1qMYN9oPg61fVpE+U/OfK+Rc&#10;e7Z9sc15tN8ukKfzd/8AhjrlGO7Zh3P7Hf7a/jt9P1H4+f8ABQXUbfQdWVZdc0n4d6LFYfKRxHDP&#10;jI+bClgOnrjFaHgP/glN+yNo+u3lh8TNJ8UeOru7Rf7G1Dx94klv44h3hQDaqZ9cEk8cVTtv24P2&#10;h/F1ms37PH7BXjXWPDGvSINB1rxhdQ6NaPKx4kHmHeI+OSMnrxU03wz/AOCnvxdu/wDhX3xL+LHg&#10;D4VaWqtLFL4LtZdTv2cEbYRNctgYGTuULnGK2l9Yt70lH+uw48stFE9k8H/Ab4e/Djw1p3hr4a/C&#10;3QfDk/h/DaVJY6XHGTtPOXK7jIcckkk5rjfip+2l+yp8Jr6PxV8Qv2hPC+i+ILST7Lq2gDVo57iZ&#10;u6+TEWcjk84/KvLz/wAEz4viXp99qXx7/ax+KXjnxRYTlriybXzp9pJCCMKsUQztI4JDDrXq3w8/&#10;ZB/Zd+HN3ZfEX4P/ALNnhWxuLCD7NdW8ulrLdRLjDfPJuYvwTu6nvXNKVF/HdvyLSnezdjy+T/gp&#10;p8B9R1DUpf2b/hX8QvidYlSdUtvCXg+doLeRsbf3rgYbPtVPwDrn7Tv7UHxb8O/BTxn+zHqHgHQ9&#10;Smj17S4dR1hZ7yVY3/di4ijX9ygYFypPJUA45r3Xxv4m+GHwPjj1HWfF+iaX4T1qQstvPcxwfZ5i&#10;PmO0kZyeOASCOuK73/gnToKeMTrXx41aCSS11JntNDaRjuFln90q9x8uGOOMynr278LGNPmrOn8K&#10;0vfV9DlrSjJKEZXufRmhWOi+HfD9p4Tg09bi10+1SFExhcBQN7N6k5b6k1HqGgwtE19obmQNn5ZD&#10;mTp0Un+nNTarYXi7UsZY5Ix/d52fUDqayzqF3ZTYjmkXLYLbf3zn0GPuD8q4JSlKTuBnyz3abkay&#10;aJo/9ZEHKqB2Lt1/CozfWCR3HibXLiNbSyt3luLyRQsUUcYLOwJxnAB61oXut299E0FzZxtcREeW&#10;0eW8o/3nYnDH2r5X/wCCvfx00/4B/sYat4bt9Wkk13xvI2jaSGk2sImBNxKAMZxHkc5wXAp04881&#10;EPM/Hf8A4KV/tQXn7RHxt8YfGvVNTuDaTXbrodushAtbOPMcEaDsDgMeOS1cv/wTQ/ZM/aQ+K0Mn&#10;ilPiT4i8H+DPEt1IhvdD1JbabULlQQoLfe2hiO2Dz0614h8fPF8jeJ9N8Ga7ctLpklxHJeCxhxO8&#10;e7BXHQn0454zX6Ifs2/Hv9p/xP8ADrQvhD+yR+xpZ6BpumaKH03XPHmteWhtwx2v5URV3dn52jOS&#10;eRivexEXSwqhDS/XscFG1TEOTvod/wDBj/gnH+zf4auY/EXxA8CXHijxho94JNUvPFWrXF69x858&#10;uQo7BSCMAqVxkd69sv7H4T/BayuPi1pdj4f0Hw/exhNbaVYLNIxn++doBU9s4/Ovn3X/AIAf8FCP&#10;jB4T1Px58Sf2qT4b1q1naCTw74A0yG3hEHr5xHmHPOGbJ+nStzwj/wAE7/2VNC1DR/HPj6HXPHAl&#10;hIv5fFmuS30JuG4d2iLBQysDjAA9q8mXs95VL+h6sZVLWUbDvGf/AAUg/Ya+HlzeeAtS+MUPiKxk&#10;Xfax+HLNr5oHySEDxYQkk8YJ5rlb39rj9ov4lrp3gX4R/sPeK7u+uMz+H/EHjaX+zIGtFG7zM43H&#10;jkAHOPWvdNP+CnwV+EemyeCrL4c+F9M0PU482Oo2GmxJtbkje569eue1cT8S/wBtH9lj4fO3hr4k&#10;/HbSbTxNobBbOHR5vtk02B8q+XDnDEYBU4zjtS5aUo+7Bv1Jlr8UvuPOdR8Gf8FOvjHY3/irUfiF&#10;4G+Hd1parAtjoNm17cTqedzyPux7dj6VLbf8E7vB3iKw0vxT8c/2iPiF470u4hCapZ3msNDZ+YQC&#10;UMMZBCo2cZPI7CpZf+Cg3iv4sawp/Zb/AGS/G3iLWILcG/l1S3XTbFlAxuZ5D0bn5cg56Gk1zQf+&#10;Clnjywi1qbxZ4F+Fuha7IqalY2Nv/aV1ZKSPnaRww8wc/dxj1NXL20drRM+aEdlc0fD/AOwJ8APh&#10;7qEuiW/hiSHRL1t+j6pb3Bt5LCQ87TKpBI9MmvDfHnjDwL+z34h1bwf4j/at0e4vNNObfRbuEak1&#10;yvJCAwkyRyE4BDYx617E3/BNjQ/Ed3d6Z+0l+0Z468dRzW+dLW41h7Wwids4bZA4LBscfMACMGuk&#10;+F/7HX7O/wAMtIj0Pwb8GtG07XtHuBdW19Jb/aJ5ChyJPPlLMx9s4welYr2Llq3J/gEpVpdkfJn7&#10;NP7Wustrni34i6pN4q0e61TUkH2nTbO4Wzt7aJAIogByB/FznrX1D8LP23fGOuQSf2J4p0PxYsP3&#10;47iZormMd+Yyj/iwNWPid+01+y/8KdTufHXiz4o+FdP1tYxDq2hrcRT3Vxn0iiJckAegABwa8I8c&#10;/tFfso/Eq9vfEPwc/ZQ8XePbcR5ur6x8OtaW8THv5m7KEEj5hgHI4rSpKtKekbFpw5d9T648Fftq&#10;/A3x3rereBPFsd7oeqaK0IvmvPMmtVaVOI/N2n5wOSGAwO9ejaXpPhjxDZtrPg7xjouoW99uCvZX&#10;0Tq2R0URsM/zzX5ofC34Q/tjab8RDp2hfCrTfDGg63C1/Y6Pq+sLe/bHYYwbj52Viv8ALBrubfXv&#10;jj4A12aHxR8IfEGmTQsPO1TwtdGeHCtycoA2OMkNz9KKk4qXLInlk9T7ovvh/rUEpuJtPutqrlZo&#10;IXcSJ6ZCtjj3qtcRabCF07V7KRJGk3x/bm8tuvbc3J59K+X/ANnT9vj4r3P/AAkEWrW+n+IdKXV/&#10;I0fT9bkeHUreCJAC7MrKw3tkhW3YHp0r3Lw5+2d8HfEEC23ifQtW0G6kmKyMA09sxJ6E7mYD/gJq&#10;px5JJIcZS5XzHqHgj4l/EP4Y6NP4TtJNP1rwzqEX/Ex8J+Jrd57C6GCWRopflIORyBnIyK8D+P8A&#10;/wAEl/2B/wBry6uPGHwK1Cx+Bnj+cs91o99Gbnw1fzkg/u5GObPJB45XnoMc+1eH4vCfjrSW1vwP&#10;4k0/ULdNqSSWXlbY5NoOx9qq6tt5wwB56Crd98Pr/Ba2vmLSDcwjhLjB56kP/Kseao6jSehnKjGV&#10;O5+N37ZX/BOH9qP9jnxJpvhX9pL4OJpOn31039l+K9Ghaex1VcjlJY8xsMYOAQw9K2P2Ax8JPh78&#10;RdY8G+JvFto2hePtMm0XVJLy1WFbOM8hzPKCI1zklRhjtUZAJI/ZrwT8XfiL4E0OTwP4m8PW/jDw&#10;ww26h4b8SKl1ZzKRgfupOIz1+6oP4GvJviV/wTD/AGKf2lNa1DX/ANm26b4X+KtVhaOTwF4guGXS&#10;L6aRDn7LcBd9q+8AhdxXgYAyc+bmmF+vYeeGTaUlqvO97333SN6NHC3Uqqvb8V2PyY8K6H8S/wBm&#10;7xfrN38OJLHUvBNx4w/sz/hLtPZ5me1mZ0SbyVkO1NiM43jk7Rk1578c/gN8RU/aD8R6f4Ts7zxN&#10;ZTX0lzaazNZ+Qt1au52XDqcCIPwcHGM19gfGX9kv4+/sB6tH4I+I3gbVPDKLqIvLeS8sUurLVWQ/&#10;JMs+0wzAK2fZl9a8j17432vjTxZImseIJLi+vJ2LSbQscr98EYHQADA7V6mTZLjpYx4mqopNWbXx&#10;SStZvs1qeJm+OwWD/d073bul9lHzt4p8F/Er9n2/sfET6lBC9+kiRtpl0W8v+8m4Adj2PQ19Z/si&#10;+O08TfCK9+FHi7QNAu9NuP3skGoTSQ3SM6bDKkuSocDIA2kkdcda+ef2yLuQ2vhuzb+5cSbvX5gP&#10;6V5XpXxJ8UaVGluLpZ4Y2X93KvXBzjIwfqeuOK5eJOH45rS9nBpSTve2um33HHRqe2pqTPUrj4i2&#10;3w+8ReKvAngm6ja31iPyIb64YxskYfeYyMYJ/hzjGRxUviKT4f8AjHRvDdlJ4ZWyjihhh1eaG7kx&#10;cMMDzAZCdhOOdv1rzY3UuvaPJf3WmNLfSS70mjYfdJ5BHX9a7bwxJe+JPCEumTMI1sWjWG34XzNx&#10;xuB9QcD/ACa4a+FjhoxmnaSaTfd2tc3jN7H6Pf8ABHf9q74XfBm01n4L61oPh1NBfxEmp2d1r8Cy&#10;Q6VFHw9ysrrsLY+4W+bONvU034u+Mvgr48+N0jeLvhZoXia11jWpb2x8V6ZqoiF6v2ljKjCADzQw&#10;VF2lSUJPXJr4Z8ReFPiL4D8L6ZqGoeKLdrPVvKSPy1bdHCwwpOQCMEYxn35r3v8A4J5fHr9q34Ff&#10;Eldc+DGv6M9vo15HcahZeKJFNuyoXwdpIZk3luEPXbk1+UZlwvh/r1bOKNf41a3M0rrRu+nvXtfv&#10;8z01iZVKKw9RPTXQ9h+AXhbxn8XPid4g+EnxX+CMmrWdlvutBtdSs5JZtDc3Ee5IkchxEFAGXwFP&#10;PGaw/wDgp3otn440tPg5c2WreA5bzXrO+1PRzILiO+b5kM7lCQnlxAbIgDjcmT3E37N/7Wvjr9oP&#10;9sTWPFHia0hhZVvRMuoXBmtbecxtK1ugwGCPJEoRSx24PU81e8DeMtd8IaL4t+I/xv8Aij4dtW8K&#10;209/o/hvVLqaa81SS6nUi2tgJP3ZjYKfMA46EkV8/GjmmX8TRxDUVKEYyjBSespJq6Wq6Ju63103&#10;de9W0hrGzTb3XzR8Mftdfsz3f7Mfi63k+GHiq41nw1cXElja6svWe4jwWV0AwpKspC89/euZHwq+&#10;I1lBda14i+GWtaUtheLaXGuafZOYYbgxtII5AAV3bUZuCDhT6V9MeH/in4c+J3x80/4rftJa5HBY&#10;x6pcalZ6BdWIltZ2lP3XDuoRMdGPPyAZre/a4+L+p/Hv4GXHgH9mH4faldWi+Jo5rrUrEqJNRcwS&#10;R/PDuLDbHlQEBXG/ryT+p4XiXOKdTDYKtR53JWqVHpCN332btvbqccn71oa37Hj/AMDP29P2iPgf&#10;YW/9sXUfjTw6Zl3JdXDyPHjGcSAiSPj3IPcEV9xfAf8Aab8FftE+F7LVvDvhfxJYrawsJtPl0/bD&#10;vKHBWYjEuSTgegzX5L+L/C3jH4S6/wD8Ix4jmW1vJLNJmWzuBIAsibgjFeNw6FTyDwa+/wD4Jf8A&#10;BTDwt4d/Zm0nV/EkGnyXGm6PLZQ6fcQGKNb+3jGyFXQcCRTv59SBiq4i8PeH88SrwpqM39qFlfzt&#10;s/U6Kfs5O03byPqPVdLuLcLLE8sbSZWSG4mcq7nI2KvHP61QuLzxBp1zFP8A2NLHGsO2aOZThZWI&#10;IUhQSMAd/UcV+bvxi/4K2ftUfE13s/DN9pvhGxZcfZ9Btf3h9zLKXfn2IHoBXpf7N3/BVHxn8P8A&#10;SdL8O/tAeD11vTzHH5Wtb3+0iIjjPOx8f7QJ9c1+a594R5tgaPtsDaql9lv3vlsjGXs5TtFs+97H&#10;xBor6THrOnXO28uJhGtn9nYgyKMkq5+X72Bt5NQ33iTXDbSR32nJfQRzAq1tEJHErBVw2PmIXOfv&#10;de1cP8Pvir8I/wBoPTV8Q/CnxLDcLcTYfTUEf2jI53GIjgkEH+IDPbpXcWuneJ7e1/c6DFHZwTAT&#10;eZGDgZ+98pBPpwMZ7V+P4rAywFZwrwcZ9YyumhU5z1TIfE+geEde0uC21DRrK3lk8t7e+kt9hxkr&#10;uYtltxIIC8EgGlsvhfP4V8OLqnhrVJL1pmZLr7NCUCDqCXU5OB/eA+lc/wCIdfsTq8Nj5V99rnuB&#10;FapcW8iQltx+YMgyoAHBJHJ5zXV6jpXjLwfBpra1eaXb/wBpWwe1Xy0Z2wwwOQMkcDJHSif1qjTj&#10;BTspa8r1+7yL93sc3pejy2N5Ms02pX0kwKbbrZMyMcsqL8o649+Kdb+DUvNes7vVPCFq06urW/m2&#10;iiWEhs7yB82/cMcDOK7DT9Z0iQNb+OZnGocLasoDqZCflO0cDgEdAOax9c0uHxb4gt30S+nupreN&#10;5XW0USSr13MFQfL15OO4oo5hio1nJNxdt15drWJdN6cruz1nwV8ffhDeR2vgX9qH9nnS/E1rb3TT&#10;/wBr6Yz2uppuAw74O2VgM/eGWDYNdLpX7Cn7Bn7S3ja0k+Bvj7TLi+nuCb/wn4ldtNkSGRs7I4o2&#10;WOYrz8uDkYyO9eG67q2teHrltPj027u7GOMQx/aJnO11i3tjnAO7jA6Y5qroPhvSfE0f9pzeKpLG&#10;4jyUifcWR+CNvoc4zyTjgYr9CyXxS4hymMY15+0pLvvb5fqdMZ8kveWp9Vr/AMEAv2XNM1e+g8N+&#10;GrvQbqSTzIdWsbONoYMj7ojnDCQZA6tn0IxiuJ8d/wDBID4kfDfWm1fw5oWleMrNYQDHZRGKZto/&#10;59HbY5x/dz61s/Ab9uf9qH4CwW/g7/hINP8AFOmq2W03xFM7Ptb+KOZmLrjB+XO0DtX1Z8L/APgp&#10;B8DvHlns+J2g3HhGYMVkvLplmszIpwQJEIYckdVx7iv0/LPEDhvPrQeIdOb6Tdvu6WPRo4xx2ifE&#10;9hfR6NevpmpaHJZz2f7t7eaDy2iIyMYIGD1GBWta/wClW/mW6NLuGT5fP19K/RTWPAHwE/aA8Mtq&#10;MFpoPi62uE2rdW0yyscjtNG25SB6NxXgvxA/4JyTafJJqXwo8WzWrfeh0zWj5kS9flWVQGxxxv3H&#10;1Ne9UwNSVPnpyU15anr0MyoVNHofO+n2lw7bUBXCn5SvH057065gAkHnQblPC45YnHORjjFdL4r+&#10;HfxE+Fl0unfE/wAF3VirN+7vVUyW8nP8EoBVvpwao3MFhqa+bYXKDamVWFjzz6HPPXkGvLqU5U5W&#10;kj1acoyimncpWd0c5hk3Dny3VuQOmeauQ6iGXbM7Myf8s9vPr071TbSr6JS2Gky3y7l6Y54oCzxq&#10;CcMOjCTnHHr1qC92SanpVldwLLsXH95Rhjz/AI1iz6BG75gYbm5LHgtntkd61X1ZYk8qaTy/lGC3&#10;zL69ulJFMrN5scwYKflMZznjketA7HP3OmSRDy5CZNo+XcMEH2NV4Gu4P9Rc7WXho5uw9iK6a4uL&#10;ZFZbkeWu76j8qpy6NBqQE8J8tWP8X8Qxn8KBWKMep3VqPM1BGRuzNjafTnOas291Z3CmWGXLt97b&#10;If5f4iq97pd1bk/u3ACjG8ZBqncxyxNgxBW25Pktxn/dJyPwoH7xtNJdRusqruTj5V64qdLq2nRb&#10;RrNZNzfL8xVl9a5+01XULdFCuJUH3vUHPSri61A/ySsqOT8vy/MffNOwNmlfR2F6VWW2+zsI8bo2&#10;wW9/c+tNSC9shGtlMbjdjcsh2so+v/16rviTCIFK5yrOM5FMUyuNkbBArbmYSHH16/0pEllta2B4&#10;L9GhZfmZmjEmcH73TIp7m3uo/MtrgtuHyCNtwHT3zVSPUI33QXqpJ8u0MCRn3PPWoZYdJnVU052j&#10;kLZMiuQWIHqeP0FVfQ06F3zWh3IPLf5fuyDnoM8H+fWq12mn3FuftCD5WPf5h7+9RxajqS7rOSwa&#10;6dQB+8iILAdwynBqaS40ifdbLdPDIQ3yyY259M5HPtUk6SKP2OXS7lJ9Ov2XcMfNyCCeAQT/ACNW&#10;otXlQvDq1iuenmL/AD7VI9tqsEavbGOaJVy2xxzx70JeWAX/AEyCSJ9p2q5b5vr2H4VXMLkKcUen&#10;ahc+TFdM25gW8yPaVz249eKL7TLtDm2bDZx5c2dv/fQp832SabCQ/Kzf6yFtx/LOf/10i399ahwN&#10;8kS8fNjA9sfeFVGSM5xvsVjcXcEnkyW8zBvlO37oPr+X0q7pt5p9zCIbm0WVQ/yushDKPQf/AF6i&#10;XVNLvQ0E0D28gXiRVPI96bJoSzW4a3mDLnAkjO1vfpV3RHKWzGVPmWdwWIb5lm+8uB/eFOj1GzSV&#10;BeRSeZJ959o6fWsspqdptijZZPL4EcuQx/HvVix1mO3gWPUoGXHAWYdefftT3IlFmtaSxTOBBcx/&#10;MMYeT7w9d1OlttPe6CX0K+Z02tuXcB79+DVH7Bpd0izaJcsvyZZVXhT9PSl+x6nGyyyKkyD5d3mB&#10;fx6UB1Itb+GngHU1+0xQSxzfwyKQ+VPfj0ritY+FGqWKeZpDLKA2F85Dz6/OvP44r0TSbzRHlUvq&#10;DWMwk2qzrujK9yRV6/03UFT7TYta30KLuaazkzgd8r2xVKUo9RPlPGJG8X+FGW5uopI2X5obobiV&#10;bt+8X5hXsHwp/bz+NXgMR20Xi6PVrOOMZtdW/foVzyof76kVDHNDfQM97FvG0rGrKu1B7d6ytQ+G&#10;Xh7V5WmtraJJXG5mYlScf7Q6n8KunWqQ2diJ06dTdH1D4A/4KQ/CfXraGf4gaHqGhzyYEl5ayC4t&#10;w3+8MMo+oNe+fD/4x+H/ABzpv9r+BfGen65ald37m4DYHvjkflX5d6z8G9VsF+1aNeM6j5lS4zn/&#10;AL7A6fWszTPEXj/wFfR64kFxYFeDdWsjKSR3BUjH4130syqQ3OCrl1Oo9D9h9I8e2ioEvYmg+blW&#10;GVP41a1vwv8ADzx7ZtDrmj2t5E/DeZErf5/Ovza+E/8AwUR+MXhiKPTdevodfs412yJqEe2XHX/X&#10;J82f97Ir334bft/fBjxKI4/GcmoeGLpl+aaaQzW2e/71Bn8xXqRx2GxNHlrRUk+jPNqZbWoyvB2O&#10;q+L/APwT08A+MLuXV/htrjeG7pZ9y3cFutxG7Yxho25Qe6nNeLeJf2CP2pPDrfb9Tm0zxRDGrKs9&#10;vEQHizn5kb5t3fjNfW/hT4nabr+iw3nhHWrHWLCVd3mW0yycHnJKnNdJpnj6zCJBdK0K9fnXK/mK&#10;+Rzbw84RzzV0uSXeOgvrGLoyvJXSPzN+Mf7MngrSrZVtobzRbq4tC2pxJayYC5OQDITtJ55HOK8r&#10;NrqHgvW10/VL6+uNItlURKfEUe0x7cjjG5v901+xuteHvAHj7TZLDxDpcNzHNHtfY3UemRzXzR8c&#10;v+CZth4ohF98HNStLLy7jzl0+4j+V8DG3cc4+pr834g8I8yoe9l01OFtU915rzNVjMNXkm1yv8D4&#10;08Q3Hws8QRQm21HxFpupKqNa31vq3lLI+77pXJGzAAJHX0rufDnh/wAbeLVa+1vWNMvEswFt7lZW&#10;ldQe23IUdOvQ47VR+N/7N3iT4b6f5PxS8EX1hNJIVhvl0ppI/l/hSdSUAIPHcdxmvP00H4gaVplr&#10;P8Ov7Uis4333H2e5Eiou7Hzgjdge3QV+Z1MDmWUf7NjackttUexRzCpFa2kj26TwD4Y8RKPB/i7T&#10;dH8QXUxZ2j/s0rEkeOcrk8+/rXn/AMR/2BPh14slmvNNhk0yG2Tey6HMyW0IOACwJ5PpjPPXpTfB&#10;Px/+Iaaa3h2+0G117dGxa+tF8pQoGD5nIP0xgnvmu00fxhqniW3g0K11CHQmmPlQ2sN15cVoQOXy&#10;cgg+mDnNYvEUaNqdNuL8nb8zo9tl+IfvxR5/pf7FvhH4e6KuseKdas9aWTY7ahJqV0zRsu7j5AAS&#10;Mkc8DHas+7+K83wk1j7B/ZU11obfLp62TCG3lkHUZXKkAAfN1PcmvWvix8N/iXPDCUvDd6fHalbi&#10;Wxtl2cDcTuB3SEkdAMDPavG/GHiS8129uvD+v3FpJIu2W3uJLcRujcYyp+bnOTnJz6V5+Iq4iOKu&#10;7+ab19VZEYipHDxtTXL2Zq6r+1bfeNIkhvPC1tYRt/q5YJAPL/2d3oeOlaUHxItvHVpH/wATbVFl&#10;t4VSK1a43JCdhOd4yqrn6HArldHtfBd1YO9t4k0m4vBMfs9taSLFIJN33SXbcQT2OT2qXwz4f8Ma&#10;J4ij07xtbnRZr1Y0guvJkmj+ZsfcbGFPA3YNS61apWtq793/AJk0K+KqSXM73PQ4vFq6do8MWrWc&#10;txYxMrSzea628SlQS2V4bkNz044r5j/Zr8VR+IfgTqnim/iWxsvFnjDWdYuLyxjVnSOe+kWNVLAk&#10;/KuBntiu5/a3+M/g/wCG3wk8Qppnj6Se0tfD84s4U0qSF53JdEfe5Hyhx0VQB6mvC9R/bC+B37O/&#10;7L/h/wAGRfCa4vtas9JtoI0bUY/3Uyx/NLOsTZG9tzLkHqec5r7TB8O5xmGRTp04Xc6kLdNIpt7+&#10;bR24ijWrSilZJK57P4a+E3wa1+7+0ar4hklutoVtLkgKttyMs7ghefoR6V45cfs9+EPFug+Gfh9d&#10;Wl5Yr4y/aEewWKNm+WzhldXxjqSYmwRnkmqPgD/gqL8Q7TWfDnw41T4V6bDcahNDJZ2i6VNJObEM&#10;D5jZmEZYDPLKQK4f4nftv6k/xR+Evivwzo+im+0e61bWZJJ7eVLZpZZTFtkw/wAxXEjblPG8cEnn&#10;6vh/g/Psvk5V3a7TSvtyptfjY82pgaMKacZXldemp9T/ALcvw9/4V38Ufgb4N8LSa5p+j3XxXt7u&#10;1tb3VpHEsltGWL/vSQMDOMjgk19er+3t8XvDF+mo654b03UNKafa63lu8UzZBIEc0eFdsDupr8rf&#10;HXxi1j42/tB/DPX/ABemlaSnhW9uo7i1h1aFF+0TBxFshyrL8zJndzg5Nd5ZfGPw3q92+mR/tB2W&#10;nrp106PDq83kxi4C4ZXBYbsHgH5lwKzxuJ4oyfB4ShhqkrRUnLRySbk9NL9LGmIf1e6nTuj9avCf&#10;7cfwh1XTItU8WaVq2gwSybPtlzama3DdApePODz0ZQRXp3h7xpoPjnTm1bwFP/adnG5RrzzNsasO&#10;oP8AFj8AK/DPxH8cL7xSYNMvPjRoMNnDIBNFp+vpGszLkCR/nBPqBkAenWu0+Av7Qnw78G+IfOl/&#10;ac03SLoArDdWvihIQFwDucq4G4HHJ/XNeng+M86wtNPF0XU78sHf56HkSxmFnU5Ypr1P2gfTry7b&#10;dqeqOw+8IIR5ar/3ydzD1yce1FnosUG6OyVdsn3mRQtfmLqn/Bcr4h/s53d9oXiWXQfilZKy/wBi&#10;3WlatBcTyKeolMHzqR0y4IPrW34m/wCDiz4ZQeBbaGDwTF4Z8VXUymUeIoZXsIojkuomgZyJVA4B&#10;Xk4ziv0LL8yo5lRjOMZK/RrU1dSnHRs/SVdFkIwZpdoH3eD+IzUttYOY/Lkl+UfdVY+W+tfnn8Ev&#10;+CwvwH8R2lxq+r+I7rVdQFxvg1bUdQDafH1OGFoQzZHbyzjGGOa9nv8A/grb+xLaXUNtqn7Tpjea&#10;MN5ekeH98eSucB5InxzxhirDuBXrU41ZacrL/dyjeMj6klspVfzYiysPuksR/WvL/jD+x5+z58dY&#10;Gi+JvwU0S9mkGf7Uitfst2vbIli2uTj1NeeeG/8Agql+yRrenLf6D8VIbyORlAmvtaslZJG4RHQM&#10;vl59McVq+H/29ND1bxjfaNd2Gl/Z9PXdcSWetW0qbeoYYkzjHXpzU+0VN2aa+8qNOpJXifNfx7/4&#10;N9/2dfiDpN1/wrzWpNLuLhs+TrNlDeLkMDgXChZkGBgHJx+tfCH7WH/BuL8efD+sXWu/DD4fNc6P&#10;DDGFuNFuFu9m1TuZo8iTl+WbBODX7Y+Nv2uvhZ4b8JL41HirS/s6Lva1kU+cWOMLs3B29flBz71Y&#10;+Hv7RVr8Q2H9h+C/sq+THIt5fagkKyb+RtiP7w/8C21VLHSpVfcqP9Byw8qlO04X/M/lk+N3/BOP&#10;44fCPUylpbrfWioTNJ5gi8kqOkm7CqSxO1c5wM4FeTaj4X+KHw8s5LnXNAljgfzE85k3KP3Zj3Aj&#10;t8/B6E9K/r4+I3wN+Dvxm1Nbb41eE9F1qVV+W2mhWPYf96MiRv8AgTEd8V8z/tCf8EQv2Wfiylxd&#10;+CNd8QeFzdLsu7VboX1rPg5UlZyWTBGchweMV69HOanKo1I83medUyzDVPgbiz+XvVZ7vUpftN+G&#10;WST7rMpXO0BQOfpiv1a/4JbeCpfCv7GWhXEyqs2u6xe3rH1jDiJM47fuzXoX7W3/AAbZfFSOxj1T&#10;4G+F9L8RWdnCFkg0m8a11K5wc5aOYsrOeMhW7e9U/CN1rX7J3gfwt8A/jF8JvFXg270bRktVutW0&#10;eVbed1Uuzh8fxHJ6YB64FdOKx1PE4dKmhYbL6mHr3bTRw/8AwVP8Ut4U/Y71mDeqnWdWs7KNVYhm&#10;ALSt9RhAD9a/KHT7n+ytRW7AUtGMKGXjO3/69foN/wAFh/FGueM/AvhDSfCthJdaVYXMk+qXVtGX&#10;jW4mwkas4+XJVGI74r8/WiSK9ji1axkjVnDHC4baT3B9q9LAx5cPr1OHNFKVZX00LEl4ZrNLq6CR&#10;qyFY1X/YGP1NR6TJqvmtPpnmYt0MrMqk7FVeWOOwLfrUkY0/UDFa+d5cbNt5HQM5JI/AV0XhS11K&#10;w8N6lb6VGsn9pJDabD9543kMjAd+kQz7VtKShHbdnm8t9LnP6d4m1Pw9fR3el6sytC6lHVuhCH+p&#10;NWofiNqt1qNve6pcTIsMaoskH3vkBI/Njk1VufDbT2f29dseWBEb/Lnexx+GEJz6Ve0DwuNSMelX&#10;l15RulUQfu9yxl3wSf8AgKk/SiUcNLWSTZMuZOzZoeCviFp2n3UOo6357TRXiOjbsK2Ax5/4EQa7&#10;D48+ENc8HalZ3nnXF22nraBZPtHmIk0kZuWRcE4ABB471wvhbwjpOoeJdN0PzW8ua4jW4uJDtVd8&#10;2wHntsyfx9q9Sntz8RPi14e8LeGNSjuD4i8QT+ZCqn90s862yD0J8sE8dAa45U8PHEc8Vr+BpH3k&#10;ovqfpF+yP4Hu/C/7L/gzS9QLfap9LW81Bj1M07NKxPry3/jteZ/8FZfHknhD9kNfCQYxv4k8RwWy&#10;jn/VRfvXxzx0T86+o10610eC30C0t/LhtYFggjT+FVGB/Kvz2/4Lc+Pi/jTwb8L7eYj7BpMt9cR7&#10;ujzvhSf+AqfwrjwtP2mKt5nv1P3OEfkrHmP/AAT4+H3/AAs34kp4b1zwvHqGj61qEVrqUk0KNtt4&#10;w1xOAW6Hy4+xH45xXovhD9j3SPFXiNYfAGva34Zk1O602G2urWYm3Ed3umcSIxxgR7flyBwc5GDX&#10;m37Luv8AgbSPhmy2fjzULHxC2n3kVrZ2caqZbq7mS1jQseq+UZCSOQOBX0IfiFF8NfDsfiK7TSdW&#10;1CSbXr9tJ1JPMtRb2aJpsClFI+bKuwBPULXyOfV8yjmFR0JNXtFJrRta3s9H67aHkUp03ZT08zy/&#10;xgf2h/hf4stYNF8Qaf4ovr66aaz1PS7hrW8Vp3xDuKnZlkXIXgBZB1Fe+fs3f8FT9f8A2ZNfk8Ef&#10;GPwfeaDpa3d1NE2p6WzXKTwqQqxzhtrb5v8AWPzjtwePJl+Pug3vxGsX17TdPsbLRIYUurO1mDRy&#10;fZLdY0BPcs2WyehOBjAFJ8Yf2l/Dfji/8H2l7b29x4b0vTbXSLw3FqGZAT5lw+0n5yXJ+bocdMmv&#10;Bx2W4fOYRw2OwamrXcl7r26W92/ayR6VOo6Er0ps++v2Uf2pV/4Xz4g0C08d+HbaTXLqTUXk0/VA&#10;9ne3l1aG5a5kkH+rtrdZWLH+8ig19X/BX9rLwn8PvFGifDiT4mXniS2vLGOXT3t9FdLeK2djtuFB&#10;VeJPmKsScjkHmvwF8TfD7wZf+OLyTwDrF5pM1xfLbWt7pMvkK0RQvKzoPlH7vaNuB2r0Lwn43/a9&#10;8DtZeN9N8bL4glnhW9sZtXc2tyyIDbW6xS9JSCoCoM846Zr52pwDRw2Y08wy/EuE0l7svd5vV63T&#10;82j0qWZVIUXSlC8e5/TZb+LNFayt79LzCsqzxSTLjchHHH0q3oni3wR4hsG1DRtdtZ1lUtC0bYBH&#10;vnrzX81t/wD8FBvjL4S8cz6J8Wr/AMW+GNU5guLjVNSmmt1uI49pkU7iow4AIHyjsBX0F8Hf+C1v&#10;hTwrp+oWN7b2utarcafax6XJJ5jwtckrHhVBGDjey543da+3r47iDB1F/svPHS7T1d+q6EUVg6if&#10;NLlfQ/dqNYbmDZHFCq7dz+S2VDDvk/0qvGuLfzUdJGjJXDSYDDd15618Px/8FXrfwv4B0fQvC/wz&#10;mm1xbCL+0bjX7qOOJLjYCwWOHhsdODg1T0//AIKrfF+GHzNa+GOiyBP3jXXnFFWIc9SxAGOma+lp&#10;wqVqSlbcjl961z7tmWKfUFF9eK0O35rZmwrehH9aRrW3vHkDJHIqyEMf4BwMKBXyL8FP+C1X7D/x&#10;b8aj4ban41ksvFUcardWMEQurP723aJ4SVB3HuB7kV9f6Xc/2zax3emTxrbSHzM+XksD3HOKJ0Kt&#10;J2mrE+0i9mUpLaO0tjJ9qMrMMKzfwj0xmn2VhDbRsiq25j80ysw+bHarU7Wyp5iJjygF3Htk0jb7&#10;q4iVIDu3EMzZK4x6d6zcSveZWntTBEzXZSYKmdzx5P046Gmf2VDOjW88DQyBdybjk1ceFY1kiZZP&#10;3i/vH3fcB6fhVqyvLEQm4naSVY1CtIy/KecZ21UYx3ZLbMd9Ok8sQWVsjso+aVlwY/f3FGl6DYaa&#10;sk6Xe+5mbFxMy/vJfQD+6O+BWsRcqSlwzeWJDhZNo2qf1qvLDHBJIJmZQzbkMi5+YA9uuMUShELs&#10;r3tnPLas0PnKqqC0u75iPb/GqMTSpbteRkojD5XlU7155z61oXUcUhtjfNI+1vk+Xac45HPt19qk&#10;bbf3bSRxsymFfm6bRnovpWexoivBdBYzNFKmGwqw5+Z/egaiof8AcTx+YuQ1vNwSvr9fSppreyt/&#10;MvPKZpGk2Z55Pt6HP51HDYi0xuTM8i78SsvJ/u85wKdnsLmRDNLPF++urdQu75MLnr3/ADoeWC9g&#10;EyncwXG4cY9qkEVsjrslkhM/Me07dvqajaG/to5J4lgulU4w0e1m5689TjmizFzImknWNfNMyxyC&#10;McgtjHvVO71eOC6j01rhZLiUblijXL4B6+31qG41B3/4ldhZzWkrKWmnkIkiT2Pv7VasdGsbKJrm&#10;C5aQSFfMuUwzSN6D+6PbpQotjuWinnxO8i/Pn5dzAH8h/KstrQRTAafqO1lfG2eMsZB/Q1qmEmFi&#10;8axsG/1ffH19arxS25GYbdoyrH5ZOdw78im9hR9SKBWe3WK6kz83+s/iP/1qniaETo0HzCNssJF+&#10;8aWf7K6qZGxGG+VRRayt9sWW3LDbnasi7sjHXilZlEsUk0peWJWVXY7lVD39OKW4eL5lkDbTgMZO&#10;n40kUcjL5jB8O3+r4x/k05pCpZmhHlscNuGRn0p2YDbBG035LZ5bVd52tF8n8uKu6frvirTp2lTx&#10;NPcMzBRBcRK64+gAOfxqqDLs2XabVbI7YqOS1t5ZMw3EkexSDsbOaqMqkXdMzlCnLRo6i0+JF1Dt&#10;TWdMXn70lsxPP+6wz+RNbuj+KvD+tHy9P1OJ5By0JYK6/VTzXn9npfkh/Lvmb59u7jP8q2LKys9R&#10;i2XsSyNCwVmZenHb/wCtXbSxlRaS1OOphadro7gOoG4Efi1PDr1rzvxfoPiwaZNdeBvFF1puoLET&#10;axiTfBLKPuq6PuAB4BxiuT/Zu/ak8TfGLw9qi+IvDdjDr3hvVW07xJpdlKymGbG5JU3k5jkQ7hk8&#10;EEdq3WYUfaKm9Gc/1Gp7P2kdUe4NjPK5r5R/b98SXninxlofwx0Vr5/7LUX95HpNzG0pZzwrQsfn&#10;UKpJx0ya+kovH2gE7NS82zbblluEwO+fmGV6D1r5N+J2oaJ42+JmteK9UtYppEvPKhmvLeRFSFgV&#10;TbLEQQODzx7152e4iP1TkjLc9LI6LjivaTjsfOej/Gn4cal8etU+Ak2oWen+KrRMx6brFo+lzzQY&#10;EgkgmU7WGOe5wPrXYftFaB4s0/4K+Ko9Dt9d1K6vNBmsNJF1bpeQvJOnlKyTxjcqLvLdegqj+2N+&#10;whY/HLwhpvxn+HWrrp3jzwORfeGdWbUhLbXiI282Usuc7WwcHJwzEHg1kfHb9t7wJ8DtD0Dwrpvh&#10;60n8X65ppvNVstB1B4004JCXmEuSVBQByVHpX59iIxpxtfVn0313lqWm9D8xP+Cl3jvQPCn7Tnhf&#10;4S6Jp2myaT8J/Dtpbtp8LM9rNfCJJp1Ye8m5W75znmvIf2+P2qfFXj/4P/D34Cp4Y0fS7Pw3Z313&#10;aWeh/Nl7+5acFjjJIiMa/QVueMNP8L/EDVvEHjb4gaXqHiDxX421CfULq7iMn/EjgeR2Mjou0PI+&#10;7AB+UAZxXbfD74efDfUvC9poGg+F5td8ZroMZ1TWG0Pz7fR7GMEGQvuGyRVUZY9f4cYNerTxeByy&#10;NGpKDlyfJerd9rt/ofM4ytUrVpcm39L8j4vvf2YviD4X8Br8RPiLcWPh2zuITLp9vqdwFubzHQJF&#10;nfznrjHvXE6b5An/AHn3V6e9fRnxH07/AIJ/z+NL7T/iL8TPi1/aVuximaPS7aWNZB6CSTcE9s5F&#10;fPfiaLwlYeIrq28GapeX2lrMRZ3d1biGWRD0LICcH2zX6Jl+IxGNo81RNN66xcUl5Xvf1PLpyVPc&#10;7b4J+F9V+IPxJ0jwfo6M0l9qEcatjO0bhk/qPyr9RLzw/q/gPw0tjoFqtzpsVqLL7RHDgLbKmW29&#10;cfu4XH/bU+or5C/4Jt/sn+Idf1lfjD4k1+TwzHZSK+hvqVqyLeuykgqzYG0dSc+lfd8sXi/4e+Dp&#10;Le/8If2hHcXASaazuFnR4mfznOMjqLeOMAZ/1r+lfjXiJiZYrNqVCm7xgndeZ+7eHuFhh8tnXnvN&#10;3T6pLyPMPBNt4u+MnxN8M+BL5PMvdQ1JLO3sc/enmnTzeM/89JIh9Ij0r+hf4AfD7w54A0W28I6L&#10;rwax8N6XbaNp9pHMR5SwJtdiO5Zv5V+RX/BHz4S/8LA/bCbx54o0TcfAul3GtXG1tym8JZI19izy&#10;uw4/5Yj0r9p/Btpc2Hhq0ttS0NkmkiElxtYORI3zMTnqcmv0zgfA/VMnjJxs5anwPiZmX1jMoYWM&#10;rqCu/VmwEvUO6K4SReyuuMfiKR5STi8suF/iwGpiixZv3U7Rt/d3bcfhUwW9j5jZJB/tda+2PzEj&#10;SO0lObe8ZW9A39DUirexhSWSUev3WpsskZG69syv+1jNNiWF23W14y/7O7/GgAnuLbd/ptmy/wDT&#10;QrkfnToYrdvntLtl/wB1t36U9mu04ESv9ODUbNZn5J4PLYnuuP1FADy9/EeI45B/vFT+tQy3NiWz&#10;e2bQt03Mv9RUi238VnqDfRjuoaS/i4e3WRe+xsUAc34x+EPwu+IsLL4s8KaZqasuC15ZpIw/EjcP&#10;zr8Qf+DhTw98Mn+MUfwV+Euk2ek2Hw68MNrfiIm4cxtPcMI4YQMnDngD3av3Q8S+I9F8K+H9R8Ua&#10;qPs9vp9nJdXMkibcIilic9OAK/mM/b2+Oep/GqPxL8YLy9kbUPin42nlt7fdlk020JEA9lLEceq1&#10;4GfVJRw8acfik0l/XofXcL4dTlVr1fhhH8XsfD2h+IfGOn6xcanBqMiRyy7Le1vIt0WPUBge1djL&#10;8Q7xtQt9M1nwTot+tvH5jGKEwNu7f6sgc+4r2z9mf9lC7/ak+Mtr8HLHVLXTrfT9FudS1LU7qNpE&#10;tYYYTIzEAjJJwg92q7q3/BO3x9HbaHqtto895ceNcy6DZaSrNcSRec0cTMpzgPtLDnGOa76cadOn&#10;GEtLI8efPWqtrU8JuvEvwp1axt7DVvCGraTcX85Ly2NwJ1Hv83OBzxXI69p2h6l48+zaLeyzafEQ&#10;/mTQiMiNRk5H1xXsdl+yJ8RvEvx8tfhda2t3ZxrfjTZrq7s/3dq4H73eRwWVQSRnNbv7T37Cutfs&#10;4/DW8+Ki+PdN1TT7jUjpNivktFcTkfeYLyMZGOvavmM6zzLcLjqeBdS1Se0e57mV5NmGIw88XGn7&#10;kN2eW+Evgh4b+KOhRXXhLxXC+uTSFrywkba0abjj5TzwMcjIq3ffs6/FDwxeyyWmlzXEit5dvJZZ&#10;3Eg9RwD+QryXTPEF5aSTXK6b80MfloenzGvVfh14/wDHWi6fHp8fi+6jFuvmSQC4JUHPIweMc/pX&#10;0lKlXw1CPLI+frVoVKzc0elfBT4zft6+GviHofwi+F/jDxNcalqF1Ha22k6gxnjkkYjCYmyAMn2G&#10;K+2fiXN+3F8BrCK5/ap/Y0/tC1iiUNrmn6a0QU85IlhDx884GVrE/wCCDPgvxt+0Z+1LdfFDx1ZW&#10;txpPgfTxfLeLaqha9f8AdQJlRydplbn+5X7VWl7M0DI8pZWyGjflSMY5Hf8AGt61T2ajGaXmTTjT&#10;lJvWx+K+hftV/APxFbLa6h4i8ReF3XGbfV7M3lrEenRtwA59BXqPgLxbquuwQ6p8K/iDo/iCGymE&#10;kX9j6n5bwyf3jCxaMMB6ou3niv0P+KH7JP7KPxhilt/iX8AfDOpPMuGuo7Bbe4+vmw7W/Wvzh/4K&#10;y/8ABPL9lP8AZG+HOmfEv4Ka14j0XW9a1TyLPRn1TzoVRVy7rI370Y4/jP3hXHOtTitLq52U6bnp&#10;E7s/HPxP4btY7bxZ4QikWO6a78y4sXjVpz0nlaAlJ2XORvQLkVs+GPj14T1bQ5AtlNqCzMJr5luF&#10;uRql1nhrh4vmEKdowmAOK/I3xh/wUR/ax/Z4ubWy8C/F26uPO5ey1hUvotvHGJg2Pz4r0L4Z/wDB&#10;aiTxXdInxw/Zr0W7kjAWTVvDcz20zdBnaxK/98kVtRdWpG8bMxqRlT1kfqxonj3wNf21w2l+K08R&#10;6pfIi6o2kf8AIQv2P3bGCL71rbg8FiAMVpwae2kW03jPxhqiQ3dui2893py7odFiI40+xUH95cMP&#10;vOMsTnpXw14C/by/Y2+JN3GLH4xa14QviM/ZfE1l51sGz08wh8fgV4r3DQtd8fa/b2niX4WeP9N8&#10;QR2nzWt9oOspIB/teXL5sYOO4CnryK6FUqQ0mmjK8ZbnvA8O+Opx59p8AtBML/NEb7UlE5U9PMBT&#10;7+OvvmivEZ/if8TvOf7T8J45pNx8yWS1yztnliRc9TRVe2j3H+7PmO++DE3g7whc+P8Axh4n0a3X&#10;Q45LvTvDugXln/oy5yInMXysWwNwHPZema+X9S/aV8b+I/jBrNx4C8J6xatfXMv2rWFke1jkg2bU&#10;iADKVjA7b+e+a+ntd/aX+FPwb8Jn4b3tqviqS5vGlvtSvI0jklVxjy5kRHDKo+XCnP41wOteHdF+&#10;IXjbTvFcHgA2lrZSec2hpNIRqEeB8jh8NGpAPQggHv1r87yzHKnU/frfRN9PNn1VfCe0j+7du6/z&#10;Pjv4teEtP8TL/Y1/rgWSxkZ2WzUhY2Y/dO4kE/jUXwv/AGIvEPjHUJdeE89x4etFSS4vEi2hlyMr&#10;u9c8ADknpX3L8ZNf+EWi6vN8IvCPw0s7Syvli1LS76+jW4EULrkIu8sfMRi8eckZj5zmuf1W5+Fm&#10;maWsHhifUI7O23NefamMMZy6vtaNAgxlc4zwexHFelmWe46io0qL3W72+RxYbK6FWpzy1seQ+Lb3&#10;4FfB7wVZadpWmMlpDGUWGS3lgmmZmz95PmbrxudiAB0zV7QPizHo2jT6n4O8JwytIgjWaeCaZihz&#10;yxzhOCMjaAfU1s6r8Sfhr4p1vWteuoNGmuLdo/sdpNEJIpI0PQBhk7guGYDvzjArqfhB+0V4l8Ia&#10;neXWkyaLY+G7vZNqmm6T5kgaSOI4VmkyYsjC/KygEcAV87Ur1XG6pty6tvf0PVjRp83xWXktjzq4&#10;/aM+OEs8vh/SNN1q6NmzbtQtbeXyypUZIBKjag6AgKB2NbOoap43vvGmn6BrvirXPtVvtknjvfLi&#10;tWXhg02OWyMYweme1afjj9qKT4q6vcQaxYWvhlZLpLmc6HopuftqBcRq+9wRgA/NnnvmvIfjB+1P&#10;488deKWXxt8I9HuF08xm5a2uDaq8KMFAkEZ79yD368V0YejisVJKNFRVtdVf8dDN1qNG7c2307Ho&#10;OkfH7xsdf1bwzoHidtQ0tbSS4k1Kx1RBHAxbowkUsCrEqucYzketX/G/7TfxAsNLtPDuiRWb3usQ&#10;517xJPeRzXFrZoApC537e/zckknGK8q+If7TN63gqx8LeHvCmh6Lp8imR/7IjRROOmJOocAZwWyc&#10;+leN+I/iN4t1TxRFc+E7WSGd4/s73bsEjlB6jnAA+p5rtw+RwxVXmlTStrr913/lsctbMPY6Rk33&#10;Ppj9o79pb4NfBGCPwR8O/E2h+OLpIUMl39hebyZd2XMkxcCQ9cbVwM9utcP4i+JXwg8btpPijSdZ&#10;s7HVLq4UXX/FJxmeEldxRVLMSCf+WnJHHOK4f4Q/sw+H/F2pHxZ8VPH+m2djCTNqFrHeIr7cZXb/&#10;AHgTjpj65xn3Dw58N/2d/C89n4h+C3jRZtQMu1klssurEYxGz8kd8dT69quusty2KhTc5TW8lom3&#10;0fQKP1rFScppKL2Ttdf8E1fhH8OPEk1xq2t614O0dYVmAh1XxNCXktY2H3lUsEaTBGFI49qg+H/7&#10;Pfgj4YeIZPHWjXU2qa5ZahHIt5NY7vLAIZX+YFQSem3GPWtLX9QudB01dNjvbq91BZpJLqG6VP3W&#10;Sf30mTgE9l+YjoKvaz8T/FjfCqS80xrjXYd3l5t4/JywPLPl/lUeoAz68HHgqtj3fklbn0tc9r2e&#10;EhBJr4ddjD/bxkv/AIe/tP8Awu/b+8P6XdnQ/EktjfapPHZhB9stJhFcxO+MM7pHuI6EP6Vx/wC3&#10;Z4F8HfB79sG88Ufs9a/fRaL4k+z+IvDVxZ6SA3l3KidVD9PlZivttx2r2LTNauP23P2FviB8BvDH&#10;hyLXPE/gm8h8WaHHDJJc+XGxEF3DEEO5nIELYO7oTkVy3xr+Eni74if8EtPAPxK+I3hnUdJ8UfDX&#10;xFc+GtSi1WR7PztOmzPbNtPXaxddx9Mc8CvsctxE/ZU3X+Je4+76x0PBxSdGpN0lp8V+3Sx+kuk/&#10;tLx/8FB/+Cf3gL9p7UbJofFfg+4HhT4gwSMvmeYi/uLg7e0m0nP94kV418QfB1r4x8MXui38DSwz&#10;Quki7eW4xj64PP4V4h/wb6fGXw1qHxO8dfsO6hqtiLH4peGZP7CjVZJPL1y0/fW53scfMokAx1+W&#10;vfrzRvEEV61nrOv3QktZWjeGPbFjYcHoMg59xXt05c3NGWjX5HC/iutmj86f2dNcv/2dv2wpvA+u&#10;3Jt4Zr57KWSQbV+8DG5z0GcH2zX6MeF7xPEcvleHx9ufZ+8jtl3FPc+navzp/wCCjnwQ1D4a/EaH&#10;4gWuqXV1a6tKzYuJMtbsvRQw5PfkkmvtT9jf4laX/wAKc0bxLos7Q28mkIrMrGVlIIyCWyc7q58b&#10;U9ivaRW4YW8rwZ7Np3wz8d6ndLDFYW9t8w3NeXSjA9dqgmupsvgaJI1i1b4gQrJI2ES1tx8v4ueO&#10;/bNcVpPxX1jxDqy6D4b0+/1C6nIWG2WMeY79tvH61614U/Za/bc+JSq2g/CeGyjlwPtWtatFAqj1&#10;I3Mx/wC+a8f+0MRVlyxaR0ci5b3MOP4X/C/Rla61ie/1Ly2wu66KIe33YtvHfkmtIa78HINOutEb&#10;wtYx295ayW0yrCu8pIhVuThs4PBz1r03QP8AgkP+0/4t23PxI+P2iaXbsp32Gj2s12UyezfuwT7k&#10;4rq9P/4Ihfs56VcLrXxX+K3izVFWP/SIZtSSzt3/AELAe278qr945XlNv0MeZ3P57Phd8QfE37D/&#10;APwUbi1m41We4h0fxNLZXpkuC/n2UrmMjJPdGDD3xX7G3fxAn18LcWeiTXUZXdEzR5+XqMEcdD61&#10;8l/8HG//AAT0+C37P/iLwX+0R+zrDb2+latbNp+rW9vfPcbb23wwkLsWxuR0GMjlW9eP1i/4JIfH&#10;Hw/+1F+wZ8PviXpGn2a3lvpMelavHHAvF1bARMTgdSArc8/NU5x+/lSqLrox4NxjTmu2p8m2+peO&#10;fEGox6Z4Z0No7hurNiPGeoYyEKB716Z4O/Yj8b+L4VvPG37S3g/Q0kCn7MurG4mTPYgEID2/rX6H&#10;Wmm2coAutPQjI+9Gox+lXH8NeFpo/Lfw7prK33lksUIP1yKyo4HX3mhSxS6I+K9M/wCCcXwTurCO&#10;y1r9opb/ACx+1/YbyG3JU/3HJkb8Ce9XfjJ8Mv2D/wBiD4D6x8ZR8GZPHn/CP2u+8iOtG/ucY4kZ&#10;Hl2qucbii8dcV9eS+B/A+SzeBtHbPU/2bDz/AOO1yXjT4M/C/VI5pJ/hd4cmWRdsySaJAd6ngg/L&#10;z/hXTGjTox1V0ZyqSqaH8k//AAUD+KX7Pvxw+LWs/GT4Q/DLUPBt1r2rfaP7FaZZbZYtmHKkAbT5&#10;gPGOje1cj8C9QWfVG0S/js3t9es3tGW8YXBEnVSsR77wMV+q3/BdD/giz8E/g38A/Ef7U3wF8MSa&#10;c9r4iS8uLe2u28m3tbgbXg8puFCS7SpX+FjntX46/D/XL/SNS8u2uLhWjmEirbhF5HqzcgfQ17lO&#10;dPFYO1K+nc89RdHEWl1G6h4f1PQvHsdhNM1lI14AlxPamBV+brt7CvXPFCTWWkRyW19dXi3EcdxD&#10;Not0I9xYcjcw6Bsj1yCa5X9qbSNF/wCErtvFnhqe3NlrdjHewxpeyTSRtIAXjO/psfev/Aa3vg3L&#10;D41+C95pTMrXWhXQPlyLu3Qyk9fYNSqSlUo06/bRjp2p1pUyreeLtPOu2mu+NPBmjtHJtWSTUdUn&#10;upmUDG8JHIFJHoQQfStHVdT8RXUVr4h0PxPqmoWiyNHFFYaHDYrGqEYU8dMHrVa107XrrT54tP1y&#10;+ZbVt62+j+G4oVJyAf3rdcY69ai13+yfEFrPrfirSjFcLbqttc6xrrMk0iYBUpFjBx6d6fNTbR0r&#10;miVvGmhJbWUV74jvZPtlwrM1rr2uM7wrkbXVI8ZB989K/VD/AINcYP2bvjho3xG/Zn+M3gxdY1e1&#10;aDWNEZb26jVoAfJmX926YIZoSOMnLelfmPaq+t+HFvbi4W+kMK2thH4b0Ms9ttOdplk5xj659a9W&#10;/wCCW/x1+KX7Kv7evhXx14Lj8RQ291erZeIDZ2/2ic2UrKspdUVgFGQTwMYHNc+KwtTEYRrl5mtf&#10;LQ6sKpwq32vof0tR/wDBM79jO4QufhFNbo/Py+KNRA6f9d8Vz/iL/gn/AP8ABPrQUkt7/UbzS8xm&#10;ORYfGFwWAPUYd2rz3W1/ad8dTmTwp4K8ZeJPtGPJ8xnt4WUjgs8xVQD7A1d8Kf8ABO74/fE+C61D&#10;45/EBPCNqxU/2H4ZZZ28vH3pJ3ICt7YYcGvEo4epW+Ghb1NnUlT+Or9x598SfhT/AMEtvBLyafZf&#10;Evx5qlzGDG1vo98suwgYwWkjAH614ze6F8G/F7/2D8BPAHxC1C4t7gwxtqN9HeCRPdIYAen+1xjv&#10;X2NZfsdf8E4Pg7qTN8UfGVprGoMqtJb6v4kLk44yILUrnPpgjNZetft+z/Cq4Pwr/ZB/YX8Q61pd&#10;iWhsNUaSHStMfnllBBkKk5OTya0nw79YS9q0l5BHMqdN/u7yfmfOvgX9hT9sTxBY2ceg/B+7s/8A&#10;llNJ4gukso2jx975iX6ei1p/AP8A4NsvhJ8Gfi3f/tJeO/2kdc06/wBW8+XUNH0qK2hsoUlG54vO&#10;nDFwDn5sA98CvoPS/wBon9tH4j+GJJ/FUeg+ALppfLW30O2S+lRf+eglnZlUjofkIPXFeXar+w18&#10;NPHV/wD2t8aPHfjbxtcS3DTyQ+IPFVy1u7HkjyImRNo7BQAK9PL8twOWxkoK/MrProY4jMMXWknd&#10;Rsev+CPgP/wS++EOmgDUdK8WXlkjAy32rS6xM567fKjJiB9gi/h1qTUf+ChHxTS2Tw9+z7+xJrDW&#10;McvlW974k1S3021CDAD+Um5wuBwOtZ/wj+C3wk+GNnJo3gH4f6foUMkYUjT4NjPjoXOfX1ya3bm3&#10;ubR2gufvbc/d25HY88Ae/euyn7OndU4pHHUlOprUbfzM6D4xftofE9Ljw/4x1fw34Vtby1ZUj8Fh&#10;5Lwtk5HmzqduQc7lAII4NcHN+y/8Lr8wt4/bWvFVwuWWbxJ4kvb3zCT0KSS7SOvGAK9QtriWNlkh&#10;k2tu+VlY4/xY+wqXULY6wJDYIftmS0+cjcvqVHTHTHGa056vp6GX7vdI5Pwt8NfAvhC5jutF8GaT&#10;p/2fhfsNhFHIi+hYD5cjjjnFdNqGj4/4mdmz/Z5H4CKDtPtkcL6GqkU8cLhGcs68qNnzDPcIOF+p&#10;rzP9sj9svwn+xB8Grrxv4le3u/EmpKY/DfhzzN73Ev8Az1l9I168Dk8VHLKpOy1HKo7anjH/AAVu&#10;/bs1T9lH4QL8IvhU9vB4u8VWrre3iXA+1abZFfvhOoZugLc4zgdK/Cb42/F02Ktb2mpfaL6bcZHW&#10;QkoxPLE9ck56k16p+0t+0p4n8eeKta+L3xZ8QzaprOpXDSSPNJnMnaNfQDpgcAVt/sF/sI/DL4+e&#10;IpPjb+258QtN8MeGLy2ebR9MuNbhtJ9QPZvmPyxj6ZavbpU44ajeS+5HnzcqtS1yn/wTZi/bB1LR&#10;b7xL+yD8FPCMer6XMx1Lx74ngE0hkfG2ONpgyKQB90DBzk9a+5vEf7Dn7anxg8F2PxS+NH/BRHxB&#10;b6tdRhr7TPB2lxWVvaZAyqGPYDjucDpUnw4/bv8A+CaX7Lmj6p8FPCvxN0xdCt3c6bp/hfTZrx5Z&#10;DxhWHDu3HO7GfrSaL/wUj+JeuC48DfA79gT4leKLfU5D/ZV1rlqNPhkUgZY7gdg79e9efUliKtRz&#10;jG3Zs9CjGjTjyXu/I1rv/gkD+yYfD+kfETxRF4p+IGpGRZLzUPE3iq6c3Uw52ukbBAp549uSa9gb&#10;9mb4KaPouk/Ez4Z/AzwdZ/2PsKQ2fh+3WRAvB52Fsj1zmvD/AA78Rv8Agr5rXimL4L6f8Hfhv8PL&#10;HVtzyaxqF7JqBsUI6qu9gW9Fxgn0Fanhr9if9qfxvr938P8A9pP/AIKI+L59JvGbdpfgrS4tJWZv&#10;7rPjhc+2TjqKyqKty/vKv3HRf+WH3n0R8RPE+g+E9H0/4nyeKtJ0mxWNTcfbL6O2QSf3PmYdtwPH&#10;YGvDP2hv27f2DrnSYtR1n48afrF9NbNDfaH4aszqk0o6MGWIYA5/ibp2rM+B/wDwSo/Y28GfFjVN&#10;G+MGneI/iDPdKr6OvjLVppreJgeW2KVV2J7tkc4xX0x8Avgr+zr8EI9cOj/CHwL4KhsZES6v7XRR&#10;HJPv3+WP3alpR8hOOPesYqjzLlu3+H5kylLl9+yR+ZPi3w7Dp+rWvjzwZrU//CL6p5d1od3J5emq&#10;5PPkGONdwdcFSp5xg5rc8caKniTSLX4meGdLT7PeKE1j/iVCTyLxDhsSzZGHHzrtAHXPSvr79ue0&#10;/Zc8XfDK3+FHgPR9WvPiVeas13b+ILy3TTbcqAAtnH5pLsrjBGEBLDOelfHHw91rTYtQn8O+JIPM&#10;trmJre4j8me5NrLtZUlVyVRXVjkjGMZHpnucqiXvKxN4uNoPYpa26fELTofHVx5kmpaVD5GvO+qG&#10;RZVLbY5jHbgYwSFPzDkLWhLp9145+Hk9ivnNqHh/97p0dnbw2sT2v8cfmOvmMyli4yxyDx0qvoXi&#10;Wb4eeN2t/EVjcJZrmw1aza9RY7m2c7XHkwjHTDDn7wBqrfW+p/BzxzJd6TN9os1uEudL1D7Fuhur&#10;Z+UlDTkgBkYgqcjluD1rmleVS8TaLjGPuo3Phh/xWGjy/DW41CGRoXM2izSLcXebgId8e/IVfMA4&#10;Xld4+tV/Duqpp99eeEPEInsbHWlRW8y8FqsEykiObEYL7Vb5So6jr0pfEtij6lb+JNJ1HZY6pCbv&#10;T1aaW4lGW/eRMINsamOQYHQ4x2wKd4tvJPEFkvjODTlsTNJ5V0ywxWUclwVBboWdQSdw3Hua1tdX&#10;HZ1LPojuf2dvjj4p/ZY+Jupaj4d8QXmnw6npcmh+JL7TIJ2k+zSDa8kclwxIMb7XUqBnBHQmuZ+N&#10;vgjWPD2sNrXiTQFjmuLqO21B4NQkEDXflq0NzGsJH7u5hKzqemd47EDQ0TwV4p+N3hi31vwRoV5r&#10;GsaTi31SSx8PXV/LJBgBZ2cEIQQNpLZAK5HWu+vPhf4uvvhFNF8RoZNKv/C9mLe6sbzUoBd3WlOz&#10;NHKsEMhdfsTvI2SDmGeReAmDEFKU3Zb6C9kpVuZdjyPxJc3viPw43jDyba31DT1ig1aSLTYY5JF2&#10;bY7nzZ2Yktjk43AhT/FVz+2rD4n+ALbUtTv47rWtDTyWZJnvJryz3KqeYkRWMmMkjIBJUjd0FXNN&#10;8KfBn4d3l1P4u+Mf2+aexkh1LSPCfheS+V4eBg3F4yIvGGDqhIPciraeOPgz8F/Fy2OmfDK+8Qq0&#10;O63j8X+LglvPbOu0jydOjiyGUn+LPFZ+zld33NI1FyuxiLOus+F/+EYELW17pfnXOlBmhthcRHAl&#10;iBTLlgMyKCcnaR1xWx8Jfh3q3xQ0S++GHhbwbqOszeabnRLu10m5vBb3gUEq0kv7vZIm5SCPvBT2&#10;rS8UfHbxh8O9Qguvg98O/Cvh2zuIll0e+8P+EImnaAjlTPqPmyEqw2tghvl64OKy/id8VviB48fT&#10;fFurfFPUpLXV4wzWq69c3BsZkJBjVIcRgr8rLjoGx0BqoU4x3IUlLobnw1+D/ijRbi68F/Ei88P+&#10;H9P1BcKvirxVb288Nwj4Vlgt98qt1BTCjbnuK3dJX4DfCm9174b+NfjRqWoQ6k/2O8h8N+DZGisJ&#10;kbMV2txdSBma3mxIMJkgEA4Irzj4o2sGp6NH8R9BsGj+2OYfEUdna29qI7onImywd1Eqjqu35lIH&#10;Wo9Qjg8b+Go/FNvEh1Oz2wakq2kl0XRVxDdAykcEBVbg888ZJqZclOdx+9LY6HxDb/Dj4eeMdQk8&#10;UfCKx1rVrGbydamvPFV1HZ+dwY57S3sfKYwyKVkQPIV2t14Na3xF+Nvj/VdBtfGXwu0bSfDdncTC&#10;PVrbw74Rs9PkjnXH7wXMivcMrBgSTKcnNYlk6/EXwT9gBth4g8L6fHb6hH5yxSX+i7iI53SP/lpa&#10;M+DgjMB6Ermud0O2ufCOsHwx4isfMWRFg1CE2KkbskF0knOMKQp6Z+Xj1rWtGPKqsHv0FTi/ecuh&#10;veJ/HniH4reGP7f8QfE3VL6+0eb7JqtjfX13fLIm793MFSREG45jcf7IPG6uf1byPGPhiG8NzdWe&#10;paDkJCJ4bP7TY7iWfEYZ28o4752uuOhJd4e1K5+F/wAQ/wDiewQ3FqkbJcW7u9wt5BKg+QrCVVgU&#10;ZmXk889cVYutPvPhP4sj1/wfrTf2a217dW+z2i3cLndhlw8jEoSrDgjngURqfu9Rx9m5bF7wXNpn&#10;xI8Lro2nLNJr2hQ3F5p7GzaY3FoozNb+dOeWVgJFGMKGce1O0o6n8Q/C0nw/k1LzNRhke60OGTVm&#10;mAb7726pEON6jcBnO5cDrWLq9rfeCPHVn4z8HWzQwzf6ZpN1FbTajJESTujLSlUyrZUjG0Bh1rV8&#10;caba2GpW/jfQddmt11NWf7HHdIv2G9iIMsSpbAY5bevP3WPespU5SdpGi5o6HR/Bu5k8Vaavwb8S&#10;6fDbXV9M194ZvjbLbJFqAQx/Y3kdiTFdIfL5HEwhbIAri42uvBfiy21S2tfPW0kBSzkW5u5JIySj&#10;I671jRwdysuMBgTWv4p0e01fRYfiR4asJo5Z5idU8m38swXisp+R5GLAMo3qcdV7GvV/jf450f8A&#10;aW+BXhG7b4UaHp+teHZpLHxRqmi27C5ur6VS0NxcKpRZEuRHwcDbcIAeHOeqjTjOm77guV6nmN94&#10;q1P4e+KtM8X+Dbpoba5h+26W17dQoq4flWSLJ4OYyvQg5K8ipvFCJ4bbT/iH4C8NyW1nqTLLp9/Y&#10;2/7uyuF2mSIT3bM0RVgcBQF24wBzWT4Q1G9eN/BGq3MNmLiZjoa30tvp5t7rZgDCAuQ+ShycZOTg&#10;812Xwm+DPxR8YWcngWw+FmoXsV4yPLdf2HJcC1vEU5fzLk+VkjhiBnByOgFc1any1NjSMpN2KevO&#10;niGK1+K2l3do0d5P5sgtboSS2V4uGZVECooz99FJ6MflPWqPxJuLfWbGP4l2kcemy3txs1Kxl+z2&#10;ogvSFO9doZ1WUAyLjJVy44r1bwV+x78avBqXehfGWDw34T8O6oFW+bxf4qSJoZcbo7iOG3ChnUjO&#10;GwCPlOBil0T4OfsifB/Wbqy+In7UF54h+1WqR6npfw/8NB2b5/lbzX3khR84feOfxFRTpqMryHJ+&#10;7Y4K8vLTxx4Mi+J9oA19azJBrC29q8uJE+WOUyXDELv24Lqo+YE9SK9Vv/iHrH7YOgRN4x8c/b/E&#10;2l2dvpuoQ61dO5t2UE2d3mEqvlzAi3lXr5iROc7iaLzxB+yt8DfEt5Y+HP2XJNciuPML674x8TG4&#10;F5aSkNHIluu+PaV+cAoCC2O3Ff4kftTfEfwlqh8KaX4F8JWfgW42s2k6H4bht4dZ0xgo8ppZ8mNy&#10;uQWTYyyAkfdzWl6fNaTIilo2tiXwT+y5+0n493eHbn4XX2m2U8gngvZrKDTbe0kXgN5sis+GOEYZ&#10;JI57VreFv2bvD/w+vNQ8IftDftD/AA/0ea/ja2+xyalJqc1pMhOxh5pWNCWbaSI2wM15v8SPGPxA&#10;m1OPQLv4p6lrOjyabFd+F7y41K5uFvNNJKxqYkIXzYCDBJjJDpuJO6svxfNpPifwf/wmWg28Fjq+&#10;n/ufEUMsSWq3NuSRFdYG6RjnEbkHupxzRVj7CS5+uxXNz6xPd9ItP2SPhe198P8Axh488Z+OodQl&#10;it7/AEdITZadbzowKSrIvlSIVYYDIw+VmHIqbwP+018JPhT4uufhd4e/Zv0HRdN3Lbaq32qW+uIA&#10;TuS5MqIbh2VjG3M+CpPB7eHaG9p8QvCNxc3Gnxyaxo8e3Ulms2nMlmAMSjz225QkBmC52uDVh/F+&#10;tfETwRCt/qMx1nQ12Rwtqkn+m2fADhLHYWeLoAxOVYfMNorllU95RUdOrNFT59dT3bxv+058brHx&#10;DqHhvx74pbSdB+3yQSNoum29iY4yQomhmbdKw2kOAzljkgmvNZfHuteFfFWo/C/4ka9e+JPDeoR/&#10;ZdXtfMmuTcWcmGhvYJJGCiRDtmjdeQy47kVh6ZNp3jrwfJ4XvNLltNa8O2hmtJNiW5ubPIEkQ81n&#10;k8yMlpF/2Nwx6Q6Vq1x8bfBsfh630XGseGIZpdJbZLefaLfJaS1DMVXOMyIOedwGMgVUbxqpvYq3&#10;LobeqaH4k8B+MfsV4y3FxaXMctprUczwQ30JUNBd2wiUArIoDBc5B3Kelb/jRre//s/xzYaZb6St&#10;9Iq6r9js47X7HqGN5kQtmQJI3zrzjcGXtirHwl/aa8c/Ef4B6l+yBdeLbOT7JN/aPhLT7pog2qLG&#10;C8mmqYFEkEhJMsPzYMiFDw1cboPj7R/Cuso91c3V54Z8QW6x3Ua28S+bGY/klDXG5gY3AkRlIIIw&#10;RnIrXEUPtx2Y41pa6bbehsavPJrunx/Em0tLeS+89l1uPS4ZrtbO8ZgyyhPkRRJguDgqHLDPQVN4&#10;w8Ynxnpf/CzLK9kXUIyY/EFnb6p9kWObaBHdCG3G/D4yR2ZWzniuc8LXMfhLxD/wj2vWI12wvNPj&#10;iv7mz8+9W8sJGyJkwEQMuNyk5KsCDznMCXd58IvGbWU119q0u9t5A8clxb2f9o6e5XY+IUZ9w5I6&#10;FX3A9K5fdfTVfM15rrQ67xzqPiDx14Vj+KXhnRZre6s4bceJHW1SKLzgSI7tHnYt+8Cgs3y4kBPG&#10;41o2Wv3Xijw7H8TLS8gXVoWhHiCO3v5p5Y5FJEV4BCyoN20A/N8p2/38VkPZn4KeJTrL3ct9od/a&#10;K5h+x4j1DT5iDsM9wx+bp90DbInPTm5ollr2iePLfT9D0m68U6NqsObZYYp9QbUrGUnMQjgwm8DK&#10;kZG1xnPApQp1HFN9SJS6M6L4t6nrfxysJPjFcXLPq0fl2Xi+NLwWbiUIsdvqTqu9lhlAEUhQgLMk&#10;WUw7Y47wvPfePtAb4dTaDE1/bRNP4d1FrEyOs7Hc9oLm/Zgokx8rBVG4DGMmvQdO+F/jv4MeOJtR&#10;uPD+k2/hO+Lr5Pie+tNKhv8ATZVVXhlUZuN6/MhwNysqt8x21zvj74AfCzwrr99ruq/Eu4u44VS5&#10;8N6loGipqV1qdnvws/2i6kWGExuFhdhFuDLGxBD12fV+d8ztoR7TaBg+CLjUvHfh6b4QeMLorqVn&#10;502ixtqN5cN9oyA1sxtnRdrFSApbAcD+8TTdKe38S6LJ8JdUu7jw/ffbXn8NyzTQaeq3BPNpgh5C&#10;sp6cHD9+TXVeKNQ+DHi3S4fit4e+Gk3iDUrW6jg8Q2XifxfcLGBkLHeNbaWkYO5zz5bKA4GRzmq/&#10;iv4seMtCtZvEvw68MaP4dk89ReN4d8I2WmsCDlZftN55lx9WBBz780UoxjJ82yBKXNeO3YufC/wB&#10;8QPi94Qk+Hy/CvWvtGnSS3ei6svh4zJHOOJIpJNQPlkSEH7qqEcAjqa2/ht8KNY1+1k+Efxd+Iuh&#10;eHdQt9SI0BLnxItxeRTuPmga000bfLfsNw2v0XBxWJ4q8Tav8efCY+KVzrV5qmuaascfiSNbi71K&#10;Iuw2peRoXjhQOAVfClBJg9DWP4u1mD4g6J/wsfT7yS38RaVFFF4l017qGFuqiO+EdopY7zlWBYBW&#10;GehrDFSSl+7Xz6/cS+blu2ezeEtd8G3fhCP4EWut6tqupL50mgXl1ocOkRHcn73TI3dmm3SMFaNy&#10;CVlI/vEHhfDvxv8Ah98NvE66Xa/BCz1i0mbydQutYku9Uu/JZsKxSVo7WOaNgeDESGRlPFY3irUt&#10;Q8b+HYfjBo+ny2ev6XJEniB5LGG3kGGAS7WS7LMoPyhmAB3ZORurS8Y3Gk/Hn4cSfEW0vbNtWsWg&#10;TxbHcbpiJyNkV55i+XE4nI2uCAUlAbJDk0qfLdRjC76vt/w5XLGXuyenY2dc+OPxE+FXj6bSfFPj&#10;h/7F1CFWRdNvo9Nint34WeC20+MfOvXjHIYMe1YPiS8ufh34gm0nxPaTvo2pWuL64mihjW6tWKtD&#10;dxzzs0mVyrqM8YdSOSK4fwB4zh8UwSfBjVL5rXUIZJv+EYuLq6ihV5M/PYMluu5VchiM87xjoa6b&#10;Qpf+Ew8Pf8K41DR/7Pvread/DlxHAY0ExAMloz3pkdfMKkoygbXB4+c4cedVbJWI9nyRutitpITw&#10;n4jv/CvilvtWlapIqQ3ETz6kY4nXfFdxbglvuB+YBg/Rl6Vz2h3eq+BPF+peB/GvjZbfSNU8lb3d&#10;MkMbKGzDe20dnGTx82B8o2synnGLHhCzh+KOmR/DTxTbS3WpafNJLoNwPtV6BIMiS1ljBjjyxwV5&#10;IDrg5DGsHw9rlx4o0CH4Y6i0y6xpu6XQLX7dDaiQA/PZNb2aCTGN7IN27cWAxmiNPli9BS96KR6J&#10;4C13T/Aeu6h8JviAk0PhvVbpXk1+G2eJNLuk2mHUo5LqVnkAU4ePJV42ZSMnjF8S6B48+BXiNNY1&#10;Dw3cSW7XTiFpbO4ube8iIXemMpE8UgYbSd4ZXXpyK4/Qb6Tx9o6+E5LBbDVtL86fwxeLpawtcp95&#10;7MTXrySg5DMpGOdy7ec1614e+M3iH9pf4Ex/s4eLPEFtqGoeE0a88O28iyXX2m3C5eDzBGqrcxIp&#10;eIZZX5jIyQQ6eHlTVoxV2767FRlT5bJHB6jfx+BPE1j4/wDBt3Guha0zCPS5rtYEjgcD7Rpsltax&#10;7m8vO3nggKwNY/iKeD4XeLbPxV4K8N/8U3qFtuSSe2t7V7m2ziW3uJbrfKZVIIKhguQpXHWqPg3x&#10;jZaKLr4b+KJ2n0XXvLSKSPUkhmhmyGiu4EtF3jI4dc/MjEcYGNSH4Q/EzwWmseCPiF4HutA0Oe5k&#10;EmuXqppkenXeMR3Ed1qc7SPG2NmQCGVs9em0aMqlRpO3kEvc3Mu81LSfhr4ot/Efh2KbXvDPiC1m&#10;EZvobi6a9s5PleCRGdYEuIycdGCuqtyCBVW51K2+HvjBhqWuR3/hvVbZfLgeYwNdWTcqRHZoHSeN&#10;h/eGyRSCSDzyB+PP7Lnw78J6t4I/aI/as8KtZqq3llp+hzXXie+hveY5CoURW6MVUblLlGG3uuT4&#10;94p/4KsfsneEPCM3w5+H3wp8beOLWC4M2m3evX9ro1vbOCfmihsY/NVHB+eNpTkgHOc5qdGpKlal&#10;HmV9e5h9Yox1lI+rvhx+0P44/ZH8XXGgnVr+Pwh4p0ste+XstQYJP9VfRSSuzC4iOG6hdwZCMZz+&#10;dXx3h/am/YY/aW1b4c658aPEuleHfEOqLrNtrnhq58mPW9OnbdHfQNgKS0b88cNuU8ir/jj/AILH&#10;fHGWBNG+D3wu8B+AtPt5JntWs9BXU7uLzQvmAXGpG4kXJXdlCvzHP08D+NX7VHxy/aT8QW3in40/&#10;EHWPFV/Y2wt7O71a8aQ28I6RoOiKP7qgCvby/C1KceWrs1+J4maY6hXs6e6Z+2f7K37Dv7DfxO+H&#10;Xh349aJ4Z1bx1cTLHd3V14z166vPtMxzzLC7+TuJORlMZHfBNfRnhj4a/Cj4G303i3wd4E0PQ9D1&#10;Y7dVl07SbezNs3Pz7o1XgHOcntX4pf8ABPD9uX9qfTfEnh/9mLwr8ebbwHoOqyNZtq8WhRXlwqO2&#10;dieYDh8khGyMFuozx+l1h/wTZ+HHinxBZ+K/2gvj98RviloOpRZaz8R+JZIbVmbhZzHbeX0yRtJ4&#10;I714uMw9TD1n7WVl0t2O7C4j6xTvE9c+IX7aP7G3wdWXwt8TP2kvCdvbyR+ZbRx6kLiZV6jakIZg&#10;Mg/jXn2p/wDBRifx99m8Bfs+/stfFL4h6ttb+ytWbQzpllPCOUlM9x/B6OQDXb/Aj9iH9mD4EvqH&#10;gPwV8CPDtv8AbJjPa6jLpv2ySUj7qGWfe689MMOfrXXfFn47/Bb4caeYPiX8bfDvhvUtFXcpvNah&#10;jby8Yw0W4t7YVT9K5P3Ddoxcjov0bPBU8Xf8FU/jQLzVdD8J/D34Q3Wl/LHNqjNrl9drjOdqEw7c&#10;cEkHJzxXO337GH7UPjLRrPxx8av2/vHeqWurXobxdpfgm3i0y2jU/eWMKMxqO+B0zgCuq8Qf8FS/&#10;2XvEdz9u+A2neLPiJ4os4fMvtJ8D+GZpo/LXhnaV9qqhPQ4PSudf9sj9uzxlpV146+BH7BTadpF7&#10;+5SP4ia0sLXL5wWMUbIYwpOdxznpW1P2zdoxUSZSjFXs2YN3/wAExf2Wvhh8QdKtdL8Oaj4qvvFu&#10;E0W/8Wa5JqBsI4yHmuI0OF3YKruIPzNxiv1U8C/D23+Gvw/0nwVoWnJDY6dYpG0Fq2DuAG8seuC2&#10;elfE/wDwTA+D/wAWfGnxE1z44ftJ6po+rap4fmbTtJtfDqsdNtdshbZAG5YeZ5mWPXy1r7ofxDIH&#10;a1sEeS6+9JbxMOMdTJIeFBOeOtdmM9ph6McPe/V/M5Yv2tR1LehCutC1f7WkwVVbAaTKxL7AdWbF&#10;R6nfaVq8GzUS0EzKdsyDbJMc55UdB29au3K6Tq4aaaZVulHzTR/6mP2GScn3Fc5q2m3dqJFlikhR&#10;m2o8J3STDryxHyg+1eW2bEdzplwuqrbKnnxw8bbeQeXEcZ5GeT9c1+Nn/Bcv9qHTPiH+1RdeD4NU&#10;aXQ/h7pv9nfuFOwXZJe4bHJP8K7hj7pGK/VX9pP43Wn7MH7NPi740raQtdaLpbyaXboQym7f5Ick&#10;nBw7AnuccV/Nb+1V8RtdvbbUte1nV3uNQ168d7i4aTd5sjNvdyec9T+lejltFzk5PocuKqezidr/&#10;AME1vg/4A+PH7Tl78aPjj4h0jS/CWh+d9lk1q8SKOa8CZijG4j7o/eZ6AgCvvnVv28/2LvDcA8Le&#10;E/H03iDxZplxt0mHwXpk19cXzjJ25XCHptPOK+e/+CcX/BJj4aeJPh7Z+KP2lfDz6hf+JtLGo6Hb&#10;vcSC3tY8rtjdFZQ0jLluvA4+n3N8O/g58Ovhl4N+y6P4L0Pw5qXh0ZEwsobdREnGUkAXjZwQScgc&#10;nIzTxlSjOpZ3k+yOjCxqU6KvpfqeIL+2z+1X8T7ibXPgH+wXrzS2EPl6hceMdUj0+KViclBGMM/H&#10;bJxVa9+Fv/BRPxxp1r4j8Y/H7w38NNB8QyB9U0Dwf4fSa502HfztuJQzebjr8wr0Hx7+3T+yX8N7&#10;2PxDN8b9LvNS5h1Tw7pLNqE0477UiyDjOd2a4Sb/AIKGar4ssLy3/Zy/ZB+IPjnQLiUQx32rW66f&#10;aLLkKRlyW+U9SO3UCuePP9mnb1NeaD0bbJLP/gmN8Kb3xBeaH+0X8a/HPj4XUIXR/wDhIPEc0NrE&#10;5JO5RAyg7sjAJwMdK7z4Tfsofs+/Cjw3H4N8LfB/w/p+oaJcCSG6uNNjkluQGyJfPlDNuBHduwxX&#10;ld1a/wDBUP4m6zbfCXUx4B+Gtm0RlttRs1bVb2JDyIF8w7Nw/Tgj2g1D/gnlqXxX8LzXHx3/AGoP&#10;H3jPxHZyFZoW1RrO2WENwqQJnJx1JP0zRKUre9NeiHtoo/eem/Ev9tX9nj4SagfE2ufGHw/DqUH7&#10;rVPDsN0Lia6Uk8JHCGYnjI6Ad68zuf8AgoLZeN7S6u/2aP2W/iH4/wBIlPl3E8mmCytY5OpQM+4l&#10;hkfhXp3wa/ZH/Zk+ED2fxO+DnwX0mC+tbdrPUJDHLJdR7hhmdpGOCRznjvzipvHnxi+BvwImbSvH&#10;3xM0HSfDusSLNCs2oRrJazEH94IwxJHY8elTFU7/AAt+pLvvJnmWk3X/AAUw8c6nb+AdT/4V78M9&#10;Ovo2uLW6mU6xqMUeOIFWUGLJHp0Nc9e/8E/db+JlhfSfHz9q7x/4u1+1mP2XT7bUBp8KQ4xt2KCT&#10;k8ZyAK2vFP8AwUS+CWuQN4H+GHhbxh8SNSe68nRLjwroLrC8ucKouZML2HOO3frVDTvih/wUO+NW&#10;rT2vhr4J+E/h3caTDm41bxVfNeXU/bCxQYBOOvGMetbR9rra0fUj921dJs7P4Zfso/s1/DQ6Z46+&#10;GfwN0eO402E2mpR3dt590rsPmeQyFt7nkhj+la/iv4pfAb4CRNp3i34l6Ho+havP5kIuNSSE202P&#10;vCNSc9MEbf6V5Zrv7H3xn8bafaeK/i5+2f4s1O0vZk/4SfSfB1mmm2ojzny4wmGwO7MMnFdZ4F/Y&#10;K/ZR+E2qXOo6L8KIPENr4gt/Jh1fXi1/JF1LAedu2MScNjB/Cofs1L3pt+hUedapWOR8Rft8/A7x&#10;EE8D/Cfw14x+ImrI6/2LceF9BdY2bOAonkxkAgfNjp1rOtvjb+3/APEq5muvBf7L/h/wndaTEBda&#10;j4w1Z5Lh/YQxMPxyK9xv/F3wv+AvhmDwH4t8T6D4Th01HfQXmuILRWgHO1lGMH3AOT7mvL/Ff7fP&#10;7PmrX8dz8IbrXPG3ixGdYtL8H6DLMl4qr82522oFxnJ5H4U1Ze9GH3hzXesjzfxH+wf8Z/i9quk/&#10;FT42/H/dNLdLcaxpPhbRYbO3iUnOxHjALH1ZsknNdde/sY/ErwZdQzfD340XGpaTNFuhj1+zS5Qc&#10;8ZYDcq54JByO/FSaX+0L+2n470+61v4M/sg6b4f0ea4a0W4+IOubC0wA3fuo8HAyMc4+tN8T/sqf&#10;tR+KNWs/Dnxz/bTvI/DeoRtM2m+BNLXT085hxEs2C3lhuMtkkCon7R/FJIcfKLZ5fq2teNf2S9Rv&#10;o/jf40bTdQ1bVm1C51rQdc+QqwCRIsSusioqAKBg4A4r1z4Rf8FAviTIiaZ4X+Jei+LrVQpjg1S1&#10;WS4Tn7u9wsvP+1u6cVV8J/8ABOX9mbQkbQdX8GXGteJreYz2+q+Jr1rtrwDkcn5cL/dxg9wa0/jD&#10;8KP2Y7zRf+Er+I+geHPDd/p8mzUFknTT5FHZ1KFSeAMAg+wolLbl1Ke3vaHrfwe/b1+FPxGudUtP&#10;G1pdaPNpupm0a4jiklt55Ais2xo/uFScEFcV6foHizwB8Qh9o8M6na6ssOSZLUo0qrjHKsinv9a/&#10;NTxb8VP2aPhNaQ2XwD+LWreILfdJNeaLp+hNqUMEjnJZpQEKliP7x6e3O14f+J3jPTdLsvGXxJ+A&#10;fiDSdOvESaPVLGzYmONjhSUJ3KT2y1NK0rx0uEmp6I/VfRvib4jj8IXHw38b6TpPjDwjPGwuvCni&#10;y0W7t5FPBVd+54Tzn5CBlfpXyR+0P/wRj/Zb+Pn2fxD+xX8QLf4b+IrW+a4j+Gfi24aSxvJNpIis&#10;r1/nUluiykjn2Brx/wDZI/bR+Mkuk+IZfEkcF9bSeIJv7B0/WFP2iws1CqEJDbufvYfIGOOK968N&#10;/tieB9fifT/iT4S1DTfmDLcWMInjUj+LChGXB+ta4XE4jAyvF38uhx4rB4fGfHE/Kv8A4KU/s3/t&#10;Bfs5+OtE8E/Hn4U6x4bv4LOZU+3W/wC4mBkyDFKvySAjnKk18y7SG2kV/R14f+M/hX4s+DJfhl4t&#10;Gi/GDwCjSW954N8XwJL9kfb/AMsmbFzbyAHjYw6/jXxP+1x/wQv+AnxUS68afsDfEC68N+ImkDzf&#10;Crx9cKiMzDJjsL3J8zB4CS4b3retmFGpLnmrN/ccscvlTp2hsj8rrHU/ISON2dEHDGNsGu38OfFy&#10;HwbZXuh2ej2F/a3yxN/pSktFJGSVdT9Scjv0NZvxu/Z5+NH7OnjGfwB8bPh1qvhvWLVystnqdq0Z&#10;/wB5T0YHBwQSDXFhwgzWdXC0MVHXVHNyzpSv1PoT4m/tk+L/AIueFvDun+JrHTVfw3bR29vBDbRh&#10;WjQjDZK5BKgLgHnGTya3fgl+3FD8L9L8TeGdM+H2nGDxJa7GuryQyfZ253YB6qQz8DHJXngV8wC5&#10;65B5/SnJeAFfk7/MfWvHqcL5TUwv1d01yXvZXWt79+5axFdS5r6n0r+zv+0z4n+E3xYHinwyum6f&#10;DPqAkks7u3823KNw27cWbbjqCefQ4Feu/wDBQXw1e+M/EM37RPw18Zw6toMlvCv2HTb3zxpgUIPK&#10;ccFEEu/ZwRtC55NfHPw18UeGdG8Ux3ni3zrixT/VqnZtwOWA6gAHivbviD+13D4x+FS+CNOutPhY&#10;Rw/8TCFCt2V/eJ5RyCMFTyi4UfL1OTXzeZZDWo57RxmFp625Zu2jjpv1uulifaVOXlvpdu3mcB4q&#10;8Uaxqvirw3r2tXGnxJqGnrFNaxzYQQRtt3OQ3DMVz+XSt2zt/GHim+1iL4XGZNP0kR3n7u4ZgcqE&#10;2g5+9ljjIJJGO9cb4J+GPirxZ490X4UTafC0mrXSPZSLCGZw4KgZXnGetdp4o8Uv+zP4n174feA9&#10;Zt7jTvEWkrpurfaLf/SLdo545d2ST5T74h8yn7pr2sRTpe0jQoWc+VtK3u2vu/O17F0Y8suZ6LqZ&#10;n7RXhf4XaWfC+l+D/EK3lxfSv/ad5M0gaH94qjdk4wVJbI6cjtXKaX48Xwf8KfE3wf1vwxDqFrqe&#10;qJPZapHMR9muICV3oehUjIII5GPSofGmi6ZH4L0/x9qPjWC71jUNUm3aKITuigHIlcnjDHgAZ961&#10;f2j/AAn4Q0nUrLx/8KtdtZvDfiizS6j06GYeZplwygz2skeSV2vnB6EY54r2svpQhhY0pNys3rru&#10;n+QScpe8jy5iqtwtdRoXiK+sLFUt5kkh8pRJbzoHjccAjBHH1HOa5UjFWLO/ltcqBuU8bT9f/rV6&#10;FSPNEVOXLK7O88P+IzpGtLrHhDxJdeG9RTDQiC4fyS2c8Pncv47vrX1J8B/+CsnxP+FtjH4U/aG8&#10;JDxJp7AJDqkLbZQqrhQCPlccKTkDPJOSa+L4dTjubjOMZUDmtXT7+9s42FtIrxs+Gt54xJGwyP4W&#10;BwfcYNfN5xw7k+eUfZY+iprvb3l6Nao25VvE/Yb4NftV/Bz48Wtmnwp8XWM11JF5jW8ieXcW+3O4&#10;MrH0XdwCMda6vX7DX/Fl19sluJJo449kMMkqxAkvuO1woyclvw9hX4rabqUGla1/afh3XLjw/qkb&#10;boZIXPkHoSM53KPY5Br6c/Z//wCCh37R+k6ppfw78b+BZ/GgbbBp8mm2/mXzqGXGxo+ZOhxu7t2A&#10;xX4rn3g3iMLL6xk9RSX8s/iS8ns/wYRqVG7SP0F0+4tbXwrb+HovCFk001wHvNSLLJJvwwyCy424&#10;4x0z2rpPh1oMuheNo/EvhPxNItxoulTR6wuloqm1heMsCSFKs/TkgAfLjODXK6C3jDxPq9j4Q8Wa&#10;TLpsOoaa263vIIo30yVQj4cRuxcgMwI4Yt6DOPUvhr4L8CfBHStf1D4efFKzi1C8s5Lix1HUIx5G&#10;tRoroFDSy7crITjqvqCQM/jec4PHZPJ0MTGUakto8rad3Z3fRWv/AMMephMPKdSE2tPxv0PNvBvx&#10;30/4RDxN4D+MGj2q2+tTNew61fahFLdWaryEQqGUNJ8pbC5w2cDGayLDWrzx54fjk8IzSTQXknnW&#10;MjukJijIyAMY3nn+Lk966Dx78Df2dpvA1j4L+Gngjx54va6sTe6wtjYRP9hv2dCyRSIgcyABgcgg&#10;DCjA5qf4SfszftdadodrpvhL9iTWtMtpgLjSZDqyW0tng4fzjO2EZsZVcNwORX0GF4fqZpRlXy7D&#10;zc21e6Si1bRpN3RONo1qdS0tn2LfhL4LfEXxRrE0ev8Ai/TdOlZozFb6zcLGqR7QFB2gqmflxyCd&#10;3Jpvxs1HxP8Asv6In/C3/Eej2NlcMzRSu0UkMx2jLZQZbGegzk9a9k8Tf8E/P27P2gPD8mk6xd/D&#10;TwFDLBGG8RXUs2raqqggmNoolSAMMD5+e3pWh8KP2Mf+CZv7FniG18Y/tF/EVvil49sVWOG88Vy/&#10;bY7aTdwYNPi3Rx4zj5yxGB3r6rIfCnPMy5a2Z2px/lSV/v2XqFOnh4xs387nHfsdaP8AtwfGS8tf&#10;Gf7Nngi38KeGrkAj4heJriWzs5xwGeCzXD3B4wuVC8de1fqR4D8YeLbPw9b6V441mz1jULe2jW81&#10;K0sDbi5cIN0nlZO0Ft3Q8V8U/EL/AIK+/DGJ/wCz/gp8PbrxEbdmt1vr9fsdpA6cGMRjL/L6YXHb&#10;sa+aPjh/wVN+OkV42vePfjxYeCNNRd0en6XJHZt3xg8yuf8AgRBPav2rIeFJZDTVLDtqPaTbudEq&#10;mF9lytfM/XjxhrvgPTvDlxe+P9d03RdP2/vP7RuEjjkQjr85wR17V8g/EX4h/wDBN7xx8StN+Hng&#10;f4ntpuvapd/Z49T8OWbNpqzE4UTF8R8k/eTGe7GvyPH/AAUMtPjnr19oWk33jD4meKLWd/Ij0+3l&#10;uJLyFdpEx81sRY3YOBjIyAM4BJa/8FDfGGlW2s+C/gDonhbT7ybYt14n1hXuY1zjcyKcJ17qTxX1&#10;VTJ6daN6ljno4yVLSnJn60/Eb9l/46fC68KjTV8RaegYrdaSpaQJjq8R+YdccbhxXnkV5Z30jWzw&#10;eVNG582G4yGjI9jyDXs3/BLT46fEa6+Euk/AL9q/x1Y6z400uMR2XiC0kOL+3wPKUkqpJAJUN1IA&#10;BPSvpH4m/s4/C/4lwyf8JZ4PtJLhkKrfRqY7lD2IkUgnHvkeoNfMYjI9G6bPao5xKMkqq+aPgS+0&#10;eGYM6E7z91lU9PwrMTTL0xsbcCEbv9YxLF8dxgjH419F/Ej9g3xl4ctm1L4WeLo9SVMldL1hhFMR&#10;/szKNjH0BAz6ivD/ABF4Z8T+DtRXTPHXhi80u6LYhW8jKBvdWGVf8DXh1sHiKEveiz2KOKw+I1jI&#10;w7bTfswIvYPPZWJ8+VcMDnpkGrCmVdy286r2VlUMOnHWrywtNBsjnG5+oHy896oXdlJABcLbsPly&#10;0nI2gfp39KwOj1J4tQZQ0c6Nnf8AMVXK/Wmm00zUEWO6i+ZeFdjnaM9AeufrVFrmYQr5UDXHXaww&#10;EPtu6H8KdaRmILKjlZGwGVlx7496AuPv/CcMozGNzMv8Iw351kXGkanattJD7VxtkXBGOK6aC+eI&#10;KQzRrjliOKsFrK9+SRN6noNvB/Gq5iTg1vvss3lNM0EnT5vmQn298Vdj1jaQ15bcY4khHT8K1dS8&#10;PWXmMHJ+b5mXYpVsZwOnoazZfDk6KXhnaMbSA0algfbHb8KkaLFv9lvv39nPG2FJ/ut+uKPJ8n55&#10;FT3Oysm7tp4WWSSDdgZaWPnbz+f6VNaaldpKVjuVl7bXU5A9qB3L1vJPb3Hm2077Mfdz0zxn2NXf&#10;7TsJ0Meq6b58hw7Nu+X0HGOvf1rOg1izZwlzJ5bE49Dn04qd4lnP+jPywO3nk4/+vQIS4tdJjjWX&#10;Q9SuLVYxllkYMrHOeO+765pyazJ5Xlanpnmc4E2Nu734/pUN1ZQ/Zykmd38Jfrj6+tNZpoYla3YB&#10;WXOS2aCkItlpMv721ndDuwUGGw2evX19qZcRz2Eo2p9oRPuyEANk9eR2/wAKjnmiuCv2iJlZuWaP&#10;H3h/FkfyqTNwY91tcrIy4O1iBmgXKV5Lq3ugsUituZtzM6cD2znn6Gj+zLlFP2a6ZSvPyS/L1qxG&#10;VaUx3Vssb9dy45/KnGwEr7rS/wBq7cfNjJ570ByorxXl4sqxX8O9G4Lbs1edLW5H2cHk9I5o8qwz&#10;71nhtRtpfJmtQfmxujU/MPerCaiY28vCvtPzJJ8uB/jVRZEqdyO50BIh52nlrfa2FePlQO420BtY&#10;05WkUNcIdq7o25VR3xVqa6RJPOS4xv8AupJnv3zTDcyH53gbG75ZF/n9K05iOQij1jQb191zZqp3&#10;Y8zbtcepweDTo4HiaS40acYJxIrHaTj271HdW9jfAh5dxDfN5jcA/wAxUMumXdq3n2TspPOPvAZ6&#10;4/8A10+aJPKXotZluAyXlruZcbjGmMD3qW1vobmTz9Nc7uiicldmB39qyl1a6jXy720j2AHdsXI+&#10;nrmp473SrkeSZ9u7hVZR6dPUUXRPIbKaxqVlPJbzM20DaV3ZVvoehH61ZRNI1yT7JcWxWRvvdMbj&#10;xk+lY1pb6g+b232tHFy3zBv09ferKpot46jU7eeGRZAwmhOMj125/OmGpFrXwR+12Mk9hG1vDeL+&#10;8axZRvx/ex0GfpmuF1P4YeLdCD3un3RdYW2/dCs35Eg16gdO1GI7NI1SK+SRdzLbSFGH+yVPU/nT&#10;U1tYY1S+hdSvPlyLtZfXjpmqjOSVg9TyvRPG/jjwPdLqOg6vdaRdQsG82CZowcHOeOD9Ole7fDT/&#10;AIKMfFnwZGtl43ey8QWrj5mmjEU8Y68OoAPpyMVzd1pmg60HhksYWbbk748Eg9yO9cvrfwg0ibzJ&#10;tKufLbJPltux+AzitqeInT6mU8PTqbo+1/hJ+258FviLJDa2/iRdD1GRQRb6nIqK5x2b7p5r23T/&#10;ABlqVvEs88azwsu9Z7M8MPXqQfwNfkF4i+G3inRUMtqzFd24K2V/Toa0fh7+0T8f/g7OkfhPxxqV&#10;jGu3zLRpA0J/7ZurJ+gr0sNmko9dUedWyuMneKP2GtPHGka1G2n6gsc0bL80N0oz6cqf/r1xPjr9&#10;k39m74iM1zc+DIdKu5DlrnS/3BcZzhwvyuDjup9q+Nvhr/wVPd3hsPi78PIZlHyvqGkv5cvX72xy&#10;VJ+jL9BX0n8Ov2svgx44Fung34lQtNcbWXT7/Ec/P8JEhxn6GuqtUy3MoOni6amn/MkebUwOIpSv&#10;F2OF8df8EyH0XStWm+G+o6dfrqSnzo79TBJGu7OIpE+6QelfIvxV/ZA/aC+HEw1XUdIvrPTfNY2t&#10;tNrnzuF4xI6YAyTkDkYGTyK/UrTPGmpDal5Zi3hblpIpg7Edvl/+vW0154Z8WWLWOrWdpep0eORc&#10;fmD/APqr4bNvDHh/MpOphP3U/wACfrFWnG1VX8z8f9Y+IHirwD4EXwX4isrxY9RuJJrq4hubiVkY&#10;9CjF+h4yOBgnIrndP+Hmj+J7KbWX8Q32jwtbrFZsqndctxlmQsWX05zn61+uHjn9kH4K/EmCSJtJ&#10;hj8zho2UFB/wD7o/ACvmn41/8Er/ABLp+rt4g+FBWSB23PDYmKNxg5X5ZFO4g/7QzX5jmnhZxRl0&#10;ZToJVfNO7+5mksRQrWXP8mfIfw5+DeofD2zuNV1DW9Nn02S4by9P1KEzXcvAKyIGBO//AHSAO/Wu&#10;+ktJPEFitxolnJJ4it5FaztY5AJEUMowr5wo6lgwx2rpvFn7N/jX4d6DqFx4l8W3r36QrIsWv2Hk&#10;btrDdGu35WJGR8pye1eI6X478SaLqDaR8L9Sksr64ZlvY/mvBFhvmZHcNhgcjAJ5GOK/OsVl+aYP&#10;Gc+Kg4tb3TS+876NaWEklumQ/tTeCPgX9r03VPjp4R1bVLa8tWsdYtY7z7Dm4GJPKUbnjI3MS8it&#10;GxycdMV87/FP4Y+H77WtN0/w78OdMsdL1K9ur+3j+zwOtxBGQqwvMrHYBncQh+7gtkkEfWl94w13&#10;4kyN4b1LxTDrU0s0cU1xqllAqQKCMTC324Y5yeVHB61hr+xJofivxO+qW/xI/wCEdufOaazhsY0f&#10;TiXJMqpFkGDzD98KWHAwM199kvFtGpGNLETcZJWT6M+owebYacVTmtH3Pg3RP2KZPDvinU18Xanp&#10;+haTe2cz3HihrpzDNAUYrGjK+UbeyfIAN2ATnv57pEnhX9nn4/aLJ8TtFuvFGm+FfDSB9N17SVe1&#10;mlbe8cMio2HikDqwYMCQ2eor9NPGH/BNX4nazpl1NcfFXQ9Q1fyo4/D51LdFaxbXSQQKEQKgJ3ru&#10;IL4wdxzx4z8Vf+CZnxcuNQs5/iZ8bPBnhJpLWZda0PRYFvZ51WUvCGE33l2sQMMGUDqeK/RMFxZg&#10;JU5LFYiPLaz76dupnjY4WnJToWWunU8a+NXjvwJ4gttE8XeCfAmj+HbHXPD8Fxb+H9KWW4iupw8k&#10;eE3B4iyNyQcfdwTmt/8AYw/ZT+N9/cTeLfDfxSs/D9ms7W02lNZw3kN/IU3eaY3WSPGNxYnBQqBj&#10;vXs+u/ADV4tJ07SPF/jbR4bNbGWwtxH4Vba9puG2MbLrEYOSxb5XYnJJr0f4AeFtJ+GfgqT4d/Dj&#10;xLa2ljdRsJF0rRLeO4SbA+eNpjKBuA2sWyTnjHSvm8XxdkuHwsqWGqXcu6bVvuLrYiliMRH2rv18&#10;jmvE/wCw94m+OPiW+OkftJf8I3cO8ccNqnhW1+xuwX7x+QsBwep5POOK+JPi/wDsh/toeDfG/iGy&#10;8S+DIfHPhrTZAbzxZ4V8PxiNI92M7/Jyv4DHFfdPivxNr9//AGj4ab4oeLrDTIY9+op/aVtHMcMB&#10;u3W9upC+oB71e0rRIfGnhCHwNb6t4quLeadltrrUvGF6VaIrtPyxOmwdc5B447jHyOW8ZYnKJSdV&#10;wqRb/kV0r9JLld/J3PmsbhcHiMQ+TR+TsfF3wt0rwTpPgC/1/wAHfFrxXca1PalG8N+HI4DepCp6&#10;yzSJu2DghV3fhXmulfsp/EL45jVddl1gaxZ6feCGGw8R+KhDdu55wIWAOT93qORX6SaL/wAE/f2F&#10;wsjad8OFk1IxbTeLNcwzPKDzOHknyWz1+XkYFc/qv7PXw5TxU134a+AvhS2tdII3M0iFrplYfO8j&#10;B8sRk52nPoK9yn4gYPDc08Lz3fVxireV1JHIstvG80j4H8A/sweO/wBn7xLaeP38JaH4i0WazQ3m&#10;jtdJ50UzJzEVk+fCHjepGeoNejW9jNda7Z+LYtM8P+GoZl3T6RDPcsDGVGQzrLxuBII3fL2r62uP&#10;hN4v+xf8Jnb/AAw0O202Ys9vHbwwzouOQuVT09Rz+FYfiXxD4mmgj8MxeC9NGoRhWaOezRcQlVOA&#10;UABJPtnAFcUvEnMMVX5qS97ZtStp5rVGfsZUdI6L0M34b/D34D/tM+LrP4bQWWn+A9B/sl1vV0ud&#10;r6eaYKqgrJt85UGM/M7Ak9DXt/gf/giP8KfGUK6b8O/2rFbS2hw1ro4MNzJ3JcSZGc44CrjuTXz5&#10;e+MNT07V7e90mw1KKUbg39na6YFjK8scg9ueMe3avWvgr8Y/Hd2f7TmuZl2TBo5NS1CSSSJCDtwV&#10;YZJAznsetd+E8Rs0wFOLrrnhfq1dfPr9x3UKtKo1GVkz3bwV/wAEkPiZ8OdDPg7S/i+slnZ3iz6b&#10;qNxblryWTO5ldi5AQ4wQAD+HFfVPw1/Z70PwNaQ3d9ZLDqHkqsj6dfSRR7gBk4TbuyR/Fmvn7wP+&#10;078XfCFpHdDxy2oaWVVxDq1r5zIncq/3hjHckD611mhf8FG/Bth52o/FHwPfQWc0e6w1LR2SQXC8&#10;/wDLCSTcDgE8E59K+yy3jjh3MpK8+WT6M7q1GtTho1byPoKz8P8AhvS7xrv+z/8ASJes01xJI59s&#10;sx49sVYuIoWkVIdqtu5x8ox6ZrjPhh+0x+zf8VltbzwP8UNJupLraY7Sa6+zzhiM7GjkwQ3tXoNy&#10;9kg3x20nzDO4RnJH1r7PD16GJjelNNeTOCV0QxI7N8yLjOEXP68VW8QaFpPie1+xeJ9FsdSgjJKx&#10;X9mtxGM9cCQN+mDU73NvIjSwxs0i/wAIBzVO+8QQaZZfbNTRoIh96SQqoHtyea7Iz6mPK3sfPP7Q&#10;f/BJv9h39oWy/wCJr8L18MXjb2+3eDWFnuZgfmaHBjY5OQ20MPUZNfFf7S//AAbT6LrnhWVfgh4k&#10;03xBdR26m3sdeMlncrIAN0iSozKzsARhxtyeAK/UL/hZeo6qvk+DPAeo37N92+vMW9quf4t5GSP9&#10;0Gr13oPiPVIY18R+KdsfWSz0tTDE3AyrOf3jfUFfpV/XKyTUGzWLkvjs/U/l2/aQ/wCCTvxw+Eus&#10;zWur/B/WvD7fanVI79Q0Y2/Kqhhwwxls8Z9a8G1n9mX4++B7abxro2izXFlpy4nvrJtyw/8ALMA5&#10;wNxJIwucc1/Xong+whgbTbfwhpZgbpmNSX7nOQc/U5Jryr4x/sG/s0/GGL7F45+BmlzMrb0m02L7&#10;Myt1BJhCZIPIByPXNdlLOsTCNpx5jGWAwNZ9mfyQanrevR/6NewujRMRuMfI2x7McjoP61e0PxbZ&#10;2duJI32zqx2lhjCrDsHPrubP1r9/v2pP+Dezwx8V/Ei6p4b8a6f/AGXPGRJa6xpYhuUYcjbNbrsP&#10;IAyUBwMnJyT+dn7Wn/BCr4yfBbSLzxHbfD7WIbS1kCLeWG29t3Tf80u5CGyQehAwK9KjmmBrRUZe&#10;62efVyetH3qbTR8VSNY2d4mqG489YcxQBscrFb8cf77fnXvf/BND4cT+Pv21dButetP3HhSzkvpF&#10;VxsQwW7FM47mWSP8a8e+I37JPxg+HE0Yl06We1ulzBdrE6pKGweN4HQYz15FfWH/AAR58L+J/Deq&#10;+LvGGv6S8O7TbeDT2mh2syTSli/I5ysX5VviFBUHOMr6WOajhqkcRGE4tH3oH+2XawxRHO/GMHnp&#10;z9a/Ij/gqB8QP+Fg/tkeKGSQvDos0ekQZOcrbR7Cfxbca/Wu18SWmk2V14jvVjji0+ymuJnbsEUt&#10;/Svwt+I3ii98ZeO9Y8WX7tJJqWpTXDM3OWklLZ/EVGVxftJT7aHdmco+xUe4tlp+q2FtFcWVxtXe&#10;rHaw3DyxvJz25b86v6l4i8ZvcwRtrLXEcdtFAxP+1+9K/nyT1PXrWO+sanfyhAgV7kSHag2qDI/6&#10;DA/Kt7w1cWE9nPbtoy+cscpt5GP+sd2ESD/gPY111oqMeacUzweV82hny+NdV0WcTWZw9xCWn3dD&#10;vbdj6Yre8I61ZeIdUV5tUW3WJfOWHk5bzFG38Qc/QU3VJPDekNdaJPY/aLi3v5DN5wyoWKLYq5H+&#10;17+lYmn+B9QuNx0NZ5mX/XKoH3VTfIc56AfjWEqOGqU3dcr7lRlUjJa3PorQ5NEiFt46kuYbq6hk&#10;uYk02SEvHNJKY4kZ03ccZ9Oles2niHw5Lbx6j4h8QjWLbw7dw/8ACO29qu0WaQAyuEQPgL5nmYPI&#10;JPY18feE7nxV4P8AEFrDF4kmjWaOF5oz8v8ArRuVOfbDfhXs/gb4veJdHhi0WeK02zRm202SS1Be&#10;ZZxJ584wMsQM4J4445r5PNMvrRglGXNa7T207Hq0cVdWatc2PjP4117xr4jN9420a6vPteqRG8bU&#10;EEhdJFa6dsqBk7QOvXFeS/s7+G/Dfxh/ag8NQ3mtSaXJqXiRg9hpNq0bw+Wu6EjBAG5gASMFeTXt&#10;3xF+IHw51DQNUu7bUb6zmht3uYZri33fZoxbC3iTAPLsQ3sOOeuOs/4Jh6f4b8S/FKSDWPhRZpde&#10;FfCNvGurBY38q6eYzNOxK7xM+9UDAkBRz6V6ORVJfU5uUXGyshVIrFVoqTsfZOq6NbG5kKn95uyy&#10;tnjjrnHJz39a+Uv+ConjrX/Cfh/wf4G8JpLJc3WoT6nqFtHcFFkggUDawyOOT9a+wbuNI2dlt87F&#10;G5d2MDsPqM1+e37f/i248S/tRa1pFk3nQ6LotpokeCcrNOSZcD/dJB9/yrswrlGV10O3ES5Kehof&#10;8E+ovgbp2oR+Lf2k9Y1v4e2N9pt9NH4gi8Os8N20fzRBZlUg5mZEORgD61+/H7LH7UPwJ+JngrRP&#10;DHw7+Ltjr01rDpumSXGl3MVxHPeTWa3BiXndiOPdvJ+6RzXxv+xX+zDYt+zjofgvWdk1r4s1Dwz4&#10;eMN0FeKG0lc61qnlhh8jCEJG4I/hxWP8W/2Kv2ZPF9hqHxy0zwbeeEPEkmj6/wCLYdW8B6pJpM0j&#10;X+pGy0S1IiIVN0YHy7fmDMM4zmHUo1uatVk99t0vMKNFyikvvP1R8Oa74a8T2lvd6P4gtr6O4s/P&#10;t5IZAS8O8qHx3TIOG6VdaGRgsE5KxMudu1lYDPbn9a/JSw+HH/BQn4M+NbrwJ8EP2m7P4gaXD4os&#10;/DFnpvxG082s8sGhWKX17F9utQvkwJMXiOVZpRtyx5z0Ph7/AIK5ftafAnR21v8Aae/Zv8XaG0nh&#10;u51kX1jajWNKuLnVL7/iXtI0Z8y1t4ocqqNlnIzgZArT6l7SLnRkpeS3NPdWiP1OPlW0SxaejeWq&#10;gFiMk5PqTyaayIY2Hluct6k8eo9q+U/gZ/wVw/Zf+Nvi1vCnhXx1o+pJ/bdxY217ZXwicWlrpyXV&#10;3fzQyAOiCQtEqAZYg4JxXv3gr9of4LfEbTo9R8LeO7Py5NOtr3yrz9zJFDcuUt2ZWOFMhU7VzuPo&#10;M1ySo1IrmlFi96Wx1xGnFi92pz0Zznhj34/lThHGV8vcuCmA3O/g9QaEgjMZV52WRfldUbPYnG3+&#10;9VFrO4lmiWd2bc/zNHHt6DrgmsJSFYtXdpCYoZZt+/5jtLM3Of8AD0pPLmuj5VxdmFOm6GQr+HTI&#10;qO3kuGHl303zRswWQP2wcdOhqVri5nMsLxNu8wfvSwbf6kYHp2ouWnbQkd41IhiG6MHhsnJIHrRG&#10;bcFX+zCSTbvRmTlT6H0oBiQr5l2CFb5laMgEelOu7m1tLZr6+dYoVbEbBg2/0UDqcVXu7kEs9/H5&#10;i+fZeX+7O3ptA65z2rLlWTV4WSzbZDsO6Zzsdl6Hbnv6NTJRc6mkc+r2HkWcQ/dwqw/ee7+xznbU&#10;1wJbvbtnCweSu4KOQfQAdB9aL825Vl0JLYILVILELHCGUFVz24PPrnv3psUVtbs0f2RV9ZkXaR7/&#10;AFqJLRIYBEtojbcn5jhn5+71qW6vTEqr5QQMCZlbqPoe9EbIlXI/sF5Ks0sYeTaxA8zjf3AzS2wu&#10;nHmy2TQbG+ZFXepHQg46dePepoyzKqAqqsoKbMnIPfBp9uTKvm3Nn8yswjkL4Dep6+tGgakIhsZm&#10;824lZvmxtx8yj1K9c/Wo1RIJ/Ps3kjD5WPzGBD/n0q5HqUtwvnxQLNtbbkn5Tz6/0qEQ24unitZm&#10;jbcSsROQGzzjIo6h0Gw2915SmWHawGW2NlR+Hc0SreW/zJtzIuWX5f14q1L50ka/aZhJKchcj+Id&#10;c9qrsweQieyLRlRj5cFv9rj/ABqR7jow/kDzmUrtywdh/SmeTazyb2jdQDt+RvfqaeYLJlkkdVh+&#10;RgzK2VP0qzp0cPmb9QAkVf4ehZSOCfWmlcXqNtdKiMarHKVVmZdueg7Ek1HYN4vsvEdobSGCbTnW&#10;Q3zSEiRXA+XYOhB4qXUfEei6Dp76lq9zbxWsRy0ryBQgz9etfLH7SP7Wnj5NG1R/hbqupWtnG00d&#10;tq2kRxzfOq8Ft6kFfvZCgnPHXiuXGYqjhIrnep0YXD1sVN2R9g/2lCZMSp83VdzdOOpFcD4e8A+D&#10;/APxQ8afF/zpLdtQ022k1O3tbXeoWISMZNq8u3UcDPOK8p8Nfth2Phz9lj/hbl1rcHiDXLHw/wDb&#10;7mz1S6W0kuBuEaqCwGze/wB0kfxVg3H/AAU18G2Hwf1vx9q/w9v9L+IGl6LHv+H98xkka7klCQAS&#10;ouHjfduDjtnPNY1Mfh9Jprrv5lQwtaN420Poj4c/FL4WftK/C+TxV8F/iLZ6to2oxvbrqOn/ADSR&#10;SYIZGSQZRxyCrDI9OK+KNW8DeMV+I3j79inxpqAv9SttNGoeE7zULg2ieIbG4JEA3RYCvFOVRygG&#10;Rj1Nbfw9ex/ZJ8dW37T3if4t2KTa5awp8Y/Beg2qR6bZtcHMU9nCoXMsT4DE7mZdx7AVl6t/wUT+&#10;BPjH9rdbbx54XZfFXhWx1O38J69aWJNrJZuN0T+cX2tvZV4YYDFcYJ48rMMbRxFBe7eXZHZg6Neh&#10;UdtvM+WvhP8A8Ev/AI7X3jHXvgL8avjB4g0jQdFt4j/ZHhfWJplvpHX5LiQtujWMsNwQjc+3tzXh&#10;3xs+FnxV+AJup/jXKkng/TdN1C0tobODFxNPOxDbCgyTIY92ScKhb6V+pnwR+Mfhj9m74L3niPXp&#10;L/VvFniK6k1nxdq17byDzZJBxEpXJZIQVXA+UAE9814f4t8Y3XxL+KS6HquqWvh/R/F+sR2q3lvs&#10;nv75tqbLZEZWFmjgnDn5iG4HOK+azD2n1ihGLupP3vJeXZ+YqmHjyNyjZ7o/OX9kP4SQfEnwF8TP&#10;jL8Y7v8A4lum+GZIIrmZnmms5WYPEGGQFLICoyDjcAAOaq/sh/HCTwDoniTS7a78SNpfiKaGy1b7&#10;GyfvQ8/72ON8bYk8raGLHIHQ1+t3xP8A2U/itrvibR/Gfwb8aeFvCOirFHDdeBrrwqslhqioSC1z&#10;JCUdjgZyQBnrnv8AEnws+E/wluP2hvitf/Hv9k+8utK0nUWg8Rw6XqEL2VsZkRkhjw0ZjDEu+4ZZ&#10;E2qBkc+jVyarW9s8RK8KrXLFfZS0+9vU86pSpyiuTpufL3/BRn4Gf8E0tF8GX/x2/Zx1BdQjmujY&#10;6p4a0PxDEzaVdbeJW80vJIjtk8ZHytyMivz9+H3g3xD8RvGdj4K8Iaa9zqGoziK1t4xks3Wv3f8A&#10;i34Z/wCCE3h/wVfeIPGHwH0H7PcW8Y03Q/s8lrfyKigFFkDJsbcDl2dmOT16D5a/Zg/4J96t4m+P&#10;+o/FD9gr9m7UNT08yTT6Pe+NNQa3s9EjZcLGkh5un54479f4h91kEpZVlroTqTqS6Ob6dFfyOOrg&#10;5VKid0joP2Svje3xD/Z803/hK7650WfwzjRNXjWEiNJIVA8wfLtwy88jqD61seMv2pf2TPhNaNpu&#10;t+Lr/wAYapMFFloPhpGklaXOAuYyFAPAIYEj0r6t+F/7E8OkeEZE+MPh/Xta8STahDJc2o8Ej+xb&#10;bYfnSAW7srgk5LzFiwBBXoR7B8PfCHwt1Dx3c6b4d+Gnh9dZ0/UY7V9YTQLaNZppgEKAMvmRYONi&#10;53ABj3zXn1cHg8bj7Vo3T1PoMLjMVl9Fyozasu/6Hrn/AASd+E2pab+z1beP9U8DTeB9Y8eatHdT&#10;aZfKBdQ2FugMaHdu5Ysc+zCvuWGK6jiDLdCT/akUc/iK4r4Y+ELPQBDpjabNMuh6fHp9vdSNvzwD&#10;IRuOSSwHPXHrXaqtmDiORoW9iRX6Bh6dKjRUKasklZdj4nHYqrjMVKtUd5N6sGlYjZe2J/3l+YU2&#10;I2Dtts7rY390N/Q1N5d7GPklVh/dYVHIYX/4+7D/AIFjOK2OMcRfx/MCsn/jpP5UzzoWX/SrVkb0&#10;25/UUkcNvIdtjeshH3k3Z/Q81IWv4uqRzD24NADY4ud9peMo7rww/XmpJDdIOYEf2X/69QyfYJv+&#10;Pq1aNvUrjH4ipEjkK4tb0H/e+bFADP8AQC2Zomjb6FcflTylzjdb3Csvo/8AjSmW7QbLi3WRf70f&#10;+BqJv7LmkUENG/8ADjKk0B5HyB/wXC/aPv8A4CfsK65pWi3Hl6z4xmj0PTVjkwxMxwxX/gOR+Nfz&#10;yfFvW/8AhKvi5HpcchNh4X06Kwt23cMYlO446ZL/ADHjvX6ff8HA37TkfiL9qfR/hVaX6zaT8NfD&#10;sur3tuj8S6hMpjhVs8ZXKsD7Gvyl8MaXqOtaVNeMHkvNZuljt1UZZnd8KBjoSTXz1ZRxmbxv/wAu&#10;0/vf/APuHF5bw7CltKq7v0Wx9nf8E2vhjqWm/s/+J/iTDayrq3xM8RW/hDQXH3ltvNVrmQf7OOvY&#10;BSa+vPAGtaBYeKfiB+0jaxwxaL8PtATQPC21dqLIYvJjKDoSFUnPq3HWuN8L+G9K/Zv8G6b4QtUZ&#10;rX4T+AFgWQYIn8Qaou2Q/wC+okkPtkeld54h+HK+FvhN8L/2V7x/LufElwfEvjhm+8lsi+ZIpx/d&#10;QFRnviu2vJWlJv8A4Y8GjCWkep47rXhdvhx8PdLt9Ytwt9DZ3Gv38KP88mp6gFeNSepKxFF9ixr4&#10;r/4KOeObbWtY0H4R6fd+daeEdJWa8jDE7r6Xkhh7fL7jJr7C8efEHS9X+J958QfF94YdJ095tYnh&#10;jyY/LiZjAhB9AFGPbFfm/wDFjxZe/Ez4h33ii9/4+PEGrSXkkI/hi3kIo+g/QfhX4rkNP/WbxAq4&#10;1606O3a70X4fmfqmcSjkvB1PCrSVSzfe27/ryLv7M37HGofH3+0r1tWh03TvDOgza3qV5LbmTeUY&#10;LHABnlnc4HstdR42/ZR8f+DfhbB8Rda8KSWui65dPaaXeTMu65aMjd5acMV3Hrjmvp39mT4S654V&#10;/Zm0Pwna6W3/AAkHxc8QxmyjVP3n9mwMYbfOOitJ50n0VT9Pp34geDbb4yftteDfgB4fhhbQfhLo&#10;sO9VUmOW7YLHGuOQSXd5Cf8AplX7dKVWVb3dkfkkKcVFuXr8uh6H/wAEQv2YYf2dP2JdN1m809rf&#10;VPGt1Jqt4sylZEhDeXAp/wCAqW+j19igfJkj361Bp+lWOjaVa6NYIogs7dYYVUYG1RgdKmlIYfSs&#10;a1R1pubHTiqcSu6uW2LLnp8v1Nfj3/wWk+Pc3xV/adufhzYX27S/BlqLCFVbcklwTumf2II2/wDA&#10;K/V741fEzSvg38JPEnxX1i4WOHRdJlnQv/FLtIjUfVio/EV/PB+1V8TL2DSNf+I2uXMkmoapLJIH&#10;ZsmSaZjuOfYkn8PeuOT95npYVKNNy7nx18bvEZ8WfEW8ntn3RwsYYFHtx/PJruPhx+zt491bwza+&#10;JdJsU+zyR71LyAHr154rzew0x7rURdzgt8pkkHck13tl461Pw3okNpo2o6nZTuwEWJDtAHXgHH6V&#10;1R5404qB5uIqRU7F648C+LtHEhvtCmjkkfOdpOe30xVTT/FHi/wXqR1Hw5r19pkluvytZ3LQsG+q&#10;kV6D4f8A2kfiTpCw30+vWuoNHFtMd5axE7QPVQG/WqHij47+EvEPh+b/AISf4YWwlm3Ms9q55c/d&#10;J3c4/GtXiK0I3lHYmMYVGkZaftx/taQIIIv2g/FSqg2qv9rPwB/wKivL3ntndnFoV3NnCvwKKj+0&#10;JdvwRt9Rj3X4n0Z4a+K3xMuPFNn4aaW++zxr5zR2dtGuxgD8o3JgHjPPIrtvEPiz4o+ItFFvpWqa&#10;pCIMGOG62yGBt2T86sGPHdiQcmqK6Fq2geHINW1z4pR22oXyybdN0e1T7RbR4++SWRlA+hyB3zg5&#10;zfAjw/4k8L6lpOh/GPVNQt7lgWm1NhbwzOcdNyl3UH+IADGMkV8C/YSkqj0SfbR92fVQjXVOy1LW&#10;oeIvEfjb4Z3mPGL6prnhK6FxFPOqrKLKYqsiggkMIpQD0OA5riPFHxF0K40Gax8W69qaNCI2kuLh&#10;o2j/AN1WRFOSemT9c16R+z7+yn4y8A+Ze+D9U0nWilvcRalYreN5VzZPGd4DlNvfsSMjJNfH/wAa&#10;vG1lqHia48NWDavHZW8zR3FlcXiOBMjFcDaoBAx1717OAo4fM5ckZXUetradjzcRUq4GHO1Zy6Hq&#10;XjX43fCbSPBq2FjpO/WFmie3uLYjb5WPmycZckdiQBnjvnhfiP8AtM+I/GmopHps39jeHZY44JtP&#10;s4Y189Y/4mVf4j6/rXnek+EPFOu6hHC+l3Um5lXYyncR2xkc16N4e/Y2+Mnj63hk8A/DLxJqUfmE&#10;Xmo2+lSzW8PsTHGTkfjXu4bK8uw9S3xS89bHmzxWOxXvRVkS+KPEel67oaR+BPGuqSTTTEW9r9lK&#10;LjA+85zkj8gOmKxPDfgbxx4gilutf8T3FtHcKymSMeYJCOdrkH/GtrS9Gn0bU5vhzotxHdSWUbq8&#10;3kvCYnPD5DE5bjHIHSn+Kbfwh4Z+xw3/AIxuIbyOYzNaw3RlmTjg4VQqsSOhrPm9jL2VNfhdmjjz&#10;JSqPX10Ob8Ri/wDCT2Os6joNnJDM5MVvJJwwU4zsznHfkCqOhaReeK9Zh1jxdqEq2UjbvmI+YZ6K&#10;v8Q9gK1fG+orqDW8fh3wtqkd/LhtQ1LVpkmmuHJyNihQI0Hpya1vh58Lp7/UV/4SS3kaS6VN1wrB&#10;mjBI+4P4W9+wzxWtStTw+Hbbs39/3E+xnUqrqj1zwJ+zd8M9P0z/AITK713S764uJtljp93I/nuD&#10;3EKnEYAB27wefWtjUTafC/xoqWXhk6bqUlp5q3OoQtJdFOismFAHTO5l+npWXpvjHwT4Lu7Xwl4V&#10;8aT6ZN5yHULvULZGGN2C6uu5sc4zy3pXtlz8Ptb+JRl8X+HbTT9O0+HHmeJ9egkWAxgLkp5hEjjJ&#10;44z2r4bGYjERqKVeTcWna+npotz6bC0ISptUkrrc8zg8ag7f+Elsm1S4ZQbi4utkMKy5yZMYw5HT&#10;5vXtXovhV9C8YTxaTpuiTNHAwe5Wy09RZFNu1szO/wAxO7HAwD6811eoaV8MPC1xY6ha+LbHxTqV&#10;tamWYq0MytDnC+VCJCqM2R99SQMEg1hfEr406p4qtJPDnm3VjZw26y/2AtqrRTzZxs+RVXjapxjb&#10;1rxZTWIklTi/W9vwPQUfYq85J+R2/wCy74n+G/7Ov7Vun+Jtf8SLo+mXsy6ZdW+j25WG2s7hXRmk&#10;ZD1zhue44GK++vjX8MfBnxW+H/ir9n/xrJYzaPr2jzQ2vyh2F0ib7SZNwHRwvXqHPrX5d6N4L+IH&#10;jdDp9t4b88wwstw2j7MrndtASPJwBjPXk1+in7P3xTg+Mnwa8P8Ah7WNOjt/G3hnT4LTVtP1aSSN&#10;vk3CIuxGWZ12kDBHYV3ZfiI0cUlUlq/PqtTix0Y1otRWh+Nvwm8ceP8A9l39oTRfiHpOg6tDe+A/&#10;Fkd2tx58NnGpgmAZGG3LjjBGT1r9h/2otE8MxfEa3+J/glkm8P8AxA0W28S6LJb4KBLqPfImf9mT&#10;eMev0r80v+CuXwM0z4NftdXuueEptLs7HxvCt6qz2M0kkEj/ACTRsGGOJFY5HYjjpX2N/wAE/PiH&#10;qHx//wCCZFvp9/etda58B/EjaTNvhCPJot626MgcnZHKCB6B6/QpVIy5akdUz51RTTi+h5D+3p8K&#10;T8SfgrqUtrp3mXFjGbmGTb8wK44X6814/wD8EuPiPb6j4X1v4T6xcyLcWcwntVB5MZ4YD6E5r7J8&#10;Q6Nda1pkllPaNNHLFs2jhXOOh6epFfnN4R879lD9uVdLunkj06bU/KJZSu+CQ/Lx9f5VpUXtsPKP&#10;VBy+zxEZdHofox4G+CXxR8b2X27S/C6w2Vy2INQvJRHE47svUt9ce1exeGP2XfEGlWSvqXxHuIWV&#10;AEt9K8wleRwCXHHuBXrH/BOL4O+Ff2k/hLqWlz/Ee80/VPDeqeTNbW9mjjyJh5kTDcQe5B9xX0dp&#10;v/BPN7KT9x8aLhvmztn0Nf8A2WUV8pHD4yUm6bsdc5Yaj7rPlvQfAsek6V9l/wCEt8UM8bEbpNal&#10;Vif+Akce1bUV7O6x6bqN3eXEPeLULyacMexIkcj8a+lJf+Cft9jdF8U4V/utJopB/SWsu6/4J6+I&#10;GuTdf8LS092zhd2lScf+RDVSwOYS1bBYjCbJ/gfFH/BS/wCFmu/tE/sPeLvBNhczXF1oscesada+&#10;ZkfuATIoB7+WT/3zXyL/AMG8n7U3j7wtqXjT9lm08aahYpcKdb0iG3umVRInyzALnnK7W4/umv2P&#10;m/YP8VwCSF/iBpM8M8LQXEclnIN8bqVZSMnggmvwP8W/Cvxh/wAEqf8AgsDY+Htb1OCOxtfFKo10&#10;jMsMunXbYye+BHJ+Yrqp0q31GpSlutV8jHmprERcdm7H7LXf7QPxn01m8r4m602zOFaUNn25Bp+l&#10;/tNfHyUeZb/Eq+29WaWOP5fzSta8/Zj1xyuo2Xjfw/NBcRrLDsml+ZXG4MT5eDwfWs26+B8FrAya&#10;j8QtJ81WOUt1eRePXp/SvEhXxnc7JQw8dGWZP2rPjtbJu/4WlNIFUmTdbwYUe5KV5v45/wCCovxD&#10;8MwT6N4e8errV8cqzQadD5cB9WfZ+gBpvjH9nX4deLpfsvxC+NGvTWsi5j0/QfIs4jg8FlcSu5/D&#10;t0qjb/8ABL/wt460433wk13xorlf9H/tDSTLbnr1dooRz6jpXbTq1pfFK5y1PZRfuo4H4iftl/H/&#10;APaH+Ffi74PfETUtFvNJ8S6Hc2MllJoMarvdCEIPqDjmv57df06fwl44vNJ1exTzbO9kimhkyVVg&#10;xHOOuK/fD4sfseftGfA/xLZ+HfE/wk1O4XUObKfTG+0JLj/rkWZSPQgD3r5B+Lv/AAbpf8FEP2j/&#10;ANorWfGPwf8AgPH4f8M6qyXkeoeJNRWyjhkYL5iBGzKSGJ/gxjvX1mSRqSlKLVk1vsebjKPNyyi0&#10;fA2sa5H4u8B2vhe7spv+JX5n2VoVS3Ty2O4Z35Jw27p1zUn7KOrWum/EW68Mauyra61ps1m7MflE&#10;mMxt7kMK/b/4Gf8ABo58JdI0qz139rn9p/XL6f7LGdQ0/wAOpDbRRyY+ZRcXKuCoPGQn5V7ZF+xn&#10;/wAEA/8AgnNpjeNNM8H+G/E3i/Qljks7ObXm1nVbmdDwUhRvLVz1J2Iv5V7UcJh40HDmvfovMmoq&#10;PtIyctfJH4i+CP2Fv2vv2i9eXQvhD+zZ428TruVpJIY5xawAtgkLtCgH13EYr7K/ZQ/4Niv24fiZ&#10;4ntT8fdV8O/Dbw6u+WQW9sl9fbsD5BFk8n1LACv1J8P/APBTf4ueP/CFnf8AwX/ZXj07S7y33aTJ&#10;4u14W4A5AH2S2iZhjHTcB71578Yb79uH9o3T10vxr+0/Z+B9I87zZtP+HOiyWkjD+4bmWZpD156D&#10;2qIyoUUkrK3zNPbVI7RRzHgL/g3J/wCCYv7M1kvin9or45+JtcaNMyP4m8VW+l2YbuVghVTjtgs3&#10;HevRvCf7Q3/BMz/gnzc/2P8AsL/szXHijWNVj8q8k+HOiySs23os13cEnaTz8pYd/QjF8DfsrfDD&#10;SdCs7q8e78TTaYjCbWvFu28vp8nO8SMPu5J/hz7mvRtPjgtrJdL0qNYbfhYkAKpj/ZT+L8QBUTxn&#10;N5mcp1JK0p79jcX9uf8Aah+IPhW11nw18F9N8EyX2dtt4laW+u7dc/eZYmjjU8Z5JFeV/Fj4K+Of&#10;2idbj8T/ABv/AGgvGWoRCPypdB0HUjpumnA6GKE7m9znnua9T0SziuIJLC5PmLMuGkZfutnjnt9B&#10;1qpJby2tw1nPlGj4YM2c56EccD6Vg6kpLTQxiox6GL8K/gD8NPhf4dGhfDnwvHZCFjIrXE7ySueh&#10;BZyWA74z1rfaOCSX5nywyPdevT0+pqW1cRMscwZs8/MpAb8O/wBTWhqenxzW/wDbViI90YC3EfXP&#10;bdngE+vWsfe2bK5uw3QpobIsxiiMTLtZWyc/j3+gxUmo6eNNkzbtI1u0YbzORtzn5W6+naqNrcR/&#10;wLyF+aTORz23f0Faem6gvk/YryT5ZPuqFbj6Ac59zT17E7lSK4+YKiOu3lY9vI98dh9TWlJLY61p&#10;zR3dxGssR/0eaTncf7pPGcnsOn41i6tY32nXrWazDb96KXO4MvoFB5PuTTbK5+y3ayvMzTLzv3Bm&#10;X8fur+FPl5tUA6Se4ilaK4heJ1baycgqR2Zs9PoPxqawvbixcPAu3phShA+oXqT9eKtapjXLddUS&#10;JpLiP5WCgfOPYk8t79KzYkSUySXUxSCGNpJpJJ1jijUD5i8jDoB6YqeYPMrfFj4h/C74O/D7UPjD&#10;8TNYXStA0uEzahIxCyTSfwxpjq7ngD/Cvwj/AOChv7b3iT9r/wCKF58RNbC6PoOmo0Ph3TY2x9kg&#10;/vF+rSN1Yk4z0r1H/grv+35dftCfFCT4deDPFLXngPw1M0Vra6ZCY4rm4GQ0x+Y+b7Mccdq/Nv4m&#10;/E208ba7a+H21G4tdIjmAvJlhy2M/MduRnHPGea9jC4aMbSlucNStLmsi54c+GXxv/ap8V3mjfCn&#10;wxqniRNLj3/uY1/cxFsb3PCjJPU9a/RL9kr/AIJE/DDw18BtH+J/7Rfg2bxB4ouZvPm0u8vz9nsF&#10;U/LAyIRuyBzkkZ9q4P8AYC/az8Afs/6DL8Ff2WP2QPG3jrWvFf8ArNTvJo7VdTK9CxKEJGoB43YH&#10;UnNe8aV4g/4K4eJtbm+C+jfBn4dfDWz1JmZdT1TUDqEtiuc4G2VkZvomOOgqMRUr1HyJqKXVs7cP&#10;Soxjz2bf4H0Za/An4NaL4P0nx58I/gt4X0mTS9kiLZ6Dbq8bDrhghbjjknNdp8RfiL4K07wbb/Ev&#10;xX480/Q0VUMranrEdusco/33AxnjpzXyZ4S/YL/a78ZeKW8G/tFf8FEPEK6JcSMbrTfB+nrZyTsD&#10;zH5hAVQR04brnHeup+HP/BKb9izwn8YZIfiLoXivxqZrdksT418Sm8tkYj72wRx5f6nHTivNqRoc&#10;3v1b+lztj7bSySOi+N3/AAUw/Ye8PaTa65D8c7TVtetmUrpfhe2kvZkZfvcqAoB+pHNcH4j/AOCo&#10;HiP9oWRdV/ZJ/Y++Ini6606NRqF9dW0WnWccgOR8zbiT2AJGfSvon4MfAH4G/s8eJLzwp4I+DPh3&#10;S4dQbb59npMW/GeMvtLYI7A9ai1XxL4E+C3ie88N/EHxtpum6HqytMkepahDCkDZ5JDkfmaKcqN/&#10;dg5Gb5/tyPC9X1D/AIK2ftAeHbb4uaH4T+Gvwyj09sQ2uuXkl/fMQfvSbQyLjBwMDr07102mfscf&#10;tN/Gjwlb+OPjz/wUZ8cTXMkObzSfhvY2+l2sC8/u1fBZipz8xU8D1NZes/8ABTj9ir4C+Lrzw7e/&#10;HCz8RW91lLi18M2Mt8xfAwQVAj56fKx5Fc74a/4KN/Gmy8QPpXwT/YC+JniHRdaIOjSahZjTorhm&#10;bAYswbYh6ZJBxzkV0qOK+KEVGxPtKEe7Ou+I3/BMvwP4O8I6b8WP2Wfgpp/xB8faXMlzJrXxO8Ya&#10;jJfzTo3DpJHLGisMbuwB4Arxr4/fCH4m3UWl/EXxT8HdQsdS16GP+2NBZptQjttQYkssYi3ARvjI&#10;O/OCc17TpGqf8FifFPiSPwfZab8I/hbp+rSF1uLhrjVruzQ9urRPIBxwAM+laEv7Fv7YfgbStfi8&#10;dftyeIPFi6ppoP8AZwsP7MhjlDhhJG9u+4BepXHzLuAwcGsfaSjK1aaf5/gaOOvMkeDXvwK+Lknh&#10;e38X+JPDP/CJ3Gm/uJpNc1Sx0iF4lGEk2kNMSMBSCM5x1p1l8MPhr438MxaH4w+PGh3l1o8ZmtIf&#10;C+hXuqTtb53SwhpfKhJQncMnGOnavL5rdfDHjO+tr3TP9JW4e11JRYh2uMcPmS5J6/e3HOMdealh&#10;8Rat4E12MS6551vMyXFsbi6Mkdyn+0sK42lVIKgk4JGccV0S5adH3OhUfeuz1jwVefs6WukyfCU+&#10;HvFWuy3McraMfFXieHS7J51+4BBYo0gMgO0h5SCcYxnNZvg34yWmn6/N4e0H4V+E/D1rdusEzaH4&#10;X+2S2s4XAuPM1F5GwH+91BweK4zx/oVx4d1KHxh4SjNjpeoD7VDc2ccdpHayK/zQh3+fcjAAcbtu&#10;DjmrHxHD+MNKtfiIILa5uNQkdNQitzPceXcN0kLuojw4G4eh3VnUvyrzDlp01Y6G8+PHxc0zWm8I&#10;+PfiLqVza27y2l1pba/IlufMO10FtaosY7EAccjHeuc0i91z4D/E1PFOjWdvJDayCW3kW1jijuoJ&#10;F5R3mO5kkjZkYEZUOw6jl+pM3iLwjDr+pzyXmtaLCtvqUE04haeDOLe4KxfvWKZ2FicYCnPWsm30&#10;u58W+FV0W3iWO+02WSbT2tNIeSSZGOXjZ53w5zyMf7ZPapjOUZLXQclf3UdN8XfDPhnTrq31HwdO&#10;uoaTe2sd9orTrJPNJYk7Ba/KQrvayE27k5GPJbJDHGPpOqnXNEm0VLe5t7jS42urMRi2tZZbXO14&#10;f3Y8xih+YEfwlumAa6/9mD+3/jlfWf7OBfTf7autVWTwpea1fLGkF2FKTWYMQ2xpcx/K2SR5kMRx&#10;xzifGz4NeNP2WPjbqngHVNVhW98P3uY7y0NkIH3L91ZixLddrcdmBAJraavG63tqOMJRjp8iHwZd&#10;R/E3Rm+GN86NdpcNd+H7lYZLhvOCEvbF5zjEyjK9RvQf3jjP8E6/BJqo8H+KrtYY9XVxbpcXQhMN&#10;0uQp2wjP3lCMAwyD2xU3jL+xDdWfiXwLb+cl+/2i1uHaW7MMwK74sDbGhSTGDhh0I4GaPEUY1KSP&#10;xvCq2Iv5/LvLRmit0hukxvZdoZyJAN4AHXODXPG0tCoxlE0vCOoz+Cte1DRtft5rHQtUzZaqYbVY&#10;ZIowygOHnJ5jkG8Ef3fQ0xdWuvDfje40nVr6PVLZlddSktZpbn7ZaMMFoOFjAZDuXPp60l7YP4x8&#10;Pp4ku2aXVLBltNef+zHmfbsKJc7piAqkBVbGSCQeM1b0m1Txn4Fh0mwmt5vEWgyKrQy3M87XNoCf&#10;vQ2aKBsPIyT8rYOcVPJZ7GkY7NblSa9vfhT8QLfxD4at75vJIljupntbWG+tWXYFdCGdlePKOjZz&#10;n6Y9d/au8B/s43/hrwh4t/ZlufEtwt54aa81Ndcs4rh4gs7xmKGTIGbfiF9ynaioxI3ZrkvBX7Of&#10;x9+KngaC18OfBLW4FsE+06dqDabBp9u8bsQ8QmvGXjJyvUg5GK9G8L/sz674T8JXHgL4lfEjwrpt&#10;400moeGbOTxOlzcPqaptmtGjkEYZLuP9w3l5XcsbA/Lz0U6dpXk+hNSpyxceh4rZ2k3izwx5J18T&#10;aho9ufsMMlwhE9qF+ZQtumcpwcFjhSRjis3wLLZ3OhTaPd2jNqLKsvh64t4YLdo5MfvYzNLlhuGC&#10;vGRgjmvVfA93+yT4Dmt/Feq+P/iDrV0jKsfh7wxo8OmiwmOftFrcySKzEqQYmCFRlWwcc1r6l8df&#10;2e/hbc2fir4Z/si6Fbm8SSS11LxVeTXqxSLId6yQqZZQyYHAmUEEEAA4rGUHJXbt5GcZRklZHmPg&#10;zSdV+JtnP8M7Pw7/AGxfXjrLozW1vc6lJb3m0gg4KxlZQNrDGCUU5x17/wCCH7GX7Vep3Fz4U1n4&#10;U3WlaVeASNJreoQ6WqSn5I5Qib5h3Ug4yjHvjFvxz+2R+0R4x09fFPw78VR+EtOvo919pXhTRbfT&#10;rdJ0ABVpJWLMGByu45HzcHFea/EnxT4i+JPh+y8aax8Qry+tTILbXtGur64uxDPlvLkVQyxjzFB5&#10;CsquOoyK0jW5fisr99TT3tz1i1/Z7+FPwz1S+8HfHb9q7wTpMxMkOpaH4etZNVuA8fKHf8xRsjrg&#10;HBPTmpm8Q/sd/Ay41bw87/E/xR/a2mrp+qX148NpB9nZQ/mwxnYrMr7JUzvwUBBBGa8ZaePxP4VP&#10;jKHV2TVtD2Q65GoitXe3yEguVWNTIWDFY3Iz95TjOTVjTJ5viNoZltoGbVPDduuBa2W7z7Xd/qhL&#10;dNnfGWLDqCmemyqjUjDWCJ5eaDi+p7BdftA638FdZuvCHgv4N/Dv+1bSCH/ittP8Oy3lxrEb4eDU&#10;Y9x2xrMnzdGCurrkEYql8W/2oP2hfHnhmD4j3Hx61q3uNLmEPiLS0uo7EQs6jZcRrAGlCODsOSDk&#10;dBnhv7Nngjwr+1alv8EfHvxk0fwfqWg6bPPoeqa5vuI7zT8GWfTGW3AA8tl+0x4Och1AO7FeWaLq&#10;cnwk8c3On6xLZ32krvt764sQlrb6pa7sLJEz/OQQBIjLg8DvilWUfZqdK/ncnkiqb7o6y98RQ/FP&#10;wo3jieFtQ1nQrWGLVtRmsWea4hJwszSXTsWKj5WO0DABPerWpXNp8TfB2y0sbW41Tw7ZNEnmXcs8&#10;lzZIeFEVv5aM8TEjkkhT3xx5/PqVz8OPiY154fuIdVtbfJhna2uLhtSsZRkZabC7XT5cAAA/Sr2t&#10;XZ+HmvWfi3wVqkjWMi/a9Ka81BSrRPgSRvHaoDuXLRurOCSD2Ncko1JU7pG0J01Zm14P1WfxxoP/&#10;AAhwBs9W0e2N1pcm23sRPaBt0luijfKxU7pEJ6jcMdMXPD9wfidodx4A3C81W1WS98OajFbvcyLI&#10;2HltDNcMqOJB8y8ZDqcH5q4fxmY/DPiCx+IXwxtptP068nF1pc0dvDZrbSRnDw75ixJRs5OTlGU9&#10;Sa6Lx7Np+orpvxe8EWcjQ303mLDZLcX66fqEe1pIFzsRUHyupI+62M4UmnU5pSjpa/QpVLxdj1j9&#10;jT4s/B7XYNY+Avxt+GUXi57rTb2XwHHqGvG3l03UWjAkgVrcARLOU6ZZfMSMEdTXnfhTxB4g8B+O&#10;F1PTrGCHRZFktrq2aGK2Se3ZiJIXaRizMvzI23o49cVl+MYJtTsrf4s2Wopbx3kqwa3Yf2glubK+&#10;xuVvJtUc7ZdrOvKjcHHHFdV8QTpfxY+GcPxi0vT/ALPeSXi2viaKG1SHZqRTMM8P2g7o4bpVIZmJ&#10;C3EIJIEgy5Rpxp8tm+Z79tNv8gpxUotxOf1W4n+HPxIj8V+FrldSsUu2uLSOOGW8W7t2yjQuZnCr&#10;wzIy4HLZ6EVpamYvAutab4n8A+JLhdF1BRc2Ud1fRxQqwY+baSRWse4sh+VgWyQRjjmoPBmmH43e&#10;Fm+Dh8IXF7fqpn0XUEWe+khuAQTFJ5aLHtlGV7KGCnmur+HX7Pvx40TS7rwV8TdL0/wnomoTfaNN&#10;uvGHirTtD+y6hGuxfLjVmnUuCYyGjwQ2QQQKzpxp8rg99ioxlHbuczrFvf8Ag7U7H4s+HJ7i3s71&#10;zdafdWWlQ2sNtcAYkg8y8MjMoOSPlJKeuSK6bxRrNh4iksvi74Cixb6heZGn6Xcz3p0y8UCSSERj&#10;bH8pwyMB0Ptmtjw94b+Dvh2bVPg946+JEV8uqXEMMFz4b8N3V7Jpl0mdswuNUljQnJMbEIFZTkNx&#10;WvoPir4M/C6e9+H2sfDbXtWvJbpIbp/HXizdbxTxn/XJZ6VEvy4I4aXkcBsUVKUoUbp3a/IXPF1L&#10;HIeNNPtvD17Y/GzwVJ/ZK6rqCyS2qzC0Glakrh8RxwIZAjn94gJBIyvOK7P4i/D/AMUeOfDGj/Hv&#10;RfA02nr4q1N7e9t7fTY7WODWdu+RYpLxVSO2uOZkYHAk8xT1U1b0b48fEn4feNrzwy/hbSNF0VvM&#10;tb+18O6PZadEYihCXENxcs8zlGIdJCzEjPy84qxrXxd8V2HivVvB3xH1688RaPrcKwap9qvLvVHu&#10;bIoskV3C7MkSuh2SI6DqABxmtFUpypxT18kOXtOblj6EmhfDODx3o0fg/wCIPxf8J6frGmy7fD7W&#10;2oTatc/Zym9rZ0tVWMgYDIPMb5t47g1Bpum/A6fSIfBOsar4mvdYtLXztFmAtPD0VxIW5s1Li4ld&#10;W+8vCsGZuQTgYHjSyv8A4basW1zV1nvLRYpbXU7HUJFgvIpI1kt7yKOCMSCN1O8KzKVfehJ2moPi&#10;XDc+I7O1+Nvhmwh0v/iYBNVtxYR2otr44dZA1w+4JLuDoecNkHJFY+0lQrW5dH1NlGXKm5bHovhX&#10;4geFfiBoK/C7Rfgn4dtbuxkkm8PXOq2l1rMsUh/1kbvev5WTj5SET58ccmm+Cvj18TfGNjP8DvEP&#10;xJvdL+0XWNJt49UjsY0u4/8AlgbbTlTCyDK/e4fbnGSa5HxffxeJ/DUfxJ8LXFrIkbxx+INJg+13&#10;n2S8zujuEy6R4lxuLAModTyMgVl+Kr3TfFWjSfEi28uzkW5jXWlS8W0JuCm0XCpbRySgSHIbLKQ6&#10;jn5wKIc9STd9AtCCv1Ow8K6dDBo+o/DrxskNvc3ErTaLqDWqW0lvfbjmPzZ5HbZLt8tsg4fawIxy&#10;7wal545sbz4A69oemzyC4nfw5capcyyfY9T3Kr2sjttjjt7gL5UilcK5jk6pWbquoaf8V/CB+Mlv&#10;o1pa6xo9vDbeIoYbNYxKmCqXizXLZAOwK5OT5hB6Gq/j3W7b4o+D38U2c9rJq+kWZi8RW63U11LO&#10;hYLFehUCRNywR8bsEKx6ms6NeVOXNT1eqs/Ih8spcq66mDoXjjXPhB4rmtmtGs7NvOtL7R76+Fqs&#10;0ZZkniNtZRs4ZSWG4sMOAwzxVrUbTTPhjrdr4jsrCS80HVJFks75rGNFubZwVMMs95KzeYvKsoUN&#10;uGfSvTLkfAb4t/s+az481xdas/iRoMtq2qfZdVitbO8hVwgv5YlDS7QhjjkZcAEIxGMmvHfDGs2P&#10;jS11L4Za9dG3kmmkbw3qyaSwW1vgVOZLi7c5SVQUOdoHykbTXVU9pKKlypN72Y6koxbsdHpuu33w&#10;v8YWGseFtP8A7e0TVbXCpcfab431mT+9hcxeXCGBGCNp2sAehzV258Qr8FPGlj4j0DxDdNo+qI5t&#10;be8vbSx+12smPOtJI7WN23of3T4cDcmQBXH+GL+x13TJPg14/wDEs32p5GXT4ZtVa/8Ast+RgLJB&#10;bxxwbSRtIErBSVJLYOanw117UPDctz8D/iVrN9pNs11vsVmaHTpLC8HyCPy0WSZUkIVXATJwCCMc&#10;4ypLmc0tXp8hKU6jeuh2fiBLP4YeN1+JfhB75vD+sMWsbuaxS3+2WrOVe2kmvGYOy42t+BHHFdP4&#10;P+JKfA74iWHi7wNZxeKPDeqWpf7DqX2nUFvLWQ4ntZI4hHb5Q5Q5BwVDjI5rlvAPhfxt8SrCT4W+&#10;IvBeqDSftjy2+sTaDMYNOuiwClrrUpFEUTKm1sADGG68Vj6l8cvgP8LPAWqfD79pb9qT4f6ZCjSX&#10;djosfiqfxDew3yHbt8nTFSGMkEqUeYA4U87a2jCcZKcU9COdR0k0emftlafoF34jn+M/gTSrHRdG&#10;1lkvEi0u5NnbIrbVL7IY3lWdJQI5kLAbirg4fjzXX9QsfiLoS/GC0itbfWNJaAeIptMhETiQArHe&#10;rNeS9DgBiASrgEA5rxFv+Cwv7Jnwi8Eal4C8MaZ4u8fD7Q8mlxx6Za6La2spIDusn7+QrNHhZEK4&#10;OFIwyhh4P47/AOCu/jKLVJNT/Z0/Zh8CeA4mjkiW+1JZtZvpI3XDLLLfyyIwz8w2RJtNd8sPXqST&#10;5fmcP9o4aMnTSenXofekMHjn476dD4u8A6ddar4gs5NmrWukm9vLnzVYGG5VLcxw5I5ZlXhgG/jB&#10;qj8W9H/sj7D8Q/iP8TvC3w/1m4uTJqdt4h8U2mkSE4AW8W3sxLcurt98fK4K9BuzX5bfEb/gpb+2&#10;f4/099I8VftR+Io9PkYFtJ0G4+xW+QMZEVuI0Hb8u9eIT+I7SW5a6FndXskjF5JLqY5ZvU461dLL&#10;6mqk/Q5a2aUVGLjufqp8W/2y/wDgn54J8Q2/jW7/AGgrzW/Ey4ub7/hWPglWVr1CfnjvdRlBXcBn&#10;f5TcnODzXnvjj/gth8PtH1ltf+BH7J7tewzCaz8QfEDxXcXLwzqVZLiO3szbW8cocbujIc9K/Odd&#10;b1y6XFvDBAucKI4RkfjzW54R+Cvxj+J7OPBngvXdc8v5pxp2nyzeX7naOK6pZXQ5Epr8bHHLNMRU&#10;k+VfgfQnxB/4K+ftreJNdvNW0X4pab4QlvJJJJJPBug21jIpdy7BZYk8xAWJOA4618++PvjJ4w+K&#10;Wq/298SPiH4k8S34XaLrV9SkuJMem6VmYCve/h//AMEev2yPF2iWfirxB4Gs/Cul3jLtuvFWqxWh&#10;VGP32jJLqPqK7k/8E4f2Pfg54zj0n9on9vjw3NDHHuuNN8D2EuoXUj/88lZAyK2cj5jnpxVU5ZdR&#10;0g0/S7J/2/FSSf8Awx8VnW7ny1S00yGPsJJPnP68fpUun6T4w8V3y6bpltNcTTMEjt7WAszHsAqD&#10;k1+mvwr/AGUP2Q/t114M+AH/AAT7+LnxRvr5S9jr3jeSPSbaFAOOXCIAD14LHtX0B8Jv2Vf2/tf8&#10;Otonw/8AhF8IfgPa6XIpgktNJXVNTeROPNEvKjOR6ep6VlPMqUFpHr1aX5alQy2tP4pH5X/C3/gm&#10;F+2x8V9U/s3w/wDAPXoQsYkmutYt/skMSkcMzS446njJxXp1v/wTH8KfC7w//an7R37XvgPwndrc&#10;FJtDsbv+0byNR6pEc5IzjAI45NfpRY/8EufFPxP0+y8f/H/9rf4k+Lb1bwJ4l0W2v1022lUffi2R&#10;LuIPPIYZBr27wR/wTb/ZM+DGu2fjT4M/BHw/Db3tm0d59s01bqRwfR3DlXHO7ucetceIzdyp2pS5&#10;X5L9WdEcrp7y1PzH+Dn7P/7DfhrVLDx98F/gR8avjcmkyR/bL2300WOmGfsRIAjJhucFsDqWr7G8&#10;Ea3/AMFWPEN7Y/D7wn8IfAvw98N69cK+m6p4j1R9YutNVhuK7VZVJYgggr1P419aWdv8LP2dLGbQ&#10;PEXiPQ9D8Lasm9n1K6igghYZG8iRlHfkYwRzXj/xR/4KRfsQ+CJP+Ff+FviNc+OdUe58rSdJ+H2i&#10;3GoSC4wdsSSBVjbJwBtdgCevWuKpicRi5c3Ld92dlOjQw8OWBxFr+wR+0R8XTqHh/wDas/bh8eal&#10;f2uTotj4Lmi0O0VPmJX5I2eRvTOOPWuv8C/8E3/2JtAsob7TfgLpOoeINLnV7+88QTS395PKrbvO&#10;dpXw+TyflxjtWbYftb/twfGa7m0n4L/sC33hvVNJh3N4k+LWrfYbZ1yFH+jw5kmb1VWxgcmqHjT9&#10;nH/gpX8X1k8eeLv2zfDPgW6X9xNofww8Ls8Qj7sZ7lzIzkE9SQKmXtY/HJR9Doi/5UfRNzbfDv4O&#10;pN8UIbPw/wCG9NFp5GqTSRwWSGIHO1m+UYA3Ef0rwX4tft0fs1abrFx8Pfgp8YNF8Va14iheDT9J&#10;0l3uFtLmTgSPKo8tFXO7G7Py1peGv+CZn7J2k3Vh428dQeLPibJvNw198QPFEt8nnFcOWtlCQhhy&#10;VBUnk5J76nwp/Z2+FfiH9q3Sfg18Kfh74d0vwv4dm/tXXm0vSYonluymdjMqDhIT0Jxuk6cGqwkI&#10;VMR1dtX0WmpnXcqdNq+rPrD9j/4YyfCT9n/R/DN4Wja8QXcyzfeIeNVTI6l2QBm93NenXegadPCl&#10;rpELWq5yljuCqxI++cc9fU1aurBZna70V2kcKCW44Poue30rBkuLpJWt8PH1PkrwT7ux7e1Z1q0q&#10;1V1H1MKcfZ01Egu2vtNlMd6gjeMkfvE2xpzn5FH3j9aibVby+Q6bJHiGRgHa4XdI/fpyFFXn1q1l&#10;g/4mCRyRx7f3mNixeu04JY1i3Op+H/DljqXjTVdYa30fTrWa5uLqVNreSil3csewAI461j72xa3P&#10;zj/4L8ftKvpsHhv9lHwrNHHDCg1vxDGnc522sPHYZkkPf7v0P4z+Coz47/ax0vwvonw8XxPdLqCR&#10;6fotxdeXay3GQf3/AAf3XHzYxx3FfRn/AAUM/ad1v42/E/xt8dw6W/8AaepTSWMMke7Zar+7gTGe&#10;Ds2nI75rf/4JmeAv2dv2Wr/WPif+2R8XvC+j6v4m0eOTRbf7eLqWGGQ7j5iQh3RnGMbQSMc4r3Kf&#10;+z4N2V2+iOGpH22IUeiPo3wh8Ov+CnfxlMfw51P41eC/hzpui2e/TG8L6M11cFA2PKDzYYKOox/d&#10;4qxqv/BM/wAM+PfDqar8evjL488deIradZdXW/16SO3eMNwFt0wFUr1HJ56jmrVr/wAFF7Xx7qNn&#10;8Ov2Wf2Z/iB4213SVb+y9UksY9NtZ4E+bzWlnxgEfKcgZx7irWoap/wVH+PmnSeK9AsvA/wXgtbt&#10;rW6s5ozquoylh8zswBiUegUA5+tedzVuto/melHlWiV/U9I+F37Nn7NfwR1FPHHwR+FOi6Pbtbta&#10;y3drb/vo1bqskjHIPTByOKyPiD+1N+zT8FLu48I/FH48+GbPSrrMtnG16J7m1kOSd0cW44PfODnv&#10;XCSf8E6LfWtV0zxJ+0p+054++IGh3Uxm1jR/t62djPIV/iiiCkIGxkA9PSu48KfsR/sm/Cie+8Le&#10;HfgP4bt49QTNnqS2K3Jbr1acuwGOMcfWp5qS+KTfoUvadkjynVP+Cg2ifE6W18Efs+/AX4g+O9Rl&#10;YHw1qtnposLVtozu8+b/AJZj+9gcVeg1z/gp58a7281Hw/4E+HPwzm0SNFmutUupNRur0FT84C/J&#10;xxn5Rye9eteMviv8KfhL4ftfAvxD+LPhzwzceH7TGkte6zDBG1sn8IiDcEAY2hST6V5fq/8AwUl/&#10;Z3udVtD8FIfE3jrxXt/eab4O8N3EyzRn7xzIFULjrkH2q4y920IfNmcmm9ZXMbxH+xt8UfE9nZ+I&#10;/jD+2r481+0upFj8U6V4bhi0u0bAAaECP5wmMjPUjB4zXU+F/wBgH9jL4cajIbD4I6Xfw6xb/udW&#10;1JpNQkRT3/elgpPO75c5HWuWt/2qP2yPipZ6r4i/Z2/Y2s/D9nDcLBeyfErWmUyMQcqttCFYeoJY&#10;cDHNVI/2Vv2t/FOs6Xo/xq/bnn0vwzqB82803wLo6WYimYZ8qKYgkAEkbmB+maOWp9qSXoGj0jE9&#10;e1Dxb8PvgJ4Wg+HHibxNovhCz0/5tBkmu4bO2aMHcVKbhk5PUDmvLfFX/BQj9nXxBfQW/wAINQ1z&#10;xl46hk22en+C9BkuPtaqDkFiqpswOTyOe9dBpn/BNv8AZNsdLuvDevfDe48TeImI8nXvGmsS6hcX&#10;GMkAN8qKvPCqgz6k8V6JYJ4F8A6Imr6XYaD4PuvD9t9mvofLgsYXtwMblJ2/KQOc/jmsYOnKOibD&#10;37a6HgN58ff23/iNFN4p+C/7H1p4V0vP2e8ufiNrBXzHYEHbBCVIAPqTzVc/suftM+J72y0743ft&#10;uX1j4Z1OXz7zS/AOlpZxxzMuAiTnLKmTtLH64rrPiL/wUF/ZI+HmqPf+GPiE3iu5vIWTUvDfhWze&#10;/fpy29V8sfgxrkdC/ar/AGi/ipaPpv7P/wCxvq0nh/VLhotN1j4g61DYW8J4G/ywRIVUnop+hre9&#10;TlslYVqcZa6m5p3/AATs/Zc0WC88NeMvh1c65rl1Jvh17xVqkt9PMpH+rWQ7QF7jC5znmvWodS8O&#10;eBfC8d5p8Gk+FZtBs1hvrFlhtLY2yrjcM7RtK5DY6+vavDbr4Df8FBfib4vk8CfE39rTRfDOn2Nk&#10;ZdLXwPo+ZJm6eSssw8zCjuWNEX7AXwV1fw5Z6z8VbnWviB4o0u58/XJ/FmvXTG5ww4EMcioqYG0A&#10;A85yTxUS5bWnLQcY22RqeJ/26v2VfAOrS3HhTx+viL7cmdU8N+GbabUJEYdWXywEB9G3Y5rLuf2r&#10;v2lfiRp1vo/wK/Y0vm0XWgV0XxB8QdRSyjUdPOMCsHKgc9Rk9q9c8G+Efgx8I9Ik1z4Y+EdG8P6T&#10;qC+ReR29vFaPb452s+AeOo3Eg+/WvNPiN+2X+y58MpZPDXiD402viAHM1mvhyOTULq0bsGMYKD02&#10;l8juKcYxb92P3hJ6ay+45qf9nr9tn4oa/eaD8V/2sY9G/s+03afp3gLSFt5bjHDZmmAbAHHVs+gp&#10;1l+wB+zBdRaX8QL/AMJXnizWtHaP/hIm8V65PcXN7KOSzrv2bTg4UcY4+r9P/ah/aI+MV9Y+F/hv&#10;+yb4o/tbymudI8TeMrgaXa+SAWWWTaC7AjooIJB6VSn+H/7enxa+1+Odc+P3hfwTJFL9nvtJ8B6E&#10;ZpRFxmR5Lk7st1HOMjPFbL2nVpGe60Vz2Tw54Q+G/gTw/fXfgvRdL0jwvq0ZkuzbWsVlGNoOS/3c&#10;FMnI6ED16+f6r+3h+zD8NftHgTWfikvid4o/Ls7fwzayXzS5IxCxj+XJ4wQeCBWdpn7DX7PWna7a&#10;+KPilqXjH4gafeRFbiTxRr5mihuSOZ/s6Kqj2BJAHr1r03Q/g/4A+G2lf8IR4e8F6PoenrMZNH1C&#10;ztYI45MjIbf8vOemSTWbjTvZ3Zp+962R89+PfFPxz/aGivNE+G37D66bNpY8+DxB47vEsblo9wwD&#10;FbhZGcg9d2Mcnmsvwx8E/wBri0+Ha+MV+JXh+41SO4Z7jw/5MkscHJwm+UE4wO579a9x8cftF/Cb&#10;wfcT6prvj23fxNpKGOW30rE4vFJAIkYfIpAGTuk4715T8Qf+CmXwO8Iat/a/hjQVmmmUi/sbi8Up&#10;J3yfJ3KfYh8inyzqStCNifaU6b96Vzn/AA/4L+LHgHw1/wAJR8RPC2ofbJLye+n8RaTcCVnldhyB&#10;GQ0eMDGCBgVxHxB/4Kd618KfEdnoekavqviTZcRNqS60o8kwg5KKzgybyOA2cDrya5Dx1/wVa8aS&#10;W9xp/h0QxQySs0cFpYxRInOQNx3yEeoDKT6186ePf2hvGHxC1R9SuNPtRM/ClLbcVHsX3N+ZJrej&#10;hZS/i7HLWxUOX3Nz9Hp/+Cnv7JHx98O2/wAOv2jfAM/iLw+u5Y9M8WWy3ElqpHP2e8jPmwkdsccD&#10;IrzP4k/8EhP2dv2ntJk+JX/BNb9p7w9eXVwu7/hVHjHWI7bVI2CZZLadyqXI64B2ntmvgWfU/E9x&#10;v1C9hZuhdicEDFWNH+IF9pzq9vcyRkHdlcgg+2K6/quHhK8G15HCqzl8auTfGf4DfGH9nfxtcfDj&#10;43/DjV/C+uWqq02m6xZtDIFYZVgGHKkcgjIIORXJEAcV9C/DH4y3Hxa+LHheT9pbQPFPxE8J6dqM&#10;J1fSYbyWS6mtB96OOY5ZDjpgj8K9E8Rf8Emfjz8a/Hl54s/ZU+A3jLTfh5eXE0+nan48WG0js7fz&#10;DtD3DssbhYypJzuzngkVpGj+75nJb7E6yquMYvufG4Yg4H0rT8J+D/FXjrXbfwz4N8PXuqaldyCO&#10;1stPtmlllcngKqgkmvu74Xf8El/hB4J19J/2gfipN4r+yyf6TovgOYLbynHyqb50I25xkxqxx0I6&#10;j2W/+KX7N37IGlNbeA9F0HwZNcQ7LbTfDULyX90yg4Rpnd59x4BJdVOfu1ny1PsoqMY81p6Hw/44&#10;/ZW/a5/Z50zQPiV4n0jy5tPU7tM0nVBLf6bFvOUuFhOYg3PAYkDqFry/U/E/hnxYdTl8RaJNFfSg&#10;vYvDdlViYZBD78kjpx7dq+6tI+M37SPxs1+wb4F+A28M6fpuoR3Umr6lai4uIDvADSxIpIjLHnCt&#10;kHkEV9RfEH/gn/8As4/tzaDrV1+154Q0T4QfE+81Xdpfjj4d6O0GkyJs+7d2hZg8bN8xkXZICSCC&#10;Bzy4ihhqVpvSS7b7msaPtvgul5n4gzXU9xtE0rSBeF3N0rsfhh4IHxB8O+KLGC6jW+0rRW1O0jmk&#10;A85IGBlVfVvL3N9FNfR/7dP/AARg/bQ/Y2Z/HepeDLfx14DuI/8AiX+PPAjC7sHGDjzFQeZCRjne&#10;oBOfmNfMPgP4ZfFjxxqHkfDrwRrWpzjKN/ZdjJJgHgglRgcHBz61t/Ej7pKpypy2ucy6FeDSAZFf&#10;Y/wP/wCCG37eXxjSx1XUvAlt4V0y+G4ah4kvkgMa+piyZOe2EIPrX178E/8Ag28+HOissvx2+L99&#10;qkxcboPD1uqxlc9mkIIPuQ4x2zS9tTjo2XHC1ZavQ/IKxsr29n8qytZJZD0WNCx/IZr2X4F/sXft&#10;T/HLUI9O+HPwj1e+3OCZFs5GwMjJwoJwAa/e34D/APBL/wDYw+BKW9x8PvgBZtdW8SBNS1a6N1O7&#10;Afefd+7yf9lFH1r6S8L+GV0WxGk6DYW9naKxbyLFIreFf9rauBn3rCpWjLZXN6dGnHeR+L/wJ/4N&#10;uv2kPiBqtncfHDxXp/hfT5tktx5UySXCJ0ZQq7vmA/vYHrX6GfBf/gkJ8PP2ffsnhL4A67beGNFa&#10;yaLXta+w/bNZ1SQ4OWnLqsSjsqYXnkNX0p4i+Jfwc+Gtoup+PPiZpWj27Elnub+N5JG4JVI0Bcn6&#10;A1474z/4KjfDPw+02m/CvwLquvFd3l3l5/okEmON2AGdlz2wprllzSlax0qVo2S+Z1mm/wDBM39n&#10;GOzm07xFrXiLXo5lUyvc3iW6j1AEManB/wB78a9K8R/BT9lXwKNP8feI/APhPSE8PR402+1pYdlo&#10;uMfuUl4TJP8ACOSeea+HvjD/AMFTPjvd3th4SGveHvBA1CxklhvLLCSXBQ/vI91yWEbKu0jA+bJ6&#10;dB8ffHr/AIKRfBuw1pZPFfxI1Lx1rqsdtvZyNetG2Dx5hOxc/wCxn8OlE8qw+KkpVKScls2r2RjG&#10;rKN/esfr54v/AOCh37JPw50mdNA+JVvqkqkyvpfhS1ZpHkbkhz8qIzfe+Y5Oa+d/ip/wVk+JHiKK&#10;TT/g98PLHQbVgR/aWqMLu7A/vYG2ND167q/LvTf2g/22fjzr998Qf2cf2SrptLjsTaXN3qFu5V/7&#10;ju7NGrOvYc4HqK9e0n/gmJ+0t8V7bTNZ/ai/asuoNNvI459V8O+E7URmKNlyYxIMJlSSrEKwHbcO&#10;a7KeCw+Fjeyj6ImVaVTRJs7743/8FVvEup+JNQ8EfFr9qeK3tY7QTR2elXSQoI+FMMqWqjdJnJ5J&#10;BBzgYNeOW/7RHxW+IU0GkfsyfsveJ/FEmpORa63fWTWVi5/vl2xlf9olc1778If+CWv7FHwG8QSz&#10;H4bXOvtezK+m6v4ovBeLCRzjaiIgz3JBOPSvo6+0iS60y38MahG9rDagJp91HGqC0wvCAD5doGMH&#10;uDVOth6fwRuXGFTl9929D4L+GP7H/wDwUb+KPxE1r/hZ3xe0X4fWN8kbX1n4cZZriUqpCiP5SAwX&#10;guWyQB1r1bwb/wAEuv2SLO0t/E/i3QNW8Z+IdPm3aldeL9Wkla5k6kmJCFCZPTnHqa9L+Kf7Vf7O&#10;PwetriH4w/GbQ9H1rTFCpb2d151xOoGQBFDube3vtGa8gX/goN4z+P3iRZf2Qf2UPGXirV9Lt2+0&#10;alqjR6bp6wjGS5kPJOemQT2Bpc9epLTRC5acV3PfPDPw0+H/AMObhte+FPw80XTI3t/I1DT9M0uG&#10;GRl6ZTC7iB9ecU/x98SfhD8LdFbxN8QvHmh6Xo9wR50er36RtIeSQEyW3j0ArwCx+Df/AAUa+P6R&#10;+M/iJ+0Zo3ww0u8uHS88M+DbVJ7q1jB5Qy/NtdhnBLEDPPXFdZ4Z/wCCav7Jfw58WL8Sde8Pa746&#10;F1H5f9oeNtXGoNbyHq/liNVyT6g4pVIRjbmnf0NIzqL4Ucxr/wDwVV/Zp+E/iFrP4ZXfiLxtHbv5&#10;mk3XhXS3YW8hIxD5shAb6YI/Kv1O/YM/4KIeNvjj8GdF8QfGL4R6t4VvbiY2dxHrE2JoZOPLZ8j7&#10;sikbXx94EEZ5Px9YeAvBPgPw43hfw14Q0vTdImbz4v7JsEgCP2lG0c89e47VteDfiX4n+HOtDS9f&#10;ubeSOSNP9KvZCtrfwZ3GKRifvgHgjkHB9jzVoU6kbU00+5X2lzs/Tr/hJbdblbm8t7ySOTo8bJgf&#10;XjOPwp/iDwjpXjrS/s11b2d9ZyYL2twgkX9R1+gr56/ZF/ac8GfGKK58L+EPG9rri6aTE81lepcT&#10;WT4yba4KHhwDw38Sj1zXuVrLNZSLd2155O04/dn+Y714jr8svZ1kdfsZStOkzyT4vfsYaXehr74Z&#10;mPS7zHzWjBmhf9cp+teA+Ovhp8Qvh0XtvGnhO4gjGVW6jTdG3HXcMj8CBX3xp3iqCVfL1eJdrfdu&#10;Y1+X8R2q3daFoGuWpF3BDcRuvzblDKw9+tYVcrwuJjzQdma0s0xWFly1NT814nSfEkZRkK/Km3DY&#10;/lTZrZkVTBF5ZwTuXr/WvsL4v/sefDDxMst/oK/2LcMMtcWagoc88p0Ofwrwvxv+zH8WvA9jJqFr&#10;aRa9ZqNzNpn+tCerRHngddpP0rwsVluIw+q1R7mGzCjilroeWQRTxybANqt1I9v8ml+0vZNlo1yN&#10;w3Jjr9KtQ61YvMbCZNsob5o2Ty2Bz3U81JJaQ3SMFQLuOdq87vrk157vHc9BLmjdFGXUYrhyPtEf&#10;3QVUjDDt34p0jiOLywTIqneM5G38qivdEKOPKTzPm+WNTjjnnnt9Pyqpcadq0jLJcXC+WjAmFYz8&#10;w98nP5EfShahqhbqWzncwBnklZeRxuA68np+dQTeH5QjzFVm+Y8Rdh79DmrkNtBDFiC0jhbgtsYk&#10;7j3wT/M96mWa9jIuCwaPgbVUKVPfrzQM52fT5UZtix/KvzLcZG38c4/OqsV3d2tz/rJISR3xtB/k&#10;fwrslurO6kDSA/7Q2gMVx9Mcio5fDul3SeXaqI1/55bdygfQ9/pRzIXKc7/wkF2o330DNtYcrnGP&#10;pUtvdafdtvtJ0XLcc45+lWdT8KXEKFrZJB23QtlR7YJrOudCvUJuEjZgq5zCwV/yJ5/Oj0BMsTab&#10;cGQCEBQvLVA8E1vP80O5f7w7enTp0+lVVvtRDNFJcsy7eY7iI/oOoOKsHVi5EDQPA7ceYp3KcGgC&#10;xFexSMIIRuHQrkFs/WplNuW2IDCVb5TyCcY6jp3qq6NJuaKJZhtyZIpPmx7rnp+tNZzZFWjlLx7e&#10;Vkz1/Ggo0C067SzRzKCSmFKkfUf4Vn3Nlp2pS4ZpI5G5JP8AE3oKlj1JYW8xg0KHjc3Kj+o/Gn/b&#10;Yr2FFugZAo+Xy2Hyc9hQBReDU7OHHmeYqn5owT/nH4U2O+KRYntJFj5+aM9fbGcVpRW2nRXEZW83&#10;BFwF8jf82enUED17VLKtnJcGGWxWHzGwyxwusZbpweetAGXGNMu2+0QksvG1c4Yce+DU0L3trN5V&#10;vc7VbkRv/j/jUtxoAtJDHD+625DeZnGT796jSG5hhkhudpVVyWb0+tUkZvcWS/gZGivbOSN2U4dc&#10;Y/Oq8llbXe37Ld4k5+STr+fWke9triT7JGPLIOP3kbFSfw//AFUT2ETpiRGQc8wtwVz/AI1SiyXJ&#10;CQjUdNmZ1Mny8/LnBqzFriyP9pvot/ykZ7jIIqO2luE3Jv8APjRcbG7fUf4U1prW6VhNZhW2/LlS&#10;vb6/zovIXLGRfhu7WYLKk4Xy5AVjwOvbrmrcuq3M67tStzN83G5ckE9s1yF+89mrPbo3barN/Wq9&#10;v431HTJcS3DKnAb7Qm5fbmq5ifQ7NBE8qlJVV9x3rcEnI/u8c1MJr6yVTO4bdx+5b5fpXOv4t8M6&#10;gA11p81vJ3mt8SL/APq+nIrQs9QguIcWt5HcRtH91Tgg/wDAgKOcDQlnS43RsOrYbzF4rH1LQ7Sf&#10;91PaqysuflAP6cf1xVjyYXYhLmQFWBwykj6U0Wl6igF1k4z+54IGMe/PHpWcbbjOU1r4Yabctt0+&#10;38qT73lgkAD1/wA8VzWp+A/EHh2Xbbxs22TIWPjdn26V6pa3ccKnn5v+ecinp656U94opF2BTGn8&#10;bKwxn8jVqpKMiXTizM+HX7Wfx8+Ft1Cul+MNQms7VSo0vUGE0b9B/Gpx9ARX0N8N/wDgpfoWq29v&#10;Z/FDwbJDcM2xrjSGLYx/GYX5Ax/dc49K+f7nw/p+phoYIo5P+mcsY9Op6Vi6l8OYRm4smMKq2EWS&#10;Peq+9dNHHVaZzVMHSqbo/R/4ZftIfDb4hSRp4H+JFndziIM2nTS7J4xnuj4YfhkV6bpXxBms3WK5&#10;WSPsWRtyfiDzX473Wg69okq3aFpPs7ZilhmP7s9cgZyO/SvTvhz+2v8AtB/DaaOOPxI2o2sO0Gx1&#10;iFp4yuevLB1OPRvwr18Lm0onmV8qU9bH6m3eoeC/HFq2leIdHsdSjP8ArILiBXH4o/8A9evMNd/Y&#10;S+Ad2txe/DbR08K3lwu1ptFjRF65/wBU4ZOvooJ9a8H+HP8AwUm+H+v+XD8RfBd5psgA8y80+Tz4&#10;1/2tp2uPw3Y96+hfAHxz8F/ECIXHwz+JWm6t8ozC82XUehjO2QfiK3xNPJ84pezxdOM/VK55csLi&#10;sNK8Hb1PEfiT/wAE+/FOi+HtQl0Lw/oPiG8kcGCeTfp9wwA5zIm8bj6cD6V8bfFH9mPV/AM1xB8T&#10;/APifTZmw1rHYySSxiTGT5c7BkYe7bSK/XCz8cXEZAv4GjU/eZfnQ/1q1dr4a8VWLadfWMNxbzKR&#10;Iu0MrAjnIIPGOoIr4PNvCfIcwvVwU3Sl+H3GzzCpKNqsb+aPxa8K6R4w1OSHW9N1W6NtZgKi328b&#10;MdScKVz69z29K7f4cP4I8Qaiw8e6Z9s1BpFcNdzOIYV5wPlO89CecA/hX6Q+Mv2LvhJrOj3A8HWz&#10;aC9wxDR2P/HvOenzxngj6bDXxp+0n/wSy+P2ly6lrXwu/s/WLe+VTcW9jMtnPu9lcFdgwOA+Tzwe&#10;lfkueeFXE+AqudOPtId49vNHVQxlOKTg7vsyGy+HfwWn0i7vX8K29z5vlr9ptw3l7dpwxcNnO7AP&#10;bFc34p+CuleGrq48Ty6VHHZ3QER02O6k25O0+YhUZ6YHQ9/rXJaD+yD+1n4Z8Nyas/xCudPWK2dL&#10;myv43gZNu0fMHjHHJwTnIXIFcpd+Pfi5oUXl3XjC41C6jk8m3S3vB5SDYwLEMoUcL1wPvcZr4XGZ&#10;XjMD+6qxs0uqa++52SrScVKUGvmdxe/DPwl4luh4d0vTbWGeZVivPtyrGhO75VeQjOSSMbiOOorp&#10;fht8B/jP8PPEy3sHhHT1gtx5MTQ3L+WVPUKADnA9Cc+1eMeBfjxfyeLLcfEL4bPe21vOh/ehjHIy&#10;tgFtpIbGMhjg5FfU/hD9rH4VeIzLq6ePf7Ft1TbFpOqwsCrd8MCQoyOMc9KWFwdJPlxTfS1ndDo1&#10;sLUnfZl34x+OtO+HXhq307xf8MoYpNrJJNYsMhWUbmBIzu/i4Ix1r518dftFaF4bmg8OfDPRdPtd&#10;PhjA8zawKlhghuCM9+efcV7JrfxN8NfEWwm0zRNY0e/T7UVupNQudw2sMEKSd3TJ4FcH43/ZqsLq&#10;6k1Dwzo63UTAiSbTrjdErEDEoBxIfp608VUj7TXWO2h04qnVlG1Npnld78e/iTZWt1qCp9it7eFm&#10;EaNhXGMYA2456jGO/Oeatad8SLuLRF1tNE09vMZ5M3VmJA2AMcMSwO30YcmtDWfgJ4r1zwhJbR39&#10;zeTcO9hJCyyFN2QoVgvQEjIYn8qu6R8PdT0+SHw78UdG1C0sowktvbzadsj27BhsqpAyecEfUg1y&#10;1KdGMOaELO+unQ8+McV7Sx4p4p0yy8ZazJq82o+TdIqrHbLMo3OevygYx2O3HHXmqthpfjCxNvqU&#10;Phw3AVym6GEoIvmx14BOMHp1YDjmvV/FPwQ0SHW1nsdQ8yNnG7yLyJIUGOEDMo5wOeScnjpXouo/&#10;H34d+CvhH/YGr/AtVmEgil1TS1WaO5jYZYksdy5AySpIOeK9KnjOaKgrPTS/fsZrBpSbqS5TivhP&#10;beEG0hRrPxWbR9SmmYpp+opI/mKAflJwoXJPd8eldvd6GdQsbb+1bux22UuLMasqoGZTj93OB905&#10;zg54B5rxr4kftA/DK/mj1TRIZNNhkt4zClxD50LFcqBtQEg/UrXKW3xV8LSajN4j0jxCYJF3h5Lp&#10;pGhVSAGY7+gHQcZOfSsaeX4qT9p7Np+h6FPHUsNL3WpH0D4+8T2ut2badrcGjah5FyjeVZW7OUbP&#10;AJXaC3HDHH1pfCv7cX7Rnwdv7fRvhlqusXGjwkD+yda0oXECIvJC73EgyO+/jsK+a3+LPim41g2U&#10;OvE22YjlceSyPgb8IQWPPTjBFeo+GNX+JPibw41hof2rXC37lrW0ujHIy5wRsweo56ivQw+LzjJa&#10;kalKdm+l2ia2PhjJcqjqfR3hT/gtZa6x4mh8NeNfhJJp9md39oa1pcy3jxYGci3+UjgE8lsY6Gvp&#10;H4FftRfsrfH5bfWvh58TbPUtRLYSLW5DDeI/93yZNoB/3BX5T+NvB/jL4datFZ6l4PuNKWRQ/mLb&#10;ozdcKGc98j3OKc/w48TeLtIs9b8NePdLhkLl54LdkW5d16MHYEZz05XJ71+hZf4iY/D8v1i0k+r3&#10;/A437TVcv6H7fCyuLqJZJZWfcflPYD/Cq9z4cRW855FVn7Lnn/PvX47/AAg/aw/bk+BV/Gvhj4w6&#10;/qdjb4WfS9etobq3KqfuDOSOO4kBr6Y8E/8ABaS7sZP7N+OP7P11YzImVv8AQdTLJMcD5lifJUd/&#10;vYr77Bce5DjGoylyv7zD3lrzWPueXRIRy8LP3wOtRLbskUkabolXn0Ofx/xryL4O/t9fsr/H2SDS&#10;vDnxWi07Vplyui68rWNwT6DeNr/gxr1+HS9M1CIXjzxfZyo/0hrgFPrnNfT0MbhcVFSozUr+ZtHb&#10;3mRRQ+dzHIY2XHzr8278+9OOiaPJl5IYW3Z3bogN34Y5qtdtZCRbbw5BJqBVsTTAlIIv95z1OOy5&#10;NZ8nhHxT4gv3m8Q+LZo9P8vEelaVmEE9CZJuZH9QE2Y75roVlLlaH5p2PPvj3+zr+xL8WSLP40fD&#10;7R9Sutpit4bWy23B53YRY+c5A5x25NfKnjf/AIIa+DvEBttW/Zc+IevfDrktt1zbdCcFifLMKg4H&#10;zHaSRgEjFffWj+AtD8PyyPpGkWsUjtmSXy90j+pLsSx/E1psREpMAZAMBVj4AFOn7SMrvTsae17a&#10;+p+UH7S//BMb9szwV8F/FGg2Oir4j+1aDJZRXXhGMzzyO6FHnMbshTr/AKtdxHrX4u/FP9h/4veD&#10;db1GOXwZqWlyQ3Dtb6PrFube6aPlY9qsBvOOTjgetf2B/apIisjysvA+bn+Yrn/H/wAP/h38VrBt&#10;O+Jfw70jXYnQxbtSsY5XKH+EOV3KPoRXqYXMJYWLjvc5K8aeJt7SP3H8Zni74eeM/A1wtv4i0G5t&#10;XCq6rPCVzGi8OO2Dng5rUu/iWsnh+TTr3w+seprdWKw3McSCOOCCM4TbgfMThi2ee9f0zftI/wDB&#10;BT9hT496RfSeEtI1XwLqN0dyTaPMs9lvxxm3mDHbn+FWSvhv9oX/AINfvjlLpVze/D7xh4O8SSKo&#10;S2eNn067kQ8klWHl+YRxksa9OOOw9eKdTc4qmXRl/Cn8mfjb4e/s7U0u4ZLlzfahPCqy7BtwzmSQ&#10;nnIPA7dKt6cNZmFxc6ZdszTbh5cbcy+c+zC8dNqkGvpP9qn/AII+/tR/steIzpnin4baxHhfMhvL&#10;exka2YkAIizAbTt/iIOCelfOd54M+K3w9ka5g026Ntbzb/OWE4/dKQW7MACzDnFdMvZ1o81OSZ59&#10;TBVqOsk/kaEN1cW0Ul9rcMO1YbmePepO4RRi3iHrw2cc13er+JdA8OWFhea5HCYZGtbSzmXosNtb&#10;K0qrx3mfBPHTBrybTPHFvawlNQ0yb7Rm3jwz718sMZJBg/3jjP1rP1/xNq/iaLe10ywwmZ7e3Vvl&#10;TzZOntXPPL5VpJT0XUz+CSlHc6Pxf8Tpm0CTR9ILRxahABeMHx5g8wkAjHQen419wf8ABGzwZqUn&#10;gHxl8WNRtpFXVtShsbOaZjhliG9sHocfKPbivzgktriIrvzt3fIx9Fr9lv2APh1D8Nf2OPBOizqv&#10;2jUrN9UvGVid0k75A/BAvt1oxVOnhcJyQ6s78vjKtX530PUryeGytpbu9zHGqNLcKf4Ao3Edcdq/&#10;I2x+K5+Jv7Ts2veIoZpI/EHjN7y6+yrmRt8hC4GOdoJx+Nfp5+2P4th+HX7Lvjjxesq+dHozW9u2&#10;3rNcMsC/lvzX5A/B678UR/FbQm8Fn/ibXWpLHY7scSOdi9enJ69utZ4OmpUZNnXjpcs4QR+/vhf9&#10;pb7N8NbGTwv8M/EizQ+GdY1+1ln0dkijv9enWx0nzMMN0Itx8si8jGMV67ZeCvDf/CX2Wg3t/DJo&#10;8fjLTrHy8+Z/xKPCWmCSZHOPnR77rjOCTycV81/CD/goZ8N/C3iO18F/GzRZ9O0XS/HFisN7YRma&#10;0j0vwvp5VMMnJ3XQQkbSvLc16j4a+L/g/wCJXg+z8HfDrx5pt9rWpeC9K0lFhuhHI2reK9Ta4vJF&#10;xny5Ug3bu30Fef7CMr+yjyzt11vY7aVal7K/f70bPiHS/E9h4Sht9Kt2bULr4a4e+WUtLHrvi3Vf&#10;O2hSP3g8nIznKJGMZ4xuWXxJ0648ezPeWax+HY/Hl1etDNhoxoPg/TltBvB+/BLqDbh3DDHarEPi&#10;uGTxhJ8Qp4U/sePxj4h8ZRyopVU0/wAN239jaWhyflYzK0g/hbk1UPw6ml8JL8MNKjVtTvPC/hjw&#10;QskhwRqWt3Emq6q+cEqzRku49MVNSpGdX921GVlt1ZrH4bHkXjz/AIJz/s6/Gzwcs/xA+DWkyeMG&#10;8K6LZTataRta3B17xDqMl1LI7w7TI0FuyhCSQAeQRXG3v7IP7SXwa+JDap+zX+19qUPhm18T6lqu&#10;j+HfiJanVrL+zvDNuiRNNISs203BeNFDBOh619IXXxebTdUuviVoUUsljY6v4m+IMax20u0w6Vbp&#10;oujxR7gFbdIS+zoSOKYvgjUPEPhlfgvqoUXtxoPhn4eGc/ee81Oc6zrLjvt8khWHVfwro9rV9o2p&#10;a21i/wA0Zyp3fLe2vQ8C8N/t/wD/AAUJ/Zy0L+xvix+zVrN5cWfhaJZta8B6mNSibWtbuRNBcXdt&#10;KBIsqwqwWFS+0BR0YZ90+B//AAXT/Zq+Kfjm38IX3i3R7JrvxRfWUMOt+bp17Y6XZaeZpLy5WX5X&#10;lmlR0jjUrzweavM2iJ4iT4wanbxtZ/8ACReJPiI0MTcNY6RZjSdIjftxMRIjd8Y5rzH4kfs3/Aj4&#10;k+Gv+FWfFD4VaDrmtWnhfw34Os7i902PzV8Sa1dm9vJd6DImitt0m7PbGRkVzRrYeV5uG66eXZA6&#10;L6M+5PBX7UPwf8R+HYdX1PWG8Oyvo2mapf2+rRj/AEZNQkMdpDJIuVMsjcBFJOe9cn8Cf+Cj37OH&#10;7Qvxm8c/BLwNr6xXXgfzXvNTu5AtvcRwvsmkVv4EU92PIIPtX5t/Gj9kbTPhb4VvPi3+xv8AtK+L&#10;PBOmrr2veILbR9Z1JtV0t9G8OosVjOYrhTIXkvG2oGcqu8fL8orwX/gnZ+xT+3b4++Fd9+0H8Gfj&#10;9pGgL8VPFS+GJNH1jTfPj1gCT7VcvKQCY4UVCWK4J5HQin7OjKjzRnvtdbPszN6Ss0f0HWwW58u6&#10;tbwtbyxho5FXKvnoR7EciiRBcXqwGyV2jGI3P/LP39M1+Ufgj/go/wDtyfA02Hi/4yfs3XviXStQ&#10;n1jxnrmu/DHUmmjm0y3jayt1NnOQ9tapIEfBZ8jnGQQPVfgF/wAFx/hbqumx+GvF3iWGTXrHSdGt&#10;bjR/EtodG1TUNbvrkLKiCbCLbwI24nbllGQeaccLUqU1Uh70X1Wv/BFKLjo/uP0VaR0P2eR12yL8&#10;wZM5PoBVEM0ZeRLYybeFeORc578V5p4L/a3+CHxJ1ddI0rxLIsp8Wano2nzSR7476SwXddzxshIE&#10;EY48xiAePWvQ/Cmr6P4j0m2v/Cup2WoWt1At3Z3VndB0mt3JKSAA/cI6Hoa5/ev2EoyWhahmscSR&#10;3UUjFvm3Sw52/Q1XubVpd7jf94eWkk25QD3GBwPxq5LdTXW5VUKyjdIsS429s/XAqK3xG0kmFUSf&#10;JH5zbs46nGOKUgII7eOG/khtpN+cHylXOz1AY/yqbyJs5glcqFJO9eRz05p1tbzWokW5u1ELtuxH&#10;xn8eD+VTwXai0jcXG4Zwdu7OM9OacReRAUWaxNmziE+cGXyD8oHbj1p8epSm3WPyQy+aVZZPlZT3&#10;bPv+NE9iSBKztKqyfK0Z9fWkmW982GOzOEJIUPz1HNIXkhY5mErKkisoGZI9xPsOcVHLDENv2Tyv&#10;L24eNsrj3BzzU9zHbWsEZvSXSP8A1h3ndj6gVWnXTZbpri0Ta8a7TnBHP4UBceII9+Uj8r5fuq3y&#10;H2/+vUf2m/SJmhgjeRtzeZJlljUdj0qfEcO2CK3WP93lWml+UDPODwK4n4+/Eu08I/D/AFSSz1ry&#10;7g6e3lXCR+Y9vnjeFU/Mc9s8/QVlWr0sPTcpuxdGnUqTUYo+aPi1+1F4S+J/7TFn8O9G+Ln2bT9G&#10;3R3dnpsYIurxjtRGdht/hb5eoPOeKi+IGmX3h/Rte8HeHrBby1VzqFqyxsPs0c6KDIrd2EglO1iO&#10;eeM4H5PfGfxl44h+L8nhv4N6/JfeJl1eRr6RYwsm5JC+9jkKXDZIXDYzjNfXukfHP9ob4p/ADwvr&#10;/wAVfHVnqWhaPq09vr13bMtvb3CxRlxLIVxIX3MVAwQWByp4NfGYqU8V+9qa82iXVI+lw0qdGXs0&#10;cP8AtZfGe7uvhlY6a2qXGsLBqDQ3X2EoLieFMP5EiKXDjcEyDgqVGMd/nT4h/wDBRL45+OdD1C2+&#10;H9t/ZcXh2ztLK1njBW78iKT5It5wSFY4IbNej+D/AIPeJP2yPiNc6r4S+Jfh74Z+FPt63t3cLeCG&#10;6fG/n95tJdh8oIwuGGelfR2k/wDBK/8AYji8QahLrmsXXitZrGCPVo7XUY55ldiZPNVo84bjBYZB&#10;zwOtbUMLh8PTj7dOTvt29TmxeIqVKjUHax84eDNG/bR8feCYfiN4q8Uvq+myQzTalaTa1DJFZMpG&#10;wlOfnOHBIAAOeRmvYv2EI/HHxn+INz4u8eeB7bVNL0OxhtbPT+cTRf8ALKVEYklEkZNw9utemeEv&#10;EvwM+B2l6L4G+BcmhXgj1a48PXtnrVvDJIYWgMsi7GMUkikqQrv3JwCK8M+Engnxn41+JvjvTrf4&#10;rWei2fh3VnsvDC+G9djs0tw7mU221iW8ptoBclgGBByK0qYWtPF8tGGm/wAiKcqk8Om32P0K+LHw&#10;M0vxRYWltqPjdbUWVsItU1J7qNFiJwrwIEOAHRivzZyCPpXg3jX9nf8AZF+AOjQ+DYPifdQ2M2pt&#10;daxqS6xM76W6Mm3y5IgzbshV2rnoxyO1XTPCn/BO7Q9I1y51j9oGJtRtY4Z/E84+IbzC5hTnaqEl&#10;NySbRjGSR8uBmvBfiL8cb39p/wAdWXw0/wCCd/hXXPEksdq8V19l1KOO3eEvzPeyAgQqp3Bc4LD+&#10;E9T6lTJ41rRSsrpt+ZzxxcqcnzO9tCr8ev2//wBmb4N6X/wjXw1/aM8Wf2nLrVzNdTtr17fQizHy&#10;+Q8dwv8ArSwypBwozyelcv8AsrfBP9pz9uPT9U+IPwb+Jdj8O/BXijVGbUpvFfidTJ4hng+UzC3Z&#10;Xztx0IBI6Y4r6O/ZQ/4I3+FfC9+vj/8AbP0Kx+KHi7U5GFnpdvZkaTpkYcn92xMe584Us4I9A2c1&#10;9eaf+zx8HPBMcereG/gt4M0GXT5iLGGPSxtjjIzxsUnfkHkYGe9e5U+r0Yppczslfpoec6lSMrdL&#10;nmP7MH/BOL4YfATT9dufiFDo/jzWbmzDQ69qGkrJNC6xgCONZmkVGLMSCF5DDgV6Mnwf+HXi7Sms&#10;7nw5DZtbxJJJp+l7IJ7Z1JVS3loo5ycgHkEdK2LybWIrD7NaaZHaWt3cLNeX0V4vmMzMCNkWSVBV&#10;UBY8jIArcn0PS9C0ya+m1eaRbtt1v52Rtl4HzbeuSvA9smsZXqRF7R8xxOl/CfwXocl23hXwhNYz&#10;FlnaSw126hjKKyr5nkKwjLg8YYDvnNen/An4DanqfxC0fXfGlpb/AGHQro6nDNd7TPd3KqUV3PRm&#10;+f73UbQOay9MXRbSK3/tSymEsyqLaO1OFAycZVskHr+B9Salu9W8eadrLPp5uIwz75PssnzeWp5J&#10;STgE5HANcVbHRy+tCpNXOyjQnjaMoRlY+yvCmn6nY6LD9vu45Lh8yTbcFdzckAjqBWg5c8TQg49O&#10;c18g6R+0t428Oz+X/aYHJX7PcRvayooGcgONpOO+CK7zwT+25bXcsNh4jgEe+AzefPGVRIx1JkTI&#10;J+iivosLxVldeylLlZ4uI4ezCi/dXMj34QQSHEMrxt6hv6U4x3sYysiyD3yCa5Hwx8c/APiuGN4L&#10;/cJfusn70bf7x28qPqBXUadqOi6rCJ9G1aOZCcBopQwzX0NLFYevG9OaZ49ShWou04tD5DC5zdWe&#10;1vUL/WljRGGba6P0Y5xU2LlfuhX+nFRsLdz+9hKHpu6frWxiDPfIMGBZF9VP9DULmyf/AFitEf73&#10;3amEJU5tbtieytg0GS4UYktgw7lf8DQBH5dyi77W93e0wyP0rN8ZeLbTwV4U1Lxb4j8u3tdNs5Li&#10;acuNqqi7ieenStECwYlCGhc9uVr4w/4LsftBah8E/wBh7U/B/hnUJF1vxteQ6Lp6ow37ZWxIevI2&#10;8cf3qxrVI0abk+iO7LcK8ZjqdHu1f0PxB/bY+MmofHDxR4g+LmoszX3xE8WXM4hY5ZNPgfy7dR6A&#10;lycHrtGOnPSf8E9Pg34e+KH7Tuhtrxz4c8E6fN4g1vauNq2kRljB5xhpQi4643V4h8Qry01P4ux+&#10;HdPbfp/hu0SztdrfKBEpUt7ktls9a+2v2BvgvqFp+zy2vWcCx6p8XvFUelWrK3zRaHZnzbyTP91l&#10;V/TIU14OXRlOnKs/tO/+X4H03EWIjWx/sYbRSivkfQvw58G6p8WPG3gnwT4g05zceKtfuPG3i55M&#10;/u7ctmCFh2+RUXHQEmtL4yfErTvEnjH4hfGa2uNyT3C+D/C7KcLFHF893IvttVV6c1ueAvE8fw5+&#10;GnxO/awvyzTXyyaR4RgmIDRW6fJbwpj1JHucDNeO/FlNU8E+BdB+Ekwkm1SG0R9Q2sG3X93i4nfg&#10;D7pfbknIArxOMM0jlWR1aj3s0vVo6OGcvlmWb06b2vd+iPnf9sLxXaeG/gBdy2s8Y1DxnqRtbXb1&#10;Wzj5cj2J/nXyX8Cfhtr3xt+L2m+B/C1hJJf61q0OnWIx90s+Cx9ABuYn2r1X9vDxza638U5vCulF&#10;DY+G9Ni0u3WNsoJiMyke+c569K7/AP4JmeAV+Htt4o/aOuYZJJPC2ita6KvRpNUvP3SAejLGCfUB&#10;wTXi+F+WrA5D9Zq/HVfN/l+B6nHmYfXM29hTfu01y/d/wT7k/Z/8J2dv8dfEHxSuhHJ4c+D/AIYj&#10;03w3HbthTKkLRoxzxuGJW4/vrmui/wCCVfw91jxbN4k/aX8YWckVz4s1q4v7OOTJZYFdoYTz0ztm&#10;cL6OpHWuC+PVzqn7L37CWg/B6MS/8Jx8VNWVr5lY+Z51xIoOcZ4SMAenFfbP7MXwx0/4SfBfRPB1&#10;pbhfJ0+ISewWNUQf98qD9Sa/R/syl8j4iWlNJdTtnjCnhiahnl28AE5/i9/SpLws4AQfWoYwHmSM&#10;D+Lqe3/6q55PlVxKN9j4l/4LafGI+Fvg54f+CtlqCrN4kumvNShVuTbQ8qD7F8EZHO2vwx/bS8XL&#10;feINO+HtqcrbotxcjbwrMvA+oBz+Nfol/wAFLvjbb/Fv9pvxV4uOo79J0RfsemtnMaW9tuyV/wB5&#10;wSfavyg8T+I7j4k/EjVfE93Ju+2XbeSd33Vz0/BRXLy+8l8z05xjSppPoJ4Z0cSMLn58zNx8v8PY&#10;VuWOlPqfifNvN5kFim1W2dWq3px0Gw0qS7GpBpYYyVgEZPOCBW34R0W7h8IIojk866Yuyxg87jwC&#10;fSu2m7Hz1Zc1RyKX/CIxazOLE2yyNMxRVh6qOcn24r3P9mH9gjwL8ZPD+qeJPHN7q0dut4tnpENn&#10;KigyY5Y7lO4DI44rnPhP4KifVnk2+YtvEI1YjlpGxwPU9R+Fffvw38P6L8H/AADDDdypFa+H9Na4&#10;1GfoJJ2XzJOw7kD8cV+ZeJnE2MyfL4UMHK1Wo0k1uj9A4ByKnmeOlWrxvTgtb9+h83T/APBKz9mq&#10;2ne2ufijriyRsVkUrFwwOCKK47WfiT8Stf1i612C31LZe3Mk6bJPlw7Fhj25or4OOE8QJRT+u1P/&#10;AAFf5H6E8VwOnb2aPE/jP498M+JtXldNJs7KPStgsWtoZClxgd5ZS0hGOCHA6Vi/8NU6ton/ABIN&#10;K8L6Lr14kax6fNDp6ym1XBwquUHQ89xxXnet+NvCuqvby6wmuaxNMFN5G6COJceijPmfU4NZtv4k&#10;8Sxy/Z/DPge6W3F0fsbwWJ3Fc/c6V+4Ustpxp/vI39XZfmfjs8ZLmsnb0udE/if4y6vef2144+Jl&#10;15l5GEkhWZzJ5eOnACrxwQvSsLX38N6F4zbR/AmnxaxA037olWDSc/3iA2TyM1v+I7rxV4Tgt/FR&#10;8OavYao0Z3rf6WiRBT1I+b+ajNctD4i8Nyxw6zqwvLyVWJaEW4ghVs/3wfc8YxXZQjKV6ijptaOi&#10;f9epjUlFx5W2/NnVeGtb1KDxxYaldQy6bbfalVdP+1l9q5wRv6j0zX6deD/+C2Pxl1D4DeHfCX7P&#10;fiq48M6T4K8PWeleLNB8PrawNd3JeSNbsyiDzAhVEV8NnLDHXI/JXXYtS8dawg8IhvJOyOGzh3tI&#10;78cDauSfwr6R/Zo+FHx3+CfizT/BXxj+EUul+HfHGktp9wzqsU0azj/R7p0Zt21JRG+TgbQxzUyl&#10;Swn7xySm1s3bT5mkOatFwcW499jyv4m6lq/xZ+OOtal4i8VWvhm31DWGnvFi3M0eSSWLAAn9SSel&#10;Z03wt8OaRPdapdw3WrNb3I8mZLWQR3APIYl8fj61f/aW8P8AizR9amSDUre3WFWt9Qhk2rvliJDd&#10;sHp09RXjt54/8YXe2OfX7jbG26NFkwqn6CuqNHEYyKnTmlF9jjliKOFk4yjdntWveMfDt5rlpb3e&#10;pW8axxsLexsVVY7bjkknbznk9c+tXNF+MnwT0jS7y51DX7xL9Y2jh+yWe9i+MBkydq49cmvnd7+4&#10;mlae4lLyPyzN1Jpm0ucqn5VP9g4eVueb0+RP9qVbPkivmj2vwZ+1NpvgPU5P+ET+G+l6pPNJltZ8&#10;RW7XN0pzkmMbwkec9gT719ceA/iRpnxy8HaHceJdamZZMN9lmT5U28YDYbcO23FfndpfhfxXqlv/&#10;AGjpWhXksSN808duxUH3bpX1h+xXrHiH4R+H7i98R6JcQy30ci6Y97hYlbGPlbnD9cdM14PE+V4P&#10;6qqlP40+93+Z6mT5hiI1eWovdfke93mh6NpmszW3w5tdHW6eRY47i607coQDLLk4w3U5I44Gay/g&#10;x8JfHdz8RHkuxeW5luHDedHFeNMmR93DMqIN33ueh9MUvw/mHi7xq2meL4NU0vwzNcKdcutIDNdt&#10;DnLIXcgbnyBvOAAe9ez+JvBniDV/Gkei/AnSo/BvhtVVbyzsdYaZ5IUGEM8oc73xycNjcxHHSvha&#10;1V4ehJX95r7j6aX7yPNFfIzfAfhj4f8Ag74j3U//AAis0zW8m26kurxY4YsEnAZMbTuJBTJB6cZr&#10;c+Efx78R+Dv2g7fxraeKdEjt9Q1JbK60uFbiIXlu7AK3lsRtKE8ZwM9OtefePNL1v4fzSQaR4lMi&#10;zSbp3WEqSwbJJZuS24bgDng9a4CT/hLrHxzpPjLVdelmWOTzoL1bdVkiKsTgvz6ZGcke1fO4OtWj&#10;WdWU/eW1zxKmIrRnaXc+rP8AgtP8MD8bf2XdN+NXgpLm8l8L3XmXMdiqwHyZiUmDFuoV1iOc8bj1&#10;r5d/4IY/Fjwj8Pv2wofg5q/jK0s9B+L2gzeF9dsrzVHuJkuZcG2lysflrtnWMhs5AzzjIP2V+yj4&#10;/wBE/aD+Dnjz4AeJdat7ObWLRvs7anDHPDObiMhiwOM7WVXPQ9xg8V+Tuv6d45/Z4+MGoeD7TS9U&#10;s/EfhXxKLi1urHTY7MW8kMmQ2TzjIVgeg47cn9b4dzKWZZXaXxR3/wAzirRhHEc19Jf1Y/VrxL4d&#10;8Q6Hrl54d1TbHdabePaXkLgqySRuVPSvhT/gqZ8LtQstS0X4uWULrJG32e8mX25RsdRzX6LfFjxp&#10;o/xl0rwb+1LoCxw2nxW8LwapcxLIriHUo1EN3HkcAh13c9mBrwH9q74dJ8XvgfrnhbyUa5+ys9md&#10;v/LYfdH4kcV7eHrSur9dx1IylRt1R7T/AMERf2tj4U1Dw34s8yG4tPFulLpGsCS4K+XOmCkjEA87&#10;1x0/jr9U5v2o/D9lEqTQxQyDjm+BC/Ubc/pX81//AASs+Kt54a1nXvhXqDnzLW7jv7CGRukiOAwA&#10;/AE4r+jH4K/En9lHxT4E0Xxvol74NsZb2xinaOR4Vmt5CoLxnf8AMGDZB57V5dSNajiHCLsXWjRr&#10;YeNSS1LN5+1B4j16FrPwxHFayuxVZLfTJbuQe4EYZfzrjbjXf25tXuZLvw4dauo1J2pdabZ2Sv8A&#10;8AlZWI9+K9xtPi/8JkhX7L8RfD8asoP7vVYVB9xhq3LS+ttXRJ9I23Eci5WWFdyOPXI4NbfVcTU3&#10;kzh9tSp6KKXqfOZ1T9rW+Zbfxb8GtUUY/e3Vvq1tIPwjEhz+dfk//wAHLP7NHjaO88I/tYR+HNTt&#10;Y5rcaPq0l1pnkeVNExaJsh2zlWI7f6sV++S6bqIgeYxfZ415aSaQDj1xz+uK8K/bE0T9gD4t/DWb&#10;4V/tk/EnwhdaA10l9LpepeIlt90kecP+6k8zAyeMjNdmDy2rCvGUrtdfQxqYylKy/I+Zv+CUvx2+&#10;Ef7XH7FHg7x741uPGt9qGlabHout29hHO1slxboqbs2y7ySgVuTznpX114C+F37P2uYufCfw4mk2&#10;qVMuqaLeLu9fmulA/M5rxHw38cP2P/2PPhbaaV/wTs/Zct9e0nUJPMaLwmg0+ykbG3zpLicfvDxg&#10;sAScdTWTr/7Yv/BRP4h2Xm+B/BHw38Eo+PLXWJrrUrpFx0+VUT8uPeqo5Jg8LePNo22r76mtbFVK&#10;0uamrLzPrLRv2f8AwVoxk1XRZ9Q0eNW3SfY71Yo4vYDaVUVg+K/jb+y58Gp5NQ+Kf7WVnD5YI+y6&#10;x4thIUjsI4gHJ9ua+S/H/wAM/iD8bNC025/aN+KWr+IL1IPLvG03VJrCwZs52i3t9gOR6k8d6p+E&#10;/wBnz4DeC5VTwr8JNDW4P3pv7Njkcc9WkfcT+BJ5rup4fB0Y+6r/ACOSSrVH78z3jxV/wU1sNOvv&#10;sfwH/Z717xdp8rL9k8SNqVtYWNxGekimVjMV+ic9hXF+Pv2wP28fGttJaeBNK+HPg2GZWX7Zcx3m&#10;qXUan+Jc+SgYe4YZ6inSaXbXtgptraCO6tV228McYRfLH8AxnAHXOB7VktYGQr9rfdzlY1zjP+71&#10;Y/U4rVVrR91WJVOjHv8Aeed337P2seLNFs7z4y+N9X8YXUKAajqWpatdmGWY91t/M8tcjtgr6Cug&#10;8IfCH4beChGPBfgjSbErkmaDT40Pt8wXJOe3fNd5pxZY/sU8H+jzfLNGWXke5xjj2qvcWc2n3rwC&#10;ThVBjk2FdykdeR+g5rPnqPdmjn2HWmn/AGy3+zTyFrhf+Pf5sbR6Y7D8epqrFpM8zL9pMhk3YdZM&#10;ERnPYD7vPfmr1hMsLpHbD5o2yrMn6gd/xrU1izW6jXXVZjhcXC7eCcjDcDH1pRjyyJ5nLcj0PZZz&#10;GJhvz94buOnfu2fbirN7o/2KaOeCLFvccx+ZgsvscZPXoOKzLSSOQkx4/wBptxx+eM/gv51uaZcR&#10;ahZmyvI9ysoVW3bdvP3h6e+aJL3rkjbSdI5FZdqsMeny+/Tj9TV+90+PXLD7RBFGL63UmLb8rSr/&#10;AHeBz654rKuhd6dO2nzR7WjbClVB3D1B6Y96k06+mteYyv3fm4+Un35yfwo6AVQ0jblcEbTiOMKe&#10;SPUfxfjitTRNQlimWWY8KPmEjZxnggnoOPTJqHXLOKaFtfsFVVP/ACEEjHzLx97aPw4zWZHdXg2y&#10;Luj2/wB/DNj2H3VH15pcvtI6DtY19f0xdPmXUrD/AFEi5C7MeW3cc9B0xVFbmCIs9wyxgrld3AJ9&#10;Om5ifyq1peqearWErbo5uXkJG1SOhLEckegFU5tObRL6RJYWaZvm+1ljuZSDg7m+6PYULsI1rGaL&#10;xJp66NqsbQ4JW3k6OrY4JA+6p7jNY7CSM/YpostG2GVkyMj0X+poF4kYA+VV3blwzeXn1xjc5rQ1&#10;jd4jsftxAM8MWJEb5TIgHUgDoOgHU0/gY46lVdYcX0bW0iFt23Jb7ox/E+MKPpk1+b//AAWQ/wCC&#10;kdzAdQ/ZH+A+tSRw79vjTXIWIa4kx/x6xf8ATMZO4gcmvef+Cm/7fuhfsW/DI+C/Bd5DcfEXXbVj&#10;p0OAV0eAjm4Zf4ZCD8nevwf+N3xW1HUZLrWtd1W4udUvriSVrhpyZWkYkly3XkmvQweGUpKcl6HJ&#10;XrK3KjI+LHxIa0DeHtEfdcSDbJNGM7Qew9zzX1t+w5/wSJ0Hx78Co/2gP2idN1SRNUkLabotrMbd&#10;4rdT/rZDsY5bsMdK+Tf2TPhr+0P8R/inBe/AT4ZjxFrELZjmvbFZoLZjx5reZhMrnIznHXBr9JPA&#10;37HP7YfxRuIPAX7TH7c+uWuntCW/4R7wrH9lQsFJaPeAAuP93ntXViq0YrlU1EMLSlJ8zjc+gvF8&#10;Pwv+DPgvwx4w8J6zo/h/RdFtY7b7LNewwLBHtwOG25IPB785rnvj9/wUU/Y30Sw03xTp/wAebHVd&#10;et9sn9k+F4Zr64fH3v8AVLsA9iwrzL4W/wDBKD9lDTviPe6J8XX8SeKpmjYaXb+ItbeSESHJ3/Jt&#10;y3Xvg5r2r9nv9nD9nf8AZ48WX3hPwj8GtD0q4uGeFbq3s/Ml68qZH3Ngrz96vHlLC82rcj1P9pcd&#10;WkjyvxB/wVJX4zuuofs6fsh/EzxbeW+37fcHTY7O3jkAyG3tuwee/ata7+KH/BUj9prwq/i/wl8E&#10;fBfwqttNkIW68X3ct3qU7L/Gkca7QB/tKcnpXvXh3XbL4X+INQ+HvjO5tbDTdVheSP7RMkMYc9T8&#10;2Bj3z2rz3Vv26v2Q/gX4l1Dw74//AGkvDK27Fkkg0+aS8kVhghh5CvknI6nGc1pGV7KlTIly/ame&#10;daj+x7+2n8a/CK/EL41/8FCNYWaBTv03wDpKWcNtt4xuwhb3O2kuf+CXH7IXiP4Vr4j1jTvEnjrx&#10;SuTf6n4s8RXE1yWByyBYyqop6gYPXrVXR/8Agptpeh+IdQsfgl+yb8UPGWk61uTT510U2tvdMTgE&#10;M4OFb+9iqKeNv+CrWq+M7ez8EfAHwT8N7XxA22O78U60t7NaJyA8iI5+cDHGzqPrWn+1OPvyUfuX&#10;5Efuub3Y3PbvhL+zP8APD3wq02b4X/BvR9JvNHVkkSHSUaUuHz5rNJlmPTkseM9K7Pxf8U/C954E&#10;/tb4heP9D0O602MFri+1KKJUKdxvboRn17V8x+KP2Jf2uW8YW+jfF7/goT4on0jW7hTqlr4V01dP&#10;jfJ5VG3jYvOAdvfpWz4Y/wCCW37Gfw4+Kun6x458Fa54qt+Ua38W6095byzP9yVkATdj5sgkjJrJ&#10;xw9v3lVv0NOat9mKR6B4y/4Kk/sVaX4Khsbr41w694m0hv8ARtN8G6fc391MO5Xaix/U7zVvwz/w&#10;VM+Jnx801fDv7Of/AAT0+JHizUIY8nUNe8jSLNMZwzSytjBPYkV1Pw0+A/wD/Zd+JieJ/ht8J/Dv&#10;h211S2MF3NYaSiyJlugbBIFekP8AEnw58H9QvNR8b+IGsdJvIWl023uNWt7X7RJuX5FM7qFBG4gj&#10;FZWw7ko04N+uwS5rXm/uPh39o74bfGnxh4V/4Xf8Qv2c7fwfrMV19m16x03UY9W8mNSfLm81XMaf&#10;88+cc7RXlGlLeeJPDjaRrxaO40tGuLVrrUoLdTGv8HlwqzlurAZAr7B+Ov8AwVR/Zp8AeCPEPwOt&#10;9T8AWth418uLxRDDqNzrOoS24b5oR9mgMUJPJHzHBPFfJOvx6l8OPHUY8PaxJJYNKl3pt/5kVlDP&#10;A/zRylcFujYYHH8Q7YrqrQn7PVWCjLn0Vyb4WvJ46tpPhrdXTNDePv0u6jsQBHdquC7SzglAyqFL&#10;Yx9044zR4J1tdMvr7wxrFv5ljeSLb6lbXOpPNNHIpwj+XAoUFH5GD0JHQ03X/hp4mvNYXxf8N/B9&#10;5qmnah++afR7We6VGJCshZlVBhhkY6jFewS/sq/tJ+O9G07x7qHhF9Bj1AmDXbzXtVtdPt0l283B&#10;jjJfa6AHhSS27g9s483qacvNK8jyXQLi5+GfxDuJZ7+RWhaS2utkK2xuLZ0w0YkKlsbcY4HXI7Gs&#10;3xHa6f4P1xLnRdWS7heT7Ra3EcMt48g4IOW2puyxU4BwcjNe5S/A34Raf4Zjn+KH7UnhO2vdDgjW&#10;7m8P6bJfyfZi5Cc5abem7ZuMITGMnAFZvh/X/wBg8aPdeGtM8G+OvH15psN3faa3iDVE062u48gu&#10;kSIyP/ekAOM44ANVGnzRcmioyjGVkeO+IL+68MeKdP8AFPhjUr6zXVMXNkq3MVq1rcI3zKgQFgwZ&#10;iVyO6mu48baT4o+Ktnp3izR/C7Tal4guGt0WGwzLHq65M8UInAOLpCsykZUSxyDC7sHsfAX7XmmX&#10;t1/wgHwc/Z28B+D5LzEmm3stn9teO4jX5PMcKNzPjb80hBbGRXn19+058afHfjb/AIVz+0T4/wBQ&#10;h8N30i21wsdnaaeNFufM/c3yRod2+GXDE/eKbxyTXZQxEYQcJW1Rk6kvaaHp3wu/ZP8AjdfeH7rw&#10;/wDFCfR/DOl3DEWdr4u8UJ50d0ozvRLP7gI+VkkkjGcc8VV0L4F/sqfD6JdL+I/7WiXo1Ty4dQ0L&#10;wH4dFxJDJ5h+d5n3QrszncshYYPXNeG+NtEv9H8R3K+LrprzVNLuvL1Fvs8t46zr0IMrbcOu11cd&#10;VccmtLxTfWHiXSI/iBb2hWSfFj4gsZC0YguQMo6xw5wkiqcnkb1I7iuXWjU26bmjlOWqPYYviX+y&#10;p8G/FVx4Yg/Zq8TeImtvPsdQv/HniaMbY2IU7IkzE6HAYDypCTjnjNWfEv7bHxv+Cvia3svgf4W8&#10;H+H9PW4judJm8K+Fd39oWuPlDzXGEAK5BMaIcjmvGL+/u/EXgO31fwxpix6t4djji1CW306GOWay&#10;+by5hLcEsTGxEbEAHaQTVKK+HxN8HSaZJeWVxrGiqJdLMk1zqFxJCxzJDiIGIAEl1yc8N0BFZ/xN&#10;WZSlKnszsvip8bfjH4p12PxNqfxo16bR7yRrjQ11DxBsZIy+PKK24J3IcqwOAcDqDmud1eHTkEPx&#10;L8Fw+SupTFpvKjhhNjeKQZIQ8xzg/wCsRv7pAySDWX8KRp3jW1u/hbrciw/bGkn8NyT3VtaRreKu&#10;fKVBl1EwwM4HO3OKh8F6tZ2eoXPhvWdNjSz1mRIfMEE0ktjcrkQzmSfCAKThsDlSfTFOdSMtYqxX&#10;vzsl8z2AfD34kftJaZP8Q/hl8PLjxJqE1mYvHVlpUMt2LDUI4iWv3jjKqwuY0d2KkqJo5Ply3PBe&#10;Db278QwSfDrxLrsliurGP+y3vLyG1W2usDYxVQzYkC+W2PVSeldd+z1+0f8AED9n3xlfabaeLb/Q&#10;rbVtPk0fxN5OsbZDbSLguscKD54y3mJ6c/3q4X4w+CfEHg7xJPZ6honl3WmF0F7pjQQ29xGwDwXi&#10;TSMcrPGRKvGQWZeqkDSnGpP33saTcafuxettB2i3Nnomt3XhbxlfGO3vJPsuqNZaXJN9im3bUm3X&#10;JGGjYMDgEbWbHWoI9Xl8Ca5feHfE08U0OGttV0+bUPtLTwnlWjS2i25+465cEEDnk1H45ji+J3hG&#10;H4prbQ3+oWqraeJrOQzXc5YL+6mydiHevysVyN2M43Amveajd+LfACz3U72uoaAqpcQ/bI7ZZrQ/&#10;dkKx5cmNtqHrwy+9ZxlTqeepnJVKc7t9ifwt4y8T/DXxtDcNZNJpp+XULdIYLGG9s3OfL812YtuA&#10;Xk/MCM9q1/Fmk3/wr8eWuveFkt7/AE+T/iZ6LdyeffJcW7HCq2SsORzGwHIyea5/SfD9r4x8NzWu&#10;lIZNb0uEXOni10vLXEHSaFJbo7t6Z3rheQGxjitjwFLH8S/DV58MJILi41azzc6JbxXT3pkk4E1u&#10;0MHBR1G4criQDBOSK15Y8ppTUuZNnR63rGoeCPFun/FP4eXdxpdncyLqPh3UZrxVNnIj5EbRQh2L&#10;I4+6Qcoec5rpPijYDxVpcfxE+HvhqGG31SOQXC2lukcun3UY33FiDPtMaAnzouoMLsBjbgU/g/8A&#10;Bz4qXeh33wz8W/D+bQdP1iRv7K1DWXt9EhtL5ACH/fMXYMMRkAMcHPJAFdX4I0j4X/Ca71P4Z/F7&#10;446FKuuMtvNZ+EdM1HVJtK1GPm2v5biYRwjy3+WTyyzGNnX5sgVnySs77KxXtOWVk9Op5hp0Oh/E&#10;7wlN4NGsWt1rFnEb7SoJrh76aT/nrbjakcGdo3IAzDOQKrfDvUbDxFaTfDPxXqy2Kyyeb4fmmv4r&#10;cRXQXJRhGrvsk4UgA/MAeK6bXbX4ZfBvXpovEnwX1LUte0/UnjvP7U8aeXYR3MZy0aW9tEJXjYlX&#10;jJdSUZcg5rpdd+OfjDQ9Fs/H/wAFPCHh3wTbajJ5GsQ+E/ClpZ3Nnfodwc3d1ulAcEOrDbxkckGq&#10;lH6vLlfXYHU9pZ727GB8MvhP478eXdx4DTwTr13p9y0kljqVjozLFa3QwBILi92jy2x5bk4ABzzg&#10;V1vgT9ne68AC88NftA/Gjwb4RhvJHgv/AA/rXiSTVbuC4VR5Mgt9JjeOP5uCS4BU4OBXGfGfXvF/&#10;xq8Lw/F3xB491LUZobhbHxBp8mqT6gwus4SVUhKwqJVBJ6AMhzknJr+JZ38aeB08TnWbu0utNkWw&#10;1S2v7+CwaaCMDybrZEGdzgiNzycqp53cYznGV43369gUvd1R2Wi2/wAF/hP4h1DwL41l8b6pptw6&#10;W2s6bpem2OhW8kYOVlSSVpmYoWDKygFg3GOa669+M/wr+CHifUPh3pv7PHhabRNX09dN8SSR/wBp&#10;6tql7p8m1hLHdyyRwRMRskUJGwDqvoa8mW7uPiJ4L/t6ArJ4i8MW6tc3EdhJI9/pf3Fk824K5kgY&#10;kE7c7WUjhTWjpNxefFDwDLouqXq32seHbSabTFmvp76ae0DbnhEcIRdydUUt0LdR0UpJUknLaxVN&#10;+80mdl8TvGHxv8ATyeELr4mXA0uK3hNjcW+oPBa6hp8v/HvMkNlGfMDDhkPzJJHIMjisHxXJe+MN&#10;Ai+JdlpDtq1vdLbeIrqz0uKCWcopMd2ZLuTeqOMK7FeHA7tU3wf1X/haPgM/Ci6tL5de0uOV/CMN&#10;rbx2bX8DndcaVsVmYu/+vhz/AMtYdoI388zajU/gD8R/s3jzwjqieWmzWLK60abzpoJY2ypluyAG&#10;KkNkR8MoznGauX7ySnpf8TRKMTofFsEPxQ8BQeOrQWeoanYQJb+ImmkudRn8pjshufkMduzDhXKh&#10;8HacHknY0rxBL8RvDgnv9Vhtda8O2yR6lJHeRW7Xlqn3J9kSO5aIYRgOCoBB4IrIXV5fhp4xhs9U&#10;1241LT7m3ZLSO61SWaLUtPkVhuS2s48ZI3R/P91xk4GDWVd6hdfBvxtaeMPBVls0q/P23R5rnybF&#10;XtSCkkcv3nYj5onHXqR2rn5d1JjjGHRnf2d8nxa8L3EPh618zxB4Vt2aGWPT4optU08NhlW4umGZ&#10;It2RwpKdAcVJpDwfEz4cS6U629zrGh2ol0m1nvZL55YeS9tmFUgJUYeNN7AjIwOlc7doPCOu+H/i&#10;z8N/Lj024ja+0S+bTpbqaNlbEtvLNKRGXQ7lPykMnI4IzY+I40c3Gm/Ejwhq95Hp9+xuLHTpr55G&#10;sLtGBe28i0Qr8jYdVbAKOvIINRGjHmUF95KnL2m56R+zh4Qn/aWnsvgV4m1+z8M61aLJH4e1bXrh&#10;bKOW1ALTaaYoZDLjcRPE3zbX8wDAauLt9Tg+GHjzVNF1Swt9Q0Bpp9P1ebR7Ffs19bqcCeK6upzl&#10;lYeYjbV4GCOay9S8Wz6I1j8WfAGhRaTC195t8qrb2J02/jkyQHlYyojEb4+PullydtbXxf8AA2qf&#10;Erw7o/x48E+GYLi38QalJY6kmlaa0sdlrIRJJFV5xHEY7nPmqVG0P5iEY210uUq1qdti229VsRah&#10;q8Hwc8YXOiXFxF4i02+tVW6ij82+W+0+b5klVVCW43Lhsl2Kshx0qlpviC9+EHjGCxvbpbrQr2CV&#10;Exe2ljb3tlIQcYRWlJA29FyJI+enNXxnr3gVfh3/AGJ+0d8d/BXg1tFxLocniTxrHcXP2dziW1+x&#10;aUkkgVXG9UbBViwHDZHjfib/AIKNfsJfDnwzN4Ki8XeMvG17ZXBfT9S8J6HDpEKgE7oxLcvJLJHJ&#10;8rbmRXUr0OSKzWFqxbsmR9YoR1nI9uj8SX/we+Ilrq+lwHWdHnVZUnh0t5o9U0+RSrKZbh9oPGw4&#10;QbZF3YGBW5EsfgXxVaeIdAvf+Egs9W03/iW2M8lzeNc2svyy20lvZQ+XvXmNgZOGQNXwv8Rf+CuW&#10;j6jYroXwl/ZE0JbO3mle1u/iNqt1rssIkXBAQmGEfN8wBiIzXmfxL/4Kv/t+ePvDsfhTUf2k7zQt&#10;GhKm10PwnDFplvCwHBSO0SMKfUjk966qOX1FrayOOpmGGg/ddz9QtO0Dxf8ABX4m2nxA0eSz0vwx&#10;JD9qT/hNL7TNHtZ7G4HlzWt0JnSdlK5jcBWbHzAE4FeL/tL/AB6/YS+GXxF1aOy/a3tdYtbO636R&#10;H4Y8Ptrkyhk3mH7RcGOMhCfL80ZLYBxX5O+I/H+v+Lb3+1PFevapq14W3NcaheNIxOfVyT+tUTqF&#10;667obaOP+78ucfnVzyepUmmqklr0OWecQjH3YfifpN8RP+Cxv7M0uoQ6v4R/Zs8XeMtUh0/7FNee&#10;LvFzWFndbR8lw1vp6pIJccEG4KsMkjJyPJ/it/wWv/bO8Y6q+ueB4PBPw53RorN4S8MQxznYgTcb&#10;i58+4JKgA5kOcc+tfGceneJtTlUL9ombPy+WrNjn0Ga9i+H3/BPn9rz4nWFtrfh74AeJJrG6kVId&#10;UurFoLc7uhLylQB7k4r1fq1KnH3rfM4pY3FVdI3+R3n7Lvx0079sz9rzwv4L/wCCjP7Wni5/Ad9M&#10;66pqGqa1O8JKKWihbJbYjOApbHygnFfQ3/BQ/wCLH/BOvwF8Orr4QfAD9mn4f/bobfybfxTo+oG4&#10;ki2kbXVs5ckA53bhlutfL/xt/wCCYXjb9nnSl1r4w/G7wDpqiaJLrT9P14X15a+YMqXjhU5GeCVL&#10;YPX1rzLSf2bfGnxH1ePwt8FvD/ijxZf3Dfu5LTQ5VhnXOAw3cge5/wDrVwVKcZVFO+nlsdHPiPZ8&#10;jRwH/CRX13qLRJdMsMkh2KvGwE8V6r8MP2NP2nPi7qcGl/Dv4LeJtZmu4hJbra6XIyyIRncGIC4x&#10;znOMU3Vv2Af2tvCkrJ4i+BniCEx/60Rae8uz6mMNj8a+xf2AfBP/AAUM+PMC/BjxN8afiV4c+H/h&#10;fTGS5FnJJbGJQw2W0W4biSW4A6Ae3PT7b2dHnVnbuckcLKpWUZJ6nm/w6/4I5fF250fUNa+PnxI8&#10;G/CuHTtu2Pxbr0HnzZ5/1cLsyY/2sHPGDXUeCP2G/wBgfS7WO0k+NPjr4r67Gd2oab8KvB0j28GD&#10;zE806jBYHIZVYAd6/UD4J/8ABKH9iPwjd6H8e4fhxqPiTUEUtdXXjPUX1CSObPzh45PlWQHJUkcg&#10;19MeEfhV8Ofgxrc+teGPC+n6Vo+qKPPuNNt0toYiTwzBQFzzjP8AKvJqZxVcvdb+Wh6tPLcNT+JK&#10;/wB5+Wvw2/ZuvrVdP+J37J//AASIs7fTolWGLXPih4ljZhn5TPNatKXAzknagJHQDpXunhz9jf8A&#10;b6vtWgsvE/7THh/wH4S8RSp9u0n4R+EYrU/N0VZZRv2ZH3iTj0HSvqjxj+0d+xr+z1eah4Z+Jf7Q&#10;fhPRYLx2uPJk1cSzRvt52pEHbBH8OOvT0rynVv8Agp14Rv8ASIfA3wT/AGVfiz8RLq4udnhnUrDw&#10;s9jY3S9nWaY5ERIOMov4Vze2xNSWit66/mdNPD0Y/CjC8A/8EZf2cj4p1TRPj94t8VfEhryIrpP/&#10;AAnXiK4aODrhY1t3Rcj1bIPYA817L8Ff2Fv2fvh/4PPgLwb8GPD+nzaPNutUXRYWfaPuvvdS5PGc&#10;lj2NcTZeJP8Agq58dTLpth8GPAfwet7WFZYdZ8Wat/bl9K2D8iQWzbQwPUvtxxwayR+wD+1B8a7G&#10;Txf+0t/wUO8Z6pqtnOYpNN8B2qaNaw2/ptVcljgAtis7Sinzzt5I25eXZI9l8Q/F/wCDvgPQY7f4&#10;ofFjw74fvNBjV/O1rVoog8asV3spJO8YwcA56jmvJfFf/BUL9mTT9fjf9nG38TfFTWT5n9qaP4D8&#10;N3NxFGoPzeZJNHGmPQruz7VvWH/BLv8AYZ8E6rpfxa8J/ASy1TVNPYOuo+JtQuNRna4A5eUTSNG7&#10;k8/cA5yMcV7LBb+D/hxpsfiXTdKsNB0a85vIVhitEt3AxjPyrgdsdvesFLD3u05Ct5nzfD+1B/wU&#10;H+Iw/tn4CfsBw+HdD1aXyodU+KniSK3aP+HzXtISJSintnkDgmob79kL9u3xTr9t4U+Ov/BQ3UNJ&#10;8O6gTLeab8PfDNtp/wA7DiKK5O5tmTgMwJx716N8SP8AgoN+xb8Hb2Tw14//AGivDr2l0vmw2+ly&#10;S6hNGxyfu2qSYz05xzXndz/wUZ8cfE2Zfh98Av2FPid4ye6TdoOt65Zpo1jjPyyGWckrF/ECcEgj&#10;pXVTdaMv3cEjN7F7w9/wSi/ZH8O3WpaZ8SvDGrfEXUNWmV7fXfiZrDanLaShSAsYAjRUfuducgAn&#10;HFeyeCvhv4M8J+ELbwX4T8A6P4Zm8PBUtotN0+K3jEanIdGAG1gcZO7PvXiM+hf8FV/jTYNofiXx&#10;58L/AIUrZ2YMK6LZSa7qkxb+AmULCmAOSCxJHBrmtW/4Jt2/xW8Ht4g/aP8A2s/ip8QfEFu3l6gs&#10;evnS7dI1/wCWK28at8v1bnpxU8u7qVF6II9rHrvxi/a1/Zl+G8KeLPEXx18NWGtW5KTaTDqC3d1d&#10;n+JUht98jk89sA9SBzXjdz/wVc8O+JvtniH9mj9k/wCKXj+3tWVNSuLfw+tnaLIf4d8ueccg4/Cv&#10;UfhX+xr+yR8IbvSfij8G/wBnjwvpd5DGLa5vrXS1mvYWxhtzyEszH+91ycivRfGGveFPhBBJrPjT&#10;xBY6boGoKDcf2ldRwRqTxuG8qM54IAqYyoppRTf5fcT7ylZyPkf4g/H7/gqhqnw2m+Ivgv4L/Df4&#10;b6HqsJlgt/E2pT3+tWw3fKwjjUwCY9kZTyRkDt9j/wDBNz9nTxd8HPgz/wALB+I8kmpeJvGP/Ex1&#10;DUZpQzssvzs7kd3di3A+6q9uK8C0vxj4X/ae+MOh/s7/AAS+JGn+IvDemarHqWr6hp1x9oS3dG/d&#10;Wnm4w21iZTjPCKM1+hmkLbeGtKtdC0kstvY2sdvDAZOVjjUKu9voK9CTVHBpcqTk3e29lsjlkozx&#10;TfREMV7JDGtyH24P+vdeo9FX196Ly807U41tNTtj5jN+7VDmX6v2xU1ydO1qZp4pFt5juaa8Vh5Z&#10;J/hHr9QPzrG1O1u9IkNmbXcjcqsDcPnuzHoP1rzr9zYra7otxbBbtLqG5jD7VljYlYz/AHQvTNfI&#10;/wDwWi+PNl8Hv2OZPhtYa35eueOL5bCK3WTMz2SBnun4+6ufJTJz94ivri18ya5EUl3uEOW2Q5Ea&#10;n0Hqa/E3/gsj+0vbfGn9rvXbfS73OjeCY/7FsfMkHDRkm6kxnjdLu+oUGtcNTeIxCj21CcowhzH5&#10;4/tG+KZPGGs6f8MfDFrPJdXV0vnx+WQ5cttRB6jJ6jrkV+qn7IH/AATO+HHw0+Een/D3xd4C0u48&#10;SR2v219cuLGKWW6uG2koWlVsbOm3HTBGK/O3/gn34o+IvxF/aE1/wv8ADbwX4ZuNW8RW4jtfEnia&#10;zeeLQ4ojuEkYXG12IQA5zkDGc1+h3h/9l/8AbH/aGGoaR+01+274ks5tKjUafpvg3T00+OWLGBLu&#10;XmQjODuIbHevQzGfLane35mGAhzXqb3PoXUPjD8GvhtoketeOviVoPhe80GD7PfLrGqQxGNSQu5V&#10;6srd1UHOM4zivEfG/wDwVG/Z40TxG19+z5onin4mTSfLr1j4R8NTPbJGwIBMsqpzkcHHINXdP/4J&#10;a/sj+GJND+JNj8Pf+Em1jR7hZdWuvEt9Ndz37g5LsHfYc5+7txXt2teIfhx8KtBXX0u9H0Hwxewh&#10;GjmENkscYBxGc7Mle3sO3BrzYqlzJ2cjval1dj4f8P8A/BVL4veKv2kdH+EuvfAqx8A+DdUvo08Q&#10;L4m86bVEt26vEkZVVbZ90bWz15r5Z/by/bT1UeOL/wAOeB9T1bTZ4WZEM0ctrMybmw7LuI+YckZP&#10;tX0l/wAFLfiH+xT8RPCx1XwN8WINW8b6BDv0WbwvZT3jSx7s/Zp5Yk2LjJKMWyCCCMHNfHvjH4H/&#10;ALXH7W11ofh+3/Zp13+0riAC11nWB5AZeMvukCgIRjOSRnkV2UYxjUUkrK2zOGvOTh7OLv5ml+xZ&#10;8d/2OpNYs9B/aL8A6ffapqVwrTeJPElm9yLS6DfKxbfkwsNoYEZU5YZHFfqxZeJPBmi+G4/iz4Ru&#10;PDmi28NmIdQjt7mCC3kh/hdXBVTERhhg9cZ9D+P99/wSV/bXtr270zR/h9aavcWNv5t5b6ZqkbPG&#10;vcYfbuP+7mvTv2H/ANhT44634suNb/aB+GOoal4d8KtFt8M65fyCCc+ZnaEUkFAAfbJHauqrSw9S&#10;nzc1rdjOjUxCag4/M+3vF/7e/wCyf8K9YabQvic3iy31TnVfDvhO0l1Ca0Ycb8oojXp/eOeKw7D9&#10;sD9oH4xJa+FvgR+xdrVxo+uO39k+JvHV8mmWaDJXzXUEvtH91TliOM17F4J+E/wl+CVhJd+APhzo&#10;Wi+G/EFrHNfT6XpsMH2f5chJXAHI59PwxXKePf2zP2V/hPbt8Pvir8eNBaNbcvol5p8hvri39Y2S&#10;3Dna3vjnrXmxlH7Eb+p2NvrI5JPgt/wUC+J+s3HhXx9+1xovheLTrLba6b8PtDK3FyAeVWe55IA/&#10;2ucDgVAv/BOv9nfUbNfEvxBtdd+JGvWswl1i48YeIJ3klYZ4WON0QL0+UhunWobj9tHxR8Q72z0b&#10;4F/smfELXvECR+dputaxZx6RaqmB87yTM3y42kY6hulUru//AOChXxrsNS8dWPi7wR8L7qzn8i60&#10;vR9O/tW/ddvzSl2+RQ3XAGcjtVRjUlG7aQlKPRHt3h7wL8JPg3pDeM/hx4G0PSdDvohHqX2exgtp&#10;Lcd1LEAlRjOM5rgPHf7X37LXwfNx4N8Z/HDSdStHhafT7XR9+oXlq3XaPs6soBOBhmBrjbX9gH4Z&#10;6zrWn+PPjh8TvHHxI0uRvN1Sy1TXHS3lkI5Z4YwMANk7N2cDn0r17wL+zV8EfhDpd14O+H3ws0XS&#10;dN1OQTW2raXpqsxO35d8h3NgHHcAEVP7m+rbKftPJHjll+2F8U/jHLY+FPgv+yT421pmYy6T4l8U&#10;NHpFokY6Sszbm2AfNgHcR2OKm1bwp/wUM+NUN9qWq/GbwX8OTpU22S18F6fLeX11GQN0kktwFwMf&#10;3VGTzivZPEHxM8H6JCuh/Enx9pOn6rpCA2Op/bF/exAZ8souSGA6eteT/EH9vD4OeFNbXXvBbX95&#10;rUP7u5u1hFva3EeOhHzSYPTHl8HqcVpGpf4IkPkSvORmp/wT5+CthrGm/ET4k674v+Jlm/zapb+K&#10;PEDPA85HEjW8aquFYhguccDqK9W8G/Aj4T/DnQW8I+HfBWi6bpN+wnsdW0nT44QG/wBptvX2Jr5T&#10;+J//AAVh1XTb26XwJp+j6DaXEexoZts8i8YBBfj6Yjr5g+Jn/BQTx/4st/7HufGGqarEkpkiDTP5&#10;asT2DkKPwQVtGhip7sxniKFPZH6g+KfjX8K/CsXkfED4q6VDrGiwj7DfwhrqS5jUbQjLEHO4gcbs&#10;D3FeN/EX/gon8DNIvF8T+H9N1Bb3bsu45jFDHdKRhl8tDJxj+/t65BzxX5r6l8U/jL46kZdO0u6Z&#10;HyS0gYq3vztX9Kot8MfiL4ibzdd1Vl7eWCWwPwAAraGDgn72plLHSkrRR9b/ABR/4Kxa6wurPwGI&#10;NDs7jK/Z7GFHkK4xzJKJCD6FUUjvXzx8Rf24fip8QNtpNqt01vGrCOGWZ5V5PX96z4P+6FHtXN2X&#10;wNtICq3940jdNgGc+2BXpfhX9kT4j6ncWNnoXwp1aZtQVRY+dZtGs2ehDMACD9ce9bKlRp30OaVS&#10;tULf/BNz4dD9rv8Abz+GPwY+M+n32oeGfEHiq3ttYsreZ1aeA5ymQwKg8AsuCBkjFc/+3B+zlpXw&#10;v/a78ffD7wDYf2b4d07xBKuj2LzuwtrdsOkW5yWbaG25JJOM197f8E9P+CXv7fXwW/aH8K/HXwr4&#10;b0Pwzq3h64/tDT/7dzcRs20qqSJAWK7txzv2ADBzX0F8Lv8Agil4i/aD8SXn7QP/AAUOuJY/F2sa&#10;hLNqmh+G9ThSK3RWIiAKq6sNuMfMTjrW31iEabjdWX3nR9Uk6Xv7n4h6f8KoPMWJYpLiRuAsaFjn&#10;sMV678Iv2DP2kvi5Mtv8N/gTr15uOFm/s91XPpyB+vHvX9Bvwp/4J0/sbfBRon+H/wAD9Hs5rZdk&#10;d8YPMu2PqZHMh9+APbHSvQvEv/CrfhFp0eoeNfEGi+HbRY2liOqFImdF+8U4DSdegBOe1cssY7qM&#10;EZxwtLrqfjt+z5/wb0/tGa5fWPiX4z+JfD+j2G3zJ9HEgurkDPMbopEecejsOa+pPBv/AAQk/wCC&#10;e/wr0uLx/wDtCSCQWcqySzXWoJpumlOgV0Ad2z/sSLnsor034w/8FRvBtvZ3mh/s4aDJqlxJbmOH&#10;xDqytDHBLnAKW7ZaUAd3Kjpx2r4F/al/bGm1TxKfFHxn+JN74i1y6jAtNLt5FIDRjCxrFEAkPJx9&#10;0c596qNPEV9ZOxVSpRw/Q+vpP2sv2Lf2btXvPC/7H/7MPhm4u4JGt/7Z/sn7PYykLjdGfmllGRj5&#10;tobrk18i/taft2+OvEl3HefHn40X2r3ltlLPQdPeNUt1Y7tgt48KgH+1k4Uda8T0mf8AaP8A2m9X&#10;bw38PtNk0W3mtWmbQbGRG1CSOPlmVyV5PPyjJAHrX0Z8Av8Agll4P0PSNN+JHxKurgre6WJ11HUm&#10;jW5s74yfNFcQT70nQgYHzAkYyATXoRw1HD+9Uf3nN7etiG1A+fbDxn+1T+1FcW+g/CXw1eeG9Dnm&#10;jtLrWFjDtmRwAXkwPIXjJAxjnJ5FfWfwo/4Ib6D4UmsfH0fxDf4jal9qkufEWg6bbqusvEoZWeL7&#10;S6rKM4P7slhv4GRx9V/Cv4ffEXxDBHa/s+/DrTbOx1KNv7Y8SapY/wBn6XM0AEO5I44i07k5ACgK&#10;Qhy+ME+0/CL9lLwv8LdVs/iD4w8RTeLPGsViLdNevCsMVmpO547SFQqwqScEnczBRk44rjqYzlk4&#10;w26HX9T5afvPU8S+FH7Luo+BtF0/w18N/hZqelxw2ogbVtdt4Y7kIWLbZnb5wRwMBccDA711T/so&#10;+JNRu2PijxRpv3Vx9mt5ZA3oS3mx4P4CvpKPTL69XY9qWdm+UnLY9855/Hisrxv4s+Gfwx0+S++I&#10;fxA0fRwo3N9ruVRz7CPBYn6A5ryZc0pczZtGTSskecfDX4ISfCqGaPw54r8RSQ31s1vf2DaosdpP&#10;Gx5DQrjK+zMw5NaPgr4U+FvhzA2m/D3wXpuhrJy0ei2dvaqfxUAt+Oc1yXj7/goL+zL4cT7L4O12&#10;88UXqqDJa6bYtGICRkebLLt2ZHOArGvnn4qf8FKfjR4rjul+HtrY+DdKhUiS/OJJ245YSzcJxnoo&#10;PoavlqKVgvbVH2TceGLeCJ9T1UmFY+Zrq6ZVX82HavLvif8Atj/s0fCSFoLbxpJ4i1JW2tp3h2Nb&#10;jYf9uYhYkH0Zj7V+Z3xt/wCCiPg7UvFUOg/GD9py+8UWP2WQx2bX8t4tjKn8JCgqRJ0HUhgOgyRx&#10;kHxj/aO+KmlW+ofsw/sl61eadeS+Tp/iDxDtt7VmJ++FLKCuTnO7Hv3rpWFcdXsT7aL8z7+8U/8A&#10;BV+6jlPhr4f/AAVS11SS3FzDc69eNNC6ZwSixBN7J3DMMe45r50+OX7fPjjWop3+PX7S8em2Lctp&#10;NreLbQIuclVgt/nb05LH1rzq1/4Jjftu/EjxHp+qftI/tW2GjWSqzR6f4T8xzA0ijdHkLHGuQcFw&#10;zA9ia9v+GP8AwTM/Y7+HtvceD/FPwrstc1e4YyQ+IvFDm9e4dR0XfhV56qBz6nFFT6rTktbhH2tS&#10;+lj46vP27PDV34+sZvg58J/FXimOaGS0uUjsvLS8YEmJoztdgVJIJIBKtyOK9U0H4Lf8FO/2jfOX&#10;T4fDnwg0uOzWWP7XdLNqF0rDKr8m9lb1H7rGeQe33B4a+H+nW2i2vg7wz4ctdDk0Vf8AiVyaZYpB&#10;EBjOAEVQBn1PNcb46/as/Zz+HC3Oo/FD4z+G/D+taVlbm3gvftE07g9Fjh3sSSOR60e2cv4UB+xj&#10;9uR8peEf+CKsXxHs5PE/x7/aZ8Qa9rEMhF3a2sW3y/mA27pWY8+oA6+1fUvws/Y8/Zu+BZsfFfwf&#10;+D+h+dptp9nvpr6ximvmGAPM37Rlz3IHJrzvUv8AgoZe/EfVGv8A9kr9lX4geONSsoS+pX1xYjT7&#10;Jo84DFnJLAkjg84zUml+C/8AgqD8bbKP4gX3xN8K/B3SdWVo30XR9PF/qVomed8h4SQjkYYAcZ25&#10;obxEpe/KwJU07Qjc+itV8TeGvCGjx63qOvWNno83+st9SuY7aMgj7uHICvjPYZrxH4gf8FFf2S/g&#10;tqf9ieH/ABzc+NleISHTPBFm99JYOeitLgRjPoGOO9Zlp/wS7/Z/0jxXB4z+PHjHxh8TrC4hzJH4&#10;m1p2ghuGOTO0UWMjr8ucA/Svd/h18HPg38GfDkngzwR8M9B0TSbxlk8zRdNjiDtjh2YDcTj34rH/&#10;AGfq2y+Wo/I+f9N+Pn7ePx4tU8MfA79kWPwXo+sYeDxV8S9SjVbZSMiZbZMScjkLggHA5FZ+kfsM&#10;/tHfF3WLrwx+1t+2n4ku4YUQWGheDVXTYLmP+LL7SD7DbkcV9Qarqp0DyNN8aajCbWSPOl6xNIBG&#10;gP8Ayzdn46c+/X0ryX4yft1/sh+A7K58JeMfjPp+oa7a/Lptj4Zje/ummUfKiCIbQ54+8wHuTmqj&#10;Uq7U42Fywj8TuTeBv+Cff7J3w902xtvAPwg0uTxFpEwuIdY8SQi9vLqXcSXleQAFs8YGAMdCOa9W&#10;sNYubmWf/hHbUW99BIRqGlQqEV3C5JAXghs8HFfM+g/tiftd/HXU4vB3wQ/Yi1Sy1GGHzrnxH8Qr&#10;z+zrZY/4WKdWPQ4BJ7YNWPEv7Iv7fnxv0q58RfGb9saz8MXAk8lvDfwwsPLie27kyuUkLHHfOPXs&#10;KdOo1erKw1KP2Ynq3xK+NvwO+DUE3j3xb8UtA0WJHMeraXqGoqWlO3lVhj3SF/ov5V4/c/8ABSfR&#10;PEmq3Fj+yl+z545+KFqqlLy60/TDb2KvjPEkgJyPUgcV1/wn/wCCef7Hnwm8R2PxX8LfDpvEWqWs&#10;Oy+n8WXjahN9oP3pzHINofOeccV7TZ6fa+C7NZPAukW7eH7yffNp9hbrEYpT1kRVHBX6Vn7SjHRa&#10;jcanV2PmtvAv/BTDx6tjZ6t488D/AAl8N6tL54h0lX1LVLLIyImkwYg7d9rACodf/wCCYmkeLtXl&#10;P7Sn7T3xC8XQzwY01YdRSygt5TySwRXDA4wMAAZr6I8efF/4N/C3TBP8VviXoOk6Xdbn2X19HGxJ&#10;wchSdwIHUAfl0r5+8Uf8FL/AF3dXHw9+BHwi8ZfFiF5vs+kappGmyQ2RlPG3z5F5XPGdoAwfrVKW&#10;Icrx0RH7uKPon9hrwj8Gv2JrRfBPwq+HNvotxsj/ALTkVmkutU2k4maYkb5Fz2AAHGMV+i3wt+Ie&#10;kfFTSI7/AEqaEziLLGOPbvXuwB6e47H86/FUeHv+CoXxj1D+x9at/BPwht9Nj87T76Rl1S/mcZ/d&#10;K4YhcKcnOD6ZGcfRX/BPTRvi/wDAXXr7xr8aP2nvEPjDxPfSbL6zuEEdpp7K3ySwxA913KwBCsrY&#10;4wCPNx2BVX3pS1OvD1pKWmx+qVlpsdgmJZ+i427Qc1LHfaZaOfJgZFyDtU7QDWB8N/iNpHxI0X+0&#10;bBoEuo1xcwxyblKnpIh4yjdRnBH3SAa3pIEZcMFO7r6V4rdShomdko06juxtpqdvDO0l1YLKr5J8&#10;uR/l+qk4/KtC3sdB1T/SNPuFLY/1ZO1lrJks1RM+bH/sq3pTMSl0UINrcsVU8fjW1PG/ZqK5jPC8&#10;2sHYzPH37PXw6+IELReMvA+n3W/nzFh2TA46iRcMD9DXhfxA/YA16xd7z4QeK9yqpP8AZfiRi2T6&#10;LNGFwP8AeHXvX1Fpt1raxfK3nx4+7Pu3D6Gr1xLdG28+bT+g43kc/Q1pUoYCtG8rLzehFPFYzDys&#10;nc/Nrxj4Z8ffD25Gl/EXwZfaO8chVZrpd1vJjukgO1vzqlCI2KtbNldw2tv3An155H0r9GNS8IWn&#10;iq2lsdRsLO4t5PlurK6jSYScdxyB/OvEPiT+wB4F1d21H4d6lJ4aumYlo4XaW0f2MbYK/wDATj2r&#10;xa2VLWVCVz2cPm8ZNRq6HypeWbEtLs89WB+WPtx9QRVX7E8jf6PlB3Vhv4xnvzn6V6J8Qv2dvjn8&#10;KnefXfB7ajp4P7vVdFzOjdgWTG9T65XHvXD2mq2V5J5U/lyFWwynKsD7g5xj04P8q8uVGrTdpqx6&#10;tOpTqawdyhcxgtG7xMYg2e3HP3cdegqeymkt0WMv5u1Qu6PHXHP5GtK5tLS5ANpdL/e2qxyT9D3x&#10;9KzZNPv1jJyZFPCrjoT/AD/OszRSuWobye5UxC5+bd93bgj8zzU0ukWmq26pMqKdpKs3HPpWfLFc&#10;+T5wjRirfMJJBx7+v+FU5tQ1OzmVbeZVAXPzNuGfTPr9aAiWL/T2MximijlhQY3SjpgdQQf8+lZd&#10;7aqFVUg8uM42+dnb9Nw5A+oq7H4gvbiT7NcWCrty+/8AhPrnH1/yavw+VfDm4jdTxyOv4jofWgo4&#10;uaO6guWuXjMb7/lkjXchHpuA96bFd3py8yLcR/w+oH9a7i70SAkxwxRhgu5CrZ6fTisLUvDO23ke&#10;S1+aNtyzQsqnH+7nBHseaFuMoR6ksjFTdNGzqP3Mi47f1pEsklG9Y/JbORuBOfaq1/a3cC/uLdJk&#10;27vMjxuA91ySD9Kjsdb1O1GLd925dskZX36Y/LmtB3Lsk0KHE9vNIesb7unPsM1PbeIWnRbbczDd&#10;92RgGU98cfz61Wh1nT5meO8G2Qkg/L1PrV+Gws70GRim7tt61nHfUzb0LVnDDPzHGU+U7stnj09K&#10;sHTJYIfMYpOQD+7T5WNZuuam3hLTPtx1OG3VVZpDNGSu3Gfx+g5rm9c+Oek6L4am8d6hb3Wn2tqZ&#10;I5PtWG8uQn5MeXncjLjDAkqT8wGCKmWIjFtXBQlKPMzZ1PVINElvL3WvLt4be3+0SyFnEkbZHykE&#10;Y5LKB/hUGi3trrCSzaekyGJ9rKYwv7zAPBJII+brxyPTmuB1f4h3/wAQPGNxY+ANY0W50+4srW4v&#10;I7iMXUt8cHCpF/d3bgTgNyoNTeA/jT8LfCItfhb4W8N3FveXVxK1nY3kzEqDIdwLMhIZcMoR8NgA&#10;AkVjHEy5ryK5Yyi4o9EZXRP9JVVK556M3tVeZpAVMhVcZCqzDBram0s3dssjw4V4g/EfrzyOvHHv&#10;1rOv9H3c+auSMsjKW/DpXdGUbJ3Ob4dGViRKu1oI2U/ePGap3ehW1zERakJuHQNzj6Vbe3eFhGsg&#10;BY4UbevFV2R4sFvm7Fs+/wDKqIOeu/DGoWsrm3Q7s5LD5Sf15qu2pXendcsduWVmKkemK6+OcYw7&#10;L6emPzpn2GJ2WW2lYzNkrGkeDg+xPep0YHP2fjMEhbyUDbxiQ4bHpnkYAra0/wASWsoZVvBGVO1d&#10;zfw465Awao3PhOO4TKw4bd90LjAz3wOtY174dvtMkFxbsWHP3RndQ4j5mdv9udQrXKKy/wB9fmUd&#10;8dOpp0VzbvGv2dnjXpt3/nXn76zqGlSsqSOG2jc0Kn9cjmtLS/E1g06rfjjcDI1uwjJ/A8fpWco2&#10;2LjLudxCYpZAC0bccMrDB/U4/SrUMwMW5Lz7qjckg47c4rnLdtH1ND/ZfiH99nKW0n7uTHtk7Sfo&#10;alupdc0+Yi8im+bcF3RgY54I9fwNTZg9Tea3srkBZNNXaw5eJsfic+9RnwnoN4nk3NrHMu3GW4Yn&#10;64rJi8RXEJVHcru/1m7/ADx+taI8RSzru81V3E/eXofTr1p7bAYl/wDDyBGaGx+SM4Oy4G5fzrMg&#10;sda8J6lHqdpctbzRofKmtZOF753Lhv1rrZbtpnDSDac4OBkfXFRyaXbzK0Q2lf4WUkEfnWtNz3TJ&#10;ceZWZ13wq/b6+O/w/wBSisNa1z+3NMXHmW2rR+YyL0ykmQ44HAYsM17/AOBf+CkPwc8VaiNO8X6X&#10;ceG5ZJcQ6lLE1xbhezP5ZDpn6N+FfItxoAZlcwRyLyNskYG4Y71h3PhWQSKY2ETZ/iU8D616FHMK&#10;1NWk7nHUwNGpuj9TfBXxOsvFFsmq+E/iBp/iC3dcqbWZWG09wBlgeP4u9dRY+NYpv3N0JItvDblL&#10;DP1xxX5Bafq3jDwTqi694Y1O6s7qM5juLWZldW9mUD+Ve0/DP/gpF8bPDJW18YXFt4is4WCN/akJ&#10;W4AA/wCeqgE/Uq1enRzWz948yvk6tdH6Sah4c8D+OtGk0jxLo9jqFrPGySQTIGUqe2P/AK1fO/xZ&#10;/wCCWv7OvjNpb34fyah4TupF2yR6XOJLeT6xSZ2n/dKj1BrF+GH/AAUC+CPjSdIfEF1e+F7wkbHu&#10;ozNAx7/vIxx/wICvdvCfxFt9etv7U8M6/Za1a9fOs7lZMf8AAkOR+Ip4zB5JnNPkxVGMumxweyxm&#10;Gl7sn+Z8FfGr/gmH+0F4ItGOkx3Hijw3b/M1n4VmEd2QvRpIpCvmd+UYnJ6V8p+LvhH448Ma8tlc&#10;eC761lhfbDZ6lbvDNlRkH97t3EDOevOAM1+4WneNbWWTN0GhIOf3gyD/AMCGMUni/wAC/Db4q6Wd&#10;L8ceEtN1e1bnbeW6yAc5yPTn0r4PMvCnKMV7+X1XTfRPWP8AmTLFSlpVh80fhf4d+DXixry6ufEm&#10;pSWrSTNJBcTER7h1YDB2qAAOoBHbJrY0H4reO/hhdQ3vhnx5qC+Y0ccdpb3Uu5kk7IPmXIOSfQel&#10;fqP8Rf8AgmV8EvFEn23wdJcaeqtltHvpnvLB+c8RM2UPphgB/drwv42f8E3tf8MoNa8LeG5lWG4D&#10;Mnh9vOhMe0D/AFTbGjPJ+6HyM81+Z5x4d8VZfKVSpTVWK25F/TO7DxpVkvY1bPs2fP3hH9un4o+A&#10;baPVvij4CW7s5cva+ZNGZ0Xqsm5MkEg5+fNet3f7dfww1fwusV14PnEVxEvmHcvmKxJzvMilScjP&#10;QVxPjf4B2HhDXYbHWNNXzPLjgX7ftmSbONsaK+CrA46qMdMmvL/G3w88Q20V14ZvbltKs2lndoYY&#10;UaaGQu23IPVSB0B/KvgZYvF4KTo1YOl3TV18r6nZKpi8Ou56PP48+CPxpbVLW88R+H4XhkZoLHVH&#10;Nq9xt+7h8BSP908mvL/iF4F1VdB1DQRcSQ2Sx+fa22lyF8ZbO4EBsAqxG44A9q5HVfAfi7S4GstM&#10;8O6Xew3yKz395MoliwMZG7leADt5B/KmeGz8VfAugzQ2tz9thWFj/o+rFI1Qkk9FKqee4PAH0rGV&#10;OlK1WjNXunZtav8AQ55YyVZ2qo4DUnl0e0e0TIsgxLQrCHd25yWI7445OOan8A/CPVPH94xi+Gl9&#10;HDKV/cxxyLFOOcBzuQJyODn2weK3f+E20vSdSt9U/sCLz9xZ5JJPOjHP3nUKFGMDlucnoK6Hx/8A&#10;tRf6Ivhfwl4DurG+yojmsceRMy87mZxjAPzZ9cY6V7scRmF1CjT957u+xw8tGNRyb0LNt+ytdeDJ&#10;7e513w+ug3cEgmuLhrorbKMDav3WGAfQA5OcmvYtH+Jfw7h06HTtGhWObT9om1C3utkMvXBbGGcA&#10;+34V5Lbftk/F7x/ozad8TtFtdSsYY1haS4tFWQ7RjORjdjHXHPYVZvfGngLWtIazuvBt1auyfLfW&#10;dqjSM2OS6sUAA7KTk+nevFzCnj62ItVu+zTWh6FGdOOtH8TrfiP+0NbDQLzSddtBe2Wp43XMQbyp&#10;tpGCrYJXpgkAGvLfGPj3wj4yNrBoPheHR5rfy4RJp8jyJcbTyxDjjj+IsD7Vn+MY/DWli1trPxdc&#10;3Vg7YNpNYujW6gg/Jxs9zhiOK5C9+JGk2mqSaf4C1C6uGELJIyR4RFyDySeSf7oORXbgsv5orli2&#10;97vb59jPE4yt9o7Wz+Iur6gFsbq6vLe3UsqzCFWjGeBuIODjH61YvPCcXiG4s7/UI9Smt4Y98c0a&#10;nE2DwN2DgZ9sVwthq3hhNT8vWyIrpIQfstugVnkPJ+XPzduprsIdY+IyQXF1oGttbWLQ5jtZpBul&#10;ORjgZAHJ4zxRXwv1eadP3PXS/p1Zxxqe00kyxefDbQdQnku7vxJqFqtvHn5tOZmQ+geMDj8D0z7V&#10;oaJ49+M/wd1XT5/h18UdZW2SUT+VdXRkt2VWwQYpcqQccAoSck8VzqSeI9VONVtruSEsZC1rJJDJ&#10;Gwzl8qfmHpxXReCPhh8P/FVvNZ+J9Y1Kx+0YaG51G+847tw7AbivJ7celaUMwxWX2n7Z6dFa36Gk&#10;Y1J6wPqL4af8FpvGWhBU+N/wks76xWUxx3nh5jbXMSDA/wBWzvHKT/slB6AV9MfC/wD4KW/sZfFZ&#10;be3034vW+j31w21dL8SWclpMrHsTtKf+PV+bfjP9njTrLRVvtA+MumrHHvaO0aNN8gAxkO5Q8n04&#10;rzefRPGWjavaxae8kl4qqy+cqyxToAfvPHuVfbk5/Hj7rKfELMo0rOSmvNNfjYKntqMrTifuvofi&#10;DRfEdobzw/rVlfRjrLa3STL+ak1LPiWPMaL/AMAXrX4z/CL9qv4h+AbuGzTSY9Dnk8wrq1hfNHM8&#10;igjawXaF/h65zjnNfQHgP/gqd8ZfhfftbfFO90nxbb3Cq9rFeQtZTx+u2SKLaw/3x1719llviJga&#10;tRUsXT5G+q95fejSDpyjzJn6HTWqP8zKVbr8tRrYmTKXMny5yvmZB+vFfNfgr/grF+zR421G38O6&#10;m2qeGdQmkVN+uKosjnOSLiIuuB7qp6V79aanpHjLSY9W0rxXDqli2HV9Dug0TjggF03N68fL719p&#10;h8zy/GR5qFRS9GaR97YvXepWNp+6BaSTkRxqxZmx6KuT/LHqKzbvUru7AWVpLFiQzLIgaUj+7s5U&#10;Z92zVkTX0ztZ6ZYRQKeZAqYH1Pcmm3HhSa8h/wCJnerIi4/dRnAwOnWuyXNb3R2jHcpaxZafrlmu&#10;n6jbW+oRMp3LqcazA/RGyg9sLXzd+0X/AMEq/wBjf9pKwkGpfC2Pwzq1ww8zXvDMaWrSDHzLIhVk&#10;ZT7BTX1Bb+G7BpACJB2Xcf8AAVNFoFpbHK3Jwv8Ayz3bsfpVQ9pGV07DVTlVj8dv2nP+DYjUfEE8&#10;vib4EeNNB1QR2vlWunX0n9ny8R435WMq7cYGSM+vp+fPxq/4ItftW/BmaFvEnwh8Qae8jCXcLNri&#10;KONFIyzxAqoyMkk5IPANf1Lrp9vJh2aRccZX5CR9cVdgtVtoWht7uXDL83mNkEehB6/4V6lHH4iC&#10;s3cxqfV6nx07/gfxt2vwG+J+jeM9I0HxH4Pmu47rVrewtfNjZY7gmcbwp4IXBwTwa/Z6ysdK8P6Z&#10;Z+GtLtEgt9MtY4LeBScIFVRtHrjB56+tfpV8Z/8Agn3+xd+0FIt38Tv2ffD9xfecJF1XTYDY3SuP&#10;4hJBtbPOe/414P8AFD/gj/NEJJv2f/jxd2O1lNvpvjOz+2RqAfu/aIikn4srH+db4vFRxNOPSxOF&#10;pUaUnyO1z8pf+CyPjxPDv7OOh+DLOTy5te13zplVj80NshPPtvdfxx6V8O/sQyWGhftJ6H4z1XR/&#10;tsHhk/2tPbGQLn7NG03OQeMqMjB6V+lH/BSD/gjj/wAFC/i1410uHWvCulnw7o+mtG2saHcvdW7Z&#10;kMjbY1Hmh2wg5UD1OOa+bfgn/wAETP2sPEHg7XviN4i8DalDI2q2ul6X9hVnkSSa4EVy00alZoli&#10;jLEkoQelb4erQ+qumpLm/wAzPGYetOumvkEXxL8RnQF0FvCEIeTw3b6TH/pBVzPq179quipx1MQ2&#10;EHovSnH4+20XiObx5oPhhNIutP1jU/ENne2d00UxjtIltrFFZcYUScjjJOT1Oa53XPgh8bPhRdf2&#10;7HqmoTQW0upax5eu2RnBt7Z/sdtIflWVWdmATcoGewrkbC6vPDnimPwL8W/B+rSWytpmkahdeGAt&#10;4RDE3n3ICHa5k5HGBjB5NRHBqNX3n7y037mdSdSnTd4v7j3nw/8At8ftWeHvCknw70j4gQ6haXOi&#10;aV4Sjj1bT0mZLd3/ALQukUrtyd5IZmBYhsZGAalv/wDgqt+3NNdXHxBsfHNhbN/aGo+KTLZaPCCL&#10;gx/2bbttdWAxCNkYOdo5HPNcL4IT9nTxPpFz4j0L4rxSXz+H9Y1T+y5pzHNFq1zdC0sbchk5Ig+d&#10;tu4ISMng16pa/Av4GPqs3g6O4u5bJfF1ho0zNPuVtN0iwa51ByQB8jXJ+Vh0AGcnk4Yipg8PiIQn&#10;C8tk7G1KNWdO6la/c5u2/wCCj/7US2X/AAg9z8W7iOxkt9P8PtH/AGbbbRZWmbxY8+Xncsr7mb7z&#10;H7xPSvV/hP8A8Fb/AI+aRqNpq3inRNL8VXzXeoa/bXVnCYL251jULf7BDcllyu6OPhFVF6YryCH9&#10;nPw/qngy48Qz6RF9uj8KSata2rXzktqGtXxt7AsoXgrCpbjtt9a3NL/Z48I/D34mQ6j4M8VyaVe6&#10;F44W10++jjMkcFnoeni5up2U43b7nCdcFs9BW2IjgeZRn8fT9NSKf1rnalsvxP0O+DPinxB8aPhr&#10;p/he+8A6r4Zj1XWPDvwzXT9U2faRaWG7WNbufl4UOAFYE4Ksep4rutIj0fVLaH4xXVvtn+z+J/if&#10;D5mTGk0wGlaPGwAywWIll4ypFfFHhj/go3+0v4U8KR6v468H6P4iu4fA+p6u1xDcG0uRqHiK7FrC&#10;4XDZnWIEqoKny3PPy8+z/Df/AIKPfs5eNvE6+AfGAvfBtheeJPDnhtrbWFzHZ6FoMZvruVpYtyF5&#10;LlFTapbcCMgHNefDD1OWM2kppNOz0Z2/WI3OB/4Kz63ffAf9mjWvhRoYuPMttF8OfDmzvvNVWkkC&#10;jVNUkAHJLMbZHI67znkV7h8FfDev/s0/s3+BPhDp+kNHq3gf4Myard28ysoHiLxJKlnbrkHl0jZ/&#10;l696+U/2i/iYP24v2sPgH8DtI8UWesJ408WXHjfW4NNuN8cc2qXodIip+6Y7SKMFWHHT0r9Dl8Qe&#10;HfGXjS5+I2rX1tNpOrfEbUvEU0yRgKuheFrZ1tZM5HyvcBGVsYyTnNZ0JN0Ixas3zNJ6arT8ilaU&#10;rnN6x8GdH1q9v/hf4dv3htb/AMS+G/hrbzJIV3aRo8a32rSAjjLHzFJ6NjB5rg/G/wAMfgn8eZh4&#10;4/aF+E2i61pF3ceKfiZrDalCryS6ZDE1jpdvnaHVBsiZRnrxjjNdNP4x8YeAfBUdw+nzTa9ovw5n&#10;1ORltju/4SbxbdCOFCucMyJJuZRgqORkYrR8WfDu18datqHwn0DVdljqnirQvh5bXhYqG0PQrZbv&#10;WHGRg5lSZD2boRmqoVHT5a1mujj+exfMnFx3PkLxH/wTS1z4Q6FcP+zF8efGHw+1+x8J6Jo13pOn&#10;6o11ZXmta+Uea18mUExIbfZJIqZIxkHAroLT4rf8FGv2etdudB1bwtovxS0zUPGlr4YstS8F3B0j&#10;VLrSfDEQ+2JBbyHyVgJDb5GkG5i+FwQB734c8R6vp2s6Z8XvGDu0M2peJvi/qiSSbwltbo2n+H4e&#10;eRhGVkz0UbSBjhl/4D1Lw78Mrrw5azsviPw/8M9P8IafJMzZXxF4pujeX7Lgn5hG4I4BUZHTrtTr&#10;ypxnz2lC99Vt8zKKjHRbnnnwh/4L36XYTJefHfSfEXhCOTR9c8T3mn+NNDdBqEMkp/srT7G4jygj&#10;2gkysArFSASc19f/AAk/4KMfBfx3bzafbyW9xdWv9g2t02gXkd7FPquppuSxt8MGkMYwzyHAGSOo&#10;xXh/ib4dfDv4m61P8MNd8P21zoPiD4mad4N09b+NGVPDfhi082+dQQQkTXAdTwv3/wDarwDX/wDg&#10;nV+zBqD6Z+0N8M21j4a6vHoPib4k32qeB9Saz+x28VyYNHijgG6NCWwRtUE9jjNRP2deooxXI99N&#10;U0KUZcvc/Wfw78Rfh741Rrjw14x0rUl/tKewCwzkE3EH+tRN4HmFDwdm4Ag81rO21ZJLZmdd2E+X&#10;GeOue9fjHb+CP+Cln7OOjXOleCPjX4b+I6+C/AtrpEek+JrR7LUtO1jxPcCSSC0mhz592A6yGSRu&#10;EkYjAFd94Z/4LD/GX4FeME+HXx9+EHjL4e28PiLS/B9jdXlqNb0bSodOUnWJxNBlp5yDjKq20EMe&#10;ARV/VvaR5qUlLp5r1REt7M/V4SebbKkJ27/mZUIySP55qvdMtwrMqL5ipnaTtZh6/hivkH4Q/wDB&#10;Yj9mb4r2Wjaj4d1TT7qHxJqmsS2ZttQRZNL0u1cJDPdxsdyzTZ4iABHuM1Tuf+Ct3h+08Q6sdE+G&#10;OrapoViv+hS2vlrcXKjqzmRtsK54AG4+wry8ViJYXEqg4vm62WxUaemjR9nNMLpZFa2/1nLKrDIY&#10;dq4T45fHPw98AvDX/CT63DJcG7Ura2cUB3TSKOQD2AHJJ4r56+Fn/BXL4W6wo8PeO/hX4m8MySTM&#10;kOoRKuoQIGOdzhQJFx3wD7VR+Pfx/wDg/wDGHxdo174P8X2/jGPT7wRyeD4ZHhubhWxl1iO1gOxZ&#10;uPanjPrMKbdJa+expRjSlP8Aebdjwj9pj/gp78TfiZpOuaFpF99k0mzSNSvhm6b7QxYsPK85wFQj&#10;HLYKg+vSvkW4/a6+NnxTsohd/FO80VfC10BPdTSJ5xUvkI4VdshxwNowcZI5r7X/AOChWteGG+Hl&#10;roXi74W6b4N0yZooby30W2X7ZqAlBlEDugwpQ8ndkFsV8D+F/H3gH4Vatq1x4T0W11jQl1G3kkXX&#10;tJVpvLwBtVmIPmKy7cn5eR06V8M8VOvWl7RuTv8ALzR7nuUIrl0X4n1DYfAPSdd+Fvh79ovwfpAk&#10;8VWfiKO5luJNBf7Y/mAfvyMALtVeyMuMnnkV4p+0Pb/H/Uv2ZNKPiXwdY6T4H8O6jeXOm6tp67f7&#10;YQSt5kc8ik7JGbld6jdkbQABn3y+/wCCkvxB8X/sueEdS+DWnQ3HiaHxQ2maedQtxJdxWjBj5cqL&#10;tXIQDYxJHqN1er/FH9r7T/H/AOz5/wAKB8V/DzSbaa98PlP7GtrVVg8nOHm3Haryna3y4JV8nsDX&#10;XGtg8PUTlLW+iIlGpiLSX3nxB8MfiX+054m+GGi/A678CWlrpPiM7F+2TwW8t1Y+X52+SZ1KNGI0&#10;OGQhhswRzXQfC/8AYq+P3wqs4viv8Ef2l/Emn3mvTNAtvousW9qLuOOUpL/rW27UHOWxkcjPSoLb&#10;4Ix/tBeIIvGeu/Fm+0vRPCyxaVZ2uh6eWguGSL506/vWdR2A54Gcc7vwy/ZP+IHhrwr53hfwlrXi&#10;LQbvVH0ySS61Df5I+ZwsduX3KqsApZSCQ3IAzXbHNcLHmWHeul1Z9empnLB1JbtW79T1r4X/ALAW&#10;ifG/w5qXx08WfGLxZrXiHT5pbVLe802xnlvZnjxuS42oxQFs7iuRg465qt4o/Zc8HfsvQaPrMGpx&#10;694n1C8itbfwTJptt5rjYf8AU8yOVO7cGfbzkk1Jb/sV/twaf8DofFHwX8Hal4W1TRdUL2ugHWnj&#10;aKPGxpYw25FVlYZUn+HIHAr0/wDZA/Yy/ah+EfxW0/4r/G/TG1pr21b+0vEmr373LWxxkC3dVLls&#10;/LvK4IJGAATXs4TGyxGvLy9NtTgqUXRjbmv1PFfg/wDs1+KvFX7dulfCL9oL4O6TJ4B1HR5L/Uo/&#10;DNi0f9mSC2keC2vJ41AzlcEgndnGRmvuf4dfAT4TfDLdJ8DvgvpnhWwkmiLR6Hp8UKlQ2XaRnyzE&#10;9eenqcV1+meMItO1OTwppFjDawW8LLNfW9iGkuAXwZDkgGMjkk8jnNN1iSNdNunkmW4s2QQfYYkk&#10;EgaQAEgMBlDySBkD1r1akuaFl0/E4nL9433INJs73WBFrTa7/Z8xhlEy3DSZ87zCFGV4VCu08A5z&#10;2qzLdHQ7ex0vVrCCRZ7xhcSrucx4KhWEhG47Rk4xz+FReG7GbQrGfytD+xmS3bztNjAG1V/u53Dc&#10;eCc8ir2mz+HZSp8RXDW5up9li8mVTzMtkrkDbkAAknnsKxh/DsKW+pe02W28UTQadIqx3AHnTXME&#10;JVhtJUBi3chR65A7VKug2V3ZQxN4aWC284OszSAPMqk52o7Bt2csDjkZ57U+a8g8M640dxrf2iOe&#10;38r+z2dd6RqRvI3EdmHIPeuSb9oT4XQW0mos0F5qUM0kX2GGbzJBIqnCZ3bADgcjJyeeKJYnB0dK&#10;s0mTLmk9D0jSNB0e4vnutH0BY44ExbyNZlAcEYKg5J4zyOBk1X1IajEzQ3MyIJG2r82SM+ufevmn&#10;9qf9udPg94Qm8W6147iuNSeNk0my0m7UTW5P7wxuA23AjB3DPfj0rm/2aP8AgqF8OvihoSweMfHO&#10;kxbbFJrWOSNx5UjOwEbMVLFjgYwT7gEgV8zmWKp47EKNGV/y+89TA4mnh42lufUdxo8d3bx6bqsk&#10;N1tRTtnj3ZPTnIIP0rnz4L8OXUN6LXS7nR5Gklt4JbOR08yHJAZk5XBOegHT0pfhZ8YfDnxG0ePU&#10;L+801RdRrNYvHIVBRwR8yv8APuB7Y6HtWxaeJ/BmoxK0GtRw+QQStxIAI2I6Mx+XOCOM9x9K8atg&#10;509We5RxlOp7qZyt74R8T2bxvpusWNxIqxqskKPDKi8cHbuGTjuFHtVzw38Zvi94Wv47nVZ9QsPO&#10;n2rHqluZ444VzyskOdmcdWIPtXVERXFu1xDbRzFjt81WC44xkn/OarxzXIfzjPNEqHHlyAhT/hUU&#10;sRiKL5qU2n6m06NGtG04pnZeFf22ddtI7c32mPdC4kcKIZBJ5SL/ABEMQ3PbmvUPCP7WvgPX44Rd&#10;zLbzTf8ALtK3lygepV8D8jXy54v8N6Fd2cmoS6CtzcSSKn7iQpKSzbc74yGHXOfzqte/DzxLbagL&#10;vT/EDXVmsCo1veKLgrtJwAflbBA7lia9zCcXZphpWm+ZHk4jh3Lq0fdVmfd2meMPCGtIs1lqUf7w&#10;ZUMShx684rSRGZA8FyHXtxmvgyx8a+MvC11HKltqMFvNMsbTaNN50UceejRSbXx/uqce9egeEf2p&#10;9c0a7jtV1CB0kZvLt1320iqo7rIME/UCvqsDxlha1vaxseBieGcRD+FK59ZyMwws9vlfXqK/D/8A&#10;4L+/tP6Z4y/a4XwBbanu034WeG3upBn5Bqk/yxr3ywBDdvu+1fqxov7WVteW8en32myR3lxGzW0d&#10;3EVCqF5d3XK4yccc18N+FP8Agmrfaf8AEzxZ8cta8RaJ8Rtc8bX8l7rMOvWqLCsnzAC3Vlb5ArbM&#10;tjoDxxTzziLCywDWHfO30Xr/AJHo8LZbLDY6U8Q+R2aTfc/EX4KabrPjjxPbaLZwPcaj4h1KK0tR&#10;yxdpHC549zX6+fCyHS9HkvNA8GWTR2HgPw/a+DNBj4/4/piVu3G0kFiucnOcNWzZfsFfs8fDj4qW&#10;Xxef9my48I67pcjy2t5o6ObNZmQqH2R70LAsWBCpgjOa6n4C/CT4c/DbTtJ8OWfjn+0odP1S81W5&#10;a+4u7q8mcnewHy8DYoOeiVyYXi7J61GNKadOSS0e2h14vhfMo1JVqTVS/VNFH9pC20u58QfDX9lX&#10;Trjy7HSR/wAJJ4l8tflEFqnm7X/3nVVHqxAr52+JXxDltdX8SfFnWG86HRLO4vJGkblp5ASij2BI&#10;A9hXqPi3QviX/wAJz8R/jD490eax/t66h0bQ2kdX8vS42MzOpRjje6ovY+1fG/7fXxYs/B3wGtfA&#10;VleMNQ8Q6oZr+Dby1ujHBz/dzj8BXwHHWKhn2Y4TKsM+ZSavZ9L3Pq+E8F/Y+Br4+vFpxTSv/Xc+&#10;X9Z1V/FXiWN9Tf8AeTzvealIpyBuJJz744/Gv07/AGQvgHjRfhj+z2bNJpE2+NPHBkkOFllYfZYZ&#10;B6+WqLjIIxnvX54/sIfBqz/aC+PmheFdVPl2sl0bzWGHSOyt/wB7KefULt567q/Y/wCEd5o3wn+G&#10;Hjn9pfVZIIrjVmmnhY4VUgjXZbxA+gRfp3r9do4WOBwtOhHZJf5H5jiKlTFYqVSW8n+Z514l1G9/&#10;au/4KvaN4GtpEm0D4Z6abuYW6fKt0+3ZvyOuHduP7or9AcC3RbeBVVVXaq+ijpXwz/wRN8GeI/FP&#10;hLx7+1d41Vpbzx14klXTZpBhjawHywRntkED6V9xlQqYf/8AVXoVo+y5ad9l+JyykpVHYhuGZWyw&#10;/wC+a8w/bA+MUfwJ/Zs8V/EMXix3kenta6YGPL3M3yIB78lv+A16XMXcZCZ9K+Bv+Cznxot59Q8N&#10;/ADTbr5bOFtU1qONm4kb5IF98De3PqDXHUfQ6MLT9pWXkflf+2J47n8L/Ce60231FjdavIsBdm+d&#10;1JO9vqcc/jXy94K0zTtN8ue/VvIjIM7R43Ek5OK9I/bA8WTeMfjP/YVuwaz0O3CSKh+XzeWYj35x&#10;+FcBPbSy20NgqNmRt7KrY/WowadWo2zTHz5aZ3N34f8ADfiq/wBP0Tw14ZXTUupk3MbrzJZ8n7x5&#10;wPXAruIfhjc3fiF9D0fxBHJHZ2weZrlWVFbOFUkZz+Fch8Fba9GpDxI+mSvaWS7YZFVWyR1IBIz+&#10;Yr0r4b6pcat4ov8AUrzX1ja5iM1zayWpG5V4XBGRwPeuqa5Lo8uPvaM9Y/Zb+Dl5H440221/T8WO&#10;mxm/urtVzHIw5QA9/mP6V6z+1z4nTT/hpp/wt0sK154nvs3Ts/MdupBkY5/BT7Ka3P2ZdLttV8E2&#10;dz5cm2/dp5jMu0uqHCDjoDivEf2ofGNr4r8Yal4iS5Ybpv7I0NFY5CIAZpR2wW7+hFfgOL5+LPEN&#10;U3rToO9umh+0YKnHh3g11VpOrf8AH/gHAy/Hm60yRtN0mx/0W3YxW3EZ/drwvf0Aory678aWtpdS&#10;WiWCyLFIyLIGT5sHGaK/af7Fl/Mz8r+sVDUi+EXwZ+Evhf8A4Sf4xzvo4mUmx05rlBPPETjJRMsw&#10;LdCv/wBevGvi9+0r4reFPDPg7SY9H8Pwqp077VCPP2Z/1gXJIJ681V1qxh8a3q69428dRJrqmNbW&#10;3aT7RNO3r5hbZH6hT2NY+s6KZluW8QwrD5i7GVmR57k547nr65xXJhMLRo1OfENzl57L0XX1OytW&#10;qVIuEEory/zK3w5j8MeIfEFxrvj/AFK+1q33q6QyTMJJeQSMKTjIyOenpXs2sWHwM1yS31rW/Ay2&#10;dlND5dho1vsCqSAFcqrBpCMMT05PNeX/AA+t9J0e5+0QTW6rIiqti21ZH5IK57Djk966Vdci13x/&#10;NpIitZNR+xqLeOwICx4TgNnJP4EVGOjUr4m8JSikujtb9B4fkhRUZJNne6C+h+AtTjPg+9tvDklu&#10;x2yQWOyQRleW3924xgdc455NM/aK/aD+JHjTwTCmk+KFkuoZo4hcTL5t35UYwiNIfmCdSFHyjJGO&#10;1eN6/wCIfGdpc/8ACO+ItTvHhjuFPk5L7MdywY4x6Y4rr/gr8YfG/hDXJrq08Iw6tpOxzc2t8oVp&#10;NvzA52kgdctjnPUVxvL5RnHEytOUdrvf5s6XiI1IuktL9jmtSufEv7SfimS6+JLXEuqOolvLyz2x&#10;x7QAGkZMY37QPTJNcd4w+A8eka48Gla+v2BmxDcXa89OdxTK5B4616NrXjbU/GvjmfxFaeB4dBtr&#10;pVSa10SOWKNBn7pHLNkHkk89cAV6lpPwi8R6h4d025tPhhax24ldp01G6jYSgrxIpcgD3wD716FT&#10;OMRgpRd1FNfDpoccctp4qL0vbqfMNj8AvEqXFvPd3eneRcSKsLzXRRZM+5HT36V9DfBT9nvw9ZeF&#10;po9d1bR9SeaQwyabZ2MIjyOQXmc73GQMbePftWm3wBmvP9J1P4m6erNF5f2OxsZZ44gT0BUbWIA7&#10;YArZ0rwE/gCRtI0bQ7i40+O4UXGq3sZhkmIHyqqjPyA85B7ckZrz8fxBWxlHkhU18l+p14XK6eFq&#10;c7Rc07wf4at4Y/COm+HTp9nCskklnGiTqkh+Xlc7QB179K9oHwB8BWvwz0GK90vUtWupYma13Wu5&#10;Xmy20/K37tVznGMdK8Z0nxnrVtfXnh7wl4UvtQutoV44Y8wx5OS4K5OcZ4Jyeua+jvghp/gvwl4i&#10;0nxr4++IXimbUI/IS68M6RprQw228/O32i4YodowDsQkj0r4/HV8WoOd9td9X8jvjWUW2oX6bGl4&#10;d0qx+HnwznW8utZ0+PVLcQSNa26MuoXQIV1GxRvj5b5XYZAzTfAM+k2V6NImujNpN4pa3EcPzpkc&#10;DYCQuW69TgCrH7QnxBB8T297B42m+ww6gf7P0rTZBcLHj5QVJVcysMktgKB0zgE8j4H+G3jPxPpN&#10;/wCLZ/iPH4b06W+mOlPfvAoYA7sEtIHzg43YySeFxXj89SWHcqsrX2R6UKk/Z81jX+NQn0G4jnvd&#10;MhuvN0/EV1p6Flj28Da4GGk4YHOMfLUrfD3wbpfw1vdbFpdCzk01Hidpg00MjNhGj3jAI3fMBngn&#10;kVpTavE/gw6Ppep/2pFDal0j1KUvFcuFGXidcFRnHVcGuV8C/EvxXBrcehw+Hb7UvOh22ttpNq8s&#10;0ed25Nm1t3JXbgcZ6149HC5ljqiVKm3Z9v0PHqTouo/aaXOi/ZXs9T+Blzc6zY39pq10ut2LxyxS&#10;o0BgKyLNbOrnncj/AMOcfgM+V/8ABcn9nSH4aftR6b8X/DP2CwtfH2mLdfaNWkldVm2qjqEjDArj&#10;bz3yK+rdA/4Ipft6/tCNp2u3Xg6z8J6Cd13pdvr2tCKSKWRQ3nukbO4k6HpkHI4r63j/AOCLV58Q&#10;P2ePCvwy/b0/aA0WbQfBt/FdtdaLbtbzeSiur2z3s75EbBwd+Mgj6Y/XOFshzLB1fa1tp7q23yPP&#10;xWIwLo8jklZ6dT88f+CZvjE/Ev8AYe8d/s2eNL5W8QfCHXE8Q+H5I7Vo4pdHnbyb1YiRyquYmJ44&#10;bOODXoPgj4f/ABC+M+rf8Il8IfAmqeJrxYd7xaTbhlRRjO9yQg69zX3d8Hvh7/wQ9/Y61S4vPgbp&#10;mia9rTWElhdN4ba68RXNzC2C8Mhh8yPJwMqxGeM1o/FX/gop4+0bQbfw/wDsR/sgfZQfMSS88ZWq&#10;6Pb2+AAri2jxJJ053BBjoa+9p5XRoVHZab66I4ZZhFu1KDd+rPzf+Dv/AAbh/wDBQWb9piT416Xd&#10;eEvBejSag0v2XXNUMly8bj5l8u3V14PYsDmv1Y/Zi/Zj8F/sbfCweGv2kP2jPC14LeeWZYb2CztL&#10;a2jdt2FNxmVuedxI5PSvG/DHxk/4KA+OvDy6p8dfjZDoNxdSPEuk/DvTYrdI1BwCbiXzHwR9Mete&#10;d+If2Pvgd448XTfEH4saReeMNanx9o1DxRqkt9I/GMfNgHgfwjFa1o4OpJSmtuy/4Jzzr4lx5L8q&#10;8j7H1X49f8E97KCPxD4f0fR/F09mzm1m8N+GzeKzjssiR+UcnvuIrxPxH/wUl/bc8a3EmkfAP9kn&#10;w34Ys45vLtdU8aa8ZGaPJAJt4AAnGON3HTFJ4S+GHhPw94Lh0HwfoFtptrpqkQafa/KoQ54CrwOO&#10;2eamihCyLGVWNV4jWP07DIOB9BzWftoxXuR+85fZxveTbIPFuv8A7Rnxm+GbeEf2iviGZIdWtgNU&#10;03wvMttaMQxbZkL5uOn8X51514O/Yn/Zk8NFns/g1o95I7BpJtSsftUhxyOZCcYP4+1e3aHFb3+m&#10;yaJMsMe5vNQHqrfwnPXqB1NYd3Lc2UxtHP3SQ4Rc/pnH4k1CqVJ6N29C4yjH4UTXvhHw3p+gQPoW&#10;mWtudPUCHT7GFY4xGO6jAGR/exjGayorgMN17cR7pFwscbH5lz0/vN17ACtnw9rS6feNPZbm3DY8&#10;x7r/AHdx5b6Diq/iLQo9B1ZruwXzo7hC0byMQBkfdY8tx/dArHl1sx/FrcuaA1lqkQ0nU4GjtJOG&#10;Vsbl98Zwv06kVUura40u6NpCNsMLbdyxgkrnhh2Ue/JNQW8UkLRPcz72Z93lqm0Z/wB3t9WNbGuR&#10;nXtPGqiFfNtmA/vNIn4n5m9MdBTS5WSVdPuDZXTPbTMrOeX2n94fr1b+VTaxpFvbf8TCwhVI7psT&#10;YXBDj1x69hVOKeSd/PSVV245P+P+FbWi3KTwf2K1ztim+9x93HQ4yO/c0WsBk2rSRFXjXcynCEY+&#10;X+i/rW49kmu6Xs+7dQ827f3vUepP8qyLu3l0uX7OUVvLbH7teDnuAOAD6mren3Vzb3W+LcjKvLNJ&#10;97n+8Ov4U7aXC5UtHt13RYbzP7u0k5/mfxrW0q+Kz+TcvtjeMo67R0OeD2APoOT61W8QLaI51+2u&#10;c/aPlvFC4bdnqcc4I7e1Vo7hWWOVQ3H94dP6L/OiWsQLOpWNrpF+1xKWaNxm1eUFQVPYZ/pzTYJ7&#10;qZFB2rHuB+ZDn8F/q1XLO5i1O1+z32JOptm28o3tnJYnj2qnFazWskkOoAo6t86MpwP6sfyFOLvo&#10;wN+WCPxFYKlvB5l1b8xMJQ28d1ycKT6DtWEl0A5YuQ38UbZG0j+83b6Cr2lXstpcp9mBVgSd4b5l&#10;44x2WneJtOLhNb06BvLL/wClYUsY2PcHpz6ngVMdHqH2bjdP1prSZVvnXY3HlmM859Fxlvqag1fR&#10;vsa+dLKfsE7boYwp2qf7r7Tlj7Gq1uYHuWdSsig/vHVzz9XP8hWvps5vIG07UU2wSfdEeQEPqo6k&#10;+9DdpXQXuZiNKu2WGXaV/gZBuAHoOg/HmtCRLbW9NeyS4iju433Q3EnzDp0Yn7xPYDpWdeI+gO1j&#10;qJXcze2189MAZZj69qRXmWdZwrD5vl3YZ/oBnA47k0P3tQKqP5Fy6eRM87DZMxb7pyernpj+6K4X&#10;9qL9pnwp+yL8F7z4teNtdhgGxoND05eZb+6IO0RofvAHksxIHpXWfF34sfDb4X+BdU+KvxC1dLXT&#10;dCtWuLyOJWkeYL0CgDl2bA3AYHWvwj/b8/bm8f8A7YnxdvPiJ4uufsOh6erQ+HtJVj5NlagnAHYs&#10;3UnHJ+ldGHofWHd7GFSr7PRHl37UHx/8cfE3xrrfxe+JV7cape6tfNLNdyXALrn7qYJ4AGANo4A6&#10;V5L8H/gZ8RP2m/GMkunvb2WmwzKNS1rUrhYbWyQn+JmIGcc7RyaxNX1Pxb8ZfGdr4S8JWFxeS3U6&#10;w2NjCNzSv/n8q+9P2J/+CTHhnxF4X1S3/aV8QajcaiVSW28K6dfSQxQkBsmXAw79AMdAe9epUrUq&#10;FPV2OanSlWqaI9wsfiz+wZ+wt4I8M+HfAPxx8P8AnWcKG9TT7z7U90xALyOIA+CxGcMeOlQeOv8A&#10;gp98IPFOrf8ACVfs+fCL4geNGsWE93faL4daO0iZeWBd+o9eAfwr0X9mH9kf9lz4T2994R8N/B3R&#10;4b/vqOpW4ubllGed0o7HpjFemfDWC08M2erfCS50210+0k33FqYLdYI/MJOWOAFJ4rxfaYeVS/Lz&#10;er/4B7HJUpxXvJHzXrf7Tn/BQX9oDSYPip8Ev2QtL8L6bYKUg1HxhrYE0xB6rGuwgAnPPHvSP8EP&#10;+CnPxm8OW/xT+Jf7WemeCTLJtTS/A2lB5IwOheUMM5z/AHm7Zr1q1/aq/Z3+EI1bwV8Xfjj4VsYb&#10;dmj8n+14pmjPceVEWboemBg15ZoP/BVv9nrwReap4Y8OeG/GvjHTbz5dP/sPw5KySMP7jSADBPQg&#10;GtoqvL+HTS/ruZ/uX8UmzS1X/glh8AvHHgWLxb8Q/HHj3x54hU79Q1TXfEEiNJnkjy1yEGR2bv36&#10;16N4M/YT/ZN0b4a6XrPwz/Z08Jw3mmMslwbzSxcXRdOSzSSZJOR3rzWw/aU/4KDXkv8AZHwn/Yaj&#10;0mz1kxpZ33jzxTBH5QPSSW3VlYHHOM/gelUpfg//AMFRpfEo8K+LP2vvCvg3TtWbF3/wi+jOrKrt&#10;8yRuyjtkBs4OKmosQ7Kc7Gi5fsQPrvxVcQ+M/huPEF1qSaXJpEauZpG8mOIrg45ICjoMcV5D8Uv2&#10;3/2TbH4cx6n42+PHhyx1bTeI7ePUBdTSSA9kgDMfbOOa86i/4JhfCnS/HMGlfHn43fEfx5ps2w/Y&#10;NV8QGKymY5Id0Q5Kkn7uRjHU12+kfsM/sefs+fFPTPGGk/ALw7HbSP5cEl1B5pRuOV8wkE8jnB4r&#10;NxwsdG3L0RS+sPsv0POvFf8AwVZ+FnxS0BfCHwT+Gnjbx94lhjzH/YugtHHt672kkwVxj05pul/t&#10;Bf8ABTP9p7Rf+EP+HH7Jvh7wh/ZaRtd69421XzpB94qVjTBxxjAU/Wvo3Xbzw98KPHkeo6Vp9jZ6&#10;TqylXeC1jhjKjGMkADjtnjrXmvxL/bS/Zb/Zd+Jdprmr/Hnw+3neZ/aGl6bfLdSgErnKwb8EdgxB&#10;9q2XK7KlSv6mUnHaU7mD4S/ZI/4KBftEeHtQs/2gP2+X8OyWcmy20HwHo/lo+R8peV9hK+w3dKq/&#10;CH/glB+zJrNtew/tHeIvGHxI8SWl5shuNa8RSxx+WAThY+oyeo3Gs/Uv+CyvwE0fxXc+JPgh8Nvi&#10;D40tmbNxNpfh1ltuQcrmTn6cDFVPGX7Yv/BQf4tX1t8T/gT+yVong/Q7y3KwXfj3WN01xk4EjxKy&#10;eWemAQenWq/2pbtR+Youitlc+qPh3+yF8DfD3weuvhR8B9Ds/A97GfOXUPD+g2sl277SAXaeJ/MO&#10;SueQflxkV4N8SdB/aA/Y/wDBUmufF5fAfxB8Q2+qOLDxbqejxxahp9uRuSOS2VXLgknBUgK351z8&#10;/wADv+Cl/ie+0/xJ8T/+CgUfhew1gqbq3+Hehlfs4IBKKzFOcd8kZr2rwd/wSC/ZwufFWn+JrZ/i&#10;NrXia8zBeeOfEHiiZ2RpF2vNKSBGFBLNszjtzU0+SHx1Oa/kdEZVHqtD5z0P9uP9pH4h63J4OvvG&#10;H9iXF/Zsvh280nSRaRiZCX+zmScsfnUFQR0OK8+u/iR4r8V6ldeHvid4qu9ZXWVMGqW97fT3TwzA&#10;nZPt4UbHznBHAI9qg/a/+A9n8APjtq/w00b4lWPihdEvPL0/xBp9rc3YldRuO1iSu9GypwSMjiqv&#10;jzUvD/jzwjZ/EyNWa/1D/R9cW4vimy8RcFjbwqWVX++OeSWB5pfDK6ehKqfvE3qZngrW9Z+CHjOb&#10;R9ailhtYpGh1TT7jybGG7t5RiRACWZ0KncrehU5GKztX0u7+HXxBW58HT291Zr/pWh6hDYtcCW3J&#10;4XdNgZGNpHYhu1ampaHqPiXwY3iu2024i1rw/wCVBqb2+lxoz2rKPLlMk7/dQfI3PA29KoXOsad8&#10;U/Aw8IweY2saK0l1on2i+kvGlU8zQbIlCcsNy4bIIbnBqI/vJXT9SWo8zkzp/FbC/sbPxJoGrJYa&#10;NqylobOTWIYo7a5THmxKkQJOMgqvYMtVfHdlbeKdNs/ir4asdupRslrrktjpaK32kLhZt87AjzUy&#10;Oh+ZG9eMv4La7pdxp83wz12+nhsdWzJZyzRwWYivxjy2QvlgGGYz1GSpPSk0LUrTw34ql0PW9Lmj&#10;0+8WSz1y3hglvp4yN22XLEIWRxuHAHJqrOndle8oaK57za/Fz4U/Gf8AYw1Lw/q/wZ0e5+JHhW6t&#10;V1Dx1Jqkst82khjEksiRBUcRO8UD5JIR42z8nHiPhPWbrw1rVzo3iF47PS9RP2HVre3kS3VxnPmc&#10;5Zth2uOmcYzmmaf4jn/Zy+KcdxqgkntrLdBfaXcahEkGoWMy7ZozHErZEsTHBPAJU4OMi/8AGnwD&#10;B4W8Sfb9Af7Rot5YwXvhfWbDTgzXlhKxMUsjuceZGQYZOmHiA4rbllXtbTQnmlHqR3N8/gDx5vkj&#10;gvoEk8u7WG2eWO+tZF/heQcLJEeuCO/XpX8QaxD4B8S2V14Z1KSaxuJlu9DuL7VEjQoPmVPJtRuL&#10;DlGUnqD602yVfid4R+wwG3udY8NbVtbW+nkvJ76z/uokOFLxnbhc52E/3TXZfC/4GfFD4j+EbzQt&#10;N8NXljb6bcCWx1bUpbXQ4I2582Ey3TAsrKVbCgkNyaqnQ5YtNXXcftIuPLucR4l0y58OXFj488LW&#10;X2Kx1CITWkmnWqW4imRssnnXGGGx/unGcdM1o/EKDRfiJplr8VlvbWSaWRrbxFbxXMl48F4P+WoE&#10;ahMSphgSdu4P0rqdB+FHw+hkuvA3jz4+eGriTVGMVjHptre65PZ3qn5GExRYNrZILKSvToRWj4X8&#10;T/s6/CCPUvA3iXwp4y8VNdTLZ6jF4g1SHRLKArxvFvbLLLI0b/MMOmQOc93GpTjB00OU5RaUTjDq&#10;1l4l8GrrRvJ4bzR4o7TU4ZriOx8+2BCwT7PmZ8DCNySMKeld/wCD/hzrXxo+DFzqejeD9SuJvAtm&#10;HS8tdJlu7W80Iu5my8qhTPbSt5ic5aOWVR90CsnRPjD4y+CfjozeCvhn4X01bOZFuptH8HtNcSW5&#10;/iW4vWdhvUg7h8p4PAIq/wCM/wBoj4zeCPGWm6xH8atU1No/KvtGk1LXHktZrSQEvF9itv3YBDGN&#10;0LEcNxzxPNKjtrp18yZRjKnZ9xfBvwt1zwjqX9s/GH4ieF9P0TUtPNpq1p4g8XfaJrm0bb920s1d&#10;42+66bgAfl5ANR2Pgr4EfAnx+JdV+JHjDW1j23Fva+FfCcNhb3tlKmV/0m7kLkHPP7s5I7EVz/xa&#10;0Dw9p1za+KPBsN42j61ZtqWjW/yQtHAZdr2haRd263mygGDmMxnGKqaBqyfErwfL4YttLkk1bRwz&#10;eH7iW0lvGnhJLzWwZwoyHw69AAGGDxVSnToyU6etzRRlzNS+47Hxx4i+HvgfXbPX/hn8BNHeO8jS&#10;/wBN1DxJq1zrtwcHDbkhMcKtnKvGQcY64Navin9ov4q6D4ZtdS+FXje+8LeHdQiby9F8NwWWhRWd&#10;xuDTW7GIedIgYZXOThh3rh/Cly+t+HZvhR4juksriUed4b+3anFbNFdMRvjaGElyJV3DnHz7awvA&#10;rGK5ufh5f2/2XT7ybDXH9jxwfZrxcqj+bcMNpydrHkkN04zUU51JPmlpcXJ7O0mzrviHo8viTQbX&#10;4xxG7vIL+4kj1KW3s5bloLxs5bzJyBskX7rDjII6gVa8carF8UvCy+LFka71a1hS31yO8uGlMvAW&#10;O58u2HJ4wxJzuXmsbwF4/h8P+ItU8D+OH8vS9ShFhrllqF1Nqc0BR8pMFRVj/dyKjAAfdBG7nm9p&#10;us6x8DPGd14a8azzXFrGzWeoWsWqQWMN1aufmkjCJI7Kw5QgA5IOetZx9tJOLfUE4S+JaHQ2FwPi&#10;Z8JZZmsrqHXPCtrDZa1dWOYHv9LUeXb3gQln/wBHyY5WGcwsrHbtJrgfhrf6Hpfii48MeI7LztG1&#10;RVg1SSHT3vHtZEB8uffMVUmN25IP3c/Sta2Nz8Efi9Ya9or/AGrT2ZbiO6tLEyf2hp9wvzq0sxQM&#10;ske6N+eDuHHSus/b3sP2bLjxNoPjL9lbwdqVn4X1TwvbTyLrmpS6u0khLK6okJ2xvCw8uRZCSDg4&#10;AINbK1aN27tbCapxpp0zLt/HVx8J/F134G8ZW1xeQyWTWOq6bqGrBlu7Z8MGht7dCuSCkiEt/Mms&#10;uI3/AOz54+a80+OOSGSJTbyLYxWUN/YTJuUeZIxcBlPpwwxnINQ6PrPiDxz8L0uHkmsvEHhi3KzQ&#10;tJHp327TQCFAUK0oMGecKQUcDjbmuf8ADKwfE7w3deGrWxW88RaTE1zpNxY2c1xNcWqjM1v5lwQG&#10;25DJj0cY6Cuf2cZLVX8ipOXKr7nVajqkngT4i2nxF8N69DqX7tbvTLn7Pcal9qgcbZYJCSseQrMj&#10;qeh6jGM6vjbXpPBWtaX4t8IeKjZ6HeSfb9DjuNS8vypFPz2zQW4Y5jJ2FSTuVgf4q5zwNr6/FLwv&#10;dfB/VPLuNSjVrnwzJfXj3bLOP9dA0VsuFEqqGCljh0568dF8IfhV8S4/DF/4e+KtsfB2gXqifTNa&#10;8UXtj4ZsoLwr+7fzL11eSN1R0byw3O0noM1KnaXKHNpdWWv5E2qXZ+HfiLR/jh8EtWm0mO6ulurG&#10;506xjt20zUYyplTz7hwy4cB4yF+6c44IHf8A7V3xJvP2uJNL/aD8R6j/AGrrGoRw2N+3ktqJ02/t&#10;0AktIwrKhWZSLiLjG4SIe1fPGp/HX9kj4Um88N/Ev9qfQNWs7gebPZ+B9DutYuYLoMdrxzXBjg3r&#10;83zBipRmHO4Y5HXP+CtvwA+H/wAMvEnw0+CvwV8aeKLrxJpJs7rWvGXiWGzs4pVmEkN1Fp9rE22R&#10;CqkEz5Bz0zx0UcLNwTUvW5NWvQg9ZHu2leNrz4i+CV+FWu3MMOoWMk03hmS81SKzlkdlUtaGC3DN&#10;tfBZQSDv4/iIO98KPhZ8UfEfhy58N6v4JvNF0xRJfaJrlxo5020tbhF/er9r1JxtRlG0lQMEhjnB&#10;r8/5f+Cqv7WOj6THpXw1vvCvgZoWJXUvCnh2G3vidwbJuTvlzkdQwxXj/wAUv2kPjd8cNel8SfGn&#10;4z+J/FN5NI0jyatq0s3zHqQHYhc4HQdqqpgFGXuWtc53mNKPwK5+mup/Eb4AfCvRNU8O/tB/tTeB&#10;4jI0tzZ6dY6zdeIry01BVGHVbRBb7WHykeYPfFcKf+Cr/wCxr8JPBWqfDvwR8P8A4gfES21Lyzi7&#10;vLfw7ZQyIvySpHAJ5S4b5fvruTg4r81Gv4xLutbH/v6S5P8AKpIr3Wpl8i3ZgG6LGv6cV0UsHGFT&#10;mvfyOWWY1pR5Yqx9gXH/AAV4+OHhm5mk+Bvwf+H/AIHSdoma+/sP+0LwNGCAxmvWl5OSchRye1eN&#10;/Gz9tf8Aai/aBkV/jf8AtJeJvEMQRUjsX1JzbxqpO1REpWNQMnGBxXI/Dn9mv4+fF9Zpfhv8JPEe&#10;vLbLuuZNP0qaVYx/tMFwD9TXunhT/gkf+0e3hC28e/FDXPB/gLTLiQDd4y8UW9pIq+vllt3Tnb19&#10;q2UcPQ6pfmc8qmMrb3Z80TarpDnemnzXEzHPmXEmOf8APvUKanraoyWapCp4xFGK+wrL9j39gz4c&#10;6tps3jH9qDxF8Qo0ZTrWn/DPwhLJGhzzGtzKQv8AwLB9ga+q/h3+xu7tp+vfsif8Elr1bG/ijS18&#10;S/GrxAsmw8/v2s12tsZTnoM8YqamMo0ZJWf5IuOCxEtXoflT4Y+HfxJ8dRyDw34Y1jVkh/1n2Gzk&#10;m8v0ztBx3r2rw3/wTB/a31fw1a+NNY+GLeH9Lu2HkX3ijUINPQ5/ixOynb74xX6mfCv/AIJ+f8FD&#10;j4xm+GOv/tReE/hh4T1C1aa6Hwu8OrBJM5PywhiFbIz3PTPXNdt8P/8Agjz+z5JqOqeGP2j/ABD4&#10;t+IGvSzO9hqHijWJJICgxnZGrBUcjqMkkdK462aVKcvcS+V2/wBEdFPK1J3mz8u9O/4J8fs2/DbU&#10;7M/tAft0+DdvnD7dpPgO1n1a6UYyFVo12ZJ4yCQDzzXrXwu/ZI+AehfEJl8A/sFfFb4iWGrRxw+H&#10;G8cKNHsVc53TSTDgqR0HB6delfrN8A/2Qv2dfhl4UvPhn4B+DOi6bcQyiRVk06GRpk9Q5G/cOuc5&#10;7V2/jT/hWkHgJ1+JfinSfD8ejq0jXeraslrGqjPz7ncdDj1wa455ziFN8l/mdkcvw0baHwf8F/2E&#10;f27NPe/+G/gb4OfBf4L6LcW7XTahHpf9s3zn+FNzkneDxk8c9DXfeF/+CZXxB+Nmk3Xg/wDbO/a6&#10;8deNLjS2c6dpGl6kdN05oumEijBII27tvXA6evpmr/8ABWz9je2trXRPDnjrVvHHjGxzBFpvgfQ7&#10;nUJrsLgB87AuCOvzYPrUEn7X/wC078fLS48Yfsw/8E/tb0+OzJhm1r4na5HoqPMVGBHCVLyYzzyB&#10;jjNcftMZJXty9bs6VTprRRIfA3/BKX9jzwv4Osbnw78BPDr69obq0moXlmLqeZlz87NLkybhz7Hj&#10;FeyTfDPSvD/hDTfGU9/aaNa6epWebbHaxQRk/dydqhSvGPavCbL4Tf8ABXL4q2Fv4z8ZftVeCfhv&#10;b3VxsvNK8F+FXuZ7dcjcpkkblivzA5Iye1a2uf8ABKj9nKTxnpPjf4zfEb4n/Eq1kZDq9t4q8VNJ&#10;Y38u0DzHhRV2AMc7cnjjJxms5R5nepU+SNOaUdtDpvin+2l+xP8ABbXbf4hab8b/AAw2r3EQhuLX&#10;w+39o3csaceWY7UOdv1x2x3riU/4KCa/47uZPiB+yF+wr8QvG1rJKYbrVtSs4tIsLrH3l3TkswUh&#10;SSFyMdq9w+AX7H/7NX7Lvi6+n+EfwZ0HQ/7WhCy3llpoZ5Fz8hDvuK4B5wee9dp4l+JngX4ZWc2m&#10;/F/4laJoFgWaSz1DXdYgs0ibPAJlZRg9O49amKpXtGLfzIv3dz5tuvAX/BWXxZ4jt7n/AIWD8Lvh&#10;noHiCOOW8/sG3m1fUrOFjvARpFEMsyjjIO09q2rf/gmUvjjXJtK/bG/a2+InxWtVUjTdD1C+Om2M&#10;EjEEsYoHO8EAALkAY/Co/EH/AAVQ/ZB0Oab4feB9d1/x/ffaPL0uz8BeHLm/ElwW2mGOQII/mPIK&#10;sV6461YuP2kP+ChPxmik8NfCb9iGHwfe2kG6XxX8U/EMSRLD/Di0tmMrvjtkbT15yK6ObEpWSUV9&#10;34i5uXWx6F8DP2N/2TvgbaXXgn4d/s/+HdN1B5DKmoXOmrd3F5ycZlnDscZ45AGK7bx5498NeDtH&#10;afx54+0rw1dabEJY5tQ1KK0URjuVdlGOPSvnO3/ZK/4KJ/G7SLrXPj3/AMFAF8M3FtKDZaT8JfD6&#10;W4ePOSzzzMrhuw68VoWf/BLD9iE3Fn8R/EXw/wBW8carbTIdQ1Hx34gn1K4MwOS7glUwxz8oXAzW&#10;UVGOs5t+hXNzFzxN/wAFVv2Ojc2p8BfELUvGHig7kOg+AdEn1O4cggFsKoQKd3Utg/XFZP8Aw2n+&#10;118Q57rxh+zb/wAE/NesrWBWguNQ+JuuQ6OJn7BbcjfIBgZ5A9DXvnh/wx4R+GDxeKfhV4F0jS7K&#10;ePyr+PR9Kigdojjcp8tA2M9jxxXL/GL9qP8AZw+Akh1v4l/HrwxpOl3ke/7HfaurTuvAysCFpCVP&#10;XC9OvSoajLWnF/MLxR5HYfCv/gp/8STY658Tf2rPB3w50rWG3alpfgHwz9suraE8FFuZn2+YAfvD&#10;pnjOAKp3v/BKr9nef4nLqn7QHxG+IXxEtLyNvLh8YeLJJrMuwO1ysQTBGcjnFUZf+CsvwF0+8uvD&#10;nwf+E3xI+JekTSbdPvfCfhGb7MZ84ULNMqjBOMnGBzWl4t+IP/BTj4yQQeBPBP7OPgX4YWNwplXW&#10;fG3ioatd28Z+YKLa2A2Sd9pLAHjjFaJ4jukCt2PVfg3+zh+z18ANBvvhX8LfgxoPh3zrlpo5rDT1&#10;kaaQgDJlcO+SApAyAM1o+M/jt8NvBGjTWnxh+Lui+GtW0tQySa1rEVv5kIGQAjMCTjnAGfavAfBX&#10;7Gn7Wfxf1LVtM/a8/bq8UX1va2i/2Xonw1jTREZcjc0jsjs2ABgAHuc8Yra0v/gl9+xPpkNvrsPw&#10;Nt/EmuabIktxfeMr6bUrq9cdGkkkYB8+m0DtgVMo07+82/QPVlXxd/wVH/Zg8QTqnwSvPEvxB8YW&#10;cZePT/AXhu5vPPVRyxdlVFTpkknrXNJ+1p/wUF+Nt1J4k/Zw/YMTwrp6yCHUL/4pa4tq08ncLBGQ&#10;20evP+P1bo0OlaPpUeveAdC03T7FIRDfafZ2MdukQH3kO1VG3jucZGa8r+MH7V37Mn7Omsrr3jT4&#10;6+GbWy1HH2rRI9TS5udp/wCWiwwF3XBH3tuKqE4x+CF/Ul8vMup4/qX7N/8AwUP11113xt+3fb+H&#10;9I1q4U69ovw48Mrb7IzgyQx3Ux3o/wDDvwQfTtXTWX/BKr9i/wANSS678X9O8QePoJLcyR3fxC8U&#10;z6hFaIBuaVUyqdM7sjgelVLD/gpND44WS3/Zq/Y6+KXxM0m+maGHWYdFOnabJIMfOLi4AwM43HAw&#10;Ofrk+M9M/wCCm/xg8X+F/wBm7xx4Y+Hvhnwv491pbCTTNN1GfUNUhs8bpY3uMBREANrOq4+bHNdW&#10;H+uVpKnFpL0Qq0+Wm5WsfQX/AASY+BHwY+H/AMLfE3xW+HHwn03QdN8SeIpB4ZhtbPy0i05BhHVO&#10;vmOuwsSfvMa+r7zR4tWQfYZtvykrYySde4Y7R+h71jfDz4ZWHwf+H2j/AA08K3cdxa6HZraGa1hK&#10;iWRVHmMoPQMwNX7crbTeVBGzNxuhhcZH++3pjtSxdaNau5R22V/L/M5KXN7PXqVnluY8pcLslQge&#10;ZKo2r6BF7/XpTp/ECWcBg1WMtDJg+W67pZ/oOq/jgVfn1jTruPbqnlt5ZAW4jAVYcdMNg7zXP3Gk&#10;XbSrd2l6JreZztvtpMkoHY7sEAVyS5epoec/tkftCaf+yx+zB4o+M0sXk3FrYm30a3kkG5r2b93C&#10;v1BO49fumv5sf2g72fxXf2ujSX6Lq/iDVhCt5cTbcNLJ88jtnG3J5z6+xr9Vv+DgH9pWDUfE/hv9&#10;mTRdQGNDtzq+t4lyFuJU2woQDjKx7m5BPzds8/kb4R+CXxL/AGyf2h9H+Evg7SpNkl+tjcarawO9&#10;tbE5JdmxhcAHgnqOK9jL6cadNzloceKlzWij7U/Zat/2AP2EfB/iTwHq/wC0HB408V6neIYYPDGj&#10;td3UrKgCxR+USpw2453jrXv1z+3J+0h8abvd+zR+xLr0Gr6JDG19rHj+9TS4TGQAMQ43uCM9+B61&#10;2X7Of7HngXwD8Pbfw74e+HOm6XrXhB0hj1D+z4t1+EG0yscbjv4JO7+LHau6+Kvx+/Z4+EGmw/FX&#10;xz8W/D/h2S3T7PfaddaohuJGBOYhCu6R19AFO3FcdatGpVuo8z8z0KcfZ01Hb0PB7DwH/wAFR/jT&#10;oSePfF/7SGh/DOyvbpoLrQfBmimS5jh3cj7Q5Yhuu0jj65q1/wAOvP2Y9C+IFv4q+MM/ijx1ps8J&#10;CSeL/EEl5bpMw5maMbRjOfl6DvTrL/gph4B1nUbu+/Zo/Z5+JnxM0W7by9Ql0TRXt7KGbsvmyrgH&#10;vnAx1OaXxBe/8FRviZcw+BdH8NfDn4YaHrA3JNqd9JquoWit1A24jMh6YAwCevrL+sNX0iv667le&#10;7KOx674T+CXws+Enh64+GXgf4e6P4e0mRt8F1oVjHFCGP8TtjJz2JbH4V578Uv2pv2ePh3YSaH8W&#10;Pjr4d0nxF4fyLK4j1JZZriP+55cG5t2BwuK4vTP2G/EXxDvb/wCHn7ZH7UnjrxpMsYHhzR7G8Gj6&#10;eVUfNuERfzCeMD5QAO/Suu8Bfsa/sy+CNMtU+F3wO8P2Wv8Ah+ZXdr7TVuJ5mB+/5smWY++c+lZ2&#10;p9XzBFT7WPL779upPHfiFda/Zl/Zl8feKvEOnBWur3+zv7KsJIepLy3A53DOAVz6VVfxd/wUl8e6&#10;f/wsHwd4f8CfCnQdSvvs81pezNq1/CobDSNsBjB3biAdufTHNfTWv+NfDi2y+O7rxXpui3ESi31S&#10;x1TUkVRLj7oRmHDDp1IPY15wf2gPBXhrxAw8D6Rqes6Vq0edS02CxMEe/BYOhmCktz1VSPWknHaM&#10;bebBrq2eYan+wroHjTxRDa/tJ/tEfEPx9pt0hMcUmqLY2Akbne0MORsyeACMA4OK9I+Fn7K/wT+D&#10;XhiT4V+FPhbo+izPe/aLPVhapLLPJjKl5ZAzP/s9B26jJ5n4j/tQappPh+fTLhvC/hPR5P8AV3Pi&#10;bVlmmCkElljYx/OMY2jcPTNfOvxY/wCCkvwSsbJNF1v45eIPE8dvGI10/QIfLiHIyVk2xjHGACGx&#10;k4Jpf7RU0imYyq046o+1NR+Iuh2Ja88d+OdL0XxFpakuLi4X/TIAMCRY8klu2AO9cbq/7Rnw/TxF&#10;D4m+HHhvXNU1SRvL1CG3sfIgnTkNuMuD7j5TX5769/wUQ8aeNL9tI/Zv/Zullmm3ILvUll1Gd8gK&#10;CFQAL9CWFOk+H3/BS34xad5Xjjx5H4H0uYANa3GoJYnb/wBcYSZOPQjNaxw8o+9N29WZPEN6RTPr&#10;v4j/ALXl/wCBVvpv7X8KeDdPulDSWGqX4upwe7fMVIJx0EZx718v/Fn/AIKL+DLyxXw5qHxU8TeJ&#10;bG1m8y103T3aO2RsEd9i8jI+5WJ4R/4Ju+CFu/7Z+LHxS1jxBMeZbfTLfyBIT1zNMS/X/Yr0TQ/2&#10;W/gF4KaJ9H+G+nxsx2rNqDm4fHqXcbQePQVcfqsXpqJrET8j5n8RftI/FT4mP9j+GHwruILU/LFJ&#10;J5k5x7thV/nWZbfBr9pHx3Hs8Qa2NNtzyYRNt/NY+M/U195+Af2efiZ8V7yHRfhF8JdY15pJMRtp&#10;eju1tGMcEzbRAi/7W/Ge9e6eE/8AgjR+1P4qZYPG914f8JRMi7ZtS1D7UwJBO0pabwSO4MgHoTW0&#10;K3vWjG3qZ/VXvNn5X6V+x7oem4uPE+uzXTYyy7hGpP1GTXbfD39myz1bxDa+FvAHw/8AtWqX0qw2&#10;UPlqGlc9AGkIGfxr9kPhH/wRS/Zz8A6dBqPxm8b614m1RX8xjpjR2Vh0/wBXsG+V1z33qT6V9FfC&#10;r9lP9nb4XyyXPws+Beh2dxx5mo29mGmfHI+e5+cDPpWntdNZXBUKUT8bvDP/AASU/a28U+INJ8Lw&#10;eF9Ns7jUGcXTSXhuE01FUEm5aBXWLk7QpYsTkAECvpv4Tf8ABvNGjR3nx5+PtuWDKfsPhqxMqsoP&#10;KtJKUK8YxhT9OK/Tm00bXllVE+x2Me8s8awMjY+oKoCfUA5x9K1X8NSXZD+RJJuH3mhEwY9xxhul&#10;Z+2l0NFyx2R8M6v/AMErf2KvAvw8bRvgjoel/wDCaQX1vJHq2vSXOsRyNGSWjeG2UBCTg852nrxX&#10;yd4b/wCCMH/BSf8AaR+PFj8RP2lvF+i+H/BMerLPeaRZ+IpDd3Nqrn90iQh2jLBcDcw25HHFfrT4&#10;z+NfwJ+CVibLxT460vS2H3tH0uTdcOxH/PtCpIJx1K/jXjnj7/gqP8AfBsP9qQ+CPFF5CJ44Vknt&#10;YI4iXbCtI28NGueNxXIJ5rWNao48i6jk4vVrY918L+DNT0bQrbSNSu4Jo9PtI7e28uOTckKKFVWa&#10;TliABlvlz1wOa5P4/wD7TX7O37LGm2+pfGz4gx6bNdSbbHTYYTcXMuMkkJE25R/tNgcjmvlv4nf8&#10;FSfjxqmqyWnwx0HS/CNjnYjSL9tmzj72+QhFH/AT9a878S/tLfstfFdbLxR8S/id4PPjHXttt4w0&#10;jVriJ2a8ijH+lZIKJFIgHUqAwIBNc0abh8aE7Su76s634xf8FpNQ8R2h0T9nPwN/ZW7zFk1TxGiX&#10;EjjkK8McZ2pjrli2PTvXwt8d/wBsfT7/AMTR+I/i38Q9V8Ya9MBbxx/bftVymOiqM4jXnoAK9S/b&#10;P+B37Pz/AA70TTvhr59r4k8beJrbS/D8XhfWtsM+9t8kjhSwMaoGOVxUnwJ/4JG/BDwp4turP4je&#10;O5tWs7jTpl0/WLdRa3FjdEcSSFtwlXqABj3xmvaovBez5zz5xxMp8q27nyn4R1v9qP8Aac1pdN+E&#10;+j3WjWavM97aaMC1/wCQASS2/AGV3e57Cvpr9lb/AIJIy6E2neM/jHdW9rpssM1zffaJh/aUbkEI&#10;DIWCR5Ugls8YwQK+mLPUPAP7O2j6Xovg/wALNrniXRdPj0u7utC0s2FrdQrHuWS5unkERCqVbDFn&#10;LnjBIFYOqePvDXxT8StN+0N4q1y88H/aA8fw98IzmM3Wz7ovL6UjKkjeY4kIOduf4jNbGwjpT+8q&#10;GBl8VR3LXw+0L4XfDjxba/Bz9mXwJqXjr4haTsslvYYTIlpHO4Mpu76JjHBHHgErjcDwB1r64+Cf&#10;7L174LSL4j/tI+LE1DxBY6tNe2NjbawX0PTYsFYQsdwF82VVLN5jEfM544FfPei/8FArDwf4UvPh&#10;5+yT8BtF+Hum6fqDw6sk0KzXTTADbLIq4ViUwwkcuWB7HIr5t/ag/wCChvhCzY/8NBftEvq1xbnf&#10;BocN/wDaWU+0EXyR9vvbcVw1Kk62jWvc7YOnRVoux+onxF/aM+BPwxLL4n8f6UtxtzHb2a+dctwM&#10;YjgLADHrge9eC/EL/gpjbOs+ifB/4ezyMflXUvEEwCs3qsCAk/i9fk34e/4KTaLqni7UvCHwB+Av&#10;irxR/aDp/Y1lNNjyrhyRKT5aswhPykKeFO7kA8d2/wCy/wD8FYPj14QvvEOs+NPDfw0sUcxrotjc&#10;ZutuORmDzGGOOrAnsKn6vy2cnYXtlJ6JyZ9T/EX/AIKZ/HC61jUPB/in4paD4MeC2FwraXNHZtPb&#10;HALs0jFlcN8pUEHBBAIr5M+Iv/BQf4B6XrckGh6lrXj7XpWyw0eKS4kkPXBlfrzz8uQMV1Pw8/4I&#10;e/ByKz0vx/8AGn4yeJPG95cMkuqQ2e2CIyclkaSQu5HTkgE8+vH1p4C+BHwT+Ad1/wAJt8GfhNou&#10;nWN5CILkafpqC4hXgZ3bS45xnqe9OpUwsUktX5BGOIe+h+dOn/ED/god8ddUuPih8FP2VG0TSlhN&#10;lNd6tCVEvOVdzKU3smeGVeM4r2jSf+CTXxN+KN1o/ij9sL9qPWtc0+SOOa58O+G7cRQRgjLRByQo&#10;2nglUPTj1r7E+IHxS+HXwb0//hJPij8RNF03w7dJlv7W1aOHd/uo/wAzHvtUEnsOK8A17/gp78Cv&#10;C+sTeHPgn4O8XfEywaby7M+GfD8xhWYnhFnkGD+AOPxqvrFeekY28yVSpxfvO5pfDz/gmb+xD8Dv&#10;EU2qD4J2mrWeoKI7LUNduPti278EcScDPrjPX2r32+i8LeBfC1vpXje7sdM8M28KwWlxdTpbw2qq&#10;MAIz4VUAxgA5A4rwCew/4KjfHieTQbLQfBPwY8PahmWeTULr+1NUgGP7qnarn02rg8HBBAraB/wT&#10;M8GeKdaksf20Pjb4w+KGqLKo0ZdUv2s9OgjHVBGrnc5OR1GBxg8YxlFf8vZmmkdIRsaXjn/gpZ+y&#10;98NNQn+Hsvji48d6pH+40/T/AAXZveyXLscLD5mAhPQcE9MjtWHd/FH/AIKI/tK2aeD/AIR/sp6f&#10;8O7FFaa18TfEfUQ9xAq4wFt0BYMemCh69q+jvA/wW+FHw98IW/w7+G3w70nwwulMX09tNsI0kV93&#10;DFyCzNxy2ea1LfVNRvJn07WA0Or2G0zXEi/LKOu4N06def8A60qVGL/dxu/Mrlk9ZSPkXTv2EP2k&#10;f2gUu7z9sP8AbX8SXWpadJ5NvoPgmT7Hax256kkqu4scDAUjjrXrXgT/AIJ7fsjfC+60jx38IfgX&#10;psmv6IPOS+17feT3Eqn5pXMh27vfA2k1a+Nv7Zv7K3w8tv7S8Q/HHw/b+JLCYxR2ukXg1C6uGUnM&#10;RgtyxBPT5iMdq898N/8ABQX4rfGnULqy/ZP/AGMfFevX1na+Zfal4muBpFjaM5AV/wB7gyAnkpkE&#10;ge1VKWKlHXRC/dp9z6i0TxDPrMbaloszRKcLeabNwICT0I7An247Vy/xQ+JPw0+DFhJ408UeLdL0&#10;PT2kU61Y6xqUcB7jKI3zE+mAcivnTXfgf/wVJ+J8M3j/AMU/tDeFPhza3rCLUND8D2JuJ47bPJ8z&#10;dhnxnHzflXbeAP8Agmt+xvousWPxC8T6D4g+JGold0moeNdbe8Ej9MmEqqqc5wp3AZxnscvZU46y&#10;ZfNUktEYniT/AIKk/s9eGtUm0T4MeGvFHxSjZcXUHhbRZJY7fPARpmUDn1ANY+peLP8Agp58TYrP&#10;Q/Cvww8JfCnw74gmD2t94o1Nb6906M8/NGv3WYgYXbwfSvpDwr4M8J/BHTJtK8B+FrHTvCmpTb5r&#10;XS7FLY28vdztAz9D0/Sr2u6rofhDw+3/AAnWuWMOgeXn7VfXkcMcaHo29yBjB5Ge2Riq54xfuRJc&#10;b/EzwXSv+CZll8TdNaH9tf8AaU8Y/EzUFUpY23246fptiSSd6RqSXU9s4wDjANepfBT9nz4I/s+6&#10;bZ+BPh78KNA0G6s2D6fqC6ekkl2w53vM6ljJxnORjtXmfjj/AIKffsl/Ci9uPA8PxB1Dxxd2p2ae&#10;vhWza+3OcDyDIB5bEnvkj8qj8QfGP9v79ouxtfDXwV/ZAt/h3ZyN51r4q+J2roJIFAH3LSPa4J7Z&#10;BJHbirlHEVNG7AvZx+FXPpC7F144v21GG5a2163bMdxEpPmKM9uc59D615b8Sf2vv2dvg9Y3mq/F&#10;P4x6DoWp6e23UtLXUFmuJJMdUii3Pk8ccd84ryPRP2Jf2pfjhNqMf7Vn7bniBtSik8u18N+A4/sF&#10;vJb9STIwByTnjB4x9K7LwZ/wTi/Y98D3em+K/h/8ErO78QaNcedLJ4oma9nupF5aSQucOSckcYHc&#10;Uo08PT0lK5XNUlHRWOF/4eLa98Xbq88R/sSfsqeK/GklrGy6tquoqmnaemRgcuT5jE/MBwcGq9p8&#10;Iv8AgpV8Yo7LXfib+0Jovw68J+IZQuueHfAsZe+tITn5POIOHIOCQ3GT1PFfWnh7UrCWwW48K2lv&#10;apG3lzaZHGsaxPzlWRQBg54YDI+lcT8V/jh8FP2crCTxV48+J2iaHpk0jC+0fUL6MXBfjBihBMjE&#10;Zydq4PXiqjWs+WnEnljpzM8x8C/8Euf2O/hL4tm8ReMfCF744TUFUWmqeNtR+3rbMeCdm1V5PUkG&#10;vf8ATPDegeHfDEPw/wBK0+1sdFsY9ulw6XEIY7YY4wFxxnBz1HfI5HzHcf8ABTnw3r8l1o37Mf7O&#10;Xjr4pabKwi+3WOlyWthFcE8K07ocDqSSAABT0+E//BTr4m6ta+Ffib8a/Cvwk8L6hmUw+GLc32oW&#10;yt0gE5+XdgjJDAfSiVKtLWpKwk4/ZifQHjrx34J8BxyaL8ZvFul6J8u+x1jWtSjtkuoxg8byCSMd&#10;hzXgHjX/AIKX/sv6fc29l8Ode1nxl4m+0tHpcPg7Q5Z5b1uV8sswVcEdxnI6e3S+HP8Aglj+zSsE&#10;0nxxutb+JXiRh8viHxhqUkgXkbVWFWKqCT2JBz2r2rQ/CfhHw1Z2Pg/SPBmj+H77RbXGmf2baQ24&#10;8tV2ZiIAOcHlc88561jagnp7w4+2l8WhjfsDft9ftSeP/jLa6bD+yVqfg3wbY701TV/FOqJDcRzM&#10;vCpAwBMZONw+bsRgjn9B/Gn7a/7Nnw20tG+IXjFdP1aSPf8A2D5bPdn5cnYAMOuRwwODkc5r4D1j&#10;xBb+FJrjxJqviGz0TVLeHzp5NQuI7e3u4+C2WkYDoPwz3rhfHP7ZX7CP7U40X4Fa/wDEzS9Y8WTX&#10;62/hG40rT5r6TTbpnA8uWSJcNbseCQxCk7uRxXi53hcdWwsqmCjaaWml0/I2jXdGO9z7S+If/BZ7&#10;9lrwboTajpHhfVrqVWA234S2Uk5yMgu24Y6Y7V5Un/Bd3T9YljXwx8O9Ot4bmYi3Ml0zyeXjjhgM&#10;t39K+VvFnw61fwZ4huvh1eeCtam1TSborJpKxrIX5LF1Y/wspyDjHccGsfxBDqV1pFjPqHguaxmh&#10;Rj9nexDNDz935cAN17nPXrX84Y7i/Pud0q8pQmm00uVW+TTfzRy/2jiI62PqbWv+CvXxF8cahcW3&#10;hj4jXVjb28iQskOnxxsWK5J3DJwBnOBxXk/if9qP4o+IfEGoa3qPxA8Sal8oaG5/thw6Y3YJUkA5&#10;x0AB9K8dvbyMD+1NM8Ny29ur5Z7iIBo1XAYZAzhmBxu544zmizk8aag8I8u1FvCD5nyuZJZGOd33&#10;QEwMjk9/wr5jGYvMMXNzq15Wts5/5WMZY+tONme8eGv2m/Elzbxy6D4x1rS7hDG8ckmoTxszAjhh&#10;klyCOByB3HNfUnwA/wCCnvjq1gXTvjV4NTXra3UbdatLqKC6PHP7pyN59+K/OnUIb2O6gs9ODR/a&#10;CGmTUd0m0D+JGVV2c11V6utTaXDd2ni5YTb4J86+/h6eWpUEjJJ4zjkZqctz7OeH8VGpg8S7S6Nu&#10;S/E0hiudfvEfs98OP2gfhB8Y7SOTwh4yhF1KuW02+/cXQyM42Pgk/TNZPxX/AGTfg38V7k6rrvhv&#10;7LqRX/kKaawguDn+8QMN/wACBr8hdG+KvxB0y7CXusxtbLGRG0UytLGwxyGUZXb7nqfwr6g+A3/B&#10;TD4m+G5I9J8VeJItVsobUA2euXKlpDkcRyg5ViPXOPSv1jKfFLB1rUs3pWf80dV81ujehWlzXpys&#10;el/Ej9iD4peDjNd/DzV7fxRZrkx2jYhvIxj3+SXHsQT6V5De6zrHhrVm8O+KtPn028i+Y2OpW7RO&#10;R6AHqPzHvX2D8Hv+CgH7M3xElt9Kv/EMfhfVLtd0NjrUiqJMnqJRlOfRiK9P8bfDT4ZfFvQFg8V+&#10;GtL1u2cboZpVWVVz3R8kj8DX6Bh4ZTm1P22BrKSfZ/h6nsUM4qU/dqq/mfnk15a6mgVoOG4+Ycce&#10;4pt1opm3Ok7SLuPDL0z7ivoT4pf8E9Y1n/tb4LeKJLHbnfo+sKZIP+ASKNyD2YEe9eD+MPCPxF+D&#10;t61h8SPCdxZq2BFfR/vLece0i5X8CQfauOvgsRQb5ke3h8bh63wyMVtPezlw4YDH3W+6fx96ijF2&#10;hZlGza2PNjwrDPfAPT+ddDYazp91brvkRlbBysijP+fTrUd/Y6fcM08RVZ2P93bjtgnnPBrl9Tr3&#10;MeG91EZaOXdvf70jfeGOvHvVhb9kDQXUG1v9zIPcnPrmoprUQyFnhkRugbleM9x0NNW1uI+ZJD82&#10;fLZU2k47E8ilYd0OksdJv0ja6TdJHny5cYIX0BUZH4mq1/4OgvT5sYjm7Zkj2v8Ag69T9eadbqIZ&#10;WO7bKpx5ZYDJP8PXBq0l06+WEfyxu+80eRxz68UwObbwlPAzRpDIrHgJOMjj0fv+NOXRfs2EnhlX&#10;b910Xdx2xiustUnZleedZg3qMA/rioXhW2R2j8tt4zs3D34ovbUzlvY4/UtR8OQ2VxY+KdbWNLpW&#10;g+y/Z/MmO5OXAA4GD1654618q/ELxVLb+GLzW9A1yHxLoOlw23zwwrb/AGWczPDDE0RkLFwHkbYc&#10;s2S7DnFezfG3xr468G+IG+w3lrqEqzQ/2bpNvthZg0iofPcEhY92cYIY9cHPHivi298J+NPCGqeO&#10;fF+v6Jpfh+XVYYbWS5DNDDeee7yMkcWHYk8GRslenevHqVo1cRaSJr1KlOK5HoJr/wAf/hB4T8by&#10;fFX4V+Ir/wAP6todnbWtto+m2qyNfwukbzox27YsMgYkfxN1zkD2PUfih4as9LOo+DNGmnv9Y1gT&#10;y3jaeWvYmfYTLKrbXjwUyGGeAO3NfNvxK8E+HLrUtH+H2meHvtT6wqlZ49USFoOMrKPlJmUq4EmB&#10;jABHU1zfw1/aE8aaBqej+EfGPxc+w2OkrBHcSr5lvMBFLlQrBSHK7HUZyzB/au76hUnQjKnL/hjC&#10;jjfY1+Wa3P0S8N+LDrdnatPbXVv50WYri5jYeftYqz8gYzwQDzipotUl1Ocn7Nm38yRJbjcBtkU4&#10;wPxyvsc+9fKtl+2X4q0fxjq3jrXTdy6Ul/by6XFJC6Wq2Sowmg/vJMPNEjMwwNikjBr1b4O/tOfD&#10;X4g6JZaH4d8N31vvvbk28EUy3KR264mN1JLu2srOzgbSefToOx0Z0YrqrLU19pRlUcE/ePW7jTY5&#10;13EBm3/8tF5/P/69UL7QPNxvhZF+v68Vc0/WBqERv0VZImc+XsXll7H059qsRXUTuPJk27sjZIDz&#10;WkfejcDl7nRrq2aRkTcG7L/UniqqtqNohj3l1C58vjt2+ldlJGoPmrFwwPzL2/CqM9lC6MDCrNjG&#10;6NcMAf8AD8KoVjFstYifak020KduxlPY9c//AFqsf8S+4T7RBGF3YLNEdwyBjJxUc+grIGCurknG&#10;1l2t/Oqb6bd2PBRo/L+X7pGfxHr9aBly68N2F5H5s3kuzfLtX73TvjtWPrHgCKUCS3t4/kX5gev5&#10;+v6Ve/tW7gIO1W2n7sa7iG/AVch1hHbcw3f7Mz9Px/8ArUve6AcdceGdY01spKwhz8qydfrn/PSm&#10;R6z4x0a2jSO4l+ytIF8qRd0ZOCTweB0ruFuLC4Z1lUx+Y3Ppn61FLoNvcBliRWj252Fuh9cjP8hQ&#10;Ty9jlbXxhZzJ5OpWpiUd7eP5Rnr8vYfQir8WuWdzaLbw3DeXuJCbup9cH2+tJrXw+RnWaCGSGQcq&#10;Q+4cjnpisK68K6hATJb3XmD7yLIp3NznOTS9nFk+9E622vzJ5iWt0jH+FPMC9+hyan+3SAKzxLHj&#10;Hy/56Vw01/rNlKItR3CNf9Ws4DYI9Tn9c1PH4m3SLHaQNDtxuWZy0Yz6HqBn60ezaKUrneQaxK2N&#10;kcnLAqHIOR+FaUN9ZtC0M9v99cllx1zXAvr2oWbCZVyGU7XhmV1xj1H9avW/jYQRtBfR/eGVZJMb&#10;cY5PUUcumo+ZHTS6ZbTxySWcXzbvmxxu7Ac8Vi6l4NtpePLCyM2NyqFYd+3WnWXiHS79d1pKhDZD&#10;Luyc++DxWguqXCQpvnSSJmzt39fcZP8AKqi3HYZytx4FvLGdp7WX6rMnlnnv15q1oHj/AOI3w61W&#10;PWvDet32n3EHK3FlM8TDj1U4P45FdJ9qR/kuoRg91bO7g89fXtUNzaBncw3G3cFOBnGPoe/BrSNS&#10;UbNEypwluj1T4b/8FLfiZozQp48tLDXrcN+8FzF9nmP0lTIPbqv419EfDj9uP4DeN7yK0PiC78PX&#10;bcKuqLtiz/12QsmP97FfBGq+EI5g3m2sak53NGMfjjoT+dZ3/CO32nR/6FOd5Hy7cqw/A8H9K7Ke&#10;Y1qem5w1Mvo1Olj9b9G8dyXliup2eqW+o2rcrdWsoZW+jqSpNben+OLG6HlzTqnGdsmP58ivyP8A&#10;BHxk+J3wp1N7vwp4ov8AScvytlMyI/8AvIflP1IPFe9/Cz/go94x0WQ2nxR8NWuuQsP+P6xX7Ncp&#10;x/EMFH+oC16lHNlZJnl1spe6PuPxx8JvhN8WrJrL4i+D9P1i3ZkeKO7t0kWN1OVdTjcpB5BBFeHf&#10;Fr/gl78JvHWvN438I+IdQs9U8sqINUuGvLVxnIXaxDIAfRulXfhR+2N8CPiFcLBpHjePRb6VsfYd&#10;ZlFq0nPYk+Wx9t2favXrPxz9i/4+p43VvmSSOUKWHbHUN+FY47K8hzqm44qjGV+uzONrGYV2g38z&#10;4N+IP/BM74q+B7y61JI7pbEwtJJfeF79pACM/wDLvIN4GOwJr531D9l3xIQtna3mrXD6hIyR7YSt&#10;wME8yQtgkEDdwAPQ1+yWk+OtN1LeFdolxy1wu3c3bA9vf1qDxN8Nfhn8SvIm8WaDa3NzbvvtbySM&#10;CWE+quMEfgQK/P8AMvCTLcS3PLqzh5PUr65SlL9/Tt5o/IPS/wBj7VIIbrw1qN/cR280ClrqaxWN&#10;5G35O5eWVQfUAe9cV8S/hda+GLpLC18fWtzNHD9nuGwWLHPK442qee/8P0r9bPiX+xf4e8ZCW50/&#10;xVcNI9t5UclxLtuIfmBHlzqNwAx91g/NfJ3x7/4J5fEzwxZXGp+Ft08W4NNc30IuZCoBy2+EBsHd&#10;khk7da/Ms58PuLsnr8/Lzw7rX8DujTy/EU+WjJX89z4utNIvNW1m3hvPFFv5lwokiisrTYUUcAbs&#10;nnaMA9q6w/DzQtJsZNa8S+fd6eYm+2RtJJG+3P8Ayy+TaXHGCT19K6a1/Yu+MhmjuLVYY/LZmW7t&#10;YyEdeRxKB8o9jz7Vy+u6H8Rfh/qzp4kXVLa437oZE2iGV923GATuPsQDjnFfEYmnjKNZc3u23TVt&#10;fuCEa2FleUdDJGk+ItGkkLeGpLfQ7yR5QuvTtPIxGMcAKARxt5K+uTxWLrvw3+Hfh7SLrXNatILX&#10;Up989w66hGqmMtwyRFs5ZRjqT6DtXRv8aPij4r1p9LhjtNSgnj/fRx6U5lIz0dxhOoBBIwODVLTP&#10;Aev/ANsXGo+IPAUayyN56nVsLHLLuxh3Y4PU4xjk9K9LBU61bEfvZqKdr2dvzOiny4qpv962MTSv&#10;Beg+OfCkniP4d+AEsZpJvKttQvLdCoZV5kLOSzcEdABzW7P8DfiV8N/CUni7xh4rtWt45o5bJjGP&#10;MERzkkLlRgc4Ndr4c1nXdNf+1X8INYwyktfGy1W2mHzEhiDuJVAPRenpS31lb/EK4TTvEFzfJpmo&#10;SCT7HJbxvbXK4wV80yBvfjPuK9jH5dTpRSpVFNN3d3d28n0PUjl2EqRuviPLG/aU8PeGZ7fR/EOn&#10;PLeSY8mHzUae4DEhX9ozk/UenWu/vPi54H8bWNjZ/ZbaFoY96/YIy027bgoMKfqTyBjmt7wb4Sud&#10;F8fHWda0nSv7Mlj8qFGaIq+CojXavzjaM5xgAnr2rW8VfCT9mDxl4hvvE3iHwpFol1Cyx3S2t8mH&#10;YADKhCQBj+8MmvJnk+DqQjOMXHzve/y6BQwOKjBuMk156HA+NdN+E3i1Zp7uWzvJreFUT7ZGG8lj&#10;jAzkLnHXgYNeZa9a6H4a1G3ufCmsWcd15pV0FwP3rHtnOCAB068jFe7eMfh58ILHQ5vCHguDTbm3&#10;ac3UV5YxiUQsy/M2cthwMKcrjnoK5K98E+BPC2nyXdho9peGxj8yNtQ0tkSGMqSVjO1WkZiCSQMA&#10;c9q56VD6qmuaUo7W0t+Zz4rL5V481rHmfimebULKO11z4eQ3u6MSteQzK0anr9wgbe3PfHWoZr6C&#10;7tZNM0ex8iP7rXF3I0TsxGNo3Z/IADb3rtNP8fRWmnfYW8Px2Nvq0iyRwbRI0sKclipO5SSQBuA7&#10;8GtDSdF8G69PNqelR2sk82WtdPhRmkGcDJLfdIP8Ixx3qvbOnHllCyWq10+67/A4Y4GMtISucfL4&#10;Z8e6PbWtxN4ct7i1DFZLi1mimwScYUbs7sdSR+VbOhfFLxr8CfEsmv8Awn8R6x4b1O2twq28Gr+X&#10;vjUZyyKQGAznkMO3Oa0bb9n27l8YS3k/jrUNL3w7pbeztzZ26Z6GWduJR3wGBJPUVvWOg/FP4e2j&#10;alpMzarH5Ugm1KxvBMsqqc7fmJOQo+4CRjrXbGpUw8YVqcv/AAFtfqbRymvGLb0/E0fhV/wXD/aF&#10;8AeIY2+Jvhuz8ZaPNcbVa6sxaXSqW6LcphCf95RX2j8HP+CsH7JvxXeO38RapqHge6dlRo/E0S+S&#10;0h/hWaJmGPdwOoxX52eLvCmm/E6SW8WWz8Nxt+9kg1JR5kmAQXERbjPBHB69awrr4J6L4202C3tb&#10;bF1Gp+1Xlvc+WbqM53H522r6/dJr7HA8f4rCxjGd7LdP3rfPQ4/quIjJpq5+3vh/XPC/jXTv7Z8F&#10;+JrDWLTGRdaVeJcLjHrGTg/XFWfsfzFmVunzV+NfgjT/ABV+y4X8a+Fvi3daW1vZ70h0/VGjmlGf&#10;lz5Z2y8ZABJJ9ulfRHwc/wCConx78L6GuteLfFfh/wAaWUkJe3sb5Ps2ocMN3zxdhux86A19tlfi&#10;FleMfLUhKPmlp/wClha1ttT9Era2VpNsjMy/w7lqY6XGn+qQpk8/NXzP8Ev+CsfwA+LmrQ+F9T8G&#10;+KPD+qzTRwCNNNbUYRK+cKWtPMdAT0MiLn9a+pNCtpL1TOUk+U9blGj/APHW+b8wK/RsJKjiqanS&#10;d0zz6zqUZWmimkIZRJFEzMvDY7fWpLCVb+TybeATttO5ox8q/V/u/rWtLplpcQtBeQ/ae2xuEHtt&#10;7/jTlX7LbraxwpHEq4WOJQqgfQdK9KGGjHc5ZVubRGbLolvyl3fkQsuGtbMbc+xk6/lj6ms268Ae&#10;FL26W9t/C2nxSQ/6mRUIkB65LDDZ/HmtyeOE7Thl+lRxRyLuaF2/GnKnSenKSqlTS72PKvjZ+yL8&#10;JvjxbzW/xC8L6fqMdxBHFNHqViJGKxuJI0E6FZVQOAxXcw9jXyV+05/wQ8+DvxAsb7xD8O3uNB1u&#10;aDWLiG4ZG1CH7ff43zuylJwqAYVQGxk1+iEccgO9u9OijtohgZJPOWbJrP6taXNFtPudUcdWjG0v&#10;eXmfgD8f/wDg37+O2j6pLc6H4N0fxFYfboUgm07Ml1Bp9rak8oQk6vLKMlVB5IGcAGvlXXv2UP2z&#10;P2agNH0m717TLq40NIDpeo25miibV5GV7ZUlAdHKBSxUOR82Tgg1/VRe6dp+phTqFlDMy/6t5Iwx&#10;X6HtXJ+P/g54I+I+kNpmvabbybWDRJqGnx3UfHQ7X+YY7FWBFbyq4l0+WaUiqdfCya5ouPmj+Z/w&#10;R+3XrXgHxVYf8L0+Gl1Jb2fiS0uWm0GMeTLa6RaG3hi8uTa6xrcDee3zN3ArtPBPxm+HPxa8IWvh&#10;LwB4m0b/AISPUfB0ehTW93MYJ/7R1zVXkvJFSTlhHEm0kcYcV+xPxr/4Il/snfGbRmttV+GkGnzj&#10;TWsornw/qBjCRNP5zARTIQm5+SUYHBIzzmviD9or/g2R1C9uLzxF8MfGtrPfG8uLqO1voWtGl/dK&#10;ltbxs8hARCNxcSFiT0Nc8Y4eso+1g4227I6IRjdqlO689H8jwXxDo3hs+KZdXv7pp7Cbxpc6g5VN&#10;+NF8N6cUt3BXjY1wCgYcZPrXO6bKmleA2t4Lbbq0ng1bW8uJpFLJrHiG5LFgpGQ626IDj+FienNc&#10;x8W/+Cc3/BTj9k6xfwtoGneJLrTrjRV0VYXUXcFxDNIZp1VSS9vbgjliBkqcn5gK8Y8S/tI/GGXX&#10;rXRPjF8OZEbUfE0mqR3OlM1sZ3t7NrS2wjDiGJwGB3HIUgdc1Mcvq1KPJzpu91Ly7WMcRzU4+9Fr&#10;0109TsvgTqtk/wC2X48+Png/ULvw/p3w50W9vNEn0fEEkU0afZbRQyggMXwT/e2t619J+Bv2h/2t&#10;fhsLv4PJe6b4ntE0zSfh3Gl2pEkRvJReahFFIvyvkBld26DqBmvkP9mf4h+HPhh4Hu4/iL4E1ltJ&#10;8WePLCS6121g86KSzsGM88GEy2dxXJIIA5PQ17p8Pf2jvDfj7w8vjHw/4n0y6vtPs9e8W3luLgR3&#10;H9qXz/ZLeFVzneqtnGDjrU4h/vF7SN9km9k++gqTcLJP5dfmfZvgH/gqX8HvEnxFj8U/Gz4c6l4f&#10;sbvx9eeMbu7htzd27WOh2f2fTIYzF8xxOqkuyqme+Dx6B4N/aA+F9z4MhfwF8SNG1bV9L+GM3k/Z&#10;rwO7eKPFN6S6KiksSgf5wBlM+lfAusfDR9KjvvBTavLbTP8A8I/4DtlmkZVAdUudTfcP4QSwb0HX&#10;pzkeHtL8G+LtYj8byR2tot14j1bxVDfqTC8Gk6Wgt7eNJlYFAW+bjB+SplGNRNRdnFq7XwtfM1VR&#10;xle3+Z+p/jfRPD3jnW774b6CAun61400X4b280nyq2jaBbfadXccfdEyPGeQGHI5rk7H4iXsV9pf&#10;xn1tZvsU154p+MGsRyQ7gILYnTPD1v6AmMKydA6g9xx8CJ8cv2hv2e/Cdv8A8IL+0dI03h7wGsRg&#10;1bZeKmq+IZ/NuY4Sx3JJtL7pMswwegJr1XRv+CrXhmK/1P4b/HD4YW8ljeeItA8JrqHhO4WW3XQt&#10;CUS3SqjYdxJLlsjCgMRyV50hRp1pTjS96LWq/UupiIxiudWPqTXvA/jfRfBVz4Q03Ud3iTw38MtP&#10;8L6ZMwKn/hJ/Fd0Z7yUFsEOkJAyf4SVJ+UVuaR4O0vX/ABLq3w1S1jl0XxF8QtF8AWrRoyxL4a8N&#10;2gvdQkU54je5Mik9MkoxzXkfww/4KYfso+M9bt/jJd/EaOGZPEHiX4oeJNL1tZIWD28IsdEskZl2&#10;yN5Y3bU3DIypyMHo/h1+0N8KviD4Fh0L4UfEDSte8Q+H/hfHolh9hk85ZvE3inUD9oVSpG+SGLJf&#10;qdp9RXNKFajUpxb22fbyuaRqRqRck9DsdMgsdS1rQ/jVqStJDNrXiT4x61CqhVa2soTpui22T0UH&#10;bKg9iuMHNZ8Olar4K8A3Flq8S3GteCvhCsZ82Dcw8VeLL5QWUEH96qNt5G4K+CRmt3xFpNy/i3VP&#10;gvYLbjS/E/jDw78LfDtxFMDHFoei2aatqtwecEMPNibkZztPzIRWcPEUPiXXtH+N15a7tG1jxt4i&#10;+K3iC3Vtv/Ej0W3aw0mIjo6tKYmHBDAhhyuayjUl7OU1Z9Wk9X5mkW3JLf8ArqfD/wC1D+z98HvD&#10;n/BUjT/gh8Kvh/ouk6F4A0OGK/bT7Ly5Ly5sLbEs0rA/vWaef7zZOVNd1qHh2CO4XUo2+bq3zYAB&#10;OeMfdPPoelch+z/rc/xU+OHjL44atK2oXUemQaVdXsh3k6lcO95etuzhvmdEJ77K9R1DTVupIQmx&#10;WMiqrbcLknn8Op5rojJyjFve3XcwpqV22fFf/BRT9t34ufs+fEvR/hb8NvGDWMf9hC51wWmBJJLL&#10;narOvzDCehFc/wD8Eyf24/CPwV+LHiz4t+IYtQvPEF74fVLXxBqV59o/s5g4L3GMFyecBF7dTXzn&#10;+254+X4jftReOfEn2lbiA6tJa20i8jy4iUUD2wK9E/Y5/Yhs/wBoz4f6dqMiTafqfibx5Domlag0&#10;jJDDbpGZbiQgffAAGew70Z9HAxyOUcVNwjJKPMt9ddPx+48518TKu4we2p+kXj341fD/AOO/ijQ7&#10;n4taLqXiW1n0qS6m+x6glvqc9w6r5bSQyYWNVTbtAY9jjsfPfjh+yz+z94wurjxZ8FJZPDsliqRx&#10;6b4qupLdr+5kKlUVSACFbIYg7T1OOteHaR8DPjR4H8M3HxD8E/tGCEaDpd9rcn/CSaV9qURpJ9kh&#10;hRwd+ZABtyABgEGszUvjL+2p8DNHvvDnj/4PavqVpoOhWdjqF3p0jX9rFqGofv7aR852ytEcCNcn&#10;j3r8rwWTS9n/AMJ2JU2r6SbT310dr9L27nXHNMRF2qxujtfiRY/Eb9lnxc+teMnF/wDaIbi9i0XR&#10;bxLqKzZUEUcrtGx+VmBGDggV6v8ADWxl1f4Tad8bPFdjqn9j3dqYdM/svP2q2uZYpANqyZym5Xyx&#10;4O44PFeUeDv2vP2a/G/nWT+Em0TxRcava6RYaZdzNaXDxhN95cXXmDZt8wEBcrtx+FfQejfti6f4&#10;x8LaFolv4q0HR7W+huU0XS9UUpAkFvlBdtOv7sYw+E7k9fmrLESxGEp/7Zh5c6fxJb27eXmexh8d&#10;TltKy7HnfwW03SvC9xpGu/FP47+JPDt9pFwuraVJPb7bO0jR9wFyYkYSyMnTJ/iHTFfpz+z5rGg/&#10;GDTvDGseG9F8Ptof9nN/ZsaqU+3xyttnuCAoPIYMP4h34r83PFnwT8R/H34eN8F5ysM19cDWND1h&#10;bcK2qWEUe0xwYbJjXJc7h8wGRX3r/wAE/fhX4I+Dvwp8G3Pj74tafca5YzqlgYLrEd1EqSKq4JAT&#10;YJCpHT92PXj0cszTBYmUeaaUm7pPt/XRm1StCabjqrfifRt54F8c63c2fhfw78QNe0fQbjTUiuls&#10;bza0MhcqNoK5xsUhs8Hj3zufAHwp44+F2kN4U8UeLbrWIkaRo7y4AVmlzyVAwqqRk7R3NdRYeIdD&#10;vrWPWNF1iyuI5FyJ4byORSuM4G0/lRL4m0W400amJ4pLb5mWWQnaf9oAD/PevtIewpy5+ZL8jzea&#10;Uo2a3LOp+EvBOsX0evap4bs7i+aMKt1JaqJgnXbuHJX29KwdW+AXw51qVroyX0TBW/d/aneJyxzt&#10;ZD1XP8OQKu6D448N+JdVjtfDt3a3SrlPMgulcK2eV68H2rYW/RWaIiRZCxK7h09q2oYqhiU3Tkn0&#10;0ZjKjODXMjx3XP2V/FKTRat4d8S6XdXVm5NnJJDNbSMpGGUkSENkcDOQOaZ4o+GvivTlhj1b4fXW&#10;sNb2p8lY5xcQiUArGFVupC9S2MmvaJNU0yK3abULny2hTDbu30+tUU8Z+GLmeXT/AO37SCe1i82S&#10;3+0L5wXtJjPI47ZqpOGlmVrJao+O/wBrXxZ4r8LfC7XNVsNE1lb23lUCxgjZp1BjUu6KEP3cE9Qu&#10;U7mvxg0rxh+2p4G+Ktn4r8KfD7xg9lcalJNZD+yZM3bS4BkAdSpZgF3H+IYHSv6cVl0bxPb/AGiO&#10;S1vbeRNpkZRIWHdSSMgYJ496wLv4Q/D270VtEg01bG3Ukr/ZaiFh97p8pGCGOeP6V588vjUxMqkk&#10;pJq1n0Cp7CpTSd1bsfgx+19qPjE+F9I1L4ofCtvB99DYtJb6XeXUBuZ/OCjzGVCQVyHyDg4I9DXA&#10;fsja9Yz6vZ2Gnara+Hre11aJta1W6jae3kbeXVNqqSCQo+7zx16V+yn7SH/BIP8AZ8/aK1W31jVw&#10;rzQQrHC10xWSJVHCiVG5Bz0Knocda8O0H/g30+EnhTVoL6+1rXTp0Ua3Cx6DrHk3FxdGQlkLMBmJ&#10;VIwWG8kA5xxXg4fJatFSi00r3Vv+HM6+H5qyqRn/AJnzx+2b+2/rMfj/AML2Xw82Ws9vYo1x9i3e&#10;UzcP5CsCsgTAJOBkHrz19V/ZZ+P3jb4uW9jrfjqx0641aaEXn9m3FnNHFbKgJDEyFk85vLGGA7gn&#10;kVx3/BQ79jH4raXpcfgj9nH4E65qmpWe4x6hqekH7TIcMSy3KlUc7QBtAyRnqa5b9iP4c/8ABSQ6&#10;PafDW58N6h4R0PT7hRq2u3mnr9ui80g7vMlIXaAvHGQOOc1jQweOqRqSWiV73evqkacs6eKXax3P&#10;jz/gqXqvgTxknw/8aWerQPbeJlRrfUIWVobbeAsUuCFyGJ5yMBV4FfY3w3/ax8JeLrqHw5qniDw/&#10;Dq93psV8LGz1TzZI4G+55nGASMAYJAPWvyO/bu+Enir4EePrpdZ+I8PjC41++aeS4SZmlDA/8tC3&#10;BOecjj0r2T9gz4u/sY+GNPuvGfxA1eG08RfYfLubFpGaSYrsBiWMofnLAlWUjIbtxXm4FRrRVTWU&#10;ddV3X5HRHHYininSbP1G0/xJ4ZuY11HX9Pt9JlkuPK2yX0bebISejK23joemK1nsLGItdaVqnmi4&#10;m58m5VyeMZGD0+uK/Jr9pf8Aa4+Jlz+0NpV54X17+z7ayt7i2/4R28uGjNyGk5ySNrlztbcozn8a&#10;90+Gv7Z2veEfhK03iLwnNZXVnNCyzXWoRsrIAMxLIMYQOu5mb5vmwFrP61hpPR2urq+7s7bHqQzK&#10;PtHCW6PvS3e6jGfndVAT5cHb/wDWqlqOneHtS06TT/E+nx3kM0nzDy+I8FTjpkfUV83fBr/gob4U&#10;8WeLr3S73XFuFuI4zZ2N5YyWf2Rv42Lqrb49uG3kAYI5PNe66D8dvhh42tri20u8tNY1G3kMFxb6&#10;LIJojIoH3JcgOORlgTg8HBFFGSxEW6fQ7KeNoTWjNXT/AAJZXIlHhDxTcWcKwiG1h80vGqkkkKj5&#10;H5belaNno3jvSf8ATL6XT7qby0WD+zGe3kAHUdSpJ68MBx3qlo/jrwTc3S+CrrWbO01OC3WX7LLc&#10;xrJIhySyDdk4JANdAI/NlW6tdTeT7LuCnO7ORnjB5OB2966KMo9GaSlzSfK0x1l8XNfsbz7Fqq3A&#10;drxYkj1KxOyKPbuZjImV5x3YnJFTa54c+DfxOWOTxX8N7WQySkRX1ntYjH8RddrflVGebxBqXh24&#10;vNI01Y72VRhVl2sORliDjJC54I9qa2i+GLrW/wC0rG6ms7iOMLJGmYGfP8RKYHQHjH41t7RSdqiT&#10;XmiY88ZXpuz8jnfHX7Hngrxxof8AZnhP4n3lmjSM1tDcNvIbay/x/MQMn1rwf4mf8E6Jbm5k1nxv&#10;8DvDvjiBbVLaPULW4dbuKFeoj5UKTknAz+NfRlxq/imXTv7X8Nq99btG0MdrqSqrdSu8Sod3IGRl&#10;CMd62IvGWqaD5TR2l1CsUKpGLTF1HGO5KrlgB6lePWuOWW4GpiVWp3hNbNHqQzbMo0XSqtTi90+p&#10;8V/BX9jH9m74C67rnifw7oV9oOoaxpP9nta6wxj+zQ7g0gjYou4vgA8n8c0v/BQHTPFnxP8A2UrH&#10;4Lfs3rc6hJcSRxaklrtB2cBhh2DFR7DsK+4pPGXhHxbBNZ+I9A03VrbzBHGvG9mI5LK2dw/KsOw/&#10;Zr+AmveILfV9I8PzWLWF4s7W9uxWOZlYHaUGQB26ivosqzDPKOJhBVVUV1vvZHnYyGR1qcqtSk6c&#10;rdNjT/ZS+Cln+z9+zX4N+DNgdp0HQ4YLhsY3Tkb5D9S7Gu3uIgj7XHT0qy8oSbLqfm5OKr3eMeYD&#10;+Br9LlJzbkz88jFLRGebqysYJtT1C68u3s4nnuJCfuRqNzHHsBX4j/tpftAReP8A4q+NPjtezyfY&#10;7i6mmtQ2dwt4zthX2z8vHqTX6i/8FG/jFB8HP2VtaitLwQ6p4oYaRpmG+YeZzK/0CDBP+0K/Bj9t&#10;74kR6P4LtfAlmVWbU7j5mV+sK+ox3OPyrgrSbTSPSwkeSjzdzwFr6/8AEGtXvibVCzSapeNIzN1K&#10;7sk/n/KrGoXF3pcc0tzBtKx4t9uMkk4FTfCnwrL8RvEw8K6fqK20cdvsW6dSypjucerGuk8Rfs9/&#10;EzT9es9J0ixj1mGH/SJptPYswxyMofmHrXbg4Rpxs3qzzcZKVSrotEW/BMb2ul2egTu3krH5kmHw&#10;QTzz0zye/pXvf7NnhBp7ixnsYJftWt6hFbx8jcIN3Ix0xty2a8B0GK/PiCPQtUs7iGS4ulhkjkXY&#10;ypn5z83tn8cV96fsY+Dori6vvHV3GBp2h28en6WGUHfcFOSD3CpxkY5NeHxhmn9i5JVxF7aaer0R&#10;6PDuXzzTNKVG2719EeqfFDxPZ/B/4Z654utljW7+wpaaZGuMeYw2Jx/vEk/7tfCPjjWrvX7SbXrY&#10;zQww4tNPSRCzM7AAucD7zdeB3+te2f8ABQv4qztqWgfCLQrmRppCL68jXOS3IQfXGT+NeT+AvBOo&#10;+NfiN4W+FNjHcM0l5HNfE8Z3EfqEGfYkV8B4V5bWjhZZhWXv1ZN3e9r6fefdcfZlT+sQwNL4aaW3&#10;fqdR4V/YK8cav4X03VT4YZvtVhDLl4uTuQHnnrzRX6leGf2bNbTw3p6Q63CqrYwhVawbIGwcf6yi&#10;v3D2cu6Pyr20e7PwA0bwF4U0qD+2I7JLi6Zv3lxJmXdt9ADtA+hrQ1bwpp+uMmn+GooZrhoY2keW&#10;UxlCBkBS+FxjHAz161zuh/D3xdq2oyzOdRZbdW/4l+lsm3aoz1yQSfTqe2a6jwZr13qMttpcvhC4&#10;j2qTP50qxuCGON5OOn681+fYh1It1Iz5mvPY+oo8rai1YwvD/wALJDqtrFJ4WvJJnmPmSD5t5BJY&#10;7dpO0eo4Fdlo/glPhzql9J/YE9xeG2ZY7nSVilJO77r5JO3GPT0rQ8Qav428IeMpI/Cd9Cv2G3Xc&#10;zFXBUrgEg926kEZGa7DRbXVvFGmWOqa1qWm6fcrDvuJIwIpQp5zmVwrcHHyk9K8zEY7ESs5O6ejS&#10;Z3UsPSWkVZo8U0rU9Q8QTXap4HkWNpCLjdCF3uDxkDHGfSvWfhhoviDRPD11cQadpNs0jKkjXSzf&#10;aPLI4VSoKFSRyB2646118vjaw+HssOq6jqeh6isI8qzi1G3mjy5ABLMvDNg/eGeQMUzVvCvjP4qW&#10;z3WnXcemGa4ULPfX8YjjYnbmPnLEcjaoY9MiuWtjPa25o8sfW50Rw0aLvF3fpY808M6T4r1DXNSt&#10;pLK41yeaMFVmukRbYg9QOj8dFOTxjrXo1zYX62Ec2qw3hW3kAjttXuhbAqq5IW33eYclepABr0j4&#10;HeBPhD+z34Ri8UaBo+u32rTTSQ6nq11Dve6mzj1PlxA9MDJ7muS8Z698QPiOr+QYZLGObFxfERrN&#10;I2eAxcqyqCQAMAEc88159XFRxOI9xe6tLvS/ov16nVGh9XhdvV9v1M/wdZfEzxZY/YtFmkaNf3bW&#10;en2e+aQ5HCkjavByW6AdTWt4k+HGq6E9rY3aQxRw3+brT9V1ZLiRxj5owECtIeQdvIx0OBmq/h2x&#10;17wdptvd2niuO2tYZCs0djdpMbiUc7TschTnoT8uevpVPVvGnwtm1C88R2eg+S15cM9uuqNJdajO&#10;/RifL+4W9EwoX+IVzzWJlUcY/D5dzKtGo4pLR+ex2Xw9+IPw90fxHfWaeCdXMEah7i+bFjaQEDaD&#10;lgu4lemM+wrc8WfGGwt/DkekeCfDGkyNqkbKZNPzLdRhG5aRSrYDLjGSp64zXC6v4x1zUba1ggtv&#10;Lhup9jaFdaQ8cUicjyn3kKq575444zVW/wDhBrkWv6lNZ+JdBs7y4ZRZWtrI8jWMeOcAYwRkqFbD&#10;Hqa4amCw8sRGpVk1a2l9/NkRjWjJRTb+R2/wy8W/DqxVfEHiS6utUmWykaS1s9PG9G/g2ysweVgp&#10;wVVRjpzjjr/A9voPxZs7PSNTe30XRI9WlFrY3zMsTSOgEXm+ZjDMQcANtyw3Y7+deHfC918NbddN&#10;8RXkOtXTORdSRwRB1QoAoPLAKCP4SM5ru9b0zTNP0vS9a1XVbe3SZomltV1BGhjZMc+X2IGMjGM4&#10;xWWOo05e6pPV7rt1sdFaNf2dk7H0p/wS81P/AIJgzwfEi/8A2jPA+rW+peGdbttNks/GGkzXSxyK&#10;ZP3UEVrG25i6E7dp4C4JFfbvhj9ub9n/AMEmTRf2X/2LPFV0oRmh1STwrF4es5OOGEt8IndTxnCl&#10;sdq/PD4FfHPwb8Gv2qLD41Ral5nhv4kvB4Y8decuPsusQgfY9ROeAkqyBN44LB8dK/QC8sY/MdXX&#10;aRkdSSefXuPpX7ZkccDSy+nKhC90tW/8tT4XGSq1KnvvbQwLT9p7/gof47mutU8e+KvCXgPS/tRW&#10;y0vwjp66hdGPHAe4nJRW55Aj7elcR8QPhPd/Gjdb/HD4k+MPGNrNzcaf4g8SSGyYf3TDF5ceP9kh&#10;sV61pHlzxyadcwKyzR7Au4fuz1B9v59q566hksbswXRKunO0AdPqOP617McTUv29NDl5YR1SMP4W&#10;/Aj4cfDDwZdaJ8J/BOn6HH532h4tMh8oSnAB49cAY+nvVyG0tlP75OW+8qZ5+p5/MkVu6LqQhuVk&#10;kVgqNnBXrz/h61Hr2m/2fel7WBFhuP3kLbgRyeQO2frXPeTl7zv6lOcpNMuaFFp135ml3SKI5h8p&#10;44bsc9/oKyDZPa3M0YhZVj+RnkJGT6jOGI+gAqza6gu/y1Xc3Rc5wfb1P4cVoeIIVvrOPVoLbcyK&#10;EmVTt4xwSBWduWpcJEfh66WzuFaCLcvSR5GAXb9Pur16cmoPENiukaqs1nCQk2ZIct8q56j2waqx&#10;O+f38jMq8fM+Avv12j9TWnBd/wDCQaa2hWSyR+W26K5XK5YD7q5BJB6E9PSq+GVwM2xvo7aVZXk3&#10;O7ZWL0P+71/E1o+LoorzT/8AhJHhMjqojmht1MhbI4bA4J/Qd6w0RoovIMYU8g7uue+Rnc38q1fD&#10;d3cpeKkzA712eWdmQp7cnao/WiUlzXQe71MyzN5JMqzSNbxhct+8BO30L52g+wya6HSkj13Q30iA&#10;+W7Za2kbK4cD3559TWPrWkS6Hq7wXMjTZw1rsw67PQY+UYz3q1pd9cW9xHJhtobLYBPP1705e9Hm&#10;QGalndoJI5LdYWSbB8wfMCP9k/M3fkgD610Xh+4+zvkIrcbXd2UfL9eg+g5p2v2EF5F/bUZVpQAl&#10;xB3x2YgdPp3rPafG1nf7qncqgZA+vQfzpL3o6FRsO12wbSL5BaOn2eX54tjYCD+7ycj+Zqr/AGiY&#10;iyoWbzG4QIx/8dPJ+p4rcgsbfX9Lk0ueNYm+Z7aTkN5mOPUk9s9AK5lHmSWS28toPLfbJvB+8OMc&#10;jLd/aiHmTLyOjcTa9p2zzlN3bruTf/Gv90nIXPoBWa0jQTobmRFGD92QHJHbOcfgtM02ZkbfbSSb&#10;1bPmbh8p6dei1ev9Hispl1aDa63B5b0boTzwB05FVHzF0LGkSlI/Il8tYZARJHgcA9TjPynA6tVG&#10;90+fTL77EJvNj/5d5o8YZT6c4yD1zxSi5SBd7xrw2F3jj8urfyrSWN/GWmf2VeFY2hUtb785Y+jB&#10;fur7E5qZaSErlLT75YbvfFIX2qA7LIMA57tn9FrZ1GBNT0ldUkcfaIfl8rhPMjPZe/HrWFb+fCot&#10;hDtaNsNuQZH+6vRfqa0dN1aOxuPO3LJJ/wAtf7ufRm7j2FS421KIYlzEysNqYyFC4B+gz81a2nXk&#10;Yi+w3FpvhlXFwm4ZYeh5wnr+FZ+t2f2CVb5XPkXTZXbhdrdxk8qtQJctOpMbqsYP0U89cdWNV8Wp&#10;PvBq2lTabdLDCu+Lb+4mKg5XPRRgAYz1ogu2EjFMsWHzFZQFHqC/r7CtJYYfEVs2lXNw/mbd0DSH&#10;+LHcAjC1zbSyRXjW0zuskDFdhwen91R29zU6N2C5uzM2sWwZ4Va9hwLaZdqcf3AOTj1JrJtobi7W&#10;4ivZ44YbdWe481gkUCKCWdiSCQMEk8Cm2V9cvcIluzOzH94I25b6t2+gr4U/4LPftxy/DrwnN+zL&#10;8OfE8Nr4i1jB8UmzlLPDa/wwPKCQjHklV7EA1pTpyqS5UTKpyRueA/8ABWr/AIKQQfHXxXN8B/gv&#10;qHkeCdFuNuoXlv8AK2sXSHBkJ/55LjCr3696/NHxrfw+PvGFr4G0DWLOx+0XAS6vr6+WC2T/AGnZ&#10;iFUAevX61a+KXxHn0sSaPYxzR3jjDtIPup7Hv06133/BPX9hHXP2vPGN5rHiK2u4vC+kxmS+uYlI&#10;N1L1EKt6nuewr14xp4em3ey7nH71adlud/8Asn+MP2Kf2KfiNa+O9c8Uah8SvElnG3lzeGdNk+yW&#10;bEYKq0qAO/owyo9TX0+f2zP2sPiRrEXxZ/Zy/YZ1GPT2jIXUvFmsR2aXJ6AqjFN49cE17p8B/gZ8&#10;GtD+ET+C/Avw40XT7zSWK7YbdZJn46s7ZJ7k89a0rXxV8MtM8F3nhr4qeNdL00WqtiS91aCBFUDI&#10;xlh0x0xmvOliKdSWkL+tz0oUXShaUreh85614S/4Ku+O7IfEy5+K/gjwLNqiGRdL0nT/ADJIFx08&#10;zD4OBn7xrc8S/wDBM3T/ABH4Wt/iF8cP2k/iJ4y1u6VX1R7PXRawtu52om1mK/kKu2v/AAU7/Yu8&#10;D+Eb/wAAa58SzrF5b3BGnx6FpdxdNM44XY+wJjqPvcg8ZrnNC/4KRfFTxLNJ8Lfgr+xL431y41SU&#10;xac/iJXs4V3DA3uRtROuSWAHcij/AGy/upRQ+aha9nI9Qsv+Cdf7E+ieE9D8Y+CPghpd1Hb7N02o&#10;SfappZgRzKW5bJ7YHNezeJ20a88D2ni3wvaWuktpyjbHZ24hSEDgrgABQO1fKPhCy/4Kw6zqs3wk&#10;i1H4d/Dex1JmeS6E/wDaE9rxwqHe43fTHPNR+H/+Cc/jjxf8QW0T9qL9r/xp4ksdrfadJ025azjl&#10;n64LbiAh68L7Vm6av+8qfczRVHK3LCx9DfE/9q79niz+HNv498b/ABl8O6NcxZW6iudVVrgso4Kx&#10;LmRiHOeFzj0614r8Qf8AgrH+zD4x8Npofw80rxZ468SW6jy4fDvh+ba2P4t0i8Aj0Xitb4Xf8E5f&#10;2R/gV8Y2uLn4WrqTXaeVptx4ivHvEhc8btrjbu9yvHtXs3hXwp4a+Dnjm403R/DllaQXJ8l7ix0y&#10;OPKnJQ5VQcc4wSan/Y46pNsbeIe8rfieAaZ+2t+2X+1Tpq+FPgF+xBdaReaRbl7vxF8Qr5rWCNR/&#10;CFYR+Yf9lcmlX4T/APBTj9pfRbyz+Jv7TPhXwPa6a+xdO8HaWZJpOPvmRiCVI6NuIzwPSvcfE3xK&#10;8CfAD4nLeeJvHGk6bpOpRH7Qup61FAF5wWw7A4615l45/wCCj/7JPwe+JDJ4H8ezeKYyGS8tfCOk&#10;S6hGFYggeYmI2IOejHGfaqi6kpfu6aW3mTaja85N/gcX8MP+CZHgr4qafq0/7SPxz8ceP9esVxp9&#10;jfapJa2scS5Byg3M56dGXHvnj1T4BfsZfspeDvAl58P/AAr8HdFh1aOV2mvNYtxdXM2cYYvKCQvb&#10;HQEV5xrv7Xf7TniDxTb/ABQ/Zy/YL8YSaVfZhhvfF0qabDcBiMEhyMLxncSBz1qz4o8B/wDBUTUN&#10;as/HniD4hfDT4cQ6xIv7nR7P+05rQOeQ02HjMmOeH28VpL29veml6Er2f2Is9u+G50k+E7/4WWun&#10;W2nSabIwtFs7VYIt2Tk4UAEdj60/S/2iv2dLDwXfeD/i38YfCeif2Sr+b/aeuRRSFVz9xWbczD0U&#10;En0r54+Lv/BNpriW18a/E39rr4heKlvNsurXVreC2SUk9EVc7Rj24rqtA/YO/Yy+G2paH8R/CXwS&#10;0zUraO5jeabXLia8YMpBLP5jFc59R+lYuOH3lNv5FRliL20RW0r/AIKofstpp918PPDsHjTxlew3&#10;wHhtfDfhWaRrlwfkVS4Htg4/Cukt/jt+3v8AttLqFj4G/YR1K1mkkMcuufFbxV9isbPfyGW0JWWQ&#10;jsIyQM8ivdfFC6NoejWPxI8AaRY2f2F1kns9PtViwg+X5dnA46kU3x/+138Jfhxa6d8VNR+L/hnS&#10;VWZDdWeqeIoYpOV+6V3buD04zVKskv3VP7ylGMZXnL8D8/fiXp/jSHWtS+D/AMYvjB8MtS8UaSzS&#10;6L4f8I6TfxEHrKFMcYjnJwOdxOc846cf8KPE934a8VzeHvEFtcWej+IkFtfxwKllDbyqT5UnmOTy&#10;jnLdyMivtD46f8FE/wDgnx8aH0vxB8PvhNqnxg8TabN5ptfDPgCe5kseB/y8yRLtxzgjIPWvmfxJ&#10;8J/hbqaf8J94wuPEPguHW2ludN8Gah4HvZ9VtkBwHaSXZBhmDfdckYzjFVzSlG048rM+ZR0Ri6Xc&#10;ar8OPHrWshjmaPzbbVIVgkuWuYCCsi+YwVGQg5GAexycVi69BL8J/Fq3MPiG4mhWSO80y4W+S3je&#10;NgCg2RBmfqUOBwVbI5r1GXxX+zf4r8Fw6xpnw48TeJ9U8OrBa6h/wlviyLT1mtgNqu0FqpkZVOFJ&#10;D7sbc1P4W+O/inWPAWpeEvhF4E8J+G9asLfz9Lk8M+FWe5mhjZmkhN5eb3EmPmVlIJ2tnPFFGnTh&#10;FuXkae05otNHnHiH4T+NvEfiGPxv8Kfh7rUul6pGtwy6L4ZuJRaTKd0ytI6jgEFgRgbTzivV/H/w&#10;F1C68L6d8RPij8RvCfhdmjjtdagvPFw1C4eUqdlw1npazSAOMA7sfMCDivNNO+M/xA+MC33gf4k/&#10;Eu8m/tyZRbtruuSSbLva2GMcJ+RTnYd3GSvUVkfCrxXqfhLXrzwN45hlh068iktNUtxDDYokZ/5a&#10;l3wzGNwrjucEDrT9ny1E2rorm/d2W56dYaB8C9Z8ESNdeKdc1680O0Bmfw74bg0vz7PcAwNxdyBz&#10;tH8QQkK3IIBxpeFvHn7P/wASfDj/AAi8F/Ce80/XtBabUfCbav4ifXJdYj5NzpkwjiSFFZN80aqp&#10;BkjAJ+Y15Jqgufhj48fT20qzvZbWUofs8Mt2t9auv3gciPa8Z6g9+QKqa/H4q+H3iy31/wAMavNp&#10;q28kWo+H7/7db2caYKsvCncWjbcCnJyvSt41FzKCM6kpWSZ3V/8AtJfG/QtaW50bxFNY6TDOk8Ee&#10;kraaTbTpjaOIwGOVLAgc4OeprB8Zaktt4hs/Ffhm+uJre823ml3TW13fzwkEZiBuONyPwWAAIAre&#10;+MEHhrx1Zaf8f/Bdr9ks/FEdxcGz0u1DJpusLzd2W+YAqD/x8RjrtkYD7tcro8yeIdOl8Eavqcd1&#10;NuaXR47nWnuGa64ypW3O1Q4HG5wCwxycCqqKei5tOpMY8sefY3PH2mWGo6Rp/wAVNNDLY6t8k0M9&#10;9gWV+q/vEaOEb1LH96uQo56mm+JJ5vG2hW/jbSott1b+Xb60YtPVWdukVyZZDu2soCsx6sKp/Djx&#10;AtodQ+H/AIntvsel6wEt7yS3sVsltLhTmG4LnLYQ4DZO4qTmqmh31p4L8VXmg6xaCeNnew1y1WOa&#10;8meLdyd2NuQQCD04znmuOMZQ1bNqcvaVHc6C6WD4j+CUje4W48ReG7feySTvqEl1p5b+FUIjzCTk&#10;jLfI2ei4pfA6ap468K3Xw7vrmaG+0+CS/wBCa91C10tSAMzW6pyzZA3qvXKnA+auf1i6ufgt8RI4&#10;SrT/AGZt9u1xdJFHf2bqdvyxgkxuhxj6+lO8XXEngvXLfxD8L7uZLDUP9L0i6sdH8sxKHJKPcXA3&#10;M6ElWIwvHoRW3NLRrqSrby2uekfsv6leePtT/wCGe9M1O1trrxJqSS+EdQu4ZDBY6xGrLGJZrnAS&#10;OeN2hkOACfKIxsrF/aD+E/xO/ZI+NJ+GHxSu7Wz8R6alvc+XDr32+EFjuVCtsCmQMowZgABjGMVz&#10;fxNe3vY9O+KuiCFF1aY+Yk19NefYtRTmZFS3GxMlkkXLcB+BwcdN8Q9Qu/jH4FtfjHDFN/aTeVp/&#10;jRr6QWqJfBGFtd7iThLiKIhskYlgUYPmDO3LBw16k/WI9upi+KdOt7Sa08feFYbyGx1SWSa3+w28&#10;Onx2k6MPMiEkpPIPIwTwR70fEJ9L8fWkPxJ8N2cMZkmNtqzQ20t80d6B8ztNJiILKPnBXgkNUPwu&#10;0jxd4s0u88GaJ4E1C9sdSCm3vtJ0O6vDZX4/1MvmTKEUN8yNgAENkcitDSPDdn8Nra4f9pb43+Cf&#10;Cug3li0N9YeI/HK3F6yl8JINN01pbkyIw3hWRRjuM5rL2UpU1d3sTWcYa2NHxLq1/wCPfAtt4+Gs&#10;yLfabbi18QR3etKpuId2IbvyLUGRQOI2B7gc81nWOsDxx4Fj+w2Fz/avh2MmG4sdJaBLnThgbS85&#10;BJjJJB7IcYOK82tP2z/2MPgxrtxLo3jPxb41j8mSCW28K6Cmi2V1GSVKh7gtOEKcglAwOCRmuCvv&#10;+Cpdp4R1uLXPgF+zH4d0W+tml+z6x4u1KfXLjD5AJjmKW2QpI5hIqo06lS2lifrFKK+I+oPDGpn4&#10;0+Bp/h5YaF9t1jRVluvDtxcRzajK0WN09tujjEYJ++gOQGyMjPPT+AfBGsXPwV8QeGPj/wCKtL8B&#10;6TpPnah4WuvGniGw0aS3vVQNNarayTR3UsdzFtQmNGAcK2Ca/Oj4l/8ABQv9sP4oPNH4g+O+rWNp&#10;I8jLpfh9l0+1jD/eVIrYIirjjAGMV49qGt6nrNw15q+pXF5M3LTXUzOx/Ek0qmBnGVqU7X8tvQn+&#10;0IxjaMT7xsf2jP2Qvgv4ss/FaftIX2v3SxF57XwR4NmUruQ5iaa/8vOSdjYBBHIzXO+N/wDgqD8H&#10;fDviKPXv2bP2T5lvrW6E1rrnxO8Xzaq6YHQW1utvCPmyRv8AMHbGK+KcyE5ReCei1paD4O8XeK2a&#10;Lw34d1DUWjGXWztHl2j/AICD/kV0YfC+xkpNtvztY5Z4ytU209D3bxr/AMFRP20vFIng0v4uR+FL&#10;W5lEkln4J0yDS4wwUrkfZ1UjgnvzmvE/EXj3xD4xvZNX8a+J9W1u8kbJuNRvnlY/UuSa9K8KfsAf&#10;tW+K/DUPjSH4VXFjpdxL5cN5rF1FZqx4ycTMpxz1xiu+uv8Agn58K/hedNu/j/8AtjeC9NjuJE+3&#10;ab4ekbUruFSMkbYc8jpnGM966m6cZXloYqNappqfL5uHc/uYlUZ7c/zqaw0nWNWfydPsprhsZ8uF&#10;Cx/IV9reGv2e/wBlTQvEVnrXw0/ZO+LnxS0mXalneajayafY3jE437tv3c+pAwea+rNB/ZR/b48D&#10;eJrOw8AfAH4T/B2x1/y7aW8021j1W6hUgBdzR5jVyMD5iASDznNc9TGYeCv+eh0U8DUkux+Y3wu/&#10;Yq/ac+MsH2/4e/BvWry0XPmX01qYLdMdcyybVH516zqX/BMG++HPhe18UfHn9pX4f+E2m/12knVl&#10;vLuMeoSAt5mO+zcK/Riz/wCCUHi1/ivo/g79pT9qjx14y8ParJ5UVrZXb6ba21z8xVHWJj8rEbQR&#10;gZOCRkV7V8Cf+Can7I3wK8V6tp3/AAp3RbpdTZoY7nxFH9untpTjB33BcbRgYwMZ561y1My5ZWi/&#10;uR0Ry+O7Pyt8Mfs4/sH+D57HWvDuj/Fb40RxuFuj4f8ADMthp80hxhRJIhcrn2BPtX074N/ZC/ac&#10;0rVLTxv+zz+wN8Kfh3pt+irDqXjHWotWu7SIt/rHiEnySKMEqwJB6iv0b8E/Cfwn4b07UvAEmlWe&#10;n2sMe6xh+zrHbnBO5AoAXDDBxwa5fxh+1r+xx8NvC1x4O+Inx08H6bd6dGwitbXV0upy2fupBCXk&#10;c542gE1xyxlevP3U3bvt9yOqGFo09LfgeD+Gv+Ccn7X/AIi8aL4P+O37bF5H4buoy15pXw/02HSY&#10;ppNoyAw/hxnkKckV3HwY/wCCPP7EvgPxLqWhfEXwFqPjTULo7tJ1DxzqUl9HHHjlVUgKM8EnGfyq&#10;jH/wU+tvinLp/wAPv2df2Vfib468VMxFjcPoJ0q0kiTB3NNOQFXvk4xjnrW5qlz/AMFYPj9ok9xb&#10;+CPhv8H/AOyX3WVxquqDX9Rm6EMq2zvFH0OdxySMYrOX1zq1H8Db3Y6Rie9fAv4D/C74Z+C734M+&#10;BPAWm6JZpO80Nra2KqiknOPu5I+6eck4PrU3iv4yfBvwV4Nurf4t/Fbwz4futBjZmudW1+3hZoV6&#10;fIX8wk9AApJ7CvmjS/8AgnN+0d8dNJuviB+1F/wUF8aarrEU/lCy8CbdMs4bfABXYMEEkc4GPr1r&#10;0vw9/wAE0/2K/BnhrT9e8N/AfT9YvrGaOS+1HxJdS317dOjhi0skj4Y7gp24C+gFc9RR3cuZhFy7&#10;WON1r/grH+zh44aDwV8EvBPjv4jeKVydPs/CPhG5b7SVBberSouAAMk7TxyMVatf2g/+Cl/7TdtL&#10;efCT9jrSfhf/AGOVS68Q/Fi+laW4k7LFaQhXOAeX+6OnXivqBDoei2ln448IaPp8dgoHnR29mkJg&#10;O3BT5QCoxx6dK4n4tftb/s1fs83ieNPHfxw8M6XayKVuNPm1JJZ5O+BBGWkYj2U1UeSXwU/vH7r0&#10;bPFNe/Yq/bc+Mnhr/hKPjV/wUS1jSL7cN+lfDHw6lnZ24xyod3V369ecj1rofD3/AASg/Yw0kaF8&#10;Q9c8Aah4y1CzCPcal4t8RXV89zdDl3kiZxGQx52hcA8Vl3X/AAVu+C+p6nNcfsvfBb4nfFaxbcJr&#10;rwt4TuY7NWxnbvnRSWXv8o4qTW/iB/wVT8S6MmrfDj4H/DD4d2viBY3W38WeIJNQv7ON8cvBEvlr&#10;KAd23ccdCK09piY6NqI1HXRHvWkfCr4efDPWI/iL8Ifh7oujs0YEz6TpcdvIY8YaNii52sOCPetD&#10;xJ+0D8C/hYF1H4nfGXwvoOjakg8seJfEFtayRn0AlcMcd8A5GTmvn+0/YF+O/jvXbjR/2uf2/PHX&#10;iPS7uPNx4Z8JMuiWMku3j5oySE6YAAz3rU+En/BMH9if4X+L7vTh8EdL1S6v4SYr7xlO+rSROuSv&#10;lG63BN2SGAHPFZ8tByvObZXvx0ujm/HP/BWL9lP4c+J74/CrTfGnxIsmf7PM3g3wncz2ckikghZ3&#10;VVYqejrkEdCwq1pPx6/4KYfGfSY9E+GP7E2i+B9H1mNZLXxF8TfGEDyWYP8Ay0bT4WE5JHIQgH6i&#10;vpTw74c0HS/CJ8EaboVv4fXTg32SPT7dLe38tewCALx+orzz4h/tm/st/Dnw9Nb/ABl+P3hPQ9W0&#10;ViFhGrRzXVwo4CrbwlpSw4+XbnP1pxlRWlOmZ+91Z5N4Y/ZH/bw+LPi5vB/7Tn7fdxp+g2cTSWui&#10;/DbRBps9w/ZDOwyFGfQk49jXYeDv+CVv7F8mkXlp4y8C3vj7X5JmeXXPiNqT6jdOQPuru2oi5HRQ&#10;CSeSa5f/AIebaX8ZpF0/9mb9ln4oeO/EVpuaG+TQzpVgVT/lo1xckKqn3watN4y/4KyfGuO48T+E&#10;fh/8N/g7awN5bNrmppr+oSPgfvALdjDGo6Hdk+1XKOI3doocZfyn0j4W8G+DvD3gW38PeBfCGneH&#10;10WNYDpmk2aW8IiUnBXYOCD0OfWuU+MH7T/7Pfwn00fEzxr8cPDOh3lo3lXVodUjmuLl+8S20Rea&#10;QkA8BCcdq8J8Zf8ABOz4kfFO303xv+03+218SvEk8hX/AISLS/Dd5Fpem4J+eGJIsbIyo7AHrgDO&#10;a9U+E/7A37F3wH8Z6f8AEz4U/AvRre4e3aOz1iZZLqdQx+bcZ2fMn+3gN71jKNHeUmx+9Lc871T/&#10;AIKxeAteuJtV/ZP/AGbvih8Tmtsf2l/YPhO4gs4uQMGWZQRntx+FZut/Eb/gql8T9JtfH/gD4b/D&#10;v4P6Hrke37L4xa41PVoF3ECWWONQkTgdEZSe9fVskul+ArmS31R7ePw3qmRNKyJDHA54D54H1zyK&#10;8a+K/wC33+xH8A7u48D/ABZ/aT8OESpuhttLkk1OcZOBlLRZSpPocU4Tdl7OH6g/Z8xwunf8E6fi&#10;B4x1m3f9qb9vD4ieONDuYybrw3pUi6Np9yzDu0LF/LB/hwDjuK6D4Vf8E0P2Ivgh4xv7XTfgFpX2&#10;jVo1ih1TWJZNR2HdkbftLPsLHAODg1x+k/8ABRD4meN5o/A/7Ov7EPxI8VfbpMeHdX8S2K6NpxVh&#10;ne8twRsTkEZIJFXrrwP/AMFRvjos3hnxT8XPh38LbK3jL248H2c2ran5gJ/d+dOFRAvXKc/lTnLE&#10;bSlb8CeXqj6E0zwzp2g6CvgC4srfTIbHKaaYFWGGOIdFXAAOOvArz34qftw/sl/C/RJIPi3+0R4X&#10;tde0mdYVsdL1RdQvrhmPyAW9t5kueg+6MdyteV6Z/wAExfCXxZ0VtR/af+P/AMTfib4q0+Q/aJNS&#10;8US2Nv5fbbBAc4A77wTXsHw+/Zp/Z/8Ah3o+l6l8Kv2e/C+i3GgOPL8vR4nuVI4L+cymRmbruJJJ&#10;71Evq+7k2FpdWeO6Z/wUT8Q/G3xV5f7Jv7H/AMQvFWr6fCZrm/12GPw9p+AcZM94yqdx/hHPPHSn&#10;eLLL/grz8YtFHjvw9L8K/g6gl2tpMMn/AAkGoICDlpLiMtBhjg7FGV7mvqrUZNL063XxE+p29rYz&#10;ozXNvfXKxrF/eU7yMDrg9q8f8a/tp/sz/BHW/s8HjpdajvQft2m6bIriLIPPnSMkGeMbQ5bpgc1b&#10;rRv7kPv1FaOzZ5bpn/BOSHV/svi79qb9qL4lfEq3vljfXNITWP7O0x5MfOrQwjc0YbPy7lyOtev/&#10;AAj/AGMv2XvgJdXkHwv+BPhvTo9XhBk1K00oPMVxwfMk3Nj1FfP/AMTP+CuPw8064urX4YeB1mt7&#10;iMjzdWmeJUk6Bir+WDjuFJBwMHvXz78Rf+Cq3x18V6c/hGw8YtDZsWDWug2/2UKO65hCSuuP+mhH&#10;1p8tWWrdkCqRWiP0rk1HR/AQHhP4ieMNH0uxVSdIvtQ1OGBYlwfkwzL8pz+vc1a/Y4h1/wCKvxs8&#10;QftSeJ9Llt/Dvhew/sL4bNJGfLvjIxMt+CRyjhcxkD7oXk1+N9/4l/aw+MN/JceFfh1q83mIF+16&#10;lmzt8dVJaQorHAHJYk9819nf8E0v23/HX7D3wt1b4Sftqa7cTeELzUo5LHXPD95JNL4a3lRgowO6&#10;HdjKx7sbiQCM1phq1Ojza3k1ZE1oSqRP1Au/Ey6Si3sM3kkZEc0ilnk45EaDlj9ATUjzWniG22XU&#10;TWNxJGp8iXlpmJzmRUHy/TP1rF8Oat4K8V+E7H4n/DXxla+K9J1K3RofFllKs+5WGcAR8RDGMgAA&#10;fxYNE1xG64hLNu5EcbEyS+5bsPpWXMpESjy2IdRsdSt7z7NrChWj5UvhYV4/hx941V1HXbTwh4S1&#10;j4ga07fZdH06a7vLqdvKjWKNGbqfXGMAE81tRa1FPbf2Ze263WQFS3jxst2PQ7+59ga+Hf8Agut+&#10;1ZZfCb4C2H7Oeg660Or+LLoy6wqvtZbCFgTGx/6aPtGOhCnNVCPtKiiGtmz8g/2z/jVr/wAQfHni&#10;74weMNX3atrt9cX7CRuiu37pAcnIVAij0AHAxgdx/wAEo/F/7XnjT4Rar8Nv2XNB8I+HZrHVm1PU&#10;vGHia3kuJb+4fhUiTG392FPJBwHHTPPilh4Huf2vf2gvD/wB0LxJBZw6ldPLqmpTf6m3hQF8segw&#10;FP4sB7V+pvwSn/ZH/ZF+Deg+A/hlftdX2i+YYY42Es73LNmVjOdsXlvjlS4OFXA6ivXxVaOFw6il&#10;dv8AA46FN1KzqPRL8Tk7H9hr9pP41W1r8Q/2mf26PFmp3TXXk674c8ExppdqkIb/AFAYHKkj+PYR&#10;6V6F4U/4J/8A7HPwX8Ww/Erwt8CdH1CNlKXE2seZf3UOesm6YsGkz3AzXPeNv26hpniGTxB4X8G2&#10;uj2lxbsl5J4i1QQRy+jFSUPHPvXz18Z/+Conw+0+0uND8T/HxriOQH7RpPg63YRuOoVnTYDjpy7j&#10;A6V5TliKrVlb0Oxyo01qz70mX4beCtPbwbq1zpNj4fvma5t/MlitVjJAy+0lQpzgE4zxXnGr/tE/&#10;DLQvtngIX194ih0v57C/0qFmVefurK+Fl4P/ACyLj1r8zPEv/BUbRZpW034RfAu61O4bIhudZunl&#10;YejCKPvnqM81nx+Pf+Cpn7RcLW3hzw9deE9JkzueO3i0i3CkZ+aSYqW7Hkk+lVHB1tZT09TF4tbQ&#10;Vz9EfiT+1ZqWoaBDHqWjaJ4eurObf/b3ijVkXYo5DKpKbyen3vbFfM3xk/4Ka/CKy1Lz9b/aEvdZ&#10;vol2SW/hTTHhgLKxJXI8tSCMjJLD3NeD6d/wTS8feKb4al8cP2h/ttw7ZnttJ828fPUjzJNqfqfx&#10;r07wT+wF+y14JeOaTwXdeILmPlptcvmaMkH73lRYB/EsDnvVR+q0k7yu/JDcsRU0irep5j4m/wCC&#10;lEWqTtpvwD/Z1lvbx5MDUNYkkupJD2JjhA3H0yxxRYWv/BUf4+2jXc1xJ4J0mTBeS6aPSY8EdVU4&#10;lfPqqmvqrQNO8N+G7L+yPB2l6fpsUDbWsND02NHB/uiKBDKxz0GCa9U8A/sVftYfFIW+peH/ANn/&#10;AFi10+4nUDWvFd1HpcCKTnzStwfOZMH+FCfpSjW/dv2cPmxvDyaXPN+iPgTw9/wTHbxBqa6l8aP2&#10;grjUppDmZdJtnmyfTzZio69wCP5V6z4T/Yu/Za+HKRz6H8JrfULiNfm1HxRdteHIPJ8sbI19uM49&#10;etfot4C/4I/+M3vZG+M3xwsrG2kUG1HhPSzMwyBy81z8qn6IDwMGvbPh/wD8Et/2QPAU0d34k+H9&#10;34qvI+YdZ8U6hLeKrAgq3kttgGMDGEPpk0ozxEo2lK3oCp4ePS/qfmPoFrrEj2/gr4a6LfX0sy/u&#10;dG8G6O1zI3+zss0Pl59H5NevfCr/AIJx/tYfFjRk8Q/8KvtfDdvNJ8i+NNYjsrkqD982o3zqP98K&#10;T2r9TtD8E6H4csYrbTNFtbGCFNkMukQJGFX0wgHHtWlLpcMwVprT7XGv/LeHAkU+45JqfZ05a2+/&#10;UpVbdD4P+F3/AARy0dLi11P4u/HC71BQx+2aD4d01bFXPZftEpeTGepAAI9OtfQHw/8A+Ce37Ivw&#10;9uS3hz4GaTJdEfPJ4oWW/lPQ/LLcZHbjHSvdktofK8oFLhOylQsg/MA0281bS9F02a9v9UhsrO3j&#10;Y3Dan8qKAuT8x68c8ZPtWvNKKstDOUubQyToU9nZJo1hI1lbhdsdn5Za1A9AEAUD8qb/AMI3p2l2&#10;sl7rWqtHDhQ88d0kcEY9MEjg8ZyT+FfKPxr/AOCwPgnwtrWoaD8CPAo1lbVfLTWNUumjgebJG5bc&#10;qHZOO+3Jr4z/AGnP+CgfjH4m6Msv7QPxqgi023maaDTY4FtYUYnOBEi7pSOgyCR9a7aOCrVkpM5J&#10;4iNPc/T6D9p39kOx8e6j8OG+OnhODWtHtVnu92pCCPDMRtSZv3csg7ojM3sK4/x3/wAFEvgFoVy1&#10;p4Usda8USQtyYNO8iN+mQkk21iev8OCe9fhb4/8A2tF8dard+FfgT4C/thlhbdqVzKYlJPcBse/U&#10;gmt74J/H3/gqJ8RNEHwn+GnwIt9b17S7F7ka1qSqsxtVwB/rXWN2B4XkswAG010VMrnTSd/0MKOM&#10;p1JOP5H6ua//AMFSPFfxN0KLUfgF4Nt9Cs5GliuLzVn+03VvIhKtGYSQkTgjnO4jOehr5b/ab/bi&#10;8PaDpd9qfxm/apurPVGt3jtls9YMt3byMp2sltCeFyOcqFOOtfGfwq/Zm/4KS/tCfGbUPhl8Zvip&#10;N8ObfVLxL3xBDr2tQ6fJMpGN1vbFlecleB5alc4yRX138M/+CF/7G2gPew+Pr3xB441SZd1ne6pq&#10;jwwFSOwtyCzZBBy34EVnOnh8PUvOX3HVCVWrH3F9583/APD2T4XzaBaWnh/4Z674k8TTZW6ht4/L&#10;SaZSQJF6t83ytjBIJYVU1KX/AIKy/tW3P/CtPCH7PcngnR/EVqy+drFgLJDbk9WuLor9RtAJzwDX&#10;6FfAf9lP9m74OaenhP4cfA7Q/DmtaXvP2iO3MlxOT0YTSbnPUd+O3A49C8f6j4X06xU/E7xnpug3&#10;VrH59nqmrapFbBkwcsTKwzg9vy4pPF0+b91DXuafV6nL78vuPgv4L/8ABJT9oD4kajNon7bP7U+p&#10;NpdrZJFpek+Fb5/9KZSFKySsoUYX0Dkk57V7x8B/+CY/7FvwYnvNF074YTSeJIlZjq3iTUGu5rlD&#10;wRH8qonX+7n1NU/Gv/BWn9jzw8i+HPDHizVPHHiiKQ266T4K0OW5N1InQpKyKh9mQt361l6V+0P/&#10;AMFG/wBrSCHWvgV+xzpvgW10qMv/AMJV8TLqSNpBnhY4MBnyR2VgO+Kwn9arX53ZFx9nHZancSf8&#10;E+vhsPGum+Ofh1r114b8SaQskmkzS2cV5ZhyuDhGAMZwcHDE89RXE+O/2kdZ+AVtcn4+3Hg3bYyF&#10;b650vxZb2ty4zyRaTuXc+yFjnsMVWtP2If2q/wBoXRZ/FH7UX7eetR3kE2268M/D63+x2tuv3cLw&#10;mTjk/KOPWuk8Nf8ABLT9izwxb6X4l8JfCNde8RaPNHcTXnibUJ7yW+lXnzJAz+W2TztK46cVio06&#10;atKV/IvmqS+FH5yeO/8Agp3rkn7Y+ufFrwyNSl8F6pdwxyeGrpt2+3iiWMMobhJDt3ZHrivVvBvx&#10;6/b3/a28QTaJ+y3+zgvh3T4rXz5te8RxNtji7SiSUJGDjoqq7HtX6DeJP2dv2cvicLfxVqHwJ8I3&#10;7WsitJa3egwM9vKpHICjPHp6V03jrXPh78L9Dh+KM3ifSfDcWnxiO8h1TUIbWAwgcKFcgdBwB2AG&#10;K6ZYinypQjqtDnhh5RupT0Pz18H/APBLL9sv4sx6t4w+O/7Vk1tNNcRQajpOjzyE3lvHk4EhCKPl&#10;J24BHPqMV7h4Q/4JYfsKaFaaV430r4Oy622nKi6lb6xqtzNI8gwTJIMqrc5BUKFx2NbXjL/gql+y&#10;xp2vRxfAiy8TfEbWEXdeWfgzw9cTRxg5yGd1AxnoVBHvWBL8av8AgpT8WbFvin+z9+yDpHgTQ7uT&#10;yHu/iBqi/aJWB2mY2hKuFHUEqQcHr0qOfFNrm91GkYUIra/mfSOi/DLwN8OFT4k/CPwTo+l2YhMV&#10;/Z6bp8cLLH/EPlAOMVyfxX/bJ/ZT+ANrD4i8afGXRY5rviPRbCb7XeSjrtaKAMykdAz4HbtXlsX/&#10;AATd+MHjzUbTxJ+2B+2b4p8WaXfRLLqHhfwnI2n6e5PJiQqfuL6BASOgr034PfsSfslfsyeI7nxF&#10;8P8A4LaWtrqkSxyaxcNJfT2fII+ecuVGQD8oHOOmMVFSNHeUrmkebl0VjyS5/wCChPxJ8S6lPq37&#10;HP7E3jnxbod7L5Umra3ZtpummY8bgzLgKM4ySABwcVoWn7PX/BRr4j6vHo/xm/aq8NeAvDOrHzNT&#10;0r4e6a7TopHMKXDA5J/vbiO+TX1clxcW0Z0G9tI7nT7hcK0MYWNVPRgo4BI644rzb4qftB/A39n2&#10;4bR/jX8X9B0vSXVnshdaojXMBAzgQoTI3PTaDS9q9FCGpPLGPxM8y8Jf8Exf2Q/hv41uNV+Iug6z&#10;44a8VVsNW8cawb+O2JOciIKiqSf4mJHpX0B4e8MeFfCfhhfhjp+h6fpWkruNnHpMKwQIxHXEYHJ4&#10;GTzXzHc/8FUPAXi+G58A/Ab9nf4h/E6S6n+z6Pf6for29pOSeG8xwSq5z8xA/CmQ6J/wVd+LeqR/&#10;Dfxhq3gz4LaOLcyLeW99Hq2qOvH7lGVmVX6Z+6RzWnsa7X7yVkDnDm9xH0jcavB4TnXRPiBr8EEI&#10;bdp2sX8wij2j+F3YhcjucgcZrxH4xf8ABSn9kLQZ7r4aw+N7rxp4mhcRWNj4F02TUHefqqrKg8tm&#10;J7qxAOR14rH0H/glV8NPiGl5cftZ/G/xt8TvEW5ltzrWsS2lrAvX5Yo3yTn1bFe2fBP4WfCb4Q6b&#10;Z+Bvh78LdF8M3miW5jiWxsAstyi8eYJSDI7E8lmJJY56Vmvq1PzfYq9aW+h4LpP7QH/BRH9o6ebw&#10;R8Gv2ZI/hzcWcQnm8YfE5isqxnJVYrUAF3OBnhtvcCpLX/gnf8T/ANoLQZvEP7Xf7Yvi/wAQa9Ax&#10;P9g+E5BpdjDDnhRldzEjIPyjj619UahpL+J7mHUbEtDrEWXtrryyPN9Qc8ZzwV6j8RXC+Pv2jfgx&#10;8MbGbxD8Tfiz4f8ACeoaa2NRs7rVI/MkZR0WJCzuWx90KTz0pqpUl/CjYlxpr4mZPwR/ZR/ZM+Er&#10;WutfB/4AaHp2r6TGq3Fxe2YnvA6HmTzXUlyc5J/LFekazPqF5cN4x8Kvi4hwdR09ySJ17cHvXy94&#10;o/4KYeHviTrER/Y9/Z8+IHxD1u3hzcTafos1pYeVkks7SDcAT0yq1R0af/grP+0fYN400bUfCHwQ&#10;0m6me2SyNubzVFHGZSQrNGSRgElPXpzSdOtUs5y/ErnilaKPp3VPHHhbwtoTeOdX8R2ui6dCpa+b&#10;VLpYEgUZ3By+OfTv7V8x+M/+CqP7Pmha3dSfs4eEvFXxMjbJ1q08M+H7j7NAx6N5kiDB99uD2NWr&#10;f/glf8HtK8Uab8Svjf8AELxh8VBGDJrNj4h1Ai2uJu7mBcsVB3HYSPrxX0d8N/A3ww+Dnhr/AIRb&#10;4XeAdH0jw9fZkkh0PTlgR2OPmcIPmYDjnJ6d6r/Z6a3bJ5aktdj5p09/+Cov7SEtvrGkf8Iz8E/A&#10;viKHzo1vF/tDWorVh99lOSkhHO3CEdwetXdE/wCCXnwjtvFHm/tSfE7xh8U4ZrdV0Vtd1J4bG1kz&#10;liYom568ZIWvoXxL4j0b4R20cvjTxPZ2mg3R3W99f3kcC2bHtlyMjGeO3pXjPxQ/4Kgfso+Eru8+&#10;Hmg6jrHxG1Py9jab4G0t7uJZjjAExURjJPRS2DVRqYiWkFZegKNOOr1/rseweAvgh8H/AIUeDI/h&#10;r4E+HOj+HdPtrkvatp9nHujkwGDGQgluf48ntW7b6zdC4/sLxJeH7dGu+DUJpCkN1GPV2AUOPr3r&#10;5a8OfFn/AIKdfGa+tPAXgj9nrRfhfpt1G81r4o+IF0lxcQ2+DhPs4IJkI4wUPUdOtR2P/BNn4jfG&#10;2W8m/bQ/bH8W+LNShXGk6R4fuG0+ziXP0PHoAAMEYPpLoxvepL9Sub+WNj0b4+ft4fsmfB6b+xfE&#10;HxjsbjxdbndZ2PhNP7SvJG3cQuLcMqv2KswJBzivLLP9uv8Aat/aC1WTT/2Uv2K9UtNU02NZdQ1/&#10;4gTNp9tFk8ARHYXJOTtDE8E4wMj3b4E/sxfs5/BTT7XTfhV8GNF0jWtHUL9surOK4vbh1H+uM8il&#10;nbJPcegwBXeasl9rWoN4h0KXy9XtlxNbnJW7XHp7/oevalzYeErQV35k8tSWrZ8jX37Lf/BQb44a&#10;dJ42+M37XMPhYXFx5WseEfh9ppj8m338gS7huYjowLZBzk16x8GP+Cdf7G3wn1qH4g+H/h5P4pvp&#10;rd0bVPFuoNqU+4gbvlkIRJAQcfKeDjrW58T/ANpr4BfBzSpfHPjX4t6D4fe3ZUvdI1C/DXBYcFBA&#10;uZJPX5VI5+teM33/AAU58PeI9Zvb/wDZF/Z68cfEaxCldW/s3Q3tbKN+zLIVJDd+g9cVfNipLTRE&#10;v2MZeZ9Q6NpulfDzTl0Lw/pUK+FpnZobbT41hWzlbr8qj39ODnNWfGnxD+G3gfQ0Hxe8e6Ho2mSc&#10;R3WsaxDaRt3BQyuA3bgAkelfNdl4D/4KcftFWlvf+Ovip4a+EnhXXIllutJ8OwveazFA38LSMMLJ&#10;jAbawwOSK0fBP/BMT9mTwD4kn1L4x/2x8Srm82jTdY8dXxuoLcegiB2jP95s+2OtZ+zp3vOV35Gk&#10;ZzaskVvEH/BVT4Mabqcvgf4SeFPFfxUvPO+y6TdeGdFljtZ5CQBEbiQYZc8bgOOuSOajuvBf/BUn&#10;9oadrHxjrPhP4J6fAGfS49OKatq0h3ZERmVyqcA55U46ivonTvCfgXwn4ZtPhr4d8O2OhWNoMaXH&#10;plqkKQt227AAT79fWovEHjrRvB001h8SfE2n6OY182PUtWuo7eG6UZ6M7ABlA6555qo1Ix/hx+/U&#10;PJs+ZtM/4JafBv4gaDDq37QXxB8aeOvHFjdefrNxq2vvDDdx5+WJIQCAmMg4bOfQV7z8HPg/8Gfg&#10;dfjxN+z58H9A0G6W18m9tLOwSOUxgdBLjdu69+TXjPxU/wCCpf7Ng8RN4H+Da698RfHFtMY7GHwR&#10;pTyR3EoOMGZhtZfUqGU9QazIvHX/AAVB/aM0a+8SfDD4Z+Fvg/DZPt3eKVa61a4fALMseCI1+qgZ&#10;6VXs8RJe87L7iOenH4Vc+xviFaeB/wBoXwZDq2p6lHpHiLT7VotF8SXFx9nCpg5tbp/TP3WY4DHn&#10;Oa+WNY8N+I/Cvim8j8RafHcXce5oI9YvN5hfO0YiQncSQSCR06cVzvhj/gnP/wAJDNYfEf8Aag/a&#10;P8cfElZLnz/EeiW+otY2Tyc/LsQ7wqnt8pPYjNfVHxa+EXhj4y/DWxvPhLpmnxeKNF0uO20NJrhl&#10;g1i0hA22kj7sicKu1GYn0bmvyfjvgOlmkXisCl7db9pL17mFajKfvM8IF74c0y1t0njvPt90cX93&#10;NCArP93asYUYUEg/xY74qJ/D/i6zl+12drbXSrKztd6NFktFwNpGfnbcw6eh968n+Gn7RXwv8U6x&#10;feCNT+w+E/Fel3Rt9U8J+J2EMkNyGfMUYkyzAIocyDCgsOe1e1WUOn2WixJqt8YbibKR6bDfIqmM&#10;DJ3ZIAz1ycY3D1r+cc0yvMMmxDpYmk4yfSS3Xlbp6XRMafOivfaL51xFea1pl5b3kbLIs1xcD9zn&#10;rlFPyg+nP0qnNpVpf2lxbza5GfO5jeRRHHGRnAI5IGeRn8ao3Orx6xaNb3Hilo8zNsa1dl+z7cbt&#10;xKqDgY5+YHPGay7XRPFy6rcatoOoyS2Nuqqi3V4gMjMQCR3xyCTj8q5KeHq29+dmtv8Ah3cxine1&#10;jWu9Q8TaDYx2kGl2kTNbKPOnhYjbkg4Ujacnt+Ncmde0trK6ulsRPcR+W0Ul5aeXhV64G7B/MZxX&#10;V398t14Va18RPavcwzKVjkumYCPP8ORjOcDgZ75Fcxp+m+GbnU2kuNKvGOwn/WLy5B/vAYGPViDX&#10;bg40+VuUbPuuv/DinzR0TH+GvFPieOO1vrDTNSm8y4EMmpWt9G21sDqCcrjPQcAV7B8FP2zv2hvg&#10;LfK/gXxlJ5I+eSHVNQMltLkg7fKJKryOuVOTXl58X+ErmKHwhd2nk3UtsyxrMVjKDb8x+RRjIHYk&#10;1Qsr63vHw/8ApNuu0LbyWxVcdQS2Dnnnk13UMZi8HW9th70muqvr59v0FCU47O5+r37P/wDwUx+G&#10;XxJ0i1i+LenR6DeS7UkurdjLalz3x1Qc9ckD1r6MttP8JePNG83TZtN1TSLpf9ZDsuIph1x6f1r8&#10;R9J8f3Hhwv4fu9E86N/n3W0ZkihHOQ2O+OcZr1f4PfHfX/hTcN4g8LfFjXtOuLjLrHZ6mjWsHTl4&#10;24HToQBzX3WS+K+PwbVLNqXPB7Sjv80elTqQlZxbTP0H+Kv7BPwX8YpJf+F7e68MXxXMf9mMGt2b&#10;P8UTflwV/Gvn/wAefse/tAfDWCXUbXSofE1hHkySaY37+MZ/54vhjx/d3V23wV/4KdXl9pltbfEv&#10;RbTXi4Hmal4fkjjkTJxhoydrEAckHk19GfDb9oD4KfGK3juPBXjazmuG4axum8m5Q+nlvtJ57jIr&#10;9NyzPuFeI4/7LVUZfyvRr5M9ClmWMw+7uj8+JNUa3maxvbZ7eZT89vcqUdexyCAQfarVm+l3B3bo&#10;x3U+ZgZ+o6fSv0D+JXwO+F/xKsJIPG3hOzuu4umh2TRn1Vxhgc+9fN/j/wDYBvoriS6+C3jBpI92&#10;f7M1gH7vHAlXqeOpFejWyitT+DVHsYfNsPWWujPA7rSbtVEkN2rBud3DDOfY/r2qqtrdRSeXNHt/&#10;d4kbYdp6Z9s+3X2NbHj/AMNfEj4Paq9h4+8F32lMrEC4aHfBKPaRcoR9DmsmPx1ps6h5XWTzMlZE&#10;549Pf6V5Mqc6eklY9KM4yjdO5DdxXlo8kLRKmDnMcgw2fYHFY/iG81Cx0K61O2mUtDCz/Z1z5khA&#10;ztXHUnoODzita8vrS4hkngk2t1+Ug5xWX/a01rMEtWjb5l3M6/w59MelFvdehfN7yaPn39oRNO1K&#10;ytPDfgfX7WHULG+jmvIbmMvc3drHJG4QnOEYMrqUO5mBztGK8V8VaZp3jX9rK28A6Hf6EIH837Lp&#10;1xaCK0tlfPnwqrKVUSNv2ufmLYZcA16Z+1zr2h2f7QvhTRvEXidfDOiQWtzq0rLFFHbzNhg4JTEm&#10;5sEZJJyeBWH+z58J/C/xMnm+I+j+HNWuJptN1GGPWbyxa4s71omlWJY5XO0KuIlXGG/dnJB6+bQp&#10;xjUk2m2lvstfM5MRKVSryp/I8Y/aAe0+DOs3Nr8INft0vtQ8QPa3ltoN1HcSRWRijYQxSA8kPuUi&#10;I/KFwSK5e71H4Z/CvS9I13UfEAvF8UaeZ/EUV3au9zptwgdARhNvzbl2ruOD8xI7d98df2bbC08W&#10;fDT4U2XiizHiS60241TWtYvrlks7GUqHW1UbsI2zCuW64z3rmLrUbFbDWtP+J3gbTYYFYLDePYm6&#10;t5BGJFE8bMORgqVCg7hHjGRXrVJRp8klqt5Lrby7nlxlUq1G49PuPpjR9O+Bv7Qn7POk6l8S/iYd&#10;uqApY32n3kkN15abBJ5sZIVjtUoWbKgHIJzx6D8Bf2dfh18L/DltpHw5+0x2lmsyot3AFW5MkhdZ&#10;Vf8AiHlkKMHBr4m8cfBXx74B8LWuv/De6u4dL1KZW0CK+tftH7loEMs4EIby1Y/wso468ivrr9gX&#10;xP4tf4ZN4M+Ic16t1pWEj+0WbpG2AjAxux3fdcDkAFduOnOdPEOtRUU9L7dV6noU6Ufae0cbStue&#10;1Werz6LHHbz2HkiNcRtGvGBnuOvtWpb6+Z1aOVI5Vfn5l5/PPFFxaWt6oa3mXG0NtZVYH/P0rPut&#10;GsVl8y3t/LdeT5JOG5rbY6OY1I7idY2lhvfLVfvK3IHsB/hRLdM6LJNBtAb/AFkeC3125BI9wDWC&#10;k+q2Ee2W1aReeVUjPpkf4Va0vxFFKPsyyeW20Ft3OGz0x+lBVzoIbWxvoSYLqObcpPPykH1xVea2&#10;ih3Rn5VI/u8N61Xi1C2uFWO5sGjwpCyRqQME9Tk5z7dasyFkSNobhpkaP5RIwkJxxjI+YflUS5gK&#10;s2k2Eg3/AGBWZsr8uePQ4zx/WqUnhoTFTbsrbuV2sAc9wecVoTSwR/umeeN1bO8x5X9OeKkhlhki&#10;86Hy5FHTa3U+lK4WZgTafd6czQySBtp4VmHB9AeeaS11ZiVTGza2dy544x9f6Vuva2szhJWHqyvj&#10;bVK88ORyM3lyMu3llRjtPI460KWoahbaqGjZpmjl3naNvB9zUq/2VdqYTHs2t0JA59s8VlXmkX0I&#10;jyp+T7rBeenp1/HvVF7y4ikzeQF1bqxByvPWr3DU2z4dsS/mOkcgYYYSKf8A9VY2seBNPlBZY/Jk&#10;3cMrcD+Yx9cVNZa9Og2W1wwVm43coP8ACtKHxJGw8m5YsvTAjJ/p/LNP3gOJl8Oa9pEhuLC5bdG2&#10;5W3cntjr/KhNTmSTy9b0KBy2P3kcXlzDvwRwe/DCu/WHTriPFqVGTlT/ABD8OtU9T0hLmJYnSOdW&#10;+8rKAfzz/KpjO+jJ5Tint9ElyNO1mRZidyW9xHtYf8DHy/nipjNq2mfK1zGu7BWGSQMCO/zLkc1q&#10;3ngXTJ7gzW8htdmN0eNwz7exrMuPC+saXH54t968lXg5LDsMAc/rTuii1aa40B+a2ljXjDKw5H5i&#10;r0XiGwnaPfK0J5wJAcZ5/D8c1zc2oFpR5p2vjnAVWX6jv/OpIL4rhXeOTd/DwrH+YNMDrl1JPla8&#10;ZW3LlTu6/qaQzadcFRtbbgnb1/Q1zcQimk+W48vuV6N16VLapJDOZWmkjUjLtJls+goA1r7TQEAj&#10;vo5CeQrLwPbnvWZcaGjDf80TP98wsGx/wH/AGlt768YBJivynHykjPtgmpotRuLb5p7eRl+6W647&#10;DpQBl3GnXNugazaOQkfwMoJH+6xHNdP8O/2hvjN8KkaLwX46urONWBNjMwZCB/sNlG98AVQi1LS7&#10;0GOS3Xb93HBx+P1plzptvJFvSbcqqTGjY4PtW1OrKmZzpxluj6V+Fv8AwU8xZR6f8VvAayMG2fb9&#10;FbyT9TCxI59mAr6E+E37TXwZ+KNqsvgf4mQW90QC2m6i32eYH02SEbvqhIr81b/w/siMq7oht+U/&#10;fUe579Kz4dP1O0fz9PlcfNhWh+fZ3Bx1xn/Cu6jmNWOj1OGtl1OptofsNB4w1C0jA1NEkj7TR8Z9&#10;8Hg/hWvp3i7S71TCJ1OfvJIwVvyNflB8Mf2vPjz8JJfJ0HxpdTWvy5sb39/CecfckJx+BFfRnwt/&#10;4Kd+H9VENj8UPBDWtw3DXWlyrg8/88pGBxjJ+UmvUo5kvtM8utlck/dR9o658Pfh54sb7dqWiQrc&#10;4/4+YsI/5ivGPiv/AME+fAfjS4j1rR7nzp7Y5S2u8qrDOdpePaefXBP1rf8Ah78ffhz4/t4br4e/&#10;EG1vBIcLZtMElDf3Whchx+WPeu3sfGV5bvi/tGUryvltz+R/pXLj8myDPKfLiqKl56HP7XMcK9JX&#10;XZnwd8ff2EvDvhK8/tY/DXXfDKzT7ri+0dX1C02DA2Ika7oiem6TH6V4l4h+DfxA1jRNQtdA8Oz6&#10;7DZBQkOvWYMjqvzrsCsCWC9cjlsLjPFfr9YeK9O1O3McrrLu+/HJwfpiuV8a/Av4L/EeYjW/CsVv&#10;O3zC7tSYJF5z95MHrz1Ir87znwlwtep7XLqvL5P/ADO+jnFHl5atLlfVr/I/KRta8aeFtItLeZ7H&#10;Q7mS2HmWcmju0ip1KksOwP3SAByOCDXG6t8bdRs7dJdO0HS2urOQq2rXlqyrBE3ynCvlVJ45HT0r&#10;9E/jF/wTI0zWb668RfDfxrd2lxJD5cdvJJ+7A7Fhg7sH1HPrXzB8T/2A/jJpt3fPqPgjSdYWGP70&#10;1x5BvcMCf9UXVTx91iPwr8rzLgniPJMRzVKLlG+8dUddPEyqa0Zf5/ceBaH8YvGE8N1Dp2lwXSPe&#10;RtBNp9yqRxuwK7suQu4kD7vHIrJ8YeCviZrsV54s8b+ENY0Wa/vIUt7qCWF4zN8oIcqWYE4JLNgD&#10;PfFereJ/hS2gXOmvrfwwu/Dc1iotomtbhpIllkIYOHifapBGMnkDv3rorT466/4V0l9J8TeHft1v&#10;ZyRlr+OzKtKqcbyDnLZbkgknnrnjyadXD0aqjWTi/PodtP3klWkzF8IX1l4c0WbT/HFpZWPkozXW&#10;28Ny8gRedjbRvZgVyFBHBxzXcW3hX4HeMtFTxPpVxJ9p8gvb2cl48TGTB/5ZSAHGONp4rmY/Hvhf&#10;4haO2r2Gkx/aL24MUlw8Yhugwb5YwiZ3ZC55GccH0p3ivwD4l0bTLPWNa09XtyoJk+dpEXk7dgXd&#10;nB+8KzlP2cpRpx5k2ejRr8loRXMkQ3n7NPg3WYbexk8Tzx3kkOfJsLMLFGzH77bBzgcfeHPU1X0n&#10;9mXwdoemT3l5qczXawiG1ksZjFL8rjZvADlyW6k/w16F8Ltd06WGKex0y3t1WFUebyXQnJwMh13H&#10;146+9dPJY+IvEVnqC+F/gzq3iTUJJVigit9OeNFYuCW859saqOuc8V7uDyupjKPLCGvkj0I08E48&#10;8or8DxzUfhxqdtYTWkEtk0nmbbpL6ZvKHI27A+4SHvnj0GKz/sfxhsLebwb4rvtF1Czkt5ItPdZG&#10;M0G4YDFh0BBGNwz1r6L0P9jn9oTxjE8nifw74X8KhY825uNSN1Kr5yN6Q5Xg89c13Pw9/wCCb/w9&#10;04DUPib4+1zxBdMyPcW+nzNp9p5qtlXxGfMOPTcAe4r6PKeD86knBRST/mOWtmeDw/wyfotT4h1j&#10;4bTwaTd2t/r0KzMqmCZpgss6Y+cIrJu2gAfL83XqBVf4O/A7xh8UtM+zfDj4S+MNX1BmeNbz+zLi&#10;1tgwYYkNxdeVbjHoGJNfp94c/Zm+EHgO5W58JfCTw/b/ADAte/ZPtEp998hJz3zXcR6RFFF80m1V&#10;+6kTYA/Dp+lfRUvDijUm5Ymfyjojx62aYeUuaED89fBv/BMz9pHxDpEejeJdZ8H+G0a4864u7qD+&#10;0bosHJV1SDZGGHGNzvg9sV7R8Pf+CRH7NWg3sXir4m6tr/jvWV+aW41i/FvaF8YJFrbhUwepDM1f&#10;UUGmqZN6HOeORVk27oBvuAq7s7a+uy3hfKMtVqdP5vU86vjq1V6aehg/DX4QfDb4Sac2kfDDwHpP&#10;h23kwZl0ixjh8xgMAsVGWI9SSa7FZLm42o8m7/e5/nVWC6gjGwru/wBo083UcjiNEP8AvLX1OHjT&#10;oxtDQ8qtKVSV2Ti/RH8sh+ufmfK/r0qGG7sl3QpeMFZs7pZS4Htyarrp8alpPN8zd/fY8e1NeKwh&#10;BRtvme7Y/wDrV1e3qRfvGXsoy2NGKSyeb7N9ojZyuRGvXHrT5LLapWEfL/KsuOSSI+dBcqGHZeP5&#10;1YGqPCPMkk+vU/yreGIh1MJUqkZFgROseUbP1oNuHwzryKoz+JYz5gggLNt/dhUOc+mCRmmaR4v0&#10;/VlaMWFxazKxVoL+PyWJH90nhx7gmrVSEtETyz7GiLcg7t/uFpvmRh8l89itSR7Ltd0kTDHIXd/n&#10;NNuZra3cxSSbn/ghhXfIfwHT6ngVdhXj1JAiOM9Peo717aKJop1VkYfNGy789vu9T+FPkgeWAxfa&#10;fs397aQzjPbPQH6ZpkNqkIbyU5bJZy2WJ9SafLpoRHSTsZOo+HbHWNPm04aUlrBMwZ84DEjv5Z3L&#10;2HDD8K+f/jz/AMEx/wBlb49yR6h41+E+k3GsW1vJHaa1bW6wON5y26PlH578EZOCDg19IXD4JBX5&#10;v71VXnYcCPH+8wNc0qdNSUlo+6OyjisRRjyp6H5L+I/+Dc3Q/hxoWpJ8NPi9d/2tc6dfWumrq9vJ&#10;FbWn2nAkkRoZWQuI9yAHAIY7vUfE37RP/BF/43/BLxDNban8K9Q1rTW1KB5NY0KxnmntbCOP5V+1&#10;2qtCju2fk2uRwTjFf0fzXF4+FiTpw2B1rM17QtKurNrnVrVNqLuEsMJEie428ms19Yp3cJXvudLx&#10;NOuoxrR0XbQ/lF1bQf2n/wBnzxBHqN9qN3M1rYy6o2l+LIft8Nnc3pMMRZ4XPlXBXbzKUKkcjsdm&#10;2+PD+F9PvfBPj34KrHALfSNAj1jwjcLfWqW8EgmuyAgJkkkXduA6bmB9K/pO+Mv7Gf7M3xf8Lzat&#10;8SvhhpWtQrCZWuP7ORJvMHPmkAbWcMAQWUkH1r4Z+MP/AARK+FnxHt1n+DGjy6Otnb6hLZw6tDcy&#10;PJqlzkNcyzwhCVQ42JjZjPTNZ1MdRqRVHEQd32/zKjgYSqOrQna2qv8Al5n55+C/2n/gX8VfEEep&#10;QahoLWzeL9Q8V61o+oWi2csdrYxeTp9sSwGWbdu2Lnnk5reuvhvLp/gLUtTW8tzq2j+DbaygSKFP&#10;3mteJLgysNyjrGmc+mc9zXSftQ/8EJfjp4CS6k03wE2t2V9NpWl2GuWwTUTZxLGDc3JeLbLCAyY+&#10;6cKcZPWvmOw+HP7R3wGv7G/8H6/rqx2urXWu3GlXy/b7ZYdOYQQXEluxEi4LYDSAYU8VpQw1GFSP&#10;1WfK9u7fkKtGtUpueJjzHuy/DPRdR8Rah8NE1Ca7sta8Z6X4MtJDb+YI9J0a3FxqDqRxtaTr2PPe&#10;qOmeF20HxFY/HPwNqF1oDTXWufEaS60e6MJs7CzJtNOiATKhzKdw+XOGrzWP4/8Axb8IaBa6Brvw&#10;zvptbsfBWqJY3Phx3eSO+1WcO1zJA4Em4Q7lIQHHy84Iz3Pgfxz8LPijrLeEtC8b262ur6z4d8E2&#10;uj3DfZ7iPRLKFbu+nkt2w6o8ylSxAyVPJqK1HGYei6lT4F1evzVvQcVDmVNL5LRfNs9Is/2zf2v/&#10;AIN6J/Y+lfETSvE03hf4cx2ttYa1p4aW01jxHOrSmGaNg01z5bFjIxyA8gx0FdD8d/8Agp34f0z4&#10;OeOPh/4++Gd14VmfS9B+G2kyWeoCa1it7KQXGpbmX5sSj5SAv8XXg14b8Vf2pvgh8Pdc0rxfq227&#10;j8QfEq+8VNDprLL/AKJZxS2ljbvEPuBXTdhj0cEdK+JdW8Y+Lfj34rsdJ1G+3R6p4jln8jcQ3m3U&#10;u3ftySTj9KmODliKvI4WjZXltdO70/UyrVvY6p69EtT9VP2HtHOl/suaFrkdt5U3iq+vNedW5KJO&#10;+I0z7IoH4113xi8VN8O/g/4p+IN3eRqukaHczpI5wqS7CE+uWIFa2i6DZ+CtF0nwbZoot9H02Cxi&#10;jjHQRRquT6ZNfPP/AAVW8d3Hgz9i6/0+DU3jl8Sa7BYxqOPOhTLyD9BTp0/aVEl1f5HbLlo4e/kf&#10;lXd6tNqOsXGo3O5nu7lmfd6sck/ma/RT4F/EXXfhj8IPh38P/hJqB1DUtG8LTzXS6fZ7ri11LWZz&#10;D5OGAzJ5RAXHTOa/OGwP+mW8LJu+Zdy9zk19d/s2ft96P8KPFkN54t8I/ao4fFWn6p/bDYE8i6bE&#10;RbwHaMbTIFLeuKx4uyurmGDhGEObld7XSvpb8m9DwMLWtOTbtc+r9X1Gz1dbDwLrnhfULS2vfGth&#10;oWraTdWmy4jttNTfPEyLwxYo2c9S2aZ8Tv287TwnL4b8e3FkLex1v4haj8QEhVf3k0VmptdKt5Yw&#10;MbItm0DPHSvmTx1/wUwj8Ua7D4hGlzSag2k6u99dyKFY6lqUhMkox2RDtXuK8u+IPxm0/wAfixhu&#10;kkj0fSbS10PTPLGNsMfzyNg/xM5ZjXw2B4SxXNF4im4pNu1+91p/5K/kdNbERjUtTldeh9E6/wDG&#10;34deLPDM138UvhfpOuavb+C9RmZb3T1VW1zV7zzPP3ZDHyomUr12kHtmue8dfshy23gbWPH/AMFv&#10;iBqmk+HbfxDp3gfT4ZtRW5jvL6SBbi9lPPyQqccL3r50vfFlx4j8Tya3p6X91HDetcjcckW8YwuR&#10;7flXqMf7Sfhbw58MdF+HXjvwfLqVna6XqWoi0tbpoy+rXTbIrqTH8UagY9q9/wDs3HYDkjhm3d6x&#10;3Svq9Hpvp/28/I4Jym7zbL998b/2tPAPi6x8V+JPEsniGzu9Q+wabrmm3Rt7m4s7AGMpDkgxxY4I&#10;I5xXtF7/AMFE/ih4z8C+G9T8UeD/ABNeavcXcmnyamugk29pb5DvDAsXzOREu5mUZPJNfGvg/wAY&#10;33iTwrcW2vajMsuh2a2/h63jb70k0uXznuRnJr6J8LftZeJPhTNpuqW0unWOpaH4NurTR1g52Xd1&#10;F5HmbRkCRYy3J7mufNsnwsqtNVMLCUrvWPu6dNNe6v0vc2w+NxFOk0pH098MP+Ctmnf8K1h0zQPF&#10;8dveXWoy21u1jMsL6bptt8weS2c7nZhnGcGvbfCn7dfxP8RfDmTXdF+P+i6tcXVru0XRLO8nlbTb&#10;ecEBpwibY2IycM24elfn/wDEn4ZfBX4i/ArxV4/j0Oy/tDwnpukeFvC9jZ2bRSXd7J+9vbw7eZGR&#10;Vbrng817V/wT7+F1r4A/ZSsfFWn27JdeJdQnvPtFyxZzbr8kQOew5P41y/2Hg82wnKqk4JS1i387&#10;Nrpb/I9LB46tUqrmVtD6H8DftK/tCfCzw6dP8EeKI5rx7tbmTUPKZmx3j+Ur8p9Sdxr6Z+Fn/BYf&#10;XpL23svi9+z20yRxhbi48M3Dl2fH+s2OPxK5PPevkTwzpuoMsl1AXaYSeUfLUsrE9O3riviz/gpf&#10;+1x468P/ALQp+C3h7x9qmmeH9B02GDVbfR5vJ826KbmJK89SOM19BlPDuX4On7HDRst3rud2IxUo&#10;x55u5+9Wl/8ABQP9nn4hSSaD4e8XtpN5cWM0yWOvW5t5xIoyo2E8qcdRxXxfrXx8udO8an4n/FP4&#10;qXXioyzf8Suz8H6ZD5lm/m/NEZMhgMDlWAUDrmvzK/4J5fGy0+F3xHuPi1qNzf8AirVL7TJbOxsZ&#10;rgzeVNIcYl3HOAoJxXvX7Ll945+KnxA8R/tQ+PvjNHb6FpOuR6NYaaunsxjmuSFMkcCj5xGCDjks&#10;ePWvnc+xFLKY16nNL3ErXT1bdklp1ehFHHc1oqN7n6t23/BSuPwxpaauPCc9n4ctlS0sbe68qG+1&#10;a7ZFaQxKTiRYgwB2j5mJxwKb4A/4K5eEvGV/N4YSOxj1Bbny1hmsb5pkQj70qCFcc45XI46157B+&#10;zDpHxm8Y6XH4w1bQ9PstDZY9MuNSj/eWcIjVXeX5xtmfJdUAyN2T0rmvF/wo8BfDXU1+HP7Anjuy&#10;vNW1jV/K8X+Lre8e9eHYM/ZUYeZtyByWGwe/b4PhfxCjmuH5ZpyqydnZ2jFdG2/8j2KmEhKzWit9&#10;596+DNa+LWr6fHcXPiPwxGsxM032exnbdGB2DPz2+6f61tNrviqwtlOr6/byyeZv+1W+gT+WEz9w&#10;fMzA++Pxr4r+GeqftB23jLTtI8J/tCw2UNrqXk+Jotf02KQ7QMlUwcAc/eAXg5r7D8LeLPHF01uu&#10;hJ4d1uxMJ828sdYU7m4B2qM4/E1+o4PGQrU17yb8tTgq0eR6R0O387+1oVb93NaNHlVmBJIPf5j/&#10;ADGaw/EHwx+H/iGzm07U9Dt1huVCSQ20hRZE9G2HBGemRwaSfxpZ2t01pren3EW2PgRw7wfXG054&#10;PtWZc/GT4XWV0tnN4i+yO7BFWWynjG4ngFmXaM/Wuy0LWOe1TmPn/wCPv/BIj9l748eKE8U6/DqE&#10;dw7fvo0uAu3EZVQGUZC8k4x17jrXh/h7/gg/4c+GGpWuv+B73SbtbWaSSa31GD7RI4D5Rd0jJ8uO&#10;vG70Jxg/obZ+NNGvPNsLDxHaXMwjM32dJAWZUPzdySfb0NXdO1XSNStV1ixud1uy71ZlO3jIP5Y5&#10;9686OX4Hm9nT0vvZlTc5NVJxPwn/AG6P+Cfn7cnxI+M8mpWfw4uLtmE91DeQ4gs7W0BPUMdwcckL&#10;yx4OCTgZfwF/Zm/ao+IesWGg+JPhzBH4F8N6h5WteIJllltL6RsIyEsULj5duVUkEckdK/fOWYG0&#10;8qVt8MybljwGU+h9x9K4z4j/AAo+GfxK06bwB4s8O27W+pW7zXENjdNbSPtwC+5CNrHjkEHOee9e&#10;biMjw/1N0tOqj3Tf9aCVKjUq86Vm9/Q/np/aK+NSeBfiDaWPgvV2WPTWlsFtY3y6IpCtGxLFmTg4&#10;z0GK+wLr9pj4f6T+zrY6hpHx2g0rXptOhv8ATbLR9LjuRAoZVVGEW5kYuSufmY/MSuBmvsTxX/wQ&#10;4/Yi1y2vprHw1fWN9fW0sKahdXjXMtrHKQWZAW5fPIc8j1rn/BH/AARF+BHwUsb3xD8Korpteht2&#10;XS2k1hn87JyTMJAE4IGAozgdSa4aPD8sFgYxjfniv/Ar9/8AMmnT5K2krp/gfmqf2nPj54o+NkPx&#10;P0l/sOu3EUcV9DYlmW7hVmJcqcbcooBA4z2GcV9leBv+ClV7pPgmx8ea78OtWsYbuYQ27bvs0lyi&#10;kKzHLbST1AHYdDmvn/47/wDBMz/gop4I+JWtfG4TQ6hcaABqMsFisyyTRMwBhgDJtncbVGEJ4PNd&#10;Z4u/Z2/aW/aq8MyaZ8R/gZN4a1Lw/axXEculXkCrL8qlWaNWyZiGzhOAVIYA1xywOPoYV1eVW621&#10;a9O44QxMKz1d3t2PuT4Oft0/Cb4o6DL41t/HGmrprSPEv2y4Rbi3cHlJEUl8nqCUUGuh+K3x++Hf&#10;gbw1LqurX8NjJNGtxC2qN9nW7UDJMZlAVjtHC5BJ6Cvw7uvin4m/Zt+Na6brt1Jcww3WLie6jYll&#10;OQ/mxAbmxkkLg/MMivZ/2nf2mJv2k/h+fhn8AUm8YW0mkxz6nqFpbTutpPH0QO4DRhUydhAUHgE1&#10;y1KeLlhVrZPafRLz8zbDZpiqc3GotV0P0x+GP7X3wn+J+oKfCvirT2eKGOT7Hp94vnsHU4by8naM&#10;kHnHPrXrPhPXrXUtHbxFc6l50n3YxJ8jn5yvbgnOK/A34MeHPj/8JPH+k/Ef4F3Mt7qkempPqEM2&#10;G+zp5eHR+Rnbz75219bfDj/god+1F8OtA03U/ibp9s0kl1iGOaeQ3BJcDe8TkhVGeMZNc6qfUWm6&#10;qqL7nf0OzD5wq0b1U0fqVrOn2UzWqP4fhkRrj/WeSreUuMkhhzkn9a674feH4tDgubuC8eS3uCoh&#10;t5JjIsRBJYgsSeSRxnA2mvlD9kf9t3wx8cvAdvreq6zpljqsmqRWkmix6knmsXwoZVyCclumOCCB&#10;X2LpumRabYR2MLHy0zzIeWYnLH8819zwvQeIqOvKOnQxzTF05YdRg9y1KCV3rkVVkTJxHnr97d1q&#10;wSodvmyP4qyfGXjLSPh/4U1Tx3rUqx2ei6fNeXRdgoKxrnHPvgfjX3cn7p8/GLlJJdT81f8AgtL8&#10;e9LuvinD8P4NQb7H4K0rzLqNOQbubDMPQkJ5f+c1+OPx08I+OvjL4sbxfa3scSrGIra1kY/Koz37&#10;Ek5r6d/bp+Pt98Rdb1XX9U1Tbe+KtZe7uMMGKgsxAyewXaPTivEfCV3ewolxPdxMqsC+7uPft6V5&#10;dapUoyuj1JuOkF0PKvB1n8Wvg3ftqVrYzRtMgEskMazIyg9xk45H1r6a/Y7X4rftM/E6DwPoel6c&#10;t5fRtv1C7uDZwWqom4s24cYAOAMk9q+4P+CLfwv/AGefiLpHjbxJ8XfhfpGuXlvqFlBp9xrWh/ab&#10;e3jMcrkB9pVSxUZzg4Ar9GvB3gD4A6dpU2i+HfhF4TtbS8fLQaNpsMG0AD5jsAYnp3GK8HMM+xFL&#10;mpwjap0b2PSwOW4Wo1Ordx8tz8s9c/4J7/H34bamNb1/wZpPii1WEQ291ot3HdZZm5cof3igfSvU&#10;Lnw/4X+Dngmz+G9jHb26aTGbvV5oBtj89xvk59Rwvvt7V98N+zl8FNVg+0eDtf1DRZrpmSC3iuC2&#10;8j+La+Rj9eK8W8Xf8EwjLrRuNW1mbxf4duJpG1ixa+8iaZSPlRWQjI9RnJzX51xJU4gzzCww1ezh&#10;e7cd35WPvMljw9lmIdeg2p2slLuz8hfFWg/Er4xfGnUvi/b6Q02m+cxt2S6RnhhBGBtJB4UenFfR&#10;n/BJn4LeK/H3xl1H4leJ9FuLWG0kWG1NxbMAHbHRiMEBVHT+9X1z4r/4Js/sp6lodx4Y8Kx+JPh5&#10;czL5bQzBxH9QLnKnPqr5r2j9kn9nbw/+zf4Wt/C2meJV1iK38yY3jRqryyMR1GSMYAxg1+i8O59k&#10;+BwccNblcI2V9D4zOsnzGviJYhe85O+mp6ZHq/h3To10+WOMNbr5bDngrx6UV4r4g8WfEKXXr6Ue&#10;EPE3zXkh/daDK6/ePRgOR796K9P/AFkwf/Pz8T57/V/Gf8+3+J/PL4Q8XeM9XsLibw/4O8QyXl1D&#10;svbG1t2KRKf4wW6Dp9elWpU8a6Taw6/D4emikwpV0U5Zv938PfpXrXws+JNr4m/s/QbbxTpfhm41&#10;C6WCbWp9HdprFWOwzEgBiiryfmb1xXPfEj4MeMYfiPqPg34P+Mbj4iNp/nSSNofhu4jkltlb5pQu&#10;D8mPm3dwecGvN9pGrUceRRtpZ318r7HsezcYL3rnnms/GdtFuLVNU0y5a+vmJur26QqQM/MTk/MO&#10;tHgr406NrPia5MmpPNbwqskcjSxwQkAfMhVuvXg4p3xE0XWvFOp3HhzxF4V1K1v9NsVeO11e1nEk&#10;dufn3KpGcEHgDA75rl/A3hfxPq0t5Y6Z8PLiSz+y+XZxWtuEZ2z990+8cgHp+NejDLsG8K3OFnbv&#10;/Wpy+0xUaiin7p9OXXjjwF8Q7Wxl8QW0GpafHChsdN0+TzpZZhyA0qkKoDcZPIHY8V13hPxNb/FO&#10;8hfQdM0/Q5NO3fY7NN1xNEVjYuyyE/6whei+1cP8I73wUfAMPwyxeW909xHJcLZ2aweRIqlGQmMb&#10;s57k4+mTXQ2en+BNH1FrrRvCUtlPGqQxy3Fn5W07wpkMiHGSfX1yetfD1/Y05OKT0el/+HPosO5y&#10;jGV1rudp8BdZ8ZJNealpGp/2vbxxsNS0eUktOyn77IwAQLjv6d811uqfsuahrvgfUfiToTx2sOp2&#10;8vnaLqKE4XcGkk4IVWJU7cngdOleVN8QdH+D8A8Laf4o17SWeZri3khjkeGWZ+XL7RuHvztIORjv&#10;jXn/AAUN+LHhK3uNGbT7XWNLkmYw6g0M1qr7T90Jx09vvVyywOOxEvaYdW236+h1fWsHGny1jtPh&#10;r8A/ir4l8LSSW/xdtPC9jIzoljarC28/xt8rbsY64/Srz/BPwL8M7KGPxD4zs5LyEs/2jT77yRdx&#10;AZDyIMNI5wPlz+FO/Z08fP8AtSeL28f/ABF0mztpPDNv5Xh1IWZbcy8E+YSSJi2eFPHH4V6X8V9Z&#10;im0L/i7Pw6km03zlksL5YHDecvoiEHb6FMqOOKxrYjEU8UqNR2a3skvx6mlGhQqUfax+Rw/hjxt8&#10;N/DumL/Y1vNdz6nceXHJarLI0rD5mLyP86gZ6dMD6VoRfEGTQvD06R+H5hCs0krX1nEohRFHO7A3&#10;SAE9zz2rM1Pw14e1DSrWb+zbHSbW4Vjp8M1mqN1ySQ3zPkcnPfr0rV8F2Wl+Ip47zwbrunLpsC/Z&#10;r6xurMhNqL96HBGCT7Y5PJrKoqcveV2Hvx1ZzGv+KJfEF9pc93qbGOazkf8AtG3ikWQ8ZjRPqvJJ&#10;J64JrQ0W50fWNI0/T9K8M6hqd5Mg8/fCqusvUBlwW45+bgH8qw/FvhnTo/iVa33xDeZtNs7URzW8&#10;OoCN42IJCqoXpzgnI9jxU9x4s8GG+t9O+HguLiCJVZNPtSVaMYb77nHyn88/WuqWH5qMeXt9xxRn&#10;OTd2ei6f4TPxUstS+DN2IrSPVtPe1k1KaaNTa38WHtZXYsWykowFXH+sYjvX3F/wT+/aB1P48fs6&#10;2UfjG4z4u8Jzt4f8WwtlnW5tvkWQgc4eMKc8ZO484Nfm3b69rnhDQ7zUf7CtdDhtb+Malf6fG1zc&#10;yQnKlFjcH5iG4IIywPpXufwA+OPhj4OftiaD8VtEfWtH8E/FS0j0DxR/wkVibRoNYiRfs1zIhYhR&#10;LlCGz826T0Nfa8J4ycI/U5eqfS/Y+azqnFVVNR33P0eFyYH80SIXGB2AU/XoP1NJ4gt7O+tF162h&#10;bzFVUuScjjPXnnH4DNVZZ2MjojMzR/ebgBfx6L19zVzTL2KTdplwJfLmTDKuVyfXA5b6mvt5d0fP&#10;KPumGhSGYD5V5yuB1/D+rHityO0i8QaL9lto2E0PzQyeZk8dhng59hisiXThZ3zWlwWkZW+VdnGO&#10;xwOv4mrdhqH2P979oUHdj5ZP03f0FOV7XQJWKMZVXbBZWkY+Z1LE+me/4DFa2lahZgtazjzNy4aN&#10;QPTuc4T8efaqfieyFrcre2y5iuOc7uAe/v1zx6VQiufJuFREb1wFyc+oXHH1NT8VmFyW6heyumW8&#10;Hyxj92zL1XsfQAj8aksb1Wu1dzuU7fuvgMPds5b8KfqA/tuwXUUkkmkt9wf7zqy/XhSw/QVmLJMV&#10;w20YGMhun1bsfYVXxRK6Gz4ptP3q6vYhY4ZRtbbgEN6HqcHsOpqhaS7DkyBe/l7f12/41o+HrqO5&#10;hbRp5f8AXR/LGrEYPZgvUn3NUJbe4huJLea3ZnTIbcm1Rj9Se/NZx7CRuBz4g0bZ5TGe3O+OTruw&#10;ORngHI7dqzB54CqsrRqwyWaTk+3/ANYVLpGpW1hefbbm8ZjGuDtYAYPbPQcdutO8SaOn2ldXt7mb&#10;7NcYMapujbd6bjyB06VpF8t0V8Rc8PXtjHc/2ULdpo5Ew+5hlQe+M8fUniqOpWl1o2pNZpb79rAx&#10;ycONvtzj8abbQraRRoAsca/ehXPze+Op/Gtm5sX8UaV5dksiSWi70kkO8sB1U84+gFZ/CyTNstTS&#10;2nFzPMu7P3VJ2/nj5/oKl8Uaf/amzxGtu48xVS6WPCZx0Ygcge3es+3cGRkttuY/laQ43L6gt26d&#10;q3NFvNLtIvs2ozectwCnXAOR2GfmPp74qnpqBixxhVWOWXP91I02ge+3sPc8Vr6TqNndxyaVLH5i&#10;yfL5xIIjb+8X5Bx6LmsfWNKXSdQazvJ5Fhzm2RvlSRT6gElz7etWdO3wFXaE7lzt3qM9Oy9F/Gj4&#10;iR82lf2XeyJd8Sg/vPcdjk8YI9MVZgvFieHJVVPPC8H6Dq3P8qm1CFfEti1zZF2vbZSJfLXepUY7&#10;5xuFZNs8I3IHeSTjd+8y3TozH7v09KP4iD7RseIIjeQrrFoQVjXF0vQr/wBNCB69MZrPtbmR5Fe2&#10;jK7eBJsG8j2Xov1NXdFv4zIq3SbrcfL5akhOevHVjUGq6c+kTNIrFbZvmjLNgAZ6NzkkelTHsUX9&#10;IktLyGbT76ONvO/iZlO1ugYsf5CqVxFdaVcSWdwWeT1U5Ljsc9FHFR29xDbXMdwkbfN/E3J+iL/j&#10;Vy7uF16wzE7fboRlS2X/AAY5A6dBT1jIRTTVXjHl70Ks2Ni5Cf8AxTmn6+V1q0+2vMqTQxBZItwD&#10;TKPUDnA9OKy5LkIZAyyNPj+/mRP6LXMfGf4xfD/9n74Sar8aPirr7Wel6bH+5tYLjZJez4+SGM9W&#10;YnrjpjNPlcn7opSUdzyb/goT+3p4c/Yu+E7TaDdR3Hj3WLfy9A0vIY6ep4N1KnbH8IPJPPSvww+M&#10;fxe1zVNVvvH/AI61mbUNW1G5knuJ7ibdJPKxyWz9fwr1b9sv9qTxF+1D8UNW+LvjeSHTUIK6fb2y&#10;hVsrUE7IlP8AEQO5zzn1r5v8C/Az46/tSapqmqfDPwjeavZ6Uy/aro7Y4rdWbC5JIUE+gr16EIUY&#10;3locM5SqStE0/wBljxF4CvvjVHr3xR+C+sfEa4bI0vwvpzAR3E+fl83gkxj+6Bj1r7r8IeKv+ClH&#10;gjxJY+DfhT+zb4L+Hen6wrNp1pc3CyQ2UBPBdUbAZcjqM+1d7+yP+wx4Y/Zw/Z/07xNZw28niyWH&#10;z9c1bqInPSNWOMKvHQ4JJrq/jz+1H+znpHwvsfFPi344eH7XxFpDDZarqSS3EjKMFfLjLMQR9OcV&#10;yVq3tJWhG53U6MaMfelZ9keb+OP2Lf2rLnVVT4s/t767DHqTK+qWvhXT2tLUA43Ku11zjJGcd81c&#10;1T/gln+yR8M/Gmk6p4z0/wAQeKtPuG3yXmt69JsnYnq4Qjpn1wc81Nq//BTP4J/F3whH4D+Evg3x&#10;p498UeWrR2vhrQH3/KBkl3B2rxzwc965t/2hv+Cg3x/0v/hU3w2/Y0/4R9beNnXXvF11LH5SLg4H&#10;CoG9uc46VnH63a0nylr2H2Ytv5n0F4v+BXwa+FOoaL8QvBXwd8K2tnpsyrbwwaFArID02/JwCM8/&#10;1rsfiDNZaJNZfE3R9bSxtbiPz2mupFhjRguG5YgAMB9BXzh8M/gl/wAFC/2itOm8H/Gz9qPRvA+h&#10;2sLb7PwXp6vfT7en7wgbR65bOO1Q/Dn/AIJk/AnxJ4u1LQvjX8YPHXjq8tY9tnp+u6xJDDHLnO7b&#10;G5yD06jrWbjFfFO5upVL2jGx6V+0d+2T+yh4MWx8YXXxw0FdSVkzZ6Zci8uTzncUgLHtj8e1cH4u&#10;/wCClGgfFvyNS/Zg/Z6+IHjzULVVGoX9lozWlrHJnC5dgT6+lewfs9fs1/s1fA7U77wz4P8AgZoW&#10;m3V4rR/b5rUTXIx1QyS7mAyM4BAxiuu8JXS+BvEV78Mr9o49Nuv9QsaBYwzDswABxxn6GiMsPHSM&#10;WwcanWVvQ8H1XWP+CoH7TfhlvEWhfAzwf8ObDTpP3c/izUJLi+mkGCSsKAkeuSoH1qbT/wBiL9o3&#10;9pPw3Hrv7T/7cWvXE1mwSTw/4Gsxp9vboBk7j8pkcZPO3kCvUNV/a/8A2dv2edfm0b4lfHHw/a/v&#10;DHdWraoryBQPlfy0ywypxjjmvGdQ/wCCofwf0Dx/qGqfBf4deOPGul6nc7LWPQfDbxwSP02rK45z&#10;7L3qovES+GCXyJccPe97s9M+F3/BJb9huLwvdR694YuvF/iKNmb+1vF2rTXEj5yVxHuCAe2016/8&#10;PPhV4M8K/DNvhr4K8BaPoS6LkW1nptjHEr+uSo+Ynn5jk89q+WL39oD/AIKk61qw174cfsveFfBV&#10;vcQg2K+L9YEl1HCWOGeMsOR3BXjFQ+PP2XP2x9TurfX/AI7f8FBdcsrTXQp1LT/AtibO3jV2+eMM&#10;GUEDJXdj3NKVOo3zVp/L/hhc3L7sIn1VqXjvwXH4JvPD/wAT/Hmm6YlnHuFxqupxQ4A5UEuw5HT8&#10;K+ddY/4Kf/sY6H4bufh74y+MB1i4s5ytlbeHdJlvmlkDfJsZR5ZI6fe5zisfXf8Aglr+x54W1fT9&#10;a1Dw1r3ia1uJI7pb7WvFM8pusYZ1lUHad2c8da9r8QfBb4N+BP7D+I/wo+EvhnTY9PZRHHpegQRm&#10;NSRyCFzxjqTUuODjZ6y/Av8A2iXkfNnh/wD4KEfGXxf/AMWd+FX7GHjTVtS1LMWlyeI1NlCitnbJ&#10;IzLhV75JAAPWqGhw/wDBTvxdrVx8IJrvwF8O7O+H76+WRb6eMekeGbcT/eA7da+p/iZHp2kXVv8A&#10;FnT9QW1gkaOS4nnmCIWxzksR0/HivGP2iP2w/wBlrwvYad45k+Mui/2xZth7OxvhcTMo7BItx659&#10;K19orfu6dvNmcox+1JnK/DD9gb4tfEvxtN4J/am/bG8Ya5ocJ/d6TpOoTWqXbgYw3OV9ehr134Ef&#10;8E7/ANhz4N/FC40HWvghBrl5dRN/ZepeKrh74JwfupKTH077c/SvIr//AIKe+AfH2oLqP7OXwb8d&#10;+Ntet4FaQ6Zo7JHHIg+V2kIJA5weORmoLv4k/wDBUT9qbTI/Gfh/4PeFfh5Y6WT9nuPEUjTXMjDq&#10;NsgOCMH+FalxxDXvysik6P2Y3Pvr4IweHfgwG+Hvgrw1ouj2Cz7DBpWmR26biPlLCNVzleM8814f&#10;/wAFBI/hB4q8L3vg3xj8R/DdjrViDdeHY9W1pLYzyOeYiEO/kg7Rg/MeleL2H7Hf7RHx5+FzfEf9&#10;oH9ufxTqNwrbbzw/4JIsrOCGM8dAv7wc/wANe1fs/f8ABKL9gm4+F0fi67+F1x4u1KRhLN4k8Wan&#10;PdSPIDnrvVADx0Gc561i6NGPv87b7I0vVlvGyPhHw5q+vfC3xnHqMfkrH5kkWoxW+j+XviYYkjaS&#10;f73HQ47Zq34ls18GeNE1XT/EFvcKlwt1pc82qPeeau7I+WH5QDwpBIwQy88177/wUz/Yv+EXwOtP&#10;Dnjv4f8AxB0++vfF0Mtzd+D9PhkupNE248tchyEVjn5WwV7ZArwPwrql14n+HkngG/025W+8PrNc&#10;6SJruOz+02rYMlvtA3fIcyLjszjrWnKoxu7/ADJlLmTb/Azfivp+l6Zr9r4r8OQ3UOieJovtItZA&#10;lnHb3o5uYIyMsFWQ/L6KyngVDrGlWfizw2vxH0vS1a/tplttXhg0+W/lY4JjlaSXKKGVDz22+9a3&#10;gayh8WaFqHwos1tlS+QXGnyx2ZnNtfL/AKpvtEuNgYFlbHH3c9BXM+FvE0HhbV7nR/GhZ4ZWNlq1&#10;rfao0sny9SY4hgbWGQc9iO9dC/e2sZwilbstjrnvT8WPhs4e+nk1bwzAoK32pZkn03vtSL/nkxAw&#10;P4X68Vk+GtSt9V8NXXhMXEv2yENPo91Z6esQDY/eQ+ZKdw3gA7uPmT3NZ+k3ur/BjxjNbLJeqbeU&#10;+UbO1isreeFl+60kh3tG6se/Qn2qxcaHf2viqHUfh1o66lJNMlxpbWdnJqM2CRtQjByVbCnjGfrS&#10;jH2M3H7hylapaR65/wAE9f2t0+BfxL1b4Z+ItB8MatpPj6xOnKvjCMalb2Oq7GjtbwoRtXBcxuQf&#10;9W7E9BXlHjuLxl4e8QXWneI4LjQbm11CS3utMhuINPhsp4pP3kXlxgN8r4AJAyOa3/jD8DPFGjWt&#10;rq3jb7P4Kh1S2e4uLLxhr1tokMMkYw4SJiJG3NhgoHfA6Vi/Ez9pL9kg3fhLUPH3x5GpaxHpP9ne&#10;NrnwXoLai0/2dALa4jlvBGpkdMRvhiAY92TmtKLhWTnFe8jCpUcPieg/xrNoerW2m/FXR763Z7wm&#10;HW/seky3DwXqgFmVpcJ84IYEdDkc9afruuT+PfDMPiawVri+01IbTUmvr9TcSw/cinMEXzZ6IT1w&#10;o57jx/Xv2/PghoYvtK8Afs9X2v288ilbvx14okYSbedzW9oI1DE9i7ADgVyt9/wU0/aa0+yk0z4T&#10;X+gfDuGW3WCWTwLoEFjcyRq24BroKZ259XOR1qY0Zcqa3b/AmWIhTvGOp9b+HPh38YPH3wy8mHwr&#10;qlo2ipvsdYuNPXT4J7NpMPC11dFcKjsXHJ6sOMVgPqfwB8DeGLzwT8fP2lfAFgIZpJdLjsbyfxPd&#10;WdyhAdBHaBoQsvfdIBlATX5/+Mvin8SviJfNqXj34g63rdw7EyTarqk1wzZOTy7Hqaw2dj91SK19&#10;m5WVzF4laWWx9y63+31+yl4F8Oah4H8NaN8Q/H1lcbCkNzqEOg6aJFTAkWCASPlTwMkZXg15N4o/&#10;4KQ+Pl8N6t4N+EHwo8J+C9O1y1it9SltbWS+vJ442DgfaLtnZQXVWIQKCQPQV85Ylfua6XwD8HPi&#10;h8UNbh8PeAvAWq6peXGfKhs7F2yB1OcYwO5q/Yx5eV7eZjKpKodB8Sf2uf2m/i5BDa/Ej4+eKtWg&#10;hhEUNrca1N5KRg5ChAwUAE+leeyXbzN5khaRv70jEmvdvDP/AATw+Od9qNzaePLvw/4Qgs13XV34&#10;l1yGBYx9Mkk+1dB4F/Zz/Y40Bb7TfiT8e77xZrJby9L0nwDpMkxlb13EEMc9umKceSOi+5DUKkj5&#10;pDzfdx+VXNN8MeI9aK/2Vod5dbm2r9nt2fJ9OAefavtn4Q/s+6R49iuPh5+z5/wTx1zXNajRpbjX&#10;PiFePbrGq45CHA+qjH869z+FH7In7bXxf8GXUGq/EXwZ8M9N0iR7WPR/COhRS3MThehIx5XYhgc8&#10;5qKlaFPp95vTwtSpE+DfCn/BP/8Aak8Tx2d5cfDK40mzvuY77XZFtI1XGdzGQjArrh+xd8Bvhj4y&#10;j0f4/ftfeHYLeONWuLfwtA2oXBY/wDZkA54ya+/vh/8A8Et/hT8SPBt5rfx++J/jzx1rlvIUuJNS&#10;16aCLy8gI0SKSMD0J7H1r6A+Fn7Hf7K/hn4Z22m+Af2e/CYv9EmxJcXfh+Ke64OcmSUMzNjnOe9Y&#10;SzKNPTr5G0cv5t3Y/OX4K/Bn4C6X4yhsfgl+wr45+JkmqILbSdU8cwmx0/zmH3/mG3APIOelfR3w&#10;W/Yv/wCCiWp67d/B+b/hXPwd8P3ytJcXHhmxt7y8xjOyNkJw2P4sivvC8vvCfiPwAvinXTBZWdrE&#10;F1JNSlWKK2ZF4fc+FXAB9MDHpXjPxF/4KJ/se+CY7V4fjJa614q04BYbHwnG2pXFxEBgArACu7HX&#10;5sd65Xiq1X3oxfzv/wAMdccLRgtdTyn4ef8ABInwn43vdX0z9pv49+PPHVxAzJpdrcaxJZwRKO+x&#10;SR6/L2xXtH7JH7Ff7NHwI8K6x8MvCvwl0qPVjcNLJfaxbR3VxdR54QSyKW247ZxkjgYNczf/ALdH&#10;7Qfx3sIPHX7H37CvijUfsbLHd+IvG14ui2Mj7TkIG+aTBXnngHBxkVn3Xwy/4KzfHHR/+Fo+KPjV&#10;4E+EM251t9J8NaCNRuUTGC73GTgH+6GP6VEliKkW5zS+ZrGMY6RgfTUen6e3gFvCmryW2lx6VCfs&#10;8zqscLQjjDZwq4GFP0ry/wAU/wDBQn9iHwh4Tj8N+MvjjpMmtaXM1v8A2T4fkbUrm4yTtESW+7dj&#10;sCeCO1cDF/wSZ+HPjjQ9O8a/tD/HX4g/EnWLxY/7YvLzxVNFatcBslBCpG2PA2gE+wxX0D4e/Zv/&#10;AGfPgXdab8Qfgj8DPCmkx2tuIGuNP0GFbhY+B/rtpk3ccnOSeea5nTwsPifMafvH1seKap/wUC+K&#10;H7R1o3w8/Zd/Ym8ea/rMNqXXxB4uhXQ7CNF/5aFpsEnocBgf51NaeHP+Cvfx/wDDj+JfEvxK+F3w&#10;rW1Pk3VvpenjXL6429ZHIDJH7KDk9elfSXifxxovwwuofiFr/iWz0/w9cf6+41a+S3igLHn5pCAP&#10;wrw/4pf8FSv2HPgB46N/afG+1137bDjUtM8L27ahn0y0WUDD69a1lLmivZQS89ybxv72phav/wAE&#10;soPiv4ObxR+03+0x8SPHviUyMby8h8RPYWgjHKJFAn3Vx2PTnAFeyfDf9jv9kb4Y6TofjL4P/s5+&#10;D7C60mNUXUW0GGS+jmCgeY07qXLnuxOa8isf+CgP7RnxD0pvE/7Iv/BP3xhrmgX77dP1jxtqUek2&#10;t1Ef41RhuKg8dSPpWfrPgr/gsfrmpR6ff/Fz4b/Dmw1yZP7QsvD2mm7vLKMkbxHNIpVpAM87vbNH&#10;s8TGNqk0g5nukfXHirUrPwpZW/xLbUYdPs4+b99QlSCEDHIZmwB/hXk/xS/4KLfsR/BrxNbT3X7Q&#10;Ogz3NwAJNN8Pu+pSgn5iClqHwPfPWuH0v/gkt8BR44j1b9pL4u/EX4sTSqTt8ZeJJFsppOAJTBEf&#10;Q4wWIFeofBD9kT9lX9mXxlfWfw4+Cfh/w5ca0ojt9WhtQ0y8cIHkLMvfgHBrKUcOpe83Irm7nm9x&#10;/wAFJ9c1Nrjxp+yD+xl8SPHmmzZiutQvLD+ydPlkJPyqZxvcAc7gBjgYpLW7/wCCt3j+TS9S06b4&#10;V/CfTdbXzJluTLrGoWFux4LLsMTSKP4cnrz0r6Qn1DSdG0240Lx/qdvZ2QyFutQuxAi46jc7AY4z&#10;7V4N42/4Ko/sMfCszfDjxL8d7XXr+3uNljB4Zs5dSkZu0YaEFGPTGGPJPPFOPtH/AA4fgT+76nN6&#10;j/wTDu/FHxFs5/2qv22Pil460O4kMtzov25rHT7iY84xE+UTPAUAdK9i+B37BP7Hv7N3iPULfwN8&#10;CdKtb3VIxH/a2oM9/cbeo2SXJdlB77SMnrXl8v7a37T/AMbdPbwJ+z9/wT38bedjzbXxL8TZBo9j&#10;HDgkPgjexHBCg5qbwn8Nf+Co3x5F9pHxX/aD8H/DLTdKtR9nj+HulDUNSvMhwQJrjHlY4PqTgjFP&#10;mxFrSlYpcttD6W0WTSPAcNx4B1C30/SrGR/O024jjS1id8ZIPRc9ie9eL/E7/gor+xl8O4r/AMDf&#10;Ev8AaH8PzahZv5cNjo85v7rfnAjVIAxZsn+nFcLa/wDBIr4S/FHw7e6n+0V8ZfiF8VNeiuGeHU9e&#10;8U3MOINuBGIYn2gjvyfrXtvww/Zk/Zt+HngPTZPhB8BfCuk3Wg+XDMq6DCboSp0maVlMjvnBLklj&#10;60L6rvK7Ymnbc8eP/BSD4jfEm50/4V/s+/sNfFDxT4inU/2fq3irTf7D01olBdi80ueNmSCSO1a3&#10;h3wn/wAFXvjlp/8Aavjn4i/D34Qx2a+Zb2+gaamv6hL1G4vITFF2zg5zz2r6F8SeIZNP0YePb7WL&#10;fTUtcSXrahdLFEoUcku5AwfUnkZrxz4j/wDBTz9h/wCGerQyWvxus9dvb9tzaP4Nt5NWnjcrzkW4&#10;YAHvlsZoUk37lOwuXl1ONX/gmLpnxf0G+8Y/tMftI/E74heIBeN9qu18TPp1s1u3zIkdvCSEAyRt&#10;yOMYyK9G0H9gz9kHwLo2keLPhd+zZ4PivtGkR1vJdEjm1CORDnebhwZC5PO4k5rznWv2/P2hvGls&#10;PiD+xz+wV4s1XTJmeC61Tx9fJodrcMAOEibLtg/xZqtp3hL/AIKx+OIrPWfFf7Q3w8+F9jrjI15p&#10;fhzwq2oXVjC2NyrcyfL5m0nnJAI/IUKz+Odhqcm9j611DUNL0uzj8d6bdR2mlzrm+juWEcMX98En&#10;AQ9ccivHfiJ+3z+x38AfECahefHnQ7yHUQVvNH0GZtTuGHdvKtg7DHTnGK80k/4JTfCKT4i2et/t&#10;BfGb4lfEbTnO6S08VeLJfsdw55V2ii24Gf4ScAHFe8fCD9ln4A/s1R3Xhn4UfCDw/wCHre++/fad&#10;p6iaXP3C0rZdh+PGaxksOpX5nIdn1PGh/wAFE/iF40sJbj9j79h/4gfEDQ76byotc8RQrpGnyYOC&#10;Y/O+cgZ+9wMHnFQ6Z4K/4KseLtU/4Rbxd8bPh38KdD1hSWj8M6TJqmoWhIH7uOaUeWG5++OAQcGv&#10;pd9f8PeF4pvDfjrXrHTrfa0thf6hcpbqjd+XI457d6828eftv/syaRosml+IPHa6jJDlrRtPtWkE&#10;rA8bJG2q31BIqvacvwQJvE4Ow/4Jb+APGmszWf7U3xy+JXxVkW18uzi8ZeKp47eA9Q6RwuudxPc8&#10;V6J8K/2UvgP8HPC3/CqPh38IvDvh6WylaeGe10tXku2/vSSvud2H+0x44FeL+Of+Cp0celQ2vgrw&#10;Tb2rW7Mv9p+I77czoOmxEKjJ92I9K8e+JH/BRn4seObpZtQ+Jt1pqQ58i38NqbNn+rjY36tRKpWf&#10;xDVuh956u2kS6a03iTWrHStW0r94Gvr1Yhx0b5iOPT0ritT/AGz/AIEabaLeXPimS81Vdi3EOk2h&#10;ZZcDhxK5WPn13c54zXwd4fi+OnxZu5dR8EfCfVr5bqUvPql/HIBO2OryvsR/qSx9jXZaZ+xf+0l4&#10;ydU8XeMtN8N2Zb99DYyGR2Un7oSEKh4/vMR9Kx5YRE+Y9q+KP/BTWw0u9h1XwB4Hj02S3kk+1T65&#10;erH5wHRVUFTjr/ez2Jr57+Jv/BVb4361cXUOheNIbFrjKpa+H9MET8/w+adrknjBDEiug8ffsXfs&#10;+/BPwdqXxC+JGt65rFro9m91fNNMIEEaDLHZFyeOMZNUf2CP2uP2Lfj5reqeFP2evhquj6ho0KSX&#10;TahocSTXCFiN6yks7Yb1ORkVtTpy5HOMdERUlFvlkeJi2/bV+Pkn2Xw14G8TTWc8nmNJcs9rbSMS&#10;f3jk7EdueWJJPc103hX/AIJhftDeMZxefE/4m6X4ftQfntdPZ7iXBOSMptTI46sQa++BcwyAbptx&#10;/u4zUEuoRZO7C46Kq1XNO2wn7NHzJ4Q/4Jf/ALPfhr9/4svtc8QXC8v9qvjDFu7/ACxHOD/vV6ho&#10;PwU+Fnw70+Ow8D+BNK0uNe9nZqsjH1ZyCzH3JzXcXuqxoCWCn5un9K5/UdTVwxiIBzWc7W1ZcZa7&#10;HJ+JrC1iiaNBxg7eegx6+leB/tI6LHqvwo8U6X93dpskitk9VXeD04OVH5V7p4+1Gw0PTJtX8S6p&#10;a6XZxrlrrUrpII1X13SEcZrwX4o/ETwr42+FfijxT8PNYsdet7TTbtJJLWQyQySRxgum8cHAbtxx&#10;WcY/vFYupOKjuYf/AARY/a88YfAP9qbQPCk/j680/wAJ+KpP7M1jT5Jy1qskvywzmNsjcspTkYJG&#10;eetfuJrlhZQX1xp/i8DSZJpAlrqFogSyueeA+BmJjjBUkeozX8v/AML9Ynt9QhniuXjxIGWWMlWU&#10;7s7gexGP8mv6TP8Agnl+0g/7WP7JfhP4oeI7mO41uGFdN8VbkXD30AVZJCvQB+JMf7VeljqUvdlc&#10;46NSMqb7ok+I/wAQ/Bnwr066v/HGuWukw2OX8y/kWONlC7t0Iz++zwAVyCeOuQPyn/4K0/tffsgf&#10;GbXdO1f4paRb3C6SskNpqF1I5uLrdgtiOPDSkdAMiMHPLdvtz/gtN+zBqnxh1+bxF8K/Fmk6J4i0&#10;PTE/s+31KzJtb+2fMkke8KyxSK3zIWADlyueMj8h/C/7C/wy+LGpyfEj4lX2qapdahMWxeahJtQA&#10;/dAAyQDkcHHGK5qbpwqe/LbsayhWlTUqXU8z1T/goP8ABjwVa/8ACO/AX9n6No+fLb7HHaq54G7Z&#10;Cu5z9SScZPNYj/H7/goH8aYGsfAXhabQLGbpJY2IteOePNfDY5PevsHw9+z58D/hNpu/QvCWl6fG&#10;q4N01ukbc+sjc+h5PY16R8Mv2dvin8Wru0s/hB8DPEWrR3jYh1a30OUWnHX/AEuULEo9930zXbGu&#10;pStCF/NmH1WpKPvy+4/PPQ/2Avjr8SL7+2PjN8Wnj3ndIqzy3UhHcbjhB+deqeAP+CdH7O2gvHJ4&#10;i0rUNckX739pah5aZ6H5IiD+bCv0k8Cf8Ehf2mvGOtNb+PfEfhvwXp8KgzGa+OqXhGeQqQ7Y19iX&#10;I9RXuHgb/gj/APs0aVoKxeN/GXi3xZeQ3G64aO+OmQyj/nmYbfllI/vMe/TNDxFb+a3oXHDYeO6u&#10;fmn4b8JeCvh5bR+HvAPh3Q9ALLiK30iwhhuJiOPvAGVz+JJr1H4Z/sr/ALUvxoupB4H+AnijUPJX&#10;c93qlmdNtjkdfPvPLVuOcjIPrX6t/Db9n74EfB/T7Wb4LfBLw3oNxbxhJLqx0eL7VIB3eYqZGb/a&#10;LEn1Ndo8Oo3TrqtvdN8y4mjkkPzD05rn5YSu5XZftox0ifm58Pf+CP37QXiTTrfX/ib8SvC3hOPc&#10;PtWk6Zbvql3CvpvUpDu68fMB7ivd/Af/AASh/Zc8L6hZ+JPFaa94+W1Xctlr2oYshxjJtYQqNx2b&#10;I9Qa+rhpMFsV1O2djn/WxrgfU0PaW9r/AMTDTot0b8yRtIfm/DtT21Whn7RnE+CPg38Nvhjpn9n/&#10;AAn+GGh6PpDL82naPosUIVs8n5V5PPua6KLSJoYT9jk861b/AFkMrYdPocc1qXEM6n+1NMAVWGZI&#10;44+Pf2rh/iH8f/gr8MJ2fxD8QrGG+I3Tadav9om/GOPJX8cUuW7IlUbOqtbW0soD/Y8haJl+a3kP&#10;Oe4Hf1pYYSVb+zZGzu+a1kB2/hXzr44/4KEaUNQjtfhP8N2uGJJa7166NvG/p8kWWALHqTnnoa8g&#10;uf8AgoV8b/ivaX0ulRW3g2TT76Sx1aysbcGezmTqDcPyQylXVxtBVgeOtaezly3RDjLqfbmva74f&#10;8J2zajrniOz0aOMZkOpXawoePRyAR7j8q8t1r9t79l/S5JLVfiI0+qLCzw6fpNrI80yKcGRQQFZM&#10;9WztGeT0r80Pjn/wUL/Zr+GWrTS/Ez44/wBuatuPm2trdPqFxv7hiGO05z1Ix7V81fE3/go18Tfj&#10;Lrmg6l+yr+y94g1ZtB1gXFrq8lnLI86lSrwbYlIVJFYbhkkgDNdFHCyrS97RGcqlOG2r8j9ZviJ/&#10;wUV1XUZGtvh78MLeFk4j1HWbvzJGP97y48BfoWzmuE1P9tq28R6gnhf9rP4i6Ta6TfKE0XULzyLZ&#10;dIvAf3UqLwSjfcf73BBPSvi7Tv2ef+CqP7Q/hvTdf8b+P9B+EOkawcz6fb6dKmqWUBbGWG3eue3z&#10;g4IrsL3/AIIvfsyeDfGmk+K/iv4y8a+PLXcn2q71rVisVy4HJZUG4Lk/d3dB15qalLDwjac9Ub05&#10;VN1H7z3Ce6/ZY+ND3nhrU/EHgnxHeQTSQTCz1W3luI2XhjHJG2/p/GpweuTmvlf9ur/gnj+yn4D8&#10;H6X438EeHNct/E2ueK7PTtC0WXWZJre6mmkG8MsuW2quSSGP419GeL/+CZn7EotopNL+Btrbwwru&#10;W40m+njkePrwwc5I985BNcr8UP8Agnr4h8I+JfCfxj+A/wAVdR1i38K3jX2meHPF00t1awysuN8Z&#10;XhPlP3tpOanD4qdGS5ZOyIxVGFSm+ZLUd8Av+CZP7M2h6Bp+qeNPElvb+Lre8E14tvczQ2b7JMrF&#10;t2gPGQADyCffpX2fYeGNMLxz6baiZUjAULHLJGFA6LyeBxgDp7V8UfEj9rOx/Zy8N2Wo/tYaDpfh&#10;qS8uGS1n0DXotQSVeOTF8siAZ9+vA4rrvg3+158Gfih5afC34y2UktwFZLF7/wCzzMCOnlSBdxxz&#10;gDpW1TGYjGe9K+nTYxw+Fw9GKUND6F8e/BnwJ8SdJ/sL4m+ALPxBbngWuoaHJLCvOQRvwVOAO+R6&#10;14pof/BOP4c/Dnxm3jr4FfFD4h+A7rzB/oGi6xJc2Dc8hobl3AX2Bxz0q98H/wBs+58d/HHx18OL&#10;vw5Y6h4Y8G/ZLJvEmnMnnvqJQtNB12yKgIDcgqwxzXtmn+Mvhvq0UNtpurxoGbLR6hpSk89VBZiC&#10;efXiolzR3NoupDZHzb+1J+zV+3X4/ht7H4Qfta2ugXtuoMl9ZaHbwTXHzc5kWXcCBj7pAPPFeV+D&#10;/wDgmr+xwNYtYv2ofi3qfjnx2zK2t/8ACb+KpbNZJmYEFIHdS8XQcM3XsK++G8OmWzkl0+0W3Ekg&#10;+ZrOBfMA6clsc54x9K5f4jfBP4Y/FDSf7H+Inw60rWLOFSEXVtFsZzGx/iQnkH/aHIwOajmqRjaM&#10;rFRlHmu0cdH8FPAXw70+18U/A/4c6HozaXCqx2ul6XDCPKBAKq6LnBXowJznqa3dO8W2k+m/8Jau&#10;pLa6eys1w1xdbEsX5LCTd8qoc9zx19q53wp+yr4O+GekXGh/BPxj4q8Lm7j2SnTfEfnW0e07hiC4&#10;aRE9MACvnXxb/wAEirH4gfEFvG3xp/ay+I3jLSZLr7TfeE5tSijiuAc/IfKkBCg9lT2FQ4RlrUma&#10;y6cp6X8ef20v2RvgLqMXjDU/jvoUd7I+y80XSboX9xc47bLctz/tNj8q8f1r/go18VvitIus/sGf&#10;sdeLfFEVtKsd1r3iCE2FijMP9UFzluOeWyOuOa9h/Z2+B/7AXwl8TTWvwj+HHg2DxA3+jTPJ++1K&#10;1DN91lnJeJuSp4GR6ivUNZhm+HN/9nvYhNomqSkNCvPkZ5yF7DPtVfuqbTjFsj3pOzf3Hyne/s7f&#10;8FP/AIg2sfif4pftVeHvhnp2r7Rqvh/wHpLzT29sfvD7SpH7zBwfmOPWu5+Hf/BK/wDY88JeJrPx&#10;f46sdc+IsigPBJ421qS9tZWxjLQ/dYg8hTkV7B40+M3wn+COjte/GH4maLoumXCmQR6rqCQtIh5J&#10;RWIZj0yAOQc4r5y1/wD4Kwfs2eG9XvPDnwO8J+LviZa+Ztt4fC+iP9nSc4ARZnHcjOQCPSrc8VU2&#10;Vl935halGVlufS2geAPh78DFuF+HfgTR9I8NX0i/arfQdNitBE2MBj5arkA9u1aWvarYeFtJbXNb&#10;1u1t9IkX99cXl0kMbqf4t8jD5gOT13D3r5f0a9/4K5fHbbpr+HPBPwU0HVCskl1qLfbtVt4JON3l&#10;HJWUL14X5jzin2X/AASv+FB8drJ+1n8efH3xUheELpa+IdWe2sIJCfm+SKQ9SRgEgDvmolSjHWpM&#10;v3mvdRr/ABP/AOCmP7GHwL8Q3HhK/wDjIPEVnMPNTT/CcD6hJaS/3d6Hy157bs+lcvafte/t1/G5&#10;JLb9m/8AYim0vQdYtx9h8SfEfUhZwtCTgXBiO3uchRnOOOc1758K/wBmv4Dfs/6FdfD74efCXRdD&#10;0u+uBJcXVvahpHcjYC0jbmK/3eeDXX2k1zb38fgvXrlmm8kSaXecldvTyifTHbvVOdGK/dxuLklJ&#10;Xkz5O1H9i/8AbT+KniC18E/tVft3tZeF5Lcv/YPw901rBJpjgiLzQF3BT/EckgcV3nwa/wCCZ/7G&#10;nwstL7Q/EXwrtvE2rXo/5Dvjhv7SnOOAE81SqAnnKjPY16B8Zf2gv2dfg7C2g/Hv4x6BoMe3MMF/&#10;qi/aoOoysakuwz0YD0H18DuP+CqPgbxrJD8N/wBnP4KeMvid4oubjyPDt0mltZ2lxjOHeaQbtgwc&#10;nA9TinH61V20X3E2pU5aH1J4R+weD9KtfhlFpFtpcdha+XpMdrbrBC8K/wDLPaAAMDHGOtTeKLPS&#10;9VsVj8W3UNi0LNLb6ndShPLYDoS2MYPqcY59a+V49L/4Kz/tLW0mkeJ9U8C/Bm3sFZ4bi3U6nqUp&#10;B+6uGbbx/ECKo+C/+CYHhT4lNdaz+1/8ffG3xP8AF0NwyXEMutXFnaQ24HyiNAxLY5J5AI496HTp&#10;wV6k7j9pLojtviB/wUv/AGP/AAC83h3xB8WV1vxPZTfZ7XT/AAjatfzXki8BAYxtBz3J/A1xt/8A&#10;tZ/tk/tOapDpP7Nv7D2raFdafC1x/wAJb8SrxrGFQBg7UAUOTwNoJJ6Yr3rwp+y38BPhnZaXdfBH&#10;4N+FNC1XQ41NndWulRPPMn3dzTMC7Fu7E7gTg12Vlr82vq19pcLQ6hExF/p+75kYcbh7E5+oAqFW&#10;pL4I3HyuXxM+VdG/Zd/bU/aY0ibXP2m/2zdS8Pt9qEVx4M+GuLe3jhA++8mV3OT1OG47npXaeEP+&#10;CZ/7HPwxvNN8f+EPhYdf8Q6Oy3F1e+KNTnvprmTOTIVZvLznODtxXSfH/wDa4/Zp+AyL4r8T/GXR&#10;dM1pMLcaPBci5urg4zt8mLLYIPBIHGM9K8nH/BRr4rfGsNefsKfsl+IPFi2rLFqWveJm/s6wgkY/&#10;KiknLZ64LDFa82KqR0dkR+6jtqfV2larFbxLq3hS0X7JIwjutLgXYIm9Nvb6dj0rg/jR8dvgh8Ar&#10;BfiF4o+Jmh6Tp91ldV0q+1RUkcc/chB3Mwxjgc14j4i/Zn/4KRfFWzh8WfGL9qrTfAelapKBr3hn&#10;4c6eyzQ24OShuQRukIJUkE+5OMV0/wAIv+CdP7IfwG8Vf8LKh+Hkviya5twItW8VXj6i0Dk4MmyT&#10;5A5zndtJB6VEqdGOspXL5qktlYwr7/gqn4L8QXDWf7J3wK8bfFeRWWG4vdJ0WW3sAW4EckrruLAd&#10;8DjPUc1mz+G/+Cq3j37Np+o6/wCCfg34X8RTb7gWbHUNS06FuwbBCSEehBB64r6d0qz0f4eWq2eg&#10;aTHH4cupN6rpsSwx2bdd4VAB179cVf8AEmteH/C/hyW58eeI9PsdFVczXuq3iQwBT0kV2IHrlevc&#10;Z5qPaU1/DiRGL+1I+avCH/BKf4BR6xcXn7SXxC8X/FKeYMLG48T6xLHaQk8mRUjf5ifc8e+a9u+F&#10;Hwv+FvwD0K1+Eng7wFo3h/T7eZzplxptmI/tDNziR/vuxHGWJPT0rxPx7/wVG/Y++FOuXfw8tPHG&#10;pePpYW26fb+EdPa8KyZ4hE33Tk5GQW6jrWZD8YP+CoH7QH2fwH8P/wBlXQ/h7pd4vm2viTxxqImm&#10;tIeqkwYHz4x8u0nPFbSp4morydkPnpR0ij6v1S1tfEunfZ9duGheFt0N95uxoWHTn8sN3HWvDPir&#10;+31+yj8Iprrwp8UfjDp0niHTW8uHT/Dv+nXNw3O1R5OVD5wME8H8q87s/wDgnr8WPjpq17pn7bn7&#10;YHibxRfW4jTRvD/hiZ9MsXiz825QPmJwOgyOpNe2fDH9jj9mT4b6BpWm/Cv4LeH9L1rRZPNtdSvt&#10;MjuL55gA29p5VMjNn347Cs1HD03rK5S9pI8Tvf2x/wBrX9o3VI9K/ZY/Yq1yxvdPj81vFHxCuTp1&#10;vjttT5QxI7ZP0qG2/ZT/AG4f2m9Ek8T/ALR37Yt94YY3X2a88I/Dm38mGGBTwZJARuZufm+bjua+&#10;rk1TUddmMtlutdatWHnWgYky8feH1/8ArGuG+Mf7RfwO+B+lt8QPH/xU0bw3qVuvlzabfXatNc4P&#10;KCFQWcnkHir9o9qcf8zN04/bZwngT/gmz+yF8GvEen/FXwL8Lm8Q6tp8LJdS+JtQlvpnlI5n2SEp&#10;vHODt47c17ho0WhWVox8GRQrp02TJZ28KxRliv3SFACuPcc9DXzDff8ABTS6+Jt00f7DH7NHiz4i&#10;ahb7V1C+kt3sNNtQ38Du3Uk9M4x25qnN8FP+CnPxXtIfEfxK+NPhz4U+HNamVda8P+CrPzb60t2+&#10;8DMf+WuO+7IzSdOtLWcvxDmUdIo+lPGvxV+HfwI0yLXfiD440rSfDt02c6rexwNbTEk5UMckAZ4A&#10;7fn4X43/AOCo3wBgu7rwr8G/BXi74sytI0Ua+FdFk+yLKRjH2hxjbnHQYGcg1e8F/wDBLj9krwP4&#10;lTxl4y0vVviItxCVs73xrq0l4i5/j8vhcjHIIOO1e1+CvDnh74N6FD8PtE0LTdI8LmZv7LbSbFYY&#10;oGfkqVAAIJ7kd+tTH2NPdcxX7yW+h85DRf8AgqR8adUt/h34mm8L/BbQL2Hzl1aDUF1PVkU8pCuG&#10;JjkxwT8uMHJ7VH4W/wCCS/wn8ZpqMv7UfxU8afEjxeJi8N1rmuyxxCP0VEc+nOTzX1Prt7okOl/Z&#10;/iRq1rZ29vH5kOqahdLHGnGc73IwMDPtXzh8QP8AgqB+yr4X1SbwDbeMb7xt4otZlg0tPBNm9417&#10;ISPLRZQNhbPXk1p7TEVNKasDjTj8Tuez/C74c/Df4c6LZ+Evht8O9N8L3eh2ogFnYWqo7RqMbhJj&#10;e+4DJLEkn3rp7mKS4WTxbojR215boz3ELKPLnjAJwSen1P418t6h+0L/AMFBv2mNdOk/Bb9jqLwD&#10;c6fD58vib4kXDRtx1SOIKA2T25pbX9gD41ftH6MPFv7Yv7X3iK+1GOdlvfBfg/8A0HTbaLsp2lSQ&#10;QOWC596zlTfLepIqM76RR33xV/bz/ZT+ErrLffE22vNYdvLk8O+HYzfXjOD8yeVDnjPckYry7/ht&#10;f9qT4py3niP9jj9jTVpPD5mMF3rHjq8Fjbm5wBvjjLLjAwSMn3xX0J8L/wBkv9nn9n3Vo/FXwB+C&#10;2g6XdfYzBeTQ2nm3bR4ySJnJbnuQRu6e1d55slzbx6poUi3VrOp+0W7JuXHGUOOhAxgn2B9aiM6M&#10;fhjf1CpCUviZ8l/tcf8ABMr4nftlfAmH41eNNX8N3nx80Sz86SHwnbPBb63YKoIt95P725jAID87&#10;xwOgr4H+EX7Vnxe+D/iBtL+IHiC8uL3T7/y7rTdYj/ehWMjXO5mBbcBFDGN2du44Ffqx8Vf2tfgN&#10;+yxdwv46+M+kabbySFodOW88y8tHB6rFHl1we2BzXjfxK+DfwD/4Ku6J4g+P/wAJ/hPrttcaCqf2&#10;trcvh02y+JIcENd2Y3L+8RlHmDPIfd61zV8rwGaYd0sZSUovq1e1/X9DkqQV06fQ85/Z/wD2oLX4&#10;xpHdW/wq1y1t2sx50y27NArsu/y/M6HqnznqeMcV6omkDXZ5bnSbzU9PuYbXzId3mSqnzHcm1QST&#10;04BA4618u6fpH7TX7MVot38K9ftfEPhWzkKzaHq97G+0hifk+c7OOPlIOe1YvxJ/4KmeNPDGm27f&#10;D34GvY61tzeXGp30jLDIM/6tE2lx7sa/Mc68H8NKo6mWTcb7Ju8fTUVKrRjrUbTPrTXJmu72GKDw&#10;Xa/aJId8c7RrFNJHu+8UJyDk8bhkAdx0vSafpz6fN/aGm3jStIHEawExwrjp5hHU8+or5g/Zf/4K&#10;hfDvxxLb6V+0xF/YuqTO3m65aW5MLnIC7o+u7nnHAH0r6b02Lwh8Tds3wy+LcniDTbofuX0mRgsk&#10;QOD8oYEDIOM5DH8a/E88yDNshxHssbScIr7Su4v0e3y0ZjJRlG9ymE8MRWub+6tDqLXYSWK6KsPK&#10;Iw2Gx8jYzx9Kr2PilrCSO9t9FnkhjnkbyYLcMzLtwuBnGc9j0rcXwBqGmXlrHptkt0tvbyTL50aG&#10;S4nzzkHoFHGScZPSiLw1pFvZWd34ms7jTb5I5ELLBlG3D7+BwWB/SvGVbDq2vMv6/ryM4wkjE0u4&#10;1rVNNjfxLp0+lxzszxtDsM5y2QxHYdM5NXYkvLnUI9Hmgs7iAxYW7juALgruJyyj0H9K19Jm8LiK&#10;JheLqkE67Y57WMIeG5V168U+68J61caj/wAJJpmi2sNrGcyQ/aT5s8Q4GM8qw78YAFYSxEfaSi4q&#10;Pa+1/LqOPNGQ668L+Md0NzoyX0kNrD5sjMDCyrnI9ASc5weta2i/Ff4oWl2ttfGaPT44w0M3liOR&#10;Ztw2lCMMcfXNZxtbzVRNplnFdeTJC3lTSsdrSHHOeAQoBxnj0ql4fu9CjnaLXNTG+G9TzftDN+8w&#10;CQwx8u3261z05zUebRyXVbrz3NVUlGWh9cfAH/goz8X/AA5faf4dv9fvNTtGzCbPxEomRj2KSAlh&#10;07njNfWHwf8A+Cg3wD8bO2heLJJPCWoQbFmOo5Fm8jZ4Sbp2H3sZFfkXqVxpWtzyS+Fl1GHT4XQX&#10;Fx5wIGSSxAzwvcYGRioNQ8XzaHF/wi9p4gumtQ7Ne3FxbFw+PuKpPzYwScjjA9q+8yLjfibKZKHt&#10;PaQt8E1ey9ToeIp8q5kfvNbN4T8W6S1xp8tjqljMnMkLLcROPUkZH514Z8ZP+Cf/AMEviNLNqeja&#10;fceGdUuM7bjw+ypEW9XiPyY6dMV+Znwk/a0+MHwnu4X+GHxFt9KFjIvmRWdwP3qsf+WiE/OOnUdO&#10;tfXfwA/4LP6He3kfhb47+HLm6C/um8SaHYmMMw/ieI8ZIxkIfev1PLPEDJc0SpY2DpStu17v3m2F&#10;xcqcr05HKfE39hD9pD4R3Ml/oNtH4q0uM71utHbbcBR/et2O5vqhNeSSXkpv5LDVLdreaGYq0O0q&#10;6HHRlOCO/Bx0r9PPhn8ePgb+0JpTap8MPiDY6s0MmyezWby7iFh2aJiGH5c+tUfir+y58HPjRbLP&#10;498FW017HG0a6laqYrxeuMSphm+hyDX09PC4XGUufC1FJPs7nuUc22VVH4n/ABfi8CeNf2v9B8Jf&#10;EXV7G1tdL8E3MyXV9KkcZMjuqAmTjdlsjnIPPau8+HvhaT4F/BddG8P/ABR0qbwzbalflpJZokku&#10;I5Vdljjn3NsInYAkH+Ld14riv2iPgl8F/jJ/wUm8S/Dfwf8ABD4kePbfw34TtrZdBn8Gy/brC8L5&#10;3TRyKqpDtO5Zn4IfIziovib+zJrfwh+G2of21+yJouj6zb6bey2Ph7UondCuxSvl+WRGsu4jocMS&#10;OdxNedneFqYaVOnZ810mun3ndTrPllNb9utjznTtW8MyeN9H8N3nhXUr9fB+g3uuG0hsw0yXpvYo&#10;nmc7f3ipFHj5gf4ODVf9qX4ka/8AE/4WX3wf8E6vodvY6hqNrDp+h3X2lL8fvMyJGk0SeUA+5myc&#10;HPYZryD/AIJ4/GK4+H/xs8Ta7+0j4i/4RMyQpeaLY3qzIiXAm3C2TGWVCr/6snDKPYUvxMufB+s/&#10;HTw94R+GHxD0nXtS8TXGoXXi+bR7xr21j2ZmVkJy8TAFhjg/Lya1jk+Ko4r2cXdRSfddzkniouk2&#10;lbmfzP0A+APij4Z+KfA9n4A8P6lfX9/pNjC0lnqELNJbwhkRQ+8bSykj5QWwNpzyAPR7rR9b01/K&#10;iEM6LkZ27W2/j1zx+GPSua+A0Pg7w78MdBh8IyNDDJpcUkbTKfNO75nZ85Klm5wT6V3P9uR7f38S&#10;545ZeW9veuf2fLJ3R68eX2aSfQxJ5raRViu7doZdvzE/KMevH+NSGWWCHzbe7Vl6/L16dq1LifRX&#10;YRShEd1B8nOePXb6VTfwtaSBriyn8vkZaGT+YqhWIdLuLaK5H9ppK8H/AC0W1YK5yOAAwxUN6+nX&#10;kixS2fnBmKhlULJtPc9+nNSXmn6hA/2ieBpFX5vp2yahWeCQ+Wl4yNux88eSvtjr+HagQyC2aIbt&#10;J1InZxsds++KQXtxA4kmtFO05LK3X06f41DKpeXycCUKMM3Uj1OOoppuLjaUSfei8BZPnj9huHT8&#10;aANh/Fsl3L9piVYwuA0aw7fbOf8A69Ste2F7NujDqWXClm6kdcVhCR4I98kJhBXasm4Mnvye9SAt&#10;FDgujp/yz+X9PepcTVSOkjiuJ1+0pLuXbuVZePY8g4/SgzvYpGk9u8HmcLn09d3f/A1z9nqMhfy7&#10;ecLnK/J/Lira+IbsQbZ1MnzfTPHSs+SQ+ZGssqXJ3zwH7u3dG3Yd/pWjN8IvG97ZR6nB4Nvp7WSP&#10;fEwgJDDPUVzP9sRrtkjuvLOc/KMDr6dCK6rwH8avHXgW4hfT9YFxbrndYzsWjbryUJ4P0Io5Z9Au&#10;cfeeE4FnZQ7QzLkSRyHHzYzjtzn9azTpOr6UMMTtLEfu+3+P416V4t+JOk+OLYJc+HLax1CXUjLP&#10;LaxqquGUDByN2cjOckc1i32nw2N09lvj3dNySAqT6j1zVRdlqScdBJcKhIPzqcKVb5h7YqdPEEwn&#10;W1mdm2/daTjHPQf5Nb11p8A4ktELDO1lXOazz4bilKLb3RbAxsbj8OauMl1AdBqmn3PFwCu05KN1&#10;+ue9WHsTLzbXC7W+fd95Sf5A1jzadc27sxZou/Q/Kf6Y/wD1UW897DNlJmGGx8pPPt/nNJ2BSZNe&#10;eGrq6T/TrQSLtJ8yOTt24J/lWTd+AXcMtjO0cinIhk/j/wDrfjW1b67cWylLgIw3EMy9R7Htn8Ku&#10;ReIIbgeWwWTodrL1GaCvdOHu/DniGx3RXUU3lsRuRSWU8dcCoUvZ4JGRZ2U7efMyU+legyOD/qpd&#10;uVOEYfL+X0zWbqOlWWoRquoaazMoykka8gfgR/WqFynMW15PdRk/2YsyrkNJavuYMfUdcVNZ3tjc&#10;s1rFd+Sy8SRN97j1B5FSX/hGFHElk+19uDtG0g59fXPtVPVLfU4yBf2kd5lgFlus7l9gRz+tAti/&#10;J5gIViJlwNuD/D/hTkeBZNvltG3905APHSsJtZW2ka3Es1qy/wALNvXHrkAHHtg1bg1NpYFKSxyx&#10;7vvI3RvTHY/gKANtplEKwQ7ovLOWWReGB/2hnnr/APWoMUV0u8RbufmaMbjx05FZ4vI1G5nbPA5b&#10;qf1qxHdW87MJSY9oz5irkn/PqPyoAjvrW3klOHjkPPyyKA3bHORWfeaTp8UnnXMctv5a4/eLuQ89&#10;cjtW1HZzSAlGjm74Vhkcd81HK0mwwmNhjjbJkZ+maq/QDHNtq+lOt5osspUNuM0Llwh9RjlfXI6V&#10;6R8L/wBuH9of4Ywx6bD40k1azV/ms9bX7Ssa/wCyzHeg+hxXEGyt32yKrRMBy0fy/qKrXGmXVzws&#10;cM27orf6xfcHp+dbU6tSnazM50adRao+xvhX/wAFNfhtroj074oeGLrR52X/AI/NNY3MB9yv+sT8&#10;A1fRvw/+Mvgvx7pv234d+O9P1a3Rc+XDOrsmf7ykhl/EZr8nbzS2U+VExVn6pcRkZ9g69fxqGO91&#10;3wvPDfWl3eadcQuNtxbsy7PQiRDx6ZNejRzCpHc82tl9OW2h+x+k+O2WUIIJ2LfeaH5lH51pNq1p&#10;qrGJDCyj73yjcPwOP0r8vfh1/wAFDf2hPh/aW9l4i1SHxNp8P3k1IsJGUdvtC4YH/ez0r6a+E3/B&#10;Q79n7x9bLZeJHvPC900hjkkvJRLaq3r9oThFPUFgOtehTx8ay5ZbeZ5tTLZU3zRX3H0D4y+F3g3x&#10;9pN34e8Q2rC3uoyswhJTfx3x3+uc18rfG3/gmf8AEm51mK6+E3iSz1DR5ISJ9MuUMd6vAA2zcxkc&#10;dG2jtX0xoHjmHUdOi1bwPq8esWLKphmjlWWFhjs+ec+1dFoHjOe2ne51S0NvJK6gGHLoqgdz9fav&#10;EzXhXh/O9MTSV+60ZKxGKo7a+p8vfB39hbxB4F8JnQbC50HTZLnm+fVrdb64jkDknCxkqvryxxXo&#10;91+yn4a1fRW0X4h/EHWPEEPCx28KJZIqg/dymWx/wKvZtT0ix1m7/t7QZYY7pv8AWtHgq/1Hr7Gq&#10;Nvdma5/s++RI5tvfgN9K46PBuT5ZT5aNNPzfU66OZ1pq3NbyOd8BfBz4S/D60itvBvw40mxkjjVF&#10;m+yLJMQPWR8sfzrqX0svFtmLNznbV+00hYo/NXbtPLNt4/SrBhQptVQ1e5QwNGnFJRUfRI5p4h82&#10;jMePS0jOIYlHb7oxV62smSLMh9sLVwPAqGQopbbjaopsyO0f7uXaeCNtdUaNOGxjKtKe5CY0jQkY&#10;9129KibyiRui3L3w2KWWXy1I3k++P0qlNMzhmkVQPTNTOUUyox5izMjTArZyiH/ZLcn3zVV7aWJT&#10;JNGzH+KQmoZxJIgYDYF79c1Xnur0lVti5b/aTr+NZe0h2NFTkicXWc7plVfXrmh9RSN1K7mJ/uc1&#10;HDZvOVk1S1VW6s24A/px+lI8ECPi1lbb/Csi9fxFZ81Tc2UYk114hJTyVt+WX+L/APXWfJJdyc2w&#10;+bdyfT86ke0u4086REMYGd6/dH4inQ8jdIP3fZl9amU6knqCjGK0HadaOUZrppJnDcFm4FakTJjE&#10;nAUfx1TtyyriNCf93jFA1VrW4WHd5sjfehA3P/n6nFbxkYzjcttYRzt5qp0+623rUN3fJDKLTa0j&#10;FRugjUMWH+0B0/GjN/dBlupWt1Zv9XC/zD6v2/Cn2pt4Yilp8v8Asr3+p71pzK+5ly2HOzHThYef&#10;NarJx5drgEe2f54qe0v5tOWOCKwhaNvveS2xh745BP1NREtJwpVtv+1UTQMpBRFC/wAQ9a0jiKkX&#10;oS6NOWrNW2nhv5Wa0mPyHBSSPaw/+tU0gMLEyRMvb5elZcbQFdpP13NUkF/Mlwsi3W75ceUzEr+W&#10;a6YYmMtzmlRkm7Fwxwu2Cajks7YfO0e4+wq1Fd2rr5lxHsP4U42olQtFIrfpXT7ko3TOdc0dzKwY&#10;JdxDBfQ08yI2PKhP3c5zxUt1A6Nl8jttYf1qBpo4vlJGcdF7VjL3Ubx1JFBCsBOq/wBaht7a5jeU&#10;3l+xj6RiMlStJ5nmDCKamhhulbIcMMdKlNSle1w+yQX+h6PfBZL2yWSRVKrcZKyhT/tDBrgfix+x&#10;n+zh+0L4eufCPxF+GujzG80+SyXVLqxRp4YnYMUEow+CwyRnB716cY1t4muriZI4/wCJpSABVC58&#10;R2kK7NMi+duPOuFIC+6r1P6Ct/3dNqb0FGpXT/dtnjnh/wD4JefBn4LaT4w8X/AuKG88beK9D/s6&#10;HUPE9wLi2tcwpAWiUqSg2IuQDztGema/HX9sj/g1s/bk+GWnN8QPhN4x8N+OLXTbG61DVI9Omayu&#10;Fm+ZysUcvBAGOFbOM4HNfvMNS1K7OW1Ng6/df0+gx8v4VT1fS3vbGaxvrq6mjuomjuvIupEZ1YYI&#10;LIwYjBr06WdRpxcXFST01NIvEqblUle/c/jO+KXwn8YfD2GGx1XTZpGt9NS3kmkjODdSSFmVCfvB&#10;V4JHQg13f/BOf4Vx/FL9szwjpk5YWej3rX1zubcPKtUL4/76x+df0Z/F3/ghN+wD8XdRm16x+Hd5&#10;oOoTWMscckF1LNAkzZxP5byZ8wE9d2OTkGvkq0/4IOftDfsafFPXPiV+zX4V8O+OdHk017OxsYtR&#10;+x6g0TsrOxEgKmTjoG5rjqYynUoS5NH0udH1WhKqpxl8jJLPe3E+oTFlkkmY7scHJ69a+Af+C1/x&#10;JlutU8D/AAdt78SLa2MmpXkf8SSzNtUn6oK+3LvW/iL4L8TR+Evix8FvE/g/VvMdPsuu6TLGjkNj&#10;91Lt2Tcc8H6V+Zf/AAU5k8Y+Nf2s9Y8Zy+HryHT7i3DaLDPa7cWkfyJhR056Z5/SuHLqcvb3k9jo&#10;xsn9VfKj5rsrhrHU0vIn2tHNvV8dNvQ1bt7+6m0/7ZcSfLbttVQuDudsn8aZJp9xZ3i2WqabKPLd&#10;Y5Gjzx3I9M1Mt1ZsD5WFXzpJtrcYCjCj3r3JJSsfO8pRklF1dSRWz/8ALQf98qCc1euo9S02GFNX&#10;WW3zC91DHIhXfv8AusAexHOasWPhotqcNnp3+kSSGGFsJ1klPT8BxWx8Sr268WeKLi41WOOMtcLa&#10;Wsij92sMChCFx247VnKovaKNtCYxvHU5/T/E+seHYp47HVJEaS1ELBG4ZGOStSP4lHifxRFf+K72&#10;SC0lZI7iS1jyY41AHyj1qjfaHdWsizSxfu5Y/OXHOEzhfz7VqaboN3fxyabOLf7RDGkVvbtwWklP&#10;B+oHrVNUY+/bXuL3nGxH4c8U2+ieJPtViGkt45iYPtH3tuep98V2kGt3PxB1+STS4rO38+Y3CrJN&#10;hQkK9Mn1rh5fCX9lW7pqF4guP7Ra08uNsqNoyzE9x2rtND+DNxPoGh6lYbpp9VW9uGWNiDHZwD5n&#10;54wSCM9648VRwsqiktJPRP8AEdOXLq9jrtP+IPxO8SP4N+BnhnUZBPquty3KwxdprrERbjB+529M&#10;1+s0Xgaw8E+HNI8B6V+7tdJ0+KzHkrhMooGce7ZNfnL/AMEmvAY+LP7Smk69rFnutPCNvNq11dyJ&#10;u+bHlwRknoNxOPev001W6+13M0qFVyxK7iK82tRp0KagopPW77s9rL6as6j67GbZ63ZeBtM1DxLq&#10;U6w2ekafNd3EjPtVQiE5z7nAHvX4k/Erx3qHxI+Imv8AjrU53kl1rWJrlzM+5trOSoz7Cv1I/wCC&#10;nPxRm+EP7IGqwWV0kepeLLxNJtxjJNv96U+xxX5Y/BbwNqXxS+Kmi+BNJtWmbUNQVGReojByx/75&#10;BNdmEjGlhp15OyV235LcjMqkuaNNH0t8C/gD8N/ir8OWgttFbS9Q8J+HpNZ1LXLHfHcXFxM4W3ty&#10;w64HIHWrXwQtf2ov2e/iToun+DviNb2uj6f4ig1WGx8U2++znuwdm5kYfvSmTwc4xnivdf2WrX4m&#10;yeG4/htP4JEGn/FTXDfXNyqKS+naeGig940JzluhqXxv4L+IPjuzt/DmnSW9vNqWpX0Wm6lCyvA6&#10;wBElSWJdyIRjiRfvDBJr8vxmeYqtja9Kq4zpS0SlaSVlZvbvf7jty/A0a1CNRXTRwnxp/b2/aT+G&#10;Pi/WfBy+IbObT7zX573XdZ0vMjXs23aQ7DDCPONq447E4rufgz/wVr+Jf7N/gDQ38P8Axa8L+MH1&#10;axu9T1fTbXS2gvNKmYeQEmmwCZNgBU44wvPOa57x14f1nxzptn4d06CZbi+WS2vL23tRcf6PACW+&#10;aMYYEocnsDXgifATwv43txPqPg66bVr7V/M+0NdEQw6fEFDb8DKj1b+HpXPlWD4brYXlq0FTe0nF&#10;K8rdX177NbJGmaRxGHrXpt6I/TD9kv8A4Kk+OtQ8C6jqniyNRfTQrqUlytuY47a3ZnXfez5/enbH&#10;hcjJPX3/AEW+EXxJ+GHxf0rTdcl8UiGdLeN/LsL9Fb59oWVljAKhicc81/O3pHwr8b6Z8M5k+GHx&#10;J1jR18YatNFdWM90ZNPOm2A8xXZ3O4qHxg5A/ECtz4L/ABq/a00JI10zwDqksPjDWo7q41Tw1cSG&#10;7n0yy5uI41zuKYw3X1rnw+Rf2biamJy2vFpu3JN2S77vpZ7N7GFPNq0qahVV/M/pN8UfGb4WfD3W&#10;7bw94i8TLG0ygfavM8wRN/Cjt94Fu2emK2bWy8F+OQudCs7qEhWjmkthtJUE8Hpn6V+Gfh7/AIK5&#10;6R8XPC9n8MdQ+z2914i+IzvcW+uu0NxY6PBEMKZnG1iwVh1yGOPc/RH7N/8AwUytPC+k6Tpn7OHi&#10;HXNIh1TXbyHSPC2rRjVdMvYYjulmDH95aKQG+YcDBOMA150eIOKMvxy/tTCuNK71gr2Xd9bb7J6J&#10;vY9OMsDUhanL3rX1P0p+K/hTTdL8Pw+ItJuYLHVtNvRNpM3nBfMkAbdHn+IOoIK85zjqa4L4N/tx&#10;eA/iH+0pq/7MQs00m+vNAi1nRPM+7fhgUu4VHRZIpFbI9K8k+Kv7T3w3/bD/AGUNY8M6Zfafosfi&#10;exktYNcm1JWe31SN/kaIZDFUkVSJF6561+buj/Gf4+/svftzfCq1/aG1FbLxN4Z1qCGLxI0wkhvt&#10;JuSPvt/FlWIJPPzc8ilg+JMNmHENSGCq+7y2lB3UtF8ST3s9HbY2rctLBwVRa33P25/Z38b2fijw&#10;LDbwXiyT6LcSaVfhZNxEkLlcNk/ewvNSeHP+En8QfF3W/FOs2sUOnWKjTtDjVhmdQoaSQ+p3dB6V&#10;h+EbTwZ8FdJ+KXxH8K+K9Mum8QeJpL6CGa6CwxXn2WJBDlf70mWOOTuNcL+yX8T7ib4NeHfFHjfx&#10;4uueINlzHqNnH+7EF+srQywFCCQItm3PViMjrx6WKznC0JYelWrJuNnKz7vT8jSNPmUpRW+i/U+i&#10;12SqoiRuBliRlh+GaoWviPTL6/uNG0LVre8urfaLqO2uA7W5IBG8qeCQc46kfnXM+LtN1TxDbQ6d&#10;461G8sdNul2/2dpKtDcX2Rkh2Q70jAOD8wLd+AK2/Culab4U8Ppofg7w9Y6PYxqqwiPBOccMQPvt&#10;juxye9fWYPM6WLlypNNdOp58sNGEbs3pmnkbfj/Vgb2BDD3bPrnr3rJ8UeDfCvjrSpdI8QaCtxBc&#10;L5cjpIVcjr95SG7evAqK20m6trx7zXPEd/qhZQpWQLFHCc5wI0AA6dWyavXWoG3fKqqZbPlhcAcd&#10;f/1V6UoxlG0kY+8rcrPnLx9/wSO/Yf8AiR4gsr/xB8LFuGsYHgjhurqWRSjc8HduUg9Oc+lcL46/&#10;4JNp4R8DL4J/ZiXwr4Z0u4jY6wLfTcXNwF+aP94SGLHGCSx619gm5+zth7j94rY+ZsFj149DWjp2&#10;vqWJiijMgXbJ824jI4wa5a+XYPG0PYzWnbp+BTq1Iy5mrn4z/B//AIJc/t7fA34qX3ivR7ix023N&#10;w95My27XiQQ5OEEbqFd3BxwSVxnvXmH/AAUstPGfi34s6XpPhHw1reoavFGsc2pQ6TJFb3E4wBHG&#10;q5/iGMdulfvzHeR3Cq8lv5nzNuZcBSM/zrjviD8HfAnjuPb4i8J290seWt5tmx85zt3Lg5zXDiuH&#10;MLUqU6sErxvrbUiEsPyyhKO5+IH/AATo+KHiD4JfEbR9N8ffsa+JvEXiSPxBC+m6kumv5NiiPucL&#10;lcbwzE5b7or9W/i//wAFAvg/8GvDp8SeK9aEcNuFOq2bxy/aLctxuX5drrnjdkcg9RyPQLP9nzwl&#10;axx3nhCWO1uIdzRpJGhBburMoDFTxkEHOK+Kf+Cpn/BO39r347W9ta/BXQ49T0+ztc3E83iQqty+&#10;QAv2Y9AnUDJOT09eipVxmAw6p4SCV3r1IhgqcotRey09T6Q+Bn/BRT9nT9onVbux+HPjBbmO2O1j&#10;JHtcnu+M8L0APc59K8r/AOCwv7U/hTwN+ytN8PfDXjaxbVPFCySTxx3K7zZ2+JJYwAcqzELjPXaR&#10;3r4D+BP/AASu/bt+HuuTXN9rM3hHULOZUuFs7mSF7ndkhYnHy5IGOc4PpmuN/bs8Y+MfCXiCGLxo&#10;EXXPsK2WvXGpRpuvfmDZVSuQ/wDCzYAO089a4sVn2ZYatTpW5rv8jmp4fEUKbqTW3Y+X/Fvgr4mf&#10;FWd/GE9tHYW0cix6Xa3kcimdCC25WK7cgYyCR9ecV03hD9nv4ian4FhupbX7PJqDy7Y55VSOWJAp&#10;Lq7EAjOeRnGK+sP2S/2z/wBkm7+CN/4N+LXhDTZPFV3G0cc0vhx5TLGJcREMAFAGQCBjIAzmqPiX&#10;xpoum/GPQYfCfifTnlWxdZobyzW6gWR84KRvlEBGPukHB+leRmHFWdU8VGnOjyK9726G9GMfY+0n&#10;Lfp1P0r/AOCYf7P9r+z/APsjeGPDdvBbjUdUtxq2sXca/LNNOPlUN1IRFABr2rU/ClnqUbLr+nwr&#10;94RzwLteMdsOMHPA6H25r5j/AGZvjx8e9U+HF5rvinQLEaXbvMkf2BWt7qPaMKjR52Lzt+YYCg47&#10;V4h8Qf8AgsNrfhT9o/TfAHiK+tZPDNjCRrF9o6md5rlkOyIAfdKvjJHvXPicVKpUUn70pK/yPoqG&#10;Mo0qKktFsfoJYaLfad5aab4smmbySltHfW4m2r3+b5WH15q5a6r4n0OVpr/RLiaOFSVutMlBwx/i&#10;8pyGz9M49ayPBHxL8JeNtAs9aTVrV47q2hkt9vVlKhgx/u5J781hfG79pX4VfBPQhd+NPGH2fCru&#10;MBEmxGIy2B2AOc/jRLFUcLTUpu19u50e0p1VzdD0Kz+JVlOi6dqz29ztjzNFqyeXJ7cOAT+VNufC&#10;nwe192SXQ5NHudnmSXNiWhVR7FCP5dqpaB4s8K/ELQIdT0iSDUtNuIQ6y8Oh9+eCf61W0vw/ozah&#10;fRaHBcaXCswjby5flnOAThGyuATjgYNdMFDEWTimmaxqyprmhJq3mXk+Fng50DRfFDWNpGV/0xen&#10;5UVtQ/D3WXhVk8T4BUEA2K8UV3/6u0f+fa+8j+2MR/z8f3n8jPjT40a34XbVvhnqHjSHxVHb3Bit&#10;PEmm3kqRsgx/q+m5frxXSfAD9uX4i/BPVtPPgzV4rGZLqE3WqS2rPLcRRuriCYBgJoSyjKsDkdc1&#10;4eupaVf6xJcavYiOGRmby7VcbfRRnt0HOTivSvgl+zL8Rf2j2uNX+HnhpYrPS5EgkeOOVvNlIyEB&#10;RGJfA3Yx09K/SMVh8Bh8O3iElHq3a1/+HPh8DUx1asoUfea6eR+9fwM/aY/YR8T+BPD/AO2d+2b8&#10;bvCXjDxo2jW9trDto0UMOiidB5dpb6fgYWNcjzMMxbPO0YHxL/wWi/bF/wCCf3xdu41/Y/8A7esZ&#10;PM26tH4a0y3tbO52ABTuWNXGfXJyD0Br4b+HfxC8T+HvEk3hq28D3OpN9o8jUru8i2rbbDhtigAZ&#10;+pHPFesS+JLKPR7exvfDf+j3UjSLbWdnAmxQeGMuN27pnkgYxXytSo8DW5ppzvqtVa3a3+Z9J7uK&#10;jaLcbafM8m+Hn7RXxqto4fD/AId0W50/TLq5SM6ibffJDtPZiApPTLEZr1Lw98Qvj14z1y48M3Pi&#10;3Uv7Fs7Z2ka8XMTMoJBTjYBu547+tc34yXTbbxIup2VtbWFqGk87UPtUhcKQdq/MdoOMdBjNTeGT&#10;p/xDv7OHw/ZX01v5ajdcasHaZxn7nyYVTgnHt3rnxlTC4in7ZUYxVt9HZmdH2uH92U29TrtRn0zx&#10;Zpq2SRsJ7iMLdX97MzKZdo5XPQfSsfQdL1LUYm8GeLp7fUNNx+81R/8AR47aXk7WePG87e7YxTtP&#10;+HN/ZeHP+Es+J+otp9m0xW3a6uG3KyNjcqLlmXnGMYyK7T4K2HwR1y8m8PaB4i8Ralrl1Dvjjh02&#10;PyZVXO4kytxx9B7V4csT7GjJ0ryS7K6v3v5HZGoqslda9PMm+FXgiC+8XR6V4fnjufsMe6G6tbFp&#10;BKijJkTymVTt6MTkepr6Q8F6b498dfEm08Ow+PtFF7q1tGkOpLcO/wDZUQUmRVQYXc2OI1wCRnOK&#10;8T1bw78YNQu5LXRNZvrOCGHasaw2dkIlYcLIE2+YMDoDjnmtDSvFbRaPeXuuac15qFluSY2NtFDZ&#10;W1uBjIC9W7NknI9q8rEUcVmFZVIWbtstX89Ed1OtOlHlb5UfRvxM8FeBbiPUNOl+NGl6lfXd5HZ6&#10;VqhG+JmhDNMu3eyr842kkgL8q9TXl1yPB3ijwqnhjT7q+XUIJGM0dxYiK3dc5JBDZDDrx1z2FeV3&#10;uo/GXxZNHcfDrT/O/dyQ6bYaXGcrGmMo0cce3Jb5twIx93pxVjUfht8VLGwh1z4+/Evwr4Hjjj/e&#10;Q61ewQyA7eCIYf3hkGB8rAY9D0rfDZDiJVFLmd9dP+BYxqYyNOpzTmer638IfgV4M+DGjax4R+O2&#10;qap4yuWVfE3hldBmhhttuThbpiQ2D+B7YNc5FqGgNfSaxDpFhNaTReXGl5CsxGAuGLqQVbrg5656&#10;V4944+Mf7DnhSCO2H7RnjzxTIiK8lnoemrDBJJzuXzZCPlz/ALB69K5aX/gpx4S8EaH/AMIp8GP2&#10;a9HS3WTcmoeL9Rl1GUtzl/LOI1P+6oHqDX1FPhzHVoqUU1fvojz5Z1g6LfM7+h9LeGY/H+tTHTvC&#10;ugwXkCgDzJ2mjzlvlwgUliueBznINbXiX4MeOvH3g3xB4B+Jeow6a2t2atoMepTJbypq1uxa2WON&#10;jvdn5TOAQDXwV42/4KJ/tV+NTKsPxSm0m2dNhs/D0EdlHs9MRBc/j2FeYWPxG8a6p4jt/Ft54q1C&#10;41CzuEnguLq6Z3DqwYHJOeor1sDws8HWVdzXMtbI8vE59HERdOEdGf0Lf8E8/wBpK5/aU/Zo0vWv&#10;E5aPxP4ZkbRPFlvv+ZLqD5Vk5+6GQA5wSTuHavdbWTyrpXI+9yq9398HJb6k4r84P2Cf2wtAj+OP&#10;g7xm2kaLpnhn4u+Hk0y+k0yxFutv4ht5MMZz/E7Nn5upWZewr9FNscV6c888KCcE59Dy38q+mjtb&#10;ueXU2T28jV1xpb/To9Vtld/Lby5kjJfOT3xgZ/lWObl0iW4upPJQc/JkAf8AAv6CtnSblJLeS1u5&#10;gI24mPBKjrg54H0ArBvY1sbmSyJkuGjbHmNxx25xx+FVHR2M2zYjb+2dLbS8Sbiu+32KQwb6AZx7&#10;k1hpZLDN9nMW7dkiFVGDj0XPP1Y4q1p+pXFjfZ3FXPCrgt+OD1+pNHiWCMagl9p11E0VwwMkfGRI&#10;OoKoBuPfGcUbSsHW5b0O5MdyXlkPlrkNHuB444LHgDHUAVU120Ok3bIjN5e0PCNpUhT1+YjgDpxz&#10;xVaDUJCxSGORpep+Xlf02qPzNas0NzrWkj7LaLNd2/Nt+7DZ4ORlu/v2/Gp+GRdihaXEzlbgTeVG&#10;7fIfLPz/AIdW4Fa/iHbqWmLqdjcg7V8q9VmyACPlYhR+mawrXT5ruRZdQnXauf8ARoj+7z0wzkbm&#10;+gwo9K6fQp7eGI6fc7fJlUgwxjoO+ACAOe/Wip7uqFojnrO2kin2W+ZJFyfMZQ2BjqB91O/vXR6R&#10;dw3mntpdxd+Z5rfK/J2v/CASCWPX25rD1G0k0m+m0x7pWCsTEkcQOVJyrBcYP1OasaJcSwzeZlI1&#10;Q/NMzAt9C3p7AVT1jcOa+gOJrWXy7xQ0ith1/ut05zy30rS0meeG4T7bK0YjP+riUZHPXHRf1p3i&#10;oRPAmuaeoZpPkmdcKTx97nnHYnjmsmC4RcSykY6bsHbn27tU/FFXMftGx4nsVjkj1OxBNvcvhBjc&#10;sbDqBxjPvWTE0byf6L+8Zf8AXM0nA9ix/pW5ozprFlNoepbvLkX5Q43Nx04BwtZElo2nXklk8bK0&#10;fy7SvQeqr0FEZczszS5tJbJrOiqhbddQ827K23d/sDuc+tYUTtJG09zMqxqxDRjKqpHByernPHpV&#10;zSdcaxlLwtL5itlmGQRx1ZsfL+FW/EFoZJU8TwL5kdw37xY4zhXz2J/hPc0X5ZWBjdE1GS2nRIo9&#10;zKvG5eSDjovQZHel8QWMWn3MVzafLBM3KO4byXPVQFABJ681TFy/nSNHGFUZMipuCg57tzn6flWr&#10;pt5a3FjJpV4zGOYfu2ZSNrf7A/qcUfDqTEzjKQeGIkI+df4+vc/w1pQzR6raC2mKqqj9y0eP3cnH&#10;OSMtnp+NZNzavYzfZb5Nqx5G0cD646salivSsQRRIAv3dv3vz/hoavqiio7mF5LW5Zo/LYCRVLDH&#10;++3f6U+HUprF1MaeXjHluyE59Nqd+fWrOpRpq9oNVttvmW5UTYj+8P72e7e9ZsFpLNNHBbRedNIM&#10;nA5HH8TfT6UP3gJPEOp6DY/8TTUblgqQvPfRKwJKoMtIeAoH1OBX4q/8FPv27vEP7Ufxfl0kX8en&#10;+DPD9xJbeG9PimDQyKuc3BYfK7t1z2BAFfQ3/BXf/gpHDcxXX7KH7PniXbp8TeX4y1qxb/j7dc5t&#10;o2A5jUjkg8kY5r8o/it45mmZfBmhQLc3FxhGWNNxGSMADHJ/WvSwuH9nHmlucdarzyskc38U/iBJ&#10;4p1T+ydLfdZxMBlW/wBc3+Ffb37Efw+/bp8S/Ca1+F3w11zw38LvCuobruW6bT/M1O+yuDIS+XJK&#10;4xyo9BT/ANmv/glb4H+H+geD/jL8evEN3/aUvkat/YbLGtr5J2uiSs3OcFSy/UV9J/tFftYfswfB&#10;/XdL8Qp8XtDW8jUC50vT7g3EyqoGAFhDFVx0zgZ71nWr+09ymr369DahQUfem7Hnvww/4Jzx+NPH&#10;F34T/am/al8ceK9Nji3W+iw6lLZxmQ8/P8zDbgdgPwruPh1+wL+yH8FPjGqL8C7C686N0sZ9YuZr&#10;uNQe5Sdihb3x+IrhfFf/AAUL034k6jH4l/Zg/Zw8feMri1j3Xl1a6Wbe2UgZ5O1y3OetbWp6v/wU&#10;0/aR8G2vj7T/AIaeB/hvp9vDm3udbuHvNQkHr5QUqoz13KD7VhbFxspTSv5nRGVFv3Y3PcPBOl6P&#10;8DvHFzo3hvQLHS9PvVb93p1lHCHViOcRqvTGPofxqr8T/iD4O+A/j+y8Xa14y03T9Jvl/wBKbU9Q&#10;jgVSRzgOfmJ614E37FH7R3xv8IzeOvjn+3B4ivrqBysGmeE7P7JBCuRkn7uRjHG2um+C3/BO/wDZ&#10;Ui8H3q+J/C1x428Sx7jPq/i2+kumCjlQke4IoI9ifeplSoL3pzbZpzVpaWsiLx//AMFG/wBkP4be&#10;Pm1fwr8UjrkcuTc2/h3T5LlE6Z+YAL15xkjisXxN+3F8bPibrFr8T/2Vv2L/ABPqemxxbRrett9j&#10;t7nscADLDPfdmva/gp8NPhXbfDfVvh54E+FOheH7y1kZt1jpcUbM+epYjJHPQ5HpW78M9X0rUvD9&#10;54B8V30dj9g3r5e0RhV9v4QO/Y4pqVFfBBsnklpzSsfPNzpn/BVP42WcXi6/8XeB/hnDO4a2s7O3&#10;FxcLgHlnO8g+2efStzWP+Ca0fxC+G8PxD+NX7Tfjrxt4iKs959n1Y2NqiZ5ijjAYjGMnn8K1rT9t&#10;H9l/4MPq3gT4kfGfRLbyJHMItLn7VJG3TbthVjnHOPX86wvDn/BTTSrzV7jQfgZ+zp8RPGUmoSNH&#10;YxQ6ObeKaQ8ZUsG2gj+vSqjLFS+GKQR+rx8zufAX7Fn7IHh/4a2GseDfgBoc81nDs1KfWLQahdSM&#10;B8zO8oJJB54AHtXrt3FZ+KPhPF4f0O2tdObR1VI7WxjEUSKo4CRqAFHHavlCLxB/wVKi1mXSNA+F&#10;PgT4d2uubMPr2rreTWque6FmAcA8qVHcVD4u/Yd/aLvfHdvY/G79uvxNcafeTKmqW/h+3azWWNv4&#10;V2sBt5xnacVMqcqj/e1F6XK5pR+GOh794l+Ofwr0r4ZSXXxO+K2g6De6fvXztU1GONpCvBABPzZA&#10;6YJya8ju/wDgqN+ynf8Ag+XwVb65rXijVeUsbPQdEmmeZs8bcgAfy9qZqf8AwTr/AGQfgr8RdN8S&#10;XXwem1+185JBPrurXV2GOR8zqXCue+CMe1es694N8KfCbxxZ/ET4e+D9L0+zuFAxZaXDEFHfG1Rg&#10;Y6VnF4WnKyTf4B+/lu0vQ8T8IftV/ty/EuwX4TfCP9iTVrW6hHnWuteOJGs7e2iXJV2BVQTgjAzz&#10;k1qeDvhl/wAFEvjE9x8OfjF+0x4f8E6TJGzPZ+C9HV7x/nxsSVlG3BPXd0r2T4rarD4M1DTvjFo2&#10;sxWxEa+Z9quFRZUY4wSx56dOmDXm3x2/bv8A2Q/hrqFn4tg+NNheX29Zm0vQM3kyN0ZWCYVRjg5Y&#10;HnjNaKpKS/dQsL2dFfHO5yvgf/gmb8Gtb+JE3hL9or4zePPG6tGy6Tp+ta5JDA0nOHxE+Wxzxkda&#10;6v4DfsT/ALNnwM8daj4Oi+Dmi3l3eblgvNThN1KqFsjYZchMAYyMnPrXD+K/+CgPif45CHxV+yP+&#10;yl428TNpBzdatNaC2gjOcjnD55981ev9Z/4Kl/tFaJF8VLfwz4G+Flnb4gjW5tvtuoNg/edXV9gy&#10;M5wp+tU44j7c+VCjKhGXuRufQPhDUdN+FHjdvhcfDyR6TrWTG0cKqiSgEDIUYGAOlZmofHj4Lfs9&#10;+PNR0L4s/F/w3o9hMoma1vNURZA23AcRglhuA5wOvbpXgmt/8E+fif8AGDwDJ8Rvjp+2N4u8T6/C&#10;zF7XQ5ltbOAf3B6MMn+ECur+G37A/wCyJpXwTfUdD+HEPiDWYLjOrap4ihF5dSORn7zcLjk/LjP4&#10;1jy4e7bm2bc1bmtaxmH/AIKu/srfBXxxrDfDweIPF2l3yskkOkaTIbaVjwMPLj6ZxziqWg/tGf8A&#10;BSj4nDTdF+DX7MMXhnwPrlxJJodx401WZY7SOU5ed4llQGPcSwGwjJ719H+FtM8Lar8I4dE8H6Fp&#10;el3WjqsC2tjpqRqm1Pl+XHQjnP60zxF8cfhLB8MZNc+LnxU0bQb3RZMzSX93FGruBgKo3dxxgDPH&#10;TNVzxjrThqROnGX8SR8q/H34CeJ/2fNfR/2ov26/DcZ1a1+03Gg6b4Mngs3ldD5amW3UY+bOMnp1&#10;Brzb4cfB/wCN2peLP7X+E/hLVtRezmV5LrQ9BJtxGWwjtPNwEbJ5Jxg+1fU/xN/4Km/sF+N/hm3w&#10;5vLvVfiJqDR+VbaNpfhaS7WdsAIcyqFBz3wa858AfH74v/F+4/4Vl8Ev+CZWlwX2n2JlTVPiTcy2&#10;9haW6jCMICoRe2EQAEnoc1Xtq0ab9pHX1SQ6ao8zUX+Z5T8aI/hL4B8UzXfjD9oLwPpauzzyaGfE&#10;z6xdWEwchoDDYhlUhum5sYrh/iX+1X+wTZ6nH4kgvfHvi7V3g2ana6LpttothcyKgCyh5PNkGe/y&#10;c4J/iNYf7ZX7A/x/h8HeKP2vfiDqvg+G9XUIW1Xw34Rs5Ejt4W+TzUUoqqqlVBUDvmvjlw5+8K6M&#10;PGM480dfTucGIrVYTcWrdj6c13/gpIltPBN8MP2YvBWmSWixraal4lE+vXiKgOBm7Yw456LEAOMd&#10;K4Px3+35+118QLQaVqXxy1qw09VKR6X4fn/s22VS27b5VsEXGecEV4/FFNIyxRRMzNwqquSa7bwr&#10;+zX8b/GF/Bp+lfDjU0+0YKzXlubeMKf4i8mAB710uPNJSe5ze0qS0ucffavqGq3cl/ql9NcTyNuk&#10;muJWZ2JOSSSeuarjce9euw/s1+CvB/iUaP8AGb4+eHdNjjDG4h8PyNqlyrA48vbGAof/AHmA9663&#10;wD8GPhZceMLfRfA/wF+IPj651CVYdGh1KH+zbeeQ9GYoCxU8HG4D3pe7a7FGMm9D53jtJ5m8uGJn&#10;Y9AoJrtPA37OHxu+I+kya74N+Guq31jDJsmvI7UrEjEcAscDNfdHw0/Yv/bBs9bt/CehfB7wD8Kd&#10;P1qXyp9Q+zpqWpWqsceWTLucH06EfSu48K/8EzLG6+JMXgP9ob9ozxj4j0ORmWG1tZGs4EujnyS6&#10;qWwpOBkbcZPNZ/WMPBXkdEcHVluj4Rvv2Mtd8HeF4fE3xU+K/hHwy1xzFpd3qwmvGXON3lRZOK6n&#10;wh8CP2X7+whg8JH4hfEjWFIa6t/DWgtBajHJj3kFjnB+bAr9L/2bf2A/2WPg/Pq/gq6+Dem3mqXj&#10;MkWra9CL6ZSAcqhnBC8begGa9M+Cvws0D4Z+Ldc+H+h6Zb6PBqCrLBb2NmqRpOhx5g24Cg55XG3I&#10;yMVxyzCP2E3Y6Y4G27Pzz8Pfs1/G7WfCmn/Ev4I/sN+DfCNhYs0UNx4yvxc3dw4/iaObGGHvXs+s&#10;/sDftg694Q07xR41/azOnzXGxzo3gyzjtIYI2zujSRCoJA3cDjrivqCP4i/AX4NQ+I/BPxe+Jmg6&#10;LaX9414y6pqsaeXMwPmAFmJw2FYL26CvDLP/AIKm/sr+F7TUPhp4asfEvjZ3u9mi/wDCP6G7rNIT&#10;gbGbGQD0wCDk1k6mMqfDGxtHD4eG5Dcf8Emf2dvC66P8QvEOh6p4gulkjnuH8Qa5LdJcsD0mU4Xa&#10;3PAHf8K+idE+BHwW8HeJNB+KPw4+GGi6PHp7AZ0jTYreVBg7omKKCcEZGfvLnqCK8U0L4/8A/BRX&#10;4jyxfCP4ffsK/wDCM2urbxDr3xDvpFhsVxkuyRqCBg8D1IrJ0v8AZO/bx+IHxIi8EfHn9s2Hw1ol&#10;5dLbND8O9PFrJK4VmTcfLTuNoZmJOQO9RUhWlrOdvK5tCUVpGJ9SeOG8LfC3xfp3xn17xjpul6Ir&#10;l7ia81JLeMLIuGyXIG35un415H8SP+ClH7Cvwf8AiK17ovxai8RySNuvbfwxayagm1h9wvH8hIOC&#10;OfanfBv/AIJffsraLrGpaX8Xl1/4ja5t22c3j3VJbiO14IYRxIwTceu5gSBjGMZr179nX9nn4CfB&#10;jSdY+F3gH4T6T4dmvLn7RFMlqrl3C4A3PltuecZxzUx+pw7tlWqbXseE2f7YX7SXjiaT4rfskfsE&#10;+JNa8P6gDFDqXi6+j0u3vG4y8UZ+ZsHuM1YT4Mf8FXvGt7p954x+O3hH4X6Nrio+paZ4T0rzLyzt&#10;z1RZ3B3SBcfxYFfTmq+KfCmj+H7jw38VvFGn6VDDHm3vtRvIoREq9iWIA2/TkV4Lq/8AwVj/AGOP&#10;Blk/wyu/ipceMtTs7jyNJtPCOjS3s1zJ0CLKCEZTwowWrSMqm9OG4SjD7THQf8EsP2afCXj+x1z4&#10;2eI/HfxCsp2Ek0HivxZM9rNMR/rHhQKCATkLuIAPevffhj8APgt+zh4xhuPhB8IPDuhQ3VuYLq60&#10;nSI4pJrcjKncBuJUk55OQ3PbHzu/7Zf7Zfxohj+G3wZ/4J669Zpc7nsfEnxIuHs7K3jwTvlCLnjt&#10;g81l+Hfg7/wUu/aS1O+8AftA/tV6F4F0jR7PdZ6Z8M7IG8uXPBUyyxo4UKO7EZxgd6mpGtUjac7e&#10;V1+hUZfyI+vfEnjLw/8ABrU7ib4l+M9N0rQdRVvMuNWv44IY8jhg8jDjBye1fN/iX/gq7+w38DvF&#10;OoeDJfjI3ia3+YJH4Z097+Lc3QCVfkJOexNV/hb/AMEpf2adS0DUrv44ar4m+KXiK3m/0XUPG+t3&#10;Mghg2/KiQxyBRzwxOeQMYr1j4LfBX4KeF/h9J8Nvhz8GvD+g3egzPNHZ2tijfaPm+8XcF2z/ALRO&#10;OMVMVhI7ty+6wS9pKS1seJWf7en7YWvyLpX7MH/BO3xVeaT4qkxpeu+O5msbVdxws+1V+VM88sOl&#10;dAfgt/wVK+LmvW/gj4zftX+F/A3hvUGJ1i1+HOjKL2H92cRxzSKCVJ4LbuvrXvmu6v4cn8GXd342&#10;8R2GlXNjEZDqGoXccCqAM5ZmOF9D0rxbxP8A8FU/2NRo8Og2XxBvPFniy1zBHpPgXTZr+e8wOoZV&#10;CDkfe3H9aqNSTj+6hYnkit3cw/BH/BJH9m6y+J1xbfHjxz42+I08kTDSbfxxrzy2omJ5fy0IBbGe&#10;vB9uK+jfgZ+zX+z58IdJvvh74L+C3h3w+s0m4Gx0xcyyBcfOzAseuRzjvxXgU37S/wC3N+0tZsvw&#10;E/YcuvDraXCsw8U/FTUW06KRf4fLijTe7E84H44q1Z/s4/8ABQn9o/w1N4q+OX7bNn4Jlgm8t/Dv&#10;wp0FVWGPoWe4k2u578579OKJ+3nG1Sdvmv0Kjvoj6dsfEej6Zod54U+J2vafp/8AZamWz1bVr1Le&#10;LyB1+dyBgDnHpXhXjn/gqh+xN4agl+GU3xKuvFWtpJ5Gl2HhPR7i9luWzhVjYKFYE/dYEg+tVfD/&#10;APwSi/ZUg8L6X4s8faTrnxN8UWFwtzfeIvGniS+lkupFYHBhWYRKvA4KnI4JIr3/AEPwJ8PfDq2v&#10;xM+Hng3TLeVpCb4wWStNA/UqrkZCg8BQQoHAArGMsNGWrk/uQPm5dz58tP2vv23vi9bj4Z/B/wD4&#10;J1+JtP1CCGRrbxR8Urw6XYrCFGMhV3O5ypCZyabYfs5/8FI/2jdIuLL49ftg6L4Bs7NQbLSvhfoa&#10;m7f5Ry1zKQ42nIxk819FfFbx34G+HNhD8ZNY8Z6ToVvCokurjVtVjt4we4Jcjn2HJB5rxnxx/wAF&#10;XP2I9E8UR3Hwu+IV9411PZvvNH8A6DLqOxsdGkTbHg5PILciqUp/8u4WBbmZ4H/4JR/s2eJPDUms&#10;/HfXfF/xY8T6fdF7vUvGnia6y8eMBRbxy+XtA9jmvbtK+CPwg8B+BtMtvgn8JPDWgy6KqiCPT9Hg&#10;RiyD75bblicLkkk/rXgl/wDthfto/EeNPix+yn+wRdW2kzFoP7S+JniFdLW6bOMrbg72UHvz6Va1&#10;z9mv/gpD8XtPttX+K/7bOn+B7O+jWS48PfDHw2FWCM/6yFbuT95IwGeWJ5zij2c3G1Spb5lSlLm0&#10;R9Da1478JWvhwfFvX/Emn6PBYKy6pNrGoJBHbuOpLSEehOD2rx34l/8ABTz9jT4eaxa6p4L+Mtv4&#10;o1tQGm0jwRZyao7qeuTCCgHHrkelcr4d/wCCUf7LPgX4h2fjf4j2Xijx7A0m928beKJb63eRlwJn&#10;hAVHPPRsgH1r3/wx8KPh78FvEhtvB/w90HS9NvolT7Xouhw2zhcHYD5SgkfU1lKOFjove/Amz3Z4&#10;dpn7fn7T3xfeT4hfsZfsD65faIL77Pcax8QNeTRoGl2/N5cbfOyA4yRkfjVbXfhx/wAFQvH3/FV+&#10;K/2q/B/w1tdWdft2j+BvDIvZLOHPK/apeXfGec4yetfRd34q0T4c61ceG/HfiWytdLvwWtrjULpI&#10;/Lbb1Ac+npXA6x+29+y/4Vt77w/d+N5PEFrC2zz9C0ySeNWPKkTHbDjHX95wa0jWsv3cEvxBxju2&#10;cfpf/BK79mqy1y38XfE3XPHXxK8zEz/8Jt4umnt7hsD5/sy7UOCc7WyAOnt694C+EXwa/Z58RNcf&#10;Dn4U+G9DstYjVWvNE0eC2nC9QDIihiOe55r5y1b/AIKbSaJp11o2g+AoWtYpt+n3mq6oB5S4GciP&#10;YG+gYg+prwb4tf8ABQ/4ueP4J9Dn8ezx6WZN1vpGh2ws44xjAHnw7J3HfHmkeoNZOtWqy9+VkD93&#10;Y/Tq71rStJeTSvF2rW62sysftF5OqIf9rLkY9xng15Drf7b37OPwxa78Lar4/j1TToWY2t7o8fnw&#10;xP3j88lY854wGOK/OvStB/a1/aC1Man4W+FfiHVflwuoX2+OGMEcEynYOndmye+a9F8G/wDBMX9p&#10;LxjcLe/Ev4k6R4fjbJWGzY3UqA9vlAXj3ZsetS6dJS3uKMpHunxD/wCCvPhKz8M3Gh+Dfh3HJt4t&#10;L7WrrciDs2xApb2G4g+teEfEP/gqx8cPHukL4ch8XtbWceVSLSrMW8h57NHtfAx3dgQeleu+BP8A&#10;glL+zxoU8V74+17XvFUqfNJDcXn2S3Y8f88v3mM/7Y9xXuHgv4A/A/4cRj/hCPhZoOnheA9vpse/&#10;tyXILE/U896IxjzXSE9fiZ8BeHdA/a5/aMvBq3hv4W+INVU9dc1TfHHx1zM+wfgWr0jwf/wTa/aX&#10;8T3X2v4i/ETR/D6P/rls5HuZCPogCn0GSenWvuhLuNFSIyMdvA+ao5L+IcMxXPG0d6txnLqTeOyP&#10;nbwZ/wAEx/gd4e2z+L9d1zxFc4/eNNefZY2P+7F8xH1bHtXr/gj4A/Bv4cx/8Ud8NdEs5A25ZlsU&#10;aTP/AF0YFv1rqJL/AAdrfLgdOKp3esopDMVx2NV7HzD2mljQkMTDDyt93j5uB/hVSa4gjdtwHfNZ&#10;l3ryErtk421m3XiaONPnP3eCW789auNG2pPMR/EHQNE8X6JdaDrunw3lnfQPb3drOoaOWJhhlYeh&#10;H+e9fHfwZ/4J0a7+yx+1tb/E74EeIdMj8B6qjf2/od5DGLi3B4MUUjAuY/lVhgg7s19S+O/G03hv&#10;wZrHiWy0+PUJtK0u4vY7ETCPz/KjL7N+PlyF61+dXxM/4LeftG63pVzF8Jfhr4Z8K7YS8N9LanUL&#10;lMc/8tsx/dPeM+1XTjiHeNNaMmpWpU0nLc/SyK31WaLNrYybQceYTtHPueK85+LH7Uf7OfwSlFl8&#10;W/jv4Y0e8Zgv9m/2gJ7sk9P3MW5+fUgCvxb/AGpv21/2uPinKJvGvx58SXVrcW8M4tYtQaGELIpJ&#10;Aji2qAGBGAMV892Ou6mmsQapPeSSSx3CyM8jk7iGzk5rWOBqbSlY5pY5X0R+wH7Xv/BZTQvgR4vv&#10;Ph98O/gf/bF1DaQXFvrGuak8dvLHNCkkMyQxgMQQ3Kswr4y+MP8AwWL/AG1fiP5lvpHjS18NWbZ/&#10;0fwxZLbsoPbzeZD+LHFYv7cWl6z458ZeB/EmgWNxqUutfD2wEiWcBY74XkhA+UddqL1qj8Ev+CZn&#10;7Z/x2K/8IH8EtUk34Mcc0D+dKpGQUiRWkce4UjPBIrop4Gm4q6v6kSqYmo/dPPrj4p/EH4pTDWPH&#10;HjPVNVut/wA0mo30kzZznqxNfbX/AATs1WPVP2a/GHg+8KlV1KeJeOcT2UgP0GUFenfs6f8ABsN+&#10;1B4osrDV/i5rlt4XtbwBmt7qQRXUYwDloRvYfQ4PTgV9I/FP/gm7pn/BKD4G6x4y+GXwYvvibcSN&#10;bGTWI7guBcOWjjiFlvcuQxGXEY4P41pUp4eMOVNXvshwoYjVyPyo8IWfjS/ultfBfhq71K8W4Ajt&#10;be2Z9/ONvA47/ia/Wr/ghd8WPj18IbzxFo3iL4C+OtV8JeILWKRrbQdDkvmsdUQ7VZmQeXGGUlH3&#10;sNu1SQMZrk/+CQvwK/b3+P8A+0H/AMNCftF/B7VPAvw98OKbjR/D7+B7aGz15mJVoMXBjYAfe3BS&#10;ARwK/YTTra9t7C306PTk0+JeI7OBl8uP6bQAD9PSs8VKNuTc1w9P2N20eO/FeD4+/HbRZvBek/s/&#10;6D4T+1bDB4m8W+IkuLm0UA8G2s/mfaCR5bShTnnFecfDP/gkZ8IdC8Naf4S+K/xY8QeKLPRoJk03&#10;TdNjXSYbcyyGWQeZCxuJB5jErukGAcd6+tnto/tKlm5RTyabBFE0suXbOMfWuHljpZGv1jk0R5R8&#10;PP2SP2ZfhXpXk+CvgZ4djuI5CWvr7T1urpm9fOn3vz1PIzXolwklxb200fyeTwqhTjb6AdAB9OK0&#10;7aENbSBIe53b1qhrur6ToGjNdeIdZtrG3QENNdTLGo/E1V5y3Zk5NkdxpSi+S9mkO5htb6VG9naW&#10;N/8AJDuEvUbt1ed+Mf2vvg5osBstBnutevIuFNjAVhY/9dGIB/AGvHfij/wUV8XeCNNh8QN8ONIi&#10;0ttQjtr7ULi6mk/s1JBtSeULgMm/Ct0Cgg+tEafNLQpcx9URWtxbXRhAXy5O0YPB/CuW8W/GL4Yf&#10;C+9+weLfGlnDNNxHp6ZmuT7CJAW/MCvjX4y/tPePNRsZNb+KnxpTStLRN5VtQisbZExngJtyMd2J&#10;OD1r44+L3/BW/wDY++F9zJaeGtevvGGqIx3Q6HanyWODyZnxv+oBBB6mt4Uak5e6mTL2dP42fqZq&#10;n7f3wEtLGa48EXd54kPmvEy2cHkxxzIdrRu0gBRlPBXGR6dK8n8Xft3fGjXfNsvCWjWPh+0k/wCW&#10;kcIuJVB7+ZIMDjuB+NfkloP/AAUS/a58aeOvEXxK+AP7H1zc6P4i8qNUnguriKO7Tj7VuUKDIykK&#10;wGAcLzxXsfiH/gnH/wAFNf2gdLsNb/aH/au0vwbZ6kiPN4f0OOVfs0LYJUrCEUuAcEFifVjWsqHs&#10;370kiYy5n7quet/tf/tz23wn8Of234j/AGm8azY30dxe+F7jxBJI2rWrHbLC0KE7TtyyMQAGHXBr&#10;xzxR/wAFTv2bVuE0P4K+HvEPjjWLooLXT9E0uRDIxwQpLDJOTjhTyODXf2f/AAQU/Y2+HV1pXijx&#10;74r8Y+NIY5EbU/tmpC3iuiepKopkCnvh8+9fVvwu/Zy+BX7Ot1Hrv7Pfwb8P6Bb3USb5tK09VldQ&#10;MAGQ5ckjJyTnPWo9pg4d5fKyKtWlvp6H55Qa3/wWN/acv7rSvhJ+zLJ8OdNXiS/8QR/ZnjB6Hzbk&#10;Bif9xev4VL8B/wDgjZ+0z8VvF+paj+1x+1Hfi0u7qOXVtB0HV57ibVNgZV3SH5FxnAYq2Bkdq/TT&#10;xHBdJIvj/wALGR1jA+2QLnaRnvnoeuc15X8ff2tv2WPgLZW3j/x18ctB0e5km+bS4blZ7uZhgHbD&#10;GSxIyAcjHvUQxVeXuwhYXsKaknKTPO/gD/wTH/Yf+GGk3nhvTfgNpV3rsTM/2/xS39ozyAHsJflU&#10;Y7Kor2DwjoejDQ2+EsOhWuix2vFrb6ZZpbxxjHBCRgKPrivnXxl/wVC0z45XcU/7CX7MXxC+JWua&#10;b815fWmjtZ2SIM8liGZgSMg8cZrMXTv+Cw/7VenSfEC7Xwf8DbCBTFDYmx+2alP/ALUm9WaMDqDl&#10;M56Gj2dea/eSt6suMoR0gvuPqW1YW1jL4O+Iuox2jQQ5tdQkkUK8fuSePx614V4w/wCCn/7EXwvT&#10;Uvhz4s+MUPiK7tmaFLXwzayX8kh4/dxug2HqOd2PrWRff8EgPAfxY8KL4w/aJ/ab+InxH8UNGr3z&#10;Ta2bWzBHJjSLDELj3Fe1fCr9m/8AZy8C+FLKL4SfA7w74f1HQYxEqw6RHLcq6gZZppFaRmPXeTkm&#10;sYrDr4m2yv3kvL8z5xs/2wv29viN9n8C/s2fsJa1pdlf7pNG8ZfEjfa29tFnKy7MKp46Ak89j0qy&#10;f2OP27fjX4kk8J/tXft0tofhy5ffeeH/AIbaWbEz/wCwrBY1RSeDwR3x2r7D1RovihpwZrqS31Sz&#10;+aMqSZFbqPqCR0rzf4l/tCfBTwX4PmvPj/8AFPQfCmpaWu9ri5v4xIzgZwqLksx/ugZ9q2jiJSja&#10;EP1M+SN7yl9+h5H8IP8Aglr+xZ8DvHt6/jLwBeeLLzUADY6t44vxqCRsMkbEZAoYngkgk4HTFdT4&#10;1/YT/ZI1fxauq+LPgtY2sjuu6401pLURdESRVRgoU4UYwQCeledat/wVw+Avxa0W3+HvwC+FXjz4&#10;meLLh2j02x0Xw+8CPJ/C5lYsQvfoMD0qnFqn/BYX9plG+HCeDPCfwS0+1t3e71jVpUvtSnQjAjVf&#10;mYHoD8q4I69qHRxElzVHb1/yKUox0SuaWp/smePP2T5L5/gF8XdHh8NahqDXU2n+MdKjWESsME/a&#10;Y9hBwo+uD758z1j/AIKh/CD4bePJPhh8TDZz6jEv+kap4D1QatYqeflZhgqRjJXJx0rrfBP/AASU&#10;8K/EKe4k/bE/aN8bfEvWVjza6bcajNZ2dsQCDhVYs3PTBXp3zivZ/gV+y3+zV8KfC03wd8J/BPQt&#10;Gns5HdZ5rBbie6z1Jmm3yPwMYJwM8CnUnRit+ZhFTlLXQ8h8S/8ABRL4M6F8CvEXxK+F/wAVLO91&#10;ixsSmh6DuMV1PeyjbDiBwG4ZgxIBAxX0b8FPjt4xf4e+H/8AheOmx3GuyaPbtrV1Y28UGLgplzhk&#10;I74PTkE8ZrhfEv7EP7KvxHkk8PeOvgdYWd8q77XUtEaSyljkyCrfumCk8ZG5SK8S+Keop+yBr19o&#10;mvft3eH7WytV8228O+PIVvpmjA4VWhPng89Fxn0ojUco+7EJRSlds+5NM+MfgLWJdp1yRZWjxBHq&#10;EkcSj/gQTaeK1Z7mymEU1vN9qjK7vJtdUVk6+qR9AfSvzM+F3/BUPw94ymuB4u+D+u2+nJdeTFru&#10;k2jvbzcnDiOQBlBXBGSTzXfaF+1rP8V/2qvh74G/Zk8e6hb2Gh297q/jaRbeSBJU8ry4bV1cYcEn&#10;Jxxk9c0uWV9UZ+7y3ufYfxI+DvwX+K0Sr8TvAmkalcdY5dQhR5owpGNshhDr0/hcH6VxXxC/ZP8A&#10;hp4y8CXHgfQvid4u8IadcL5aw+HfGlyVC9lQSBwmPYdPSug0T4531uEt9Z8O+e247ruHUp4WPqdo&#10;bafyrasfip4K1qD7NM3kzPIQRfXlyrFfYx8HGO4o5pdy1zRjsfLPgL/glH+yv8F59S8XfErTda+K&#10;eqBRJFeeKne+ltI1OdqW33Xx3OWODgCvcPg349/Zj8UeFP8AhWvwV1zwvpqKru2g6OkdhcWsmWB3&#10;W2I3HIONy5xxXqWkah51tJeafKLqPziHuN1w0ccgGSNwxzyMgnIx0rF8ZfBf4NfEvUf7Z8Q/D7Q9&#10;avLWMPDdX2jyXDRnruD5LD65B9ayqe3qby0KhyKO2pl6Rqd9pWor4O8QzySXC4bT764h+SRCPuNx&#10;g8cH1/CvNf2iP27f2OPgeLjwL8Y/jDp1vqXlfNo9hGb69hc9F2R5C8ngsQcfQ1ofHL9hH4F/HzRG&#10;8IT6/wCMtCuDtdZPDOtajCsW0YKiOSVoiPbZ9MVx/gf9jP8AZ1/Y60+1OgfstXniRbUO154vt9JG&#10;raozZ3GadJQJExgY8sFBg5pRpwsm737F2nOWj0PM7H/goD+058YzF8PP2VP2LfEuoz3kTf2f4w+I&#10;CPZabHbgf6xxgAjA6bhnjrxVfRv2Lf22f2sEurX9sD9tq+8NxW0f+g+GfhzB5KFwf+WjfuwQPoSR&#10;z0r6O8N/H74E/tI+Ho/Evgf4sWMWoWWFktby6+y3Vo4JXy5YGIMZO3gYxR4l+J/hLQfD0vi3xt4s&#10;0rwzNpVuzTXWoX8cUc0aZO8MeuRnGMnnoa6Pbypy5YxsyHTW8meT/Av/AIJf/scfD3Tjpfiv4et4&#10;w8ZQzvNqGseM5/tc1512sqMSgGMdOp654x9BHSra60y10Xw7Hb6RNptuq2MNhbiGFY1ONoQDCjpk&#10;dv1r5b+IH/BVz9mnxe9rpPwEsfE3xA8eRzA2eneDdCkZJDg53yuo+X1wp+tVNK+Lv/BVj9pWG81L&#10;4cfBPw78GdMs5hBcap4zWS51Hd/E0cDIVA6ZJQdfvVMqdap705W9RRlFfAvuPqmz8SWeqw3F3ff8&#10;S++sWb7d5jCJY8f8tAWIGPqcHpXgfxv/AOCjf7H3gW5/cfGu11TxVayqI7HwbbtqD3Zx93KfLg/7&#10;2QeDXG6x/wAEmtQ+JNhb+Pv2lf2rPHnj3XJHD61ptvdGzspUBz5SpyQuOOMV9AfDL9m/9mf4S3Nj&#10;47+CPwR8M6TJbBolltdJiNxAGjwwMjAvn/aPOR1wcVPLh4db/Iv99LQ8Etv22f2zf2kUmu/2Nv2R&#10;LjT9Ls5f9N8UfEa5a1t4Z2HOyIbdw55HPXkVW8V/sEftj/HPT08f/tM/tm6pZ3Nw6x6x4U+Htn9j&#10;s0tlI3Rh1KB2x/Fg9zzX1rqo1DSbiTxv4ZikuoJlxqOmHLll6bsDowz+Xtiua+Jf7QfwR+BXh/8A&#10;4TL4j/FHRdF0mTd5aahfDzJAefLEY3SMR2wDjpwOKuFWWipxsT7OMXebON+B37C37GPwM1az8bfD&#10;H4L6Xc3EkeIdU16V7y4VyoU7mlLBWJ6MAME44FemarpNx4SuZtf8L2Ma6WzYvtNjUqBkcsFXgEY/&#10;GvlvxF/wVE8Fal4gvF/Y6+Bnjb4ow/d1JtP0WSCwjc9CHI3Z6dlrUPgz/gqt8fY7NfHHxU8KfBfw&#10;zq0ai40vw5afa9Xjt2JO2SZkykoU7cBgMfSny1pfxJW/Mcakfso+jvFnxN+HXww8OyeN/HfjzSdJ&#10;8OygNNc6vexwoeB8uWIJfI4A5OcelfMXjP8A4Kn/ALO/hnWr2z+AnhbxN8TLSRCLq18N6JKbWGRv&#10;ujznXjPc444rT8If8Es/2cvhT8Ql8YfGDU/EfxPiliK20/je+NxbW8jfem8kHaTzxuyB6V9IeEPC&#10;3w/+HOgf8IX4Q8HaTpOi3CsfJ0exS2hHYNiMDP8AP86lfVqe15P7hvnkfJuma/8A8FY/jO9joGk+&#10;GfCHwf8ACniZi63WpML7U7C3YDqsgJ3kcjAUjNaHh3/glr8P5fF6yftcfHTxp8UoWT/iTw69qEsG&#10;n20u75v3aOSeOgyo7V9MX0cvg26/sDxHdRvpM0e+z1N2CLbNnlWJ4AwDzXkvxh/4KKfsVfBuW78E&#10;fEr4zWepXghKHS/DkDX9zE56INnyBvq2QaqU6sv4SsZpU4PXU9U8E/A34J/C7wlH8N/Anws0Xw3Z&#10;28+6GTTdNVWSUnhmlxucHnazHjpWgZbuW7/4RrxLK32xVU6bqDbv3q56N7jvXyr4f/bD/br+OrW/&#10;gn9mz9jO+sbS+jeTTfGnxMDW9sLbtIyKg3HGMLlvoavSf8E/f2mf2jDPdftn/ts61cSJEE0vw38P&#10;bdLC2BHXzGRRkj3Uk+tR7KX/AC9kaRqPaCPSvjz+2n+yf8GVuPDXxi+NemWfiHT4swWelk3d5uIy&#10;oCQ5wxwOCRXkf/Dwj49fH/Ux4S/ZP/Y+8RaprVugnvPEXjKN9NsIosHbIwAB+bHGWxXqXwT/AGGP&#10;2TfhXpWn6B4d+C+l/wDCRaPIZ/7X1y3ju727lBB80yyAtuz2GB7V7FqD6l4q1Fb3Tj9k1qzzs2qc&#10;XCkcgjuuQB7dqrmoQ+FXfmKVOUt3Y+Ub79lL/gof+09pcvjH47ftYW/gS4gzHD4Z+G9j/wAsCv8A&#10;HOGUknOOSTXa/Bv/AIJ3fsbfCi50/wCI+g/DpfEniDTI1Goal4vvZL6VrnHzyNHKxjBJ5BC8YzXp&#10;Pj748fC34U+HZ/H3xD+Iek+FG08j+0rPUrwB92TnCZLvu/uqCTn1rwXVv+CnngT4ieJWb9iz4J+N&#10;PiZrtnbt/a1nouitDp6wg4ZmZwWYeh2g1f8AtNaN0rImPJHTc+mUtLbw6Jtd8FWEKWTf8hLRbeEB&#10;W4xu2AYyPUg8VF4n+IPgvwD4Zbx14r8Z6bp/hkx/6RNq1/HFDGOMoWfHzcEDvn8K+WoLH/gq7+0V&#10;po8QR6x4Y+Cnh/VMomm29p9q1ZI84YtIyFkc84G5foOpvaN/wSt+Bng/xzZ/ET4zeP8AxV8UtNMT&#10;+fH4s1B2tknKgCZol5IBOcZ4wOvSs5U6cH77DmlLSKH+MP8Agqn+zP4T1S/0z4KaH4m+JlrtL/Y/&#10;DOiym3tJjwo85hjk+30qufEn/BU744Na+GtP8C+EfhD4X8QRqy6lq90L7UrO3YcERt9yQ5UYCqQT&#10;1r6R8G+Cvh98LfD3/CFeBfBmlaToFxzHDodmtumNuC4KY3H65Pf1FW5SfDlqmk+Kb6GLS5MNp+tX&#10;U+3ymz9xyxwRj1OP0wKpCOsI/eLl/nf3HzD4d/4JceEvEmt3ll+2r8evFvxMvGCjw9Hd6lPZ2MOO&#10;oVEfJb0AIGOx6V9CeAfgJ8KPhz4bsfBXwy+Hmj+GbnSWxYNZ2KLLvAzuZyN7Me7EnNeX/F3/AIKK&#10;/sd/C68vvh347+K8WsahbyeVBa+FrOTULqKXOVRGGE9OdxKk4xkVxtp+1J+3/wDGnUofCnwL/Y5k&#10;8NPNb+db+MficzwRGHjY4iAGZCSuF+bkdOtV/tFSOuiHGVKOyufUltfXWqXTLesLHXLRS88a42zD&#10;1Xnk9fwryn4x/tyfsqfBqf7T4k+MukWviS3by59F0Vjf3Nw//PJooc4z05IwenavObr/AIJ6/G79&#10;oWyk8Vftd/theJNX1qNti+HvBarplgkI/gGxFJPBydvFevfBP9lP9lb4Wx6bq/wn+B/h/TdX0ePy&#10;JLu8sVlvo26GWS4cF2Y9S2RjtipSow+02V776I8nt/29f2nvjhFcT/sSfscapeQ2sqwX3iTx032C&#10;yhdiPkVDtMnuC3HoM1FefsNftL/FdrXxd+1d+2Dq0mi6g32jxF4L+HVp9htIx/zxEgI3AYAJ2k8m&#10;vqG9vL1J5vEnhqdbhlVRfaUZiyyA9SmBx/vdDjmuK+I/7VHwG+B+kjxN8T/izo+k6fMrbrO7mDTG&#10;TgeV5SZkZhjHT8xR7aW0IkyjH7TOe+HH7Cv7JvwNjuNd8E/BrR7w6rGFkvdaZ9QuiueGjluC5ViO&#10;oGMnntXrHgXxdqfwvlsdO0u4ZdJU50i6iAUWgyAEKqNoXrntk9+c/Kep/wDBR7xL40a+vf2Gv2Tv&#10;GnxK0ncqTarfWMlnp8FyeQEABO0gZPIz6CuQ8Rfsuf8ABT39pLxbDaftHftAaZ4H8F6iUmvtD8GX&#10;xQ26nkxYjTLsvRizHnucUSp1PirSCNSK+BH1z4p/Zr8A/FHwt408eafqlvL4u0jULa/n8P6FeC3V&#10;LF/NEk5giPylj142kxkgAsa+dPiT+xt8MPi5pphl8O/bLqYZgmvr6T90x7gqu78813/7Df7Iel/s&#10;H+PdWudN+Luval/wkkHkzyXcEarqK54WWV974B6bSOSa57xR+zL+194P1rUNS+EP7RdjNY3Ukog0&#10;nxRZmRbNnJCL5rBsdRhlx0564qaeInTk+WWgToxqR1jqeBfsvf8ABMf4S+O/i7b6lrlrpvxE+H8t&#10;5c6V4mtdNupob3TWTh/s77Q/mo2GUgMG6Hqa9f8Ai1/wb6/tKfBZ7r4yf8ErPj5ceNtBjkaSTwTr&#10;En2PVrfywxSJo2ws7K3QEKSegyay9B13Vf2DPhdo/gX4++BLnTLSx3vceKNHvI7mC7nkYu85QFXQ&#10;lmx90dMV6t8EP2u/Dk2sxeIvhF8bYZL2Jg8cM02ybPBAMcuG/LP5VGN5MdBxqQUovdNXT+RnCjTj&#10;HlPkW0/4KF/Ev4X+Lrj4Mft3fCrW/D+v6OWtr26bT5IJ98S7WaVTjzHeQcsCF789vf8Aw58TPh18&#10;YdNh1P4Ya1bXmlo0omjjmbczoFBYAEFgCQC3TPrmvprxN+3b+zR+1v4v139lj9vn9mLSPiDb6b4f&#10;tbybxNYaekd9Y+cxCp5ikSK/AYFGBODwa+dfit/wQJ8P6pLN8Tv+CS37XtlqzW1xG0ngXxTfC0uw&#10;iSed5SyEDzecAB1AbHJ71+T594V5PjG62BToz3stYfduvkZ+xlc2rHwzbrDbz6nYSae0cUz2slmu&#10;yNWfhXIJOccnB65q9JovhyGFXt/EmoXL+VIbq+1FRBsVeoQDI6/iRXyPD+2D+1b+xx47T4R/t1fA&#10;nVNIvIbpPtE+oaXIkjCQtJJMCw2vhSFVUwuOhPWvbPhd8fPg58aLNde8H+IbSW+uriMf2apmknie&#10;VTIItsjbWcIBlVzg8V+J59wTxNklSUsTBypraUfeXz6r5nPePNZbnZah48sjIvm6tbSK0SLHiZE8&#10;tQeCfU49etWrbWPD/iqXdrOqwx208LrHLaQhmPH/AC0TozY6e1ZPiq08JwTagL+zgkvriBBJ9ogV&#10;2k+XaEOz7ijA4yM4rI0bwL4li0S1kg1u2t0uHf7RHaoFUMB8qkehAzn2r576tho0ea7g9tevmVHm&#10;2Ynjjw2sarbQ6deC0UNLFdw24tzcADBIA5A5HauYkfVfFYjgsBCs1tHuaSad2wpbBDdlABzg16Dr&#10;l7BdaTaWV74mkkvrXHmICqGaNj8o3ZyACOapwXPiXTdWZb6a0aOSPaoubv8AcgbvmOQPn47dPSu7&#10;D4qpGlqrvpe/69zGUVzFfT/BejaFYLrGh6HY3l7Hp6xXl/aMAJZtwJYA47ccVB/ac8NrHpWkX1rH&#10;eSLu8gR/JExPcDjp+VaN7qmo6RYy6r4mvrd7KSUQ272bBVbDDCqM5Y9O3SsDU9QC+Kl0vQLKC8jN&#10;qnleZIykbvUr3yO9TT9tiJNz1636adPkT7sdE9TrdH1aTRb2z0//AISKz0vVEuxJFeWt21vIDjJJ&#10;bcGGfY4r6E+EX/BS79oX4NaHD/wkXji08W6Bb3DR2tjqmGupXB+WGKYEsScYXdxnAPrXyzrFzpWm&#10;2v8AZ+t6Ot5eSsYZZrxmVYzz8+Om1eg+lVYNV0y9sprLVrhYbZhiExxBF3YXmMH+LIHI9a9LKMwz&#10;DK8RGth6kkrq6W0l6I7KNScZLnPsz/gnd/wUA/Zv8fftp/GX4w/EzxXH4ZbxJpOh2ukzeIMx7o7e&#10;HY6Sy/dB8w8Z6jGOK+xfi78JPAnxM8DeH7+PxJpOq6HcX6w3VqIILy31SK4O8hXwWRs8hgckADpX&#10;4Nfs967DN4++Imoarq8dvEmsxwJHNbqWkKkjHqCAO3rX0F4K/ae8cfCOG11TwRretWml2d3FLeCz&#10;kJhOJlZmWPoQB8pJG7AOK/YJcbVqeZLB4mlzRaXvdm0n19T0MLipVMVGK01t8j3H9lX/AIJrfCP9&#10;p74tfH68tby40C38M+OtK0vw1HHapNCv2ewAdXVwcqXJOQQenpXzV4V/4JbW37Pn/BUDxpbeCPAU&#10;+vWXgvwLFqOvNp/m3UcV5fs2xmGMqDErkrggV9Af8Es/+Ck+ifDFviVo/jzwpLc2niD4mXl1fazY&#10;X0cd0kixRIzmOQKr7jl9vy7eR6V9Jf8ABKv43/Cj43fHz9o740+FvHlrcXHiz4gWltotrqEqx3n9&#10;n2liiL8pbld7PjGcZNfb4PMstxHtKNKpyyWkk3bdKx1zxEVUblqk9D4dsPhf4jvPjDqHjxviNqWn&#10;6T9jhiisLN/30jI24dVIhQE7SmDuAGeQMemTX+pQktaqpVjn5o+F9B0A6V+lHxf/AGR/gv8AGe2k&#10;bxj4Ehtb3afL1bS1+z3KE996ffP+/uFfLfxU/wCCa3xI8NrJqPws8Qx67aR5P2S+xa3ZA/ukfJIf&#10;yrOtga8LSWqPUw2Ow9TrY8Js/EflkR3Eu184j+YADFadvrUDyeZMhbjPC8/XIrF8QaN4q8BajNoH&#10;jTwjc2F4rbGttSs2ikT3GRz/AJxWVbzvb3Ajtrtxt5ZWz83tnFcMk4vU9Dm6rU75dQimG0M3P8O7&#10;P+e1MkaxlXyLuyEkjHcsnmfN+X+JNcpb6uvneYy7VVcMI2JXPua07PUkuBhLvZtOSu7nHbvxUe8P&#10;mLclrbQy4F0dx3fu5FAz7cg/zqOe0ZpAzW0kbbuWjb7w9dv9QaelzcqpkdAzAqexyM+3rT3urYhQ&#10;Y/L3KN6qx/OgfKijLZuIyCEkYLhjtEbfXjk9elVnsJJ59y/eVeCpxg/59q03sDOqtDdbg54WWP8A&#10;z6VTnE8HmCWBWx95VwxI/Hn9aA2Rn3EUkE2yX5snHzEKT2x7/nSW8oQSQqZFPaO4j3H88ZxWmrW8&#10;r/Z1f1/dtHvH1+bJB/Go3tIZI/NQecoyfL+8uM4xjqvPpQSVft0axKZo2iUyYM3VW9qccQW3mwOS&#10;rcblUEe3rjmq/wDZTpueF51Vm+Zt2VH44z07Gmym6sI1mntAqjrNHIGVx9Ox/Kgs1ra4MRWeVcgj&#10;DMFDZIHP0q1ZahayyGKcSW7FSV2qCCccEhvb0rn49Rud7GONXUfN+7ba3tkH8amS9huYfmmYsPvb&#10;4xxzRYDcg1F4TgKrR9GZe/4dqcuoWVwiiZ13EHYrEKeveslQIUV1G1lJ3c/Kfpx1HeiKWN5vMvLP&#10;cu35SuMr7HPWpfcLm5GLr5mjfcpT7rKDVWfS47qTaPlb+92GeelQ2k0N18tpq8nmDG6KQdu2PXAH&#10;apTqF7BCJhbtLDvIfaewHHFS5NDuVH02RJWME3mcFeF6D+v6VXS2ZYthfbubOCg/PtWtaajpV0fn&#10;kWKb+63U+/TAqZo4508pYmmUyYQ+Xyox79e9PmJ5b63MBb69tyGCb1HC5YcfWrdtrgZ2e6Vgx+TA&#10;5GffNWLvRrW5haG3iWPb/wA9R3rNv9Mv/s/2edsRqx2KmD831H9auPvFaml5tjene8CknO1l4K+/&#10;4US2TMivHcCQbQBuUdMc9RXMQtqFmf8AR2mUeZ95n3fhnFX7XxJfWwW3nsG4/wBo7iMdTkYoFzLq&#10;S3nh/Sp9y32nSR/MCyx54+maytR8A27E3HhzUnySM7V2uMdwK6Cx8SwXIAdoeRtkV1HOf61ce102&#10;52zKpQ7cenA9KTKsjgGh1qxm2XNu02f4du18+ucUkF9HEQ0rrHu6rONmD+HH512V3ptxlZImWeM/&#10;wtjcCO/4VlT+GbeZ2JVoW/2ssj+n0NMVjPt7uaOZSUaFj/qlU8P7g87q2ceJo1LC2luI0yZG8k8/&#10;WsOfw5d2XyxK/lqd2VwynnuPT6ipoPEeu2Ontpf9pzx2rNlY1O6MH1VWBC/8BxnvQmIuR3tvI+2c&#10;SW8m4hl8srz9KnKThPkiR1/iZRgj9f6VmGLUNTl+0wTpcNzuSFfnU+64z+Waj3mOZmSBI5dw3Rsx&#10;G38Px9BVczA1msYLhViuBsDHjf3+h7VX/wCEeaONWstoiUcqDgD8Krpq10inzLQMre23PuP/AK9a&#10;Gna7Zsht5mxhVAjkbG0Z6Z4zRzMDHvPDcCyFLjTPLcqQ8kTYbp1x3rJv/Dk6fJbXCzSLgBS2xx78&#10;dfxruLy58+ctE7qOpXduXPbrVW4t7O9XN1axocffVtrdaqNRxIlHmOb8KeN/HHw2vft/hLWtR0u+&#10;WTdFdWd7JFnsVIX5W+pzXuvwy/4KYfG3wXPDa/EC3sfEmnqMN9qhEVwBjtNGNpPX76k+9eQzeHnM&#10;bS2l0zxyAsscvQ+wyKwtS0C4Aja70n7PtXcs1vgqT7g966aeKqR63OaphYSd7H374B/4KJ/s/wDj&#10;FIRqmtXHhu6kwP8AibR+XEGPbzlJX8WxXuOkeJptSFvrdndW+oRsu6C4jmWTPHUFfz5r8e59Avld&#10;3sZUI6nLFGxjpg/0rU8JfFH4pfDC/jn8H+MdS0m4jbdH9kuGjB47oo2P+INdtPGyskzz6mBj0P2H&#10;t/GWq277L3VBFz92aEBPzFasfiBZEV7m13KeklrIG3V+b/w3/wCCpnxa8PRR6V8UvB1jr0cPEt5b&#10;/wCjXePVsKUY/wDAVFfQnwr/AG3/ANnT4ptHbWXjV/D+ott26frxFqXY/wDPN87JPw5rsji6ctzj&#10;lhKkdT6cW9ivJDHZXi7v4o5F2t9MU2W9S03JcqxOM7RXE6T4jmjhXGoLfW/VZN6k+vDqOfbNaUHi&#10;+3jVrh7xrVf+eU671cfXHJ/lV8t9Yszj7rtJHQPeTXI8uJfl6L3o/stZxuu0VcdKr6fqyTWxnNmr&#10;KF3LLbsCp9/ari3jFWkSdJwOWQEbh+FZSpuOr1NFJPRaDZbaGMbYwzKy9e9QMnkqW87Yu3nnn8ai&#10;vNTZAMK0ZZuFkU8fjUclmurwqLiVuJN2EkK/y5xXLKprZI3UGldsDCeRAjSDb94NTltrthiSLjHy&#10;sKkttMktX8tZC8J+6p/x61JPqKb2srMNPLt/1cY+79T0FVGMmrsXMtkNgsp7cefHc5bcQyr0b1pt&#10;xcW73HkSWW+Uc/6O+GA/DgfjTBpl9dDffXe0LjdbWoIH/Am4Y/hgfWrKQxWX7uNUVP7qDaD+Ap+9&#10;2J90qf2RqF4jK9yII2HywxyYf8Xx/LH1pIdKv9MR3SzXyt2WWPv7k881eNykWI3VtuOGqNtReM5S&#10;4wP4c5padwi59iO4lhaPdNKFz0XdVYSpGAba6+8RtjZtx/T+tWLhopxi5tFfcPmccH8x/WoBptlA&#10;AbVljb0ZcbvfIo94ej3RYiuX3ASnCr/Cq9auR6jEyCFR+DVlwyXkM/l3EDJluGZeD9DitCCON+Wi&#10;Xd2NbU5synBbCF2luNssAC9vm60+S2t3TIjLL/d3U021rndLb4Yf7WaWR2g6nI/CrWhmtCwl1GAI&#10;Au09QP8AIqOMyLIWilZMryAOtNhVAjTb/u88rmp0gjkXcEw3r6VcZS5iJRjy7D4ZrmSExXTiUdl2&#10;0ogs2k3zRNGuPm2L196tW9ukFvvmkCqOSzdq89+O37Rfw3+A3hxdY8aasqyXRZdPsYWDS3LDv/so&#10;OrMeg9aeKxlDB0XUrSSS11MqdGVadoo7i4uNB0y3Fze61DbxSMFjaZtu9j0UZ6n2qvJ4otIkI0m1&#10;2I3zfaJlyMHoQo9fc1+ZP7U3/BRV/ipqH9h+F9Ykhht2G147UfZc5HK+YO39/wDKvO/hb/wUT+Mv&#10;w/8AFDW3g7xG8tnCu1dLxFNArfxMSyAngZ+9gDoK/Oqnidg1iJU4U3yL7R3fUsLGylPXsfrPJfvf&#10;TfaJXZ2U8SytnH07CgRySM2ZM5Oeea+JPhR/wV5j1LWodL+LXgKGzjlyrXFnE0bfdzkDJDDBGcet&#10;fSXgH9sr9mr4kX1vonh34v6ct7dBfJs7z9wxYjOwFsAn8a9rA8VZTmnw1dezdi/YqnH3T07ZIoAC&#10;DPf1pyyKp2g/8B3U6C2NxGssTrIjDKyRuGX65FTW9rGB5wTPvX0kZe0S5GczjHdjY5ZIlzKmAe9X&#10;beaJ1wf1WoCVlO2T/vnPFJ56N8nKqB1Vq2T/AJjKUebYl1DRtC16zax17S7W8t3GGt7qFZEP4MMf&#10;pXyv+0t/wRV/YV/aOmm1o+BJvCOsTHcdW8KyeSGPX54DmN19RgZr6oimVjtX+dXoLlN2xVz7etax&#10;leWgoyrU9mfjD+0x/wAGuur3ltLqXwV+IGm+JJFZns7bUVOlzwknJ2ldySE/7Vfn3+1N/wAESv2w&#10;PgP9pvvF37OWvwabHiJNRsrX7TDFEvJcyxEqC3J+bFf1Ww3Ftt3uoXHBy1UtW1Kzv7ZrW10yO6Vv&#10;lZplAhHHTp834V1KtKmk1IJVFW+OP3H8U/in4G+PPCEc2oW+mXkMdpdNJMzZxERwig9S30Fc/fa5&#10;4ostPh07UdIUfYdPktYZFi2splkLkt3Lc9a/sE+Kn/BO39i34yXk/iH4hfArQbzV7hcf2lY2QtZI&#10;/oYsHcP7xya+Gv2mP+DZH4A/Exr7XvhP4tvodQmujcw2+uXDyR+Zg4UlMbh6FgSPWrWYxUrVIk/U&#10;6c1+7l95/OtNrVldX5VbWOGFriKNVLNmJEXkA+hroPDNxplheWfiK7HmM0lzf+Xu6bRtjB79a+2f&#10;2p/+Ddz9tb4FRTa9D4NW+0e3ZvMvrFjcIhZid52DdgDHUelfFnxK/Zs+MHwouJIdd8L6pDE04tbW&#10;RrUgTcZJx1Az6iutVMPXjaEjjng8RTV2rryKusaYsMVvMljCk+n6f516y8tNNO/y/kGFaWsay2n6&#10;feaEdSuJrizs4tJ0vdMVWISfNIMj3GMdwa5GfXPElovl6pbOq3F6kk3y7WbyhjGD0Aq/o2sx+JzY&#10;+HJrZY5Zb2W48+OPMskjnYinPGM+lKVCcorm1t/X9epj7OPw6n6W/wDBIT4RjwN+zjq/xOvkiF54&#10;o1YWtvKvzAWlr157gvz719OSRo92JRJzxjp8wPfnpXO/Bz4b2fwZ+BfhT4PrNH5mh6FDHMy/Lvnd&#10;Qzse2eea6vR7e3jF1qF9LGsFrbtNI27P7tAWJPoOK8epUlVqNvvofSYemqVCMT85P+C3Pxeg1v4q&#10;+Hfg3pVw4t/DWi+ffwbsr9qnOc/XbXxn4G13XfBOtN4j0C7mtru3gK29xbzFHRnGOCPYmut/ae+J&#10;M/xn/aB8T+OdzOuqa9M8Cs2dsCMVT8MCqXh3w5c6Vbafq2o6O1xDczSTCEHd5gBwMgdOa9qThRwi&#10;hJbrbvc8OtzYjEtrp+h9cfszfF3xl4+sptMg8Q61b3tv4fXStHuI7kJZrHjLxMoGcMeBg8sa6q2s&#10;PiD4P1DTb+68ZSNpuqaRImm2rW7bdMuJmMR3Jg43mIgkD19K4n9kfxNP8P8AQpJPiJ8JbqSx8XXU&#10;ceiy2tud+nsCha4iGCSzRHPbkgjmvQP2z/iFYeDfCem+Ar/xVqlvZ3FnJc6VJdWb273EBJaNJiqj&#10;LKwwSCRkZPOa/K8ZgoyzL2FGmuWTtdWa8/uZ9Hhq9KjheSo7PdHD+PP2gbX4QaZqHw/tfE8e2x0l&#10;ra1eO3ljaaW62GWQMCCu1VRdpyCFJx8xrx7XPH1xqGrxL8PNX3XtvYf2cYdIjk/fRuGLu7Hq2Gwf&#10;XA6YrH+Ifjxvisum6DBZNPdWdiJZbiNRuklz992Y8jBUfQCu0l/Zo1bwt8IpvHFtf2IupbFbpVsb&#10;4eYNyEmOQDBWTAyExyAeeK9rDYHA5fRi6mk5aWdrP18mcdetUxNRpfCkU9Y/bi+JNnBF4V8QlZId&#10;L8Lf2Fo9nanyVgt8jcHCAbyxGSTySBnNfTH7Mn7UHwo8a6Xrlr4ZMlr4q/4Qu18E/Dnw1eWo3faL&#10;pl865EqgAMGH3iQSJG7cH4A1bwDqawfadUQWcy27XE6TscsueAPc0/4N/EPxH8LPGen+MdFR1uNL&#10;33kO5yBHJtwj+xB5HuBXTmfCmV5ll8lQ0ktdHo3vr5PZ21ab11PDlUlSra7H3r+1DB4W8R33iD4H&#10;6x4WsUi8E6BpvhLw3Z6S0cxbV2mjkuJPM2jeG2vlzyCAO9N8e/s++AvAGpeJPFX7Mt54i8HSeC9C&#10;03QbN4NaadLjXb07JoiJi21SrMCqkAYOOuK8a8MqniLwdbprXxCntpodHk8U6zeSbWuLi7d/LjiG&#10;DlyHYEbuQCxr3b4TeFNd+HHhvRPAN9EzadoOhx/EDxdcTRgK1wRttUk3ddvQD+83NfDYuGJynDwp&#10;Qqt8r1jraW3M2ndO9mlvrM3lU5Y8/Q808X/tN/tbfsx+K7T7bc6H4js/Aek/8I/pLjTwixSTRjzD&#10;sblplBOXU5Vh3BIPOftB/teeAf2jdSsbvWvF+uR3Wj6DYx+d4ilJnnv+BIFZs4jDFj1HAJFU/iN4&#10;7uPGl1ovhHx/4m1yzs9ZvJ9a1DUWZZHF5Ju2kLgeWCQo6/NVL4H/AA08MfE3X4fDFxFDdf2Fpeoe&#10;ItauViEi3UUKNIsMifw8ALk9CeK96hgMpp0YYzEUIqrBP3oK2j38tXftuP21b4FJtH1jo/8AwUm8&#10;S+BLbWL+08Xzx6bp+pWtjDook863v9TdUi+0KzZwot4wfmyNzEgV63p3xuvPBSyWnw41q60m/wBS&#10;upLzW9caQSSXF1Kd5WNyAsSR5wCgBZtzHrX5e/s1eArz4y/tDaH4f8O28um6WNQbVtWt47g+SY4Z&#10;NwITOPRRwK/SC90Vnk85FMZLbunTn0PtWmH4DyHB4qOI5by038tr+juehg8ViLS1dj0n4a/tZ/tV&#10;/DPW4df8L/G/VNYKyFzZ+Jrg6nbybsE7lmZipx3BBHbFe96f/wAFvNJ+Gtpp8/7VHw50/TI5G8iK&#10;Tw7qn7y+diApW2l+fOfRsAV8WeKL+x8AeFtS8fao3l2+j2Ml1LJjBwi5HtknC/jX5eaf8dtZ1b41&#10;x/FzxqLjWJodX+2RrqW6WMAHKJjsoI6D0r7Sng8NKlUlCC5rdLJtpaIrEYiVHlUup/W9D+0H8L7+&#10;30S5g8WqNQ162WbStFhfzry6RsFtsa8vtyNx6LkZIrrmu9kYhnG58BmWTGdvowyduPrX4G/DX/gr&#10;F8W/iZ4Y8OppnhrT7W+8PpdJfeLLLbFdi3vIJLdrfyoiocuxidQBkNGDg8mvuH9iv/go18Ev2XPg&#10;9ovwF/aR+Id1ZeNtDsXfWrq5sZL4MryFka4mRWaKQhwPLYkALyVJxXy+Hxvs8K/rfuVV9nfTub+0&#10;oyipQemh+h6+VJGt3DbdWZY2L7V2juOTz1psM9rYxsLyX5ljzJC8nzIv9496+X77/go7oMt0JrTT&#10;YLjS9y7dXa8C2YhONs6swGSyk/KRxxXq3h348/Cj4m+EoZ9L8bWczXNuhWSNx5qhsjOOOx6cgjNe&#10;BR40yXEVKkaU/eh8k32TZ3RwdTlTbWvY9WsLyZsfZ9yxzHb80e/BHU81q2yRsEV1kkZ1+X0+X27Z&#10;ryb4WfEy4XXZvg/4nuFutbs7U3dk0LKVurLPyzZPcZAYDkVqal8SG0L4u6D4R17UAlt4i026/suP&#10;yRtW4tCrPHjPJMbhs+x9K+jy3OKOOw0a0Ouj8jjrYWVOo0dlqM8cdwb7TrdiynhtuRkHsB1p2l3K&#10;aiGa/kE8jMDJ5i7fLbthe3rVhLnTLu0UpLGz7g3yqFI5/wA8VRNl5VwzxRbF3MZIUXaoXPzMDjr3&#10;r0PtPVMzjey01HavDEm/SNRtftCbt0e9AUf0OMenX3ryT4ufsQfsq/HnVP7b+Jvwh0vUr2NVSO5+&#10;eJkXHTKkDB9ABXscN/p14y6XJfhJesLNINyt3Hrk9Me1Z0iXEUslvNblm3lmBTOPQe1Y1MPRqatL&#10;1NKdapGPLc+Vh/wR7/Zq0vxG2veF9B0/SbyK38m3mXTRI1oA25HTzGKkjkdM4PWvmP47/wDBv34o&#10;8YeKtS+IFt8fNaknk3zae2n6GnkIwHyq5DfKMgdARX6jSX6T8SSRr5f+uWP5tpz0prX7ITb2ZVo1&#10;OFc5O5c5z+nSuf6jhebntr0b1CVpKzSsflF8Hf2Kv2vvgZpOoW+rftQaheaJZrNcQ2N9NJHbrJkf&#10;NIG3GQZH3cYHBFfHHj742eA/Cv7SN1HrnhzTZdPuLh4b7WEVtqqTt+0EDOQG5yMEgGv6JprPS9QL&#10;vq2iWcyyLt2zwKxZf7oyOK8n8a/sFfsmfEW6kvrv4L+H7G5umdpryPRbaYuWUqSFlVgnX+ED2wa8&#10;/EZNSxNZOq7xt00/IqXsXR5Fp+R+df7H3w4/ZY03T77x/wDDb9o3xFc65Y2s1sLHTfEcq2OoN5bb&#10;Plnj+WN2Cjhjgnivmb45+JLjx94q1W117xVqEepW1zJEtjDeeaxDOGMYx/Dglc4xX6++Of2CNK0r&#10;4M3/AMKPgXa6fH58Mnk/a74q0UzkcpuBVVH3sDkYwK/Ojx3/AMELf2x/AvjmPxp4a8cRXN5JdQ+f&#10;JuAMTFidwY5IA5w2Ow4rxc2yetiMcpwbUYK0euvmyZRrSw6jSfXVX1PpP9lb9uX4v6H4d8JfDrx7&#10;+yf4j8PWNvpojfWNUzHb3sYUDzEdgoIPUntX0h8LP2r/AAV8Wfiynwj0mxul1KAsbxvKDRQrGATm&#10;ToPvDHJzX5e/ti/Fn9rT4IaTD8OfEvjHzNQ/s3/TJLHTxOiFECLCxO4En1455rm/2VP+CoHxO+Fk&#10;mg6P4/8ADH2OdY1ik1pbPbL5LH5mdm4bI25JzwO1cGW0sylioThBezTs1fXzav0Oytjp06bpyi72&#10;36H70C7h7Xtsv+yZl4or4107/gpx+zTLp9vLL8UfBO5oVLb9UQNnHceUcH8TRX6l9cwPb8GfN3xZ&#10;/Nf8N/g5qP7RHjO60r4Z6fHZ/ZbGS6vWuJVWG1t4ly8rscY+g6kivun/AIJi/st+N/Denaw+t/CS&#10;0vLzSb5Lm7fxH4mutNtYbWZEWO5jhjC+cDn5t4YMjKAOcj47+BPgXWvgB8fPBqftP+D/ABJ4f8Ke&#10;Jdkl+kkctq2oae7EbkIwWj3AZx6Gv1gtLBfhB4U8+LXr6zinsJbfSYvFWq+dbz6bKyyG3t28woko&#10;Tbu3KSwOVwa+Q8Sc6qYLLVhqUrqqrRa123u0038tj6Th94Wj++qR5WrqTa0V9rLofmn/AMFMfB/i&#10;T4Y/Ga4TRdMTSdG1hQ6LosxNlc7Ds3DAADZU7ky2GHU9a574E/EbXNd8MWula78MR4gWy/0exvLj&#10;VPJWLJzyvAbHTLEj8a+rP2kPhvrP7TPheXw74F0q88Sado3hKU+GdI0h3upLGVXT5rkLykpL4bI2&#10;/dGec15T8I/2Lf2nvhbDZ6j8a/B/hnwZpMO2RpPH2sQaeJVPJVo9xlIABPCbuhxXoZBjVjuGIU6s&#10;E6kLJ6tN9n3v0eu/c82NXlzSdTmtB9nodp8If2Z/jT+0Vpc3h/wL4csr66khkiso5NvlIwQsYo3f&#10;5Zpgqn7qkjjnkVzfgnwf8U/2edNu9c8WaJJa6VJeLbNJtWCaCSM87SvzbsMMjI3dDX0d8LP2qfh/&#10;4d0e4+DXgD9qjR/EWqX1rDJDpugeHz9i0GaAki6gu5DGzbQx3bVJYE5VsV0njL4MW1p8Pf8AhZfg&#10;Y6f4v146XJrk1j5UV/a6kZZXQSm0kEiqwYZIJyQQcA4FfL5hmGKy2ssPjYKMJyS1v+f6n0FNUMRB&#10;1KWvL1vufMep6h45+M3imO58J/DrxVrU1lZqrRXEL3CP3DhQAFH8XPXd+Nc1da74Z+F3jG40bx1r&#10;lr4V1zeGkmvmVY7dnGBvijRmAAYHauQQMnmuq+H/AO0t+3f8VfGlv4F8bHTNB8P6fvkvdH0mzXR1&#10;NvuAeN1gCFwcbcNuIzxxmvnD9u74O3/w6+MlxNay2s1rqlut7A2n6gJ41VxnGcDGMY6Y4r6TK8Hg&#10;549YCtJK8brld0/Vni4jNJU6ftKMb2fVH1X4w/aa/YT+F/g57Cf476l471a6h2X6+HPD8io4xjAn&#10;vG/dn2SP6EV8kfHT9p/QfFUFvonwS0fXvCumx+Z9ujl8SSzm+LfxOoCouB2UDPfJrxIk9TQWPrX3&#10;uByPLcvk5Uo6s8PF5vjcbpUloemW37Wv7Rlj4at/Blh8aPEFvpsAIjt7fUXjwCcnkHJz9a4/UPFG&#10;ua/eNd65qtzdTYyZrmZpGP4tWRhXt/MDHcpwV9acJmAWUH2Nelywj8MUcMqlSW7Zpee0cikv8rLQ&#10;bqN+pXctQODLa53fMFyvtUUCRXh80fK38VIlM3lkQxrJH0ZeVqDTbxob7YTxuxz0xVSC6kWIwY3N&#10;HwKVGjMysRgnrmpcQ+Fpo+q/2J/F1z4y8M+JP2bvtnlajJ/xUXgW6UnzIdUthuaGM5GDLFn6si4r&#10;9sf2Mf2jdC/ag/Z90H4maNcKupRWwsfE1nJ9+DUIgFkVhyTu++OR1PpX85ngj4g6x8OPGOi/ELwp&#10;dvb6loeoRXVvIrdGRgcH2OPyNfrJ/wAE5Pj34F+Fn7R9vpNlr0//AAiPx802HUvDNlb2YaC31cMT&#10;LEzg5j2OJItoGW3qeMc4yh7ra6HZRq80uWR+lFrfYbyI3Vm/5abf+WXsTjC/Qc1V8XNeSw+bAm6b&#10;au7DBMp/eLNyAD3A5pzslsRaxqqru/hUdPbsPqeamsbqwhh2SeW0crbWkkxt+u4glm9AOKnTlNXG&#10;2pgou6WNr2f5W6Rx5SM/h96T6mt7QtLTXIpNNur6RRtzFCvTPXkAAKKw7tJLO9msbW1lkkjmxJdS&#10;MyptzwS5GckfwrWvp5bT7yGW6lZh1SNUwpHtHj5vq1DDoNhtFtJJLaS38vy/ljj8vrjuE6fia09E&#10;uWtNrFSmJNzSKwyB7tj9BxUfiW3M13DrUVu3kzNhgrDCyD1VQOSOcdBVVWuvOeRU24Rcf3vy6IP1&#10;rNR5kNJmh4ptrm0v/wDiV2TGO4XzVuAu3AOdwLNnHIPA7Gqtl5drLG0zeZuHG6PCk+wxlvqa1I2g&#10;1jRPsBZhcD5o5uPvAdMsMknp261hRZiJW2gbDHbIzMQxYdcv1P0HSmtdGTZnRa7p8mu6UNVliDXV&#10;koDRrI2TH/tBcDjsK56K6uXl8mSV1LcorJztA7Doo9zWppOpQaZdxx3Q3RuuDGVPPuEHJz6n0qr4&#10;g0iTTLvY42wzqXt0kUbcZ6EDknnnmlG8dBNWNLwzqUMK/ZLqRWjk+WZmf1Pdsc/QcVVvNOuNJv5L&#10;eQM3G6F+Szpng5PQfTmqtsf9KCwQszSDEQC/NnuQv8P1rakuW1TSvsdlcZvIG++u+TK45DHpn0HS&#10;n8MimVbO+a0SOd5E8tjmNthC/wCLVpeJLJta04axDEfMhAW4XcFZ1/vMAOAKwYYEjLMFke4K/K7c&#10;sAfrwv4Ctrw/emCX/SN0kZOJFDFYwTxyerH9KmS966J5rGSrwxjClW7LhML9FXufrXQeHbtroyaV&#10;dW6zRzJh1b5iPf0UewrJ1vR/7Ju2a3yYGy1vzglevzMecCiC7l+VYY1EO35mxtT8AOWol72qH1HX&#10;9lcaXqcmm3JXfndFxu3rk8qBwB2z7UW94IZDMcbt3KxtjP1b+grUupk17SVgs0ka6tcyKB/y0TuN&#10;oHAHYe9c3a38YuGijdpJGX5QVXcPoo+7+NOPvKzJ6nSayra5p3260s41mtYzuCKEMy8cDjPHr3rm&#10;5pom/ezuFj67f4QfT1arWn3ptna4vbjaowJY45BwPRn/AMKq+IrdLeVdR03zksrzJWYqTtb+6pIw&#10;O/Oc09I6DJLfXxY3KAQiTb9yEwhnk9VwR8uf5V8q/wDBVb9tLSv2V/g7eeBND8Vz2vjDxfZvFZ6f&#10;pskazWNqwwZXkKkx+gCgM3qAa9K/ay/a58FfsY/Bm8+KHiWK1utYlBi8O6Du3Nd3BUFWkYfdUZ3H&#10;pnivwh/aO+PvjD4weOtY+MHxU124vtU1K4aWRpGyFyfljQfwgcYA4FdWFw3tPfkZVKnJGyOT+Jfx&#10;Qn0S3aVIPNurrlbnzPmLdSzDJyc1S/Y9+FPxy+N3xlj0X4Nz+Tqm0z3mtSWiSixjByZdzKdp9CME&#10;16X+wp+x/e/tP/FzT/Gvxuk/sX4f2Za5ur3UJPIjvEU/6qJmwGBPU+gNfcfh79tD9hX9lj4iXmi2&#10;njXwnHawxpA3/CM6aJvMhUcRs0S/MQexYj3zXXWrSjeMIttGdGjzfvJtehyngT/gmv4b+LWh3mtf&#10;tAftEeN/HGoWbEW1hNqz28CIAD/eLZ4PA6V6/wDsy/sofsv+BvCl94E8D/DDTI76a4ZjqWqWqXF2&#10;V/umWXcwCnr06V45rv8AwUF8VW3iW7+In7Mf7KvjjxNoOot/oeoapam1tZMZ+aNVDHbkn+I+9Y+v&#10;eIf+Cr2pSN8VNE0HwX4HttbQNDYsqTzxKcZYLIjDdjnBNcPs8RKN5TSOz2kPsQbPqj4Yztoc2rfC&#10;bVLRYreGSRbWW3jVFU8jeOMbR1zXN+Hf2pPg38I/EGreDPix8YtBt7eJ/wDWXWrx8cccKSR3HTtX&#10;g/xP/YB8b+MfDlp8RvjH+1t448RX19Ghv1sJEtbaPdglEQZAUZ44rok/4Jqfsf6X8NbHxL4Y+Gkm&#10;sSZX7RqGr6lNJO7gjLEKwUgntis+XD83vyb9CuatbRIrXX/BUD9mT4ZeK9Wt/AT6/wCLtKmkLeXo&#10;ejyNCXz0EkmOM9TisZf2pP26ptTXxl8F/wBiW403S9UgLafdeKLrb50TH5XZTtHf16V9HQ+DvA2s&#10;/CK0Hw28M6bpK6cqhrHS7VIUDoBuXCAZbjqc5p2seM/DGvfCNdd8b+IbDSb7SX2XEmpXaQKy4x1k&#10;Ptx71pGpFfw6d/NicZWvKbPnP4j/AAI/4KJ6tbWvjnx9+1XpPhGfVl/0nT/Cei+X9jBH+rMqBC/H&#10;HBPPfvVrVP8Aglr8IdIfRfGHxF+MHjjxnHqG2TWJptYaKO7cjlfl+dR9Gzium1b/AIKFfsh2fg2T&#10;wd4h+JQ1rUYZGhs7Xw/YPe3EzZ+UJgBdx/3vpmuZ8MftwfHv4geHV+DHwO/Yz8Ya5dPIz2N94iUW&#10;cMaAH5myuV4P94e1HNintZL7iY/V79We1eKP2Wv2cvCHh7R/Evwl+A/hO1hsAnkj/hHreWRwB1eS&#10;VGd365OSTXfeINWk1/wrp/xE8PpHar5I+1QRr5ccTDvxgLg5FfMfhK4/4KafEC+/4VjqVz4B+Hul&#10;3CyfatQh/wCJjdRLn51ijYsGfIPBxjrmqNp/wT91vxh4+XwH8ef2wvHmqaTIxC2NvMLaG4Y9iobC&#10;jPHQms/ZrepU18i4znF+5E9u+Pf7RX7P9j8M/wC2fiJ8ZND0XVIVUeV/aIabzVA4CJljk+xryHxb&#10;/wAFPPgp8SPDln4P+GnhHxb488XWsRHkeHtFKxso5Ll2yxX/AICMV2Hwi/YU/ZK/Z1+Jyre/CKx1&#10;K+aTyotQ8QSyXjQv2cJKSnPqVOD0xXqGmwWPwb+Ku/TfDNra2OsKsFxJa2iRlVJOPuKMjPbpSUqE&#10;Xom/nYpxqS1k7Hg8n7RH7ePx48KL4O8A/sf2fhu3tYf3/iLx1qjRxwpxg7UUNu+gJrI8Ofs+/wDB&#10;QD9omK8+HHxf/ar0fw1oWl2pe3sPBFrmeeToIzIY0cr3yznHYV738TPFXhf4BfEoaj4t8VaXp+k6&#10;s2//AImV8kW0Hll+Yggd84ryP4m/8FC/2UvhZ8RrXxD4Z+LcesSxti8sfC2ntebkzzuY7V3cAdeo&#10;FXTlUl8ELEyjR5ffbZjfBP8A4JrfBPxBrGo6R8e/HXizx1qNuq/YbPW9Ynit4x0J2xuGcnjHIGBX&#10;q/7O37MX7N3w11bWPh3oXwd0PT7u6cSWuoPaGaY7c/dkmLso5HAYA+ma8W8R/twfGL4n+MZPjP8A&#10;sm/seeKL7RYX2HWNabyIbiXnBChcdM5Ab8TWxqnh3/gp78ZdLh+LmreLvBnwtiUL9l0/TtN+23Sq&#10;Twzlg+zocAN9RVSp4jeckvn/AJCjOntGJ9N+Co4fCt5P4I10R2un3O8wrLGqxwyA/MpBwADkEe1e&#10;b/8ADYX7NnwG8V6p4K+Jfx48PR6XdxszLBeedLB1AXZEGLH1IrzzVf8Agmbo3xQ8E2/xN+NX7UXj&#10;3xzrU2RqVx/aH2e1jlH8Kx4JVcfL1Hr7V6DafsMfslWXwjtJfh58A/DzfYVH2ya+tFurqWZT82+a&#10;Xc+cjJwQPasI/VVL3m2a2rd0jzUf8FP/AIeaPrl34c+CPwT8eePI9RytrNDpBghunX7siZDEgrjJ&#10;6nrVVPiH/wAFQNL8TNF4P+B/g3wLH4kkG2PxDq0dzJaiQ5DmJn2hlHO3bn2PSvqC+tLL4ifDjT9d&#10;8HafFb6loKrC9ppcfliGNQRtQLwFxj6e9YfxU+JvwnvPhFJrXxN+ImkaHcWK7Wur/UI1YsuegJ3N&#10;24AJzT9tHanBa9/+ATKPL8cj59139hL463XjCKD46ftx+KbmxvplbVLLwra/2fDJG3ZNrABByuCu&#10;B6Cuq0T/AIJ9fsbfAb4qaT401f4Z3HieJZFdJPE+pzX65zje8ZIR/X5lI/2aqx/8FLv2U9b8FWfg&#10;+0vtb8Y+JrVGis9L8K6PJczXnQbd5CgA8ZbnFZT/ALQn7eX7Reiv8MvhV+xg2iCxO5Ne8dakyGCP&#10;HBZQqktwBwDz2rSMcZUV20l62C+Hj8Kuz6ml0rwL8H/Gdv4i8G+AtFs7O6jHz6bpcVvtU9QNijAA&#10;wRj3qP42eNNB+DHiHS/ineeNrCz0+94umvLmOJShUc5cgnpz9K+XPBn7Pf7cvx/tbrwh8ff2wv8A&#10;hG7fTYcWeg+AdPCyTMBjLzlUIXAA6nP4VrfBn/gmT+zxf318nxs1jxB8QNU66fJ4o1qYxxRlenlR&#10;uuWVupz+FYvD0dqs2/Q0jUqt+6vvJP2lf21v2Eru51Dwzq3xMPirTtatGt9V0fwfp73jiJx8w8wb&#10;VU5xjkkEV8b6r+x34a+IelSePP2Z/wBj34iah4ZnuiLTWfGWvRWcTYPIAVVJHvuNfoZ+zx8F/gx8&#10;Jl1j4XeC/hZo+g6lJucXlnZnzrhRghfMcsxXPbOOelekaJNFDpdz4K8Xypa6fJGzWc18yKqkD548&#10;tgDB5H1rWjifq6tQT+bIqUPbO9Ro+DbX9gD9rPWfhnp2p6fdfD3wIoQfYdD8NaDBPdDB/jvZMt5j&#10;D/pocngmtyT/AIJh+D/F3wws/if8Q/il4x8TakXdL6HUNYZV3L/yz2gEqOCTgnjpXtU37c/7I3wf&#10;m1n4eePfjxpc9vE5EI01mu5om/uBYwRkHHOR3rltM/b98U39vJ4L+An7HHjfxVb61cC302+1yzOm&#10;2fnuD8xJBIVh82Se55qvbYybu1YUaeFjsrnS6v8Asf8A7Oui/DzRfFPwx+D/AIZtY7K1GJ7ewRpF&#10;lCna7zSKzud3XccZOe1ejfEXwNd+Mfh/YeM7OGNJILWNryGxm8lYZFUZMbZyu0jIwRxxivnyLQP+&#10;Crus6z/wq5B8P/h/YancBbi6t7hby4t1JwQgcsGYDt8vTqK3vD//AATSa+8Ww+F/2nv2q/iD40sV&#10;Zlm0uO6ewsZJD9wna7NtOOOnIrGXLvUn92v4GkXzfDGx6f8AEj9qr9mXwN4X0fxp48+P3h/T9cs3&#10;VriH7QbmW4lj4DmJAzFmUc9ga86+Iv8AwUP+F3xxvVT9j/4K+OviHr9rCZNQbS9HNra2wx3kJJIz&#10;nBwvTpXovwd/YY/Zc/Z9+LqJofwY0a2a8tpLeO/1CN7tsuOMGdnCv/tKATmvYvBPhTQPh7431ewf&#10;RLexS8g8m6uLW3WGGRVz5TMFABPVfUeuCAMv9m5rpN+u33GklVktXY+U9O+In/BUn9oHRrnxF4G+&#10;DXgL4eXGieTFcP4tupJr6VsfJOsTIyKOfvEc47irmvf8E+vj78b/AAV/ws39pb9tvxVfeKmdkuNO&#10;8ISx2On2Sj+BFjVQe2cKoP616R8UP2q/2ev2UvipHD42+MWgrZ3H+j6xpaXiSTC2cHnZHlt0bEMq&#10;kD7xGDnFcVcf8FSvhto95Ov7PPwI+I3xIsZlaOO8sdEa3s5OSqOsjqxIzwTgdK2g8Tb3YpLv/wAO&#10;Y/u9m2zf8L/8Eyv2J9K+Gui+MNP+DUPiLUNPaN9W1jxBfXFzcXNwoG5pQ8m0qSCdgXH517hdeDvC&#10;ep+FdP13wH4R0fTRpZxNZWumxxxxleRgBflxjIOBXzPb+J/+Csmraq3h7w38Lfh78N7DxNIp3+It&#10;Sa+uLNHPDGPDDeAem0D6Vqat/wAE7vib4h8Z2Oj/ALQH7cvjzXtHuD/xNtI0gLpFtPwNu0RE/IW4&#10;IIBwetTKL/5eVC49oRPbfjt+0T8B/A3hWx+JHin4z+H/AA/qUG03EN5qSeY0gz91clj07CvIPH3/&#10;AAUr/Zs+JEcJ+A/h/wAYfEjxJbIk09h4P8OymOAqwbc80gAUhgCOCK2Ph/8A8E+P2PP2dfi7DrMf&#10;wWsdSW8jMVvfeIJJL/ySerKtwWTd6HGcdK9p8EaFpvwj1+48M+H/AAxZ22i6rIp36fp8Vunsx8pV&#10;zzx68is1LCx2TkXJT3bsfL2m/tT/APBRr4+z3Xjf4Q/sY6T4al0eBVvtQ8daw1s9y2TtdIRsz74+&#10;UdM11vib9lT9vL47+Cbf4lfF39tibwvqxjbPh/4ZaOkdrZL2Rp8rJK3qSTj3FelfFL43/CT9m74g&#10;WzfFD4taFpOmSTH7Ra6lqQEvkSKyt+7Uk4UkNgjqK84k/wCCr/7Lvg/V9T0j4b2fjL4jWexoof8A&#10;hEPDUk1vLJ2XzmwAeQCcHtWvNW5koQS/rzJ/drVu5J4a/wCCVn7KA+G1l8SfiLpHiL4ia5JDEdZ1&#10;bxN4pu5jFcAAtIsauEwTn5XVhg179d/Cf4WeHdN0rx38LfhxoOm/2aiCGHS9Ct4mt1AxtUInB4Jy&#10;OeetfNMvx/8A+CnS6h/Z3wp/Yn0nw3pev7VtZPHWvLJJbrJ0kkijK4IByVwT7VoRfsgftreKtat/&#10;h5+0D+39eaPol6pl1DRPAPh9bLcXB/dJdE7jHng7gRx0FRPmlL95P9fyNIu/wo94+Lfxb8CfD2yt&#10;fi7rnjyx0uyZYxdrqmoRw7Xxhh8x3HHcYryf4o/8FNf2ONA1ix8SfC34hXXi7xFCoLaR4L0mXUJC&#10;rdVeThQDtxnJIz0FYXw1/wCCSP7HXw6+Lf2j4s6X4h8bJcRldP8A+Ev1qS4hWQ9HaMbQ7D/ayPY1&#10;9N/Cn4N/Cb4FXd94W8E/Cnw34aj1JljvJNF0eG1aQgYjYmNASDz07+tT/scV1b9LCj7TZs+XrX9t&#10;b9tv44zXHxD/AGUP2D7y00mGdreTVPHmuCxSSUL8ybMoTyclQfarviP9lr/gob8UPD9r8Sfid+17&#10;D4Em1RFN5ofwz0VStnCcDabksHckZzyQCO9fTOq+LNA+D1zdaF8WfFOn6fod1ukhvNSvkh8on+IF&#10;iCRkds9K8kv/APgqx+w14BvdQ+HM3xOvfGVxllh03wbpMmoyF87dqlcJ1IzluKqE6n/LuCXqKah1&#10;dzK8Kf8ABJn9lDw5reh/Ebxbd+LPiDcRTC5mk8YeI5bq3vZQDnzYBhSAeQp44GQa+gbP4ZeBPhT4&#10;jt/iD8N/AWj2FpLH5ci6PpMcIjjP93y1GOmP0r5t0v8Aaa/4KGeJ9Xj+HPwZ/YUXQdO1dlfTda+J&#10;WvLEtnG2D5skUWGXjnbgnmuosf2YP23vi9dXHgv9ov8Abnh0PR7iMi68O/C/wullI8mB8v2uUGQJ&#10;jPT72O1Y1lUlrVki1a3uo+gPHPxa8AfBO3/4Tzx54/0nRNDmXMk2ragkC4PVRuI6DkD2rw3xf/wV&#10;L/ZF8FeKri6+Ems+IPiN50bfb7PwD4dkvoFPo07YQHPdd2O5rM+Cn/BMD9lrwP4ovtO+KnhvU/He&#10;sddJvviBq0uoxxbedqQnEf5qc545r6H+HHhHwN4U0ab4W+G/Cuk6HBC263sdF0+O0jUnJ+7Eq5Jy&#10;Tn/9VT/ssWt3+ArS72PnGx/a0/4KT+LVXxL8Av2A7XR9C1VC+mzfETxIkMzQkZEhgUhtoHzYAJ7C&#10;r/jD9lf9tnxxrdvpfxx/b0uPD/h/VZlOq6T8N/Dq2EfzcFEuGzJjsSc+uK971n4jeBfh/p83hb4w&#10;+ONK0Se1+fTbrVL9YZJOM7AGbceD2B4rznxz/wAFDP2VNH8K3lh4n8TXWoXEUe+y/s3TX/fk9AHl&#10;2KB3zk8dq19pKT/dwSt5Ey5Y6ydzJ+GH/BKn9j74RePG8QeMPD+seNrplIjk+IOtSapBbsx/14hk&#10;AjYnpkhsYBAFe2+Avh18P/gv4iuPC+geBtH0W01Rgq3Gh6RDasWB+Td5SLnBPGc9c818Xa7/AMFm&#10;J08O/YNE8AWcbW8ASyuL2c3krDBGGwIo1A4wcvnnI714R4+/4KR/Hr44+ItN8AH4h3Yk1S+isNN0&#10;fT7hbKGSaUiNd7W6xsfmP8TsBU1KeIqW55Aq0I7M/VjxF8QfBPw6vJPDnxR8Zabp8NxuaE6lfJHJ&#10;wPvAMckevHX2ryTWv+Ch37O3wzsb7Q49d1bxBHGxfT5dHsR5IkCk48+dkULzyyhgPQ18X/H39hr9&#10;tf4cWOj6vraaZr15ql3JbtBpN+0rWhjRSDNO6oz8EjlmPy9TmmfDf/gm98fvGbLdfEn4g6b4dtmY&#10;N5enq15ct6/N8oU/8DI9qJU8NT1buxRlUnqj3zxh/wAFUPEN3oF5pfhr4d6RZxTOxtZb68ludqkZ&#10;BOVhUHPOBuHpXivxF/bw+JvxEtV8N+LfjHezWEVxvtdD8OQi0UHbwrS2wikkXvhpWwfWvWPAP/BM&#10;P4EaQ0Nx4z1LXvEkkbbj9svvJjk55GI8Nj/gVe4/D/4F/Bv4YRiPwP8ADPRdL2qB50NmpmPpmVsu&#10;x9ySaiUo8vuRL5X9pnw7pOi/Hj4vyRXfhr4K6/qyxkLb317LMsQUjjc7FA/1dmPqTXfeG/2C/wBp&#10;vx5NHcfEbx1o/he03ZFlpI8yZc9QfKVB+bsK+0HuYQu1zj5fl3Nk47dc0fafL+ZVGMfw0JTlu7Eu&#10;UVsfPPg3/gmX8FtPmju/H/iDXvEUinMkb3P2WKTjofKw/J/2817Z4I+BnwW+G1tHbeC/hdoenmFV&#10;VJobFXl4GMmRwXY+5Ymt6Frq6DGCKRljGZGHCj6ntXM+IPjR8KPDFrrtzq/xB01v+Eb0977Wrezu&#10;hcTWkClQ0jRx5YDcyjgHrR7OLKc33O2S4h8kRKNwXtu+6Kcl2gkY7dvX9K+Ifi//AMFx/wBlLwRE&#10;1l8KNF8QeL735h5k0K2NqDjghmLO4zwRtU18/fFL/guf8e9aht4/AnhrQ/CtvdxNuuI7P7XcQru2&#10;5DT5QnAz9welU4uFlY53Wj1Z+r/mXEqNdJny1H7yRjhV+pPAryv4l/tqfsrfCAyReP8A49eHbKaP&#10;71rb3v2mYgHBxHCHJIPqBX4T/tDft1ftIfFzU7r/AITT41eJNYtZLlhCLjUpI4guf+eSkKo9gAB2&#10;rx+y+JetWiusn77c7NukY9/pXRRws7czOeWKgpH7N/GH/gvd+zD4SnlsvhJ4I8ReKJozj7VqCpYQ&#10;7s4Py7pHI7g8fQV5h8M/+C1/xm+OPxH0/wAPppmi+F9JW6jk1JLG18+5mt1kUyKJJiduY933Apz3&#10;r8np/EGp3Lu3nbfMbJ29q7X9mHVLm2+OGhwG5Zfttw9qWY9PNQp/MiuyOFjLbqc6xUue5/Rd4P8A&#10;EU9t4bt7G5vppngaaFpriQvIVSVsbieSduKk1LxQGj2tMnoMV5H8NviM994Oju578SNcQwXBk3Y3&#10;NNBGzf8Ajwb3rWl8R3t7L5FjZyTSYGIII2dgeOoAJ7+lZulySsd1P3tTqL3xLPGNjcLnG71/Ss+4&#10;8WfvGMcv8PKjPNdN4O/ZM/ak+IGmrqug/CbUY7ecj7PJqzJZo+e5MpDBR3IRj6A17D4G/wCCUniz&#10;ULW1vPiv8WLLT5GVWvNN0Oze5MXPKCdyitxgbtn4Ue6uppa27Pm2bxBY6lFLpcpV0ureW3kjIPzL&#10;IjIw9+CeK/Kj4ffsd/tBfE7UtR8MeC/hNq15Mk8scZ+y4ULkgZPYcCv6SPAv/BOj9mjwTqS65f8A&#10;h7UPEFwqgRR65fF7dWGfm8mMIjnn+MOB+teqaB4D8JeC7P8As/wX4T0rR4do8waTp8dvnHY7AM/j&#10;WccRGjK8UZSp0aj94/ng+FH/AAbX/ts/GrR7C4+I9hH4bh+zLblr9vs6mPf5iuhkAkfhsHEWPRjX&#10;2T8Av+DUv9k34dajZ6v8UfihqHia4hjV7q3+xAxpID/CGIRh/vxuD/dr9ZJbOFwJ5SzNjbGGY4/n&#10;9O1NSwgj/wBHjVSV+aRmzk0VMVWk7rQhQpx+FHz/APBX/gm9+x18CBHqPgr4K2eoXkEPkWt54gY3&#10;nlLnOI4XPkwjP/PNFx6dq9g0vwpp+gWq6J4d0q102Bvma30+zjhjH4Kv9K6YKknzRH5V+6G45/Wk&#10;WzMkLS7GaRucBjx+NYynUlu7msqxz174fttVDR3t7eRwx7Q32a4MTvjtvXDj/gLKfepNG0PR9Fsm&#10;Ol6UscjADzPmeQgdMyNlj+JqDxN8Uvhj4NiMOueL7RZUb95bwt50n0wnevNvHH7ZdrpdvcT/AA7+&#10;Htxq7WsLPDb3l4lu90yjPlpw20nsScZ64qYfFa4o80tj2N9OvrlY45nY7TncSTz+Oan1GTStFi/t&#10;PXtchtoYwS8lxMqL0/2sV8t2v7Znj/4xeGrTxV8O76PT9M1CHzITBZ7riPB2tG+8NtdGBVsDgqfr&#10;Xzv8ev27P2aPhFcSS/HL9ovTW1GLJa1OoG8uQepHloWx+OKuMZOTSTZMo/zOx96ar+03+zxoeqf2&#10;bc/EO1nvJIXkhsLfMk06qfmMa7RuA7nOB3xXn3iv9tMmd4vAHgH5ZPu3OqS4J9xGn9Wx+tfjv+0j&#10;/wAFmfCnxS1DSfB37KXwZ8QaxrWl6zDeaHrd1HsmEikb0jgjDkrIu5HDMQVboOtej6DqH/BaT9rn&#10;Wl0Pwv8ADXQvgpot6cPqmuEpdRxnnKLKHctg4G1AeByOo6/q9SUbu0V5mcXS5tE2z7d+LP7Tfi4W&#10;T+I/ih8VoNF0tPup9sSwgA9RjBY++4mvjh/+CqP7KPhDVNc8K/Ez9pWbxV/Yd2G0XVorea+uL+2k&#10;BfyQ+NsksLZj3MRuUoc5Bptn/wAEE5PGXxIGrftgftt+KvG0bSBpLWzs5ITN/smSaV9oPste1/CX&#10;/gkt+wX+zL8S4fFOn/BOHUpFZDp954ivpbyO3kBOH8tjsJ/3gQPapSwlOHvTbfkX++5rRSS/E+WR&#10;/wAFR/jd8fNbm8LfsO/sb+JPFc0as0eo6pavsCj+NljAAGexk+p7Vxl/+yj/AMFtf24kv7H4qa5b&#10;/D7w+reVcabe3gsYXQsMqIbdTJKQOQXz3G6v1iW2j+GmrNHp2mwx6TeNtC2lusaJnsQvH0qHxBpU&#10;vhS/XxtoI36bJhtRUsFjiTP3yWOBzUxxkaf8GH36lSo6Xk7n5/8AwS/4IO+GfEOm6if2xP2iNe8d&#10;apHHGuk2mk6hNBDaqOCWaXcXyOgAAAzX0V+zh/wTy/Yu+C3hSbwr4L+AGgzatbTM8t/4itUv7ubP&#10;G3zZVO1cdFUAZ61s/HP9vv8AYx/ZyvYrjx5+0Lotpe7mMelaXOb25XAzsMcOSFPuRgkda8a8Uf8A&#10;BTL4i/H128U/8E/P2MvG3jqHTFzqHiPWLZdOseeigEtv5x0cEjsOtU546suyfyI/cwWx9XaHo2nx&#10;aM3w9XSY7G2WIJaR28QhUcjgKgAUg+gFY2seOvCHw102bw58aPHOlaLbwqWs9Q1i/jt96gZyd5zx&#10;j05xXzVpnwp/4K1/tbeE/wDhNvib8ePDvwK0ySZVTQfCulfbNSVckM0ku7dE3AxtfndyAK1P+HMP&#10;7LWv6T/wlfxc8W+Mvid4qWbztR1jxV4inH2pt2Snlo2VXrxuJ561j7GjHWc7+SL5qj0SsQ+Lf+Cw&#10;P7D3geS88B+F/EmufEPUWLJb6X4N0GW5WSXdjaJn2rtYkYZQwFcla/tCf8Fb/HWox+DvhR+xdpfg&#10;LR9ZuV/s/XPiJeq7afC3WVozjJA+YLsbnAwc19c/DLwB8L/CXhC30T4WfDfQvDf9kxLbnTdI0uOB&#10;o1HcMF3N3OWJJ75zmum1LS18aWn9kXYdbyOMvbyQLktH/fBHT0I7EUe2ox0pwuyuV9Wj45vP+CcX&#10;x/8AinrC2v7Wv/BRDxlq2m3EobUfDvhGz/su0nUDGBtYYBPUhK6j4Q/8E1P2LP2T/iE3i3S/g8ut&#10;SXymCLWvFN02otbBuTtST92pO0ZfaW56gZB7j4lftV/s7fCG2utB+P3xw8P6DqOmMyus2pq07YHe&#10;NCWDdiuM5rwvUP8Agsn+z94t09vhr8C/hF8QPih4gvJDDpenaf4fNtBPklQ/mks2zOMEqPwxVR+u&#10;S20I/dqV2fXmlnT/AId266bo2m20GkyqoW3s7NIkK887VAyQPzH0rD8Z3dl8LXb4iQ6nDb6NN/yE&#10;DeTJDEoPcF8DI618n6Fr/wDwWO+NGuWvwkTwZ4P+C+l3TN5/iLUJl1C+s4eu2NGZsuB6BTz1FSeG&#10;/wDgk54S8V+Kc/tqftT+PPilc7iI9P1C+ls7AMG4+USsx49WFR7GEX+8l9wc8pK8Edt8U/8Agp3+&#10;w98B/EsbS/HCHWLiYskmieFbc6hIhxnDbSFUnoPmzk15jrP7fX7WHxq1CX4kfsNfsJ69eaNbyNDd&#10;+IPGc4s4Z+Pu+XlRnHI5J9+9e5/AP9lD9mj9lXXr/wAJ+B/gfouk/wBtMhh1ryXuJmYH5U3zs7IA&#10;Tn5cAkc5r1oXer6RK2h63CLixZj+7WMYjToHC46HgH0ODS58PB6Rb9RuMursfFFz+yL/AMFGv2ko&#10;Lb4n/tGftlr8P7bVsC58H/D22KLaxAjbGZY2VfM/2juPq1d1o/8AwSP/AGJPBVvY/EC2+Gl5441W&#10;zulnvL/xlrl3cTXUikEmSISLGfm/hZSOcHIr1T4p/Fz4S/slXws/jH8T9H0fQ9SyYrfVtRRJYW9V&#10;j+8VOfSvF7r/AIKv/CIa7N4b/ZV+Ffjb4v6kuY5W8N6U6ae5C9fPdSWYY5OwZU5z1rVVMTUXu6Ly&#10;F+79T6O0TT/C+k28fiv4VaFY6THtxdWOlWMcCQsAfl2oAPYjjgD6B3jNotX0Q/ETTdVh0u50795c&#10;STXCxxgAbsMzcYI6H0r5I8RSf8FjviDIfE2h+D/Afwa0PW5FRo9Runu7+2hY8yMhR1DhT/dU/TrV&#10;/Wf+CSfw9utZ0/xL+0P+0x8SfiPZtcRyXdveawbazuifmb92pJWPJ4GQcelL2VO/7yf3BzSfwo6L&#10;4xf8FOv2KfCmmDWB8U01fxZDL5K+H/B9udQuLiZTgjK4VRnnJJPNcXH+13+3X+1xbxXf7J/7FS6H&#10;HY7ZD4w+ImoPaxk4GAiKFLk5PA3fSvcPDX7KP7On7NuvWvxN/Z/+AvhmwtzBse5s9P8AMuEi6ErL&#10;IWcHHXBBPevQnvL6NrXxR4auWuLOb/VfPuVgTjyz6c5x6Hjpip9ph6fwRv6lKnUlu/uPkRv2If21&#10;v2rNMm8cftT/ALa99peoQTmNfB/w1Xyba2gB5BfCZdvdWJ7seK9H+Fv/AATC/Yc8NeC4V0v4T2vi&#10;LxJDKZL7XPGUz6hd3EoPDMsjbAP91OOhzXrnxO8aeEPhvoC/GWTxXp+iWsMh/tUaxfJbROi5+X5j&#10;98Hp16/hXz/8T/8AgrL+x94b1eG8+Cd7r3j/AMSSLvbQfB2mtLjsxkkIKKOQOFbseOK0jUxVZKMd&#10;F5Efuqcr2Poq10Xw/wCJ/D0/haXQNPhuNPiWKbTY7RFhZRjBQEbQB24xxjoa4jxZ+yj+zR460S7j&#10;8SfDLSNC1K1DS2/iTSF/s2R8fx+ZEVHHcNkD0rxi/wDif/wVO/aVsm+InwP/AGavDPwr022jbbqn&#10;j3UJJLy4XPUQ+WQMZzymOKhi/wCCXt98ctGtPiT+2F+1r4w8ea5Iu/VNH0W+Fhpdu/eFVCA7B03A&#10;LnPSs44dQ96c7em5ftHLZHnvi39pX4A/s0Jqeg6P+3Le+IdUsXMcHg+bSF1x7ib7qRRzIytHzgHD&#10;r64PQnwz/wCCiPjDTNDtvFX7QH7MevaLDLIxT7Bbu25U/vxyKpUN/vc19VaP+yL+zP8ADjS9K8Uf&#10;AL9nnwnpOreHdrws2iwzXSyJnkzyq8hfPO7dk9uOK7HULpfGumL4k0rab63YR6pYyoGIIHzDnIb8&#10;RzUynGGkVdb3e4KMpfEz5i/4J8fE/U9W8C618RZPibDJ4i8ZeKLvWdU8OrfKw01WfbHB5JO1WCAF&#10;uOpxnNfS0nxMvHCvrnhiJ2H3Wtb+6t3PGc7Vk2/hjFcV8Y/2eP2cfij4KuPF/irwFoOg32nq0s+q&#10;RbdLdcZYnzUKZOATgk8+vNfKvir9qr9nP4QeF5tK+A37U/i7xX4qXfHp/gez05NejnkAICeYyq0c&#10;eQMsrE47GtX7SrLnUbEX5VbQ++rj4ueAJdJm1nxdqtro+n2FsWvZriOaPywMDLOkgB57kg10MWoT&#10;x21ve6UBNYtAsltMujpMZIyAVdZZHcsCuDnJyO9flr8WP2gf2tfjT8Fbf4WfE39l3WPCmn+JNQtY&#10;9e8QLp9zmGwEgaUeUUJ3FR649q+uvhr8a/hX4jht/D/wp+KtjN/Z9vHa22ntIqyRxRqERWhkychQ&#10;BjFNxjGyvdhrJqx7L4++CPwg+LGmNa+P/hJpurWV4rLcQt4Wgjnk56+ajiRCMcFWB9CMV88ePv8A&#10;gkT+yF4n8S2Pi4eGPFVoNLmVrfw/rmuSXunSlTuETI8om2Hvhyfc8CvaLL4h3UL/APEz0CymmT7s&#10;hjdd3HeMnb09u1X9J+OfwU1Lx1p3wm1/XVs/Fl5p7alY6emloA9ujFS6sGABDDvjIOajmlzXi9S5&#10;S6M8w074had+ypr9xL4q/ZFbwzonmKieKfh5osN5ZLCykYkRFSWEdCR82M9WNdBoH7RXwH8XiXx7&#10;8Ffi3o+uRLIsWr6PDdGOSNSckuk21kcY6Eda9quLKUxNJDBHeKzYWOSwt18scdzuz9Ca5PxP8Cvh&#10;p4gv7nVfFXww0jUtTkhZHnazsPNKN95C7AswOehrmj8T5m9WUpLSysea/Fz9uT9lf4B2K654++NW&#10;j2vm7vJ0+C6+1XjjO4x+TFuJPPBOADwTjmvDdc/4KF/G74oXN94x/YX/AGLfFniTw8y+Rd654khN&#10;hZSN6oinIx3+cnHpXqWlf8E3fgN8GfF+s/FH4I/DrSB4nuofNt7PxPILm0ibO4CMxPG0QLdSoYY+&#10;UgrxVjwP+1H8YdK10+Af2hP2TtW0XSfs4Ka54Pul1jT4pOmXWLa0aYxyQAD1HWuyNOKV4RuTLmav&#10;zbnm93+zV/wUY+Num2Nx8Z/2ytL8C6TqzB9S8LfDfR1SWGFh/qhd/K8hC9ckj0LVvfDr/gl7+yJ+&#10;z78QW8fa/wCGLrxxDcWvlQ3vjS9/tFLQtw0oidQjMc9SPl7c816A/wC0X8Dvh1fXWna98S7Kz0Z4&#10;/NZtVBs5LAuNwG2YA4I9M9a8z8c/8FXPgRFfyfDz4AeEPEHxg16X939h8I6aTZodvEjTle56hUxn&#10;kEVMamJlflQWprzPqTw1o3hnw9o8nhLQdDsbLT2XcLfTbFLeORdg+cLHtB4AyMZxgjjNZniDVtJ+&#10;F8SyeKNXhj8OXC7v7QvrhIktJD/CWOMj3zxXyZp03/BWX4j67p3gW/0nwn8F/D+oSNJFqnmLqOp2&#10;UPBEaq5b94RgcY59MkV1Wg/8Etvhx488T3WtftYfHbxx8ULhWYQ6frmpvbWMErM2H8mBlwD2AIUH&#10;Ix2qOSPxTluTzVNootfEv/gqV+xj8L9UuvBMfjnUPG1w0LLHZeD9Ja/2SdBGZchASeOC2K4u1+OP&#10;/BTT4nX9n4J+G37NOm/Dfw7rxH9l+KfH06T3FhbMM+b5PG5sdAVPXpX0J8GPgj8GPgBpC/CPwf8A&#10;CvSdAt1neSzubS03te7mzlpHyzEAAcsTgcYru76xi8XL/wAItraNHcjAgmXJdWPUg8+nbv2pqtTp&#10;/AvvK5J7yZ8jWX/BM/xX8X9Zuof22f2zPGHjaTH/ABKdJ0mR9Oso89SI1JB46AADBNerfs+/sj/s&#10;7/AfRofht4a+D2i293BM7Q6rqFks91qTdSXndS5I4wAQBjIx0qx8Tf2q/gJ8BJZvD37Q3xh0XRb7&#10;TZFNsZLhZLqZQcjdFGSwbH8OOa8d1f8A4KN+If2j3t/h7+xT+y54u8ba0uZrXxFrNs2m6fbKDzIX&#10;ByVI6HcM56VT+sVN9CH7OLPrnWbC18YJDp1/czQ3URVbO+j+8GA+4QMYYAdOh6iuK8bftF/CP4Va&#10;XPcfHH4m6L4YvNNj/e/bb5VkmjycNsB3ljjoBkfjXgPh/wCCP/BSD9q6x1S1/aE/aHtfhPp9i6xD&#10;w78PbcS3l2CMb5Zt2Qq8DAY59B1ruPh5/wAEsP2R/CGiab4h1DwpP488X6bKt3feIvGOoTXE19OG&#10;zynmbNuf4SD70owo09ZSb9C1KpLZWOL8Rf8ABR9f2h9Ti8K/sP8A7OPjDx94mtv3ra1eWf8AZmnx&#10;Rpn5y7MdynHVtufSs+b4V/8ABSn9qzw/dap8UPjnpfwfs7Gcwp4V8D24nvpBtwXlnV9wySRjefXA&#10;r7F0vVDDpu/wrbrZyw4S60m3iEaoAOyqB8p9uPpXLfEXXvC/gvQ5Pi1qGt6f4f8Asce++k1e+S3g&#10;cDtlupGOw7041NX7OIOP87Pn/wACf8Eu/wBlnwJfaP8AFe+0XVPiBr2nsJdUm8W6tJcC6uBgs7QZ&#10;2HB3EK2R65r6Q8KQ+FNA077b8PdBsLHT7gkTQ21qtuiP/wA83CKMkE8E5xnHSvmbxJ/wVD/Z3TX4&#10;YP2eNM8SfEjxFJGWuvD/AIR01pI0THzvJKwwOemFP1FYUnjX/gqn8YbCfxv8LvhR4T+EmgajMIt3&#10;iO4a51FVPHnmIoV3Aeqg1XJVkvedhc1NfCj6m8Q6np3w60+bxj9thj8PvIy6st46xx2zd2DSdCPT&#10;0/CvGfiJ/wAFNv2PfhZdzaNovjqbxvdMoZtF8I6c984flcM64jVvu55PuM1i6f8A8EuvB/iPxHpf&#10;jj9p/wCP3jj4qrIqySWGqak0OnzkqflEUbAhVbPy5GRxxXsfwx+B3wW/Zntrq1+Fvwp0fRdB1KRW&#10;ur/Srb99FJjC7pGJcrntnA6Vn/s8I+9qx2qS2PnyL49/8FIPiQLa3+C/7MOm+BfCviC4RNJ8QfEC&#10;6jkmsYif9f8AZ+PqoKkVoWH/AATDv/iBqFxD+2x+1l408feYrHT9N0+6fT9OiYkncEQkFT0AAUCv&#10;qtrVrcSaVqUbXWn3DF/M8vPljjDj0A/HAzXk3xf/AGzf2Yf2eNRk8D/Gb44aRGsak2P2e5+03iJw&#10;drJFnrnvj0rSNapL3acbEyhGPxO5qfA/9lz4Bfs8aLa/DHwr8JdG0yW1kaTTtWurNJri9J5G+ZwX&#10;Zh1BJ+mOlegXsUniC6+zXtxcQX8Kr9lvI0+eRgchTjj3PrzXyjqn7bv7RH7Q6R+Df2Sf2NNc1azu&#10;JA+k+NvHWbGzTpicJ1xjOMuc9cHpUdj+yR+29+0y97p37XX7Ws3h1LOGMaf4b+Gqi3juI8/O7ylF&#10;LEY4zu57jPI6M5a1JL9QUo7RR7R8Vf2uf2ffgvbzS/Gv4vaLoGtWKnztPjuVmmuSACDHFHltzZ+7&#10;Xkd7/wAFAvin+0Prmz9hP9lLxN4i1DT4/M1DWvE0KaZp5h7hlYkv3xls9Oldl8Lf+Cd/7JnwusbE&#10;6R8JbLVPEmm3DTLrniRWvbi8lU5BYyHbn22/Ka900/Xrm53X2lW7Wd9CwF9pqqqiLjqAAMr7flis&#10;4yow+GN3+A2pvd2R8uD9m/8Abu/ac8OR+LPjP+1NH8PLe6mZLrwb8PdPGLeLcQyy3e7eWI/3hyK7&#10;v4Y/8E7f2SvgD4lj+IPhz4UjxNdyQtBd6n4ovptQuF3ffl2TMYw+O4UEdiK9F+KnxT8CfB3R5PiN&#10;428baP4d/d5v7bVdQWFLhPRVPzMfQgE14Vrf/BVT4V+ItSfR/wBkL4Y+LfitrHlF7ux0HS2jtrYd&#10;AJJWUlh6cYA/KtP9pqbbEylRg+7Pp3TLPTtC0ePRdA02Cbw/cR5ijtY1RYAcfwgccHnHpWB4v1nw&#10;x8ItOE3j/wASWdn4ZuB+41bVLpYVtWB+6pdgWU/jXy7e3H/BVr4waUJri/8ACXwX8I69OovLa2Zr&#10;3VbODeVZvmV1WQj0Kke1b3hD/gmF8DNO8VP4g/aF8deLfis00JFjL4u1Z/ssDnjeIkYckercehqP&#10;Y046zl9w4ylL4UL8R/8Agqb+zBoD3fgH4dad4i+KWoeYYraLwppZNqJjnCi5PTnHQcdjWNpnir/g&#10;ql8dNSg+Hl3ofhv4K6W9ixXWrjZqWpzREYWEKzHD4P3sAgr1FfQfw9+G/wAP/gv4fj+F/hPwbpXh&#10;7RxOTpc2j2+yN5HGf3hzlmPYsT+Fbhtv7fLad4j82C6tRvh1AnAXB+8XJAAHufrSVSmtIK5XLL7T&#10;PlnTP+CS/wAJvF9lNc/Hz4ueMPiD4mjnDw3mtaxJDAqjny/LViRyOfmz6V3nij9ij9mv4l21s918&#10;N18M+INMiCyNobNDlcYD7DlJP94qCfc4pPiv/wAFDP2UvhNc3Hhbxf8AFCO+8UWMq28OleF4zf3F&#10;45+6i7MKrZwOT+fAPF6j+0D+3v8AtI3TXf7On7I48GLp0W4eK/iNcPC0i9AqQqo3Eg9MMOeSKrlr&#10;VHeWhn7SnF6K5e8E/sTeMPgRpfiDxl8J/izZ6jNeqtzqNj4usQEmWPO0/a1O5QOcZGBnkV5P4f8A&#10;+Ci/wysPHS+A/G2/TdS0397JqnhW+F5bKenLRhWXHtk12Nv+wD8R/jrp9j48/a4/ai8TeKLqGctr&#10;/hLw3MLPTLePP+pQKqk8AbiFHXv1r17wb+yh+zh8DdRufFHwY+B+hx6bqVr5Gp2y2v2iYw+gaYsf&#10;qAQG7inUjRjHXVlc1SW2hhaZ+334T8e+LPA/wI8Z2mh/Gvwx4yvLi2uPDfi6N7sWNntPmXEUrjzr&#10;aRTnGwjv6CuZ13/gmd+w9H4zuviT8Irfxl4TuVZ5oPC93rEk+nKzKAUjuIylwowONxfqQSa6rxD+&#10;xF8BdV8YWPxN+HllqHhvUo4VFtqfhO4Fu6K33sRnKA9cgYyCeK5n9oLxr8df2XdNhuNK8f8Ahfxt&#10;bXkZMEXiLbZ6iSB93bBwwxgbiAfU1x1MLQq9LX0fYq/K7yRuz+FNA+H+gre6xBDodnDDgSSMqwKB&#10;xnzWbPTuTnr0rzS1/av/AGdZ/GEPw5+G3xPm1zWrq6UeTpsHnW0W3qrznjBJxgZx7YwfCdM/4Kcf&#10;tC6Z8abfxp8QPh/8PZtDg02ewm8IeJNJj1GxMUuzzXMD5LykKFDkqQpxxk1nfDPxZ+y98b/239Dk&#10;/Zx+CcfgG1m029m8RWen6tNJp87pA77ooJmd4FyM7PMYDtgcD5rOuCspzDDzhOim7e61082T9Yp1&#10;NFGx9e+IJPAEFtFrWveGbe3v7qF5lWK4csUz9xx93GQSMc1DaMvin7Dbabq00cccTLfBvmjEZBPy&#10;KVODgDHI6V8N+Df2mfiD4Z8R3HgbRtbjnt2urWxW4u3DyJH5ztJLhlypI28jgA9a9u+F/wC2rYeI&#10;LC3f4qaItuv9mm8N/peR/rbo28Efl5AY/Ix3EnHpX4fmnh3n2W03OkvaJdnd28k/8zz24+15ZHtV&#10;7ot1d+K7NrOwurz7OmNLiVVXzX6F2DN79h1ruPDnhS4kuIf7a8HQxyR3HmzSqsrfc4SM7CDwGJYZ&#10;/A1k/CXxb8CdQ1mPxPoPjhbxljla1a4aeQOqqwc7UYhQX+UHaBk9a+s/gJ8cfBOuyXGmeEfhvZx2&#10;uoMrmSR/KjmkBUFkjUZBHf5h6c1+e46eIp1Y0ZxcNLXaa17Wue9leWUcRrfW+xwl5+zr4y+ItrZ6&#10;v4Z+H3lww2o+zxyrb26yYO4s6jDMBkHawOfQVr6r/wAE/PECeH20XTNa0+71KWF5ml1CxZ/mbAHK&#10;bfLVeoA/KvqjU49XvfD73l3YWqTQxboo4LwiTeSMfdbAx6Y6da8O/ay/bcufg9o0fwv8Da9o8Piu&#10;6jLrc6lH+7t4QcDci9ZJGyqZwueu0Zr3cn4alKUYuTezXqfdYfhvCypuUlfzPhT9h/8AYu+L3jiL&#10;x9460SzM1mvxGvdKb7LbDgRSASSpu+7j7vrzivY/id+yDrngL4ba34uCSaZJoOk3U/2rXbExyTqs&#10;ZOVUOe+V+YYIORXxf8Lv2n/H2t/DvWPg1c6Xa6xfQ+NrzXklbUXs1uIzIsl4hAKhycZAGCu04z0r&#10;oNS/ab/4T34aeMri31bUF1mbw8qaTolnMZLCdJp7aBy4GDE6ZGFVcNuLE5yD99j+FcZis2liXO3K&#10;4u2lrK35nn0cmyuNJVOa7s/v10Om/Yv+BfiHxL+zHq37QF//AMgqTxFq2oXFwkL8RRyfMD/CACmc&#10;dSDir37HfwK+N6/s+ad8SPDvg7UVTxT4nvNT0+5s4AsnlNIVVwQd2zMbcYrxHwXf/txfshfD/wAR&#10;fD6//aOh0fw9JY3j6/4QhgFwkcc6GVYo3ZCqvIjsxZCGVTyTnFfSX7JP/BW3w18AvgN4E+E/j/wX&#10;p+vaPoOkRWdxq2g3iwXMAl+dECMSZSGkwWBTnPWt84yPMq1HE18HUjU9rUjKPLfSMU9Omt7bHmUc&#10;lwcqiVVuDs22+59P/AH9vn9pX9l3VItK8carqWveFmjYSab4itZp3SVV+ZkuX+aId8DKY/hBr6/+&#10;B/8AwVj/AGPvjPImieJfFTeE9YkVcWutKVt3J6eXOVAPH94CvifTdV8OftH6Rc/GT9nr4pWFxeXN&#10;qs0fh2a4Ml1bxgfvkkAYhmVhnkBScV57rPh74aeIPEE9r4tTVtP1BYRG13DZx/Zkm2hz8iFdpyME&#10;4Ocntivlct484iyCs8JibyUekjzcwy2WDqe6009mfsdrHgn4Y/F3wyv2yw0jXtJuI8xzOiXUbA/3&#10;XycfUEEHpXzj8Vf+CX3grVfPvvhF4lutHkYFo7HUS11a5/uhj+9VfxbFfnt8Kfjp8fv2ZfGEeq+C&#10;/Gutw3BU/Z49Lt2ksriHcM743HlHIHPBIPcYr7F+EH/BZO91S/t9J+K3wavDbnEd1rmiyMjI395r&#10;Z1K46Z2v06Z6V+nZbx1kOaQUcWvZt9fsnFRx1ajU5VLY8k+Kn7MPx3+DfnXPjLwDcfYYeP7W0/N1&#10;Zt7+YBlcejKDXCW+oJKPPQbWbpIr5JX1/wDrGv1M+H/xj+F/xytJrz4ceLrHXI4U/wBKtbW6KzQL&#10;nGZYThlHuQQa434sfsVfAf4vhtUh8LrpGqN11TQ1+zsw/wBuMfJJ9SufevqZYCnWp+0w8lKL21v9&#10;x7FDNovSoj8+LbUL5VLrdqdrBlCtjPA4z/jWlB4jgVFkZY2YZyuB+fIIr1f4vf8ABPb41/D+8fUv&#10;Ank+KtPwPLWJTb3aD0aE/K3+8pz/ALNeIapDrega2/h/xBpV1p+oW5/eWN9AySJ9VYdP0rzKlGpT&#10;dmmepTrQraxZ0sFzb3ISWKZlbG7bGxxj+WKsMUI/ewq4PAO05P5d64uO78mRZBdtvj+/G/f39v5V&#10;r2uvXMQ2XKZ5wq7iR+hyM1FmbI1JNG+0YjiZmLchgwJPryMH+dZ19b39tIwnh4/iZm6dsjPvirMO&#10;q2lwrFH2suf9rHr71o219NHAGWQzALj94wbPvkf1pAc6t8bRGWSZo1zhmk+bPvz0596kN0bm3z5K&#10;t/00VtpH4g81tTWfhrWUMl/YeQy/Kssf/wBbFV5PAsDuslnqj/PtAZlDEL0yR146+9AGG7K8S/aY&#10;FYh/mbYu8f8AAlGfzBrNmWVJHQqrx7vuzNyPp+Nbt34e1iwvGSCOO8jj48yNim78CODUV/YXEke2&#10;YeWy8qsyFtp9Ov8AMVpcDJtdW1CzLRxz7VbBKSLnbxjjjI/Crlr4je5XOp27b2+bPmHaP8+9Qvp/&#10;nYjd/m/6Z/MPzqnLoqhfLiuZIfm+XK7gT/Slo9DO5vWsmnXa7be4jYjGcN068ZwKcs97Yhls7kSZ&#10;x+7ljBxx0yRwPxrlTLqMCCT7GrLtw00LH1745H1IqSDUry3Iud0zJwVaRuo6Yyc8UnTuVzHRPf2t&#10;y7Pf27Rtt5K/MG/wq/Z3NwRJ/ZmvMVj4VZtvHX8QMfnWNp2oWF9HuuHWPsGx8tTLZW8kXmRXMYZf&#10;mVV+Yfjxx+VTy20KNKLVr7c0eoWSsUA+aP5l+p4qxb6pb6oxSC4Usq/Mq4wR9Kx2u76wCvcwecij&#10;5ug59MgfzqV7zQdVPnG3Me3lkMmGLDtu7CgDXlt7aXj7ITzjdH9MelZ114aguExby9yAEPltn+6T&#10;0xVaS6vbOD/iXaj5u7B8uZMSD3B70608SWk0irqOUK85bv6c9+lBW5n3nh94n3rBlmXjdIVGOOoA&#10;xnrUMMutWD7bW6LRnP7krznuOh7d8j6V1W2yktzIJi+VGCvOOPXNVZdLikQXeDvHSgnl6mbZ+LI5&#10;NtreWsnzLjeM7V+u7/JrXstQtLsbDPEzNnb8wGPWsxPD81wpto7dpY23BtsnXjqc8g1TGgeY32ax&#10;Zldf4V6Jz+eKqVmgN6WwspPmtGZTn8jnpVO50Rpw0MkUcnfcoCnP1Gayra713T5JA0quFXCqzZwe&#10;np1q/pvi2HzNl2skTd9q5yf0qYxHoUbrRWs5828oYdV3x4Oc884qNLiazVkvbcSxsM7bnJwCeqnq&#10;K6Ytb3obOxtpyApyRkZGaqz6bbTDER2s2CPSiwjmYktIpWSBp4YWclV8zzkHsdx3AfUmltbmzuHb&#10;7ZEJI1yfMs/mYDtkYz+YrTv/AA+JpXYK0bZyzLwQe3FZ11pV8j7RaxyN1aRW8qRffPQ9vSgBILq3&#10;yg0u43NnK7m7f3SP/rVINXukbZLY/u2OfNVtrZ7g8f1qnPBEZmt7iVxcAf8ALU7X4/2hjP1psaXl&#10;pE0huPmB/wBTNnaR7MO/1GKAN2y1LTLqHKSbmQAFW7D+dULjxLG1+tqE8yPcRuVh079PriqZmgu1&#10;jW5s2Tt8vKjpzu59e+Kr3HhyW1nEtlqi+W33DwcN6j1/TmplKSZS2OhNlo2qWq+XDC+Wwz5IZWxn&#10;ANUJvDbeU0S3bnD5WO5jVlb23YyKj029l07MF3IrSNghmTAIPUH3rRi1xLoeS0bfuyQ3y5B9e3Sq&#10;jUkyXGL3Obv/AAxHbsW+yGPj/WRsZA34E/yrjtX0mWG/dlk81M5kRWz07bW+7x1r1ixexnHmW0j7&#10;lHyrEvy/lWN4l8OQyTMbuKOPzDxMoO3p/Pv6VoqtieWJi/D/AOPXxs+EjLqXgT4ialaFJgVtTMzW&#10;5Ho0TboyP+A5r6M+F3/BVzWbG5hsfjB4Itb1Xk2tdaLJ5MoGfveXJ8p+m4e2K+cm8OGePas8d0oY&#10;58yFVYEenGT09azx4Qs7RwhtG3JkstxHvByc7iD6dvSuinipQ6mFTD05dD9Ofhf+2J8BvinMtj4K&#10;+J9vDfTR5Wx1BjaXAz22uME/QsCehIr1e31u7EaefCtxlcidMAsPYjg1+OMulT28CyGVFAUL5cbF&#10;k74yO3X8K7X4ZftP/HT4SSrB4Z8fXwsVb95pd7P9ogYZ7JJnaf8AdKmu6njn1POrYHqmfrFB4ptL&#10;d/sZ1Hcz8+TeQ5z9Gx/I1bbWrNFaSGBvMX7qRyDbu9z2H518D+AP+Cn+jXuoDTPjJ4DuPLWXC3vh&#10;+6b5Rjq1uxBP4SH6V9LfCH9pL4H/ABKddI+GnxGspr6QBjpd4fIuAOP+WUnLdR0zXR7ajWOR0a1M&#10;9ltDd6kiG7ud67smO3bauf8A0Ij8h7VpwQrDEsAgVV9F4FcYupTx3GLuwMb8DzIyY2H4HrWrp/ii&#10;c/JFqEMrbvlW6G1m/H1p+xXRkOpy7m7PFNCArt5a9dqnFQSNKTvQLt/iamxaxbSNu1WCe3ZW6/eT&#10;6+tXIzZ3VuXt7hZ16jy2/wA4qJ06lwjUhzFNWUg7lz7lulNNvF/z3b/gVJJcL5zRwxnd0Py4p/2e&#10;8Ybvl3deV4rP1NiPy5QC0Z3Z7Y60xbbznZDbyKoP3l60+K4uo227Qcd6sIoV/P3ng529c0cqJ5uh&#10;BDZlf3ltI2c52vJzVsXO2Py5V6DlguDUaqzN5s0a+qheMU1Ym87Ks23OTuxVqVjNq7FjMc3y2+oD&#10;c3OJF/TpUsFlfs++5t1II4280kXmN/q4QQG/uirsAuUYBZWX39a1jaXxEy90I9PZ1Efl/wDAana2&#10;e0XPVhyFHNLPrUWm2c1xqV1DHDDGWmlm+VUUDJJPYV8fftMft8zeK9Sm+Gv7PupxTxRu0er6pHIf&#10;OkAH3IOOAT1cHOM4ry884gy3h/C+1ry16K+rDD4atiqmm3c9c+P/AO1Fpnhe1k8HeDDBe6nuMN5e&#10;bt1vYMR04/1kn+z065PY/GHx4+I/xD8Q6dNb6e1/dQwJ5VzfanarJJMpPzEvICQAeylR7V6N4W11&#10;rrw7b/2p4N0u1vPLzI95GWmeQ8dQoOTzndnnHrXlvx18RaxcTjS9K8VQWaoha50tZdyuowc4Bz0B&#10;6HI9K/nvjHi7G51DSaUOkV+p9N9Ww+BwvubvqfO+seBr3xNGuqTXMslvGzQ3CWMKrvXGAWK8g9+T&#10;2rNi8H+BbfTJNKt7hlkiYSeSqhWMnYZ4988mui8V/EfWtPkW0sriOS327ry3tWVFQngHoCT9RXEr&#10;8UDbW7WEuiRySNPvaJJv9WwONzEghgMema+Lw8cfWp3T0WyTS+8+crSo899TN1bwxrj61t8KXVxJ&#10;HGQy3VnN++jOc4b0IxgYGMDArFg8TXOna+yeJ9VuoZLd/wDQ/skzLL7bvmUnjGeRz617Fbaj4W2R&#10;S6v4ft/s0iqJGsiyPIxySF7Y3N1wK6m+/Zz+Dnivw4PEfh65vo9YuJHjX7a3nbYtv+rzu/vDOT0z&#10;36V2Us6p4d8taLXZre/qYRwtap/DZxXwr/a3+OvhOGI+DvH+rabJbOFjkgupiu1c4R94ZHLH+8e+&#10;M19N/C3/AIK//HfwnHBo/wAc/hvpurMu1Xmsv9GuZWPYBAUJwcngV8ZfEP4T6v8AD7WLOHSL3Vbs&#10;TzO25L/yYVYH5gVAzj6dcV23hDxqmneGZIfiJc2d1b29syx3NzbtE8cuM5VypPQDJr6KlxXmuWU4&#10;VcFV5ov7O7/H/gDhOSly1T9OPhP/AMFFf2Wvi3bCCbxZN4Z1BF3T2PiCHyAO2VkBKsMn2+le2aQ9&#10;nq1nHqel30Nzayrujnt5RJGw6g7gSK/DnWPGWneIUEeheNdDWPYdsP27zJBk/dyV6HjkZxWp8Lfj&#10;p+0B8K9TWX4KfFXWIVt7ny7ixj1d/LDDBB2uWRgQe4r7vKPErE8qWY0vmtPvvoEpU9kft8wtrGFr&#10;u8ufLSNcuXYKo+pPSsw+KLjVAreFrNJo2bm6nYrCo9R3f8MD3r80PBf/AAV88eabroj+Pnhyx8UQ&#10;2cnl7AwgktZAO6Rgxlj6sCPavq74Uf8ABTP9kv4pWkM8nja+8PTTYxHrVkVhX2EqZX8z/wDW+5wP&#10;F+U5hJJT5L7KWn5msY0XHe7PoCOy36gb/Vbo3j4wnmYEaf7sYGPxOTUkupXbsIIx5anhlPce1Znh&#10;HxN4a8d6eda8E+J7HWLM8fatNvFmVW9PlziteBkMuxHRjjAbd1r6CnUjXXNCV0VyxRYtJlC+U4Lt&#10;Vpst0iC+1UxOq8gkY9VqxDduPvDdXXTnHZswnF7onEQmj8qS2Xy24bcMg+2K8q+N37FP7Mf7Q2nt&#10;p3xU+Deh3zsP+PpdPVJU/wBpXUAg/QivUrfUSSVZcCpkuGZsN/FWvuvVERlUpu6Pyz/a8/4Nn/gH&#10;8XorjWPgZ4vutMv3jZTa6lCssPA4VSRvXPrk1+enif8A4IV/tL/so/FVfHXjr4NalrGk6HqNpeR3&#10;GgqLiBoInDMgGN284+lf0rx7Q/zMoJ/h9PenX6RyxN5yIY8fMGAwfwwa2jWxEYOKmU60aklzRPwb&#10;0X4x+E/iJqt22iXU5vlm8y60uaApcW5/utH1471y/wC2j8ebf4G/so+K9dsZl/tDWbL+ydN2yffk&#10;nBViuO4XJ/Cv2i+LP7H37MPxoE1zL8GNLuNXZZFXWtNjNjNGWGGP2iEBvr1zXwt/wUB/4I3DxH8P&#10;tL0L4K2+lG10W4+2XEmr25a2s5kHyszkmSQ7uuQR3NcqrUcPXi6t+XqelT/2im4waT8z+c7wrp0m&#10;oaw8wXd5GEkifO5lIO/9M19ofs9fAWx046lrnhW803+y18Pi+mfxNeCzuHmVM7ISpLCPLJyRglQK&#10;7Txz/wAEY/2mvhK7R+Ifh3qUN/dzLJY6ho+yaK+lmOc5yMAZ+6objp1rjfFvww+KX7F+jR+AvHXg&#10;G5utR1S4nnll8QW81uk9sFZY1j3feBLBtv8AeC56VOdYh42nyYeortaXOPC4WWFfNUVze8OfEQ+H&#10;vFd94N8daU1nrEdvbR6HY2dwXtrO4cL5l3EY22qxA3EDA+bbjrXSfHPQNC8f+EPidov7RHx4sdS8&#10;VeF/D9qvg21ukSNpmunSSZI1Rdiuq4BVeVJYgnJrc/ZX+IH7NngfRf8AhOdVt7jX7/zLa1h8Nroq&#10;q135q77qVX7KsgKoBzkD3x4F8c768+LF6vxg8D/CvUrG8mvruP8AsG4zuYpIVDD5fmfg7xgYOMAA&#10;18nh4yli26b5bWTfnv17nZiMPKtTXVlX4NfC1fCfw1uNf8V6VbLpmpSGzk1SKRJJootq4VF+8Gz8&#10;wJAzV3V/Fmr6v4CvI9CSGS+87+z7q8eHDSxffTbjP7wLjk44GPWubGr/ABI+JXh2TSPGup31nqOh&#10;6UFTS7iOKFIWXdgSSEqyEJtYddxPNeP6v4j8SeFQlrJ43bzLdZFaxF5kpKwO2QbONuCOcmvbhluI&#10;xVSUqklzXvbdehy1pewitNLHYazrN340uYvDXjKa1sZG1FHmldRvuLddoMfA4IwT71zninwjptl4&#10;cm8WaNqcJh1zWpLO30/yRuSzhwRJ7ZzXHzarJYXEt9qBubi4a1aM3THcqyseSGzzxjmpvEus6pda&#10;fD/YqulrptkltN5edpdsnJJ6EkV9BRwNShKMYNJde39N2PDxU3WfMdF8Or+41DX5vD0t7/Z+la9f&#10;JHJqkzHCwxfMVHUj7tdx4q/aU+Ks1pq8cnj37VH4ru7W01Gzj2s1za2bAxklRlRkE4GM968u+H2u&#10;XGhNLavCr3EFk0Vvb3I3JmTqx+nrWPe3qabqTmPUvs9zYwEI1uDtldjgr+VFTLqOIxTc4p26W9Nf&#10;wj9xy+9y2Z6t4h/aJ8U6hpmqa3Lp0VvD4glSAW6qzCCOAqVaPnBwR3HFetfCT4x/DSb9nDxx4n1H&#10;Upo/iF4ivrPS9Ga3h2mfTUiYXmWA2ruVRkdSWz2r5n12+a2la4EIe10rTUWOFfmjSWQDOc9yefrW&#10;LpXiSOa+it0sLiGIQeWsMVwfmmYY3e2T6VyV8gwuKw/JGPKk03bsrNR9HZXOijiJwleWvY+8f+CW&#10;Hgbw9qPhrxV8XZ/DUcN3caoLHTtQYsJBbKoLqF5UAuBk9c8Zxmvqm5tkvZtyiOMrwcHHTufTFcr+&#10;zj8KNJ+CnwJ8O+ANPBMkNis91M67d08o8yQHHoTgfT3ruo7QJGsgVWYrvHynkY//AF/5NbVZR9o2&#10;ttj3MND9zE+Xf+CofxQj+H37PUfgSG8UXvia+VP3bci3j+Zx9CxX8q8C/wCCaPxm8IfC74vWPiP4&#10;g/CvS/GPh+xvFvNU0HWLBZYZ4o4JFXkq3AZ2bB4JVc1l/wDBVL4s/wDCwv2h38HadL/oPhe1WwjV&#10;W4Mv3pW+u5sf8Br6P/YYi8G/Br9iax0bxjBYvqHxe8VQW915Npvv7fR7YsZ1Ufe2SbADgqMMc14v&#10;FGKjgeG7ODlKq1Gy0eurf/bsU2cdWrKWPUIO1jqfEX7Iv7JPxj+JnheTxNbz+A9a8Zyaj4q8TzeG&#10;LgxxaJppjlktoY0U7V27ASCu7g84PHims/DL42aDodu3wt+Js3xKt/FWtSajqXhfUdPlF79jtHIS&#10;ae5TlVkXBIDDqDnvWh4+8NeJ7n4vnUP2d/BMbeHvHHiBtI8M/aLpnvBbx5WRVPIiVzvGRkgce5+q&#10;PjF8ek+FHh7UPiT4A+Jb+FbzQdJh+H3gOx8PsrNcNtT7XJcSHl0BJXcR1jBHNfnv17MstnRpqp7d&#10;VFpCdnyu7sno5Rs2lo1ZQfU6JxwtZy9p7rWmnXzPDfCnxJ/aK+CvgrSPiL4y+CfxC+Hel+MvEkI0&#10;TWLq1/tXQ7bSlIMpjhnR2dl5YMMfL0PFdldf8FM5NSu9Th+FXxE0vXr/AE3xUth4e0mbT3jn1eNm&#10;LfaN2QY1DdE7AgYqL4p/t4eK7nUr74cXfx2vJIvh/wCEo9B8BacqpLNeahMFYvgAqRhAjHBymR3N&#10;aOufAP8AYC+LGp2Hg34nfDQeE/FXgz4Vrqeua74N1YRTahq0qGSF5g2ArgY6DJkkVegFcOIwmT4i&#10;Ua2ZYFx5tbwXMrWVnJSSk1qlpJtNvqEZbQw9Rp269T6I+FP7eEuvfD3Sf2pjMtp8QPB/jpdC1LTd&#10;S1JUSSyuoXSWBdmCUDfdO3hsZNevfEr9ra6179q34S3ulWEd9caXZ6hdR28N40iGe/smWKJsZAxw&#10;SwzgGvyv+Fv7GH7Xnwp+LtvqfhK2j1FvAtlPrXiLT/GVrus4EIchJJ4wc+YgJUno3Q55rm/h5+3h&#10;4/8AgF8UvDevapoLaLHY3El9eRwXrTW86vIXRd43MqbQqbT2UZIrnXCuNg6n9gYtTUVKShzXs5J2&#10;TT10tdaO97X0ubRzCtTS+sLfT5K2x+/3wHuviddQ6hF8c/Elvrk0NxNey28c2baxkZ3kWHe4BZYo&#10;yB0xwSRXfSw6Z8cYre5Pj/UI9KtQzSafoN80K36kYVpJ4gshjGCNqEAnk56D+f8A+L3/AAWe+Pnx&#10;ZSXwnpeo2mn+F9SklvL640yRjc3XPKT4J+UHkooAIPTFeyfDL/gthfaL4RsPAPw4M1trEVuunWcz&#10;bYbQWZUBpSMbt27ceTxnPNd3DOW8dZRhVPOLS3do6v5vp6HZis3y6pK0IvXT5H7l+GdD8M+ENHh0&#10;3w/oVrYxRxiWFLa35Oe+/lnz1yxJzWpPqdrrgVjMI5LVcM7D73Yg4PUe9flZ8J/+Cqs+keEodb8V&#10;fFDRZLPQY3gju2vJHnaFdoCmLfueT723Bww6mvob9l7/AIKnfAj4w3NjpniTxRNpup6pI/2Ntai+&#10;yRSYbapjZhhixHK9Fx1Netl/G1TFYx0K2FnBXtzNO1yaUcLiKfPCav2PsCCCyLM0Ee4RkCPaTz+H&#10;amqIVkBeN4VVcRn72/Jz+H1ryP4l/ts/s5fCbWjoHjL4q6fb6j5uJLOPMvkDKkeb5YOz+o54rrrX&#10;4zfDzVvCS+ONG8a6VqmnSSbftmm6pHLDHH2kchvlB6YPQ8etfVVMfSoxvU0XezsP2b3udtLdqZFS&#10;OJn4zle2Op/lUcU+HVWk2sFZdqn5T3H5daztJvbXVIFu4pJIoSmdiKMMD1GRjvjv/hV+NJFgd5zG&#10;qLlsKwxz6k98fhXRCoqkU46mbRcsbhIhjzT5iSHA3ff3dK0NN1tdSt/st4PLJb9yoYncfeub1BDt&#10;aUD5bePduKDaFBB7d8dKalwY2Wd7nym25ZgANgz1Oa2VXl91kSj7t0U/Hv7PfwV8Z3lxqOv/AA30&#10;Wa8n3CTUo7FftKZGCQ4GR61x837D/wAHp7eE+H7DT7dreFUt4rzRoJY1wBkn5Rub/bfeRg+tewaT&#10;q8eo2j28bL50WFPmHHmKfTuaoz3kGlSkzHdCW8varcBj2HfAqo4XDvVJB7ata19T5j1D/gmVol5f&#10;z3f9n6R+9mZ/3czKvJzwAwAHsAPpRX1Ini+NFCKuAowB5P8A9aiuH+xMH3/Fm313EH88P7Sf7K/7&#10;GXh3/hGtN+L3xT+IHia+0NJkgt/D947eTCWLBHN6z7Asm/JijUHuBXdfGDx18CH0HT4b3UrzT/Dq&#10;+GbW/wBN1idV1QiQA24knizEAxMao2EyQoIGDXzZ8dP2odC8SaPH8Rvh94Wk1y1e4ij/ALV1G4fz&#10;p2ALOgTCkAsSrcnlRjivlTxV8bPEev8AiRpfHtldSW8cgQ2C3TRtDGDkIDjnAP8AED618/geGc34&#10;ip0Z4ybi6Lel1dN7rl7+p85isxliJy9lopPVd+33dD66utL+Jfh/SZPilpXj3xdoviDxYJLSwXwW&#10;ght304xg+ZN5bMcHC7o+o7nPFfJnxO8JeIvGnidLm1+IE3iK/u7xbaX7dcP5nmk7QxaU8AnHU8Z9&#10;K9sb9qvxV8UfhHeeNvDE2jaPq3hiD7EmlS3CK8tu6j9/DGoXe6lcknPLZxXzRoHjO507xLF4ovGW&#10;S4W885pJYxIrvu3ZZCMEZ6gjmvtOG8HmmEhUdW0ZRbXLZfJbbWtaz7nFKteKjbY+3f2Cv2HP2eri&#10;PxDN8bf+EivPG3hJ2fULHRYzdWOnQvEpgufNtpUckSOqthmA9DzX3P4l8NafpP7Oni618O6NpWma&#10;lp9qtjqD2MrWaxQNGiox3EqZS4D5bOSSd2QDX5L+G/2rfEvgjxva+P8Aw1HqGj318yjUptLmW1hu&#10;1yMqscShcHHQg8noa/Rb9nP9obTfiR4P8VfHzxn440/w9Z3HheSw0uz1jxCsC218IWWKbyEDtcky&#10;bWLMoCbjgH+H8t8QMl4ixWPp4mtUcqV4tLopJx91JdHZtfj5/XZXnmDp4X2HIopbvufL/ij9j/Wt&#10;Y8V2c+jfHNRdXlw8N0lz4ga4uY3O1kuGQIC8HO0upYZ64rB8F23jn4oeE/FH7OXgLwWvi/x5ezGx&#10;tFuPDKzTW1rFlpZ1uHbcjYBAGCAMk17Bd/EjwB4a1jTfiB4i0tdcs7iEWEun6HqkFxAdQdcBHl4k&#10;RCVLjBx87YI7eF+PtB/aA+FngvxF8Y/AWpx6DpOoSGK+1TTHffHLISEtlldNwLoXzhiGCtk4r6bJ&#10;cTi8VWhDFWVrcraSvJPXpdq3Q8vFewVNzg9Oq9dj5J8S6DqvhjW7vQdcspLe7tLh4biGQcrIrYYf&#10;gaz61de1GTWJY8QbWVP3jeZne3Usc1mFGBwy1+xw5pRXMeF6ElkPMl8gsAJOMnt6U3BRjE474NNZ&#10;jng1Yv7RooobtUxHMvy89xwRR1H9kW3mIXJ9cGno/lzsgGFbkVThdkbA71NKduJM9KXKESZ7ny5l&#10;kX5s8NUhuUdmVY29Vqt5sZjyR82OKfBLlFPlYI/iNSUaFszSRbVP3h/e719WfsP/ABCfxb8KNY+E&#10;1peSW/jDwReDxb8Or+NvnVoiDdWy8H7yBZQPWIjvg/JdvLtZgbjd3+Sus+Bnxj1X4GfF7Q/ix4dR&#10;nudHvkmaFj8s8XSSJv8AZdCVPs1ZyhKUbLU2pcsNT+kT9lf4++Hv2nf2fvDvxi0eW3S41CzVdYtU&#10;yfs99GNs0ZUdecMM9mr0a2jt3dmba3lt9/PK+2ei/hX57/8ABMP44eBvhn8ftY+Cml6rNH4V+Jll&#10;B4i+H8ZUyRbirNIm8tw/8BUYyUHTv+gCTlYljG3Gf3aKvP1C54H+9XLKNSnLlkdsuWVnHY1PE1pb&#10;S6VDf2p8vyv9Y0eAcZ7bj098Vz9pfC4t1ltEdtx4m52Nz653Sfhx71vaJI90/lX6p9nK4kX5Tnt8&#10;zHPI9BxWfeWTaRfNby3WEjbKnIBKYyMtgBFIxwPSqjLoyNDY8OyR6lbSaXdXEknmJ+5TlSh7YVTg&#10;D3POKzbrUbazka2nVt24qq7dzMRxlVHX6niobbWrprgNokULRr/y2mysZb1PO6Q9+uK0tZtZEjTx&#10;Bc3qNJcLi6/drHzjjI5wvYDPaiPu3BjNFvro3izFWTZz975uM9W6KO+BVnxRZuLhNRsWxb3K7kkA&#10;3Hf3A3DHQg596o28UrIoeXC/d+7x+Axya6DRY4NbsJfD91OP725gWZW98HAHtU7SuCZz9hDb2ztN&#10;bn7v+sm8z+b9evYVsXUdlrWheSpP2iJibZ+E3HH+rUdTnuT6VkXtztmMEEbRsPl3GPLDBxwvQfU0&#10;/TJporpZhL+8jH9/c5H+0x4A9hQ/ed0V8TKQf7dFiR/l+60VucID/tMfmf8APFaejz/2ZIjbeP4F&#10;2fKPYL3+pp/iK3hjMeo2UTsl0OtvGzKsncLngCqlp5oXeGG1R80asOef437/AEB70XvEl6SsaGuW&#10;8dtfLJaj93cfN+8kGI27rherd+Tio7dHtrsBjIWPK7lBbp2UcKK1NPSXWtJbTXSNVALW33UAbH8I&#10;6kn1rGea7SRkjbyVjk2TNJlVB7jnlvwoj5ky7m3GsWqWkmn3Sj7Uh3QbcMFbPRmJxz6AVhrII5ma&#10;9b951kVGyw9iegHsOavaVeGwnUW3zTDkOygkc9VHb6mpPFcQtwuuwxo32h8Sqp3eW/pgcZNP4Q0K&#10;9pqMtlcrcxz/AGeNW/76z29W/KneLE062ZbjTjujugGkWTClW5znbzg9hWSbhnk/fXbK20FlVv3h&#10;GT1PRf8A61aGhx2l7azWs8MaLKMecWA2H+8W53GnJqNg0ZizXMZK+ZApw37pmHy4/wBle/41D4v8&#10;f+G/AfgLVvF3xP1qPTfC+k2/2nVb26l+baoOEUA8E5wAPUVPdWrpqf8AYkizmYNhzH87suclieAi&#10;4HU4Ffkv/wAFlP8AgoFP8WPHE37PngPxMsHgvw3Lsv2sZ96X96BhmlIA3bScDGQOa0o0frFTyW5n&#10;Uqexj5njX/BRX9u/xF+2F8Rp20uNtM8G6azRaDocJwqID/rn4+aRupJ+nQCvjPUItf8AH/iePwx4&#10;ThvtSkkk2W1rHlyzZ7Adq0vFevyeIdSi8K+FWMzXEgQFXA3E/wAIPHFfZ37D2kfsl/seeA9a8d/H&#10;L426C3ja6jAtdK0+QXkkCjB8pDEGIkJ6kkAevNerUlHD0+WmrnNTj7aXvOxV/Z4/4Jc+KfEnwdg8&#10;cftKa14itwLoR6b4ft9Q+SK3AyS3XaD6Cvq65/ZC/Zh0P4Jadqnw4+COgW7aZGj3EjWazzSMuNxk&#10;kkDMzZ+lea+A/wDgpJqfju0m+FPwE/Zc8YeMr3UJDFZfa0+yW65JILud2F4zyV6VW0aP/gqZ4x1r&#10;/hUdmPAfw3t9RmZb2ZZheXUUZ6/eMgJA/u4yfSvM/fyblKfL8z0F7OGkI387H0vbxWfxT+EEEumQ&#10;xwyafABH5KhI41C+wAUYwegHNefax+058A/Dvw2ufCvxb+MWg6ReaWzeTHcXySSsMnbtSNix/KvI&#10;tF/4J7+L4/iHb+D/AI6/tfeMtY0SSYG+0eyY2aXXOdpIkICEk5wM4PGK7m5/Yk/ZI+B3xR0/xBp/&#10;wC0OSzbaB/aUtxdojZOG/eysCenUdR0qLYWEtZX9C74h7xSOS8Of8FOfgxqWi3Hwy8CeCfFnjzUr&#10;himm2ei6OcSEkhcM2SoyfTAqv4W+M3/BRSLV1+Ffgj9k3StFbVZsR3Pi3VfOFmp/iZFZRkdSCCeO&#10;lfRmsaRD8KvFFv4p8CaHZw2cnypFptmkWYyMOmUA4AI471U+PPiTwx4DisfizceMNL0d1dCsuoXk&#10;cO7g5b5yCQBweKUasW/dgOUHLWUv0PnvQv2cv22PF3xFm+Hvxh/bMj8P6NeSM19a+BtOETyFh9xW&#10;KJgEHqSfpVmD/gmj+zV4G+Lmmp8Vbrxd4pt5plO7XNcLQztngSKqBiPUBh9a6D9oD/goT+yUZbTV&#10;PDfjyfxN4gkt9smn+FrGS4kiZcENvwqnJznBYVg6r+17+0F+1F4ZbT/gD+xzr19Jpap9r1vxReLY&#10;QQttwBglSTnnAb8K3/2qW3uoyXsYStv+J64PgR8FvgJ8U7PxX4S+EHh3TYYDvsZ7TTlDxD1Vsbt4&#10;PHXvzmu1+I/2zwb4m0/4l6Xdf6G2POEkwSMgjrliB09zXztofw//AOCm/wC1FpTw+MfiL4T+H2l6&#10;PakhfDtml5cyMo+6xZ2bOO+cGr/w1/4J3+DfiGl1a/tFfHXxt4/vrVCbTS77VXtbEDB/5ZxtuPPo&#10;4wfasnGnf95O/wCJvz1Jawgdz+0X+1j+y38MdVtfFF78adEh1BsXH9n2V4LmdZO6ukedoIJ7ivOP&#10;HP8AwUB8G/GVre5/Zn+Bnjjx1qNi2+8vNP0z7PbxYwcNIQ3IPsK9L/Z3/ZH/AGVfh7quteDdK+B+&#10;hWepzLiG8vo2vHCqexuGfbz/AHcHp712nw5nXwf4l1D4aTaRFa2t3MxiihhEKmTGOQoAPfnn61nz&#10;YeOyv66C5a0l7zsfPuvfFb/go7+0noq+KPCn7OfhXwHY6YuybV/E17JLcTYPJC9/X7lGjfsp/tc/&#10;tJ+GrzW/2g/2wLq2+xytFaaJ4Ft44VC7QdzybUOD2BzXuUfxK8B/APx1e+F/iN8QtH0vRbuMqP7Q&#10;1KGMIPUhm3fpx714rd/8FJ/2Wfg38Qr6w8O+NbnxLZMxRjoemSSK5JPAPyoWyTgjjH0FaRqVGrQp&#10;pfL9TPlpx0lK5J8Hv+CY/wCzVrugalrXxCvPEfjrxJZtub/hJtUfYsYP3VSMg9MjJY8+le0fBb4L&#10;fB7wl8P7z4ceC/hpo2hzWvzRyW9gplk3twzSNl2IPHJNeBXP7Yv7S8nigfEr4H/sSeJ7nSNTU/Y5&#10;vEkwtI7hG+6xjGDjP+1irfi74bf8FNfE8EPxC8QfGTwj8OF1CMS/2N4dsDcS2kZPKs77st3wGOM9&#10;RRKOIk7zml8zSMoRsowv8j6U8AanYaj4b1L4R+M7ry1t9zWMszLHGozkEbiAME/rXnenfth/s1/D&#10;BdV+Hvxa+OHhuGO1meJfL1AXD8dV2xljyfT3rx/x9/wTc8Kahp1v4z+KXx/+IXjT7cFe+ul1mO1j&#10;csNxCxmN8Kee/avT5/2Kv2U/AHg/w78Qfhx8CfDstnbrF9ofUbVrxywIy7szfOTznIA9sYqZewju&#10;2/yK/wBofwpI4Dw7/wAFSPhv4bbVvC/gn4X+OPHFnftt0xNH0VooZ2PAIdwWA/CrGifFr/gp9r3i&#10;yTwf4a+AfhH4f2+tSIj6h4kvjcvabhxIyeYQXK9tnJ7Zr6N8UWi6l4J0/wAU/DxFs47G3DJb6ehj&#10;SJQfuBYxgD8Kyfi/8XPh5L8PbT4g+IviDo2j6jYKkV1Jq2pQwFz64Lbs9wcUc9P/AJdw+8nllvUl&#10;9x4dqP7F3x2m8dWfhT42ft6+KpNH1aQLqVn4W00aek+eqBg2AM9yDx2rf0H/AIJw/se/CH4nWd74&#10;g+HN1r0VvtaGbxLqstyk4Yf6xoyQhYHqOnsaofFX/gpD+zR4w8Lx+GfAWpa7408VQx/udP8ACOiy&#10;T/MOCd7AYX3wfrWbp37Vv7Z/7RXhyHw58IP2M5rS40aASz+JPHmofZ7dAOOUARmJ/ug5/Cq/2qV0&#10;5cv3IOajslf8T6HtPBHg79nX4m2viz4f/DzR9Osb5RDLJpWkxRsit6FFBxjntn8KufETVtE+EHia&#10;P4mXeuafpemTN5jTajepCkkRxv5Ygn1HX0r568L/ALNP7e37RmlTaR8e/wBrm18OWNjGGsdG8A6Y&#10;vmSDGctLIqHA6cljWp8DP+Ca37POtjVv+F6at4i+IniSBw2n/wDCX6tJ5VogBOEjjkUHc3XcT7Dv&#10;WLjRj8c7s0XtHtGxJ8a/2/8A9kL4b/EO38U+Bvi6uuXykfbrPwvYveErj7hIwn4565rF1T9s79oj&#10;4oiH4ufsufsS+I77SWufKj1vxReJZw3Eu0ZEcfBII5PzV758EvhL8FvAGjan8OPAXwu0HQ5rndPu&#10;sLFRJJ2wXfJyvPGcc9K2vC3iO2s7DUvhZ8RNZjtY44/N024vp1jRVxndliAFB+nNHtMOvhhf1CSl&#10;9uVvQ+dPEPwj/wCCknxZtLf4weJvjb4T+G8k8eY9J8H6Gb2a3U8EvK5+964Y1Nqv/BKb4beLfCFl&#10;43+Mf7RHj7x9dXTg6hcXWt/Z7YTHACiMBsKeh5yOK7HVP+ChP7H3whj1LwV8RPjhpd5HGzEWOjq1&#10;46SZAKr5S7cnry3rXAeEv+Cg/wAUbya6+H/wD/Yu8ceKrbWGxosusWxsbfc5wJSSDiM8EksAOvFa&#10;J4qUVZJEr6vHzPb739kr9nHwV4H0jXfhD8EPDdo+jKqybNFhmlWRSPmklcM7NnnJNd5r99D448GQ&#10;+PtPn+yiFFGoTSTBEgZOhLNgDB/SvnGx8Pf8FWvGupp4J1Hx/wDDP4X6ffHy9RGjwyX15ErDsZd6&#10;s+P7jAE1kwf8E0/DEHxNtdG/aX/aW+IHjPRZpsvpNxe/ZbS6Zv8AnoImJC55+UgnAGRUyhHepUv+&#10;JpGpJ6RjY9K+OX7ZH7LPh3wrHrHjT49+H9P1+wkw1rpt4Lqd3UYIVIs8dTyRyAM1w8H/AAUt0/48&#10;wNp/7Nn7PXjb4heItOtc6pJBYiysokJ+WaSViSo3eoGPU8133wx/Yk/ZB+AHxUGpaN+z1o8N1lo4&#10;L67aW5WNX+7IEuHdfQE4yCc16ZbxN8HfiDNaQaXHD4f1ZhDPHbwBY/xxxx78VCnhY7RbYnGtvJ6H&#10;zzeah/wVF/aW0W4f/hBvBPwqs9H+Rb7UJDqd/cNtHCgEoMdd20EGo7D/AIJ+eN/2gvB9x4n/AGnP&#10;2xfHHi3VrNvLvNK0GddOs7aIc7QgU7z3zgD617R8R/2mf2dP2WfF0yfEn4waLpdvOxH2FrsSzSwk&#10;fKRFHucFc45A4xXi8n/BRvwvYeLpvEP7MfwH+IHxC0m7/dTXljobW9pdEH+GRhlvy61pCWI+ylFe&#10;gl7Lq7np/wAK/wDgn3+yr4S+DLaB4c+Cfh/UtUs7l2k1TVLJLy8uoyd0bytOD8xHZQFHoa9d8HX1&#10;p4g+G9noXh7SF0qfw3H9ljsNPj8mNIQeihcKAfpj6V8w6v4m/wCCsXiE2+o+Bfhr8PfhXY6xGrW8&#10;OtXr32p28LEHLA5i3DOdpUEcg4qn47/4J2/EweJNP1f47/tu/EDXrXVLiJtag0do9PtrmNiGaNfL&#10;bKrg8HBOPSlKMb2nUH717xie9fGL9qj9mDwZ4NeH4t/HTw3pOrac21ITqiyXEgx2jiLMzEjp0zXj&#10;1p/wVL+H3xct7X4XfAL4N+OfiR4zt4ma1h0nTBbxtCuMu8khyFHy5O38a9D8L/sHfsY/ALx3pvi7&#10;wj+z1o7LCpn0/UNSklvHKseWJmd1aQcEEjjOeK9Q1rT0+G3i+38eeFtDtvsVwVS6W1t0X92xHBx0&#10;B68YrG+HjK0Fdmlpv4nY+dJvFX/BUT9pixm8JwfBDwP8MbfSY1kk1XxFftqV6x/hEcSFl6HqQOlL&#10;4R/YJ+Ofx+8Map/w03+3J4y1u50z5dJ0Xwa0ek26xjB3P8hZiOVxj8ex90+L/wAe/gX8ANbtfGPi&#10;/wCL+gaFZ3kQkNteapH5zofvqIgSxPQjC14v4q/4Khfs/aN44g8S/s5aR4w+JAQAawvhHw3K1umf&#10;4TJIo5P0/OtIyxG0IpfIhqnGzbudF8Nf+Cb/AOx3pvgWbTk+C9rrXiSzk332seLrl9Qur3P8btIQ&#10;AO3yqMGvbPhF4U0qx+ER8FfDPTItCvPD9072+i2EAhjWNiTsUIPmXGeTk89a+dbv42/8FIfi1YWv&#10;xW+CH7LHhDwFo99HI1hc/EXWJJLy4jIPzfZ4SNgHJw4P0Nc38Qf2I/2z/F+nw+N/iB/wUI1i1uNQ&#10;hBvLfwfo4tLWMMOUR1ZSRjjJUHPY0PnlpVqfqVf+WKPq7xp8U/AN98NptZ+I/wAQNH0G60cFr271&#10;jUo4CjKBy245z64FeH+If+CpX7JPjDSbHwR4X1vWvHHjOGbydN0vwPost5Nd9sbjtHOOeuOtQeEf&#10;+CWH7HXw51Lw/wDEPWPhpqPjCS4tY5prrxh4imvfMnxl3MYZEY5ycEY9jX0BpngPwf8ABrX7Px78&#10;K/BWi6bZzKFkbSNKhicxsMOFKJkZHBGRWMvqsdIq7+4pKpLVux4Nf/tG/t7/ALQmltofwg/YZbw3&#10;/Z6gza/8T9U8lVK8ZSGEBifxIyOad4U+Af7f/wC0TpWoap8cf204/C509Vgt/D/wz0dI3eIDJeSe&#10;cbwRnAxnpmvoz4g6p4S+Fl4PiVceLtP03SbyLzJv7QvEhU55fh2HOeR36ivI/G/7dP7P3wy8Z2/i&#10;j4d63qHiSST/AI/rfR7PFuykAt++mKIcg/w7vrVRqvaEEhcsY6t3MfRf+CWn7MXiXwzLrHjm38Rf&#10;EjxLGxefWvH2vz3UkoznaqxuiImc4ABPXJ6V7h8MvAXw20TwJDpnw1+H+h+HW0iE2txp2labHb/u&#10;24IBUBif9oknNfOmrf8ABSnxJpGrXWo+APg9ptjZzbmgm8Rak/Gc8sqeWpHfarHvgmvEPF37YnxX&#10;17XL7Xrr4zXglvspJp/h218i12Eg7R5QRjtwAGMzH1zRUVaX8SVvmL2kY9D9HviZq3gay8FR+MvF&#10;/i/TNBuLCNd91qWoJEzD7ob5juJOP7vXivI/iN/wUG/Zy0vRLLXG8R6jqmrR7YnfStNMccy5OT5k&#10;xQe/APsK+AZLjxp4mun1TTvBd/eyb2/07WLrhe5JYHgZ7F/rXE+OfGvhTwzePJ8SvjvoejXAUkWO&#10;jyC6ueOoHlB+fZnHtUKhRclrczliJM+2PjH/AMFYrXVVhvPAPwxt7OW3kB/tDWbp5i5DAjCoYgnH&#10;+2Tk96+e/iP/AMFL/j/481F9Tbx/dWeW+WHSCbdFweg8kIfb5nbOPevlnW/2m/2fLLWIbbRdK8Q+&#10;JpZbjZ9o1SRLWHg9do3sc89x1r6As9D8MPatc6Np0EcS7HjCxfdV1V0GSTzhuvtTlUjh9FDfuYxl&#10;7TW5wviD4k/ErxlqU2t6hDdST3Dbpbu7Y72btl/vsB2yxrDns/EGq33m32pnc+NzLy2T79Tx716F&#10;qltuLIQrKBmM+g71zMqkaipVsDI+8cd6Pb1pPQr2cerPbv2If2R/hZ8XNc1kfEKG71KSxsbeextm&#10;umjjbLlZC20hiB8nf+KvoT4j/sgfDPwp4WbVvAHhXTNJubcRvazW9qPMSQMGDb23N1A715n/AME/&#10;vE0WjfFu105pAq6hZT2qtnqdqsuf++R1r6z8cxi/8K3VlI4+aNlXPQcdPoDxin7OXMm2zSnKPK0k&#10;ej/EzXn1vwfpdlqdkrTPcQvJKrZWOYRHdjjOCS386xYZYIowu5c8blrB/wCExGt/CHS9UMwZ7ezt&#10;pH3NwWT92x/nXxJ/wU7/AOClv7RX7IXxE034ZfCnRPDttpur+H4r+HxBeWJuLpXLusiKGcxLtIxy&#10;jHnrS9jKUtCfaxp09T7/ALaaa4kCWsbSMV+baucAd64n4oftS/s7/BYvb/FX41eG9HmVQ4s5dSWS&#10;cj2jiLN+YFfhz8V/+Cl/7VPxYtfsniH44+INjKTNDb3AhjLbsjasYUAD8eteD33i7xFqFw11eanJ&#10;JJ3Zm61tTw1WW+hyzxkb6H7cfFj/AILefsgeBt1r4C0nxB4svNmY/LhSztznvvk3Njp0Tn1r5t+J&#10;v/BeL4/a7Z3dv8O/BXhvwrHHGzxzNbteXHToWlOz3GEB471+Z8msajKyO9026MYVs0w3145y9y7b&#10;uqljzW8cJHrqZyxjtoe7fEz/AIKLftU/FoySeP8A44+Ir7942y3jvTDBt7fuo9qYx2xzXvP/AARX&#10;+JmsfED9pTxn8Gdd1ieSDxx8Ldd0y3iY5PnC1aaMID0JkjWvg1FYnBBr6a/4JWXfxD+FX7cHw9+K&#10;th4Q1JrCx1tBf3H2J/LS3cFJGJIxgIxP0reVGPL7qMqcq1SpofP/AIlvtV0zX7iIXDqyzMu0t6Hv&#10;70601671QJb3txIVj4QbuFr7yvv+CBv7bnx1+M3iW++FHw7uJvDE3iC8Og6pPC0a3doJWMc29wkQ&#10;Upg435GelfVn7N3/AAad3/25dQ/aS+LUNrbhVJh0m9EjF+uCqx888f6wdetHLRVNSm0jWOBrSd3p&#10;6s/GfVxaabhJ7CaUyLmP+61a3gD4EfGX4s3HkfDn4X6heBsfvILViignGdzcYzX9Nn7M3/BCb9hP&#10;9nq5S/vfBf8Awl1xDn7Pa65ZxLZx56Nt5lZgehaU9enSvq7wJ8F/hb8NLdLTwD8NND0OKI5RbHSY&#10;o2U+u4gsOp71h9aowbUbs3+o0Y7yufzOfAv/AIN2P+Ck3xrsLHxE3ws/sfS75kK3moXCrtQn7+GK&#10;ggDuCRX3r+y1/wAGoHhbwrqWl+L/AI8ftBzfbrGdLia30GLzAjryBnC45z3I9z0r9mhYSz3H2qec&#10;yN08xm+bHtVpNLK4jUjcvP3T8vr+NZSxdSUfdVjWEcPS+GP3ngvwV/4Jm/sufCa0sxFouq6+1nbr&#10;Hbrr+obo1VehKRCNTjn726vePBfw+8A/D+FovAvgzS9G85i0zabYRwtKT6sgBPTua0La2WPG5jgn&#10;r3NWFULJhQGbp6bRWfNUlq2RKXMTNKZmaRyzMOu49KacA7h0+n3jVPWvEXhrw5bm413X7SzhX732&#10;iYKT+B5NcH4o/aq+Gfh2Oa60631LWFtY2eX+zbUcqoz8gcrvPHAAGarlM93c9ElDH5cnPqKatt5v&#10;yquVH3v8a8IT9te08aeHrfxL8KtPt5tO1GES2OpXkhfeh/2FIww6FScqQQa8z+LP7SF/oGkT658V&#10;Pi9b6LYRp5kz6jqiWcKL1xjcCevv2o5XayV2NRlveyPqfVvHfgXQryWDW/GWl28sK7mhkvE3hcZJ&#10;25z+WTXGeJv2pPh3oqyRaJBdatccY8uMRR/99NyfwWvyh/bM/wCCtn7FGh+C5vDngbxzqHiPxNY3&#10;S3Wgap4btWSOyvEY4PnSbdytyrKFYMjdTVnwR/wUR/bA/ar8AnxT+xD+xV/b8lrbwLrGpeIdSENp&#10;a3DfeUIzxbwSr7cSHAxnGcVTo1lb3dylOns3c/RDxB+1F8UNfZrHRYLTSoSfu2kfmSfQu+QPwUV8&#10;5/FT/goBo3w6+M7fCz40/tIaauj6xpRu9Pa812KI6ZcR8S204iIO1xhkZskMGXuuPn6T/gnP/wAF&#10;av2oPDEfiH9o/wDbA03wHZ6krF/Cvhtd726n7qMYNqn0/wBY3bJJrtfhH/wb0/sXeHPCTa18T9W8&#10;VePtebL3099qn2O3ZupASMGTOc5Jk/xG3s8PTTU569kVHme0fvOX+L//AAV+/ZG8EyHRvhy+uePt&#10;SLbLe18NaeywySHt5rg5Oe4Vvp3rhfHHxr/4LTfG3wxY6v8AAH9kFfA+i6subDUtUMX2x424D/6S&#10;y7R3yIwOOp6V+kHwt+DHwb8AfDnTvBfwt+G2i6La6HAsFrZ29inmRY7mRgXZj13MSc/Surf/AIqf&#10;T5NI1vJn25W4ZiS/0J71hHEYelK8YX82VKPMrOX3H5afDr/gjZ+394pjVf2n/wBtK60fQ9Y1RtT1&#10;/QfC2pTTTSyyuXmOQEi8wnk9VyTX0po3/BGb/gnx8MLTSvFmnfA7/hIhYsjXF1r+r3F007gDMkih&#10;1RiSMkBQvbFfUA17TfCFnJofxG1qx0+G3G6K81C8SBduDglpCBXzn8R/+Cwn/BP34LandeHrr43x&#10;+KJmkZf7N8I6fJfMHweFcbYyOg+VjgnpVyxGNr6xVl5aEKNOGm/qe4aZ8Mfhf4V0+y8TfCPwDoOk&#10;xwx+XF/YukQW/lDGONiAjr2Nat/psXjOy+36UWXUrdtwjjPzE9cHHJzXxdcft/ft5+KJlT9lb/gm&#10;9r66N4gf/iR618QJnt7ZVY8StGpj2r65k/Gpbv8AYY/4KQfFjVWn/aS/4KCN4e029ZJL3Rfhvpfk&#10;gRNy0KS4TlQdu7J9Tms/YvepP9Wa9dD6N+Lv7RPwI+F3hhtY+NPxb8O+Fbq03JIuqanEshcDJUIC&#10;XYkdtuTXzrqX/BZ39mfx/Cvwq+A/w88b/FbxVdKyaVpfh/RGjV5OxaR84Xqc7CPXFdRaf8Eiv2Dv&#10;hLrWk/EmD4NXXi68sZFkutS8X+ILm9kuZM/62VNyxyH22gYxxX0NpnhXwb4KuIfFvwu8L6TpcbRK&#10;n/Es02K3CrtxszGowvAHt+tHNg4LROT+5E2qOWrsfFc/xT/4LQ/tBXz/AAb8M/s9eFfg/ps0O+fx&#10;J4kuxeXUMYJ+VRucb+gwI8jH3hV7wN/wTE+Nfxo1S60H9v79t7xT4v0uNh9n8I+GpnsLOZRnDTYU&#10;dyflVc9y3WvszxVpVxr+mx+MdCYwXlmrSSFyFC46qxrxX44/t6/sd/Cnw6Nf+I/7Qeg2GrWeP+JX&#10;p94t3eTv/cWOEk84IBO0A962+sVasVGlC3yC1O95Mz/2ff8Agnv+xZ+yr4lvNL8OfAzSftWpuEtd&#10;a10HUZhx91WuNwj4/ugE+te4QyT+GX/sU20Mem8qtvHCqRog/iVAAMHoQBxXxvB/wVa8RftTrJ8P&#10;v2MP2LvGvj7WoFLrqetqum2NpjHzySE8dxyw5p2g/D7/AIK//tRXMun/ABY+NXg34K6bpqsI7LwZ&#10;arf6heNyPmZ3fAAPJDgf7J61M6OIkv3sreTYc3ve6j6q8T6/pPwWjk8S+K/EVnpvhy63G5uNUvI4&#10;Y4jjqDIQDjv14FfP3xP/AOCuH7CXwO11tM0v4tT+Lrpef7P8F6e18GOceX5gKoSQeOTVDwL/AMEi&#10;P2edb1m61D9qf4seOfjBqXl7NNt/GGsyw21k3BbEUMgYt1x8+ME5B4I9i+B37PH7Pn7P1tdfC7wF&#10;8E9B8OR3E3mWtza6fvkmb1aaUu5I7Ddis7YWO7v6B70up81az+2R/wAFAPjbdt8Vv2M/2CZ9J8Ny&#10;loY9f+JV99m+1kHG9bffH8o4/vAHPJ6VPN+wz+3R+0B4ai8aftS/t+6vof8AaULfaPCvwys0t7ax&#10;z/yzMwKbuhJ4PPc9a+0bLVr9LxtD8QyzXCyZVfM+Zl+mf4f5V5t8TfjN8J/2Xb5U+LXxS0HQNB1D&#10;cVXWdVSORW77Y87iPoKqNf7NGFv67iUeXdo8h8L/APBJ/wDYZ8H+G7XW9D+EMfirV7WRZbvV/F+o&#10;T3dxdzhjuZxvVMk9V24+vf3G0s7GXQ4PEvw40u10u4sYVt7nT9NtY4FRVx+72qAMccCvlrxR/wAF&#10;kv2cvCXi688O/s6eAfG/xVyQVuPDOiyfZGlPOwSOu7A9dnrwazfGvi7/AILJ/FPTW+IXwp+Dvgn4&#10;MeH9WKrbr4ovmudUEbHiV0w6ocHP3FIA4GOat0sTLWpK3zDmj9lH2FqdrD8QvDf9sQXH9nX9hHu8&#10;5mEYiI65ZuMcfh9K+ffjP/wUi/Yc8G6BcW3jz456bceJtNl8r+zfDq/b7m4kU/dUR/LnI/vCvPR/&#10;wSC1Lxde2PiX9rH9tnx547t7xll1nSdKu/sdjdM2C0StlsIcYzsHHQCveNF/Ys/ZS+DN/YfFH4G/&#10;s5eEbRtLCmHy9NE8y7epDSsxL99xOc0pQwcbXbl6CUqsvI8FX9vX9pf9qXS5PA/7IX7DXiK+kjjw&#10;3iz4gyHTrO1yBhygAyeDgBzkDOKj8Mfst/8ABTH9pua60H9qf9r+18A2enwt5OifDe3UXF2xQjMk&#10;vycYO05LDk8DFfaV94guvEmmxeL9A1GWWNV3BZpM+U23B+Unj3wKxfHk+kHQW8aya3b6TeaWubi6&#10;1C5jt0jUctvZyBtPY/7VTHEa8tOH6srl6zZ87/BX/gk/+xV4S/tCL4keGNY+IXiS8xv1rx9qT3Lx&#10;lQBtRUKqOefm3H0r2z4Z6b4b+F+lwfBPQPBll4YsYZDJpcOj2q28MxI64XG5sYyTkkV4f8Tf+Cqv&#10;7F3hxI/7F8cyeLfFjERDw34FtJL6ed8cbXUCPHH3gW9Olcyv7Qv/AAUY/bR0ZdN+A37I+mfDOxhU&#10;Sjxx8TLiTzBg4/cW6qCW78qw4wcUeyxVRe+7Lz0JjKMdkfWkE91OJPDnia0LRtHsVgu5UYnGCemD&#10;2Oe3NeI/FX9tv9lf9lDxBcfD/wCMXx10YQyQmaGwhuPtd1ACPulIc4PPAJFeXaB/wTv+N37Scd3d&#10;/tr/ALdHi3WNQtZNkfhrwGy6XaJH6kmP5s8/wDHrmvVfhJ+wD+xF8PvB0ngnwj8CdMk1KIb5NV8Q&#10;QC+vrhgc75JZAec9kVR7Yo5MLTtzO78iv3ktjxrR/wDgpL8SvGcV8v7If7DvxA8eaJPcbdN1rVrf&#10;7HYy5ON/3ThSf9r64rM1b4Of8FXPiDf2ukfFL4+eEfhL4V166DahZ+ELdri8sUYZ8pXI+/jAOJAM&#10;857V9eaBrN9caUvwy1yOOxm06EppscMASIwg4ACLhVAxyAO9SJte2k8KeNoVW33bYbiaXbsbHQs2&#10;B056nj6VSxEb+5BCcXvJnzfpH/BKn9mDwx44t/Gfxq8WeNPifJCjOV8b6809tJkD9/5UQXgdCCxw&#10;CDg4r17wT8Kvhb+y/rNzrXwj+F+g6ToOvQhb6fRdNjhljUcj51AYqCAcZ/XFec+PP+CiP7H37PLa&#10;l8P/AIvfH3TLu60tnNhB4fLX10RnIjby8oG7YLAEHmvNdM/4KNftI/Fu2k8L/sl/sHeKNetNUCiw&#10;1bxtGbOwt2kJAk2qRmLhW5kA6+1NQxVTWWi89CVOlHSJ9iC71LRrr+09LumuLa6ZfkVS6zxnkFev&#10;zfXhh15rg/jn8ZPhd+zItv8AEHxh8S9C0TRb5Qt9Z6tqi+ZKxxjy4hlsgDPT+HnvXzE/7MX/AAUx&#10;+Kniqz+Gv7SP7YmneDfDGoKxfS/h7b4kPO7yY5Ni8A45aQ8DvXf/AAs/4Jq/sZ/AbXm1fx/ol98Q&#10;NWuoVt31jxrqJ1J7eQsTvS3RQAHGBkh8HAHJpRo4Wn8crvyK/evVIxb/AP4KneAvEPjo6X+xr8Ff&#10;G3xXu1jZLptD0tobNG/uFyrFjjpwpHuOKwfFSf8ABXX4uWdx8R/Dnh7wZ8GdNviqGxmZ7rUlTOTK&#10;+VdVb8F+gr0Lxp+05+y7+x1b6l8P73xloPhWxSZZ4NHstkF00h55tYFeUDgYMyx57eleufCr4i+H&#10;fiF4VsvGXhPVf7X0PVraOdmiXcjIduJkB5H3gHX+E5zg5p+0dGT5IbdWXGn7SN3L7j5107/glh8P&#10;PEh0nxx+0R+0D47+LDbhNe2Woa01vYTTE5ZRGpLbfbcCcdu/vHhX4F/Bv4G6pb/E39nT4P8Ah3SW&#10;ht/s95HpejRxzrF/EBJjeGAHOTk45zWB8Xv2lv2cv2UNca1+Jfxi0Gw03UlzJpJvhNdRnJIIij3E&#10;DPrivJJf+Ck/i/xhPJe/sZ/sm+MviRZNM0MmsXFq1np0p6k7sHOORnIOOuMcq2KreSfyRMY0o7H1&#10;Ihe9SHxt4J1PPmbhIJJX8tm/iRgCeCc844PtXjf7XHhb9kO20aP4o/HGPwnotxZybbtdXuFtbhnP&#10;JCmIiVmHUEcV5fq3wQ/4Kf8AxDaHUfih+0X4b+E/h7XpkfUdA8BWLTTWUbAZTzTn5+Tn94Rk9ccV&#10;1nh//gmL+yl8JfF8XxW8W+HNV+Il6wj36j4y1AXKDCgCRYY1RCT94h9/PSiVGjRlaUvuDmrS+FHg&#10;vj39rD4WpLFpv/BPbX/ih4416GPdeaDaWP2/TYI1ByfMnVnA69Oo71e+AXxC+P8Aovj3xJ+0p+1z&#10;+zr4q0u+16xtNP0u80vQzJb6ZYQg7o2XO5d7fM2Cc+gFfY/h7wv4e+BEs/iH4ZeGrGz8O6yB/aUO&#10;k2MUIBHQkRqPu+hz369a07VNT8JXreIPDga70i8kVmVT8qqw56ZHPPUdsGhVoRuox+ZPIubmqPY8&#10;i+Gv7SHwf8e3cdt4E+KGmyXS7itjNN5U2RjIMUuM/rXquk/E3V7Bgt3Fp0KyDM1z9jjjwigsSflI&#10;wBkk4/EV4j+1K/7AXw+1e38Y/G7UfBS2+pNmSzlmP25Xz99VtW8xSD1PAr5N+NHxs0/xymqeEv8A&#10;gm3afFzxJp+pW7WE0jQyTabbs6lXWNpQzjKFvvHIzVRoyqW5lYmUox6n6VfAP9pn4V/HfwHa/EXw&#10;PrGqaLDqUlxBGt59ngVzE5QlHEfzIW6Ek5FejNqk042S3ybTCQ1zJqS5I9Mqpz+lfBHwq8f/ABW/&#10;Zo+Dnh3wd8Yf2WvFmi6XoukwW8eraXCt1bldvLuFxhuSTznPavTvhf8AtdfC3xaVt/h58ZYbe46t&#10;Yz3BtZh7bJcA/wDAc896yklzPlKjzSij3H4k/s/fBn4u6bPbeOPhrouoQ3luYpr6PULkzTDaF3Fk&#10;VVLYXuCPavN/Bf7LPxh/Zt8OQad+yH430G38Pw3MjzaB4t8N745wx5T7VZxRSgZJ++GI496Pid+2&#10;p4j+Et/4J8P3OnSeILzxh4mXTrext7wwSCAKTNcfJ8pCfL1GCSea9k8PfFzwdqu68bXprSSOX5Le&#10;WadhJ9W3Fc4/P60pRqRV3sVFxvpqeO+IPj38V/C3hG6uf2i/2UvE0Npp6mSbxF4DZNWs+MZcBik0&#10;WP8AbX8TXM6J/wAFL/2RIPDkmreLfjEtitluELanp863EqcjyniCfeOMFd2ehBr6sfWY7k/2t9mg&#10;k2/6uSOzuGYD0Lebj+Yri/iX+zX8A/i9FLH8QfgZ4du7iSQtHeafprW1wjFcFvMimU7vckip5Y3R&#10;XNfbQ+Wbn/gov8Sf2kd/w9/Ys/ZF8VeKLraWtfE3iqI6fptooPMpbqy9MZYE5AxmsvS/2X/2/v2q&#10;Vv8AS/2p/wBqoeCYNO+Wy8N/DOECW4JbJeSY7SQBkYycn07++3v7OH7Tnw1sVPwC/afvJrO1uEkt&#10;fC/xC0e1vLRYxnbCLiBlmROg4BbA5zXFfEv4+ftS/DRU174sfsiT3BtcG48TfDHXhqdvGB/E8DKs&#10;yA8/eHfqcGto1Jct4RRMo029WN+Hv/BLH9jrwn4Cgt7b4eW/iTxNbyGe48SeKJpLq6vJlOdxDMFH&#10;um0gEck5zXvng7xJNZWi29nCun3GnxrFeafbxiNduAMqoGBxngflXyfrP/BXT4Otrlj4Q+Efwm8d&#10;eLfG145VvCtnoot5Y267iWJI9OB069qyfEHin/grX+1Beza94T+GWi/AzS9PUiO71iP7RqV7uGDw&#10;wI4GDkIvXjPYlCtKVqkrev6BJxWsUfYXxFl8L6Botx8TNY8R6f4el09BM97qV0ltbvEME7jIfmX2&#10;HOeOtfOfiT/gqz+znd65Dof7P+jeIviZ4wkZiug+CtNZ1Jz8zGVxgL74Oe/Nc78Pf+CWvwe8eJpf&#10;j39qH4u+NviV4gjmW51j+0tZ8rTvNzny/s4QsE4wTuHXPSvpiy+DXgv4Q6l/wl/wQ+H2j6P/AKP9&#10;nv7PSdPih82EdV3KAT68nnrU3w9N9ZMH7TdHy7q3i/8A4KsftMaffeOvhv4C8O/BPT7P90v9rxm6&#10;1W4APLncrKhXB/hX6Grngv8A4JZfB/WdW0f4vftDfF3xh8XL+Nll1iHXNRK2D3AxkCEfMFBHQtyB&#10;yO1fU1pqvk6fJr2jvNJYS/PdW8g4hIPzn5jxgZzmvGPjd+3H+yl+zhqEerXHxasNTuL35bnwn4eY&#10;ahdPkDMmyM4THfcRn0rSNatJWgrLyRPLBaydz0XRvhZ4A+Dtxc+Jvg58MdH0vS7yILq1toumRW37&#10;te+VAJK9SvTitq2eS2t/7V0tzeaXd487fIqqFJxyT905B5JHv2r5ah/bG/bm+N2nL4n/AGO/2O1t&#10;PDt5L5Efij4j3AhDZzmSO2EiHC53cbwehBHFEv8AwTo+LfivX7LVP2yv2xvEXiLw9eN9o1Xwx4Xj&#10;/s6x8487MxnPlgnHCgkDtWcqb/5eS/Vh7T+VHo/xk/bm/ZQ/Zv1+TRvF3xh0iaxvMN/YmmTte3lt&#10;Jj5n2x5289VJ6/jXm/8Aw2v+1j8c7X7P+xt+yBd3HhnU8xw+MfHv+jWsnzYM6QgglVyCeWzjOK9q&#10;+Gn7Hv7KX7OtxMnw7+BOg2a6lH+81KRZb64kXGQ4e4aTaO5C9+eelegWVwfDaxeGtTk/4lsx3abd&#10;qufIPQKQowF7cfSrjUw8dFG/qV+8kveZ8syfsJftM/E/XYfD37Zv7a+sXGgvC32Xw/4Bt/7PtvPb&#10;/lmZccoOQMrk5+telfCf9gH9kD4O+H5PAVn8F9MlvLiYNLrniCFdQupnx8v7yUHA7/KAPWu4+Lvx&#10;m+D/AMGLKSL48fELQtD01lYxJqeoKkqHr+7QHe447Ake9fNuu/8ABVjwh4guB8Of2dfgp4u+JmrX&#10;F19m0DVodPa0srhicD94/JQEDk4+opv6xPZW/Am9GL7n1os14Ps/hHXofK1C1hWPS5Y+FuY1HCgd&#10;AQvT6cVzPxa+Kvwm+Hemfb/jJ8R9J8J3dohe1vtVvkhaTCg8Lnc/TsCD26184xeDf+Cpn7VF5eeG&#10;/ix478P/AAX0nT7cvp9v4XhS8vbxx/AZWkc/Kp5wy9BxWh8J/wDgmX+zlLFJq/xrXWviX4+tboz3&#10;eseLtQmOVUgoqQrJt2j0bdnvU+zoxl+8evkCnKUVaI3VP+CqHg34ragvgj9lD4N+JviP40mVpEj0&#10;+1NrYoqc+c0r8heM9BxxntWZN4M/4KrftMWN9408R+NPDfwYtbdTFDp+iWovb+5yB8zSb2256A7h&#10;z0Ar6c0vRtMthDffDfT7LSL61h2fYrO0WCNoF424VQNuB07EVb07WWvLaXxJpaPCsKst/ay4QW+3&#10;qTnjGOfpU+2px+CISp8zXMz5x+H/APwS9/Zu0rUtM+LXxMvdd+J+tWx36pN4s1N5ITPkMWMH93Of&#10;lLEe1fQHhzwr4Q+FQvNZ+EvgrStP0TUNr6pZ6Hp8duq4HBxEBkjr9K8l+NX7fX7KXwO1D7XZfEe1&#10;1fxBNIYbzwr4XQ6hPMe/CfKh9yc+xrzuL9rv9tz4w6XN4o/ZP/ZLt9F8O3t19kbxB8QtSWPax/5a&#10;Lbb1bC5z/EMjoelW/rFVXm7L7gcqcbuK1Pq572zFj/aayLNpN8czXMmBGqngsxOACP19jXhvxW/4&#10;KG/sm/ADVZvB/in4pQ61byRM8ek6CTe3Fow+XZlDtXJycE8VwK/8E+/iB4q8R6brP7Y/7VfiLxl4&#10;duN02qeGdBU6fp5uCeFJjIPljJ/hBPtnNe0/Cr9mn9nP4AQTeF/AXwX0HS7HUm3jUI7drmaT0zLO&#10;ZHx9GxWfJh4vV39A5q0ttDyBv2lf25Pj7oVrpfwC/Y+XQ/DuuSIuk+MviNdBFihJO2cQoV479GFV&#10;I/2BfjD8btSudI/bX/a78Ra5NHDs0Lw94XkGn2TL1YH5fnyP9nPq3FfUVvfahpt1b+GPE108kdwu&#10;3S77duIweI3x93A96z/H/iv4aeELGXT/AIs+OtL0Oe3XNpcXF8omAHOVjBLnpxgc/jV/WJXtSjYr&#10;2a+0zlfhh+yh+zZ8M9G03SvhT8HdF0XWtCkEtrez2KXF08w/5aGaQFi3qcgDsK7uy1LWdR1AlLY2&#10;+q2/N9pxkBDL1DLk8547cZr5t+Kn/BTn4PeAoY00zTJtU1W1bbHfXEnkLNhsb/LBZzkf3lHHpXy7&#10;8dv+Cq3xf+JWsm58JXP9lxwptjt9MjNvHtPdirGVz3yZFA/u44M+zrVJe8Z+0pRR+jnxF8d+Bvh7&#10;GfHmqeOLHSroSFLrT7q6CtcN0K+UpZyevbP4V8//ABX/AOCoHwR+Fusyf8INayXszJm8tdUm8lFb&#10;A4VE3NnPHO2vzy0LUPi98cPibZ+Dbjxb/Z9/r1xGqXF5M0SuJSMMzdWHzA9ScV3dl+yr4L+D/iW1&#10;svjr4tsZvt2qTWOntDI7W/mQSbZGLAANhhtC5G7IPAINePjs7yvLpKnKTlNq6ildteVr9n9xl7dz&#10;laJ1/jf/AIKPfHf4s6teeFfg/ouoG1vC0n9kaFavGqrwfuxZlx7mT8Oa8E0/x38Tfjn8UbfwLqPi&#10;+axvL69FlNL5bqsLnPySEfNngj5ielfTvi7x3f8AwCv77xL4J8AR6HAbWCZbfTWa0mWGRvlgbyyJ&#10;NhUEsQxJyOo6effCHxtb6l+0HfeOPhlJp9smoyjUNQsb6xZzJJFEzSMpkbL5eR+cq3zDGAK8KjxZ&#10;isXhatWnS5Uovld7+92dk7fczCdXme97HVeFf2dvgn8NfhxdWHjDxZ4TuteWSX7LdXEDTOEEcjPN&#10;IjkKqr+7UIQSWPtz4X+wf4H8S6/8UPEE/hzTZ/7QbQ9QW2/s9dvkB4ypmYDO2FAxLHsK9o07x3p/&#10;x0a20zw34VsbmPRdPeLXrrWgIbdVfccjYNzEAcEseCBzg175+zr8EfBPwx8F/wDC2vgD8ONfvPEl&#10;xoC219bx75oZtPkmmjvLmJgFIYqIlVHYHAY4YV8hU4mx2TYGusRKTr1WrXatF9L/AMqe+pVOPPWu&#10;9kunY+S/ib+wN8b9B8Qx+MLTRWvtHvf7SbSrq3vlk+1QafZLNJNleqBGVg3evL5dH+IOgWsUt7pt&#10;1cxwTWVuI542jlDGM3Sr0xtADHBHfNfov4X/AGhZviv8P734V2Ogyalbaf4dm8Pw3NvpMsj2Vtcg&#10;ROE2qot8Y/eO25nbC528Bfih4V+GviLWPEOra5o8Os+GJPEnii90zUFYqyx6V4a+zWy7gAcLNJDg&#10;d2Xvk59HJ+LMZVpRoYuneonZryvo99NNWejHC4etJWfutb2ej8z85/h78avFvw/8RWOufDnxfeaZ&#10;qEdxDK9s7bVlEYeUKwPDru2/L0PpX35+x3/wWt1nwTd6fpP7RvgKHV52jgjXXLONFuN8sZnmnfja&#10;VUEBY0UAeoxWT+wx+wt8L9X/AGqdY0fWPhtZ+KtBs9E1NJm1q3Mkel/Y7KGU3TYcAEyEQgnIBmBw&#10;TxXsHin4aW/7Q3ij4U+Ffh38EPDMmox+KZrzTtKTTEs9LjRWLsl5cAbpo3hQkbSq4Y4U4FeNxhm/&#10;DdbFRweLw3Npzc91Hl0bTT36W1OrA0amDXtoTV72tv2Ps/w98efg38TNStfA2h61eaD4i1TRrfU2&#10;02S5W1a4tp1DeWmAVLMvHyluWznOK5vxz+xdov7SHiHxBqHjeDyvDupacE8P6LpgWa5huI4tgkd2&#10;w3X5tpPzMM15d+1t8Gv2zv2ofHXmfCj/AIQG60vwPqq3FrqGjs1hb2VukaSIrztIWZAdyIqKpwCe&#10;M8ei6d+1fovi3XdA/tTx94c8O3j+F531h9FvIUs9LvbaDckYkMjmVnYbVDjIU5OTxX4v/b2YYXL6&#10;GIwbjOb+KKldxW6u7J6ry301PscPxLUpqVOcbrb/ADPCtE/4IzfC+fx1a+C7HSNUhkjs5wbe4vHW&#10;a8ulGWuVct5cSAFdwaMgkEKT1qh8W/8AgnX8CPgr4Uk8B/Dzxjq2sa/4jsJ7a3hj2RvPHAFka3jk&#10;BKhlfkEYOFzyOKxvgZ/wU68T/s5R6/qfirW77x+ureIpY7qGRUhllgLcvbzBi6Ix6o0e0grgjmvb&#10;P2Xv2iPFPxh+MniLx/440n+yfCskcGoaKtiiXRjmeUqiTFgHSaNAAUiCA7Tuzxn6bGZrxdRrRnUa&#10;9jFXlJytzNdEmr6b6rW1tNTWjn2XYivGEIKKe+nXufJ3iH9jC1l+AGseI9d0zUr+4tbOGfV7rW7y&#10;9bUWDZXlceWsJ2vGXAyY4wwAr5S8bfsxeA/Fvhubxt4W8E+INI037RG0moW9951rptu5dY93yFn3&#10;MjZY4xjGMg1+wnjeGL47T+Z/wm+urHYtP9o0XTbESPqFuWIDS+chKq6j7qgKoOKxdOvLFPCEvgSy&#10;+Dclv4fjtFtZHu9HtktiSXJI3KDhN33d2Cc8cnPsZf4jUMDeU6mt72Ttb9DszKWVYmFnJbWufkL4&#10;H+GHxq/Zq1PT/iX4Y1ebWreTV1s7TS1mmhk1ZBt3gLG6ybeQPx7V9dfDj9p/wB4VWC4+K3wb+KD3&#10;8l9m+07Qbq9sxCpBKpl3ZnfaOoXGPWvsLwH8GfhR4fn1KPT/AAloc0d8VuY4bG6fYHLKC/lsdiH5&#10;QTswenODXpev/s8eI/ifPaxWOt3Gj3St/pOqanYvsl3RMmY352jHTnHHArgzrxAyvO6kI+wc5dZR&#10;fI7edrnztTD4X2LjTnft1PhD4x/tt/8ABPt/AUel+JfA/wAYo9YN0GtNN1HVL5bOLrnLtKDnHfb1&#10;7V4frX7Yf7GbOtlf6B4k0q3C7o7gaxcTNz7bo+R9fpX6D/Ej4OfDX4UXMmneP/izD4uks2EqbmZ1&#10;tZOAE+Zgp477W69utfO/xz+CVt8cdRZbrTNPt9LM2VsX09J8s2W3eYm1gAM4UHBxXNgeIOG3XVOt&#10;Tqxit5e1ur+S5dz5HG0KkdXa/kfKnwo/bk8HfD3486lrvw9/aN8VeHdLj01R4f1a3vZoZLe4GDiR&#10;NzF0yMkHIJFfb37JH/Bxl8WY/CMV98fPjt4Rvr+LUGRY7rR2EzWwXALrFsVsnknIYY4r5r8S/sfe&#10;EfCmj2+ofC7wZo63zKmYdVtlO5l43fvNxUljjbnHvXB3Xwk+K+jajPJ4q+GPgGQ4WQRrYMoG5sbd&#10;0S4OT74Hc1+nYDibJ62Hf1OpKNrK0pxT08muvU8z6xXoPU/cH4W/8FlP2V/i54dtv7B+JnhHVPEF&#10;+0cdtpa6wNN8xnHzZW43dD2VmJPHFex6Rc/DL9pLwleX3xp+FukWthbMotdR1a8RU8plzmOYsrDB&#10;9CMgiv5zrn9mjw3411poNL+AN1pN7BEXe80HxIvlNIMHcFkzk5/hGDiul+Kfj/8Aal+AGlWvhq4+&#10;MfivVvB83ky/2HrEC6gIBt4R0fckbAEgY7dQOlfR4PiTKcRVhQnP3n3abf8A4C2vyOqnmEo+9ax+&#10;vX7Rv7NP7PfgLTp/GXgL9pDwnpllEDJNbeJPE1s0JXH3YpkYsD2wyke9fFfxL/bq/ZW+E+uXGh+K&#10;PipbmS3iDG60dftts+RnassZKlvY4Ncn+yp/wV+/Z203UI/hl8XvgDoP2MxE2/iCfQ/sMjSFeBJ9&#10;mj2lQcgfJ9S1ek/Fn9lj9l347NcfGXwRZy6lpN1pu7V9G0nQYLzT4S54cva3CSwleCfkYjn3A92n&#10;g8qrV7Tly321tf5dz1KOcYiVP3LN/ict4Y/4KCfs0+KdAj8Raf4wmhhmkMdut8IoZHUHlgvmbivt&#10;gn2re0T9s/4P319Jpei6nqE1xCoykMcbbl6hgN+4g+m3Pt6/E/xn/YO+BvjHWo9O+B3xEsZNYhu2&#10;hun0fTbmGyQDHzSzXDBFOc4+6OOTXiXxa/ZT/aD+CPxJbwBo9zc6zfwuJY20S6WaV2K5yvlsckDr&#10;tJxXp/6s4WavGTXqKOe4iOkon6b+J/26/C7wbfBljDdPJIIbea6uGgZZe4eIoxwPw+uK6/wR+0T8&#10;Pf7Gs9R8XfH/AMPWupTIxuNI+3WwKsONuxWJY57qR9K/ImWX4z6dFDoaz+Ira8abzbqG+siu44wW&#10;z95vxr3P4DfBv4/zmDxn4K8L+E31W1Ima+1W9EdyVOMDYWO1/Q4AHavOxGR4anF+/r0O/D5lXqSt&#10;yn6f+HfjL4O8RyeRYX63OVLCTy3jYf7WHUfzyK6OSex1EfbDJ5jSEf64/Nz0wT/9evlP4V+Cfjnd&#10;6pNrHxP02z1OO+3C8nk1Z3k2kfc+6p2qT3JOM817z4f0nwno8UMdjp0dtIqbI23M5UemT396+brU&#10;Y05WTuexTqSnujpbvSY1fYU3Buf3g6c561TudN0ohXvYtqnIXyW/l9f6VMlxfqfPhkM0bL829gce&#10;ozjPTPWnQX1h5fzN5bdW+bI/T+tYm2hny+HLJ08yyu5FO3K7lP8ANcVk6v4cudixTWrNn5VltyAR&#10;+OBXTfYklTzVKhcZWZemffqBRJIUCxSKrf3QR7+tHNYOU4O40TUIXY/63tskIVjxxzTbaWa2vFVj&#10;JayZzhzuz9Svau7aO3uf3TxQ+Yx+8uMnH1PNV20K2nfyQqlWOfn4AHt6VUanQnl1uc3Br+qwuyXF&#10;pJMuMtIuGA9Pfp7VZj1HTtQ/dw2+cn5lDfzz60aho1uflstQjik3ZVI7gOCR2K7tw59MGs+ewuo2&#10;/wBKgSRA2DNBncPrjBH5fU1WjRRqW8BtJ1ktbzAxgLJ2z1x6+2Kmlfaix3n3WY7tq5AFZNs9wnz2&#10;tz5yquMSKPyB7Y96kGsOH8m8jkgbdhWZQVHHqOKhqwF+1kiZGazvJMdPlbt9OKnhn1K1lAOWUKNx&#10;/wD1VRiuobj5o5Vbc2C6dPoatx6he2ieVI4kTb8qtyR2IU0gLq6rbwDN2Qqs2PM53E1agubG+haC&#10;B4XVsBlYgHH1HNZvnw3Um8fu++yRc8DpyfxqP7PbPJuESg9WVflBXnoPxoAuz6L5aEedhmztVuf1&#10;/pVCXTiImnlif7u4nHt+nNON9e6fb+TDOzZX5gx689KINfhEhW6gUBmxuXIH054qkwM28tJ7JWuI&#10;riSLawIVQBt5xjvVhPEl9aOWvLWOReQSy+3B9jn0q+ttpt6FMd4q7t3f8uelQf2P9mLTyRK2QV9M&#10;DHTjg0cwMkj8RWchHky/M2Nqydz9atTpDdx7pCp6DeP4iD/ntWPc2dvKfssURVtvAXt+PI/lVWzt&#10;tVtIs2OoMo4C7jnp2I9/ajlJ1Ne40q2ki8tZtyNy8c6A7TnsB0rIl0NrZztie3jb7rJllzk9c8/k&#10;anXxQ1rcyQX1gdytt82Etu65zjp61b/tK0njU2WoKzCIDDMOD6YzUlX7nPrbahHuMcLOjxlfMiyf&#10;lJ64Pv8AWmWoVxtS4aNtw3eW2GOOuR90/jW9dSQuQ17bbZOiyJgbf16elVDphmk81DDNub5mb5Xx&#10;+dTuC0Kc0tzJOtvHFHJu/hkYRueemM7Sf6UsltbhTDJbTQz7wI2mVl5I6c8HjuDV24vrlrVrK506&#10;2MKgKV8kK2AePmA5+pzVN767t4RZTPJBA+CsayeZHgZ45BA6+3PpT0AjmiuLNWaJIzyd25jxweeP&#10;epINWu2i/wCPtvLDYYMp2n1FSPc6fCivZI8ZXJ/czGRG+qMcj8DSw3cNwG823WTgH/R2YsR7r1H4&#10;cUuoFmC8spH+aKOPcciSKMHHvxVgLHOWeVhNu5TapDfnnisuexRmBsroNGTh2xgj26fzFRK13bxL&#10;Eybtq/dU7T+OOOKoC1PplrImbVmiZOWZXzg+n+cVRuvD888Enm23mbcncvGPr0b+dSpdpH88rMrd&#10;Dhs5+o6H9KlXVkU7d+cMRnNTzyQWiczfeHJpVaSCHcMcrIoKr9GHf6isq/0qfRxE0wmt5ImzbyMw&#10;ZR3GGBOCB6YIrvB9nLLI0R+Ztu6PAI/xpsumwTR4ll2jGQVOOepyB3rWNaUepjKjF7Gj8K/2yv2k&#10;PhU0NrofxBuNSsVYbNO1dvttuwyPl3Od6j/dYYr6N+F//BVLwjfyR6X8afhzcaTN92S+0eQ3EIPq&#10;Yn2un5tXyje+D7RYmuBEsbFs742x+WOP0rHutOu7ODiNZeCD5nys+O+c4P6V108ZPoznqYWnJao/&#10;VT4WfH74W/Fi2E/wo+JdnqmOZbW3uF8xOOjxNh1/L8a7K2v5klPn2BWTOd8MhVl/A/41+NFpO+la&#10;jHqVhcyWd5G26O5DvHIo46SIVP6ivY/hV+3f+0v8LZIopfEsXiTS9qgab4gzMVUZ5SZSJU/4EXHt&#10;XdTx15WkefUwL+yfqDF4kvll2FoboY5jb5JPz71p2XiXRjL5V/DNZtx/rl+U/jXxr8Nv+Conwt8R&#10;eVZ/Enw1e+HJOA98mLq2X8VxIo+qV758Pvi74I+JelrrHw78a6brlm3Pm2N0ko+hX7w/EA11RlQk&#10;7o5alCtDRnsM6adeRebDIjRkffibd/Ko/sMYQMjMo21yFh4ksoWUS2fk7uQ1pMQW99veuq0LxHpG&#10;rxNBb6lHcy9FjdfLb8d2M/gMVsqMZao55SlT0LNrZeYp+QFR0qf7HBlRNF17Y61atLyKFgkmnPu/&#10;u+YDUl9qdqn7uK0kWR+FXaOa0+q2jcxde8rIgWztLdMiPa31rmfiN8TPCfw40Vte8U6r9ntxkQqq&#10;7pp2A+7Go5Y/5NYPxt+LPiHwJoLXHhDwVfa1qDFgkMagRw4HLuTjgdlHJr4Q+OH7Tmr6d4gk8QfE&#10;HSNSm1ZlLW7XMir5UYx8qRtsCoW6j5uO5r4niniePD9PkjTbk/LQ9fA4ONaPPN+6ehfHf45fEP4y&#10;6r9n1y/u9E8KtHIbXR9OjbdKO0k75/ekjPyr8q56HGa+ebzWPAvh/Vp7Dw/rNqskZK3F1eKyvt7B&#10;QeGPI56j3p/xH+KPxl+OvhVdX+Fvh4WsOmq8t9dSXkVsRtQkg75MFcA4wuMgZr5a1P4r6pqGxP8A&#10;hK5r5lZlks/MVZJPV1bblvoTjjiv56zSpmnEmKlXrPfa/T9EduKxlHBxUacbI+sh8TXv3XR18dyS&#10;SNHtzpzbJm/774z06Hn0Fct468F2XjtlvPBHjG7kvfJw01/burxD7xGUYY78Y59a4D4Z6zc+MbO3&#10;1JNP0u2jhjjWKG1c+cVBDb5VPJZgPUe2K900/wAIePb+wh1XQtUhihklfyZ/M8p3bjJG/Ib3Hp0F&#10;fJVKdTC4jkjrJdzShU+vRtY+X/ip4E+KvhG8Mq2LxpZtEGu5NPYq7nJ3AknjHOGOK8zk8Z+NRfzX&#10;qSD/AI+NvyxovzfxfKCMY69PWvrL9o3wL8WLbw/JqfiLVp7eNEEhmZ9u9dvTIUDP4CvmHXLoeHNY&#10;lktbK3v7hokVHkt90Ma7Ox/iYd8k+9fY5HjFisO4zjFtdj53NcLPD1tHZHongDx3ZrBdzG8urj7R&#10;GWaLy0CSNkbhkAlR34ArqtO+J9hpVgLRdfaGWSRD5MNwrN5p4MfHc/gOOlePeGtXlvboT6D4xfTb&#10;oxFbixkhSZOAVzwuFLYz06c16D4e+Gv9p2kcIt7fyJpvMvmil3eac5IVv4dy89RgflXnZlgcHSqc&#10;1Z6du39eQsPWrfDE6iXXdReeTUdc0GS4hM//AB9NhpUiIAJOfTlsADPr1rN8S+I/A+sRNpkwlkjh&#10;UxMsUYUH/bLdC2O2PxNct8R9I1bQ7i80bwv/AGnNaxW6CBvtitIgJGfLUA7hnjk54rzyDW/GEifv&#10;rWa4+ZVmklUwtvGfvEgknHoBn60YPJ6eIpqrCa8rOxdbESj7skd/49+GmgX96X8J6nb2/wC6Dlbm&#10;EROqkYIG0YPX7w5zVTTfAl14Ql/4mRurO3t5BKjOHKt6MznjBORxx9Km8MeMrvQrGM6lb3NzHcW+&#10;5xJZgSQ4OA+706gZ4OckGus0v4i2epSN4Xt79hNPa4t5r6bBOCMA5zndzngfStKlTMKEfZfEu/8A&#10;wQpxo1NdmcvpGq+AvEL3Gpf8IBNdXUbtJI1uFjLMBhWbIIbjPcVp2nxL8JeFbaS2v/BuoRwyXBQR&#10;28oVIVK8AqBhgT0Gev1qW61STV7b7X/Y+jOtqsY+1RsY9obqBghc8HqOPrVLUNWMlhH4fvdAvHtG&#10;hxZyCZDllYcDg8fXkgHmp5o1GuZO3+LVf16EcsoN2Zs+B/i3N4N1KTWvg9421bQdVabe11ayPbSe&#10;Tn+JYxsbnjDLivqb4Q/8FRf2j/CcVnpXxN8BReLoLpc21z5Rt7mRRxkSRjYfX5l/GvjK58PeNvD2&#10;rQ63omqxaeZLXcytEsnnc5O8tjGD6bRj1r0PwP8AtRan4NESRaZp901nGFVI5CwVtvzH5jwD+Vep&#10;h88zjLYr6hVco9U23b8DejLmlapofo58L/8AgpV+z74q2WHjqHVPCN5JH5gh1mPzINo6kSx5456l&#10;RXuvgnx94M+IekLr3gHxZp+sWROFutNu1lQeoOOh9jX5oeAP2wv2VvFcFpaeOvDWo6TqjOwvZ5NP&#10;F5bCVwCWUoCyJnsOc1sa142+A01tdaj8IfGbWl/brF5d5od1PasJSc9GwD1zg5PvX22B8Tsdg6a/&#10;tCldd0tT0Pq9GpG8Jo/S8NK/3wf+AqKVnlm5C4XpXxX4J/ab/aC+Gljb2ul+M9P8eW7RqDY6lhbi&#10;AjkjzRtZjz0OetdH4X/4KKeG/EGo3Fj8bNC1TwrHay7AtvE0lrOeCdzD95kdeBtx3r7jLfEDhvMG&#10;kqnLJ9Hoc0sLKMrP8D6dk8XWdtvsdFgkvriL/WRxt8qE/wB5z0+lQq2pagVl1uaOTHK2sLFYv/im&#10;P14rm/AHxU+Gnj7TY7r4deL9L1W2Zd6/2bfRybf+2eQw/EZrp47ppjjb83Ve2a+so4qliIqVOXN6&#10;C9koyLyax5dv5LReX8p2oFGFH4V4d8VvGmsfBPSta8U/Fj4uxy+GzG0l1B/ZcBW2gMgVf4g+5ycH&#10;AIJ6DNe2R208wCzS7W/u+v1rB+Jml/CefRIbb4sRWLW4kDWq3tuJB5g5DhSDnHXoQOvHWrxFNyjd&#10;vYvDyhTnqjwfxppnwZ/a++HNjY2PjvTbW+0Z4tT0eSx09o59Kh+V4xCeGjcEL68jBGDXxG/jDVrb&#10;9uHVvGfxF8M2vxC/4Quyj0nw9pMmoxXEENy/7u4mnSQOGYgn/VjJK52g819HftRfsy6H8A/A/wAR&#10;P2jPh1rB1bSbPwb9om8O6pezMS6MzvdIyOnzyqdvzcgoPlI4r84fgD+0d8V/2c/Cen2/x2/Yc1Px&#10;FqWueKBrVj4gumls2ltSMLhvIZSm0/KyncM5PPNeJUwtacpTg0rLroen7SKp8iTd2eufF/8AZusv&#10;GIvPjLd/CrQfA3hmaQx2oXSLmKzupwX824iICvCTtwU4ywJwRXmPi/4G+Hrn4a6ZpfhnxHoupSa4&#10;xihGoJIh0a6JYNPFcROFlkkCqCSPlyMjqK+lvEH7Y3x8/af8Dy+E/hF+xhDdR3u7+z30n4iWd1DB&#10;Oy7jvgdwyuFBBPy/MXOOefm74R/ADxjq+lW158KNVvtH8TeHdan1O1kvLUSWlo5KrMrM6hGWOdSv&#10;G/PoRmvGq4fEUqiUn1Vtbr8DtjVhKyta3yZ5b+0x+zz8Q/2T9GsPGWvfC6/a38aWMdp4Z1y5t90N&#10;3M8YWV2Zg2XC8cgqVIIHXHwd49/Zk+IOkeJ77T9Oez1Rg7SyTafLuiWPrnOB67elfst4e/4KD/tA&#10;wftteCPCX7fn7OkOoeH/AIN6BcNqt94J0c6lb/ab6NGh1CWJW8tMQk/LkDliAOK3v2zNV/4J2/tB&#10;/tK/C74Z/A/xJotnYfEiObWvHHiDwzbi1v7Oxs4JJDF5JTarSbMAFc7l719zlrxmCpKUFzOSu3vp&#10;6HjYqlRxkmqjskfg/plhqngXxPp9/wCNPBEmo2sc4u59JumkjS5gU4IJTDKp6ZBBrS07xb4N8Q61&#10;cJrWl/2PptxNNc/2fYyMyZXJiiO8kkDJGc5r93/i3/wbzfDLxp4OX4qfs3fFvUWbWNLE1vp/xE01&#10;UklSQZ2u8aKVO3B2svBGee3wf8bv+CGX7WGjXepa+vwbTUNCjt0+0eIPC8kN2kKJkny402EkgHPy&#10;168MzweIsqj5ZHl/2VV+Km0/I+BPB8+if25HqWsTtbwzNJNtt4fMdVAIUEE4K5/Gse7vxPeIIyrR&#10;3FwJpFKdgcgV7L8Vv2FPif8ADnw7b+LdGv7fUrW+jX7Pa2kwa5tY2OP9ITgxN6rg9eteOa54f1/R&#10;7ia31TT5I2hZYF3LjLf1P+Nd9GVGs+eErnn1sHWoy9+Jua0suoGHR7m7SGHUH+13Uin5doBIHtjp&#10;iuw/YZ+FUHxk/aR8O+EGtmaxg1AX2oSMM4t4PnIPpnAFed2viCWLT9QsJolk8+OOCHzk+aNvVT26&#10;n9K+7P8AgkT8GrTQvBfif4xSweZLqEw03T5mX/lkh3SFT7tgf8BpSvh8PLmCjRVSa5T68kdfM/cX&#10;X+r4XauMe2e2BxVfxn460L4c+BdX+IfiC5K2+h6fJc3G5gN21OAOmcnH51chuLbz/LlC9MfO3Bx9&#10;a+a/+CqfxNt/BH7PFv4EsrjbeeJ9R/ffMNyW8QDOMehZl/LFeHGMqlRQ7nvS5adNt9EfnB428S3v&#10;jbxzqPivV5Waa+vpLidm5yzuSf5/pXX+Jfiv45uPEVnf+HvE91E+h2C2OnStNtaCMjbgYPHHFec7&#10;3LRuzZaSTdt9qaJ4pp/OnZj5k2ZFXsK+jqYWnV5XJbKy0vvoz5Wcuao5H0JbfHnxF8Nr3T47K+to&#10;brwro8kdrdafM6tJdTjJl3biN6g9RgGtHTvjbo2panpc+saRp9/FomlvLLHPIzLLdSdZX5+Ztxz1&#10;xwPSvCPDGjT3WsWsV3C0tndZlZclj5YBG4/Q1rahp8tl4dt2ijVZ9Sm3CZfm2queMema+fr5LgPa&#10;Wt7z6rTe99vn95pTrT5+Y2viNZR/b7fW9P1aa4l2/ab5rGH/AI9ZmclefQdueK3fD/jDXJ9AXStR&#10;8Vf8f0jXOpXksDfaJOVZVaTOWXcikDsRWZ4C0jxj4/0GTRdJmaTUNYujAI4ZFVZYYELyBhkdAAR6&#10;1zOp+GxFqNxatrQaSO5FtZxgtiTnGQfStfY06kfYTavHyv8A1r+Qc0eZySPpqP8AaD+IVx+zjq+h&#10;eIfifq95eeLtZtHmja4f95awLhNz5O5QDt2nAG7PNeb6V8Z/g/Y6F4g8MeKvgmdc1zUpEXSda/ta&#10;VU06JBjcIEH71jjOWOPaj4W+J28C+I7iLXNGTUG03T5dP0XTUXzI5buXapLKc52g7u3KivbPDn7O&#10;Phu3+GHiD9rD9lf4jWdn4k+G9vbr4i8N+Mpbea6a4dyryWsIQo8agjO7JBNfLSp5flc5RnBpVJJq&#10;UbxXM7JKTjqlpFa6dD0o05Y61pbLby8j588D/FD4Z6R4n17WvEfw90/xHNqdi9tYafe6e9r5BIwJ&#10;U+zupWRT6kg85zXV/DT4S3XjjxLqniH4W+K7fwfdeHfDMlza6b4sbzV1KTAD28EgQDeQwKK2SfWv&#10;OPid8Kf2kmmvPHXjD4e6la7ZVku7pdNMPlGU71ZsKNu4HcOBwRjjFfQP7GX7JXxN8VfGXwtf+JPi&#10;RcaNa2ei3Gvst5b/AGjybm1kKqrRtkMGIU8ggjIxxXqZriMHl+AlifbRi+V6N860S0tttpstznhH&#10;lq8sotx+57nh/wC0N8Kv2lf2Y/G0fgr47+BdQ8PawdPW7hCycTwScrKCpKlTyMjuCOxFfVv7EWp6&#10;D8Xfg7pPifW/G99qmteF9Su4k028jLJaKyxtEwfPzDiT5egPavIP2pW+MOmaNY6p8Z76z8QR/Ea4&#10;a90vXG8yS4sLSOdk2oSSFRh8wTsMdM4r7O+FnhLwz4d8Aacnh3Sobf7dZxTTSRWCwPMfKXa0gU4L&#10;7cDI9O5yayVSjmWFw/tYx5rt80PhvHR76q7ureXY3w9Gn7dypNqPZlyDUJ1uPN1SwaRnYGSSNvnz&#10;75+8PpzTr7xh8P8A4W6PdeOtY8XTeH7S3y9xeW7tE3XgfJ9854AOea0IdFjnlAIAb+HPY8Z6H6V8&#10;p/8ABUvx9PpHhnQ/g/ot4qz3O7UNS2yZ2wr8kQb0y279K9uUada1FpNPyO2pL2cHLsfa/wCwZ/wX&#10;M8Za78RNQ+GOo3yar4R0+1WLS5det2N9dXBPypG0Q4XaCfnyeck9q/Qf4K/tsaP8R/Esem654fks&#10;ZLv93b27MGhXKZ4AA3Z59flyfSv51f2B/iz42/Zj0zWvjtbfA8eLopomsdPvmmDrp1y6lBJ5PG9v&#10;mAU4I6jvX1d+z/8A8FEvAXh3xnob/wDC538P6joPh2W+1ZfEdvMHutSVSGth5jARblL8LgdAATiv&#10;yni3LuIafEDxGW39jC14x967W/uq7XRa7t9isFmNov2iWp+23xQ8MeJvAXhbVtX8F61Nd6Lfae73&#10;WnTyt/xL22n97bt12ZP3DwMcYqHRPiQvxF/Z91LxfpECm7t9JmWQiTzFcquQ4PcFcMMjua+KdE/4&#10;Kqad8UPA/gewt9ck0fXvEFq9xHaWt5HJbw2qYPnTuw6YGcDGWyADWT8B/wDgop4M8M3etaT4b+IF&#10;jP4ZW6kiWTUIVijuZgBmMdGw5YgAe/GK+Tx/GObYfMpyjhajglZ6ddVdfNHtUZ4GrTS5knc/R7wF&#10;4sg1zwnp+t6HarNczWqMMfdUkDccnrgg8VubrTWbZ7631JZ2ikMc0bLj5+pAA4HUe9fE/wCxf/wU&#10;k+Dlp+zXrHxG+KPioaXpui65qAsofvzz20c2IkRf4n2lPl/I9q9p/Yy+LFt8Qv2eLH4y6nqjWL+I&#10;ri81OaO/h2vGsly7om08sQmBnGDjj1r9Gy7PsP8AUoyxElGy967Ss0tb+Zx1KKlNuGva3U9l/wCE&#10;evv4ZWUdl2jj9KK4Cf8AaCgSd1j+HGvSqGIWRbGPDjPX/Wd6K6v9Ysl/5/R/8CRp9TrfyM/mS/ZP&#10;+PXgOf4KTfss/ETwTPMmr6/Nd6fr0LxRtBI1uqoivJgLiRNx5O4NgDPNeJ/GDwtrGh+NZtJ8T6pI&#10;2pBj9ojmt9hT0B4GTjvXtXhz9s34eaVoen+GvEnwuiaKxjuY/wCz7KCKGMTSHKzHKnODj5AFAxxX&#10;sGraN8JP2yW8C+FPir498G6Jqc0Nzcf25BqRe4Fmu544Jm4VXPKqDvYfLkDpXrfXa2T5lUxU8NKF&#10;Kpdyd+azX2kuzS1St0Ph1GNaDlezR8B73t2ZFY9SG2mlZiNscgbYvO3GDXsPx/8A2fNJ8J+L/wCy&#10;/ho0l5atGHtYRIZJyMncHG1cEfqMHvXH/E3wP4j8K2mnw69p+2afTIrqNoVVgYmzgsVPB46da+yw&#10;uZ4XGU6dSm/j1s9H9xMYuUbnK6hqMcrRLZ7lWNfl3Hke3Wux8F/EvXND0ObTzqt8q3DHdJbqrK5X&#10;kK3GSCcdT61wRBDAFcV0XhHXtWs4G0qz1DEM0gaSHd0I79K2xWHp1KNpRul3M5bHqn7MX7QfgLwF&#10;4xXVvHvhbUrya3kEumNb6gBDFcA48x4mRg2M5GMcqOvIr60/ae8UeEv2lPhBazeFPGWq/ZBEGuI7&#10;rT5Uk1SSGJmkuJEV2j+QsFLJgng7RyK/O7wxq8Wh+I11O4skujFLkRyE7GO7vgjivrrxP+1hqvjr&#10;4b6H4VvTY2sN4Yba1hvNJVlCqx3iGaApJtAIwrnnJBzwa+H4iyaX9p0MThoNNPV30VvLU9DD1I+x&#10;lCcrJ9O58h694fktr+7WwMc1vbzFRNDJ8p54wGwaXw34pg8P213b3Hh+1vmuYfLV7pMmH3X0Nd18&#10;Ufh9qWgfEm++E3hOeO78nUXa3uxCIFkBA5CsSyjB6E1xPirwvp/h24eNNdjvtszp5ttjazDHKnuP&#10;yr7TD4iliKaTd7pNd7d/mcrpyirrYxZnV23LGE/2Voa5neAWzSHy1bcq+hqNiScmlUjdyK7jMSnB&#10;vXmlmiMExiZg209VNAwTgGgauT2dpdX8y2trbGR3YCNFXJJPQAdzXq3/AAxP8dNC8N2vj34t6B/w&#10;g/h28VGt9Z8V7rdZlbO0xQgNNKDg4KoVz1I61+pf/BrZ+xX+yz8T7fxF+0n8QLGz8TeNvC91Emm6&#10;DqVqskGmRuXC3W1gRI5KEL/dxnuMe4/8Fxf+CXfwI8ceP7X9r34tfFzxc1rqOoR2beGLRYvIRlj+&#10;6kjMBEhC8AJ3NPD1sNWlKDTuvzO2rh40eW71evkfhD4O0P4Q2/ib7P4jXxNrljHJtZvD9vHC0vzf&#10;wmUNjI9Rx71+gH7IPwS/4I5/FTWNN8MfFf8AZB/aQ0u5vJI4I7i38SWty1zMzBVEcYtEJJJ+7n6Z&#10;r07w34s/ZB+Hnh0aL4Q+HvhLwvotqiibVL/UYnudwGCd7cqx74U+teb/ABq/b0/ZN+GZuB8INS17&#10;xv4sKAabNZzPBZ20oJIYt8skjKcEbdgGBg1EaeIjPm5JX6dvU2pulFcrs0fbH/BRv/gi74C/Y4/Z&#10;U0H9qP8AYj1bx1b33wx1WPVLbTfEl0ly9vZuyyNyIo2UK3JT5gNxGea91/Zy+MmjfHf4O+HPjDo6&#10;xxx61YRy3FtE5Pk3A4libuSrA/gRXmv/AASr1n9pr9o34T33xC/bnvPH0XgPXvCraXa/2/4lS3/t&#10;SFo2QJDYpCWuFAbcJZGBXA5bpXi/7EfiN/2Rv2uPFP7Bsvia41TSdSuJdU8O/boRBJay/wAMaOzY&#10;kWSPaSVHLDis6jliqcnL4ob+hLjKjJRezPu9JkSdl8v5W5VR1X6Dov41a1uyj1XSY9XIRmtf3cuS&#10;zAA9+uGbPtgVmxQxxruZW29dm4hc+nqxrW0W+gmla3vrRpUnXaYXUsxzwcAHC/U1wl7GLFKULPap&#10;82eZNw3KD7nhRWxo81rc7tPupFMciYy0mE3djnqzA+lZOq2N1pl21jJbLuif92oAbjttUHnjuas2&#10;EEsE3mFZI5FwPMyC45weckKPp61rbTQTWhO0c1tdSRzuIyuVkTJzn1Zj/KrWnlY3WeSRY41+6uTt&#10;+oXv9TUmtWkIthrVnMzt9y5Xaz7T2IY9Se/pWNa6m0y+XaQtI/8AF5b52/7z9B9BzUbitY1/GcKF&#10;x4itYNsbqFnVpQoDcAMdvIz6e1YwMkjqyw7VXvICufonX8SK39MUXts2lahfeVbyDG5ciND2PIy7&#10;fjisO4SbTLmSGaNvMjkCSKuQenUue2OgFEX0Gb2gSm4tZtEuYmZrhf3buxZhjG0nBworLNs1pcNZ&#10;FVkkjbbJuycf7qg4HPc1Xtruc3CzSTeXGuOPuxk/+hN/KtbVZG1SFL6xVfMdcXYZwrAdAxA5xRb3&#10;rMRBZXz2snnyy+Y3DMqTfMOehbHA9hV/xIGuPL1+K1eNJvlZVVsKw9yeB71jQstqim0jaR14j+U/&#10;mFz+prb0a5hkElhqN1JJ9qXaY+GKL1ySeAOO1OyuBmLcSEb4lVVHG5pGCn1yf4voKv6LqUF8ZNHm&#10;RpI5vkVucLnuq9Qfc1i6rBJbX7W9yoZoSQrIu9m91Hb16U201iC3uPstvCzPtG9Fb5gPWR+3PpSl&#10;7yELqMMmlX81lc26xtFJtbzPugA8f71VPtN9c3UccAYsTiF2A4Y/3V/xrY8R+RrGlR63byLJc2o2&#10;zeUuV2ei55Zs55r51/bx/bH0b9i/4HXGvXmuBPFWvWrQeGdLgZWugTkNcMWB8tBnsOe3NVC9RqKV&#10;wk1TVzxH/gr7/wAFL0+Bnh29/Ze+DWvibxXqVmI/FHiC3m3Np8Z5+zqwP3z3x90HFfjN8QfG+IPs&#10;sv766kOSzc89yfetf4rfETV7/WbzxT4huJLy+vrh5p7iST5pJGOSWJ681l/BH4f/AA++IXiCbxF8&#10;YPijYeHdFtZVNx5m6S4uOfuRxqCx9zwBXtQjTo07RPPlKVSd2dp+x1+wn46/ai8V2c2sXknh/wAM&#10;zSFZddkjB3Ng4WNSRuyeM9BX6H/D39jT9n/9lLxPoN3YfDzSb5oUVZNa1G0E1xJJkAtiTcoz/sjg&#10;Z5rze7/bb+E954Z0Xwj+x/8AAjxh4wHhu0jt5rzS9F+yWce0KB8+WJJIzyAc+tdWniX/AIKQftc+&#10;FzceGvhp4T+GOl6ZwuoeIp3u9QmOP4I8Nt4z95VB7GvNqe3rdeVHoUY06a91OTPofxHPN4E8T2vi&#10;bRykdjdsGUxbURmJ5XIGMDqK479oz44/BTwB/Z/jfW/i1o2l30bBmtptQRpc9T+7QlsDHoK8X8Kf&#10;sHfFP9oPS76D9pL9sHxVrkmlAtZaPou2yt4gB83HPpjgDFdr+zX+w9+yP4MfU9FuPhZa67rEm4x6&#10;p4qm+2uEDdEDjaDnqQucVjy0ab95t+h0RdaXSxyHxl/4KN/BL4g/2fD8CvC3ijx74gsIt15/wj+k&#10;SJbxLtXOXcBuo/uin2/xb/b0/a18JSR/Dn9nHw/4LsdNVVfWvHN/K0sjkHhIoxuJ9ypX3zxXuXwg&#10;0nRvhd4s1D4ZroWn6ZDeoyj7DZxwseCf4QMjnin3njjQfgp41ks/HnjLT9Nsb35ZzqF8kRBx8rAO&#10;en/1/aq9pFfw4fNi5W/ikfOvgT9lH9sr9obT77S/jl+2hcafZ6Ux+w6L4RtRFv2qfm3bEwO38Wa6&#10;z9n3/gnP+y1pt5fW/wAVLLVvHmu4zazeLtUeSGBR18uKJlBOeu4t06DvV+Iv/BQP9lL4GfFM6zpX&#10;xRXXlkx9us/DsD3RIx0DZEee33vzrldb/bz+L/j28j+JX7MX7Gnie/0ppmFlrGtusMcx6NtROCOA&#10;eGP1qrYqS1su3QyjLDx03Pob4AfD74UfCPxRqXgXRPhT4f0aa9yYbuw02JHPHyDeRuPUkY9Oa6TT&#10;/Es/w98byaD4ture1sbhgGlnuPLVcgYb5uMYzmvmXxj4A/4KR/FvRrX4veKfit4X+G63Eatb6LoF&#10;ibq7hQjrK5BAb/dbIz0qrqH/AATY0nx/4Eh+Knxl/aP8Z+NtVuJG/tCT+0PIhiPqE+duPr+VTKjH&#10;lTnU387mntZONoxseseMf2xv2Yf2d/idPca18etH+y3AIuLXT5zeOMr12wqfyOM15X4j/wCCkvhK&#10;68Y3PjT9nL4BeO/FGkLNtXUV00w28rY+ZVwW9+v5V6h4B/ZG/Zh0P4OQaT8N/g7okeoWKt9tvNSs&#10;UuruaTrvaSQEkH0AAr0L4ZPpXi/4TP4D8OeHrezvNGlZobPTbdYVDY5IVMA5z2GazjLCx+GLbCUa&#10;uzl9x85eK/ix/wAFIfifp9r8YPAXwa8G/DuzkIOmzeIdQaa8kVs/vNi7lXryHUfSq/iT9jj9rH4o&#10;eFYfib8Y/wBtrWLjVL4M0lt4Xt/LtbaTGRHkBMkjP8IAr3W0+LXw10/wtqXhD4p+ONE0uOGNjG2p&#10;Xyxnn+E5PJHt+VeQ6b/wUm/ZQ+F+jar8P9Y8dXniWNpCmnWXhrTZLgu54AVpCi4z3znPQGtues9K&#10;cLf15hy0t5yuXNA/4J3/ALMEXwsh8Q6v4Gm8ba/Cx/tHWvE+rXTzOwPKbElVVUdhgnHevVPDvwr+&#10;Fl38GLMfDPwNo+hT6WfLmt9NsUGzb3+bLHv94k14D4P/AGyP2mtV1e6034PfsSa5crrShreTxPdf&#10;Z4ju/wCWjj5RjPJ+YVah+D3/AAUqvPF8fh7X/wBoHwT4BtdekUanb+H7d5JreNicqrtEQXHI4cA/&#10;3u9E41HH35WKjKCekGfSTXg+IPw6utL1+RIbzT4wnnXkhXaoAIYFsDpjvXB2f7aP7OXhv4d6h4Q+&#10;LHxk0OxutJXNqz3C3DTdMxqkJZmPboAeDkV5T8QP+CavhLSvGtrpnxL/AGgPiD4gtZJlkvVutSCR&#10;3K7vmPyg7R16kketd9qf7FP7Knwc8UaR4t8L/s+6HLawyRtHPdNPOW6EMfMkZSTyfu1g1h1vJv0/&#10;4Jf7/pocH4b/AOCj/hzxHYXHwq+EPwB8deNLq6mkTSfJ0sQIyknjczN8vJPQYzV7wH8Qf+CmPim6&#10;/wCFJ+FvgB4U8F2erSMH1vxXqyXT6ejA/P5aTZLf7Pltk9q+jvHulz6Xc2fjv4dWSw2+3dHDYwhE&#10;Kn7yYXAwcdxwa5P44fEf4ZeFtGsPihe+O9L0e4jYFYr7U4Ymb+8u3dnj6VrCtHanTI9n/NM8Z039&#10;i/8Aah8Q+N1+HXx//bj1xdFuCwuNO8K2a2Zlf+4MAAAg9SD9K6L4Zf8ABOn9kD4WfGK3Txv8P9V8&#10;VpcqY7SbxdrLXEUbHo5RFRWPs24e1L8af+CkP7MFxY2E3gfW9S8X+JGjUyaR4R0qSdonUZDmRtiD&#10;kYyN3uK57XP2mv2xv2l9CKfBj9jK501NLCtca3401PyEX3EfyZ6fwk4qpxxdTyX3BGWHjok2z6M0&#10;PwN4Z+AvjTf4P8FaXp1tNCtreNpumxwt5JPyPlFBHZTjrkU/xf4y034I/ES11/WdYs7PS9S/1n27&#10;UEiRgcksN7Z/+tXhWg/BP/goH+0h4Jutb+L/AO1Zpfgy102Pyo9D8A6eHnkjH3mllbDY6YG589cC&#10;k+Hf/BND4C+LNE1CX4veIvEfj3xFZswWTxLrc/kovZkSJlO0n/aPNc/LR/5ezu/I0vUkvdVjqvin&#10;/wAFCv2TPgl4wjvLH4uRa9cNJubSvC9sb1gjfeVmUiMY7AMTXJat+2z8d/iDrEPxm/Ze/Ym8Uahp&#10;EzbV1bxFPFYwXZHHAznbn0f6169+z38FPgd4L8DX/wANfh38MdF0PU4bhruI/ZVkmkbOOZn3ORxj&#10;GTgV6B4Z1K18S+D7rwZ4rWOzitA6RyXEixLFg8oCcBccdOuapSw8fhjcOWp9qX3Hzbr3w5/4KZ/G&#10;jRrP4oeK/jR4V+FNvqzNLD4f8M6aLq5gGekkx3YkYDOA+CMdKb4m/wCCZHwd8QeGbH4h/Ez4t/ED&#10;4hX0io+oT6p4gEMcvdkESISiZ4xuzj0613Vr+2x+zR8L9K1r4dfF342+H7WG1lY2X2K4a8lVudoR&#10;YFfnIA/Q4615/oP/AAUT17XLq68LfA79j34g+LYdSutunyXlkLC3kkI5f5txVWyG5Ix7ZrS2Kkvd&#10;VkTejF3ep7RYfsu/sr6f4A07V/hv8DvDdhpaiBZLaG23TJIjA7nmbdIx3Ag5bkHBz2774mSTeNvA&#10;UfxA0G7ktbjT1C+XGdojVOMegA7Z7V8p6PZf8FXte8Tf8KpgsvAPww07WplNxeSXUd/c2iMDyvzO&#10;GfB4wBz3HWui0f8A4J4S6p4v/wCEd/ah/as+IXjPTvObztNTUvsVndPxsBCEna3PoeMZFYyjHm/e&#10;1DSE5S0jGx6R8R/2wf2b/D/hOy8YeO/jXoOjahDG0N5D9uWeSQgjlI4N7E5H90Y5zXmvin/go74S&#10;+PFgvhH9m39nfx38QNes4Q8lzbaULO2SMf8ALXzHJIB7EgV23w//AGM/2RP2d/jDDq2i/s76OnnR&#10;+Ta3960100HmcFwLiR1LAfxY47V7hoUEvw18Uy6fYaerafPGIWksYR80BBIyFHRSQMVN8NF+6rlc&#10;tZrVny7p/iX/AIKl/tL+GJhpPwx8I/Cmy0O3YXGsa5cDUdQuv+maQhmVTg9WUDjrUdj+wZ8WPj94&#10;Wmvf2jv23fHXia+ssi10vw20Om2sScZ6Kc/UAYNe0fEv4yfCv9mb4hDWvE/xE8P6Zp2qnF5b32qR&#10;rIAf4jHktx16ZryHxX/wUr+Cvgbx7I37PvhHxd8SoXuGRm8J6LIbNGP/ACz82UDJ6HAUitoyry+G&#10;Nvl/mZ8tOOj1O4/Z4/YQ/ZF8K+BrzTdC+Elvq3iS0uHuLvVvFzLqF5cYA+XfIoCrjoABz617VoGk&#10;2Pij4ff8K+0Kxjs20mEtY29pGI1VCeiogA4J5Hevli7+JP8AwUw8X6unxN+HfwG8IfDix1JQ9nJ4&#10;41eS4n8sn7zw26ttOOcOoq34m/Yt/af8SJBrXxj/AG+vFTR6wqte2/gywSwsyxI3RRYKkLjgMwUn&#10;0rN0/wDn5UNI81vcjY9o1H44fCrw14EvvDnxi+KGh6LfaCwkt7vVtWjXcp7EBtx6YwATivINW/4K&#10;rfBD4g6VJ8I/gx8OPG3xI8SNMYdJTw7pJSGZVH3hNIQ20YPOwED0rXvv+Cbv7IHwp1LR/H2j/ByH&#10;xF5LrLLf+JL+4vpZXyCJHVpAjc5yCnbpivarrwxoXhrWdL+IngvRbWOzbY729harCIWHQhYgAAck&#10;EDjHWpX1am7pc3roL99Jaux8/wDgv4jf8FQvjdB/wqPw/wDs/wDhT4aW8MW+HxR4y1Zb2ezj/uRQ&#10;Rsd0pGMBkIHOa0tA/YT+N3xpuZvDP7Uv7dfjHWLOOHMfh/wlZw6Tbs4PzbiiknB7bc17l8afGHgP&#10;wFPY/Em48ZaXpFxFjzILy6SN2zyV8vlifYKeK81+Lf8AwUI/Z+8NTWeveALjUPEWpSKsk1rpUIt4&#10;YXHUtNcGMEkcfIrg45296U8RKP7uNv67hy04x953JP2df+Cdf7H/AMPJNW8Fal8J7XVvEkzedb69&#10;4wujqdwVX7oTzFCKOR0TPPevYfhZ4a8OeGrHUPhjoXhu10UyT+bJFpdmtuokAwMiJVB7EYB618cf&#10;GD/gqR4q1DXbfXvAvgHStJurUAx3F7O105brhhmFRjn7u4e5rw/4o/8ABQj4++PdWm1fXPi3q0k0&#10;3BsNFuPsluF7ApCE4+rluxNHsa843nL8SJVoJe6j9ObT4l+EPBNpqHw8+LfjbTdMMDedZ3ep6lFE&#10;wGcjKs24/lXmWv8A7fX7OngiwvvCpk1bxPCys0X9i6bthRiT8nnXJiTbnoy7h9a/Mv8A4Tj4leOL&#10;xr620+aSZyC1xIg8xjnqZGBc/i9V7nUfDdqwf4l/G7R9JycNCLh7qYN6bYldh+f5VPs6MUr6kvFc&#10;q0PuWb/gq7rPhrwpL4a0P4daVjdv02bVNRe6Nsp5Cusflpkd9sh5715F8Qv+Ch3xx8epLYXvxGuL&#10;XTblg50Hw5aJa2+CvK70HnYzzgzHnvXyj4p/aH/Z+8Fv5ejeHfEXiaZTjzbqaOzhbHXoXfHp0965&#10;XX/29fiRahrP4a+DfDvhmFlws0Oni6uMevmT7hn6KMHpW0acpO0Y2XmccsVLqz6qt/EnxF8az/2v&#10;N4a1DUFWP93Jq9xJ5EQxjIPUnj+KQ+9Z9/488K+H9VS1+Inx48MaFLOyxJY6bcCaX5hwP9GSSRcn&#10;1YDPXAr4V8a/G/4ufEaTzfG3xH1jUf7sdxfNsH0UEKPyrmreeSCdbhHwyMGU+4rT6tJrWVvQn655&#10;H3F8f/2jfhX+z78TNQ+GGueDNc8Q6xpcipcXFxepDbSB41dWUkOzKVYc8E15t8R/+CgfxTv9FeD4&#10;b+E9C8KQxyBWmsbP7RcOhGPmkuN4H1VVrC/4KCalJ448X+CPjKLJYl8U/D7TXleOQMsk1tH9lc8A&#10;YP7pcjqM9a8unt/tPh2coT+8s1f5fY5pYfD0alNSSuY1MVKTutjpPHPxq+LXjq6hl8V/EHV72G4h&#10;VvJmvW8s54I2qQuPwrk9atTFJbSbeFnaMsvuOKaJml8J2t+r/NbSGN/YZyK2tfto/wDhHGuI13eX&#10;5cw+gI/oTXXGlGL0RhzM5tx5ERukHNvMso496/Qz4Q31trvwr8O+JLaRdt9oEaS4GAJIHaI/U7Sh&#10;/Gvz8ig3yyWh+ZZI2TP8q+tf2MfGkt98ErXQ7iQs2maq8aszDCpNHyP++ov1rPFUVJam+HqckrHp&#10;2tywoWjBxjjbiuN1GcfbPMUH5cjJ610GvXXmrJ8yhWXt09eK4rWbrZNuz71yxoo7HVPdf2bPGcvh&#10;vx/ouro3yw6nC0p6YXfhv0Jr7u17U0eKeMSfKWBb06GvzP8AhpqskTRyCXaw7qf1r7mtfiFFq3hL&#10;T/E0lwscF1pscs08sgSMOUBbOcDqD3rqdKUkmOjPmujqPhp4qhufh9qXhoy/Na3Nxb7c5CgkuvPp&#10;lq+Cf+C5GgDXvDnw5+IMVmP3MN5pt1OOcnMciL+GXP8AwKvrj4Nnxd4r17XJvh74S1fXrO6mhdZv&#10;D+ly3qtIu4bcxAopPbcVGcZI613fjH/gjb+0h+2x8M7Xwf8AFLwjpfgvRrfXl1C2bxNrmzUHj2N0&#10;gtUmCg78FXkRsqOMCj2apy5paDlTdRcqP56p9OliHnRjcvf5entW54W+EPxN8b+W3hXwNqV8smAk&#10;kNm2w5OB82MfrX9Hnwi/4Nyf2SvhottPrXiHULmaBx9p/s/T4FNwPTzJ/NZe/wAyBDjHFfUnww/Y&#10;F/ZC+ED2zeCfgPpIubcL5N9qhe9k3D+MecSobjqFUZ7CpqYqjCKUdTOOBp396X3H82X7PH/BFX9u&#10;L9oqTHh74eNabWG6GQGSUrjr8n7qPH/TWWOvuT9mL/g1B8c65FHrv7TPxAfw7bfNjTYbyGS6kI4+&#10;7CJUC98+Zntiv3Jt7ScReRFHtWNv9X91fToPT6VatNOcjfIYyGbLMMsOO9c8sdPojojRw8No/efB&#10;fwH/AODdX9gP4VywXmvaXqWsTwlC0dr5UMMhH955BLOSe+x419FFfY/gL9mD9nr4YWFtpngH4J+H&#10;dPtbQg26/wBmpPIrj+MyTb2Le+a9At9NOQJG5zlcLVuK3ZTjKq304P58VhKtWl1NJTjtsZ7w3N2B&#10;510G7b2Y4+nt+AqRNNlIzuReykAsrf4Veufsel2n2/ULq3t4h96SabZGPxPGfauU1L49/BDRdSj0&#10;a++J+mreXTFbe2Vnd7hgCdke0fO2AeBk8VHs+hnzS6anQx6WykIWAPuo2/hzzV2CwUriPc3+xIMk&#10;15Jr/wC1posMrQeEvCNxNtXMc18yxqffapYkfUg/SuA8V/tBfFTX4pru/wDFg0vTYx+8+xYt40Ge&#10;8p+YenLc+lHLYEpn0/KkWlw/ab94449vzSTNtVR9TjmuU8UfH74XeHIfKXWG1OcMQtppqGRifdyQ&#10;g/Fs+xr81v2gP+CgPwN+CXxc8M69q37T9je6PeSS6b4y8Mwag175SnmG/VVJCyRsrKw43I574B5/&#10;xJ/wVn8K+K5r3T/2QP2dPHvxVXT8pNrWm6PJBpyuem0lTIR14ZFP6Guz6pX5eZIz92+5+h2t/tT6&#10;9LHInhbwxbW/ZZb1jKy/8BXaAfxNeU3v7YnxW1j4kaz8JfiJ4gsPD91Y2aajpcmm3CQR6npjnaJ2&#10;3kukiSDY6g7eQRwa+B5b7/gu9+2DDj4cfDTS/hL4cuJtjX19MlnOsZzyzSl5iB3MUYP1qx8P/wDg&#10;3o+OvxMa+8aftWftqzXOtOGiWLwzJcXjNHnOJJrjyjgnnaFx706dCNO/tppfmDb+zE96+OH/AAUp&#10;/Y6+C5udT8f/ABztdS1KLO3TdJlOoXUv02Eohxj/AFjpmvnHUf8AgtT8V/ikL1P2PP2Pta8SCzyP&#10;7S1K2mnjiJ4BaO2x36AuK+uP2UP+CRv7CHwH8HL4Uk+DOm+KPEkWDd694wt1vJZ3HOVib93EM/3R&#10;ngfMelfSHw80Lw14Csm8B6B4X03R7FuEg0uyjt4wfTEYXPtwcipliMLRl7sW33KcJTjq/uPyf/Zy&#10;+Ev/AAXM/aM0i5ttKksfhL4N1jXrjULzWL6xhtZLdpdpeO3iO+4EecsoUL8zNlhXuHgX/g3/APhJ&#10;8QdJm8R/tWftH+PviB4kbJla11JbWCB8f3ZVlY59tpr70spbvwj4ifRL8+dY3jYj3Lnac4rH+JPx&#10;W+FfwBePWviT8TtD8OReTuZdY1WOAyR9fuMdxI7bQcjinPHYis7U4pego0qdPfX1PKf2eP8AgnN+&#10;w38HfCR8L+AP2dvD66jZqFutQ8QW41C7u2X+N3myFz6IqL7V7H4I07w5omkj4dWvh+y0uzjytvaW&#10;VqkMa+21QBkZ9K+W/jX/AMFeP2U/C3iQN+zzpnir4s65Cub638A6HLLawLnO2SeRQNxH91XHqRXN&#10;W37UP/BVj9ruzj8Wfsz/ALH/AIe+Guhq+F174oXzebJg4ysKkN3znYwG3vxWbo4mp/FdvUtW2SPs&#10;zS0uvDN/LoGpL51hNnyZ5B8q+2f5HP1xXmXxh/bi/ZM/Zl1c/wDC2v2h/DujSMdkmni6N3cP1+by&#10;rcOwPY5A7dK8S1v/AIJc/tOftL+HpNZ/bb/b68TatqkIJtdB+HOyw0uyU5JjBZEaTgjkovAOSxru&#10;v2eP+CX37DXwe8H/ANhad8E9L8Q69bTCW+17xrAuo3l1IOQ2Zcqi+gVRyMkml7PC0178m/T/ADH7&#10;3U8t13/grZceN9Ym8WfsU/sa/ET4jaUrNHJrT2BsrKdhkZQgMWGcY5Bx2FWbzwX/AMFmv2pdEt/H&#10;tz8UPBPwH0m6X/Q/Del2DXmqCMkYaaV1fy3PoHQ+q19m6BDo9noi+B4dOtrGziVhbW1nbrDHGv8A&#10;d2rwCM9gMisu3vk8EXU2j+JbqGHSZG/0e/u5BHGpx93cxABpSrxjL91D9QUYnx5rH/BEX4QfEvw3&#10;/wAJX+0b+0P8UviR4kZy+pX1x4kS2t5DuztSAxOQB7nP0r6J+Gf7NX7MHgDwdY2vwj+BvhnR49Jh&#10;EKQw6XHLPGQMFmllDSOx6lmYk1yfxf8A+Cl/7DH7Neo3Mfjv9pDSJruMbbjR9FDX9w55xjyQUDdi&#10;GYD1NeE6v/wU8/aE+KHmfEL9h/8A4J9eNPEHh+5XZa+IPFbLY213nkOkSsd6+4Y8VpbGVo3ei+4c&#10;ZRb0Ptm6jh8caZ/YusSeZNGuY5I159iM/wAu1cXr3xq+G3ww0640L40fEvRNBfT9xW51bVIYSIwc&#10;ZIZgxxyCMHIr5nuv2bv+CsX7QWkWfjT4u/tlaX8KLLVn8ybwj8O9HD3FjGRwj3W5SZMcMPMZcitO&#10;H/giN+xZZ6fZ+MPHdl4o+I2vwss+o6l4q8RSt9rkVstujTGFz1AY9OtTGnQjG9SevkHNPYyPGn/B&#10;bb9jXw5q2oeBfhbp/iz4lXSsVt4/Cegu9tK5P3VkkIYLngHZj0yME4Efx/8A+CvvxJlXw98Hv2Lt&#10;E+HOi+IpQtn4g8ea1DLLpcb4AmNuZQQQMkKY3zn7vavsXwj4O+HGgeE7WT4SeBNF8PrYwrb/AGPS&#10;dLjgESp0HChuMcZJJ6k960BPF8Q9ONjcp/pkZJRo87nPr6j6Ue2w8ZWpxv6k8rvqz4yvf+CVvxi8&#10;ea8Ln9sf/goJ468UabMwOpaL4bP2C1uVyMqCM4j7fdyB2FeteEv+Cdv7D37OHjGz+Jnwu/Zb8ORm&#10;1TC6hczXV/NCOP3gW5leMv6sEHU4xXeeNf2nPgV8KLa40D43fGnw34fvtJX98dU1SNXAzxmMEuTj&#10;OVC8jtXzp4l/4LMfBxr7/hBv2avgH8QvixJcfJZ3Oj6C9vYySk7diSyZdlyOuxcepqubGVJX2/AH&#10;7NH1stpF4eca94TtY47G6+eaG2hWNGyOuF6jt3wTVTxvHFBo6/Emx1G30/7JHvuJL6ZYoio+8rMx&#10;C9AT17V8Xv4t/wCC2vxN8Q2/gHw18L/BHwZ8P643za/quqRahdadC3zHCb3YPjjb5XU/w/eGg3/B&#10;JCHxv4qt9R/bH/a8+JHxGsYJEkm0u4vvsllOo7Oqu52nJB2kEDuOtT7KmrupMOaf2Ud98eP+CoP7&#10;D/wk0lNZ1X412uteImm8seGfBsf9o3kkm7GPkIjABzglwT2B6V5lb/8ABRj9pz9rO3bRf2OP2BvE&#10;mpT2akt4i8dXaaZZ27ZOGPzJu7fLvBJ4r2vwB+xH+yN+yf46h+IXwm/Zz8O6XvUp9uWKe7mtVPG5&#10;DcSSbSeQWGCele0Pqt7ZmHUNNvFmtpk328KttDZ52gdAfT3oVTC09Iwv6ijGX2n9x8T2v7MX/BUT&#10;9rNL25/aX/a40z4Z2dqRDD4R+GNqrzFcDc8kpbIB/wCuj89hXdfBn/gkx+xf4U0y8l+JPha8+JXi&#10;q4GV8Q/EC+lunVe4jiDhF56nBPpjpX0L48hNjYj4p+H71LFbNN19JcSCOEoOodjhR3HJHNeHfGj/&#10;AIKP/sYfCrSIdb1T422t9q0iqY/DvhUHUL64k/uJHF8gbP8AfYCjnxVX4Vb0Fy0+ZNnp3wq8KeC/&#10;hfoMnwe8LeCtJ8Kw2chfTo9DsUt0cElt3A5OSepJ5NdBYX9zOJvB/iaDzhNkRvu3Ek5xwR0P+Ir4&#10;/wBV/wCCgv7T/wC1XE0H7Fn7AHii4ks/n/4Sr4hTR6Vapjuqs4ySc/L5hOO1ZWifs4/8FO/2u9Ev&#10;tQ/ab/a4t/hpFZs1vB4N+HNupklU43SSzKw644yzHuAtDw04u9WVh+05vhR9IeOvjV8LP2bbyTw3&#10;8ZPin4d0nR7pN1uuqatFHNb/AOzsLA4yD244r5913/gsD8J7LxLeeGf2Zfgp46+K/luYje6Do7R2&#10;Tyf3kkcEk54JKjPGK6f4Wf8ABJf9iHSdBu08deC77x94qkk3yeIPHmpS3UxHTCIHWMLnqCGPv2r3&#10;L4WaT4b8E+Hl+E+i+GdN8OmwjK2NnpFitvDJEOMAKBnjrnOaz/2ePRv8hctST3sfKfiW6/4LDfEz&#10;T/t/hiz+G/wL0HXJlRo7u4lv9YtoX53kBJY1cg/dwjAjnFXPD3/BIH4a3fi6y8cftMftF+PPivHx&#10;PdaXqWqG20+8IIbBSMlmQdQoZSccEHivrjTC1/u8FazZs6SfJHKo3Ojf3fyOQfr6CvNfH/7RnwW/&#10;Zh1WbwP8c/jVoOi2eWaza51RBcRYz8jJlm457ZyMYraNatLSnFL5A4wjrJml4e+A/wAEf2fNdi+J&#10;/wABPgr4T0ZHiCXC6NosSyJH/svgsDj/AGs11WoandXskfjTwzdSTRyNxuO489QR1wefoa+Rde/4&#10;LC+EJ9cuPCn7JX7N/jz4tfaHaNNUs9Kaz0yaQYy0bsGcjnByqc88A1j6r4G/4LH/ABNu4bLXfH3w&#10;/wDgf4a8Qzr9ttNJke71K0ibqoZVkAkI4wHQ56kVP1etvVdvUPaL7CbPrb4seIvA/hDSl+KGv+O9&#10;L8L3Fjzez6tqCW6Ff4kfcckHnGAc9q+Z/i5/wVw/ZVgvbfTPgBF4g+J3jM5J0nwRpMrRRhTyWldV&#10;yOnKqwx3FQ+E/wDgj/8Asx+CfihZ618cvGHjD4sag6pJHpPirVWeOdtoAkNvE2+TDHIXcVx69K9E&#10;vvHP7IX7F3j17zwRYeA/BcOowm31SaaO10lI1XdhcKjXTHK4ASFlz1I61cKNLpFy9NgfNLTY8ttP&#10;iZ/wVF/bV0eTWfhH8EPDPwV02yHmp4l8cSPdaldv02QwbSB6ktHjB4OeKydH/wCCXniX42aDcfED&#10;9tT9tnxt4q1qORobiz0XUl06xhUdI1DJ0+iqOwqH4x/8FmvhH8OfiVLpvwl8G+LfFS2+37RqFlp6&#10;2lpKpKMSktxveRdp4LRx9Rjsa8N/bM/a8/ah0Cwi8f8Awy+Kej6P4b8Rwve6b4h0/STdatqUc7hz&#10;CJGEqwvA2InjjeLaRnDB1NbKWInUVNRUV3M+Wnve7R9aaf8As1fsD/Bb4SLYeH/gr4a0y60qMMur&#10;X1vDdT3sgy3mvd3jLCCQGJDPGoK4FYv7QX/BUT9n34UeFtK0vWvEdv4k1S4s1bT7XwTG99G4XA5l&#10;AjgUr0xE74K44BFfmVqN541/aY0kaV4lk8Tax4ptfMuNP1DxVqwgg1CLJd4jGXGJB8zJgksSV54N&#10;c18PPEOn60v/AAqLxJ4xmtbe4utun/2DYlY7G5bC5eUjdscqA3B557V1RwL5o+0n3MvrVtkfYnxx&#10;/wCCuvxX17wNDr/w5+Gll/Ztzm3GtePLzculXWGJ22tt5YLkFWXzvPUhT8p5rwX4sftI/HX9qDwd&#10;dePLL4xeK9V1LT4Vi8VaD4fhjsLPyd3FzEsKKvk5CBl25VmBwRkjz3wxqd98HfE+qfD/AMb+GNL0&#10;nTNUh+xeIG8T3X26RU3KwuIoo84kUDKNtPBODg1Xlh174R/EddV0W71HxVpLfPpd9n7Jp+r2bDDK&#10;y9djAsrIdpHPQ1rGNOnpGKtuYLEVakrRZc0a30P4oeEm0V73StB8RabCW084/tK/1uPktEzHO2VQ&#10;MrymR8vJr1D9jr9oOfUPDF3+yp8Qviz408L+FfFF0otfGUGpJb/2TO3DDBz/AKPLwsgGSPlYYxz5&#10;f8RNK0/4f3+kfFL4Xazp2j6XqE3m2Nn4ZjN5eaXeA5a1kmboy/eUhyCvbOar+L9E0Tx7o83xX8J+&#10;EBDd2qqviSHxBeCGG2k6C6iiQj92x6qM7XIGCCKmNpK71NIy9nr95+qnwA/ZJ/4Jj/s23cfw88Y+&#10;I/DOseMNaXzf7W+IWrRXGos5XBREJEaLxkHB3dc9APoS0isfB1lbfC+5tIbfSseZodxZKiQYbnAC&#10;fKOvbqPWvzd/Z1/bgl+Nfws0nwxe/CDwf8SPiV8HfD8h8NtNoUcMOs6Wu1im91Qy3NsiFkDhS6Bl&#10;UMwAbnPh3/wWQ/au+Pus2vwLtbr4eeD7vWdef7D4u8TWJWHRYWPywgRoVVVPRihPOKnEYH2tFTpT&#10;16p9PuHHGRjUcWrLoz9SZXs9GibSfFrLb6S4bE00saxR5PXLY+XHbPFeAfFP/goX+xt+zLeXXgzx&#10;z8abfXw8he30nw2v264t+CNhZSIxz/tkj0NcB4I/4J3eKf2qTd+If20/21Na8fXFoy/2bpPg29Ft&#10;pohx94MFwd2AcKi8c81778Ef2Uv2YPhD4Kb4W/Cr4OaPp8ySbvt1/YR3V5ePz88ksoJPsoAGOQOt&#10;eX7PD01Z3b/A64yqSjpsfNmkftyftreNbPyv2a/2GdUbRtdmxouteOJPLtQrcLMVyoA5z97Hv2Of&#10;q/7GX7bXj3xTY+Cv2o/20JdM8K6u/m3mj+Brb7PGsjZIgRyFGAe7Zzg4zX2XFez66x+HfjS3aLUL&#10;aNlsnbAXygPlC4xjGOgrO1ZdOt9Gl0D4pXlrY2f3rXVr+dYo4sfdy7EcjHUE1UcRr7kUHsk17zPC&#10;/gT/AME2P2Pv2ctf1C98U/DiXxhe6gMJrHjC4F6bVT3VMKvzEfeIJHrzXtngvw7pXwWhHw6j0qz0&#10;vwzfXJewks7dIUikI+6wXHPHUg14X47/AOCm37JHwgtLnwN4h+In/CXa1p8/kafZeFrR72S6z0hZ&#10;ziPGeMhiSPwrix+1V+3n8dbz/hV/wP8A2MX8K2mpzAWniD4jXJKadGcHeehOB2w55AwcZolTxE4r&#10;mZPNTj8KPtC1k/4R2xl/tN1k0iaNlvC0n7uDPSQc42HuOxPYV8w/H/44f8Ezvg/4gvNB+Pd94R8R&#10;wzRO0en6fZpcX0JPIXfakFDnpukFcTof7DX7SHx21y+8DftxftoX91a6fCH0nw34NZrW1uPXczRR&#10;g8cfdJI716x8If2Jf2Ofhb4cm+HPhv4K6at9cTl11zxBGt9cztjhGeRcJ06KBnOeamNPD09JSb9C&#10;lKtLZWPivT/GXxD1/wCPehfFX9h/9lLxxdWvmy2/h2TxozTWC20o2kx7ivljk/N5h9c19Kan+0l+&#10;0Z8HJ7c/tF/sha9p0bEBr3w3dJeQbv7wXcceuC1fRWhlr60T4b+JVW3uNPQDTZLdQkMkSjCqg4Cn&#10;GMj0yeorTvLzTv8AhG5fCvxPvrfT7SNSLXUr25SNVx6s2ARgdfT3rStiPaRUYx0FGkoauR4h8K/2&#10;sfgn4mdYvCnxd+y3zPvk0/UXaynDH+EiQKuRz90kV037OP7Yfin4l+MPiBH/AGTpF34Z8P8AiKPS&#10;NB1ZLfdcXMkcai5OfuuqueDjJyeTXifx+/aZ/wCCa2k2GofD34uW2j+NNahkENnH4O00zX13IfuK&#10;Zo9idcA4cn2J4rzH9m7wn+3dL41k8K/s1/AvUfAfg+V7i8/s3x9cJ9maUqCFGVWUFgB905zjJwKd&#10;GmvZuU1bsLeSsz9MtG+LXhm7WOH7fNa3EibJHmhjjTP++F+X6Gtmx1O7M8c+l+NmtWkXm8h1O1OT&#10;2+7EW/LmvhT/AIX/APtRfC6//sv47/sm30nlqTJqPg/UEulUEDkJuOfcb6z/AI2ftu+A5fg1feF/&#10;g74xvtP+IWvXFvpuh6bf2stldWcsrhTK5I2rsBzkMR0681hGnFzSuaOR9qeMvgn8EvjBfrrPxA8D&#10;aLqs23autWd1su92NpbzI0WRT15Vs8dK85T9kL40fDTWG1z9nf8Aa416HSvMB/4Rnxrpq61YSY4C&#10;bisUyD3Vt2MDJqz4R+J/xD0bw3o+jeOfEv8AbF1b2cSXl/CqwfbZVGJH+RQMMcn3+tdfoXxc0DVr&#10;iNNU1S40/Y2beHUrqeSEHuMxKxXjqeKb5rPW/qEZM8v1jxH+238Idf8A7Z8Tfsr2fiLTpVLXt58P&#10;9WbbOuCSRbXGZAcDPzYA7sa851j/AIKFftYeNvF9x4E/ZZ/ZCuLSaFSs1/8AFHUoNOiBHPyRGRTI&#10;q9RtYtj2r6407xb4Ulu5Li11zR5rq1USqmm3EtwyRsdu50kcNyeOQR9Kr/E74e+AfjB4Wm8MfFnw&#10;Ja+I7abhVk0lopoxyMpKhDI2CfmDD8ainy05e8rlSUZbnyF4r/YD/aa+Il9p/i79r79sDW7rS9Xm&#10;W68R+EPBMIs7OJTybdXByVGcFiCT1ya+gPgF+yF+yf8As/3dxqnwZ+A2j6d/akW2TUJGkvLho8c4&#10;ednIz3AAz2ArltR/ZD+K3gq+/s74Bftj+M/DumrmOLRPFUttrVjAmeFCzfvNmc5ySwHTtU7y/tq/&#10;BnwtNcJ4f+HPxLkS8k2weG9cuNMfb/C5SePYvH3gsvB6VrUqVZK0ZIUYRjoj1W7srvwYRBduLnQ7&#10;iRVVWyzW5I4AA4Ven0rm/iR8b/g/8CLZU+NnxN0PS9HuEJSbVL5Vfp/DH99ufQGvmDSLP/gpV+1z&#10;42k+GPjb4+eB/hHpd67nUvDvhi68/XHt8HgHawOQPvK4Bz7YG78N/wDgmD+zD8KfE99b/GvTNW8d&#10;6tqEfl2Gq+Nrr7QtuvcLGdq7iccnNRyU1rOX3Cl7TmVlZPqzK1//AIKmaFdald+Cf2WfgX4v+KFm&#10;115Gm6tb6a9rZGduirIwLbATnJC4HtUR+Ef/AAU8/aO8QJ4P+Pnxl0P4S+ELiHz20fwY0dxexnBx&#10;EZDkhjnk+ZtBHAFfUfhrQfD3h/w1D8MLDw3Y6HZ2qhNPs9IhWCJBj7wC8f17Uy4uruBH8MeMp44p&#10;7dt1nqJXajxgcIzE4BqlUjy8tNB7J7yZ8/fCD/gmX+y94I1XULD4yaJqHxG8VXFxvs9a8dXzzKse&#10;0jykRXVevPIbk8cV9DWHhrw3a+GrXwvoWmW2krpsflaXHZwpBHDt/gwmB0/PrzXiHxn/AOChH7If&#10;wqsbjQfH/wAUY9U162JWx0vwrF9tvGlDDEeYyEDZAHLjP6V57p/7W37ff7SeqR+CP2dv2ToPCbQw&#10;NJeeKviPI8arDj5JAgxhwcEYD8/w9aqccRUj7xHNSjokfV019Dqz3Frq9rHY6rpjHzrh22RXCkcS&#10;BmON316HrxkV4v8AGn/goH+yb8NLZob74pJrHjC1u9ljo/g+Fry6uZAceX8n7sehBbPoDXmmof8A&#10;BOn45fHi1uda/bF/bA17xHqq4NrpfhGT7Lp6RYGQMom4npwgHqTmva/g7+zN+zb8JNJsdZ+Bvwb0&#10;PR9T0VFjnvLizSa+VsEeYZZAXO4+hHtjFT/s9NJyd/Qu9S2iPIYP2t/27P2ib25P7OH7INh4TttO&#10;RBf+I/iPNJEsbODh44lZSemSAr8dRUGp/wDBO340/GSzHjv9q39sDxB4ivp5FOseHvCOy108wjB8&#10;pAFVimBjJVfz5r6b1FtVvLxvFnh3z1vYo2+2ae0gKTr1wOzezVBqHxB8CeE9PPijXfEun6PaMWza&#10;6lOqSRuOsezJdlz6DjqKJYnT3I2RPs/52c18LvgB+zP8CJR40+BnwR0HT7WeERTXEVq011GvRgZJ&#10;SzDpzgjNdpIkui2j61Zn7VpV5IqXNpsMkkYz/rEXnAA7V8/fF/8A4KNfAL4X6/IPh9ctq32iHGpN&#10;es1pZg9ti7WmZsgjIiC/hzXy78V/+CtvxW16a/0n4fXEmm6fcMy/Z9JgW2zGRyvmsXl5x1BTr2qo&#10;4etU1ewSrU4aH6J+IPHPgH4ZGOD4g+N9Mt9JvWIs47y9QPz/ALAyzfTGe2ORXhvxR/4KPfAv4YXd&#10;14V8Jwx61ZIpEOoahK1vEj5ztWPDTuv0jQA9x1r8x/Gf7QHjXX3kOs+JIrC3lO429vncSeSSx3SM&#10;c/3mNedaj4/t5Lh5YYpLlm+9JOcBj698/jWkcD5nHUxU/sn238Z/+CsPxQ+INivhnw6xttNhcssO&#10;nwNZ+eewkcPJKVHoHjPrXzT4+/aA8beJtQk1PxR4qW3aRiyxwsSVB7biWkbv992PvXk994s1/UF8&#10;v7aIY/8AnnAu3P5VmRo0i+Y53E/3q7qdPkVkcssRJvVnW33j22keSS1tZLiRmyZrhsZ98f481k3m&#10;r+ItWc29tNJuk4jgt1xk+gx1qjbQv97itbw54p1b4f67Y+NPD04jvNLvI7m1kZQ22RGBU4OQcH1B&#10;FFSMvYycVd9CebmPbf2EPDPxq/aK+PuhxaX4mE2peD7cPo8F4hZpGGfKtwF6LuxljwoAyR3+vP2j&#10;/h74c8TeNbX4OeHru80vVtNJ1Y61eXNqYYtQS3EksECEoNzt8xLkk7e/SvkHwD/wUm8V+APFfjrx&#10;lo/w+0+11DxtDaR3V5pchs5E8l9zZ8kAfvOdwULyc12WsftvfBj9pb4r+HLn4p+H9Q8M6Rp+lqL5&#10;dFmjDXN4g2qfMlztVlVQzHJPPrmvx3iDJeIsbxBDGKlyUYQaXLZtStd3S+LW6St3vvY9Cn9VjTjF&#10;Xbe56RaXGuR+FfN0STWtdvn1DUIZNa1wr/Zl+piDTSq77QJI8njODxXyF8UdU1/wj4htfEt/IN2v&#10;2sl3am3uFwYWkZckRn5CcH5e1fQf7cHjXS/HPg7wJ8JPhF4nvNQ8MpFNHoKi4bfcPcz72UwgLuZX&#10;zHvAKsBweK8m/Zc/ZI1z4n/tKP8ACL4iarZ6adD0u7v9QSfUEcAQwvKtuhVm/eMQFA5wx5Fepw5R&#10;o4XL547Fe7dSbi1Z8qur9LX0draXsc9Sh+8enax6J+xl8cPtuhzeCGs1tftUyLqWvN/y42/3WdgE&#10;fcnIB4JyRxzivpLxT/wUD8V60dS/ZU/ZX8PLoXh3W3hsLrUpmMNpPNFIc3k0kq+biRAAQSgAzheQ&#10;R82/CD4waP8AsbPrGja98PfDfibVryd0ms9RkkaMRMMiGURlRuB2sQP4lAPSq2rftteAL74vaXrH&#10;jrQtYk0OOaMeINLt2iileLIZooAoxGDjbyTkY5HJrwcwyGObZrUxMMJzwteLcrpuy15d30snZfew&#10;liKlGKUd1v6DfBHx+/am0H4hap8D/hhrsc2oeItcW01QRyBodTTzh+6cgYMBcK3UA8HPSvs/xpov&#10;iX4H/sX6X8K9A1q61DxX4iuJNU1TwvdYjl06SQyNdvHIU+e3kiiTIDHBC88c+QfsMftLfs36b4s1&#10;rxBoXged/FV9cf2d4X1C+uoY4rO1bPlCaEk+e/TcQVA2KQeprafVrfWPjGuneHPG2n3es6PqN1Hc&#10;WL/KCXVNwP7x4zkttTkKNvPPXw88r4mWZKksN7GFJKcna3tJJdbbRW2v5G2DxUqceSMnrumR/sQ/&#10;8FK/DngL47ve/FHQLjT7Ge81VNctlUsl+t7eWpEZ2ncBGsHmdDkxhcHdX6iv8IfBuqa5fftKfDJ7&#10;rx3oviCx/tHw/wCHdCs7WSOws9vliSGMuJPMUZ/d7sYbaRnNfk/8IP2YdN8SXni/9oTwpb6VdaX4&#10;PulTXo9WulttSluJc5W3hBeJwjfMDlS2Biun/wCCZ37avx0+Fn7Wt5+z7o91pen6X4i1aeC40/WN&#10;Ue1gtnG4oPP5eOIPhio5YjBr5Xj7h6nxRGrjMslapRgueLlo46Nx6uLtrfezsejh8bHmVOp8rbn3&#10;x8H/AItH4eftKabdaTc6po/hX4laHNYXS69bxWI064hZofPETO0PnE4wDvz2UnFcV8B9M+D/AOww&#10;fiPp37UVnb6jPoOtPqml6PB4fM1zqELri2PnqvlpKF2yeUm0cksSMCvl742/EP43+FdS8RftJQat&#10;4b8bX/hHxgxvLW1mub6PQ7ozlwYo3Xyvsm1SoLENnpg816z8LP8Agoj8Z/2tbiTxtoev+D/AMOrQ&#10;zQ65deIPE0H/ABMpUjy8zW80btExj/dxbRgYUHdivlZ8K5hSy1ShadCSiqlpcri4tOKTs5fC7fDr&#10;o/M56mZewxDavZXt8/8Agnyz+3l+3D4P/ae1DSZvCHwQ0jwv/Y+oiO3bRbdGkudzb3e4KhWdslRw&#10;u0YNfUH/AATt8Aav4x8P6p8WfHXiq3sfhj4RvGv77xbb3Ulo1zM5Eh0+COTcTIAMZzhVx3Nfmbrq&#10;ePT8f7vwT4faNrnUNcdbKGK8TaHmlIVRKuFwcjk4HrivqK5/YQ/4KL/D74u6P8D/ABt4dvLOzuLJ&#10;Navo7HUmurWyhfeRNP8AZvMVHYKfnI4zkmv17M8ny/Lsjp4LD1oUU4NpyfM+W13a/Xtvv1FgcRWn&#10;iPbcvMj6e/bK/wCCg2nfsfftY2fwb0TQb+PQfEuh2+o6fqjAyMPOwY0V2xlFJJLZydpBrb8F/tY3&#10;3xu8RW3/AArn4z22qW8NnLLFNfWa+VtU7WLR4yBvx8+CPSviXwV8OrPxp8Q1/aD1/wCNll4y16w1&#10;b7DpXwx8Qx3V7dXtspzKzOAESDjrnkdgeK5H4nftN+Hbn4hWC+D/AAFpfw6vNPv7e21Kz8JXEsaz&#10;2oeR5Ec53MCyxYxk4J+b0+R/4hvk+Ow9LC4VN1ow9+o17rl3cZa9leOheIxtSvUk0+Xql5H6Bn9p&#10;D4+eHp1i02JYltS8d/faPlVvF3HaQZE3A47KFHr2qYftAePfFV+z+JvHd5axxKEkRdVnkj4ViWdN&#10;+RxwcDGQMd6+L/gj/wAFCtftra1h+J2hvfXDRxuNU0+Ty7lZLid4oYmzgHaiEljuP1r6U8FfEbwJ&#10;8TLG6k8L+KtO1Fp2k+y/adL+ZREAH9Hkz90uRtJzXyuccIZhkMmq+HUYr7UdU/Py+dtDkhiq8rpN&#10;6eZ1TXHinVrO48OxbY7dl3SapdKrsVY5G0Mc5xjtWfq+peK49JjubTXl3WsKKvIhVz90hW43e/HO&#10;ccVRubfUbWJPtVrPHDNIrNcQwiNdq4yCTnA3Y9Tj1qLztE1HVrdr+eZ5o5BBEs0gVYmI5YFcBhxj&#10;JPUjivnadGKd7Jpa7X+/1FVqSlGw60tdaWS8l8SX0vlyRrE8flg/M6ckNj3I46YJqsnhWzu5ln06&#10;G6ZY5jLNuwYZo04B2s2CowDjaTxya6g+BNa1SY6fDYG1t7j5bS6FuxDyEZ355LnaewrOm+HviTwv&#10;fXFpqGvteLZu0bt5MipLjn+IBgx7KQBx36VpTxUFdxmk+2xl7OW7OW8R+N9VaWFZvDVteRWina1n&#10;pqxtJ8uCJHUgdOwXPvWPb3XiSwu5rrVNGs4JCrOlrfxtEXjZuCuVw+Ogyc+nFd7pHg/xXrM32280&#10;a3s493mQedMdqADAKlGLH5RypC/0qprPhuO8nj/4SSe7uPLUoJP7P4Q/wt+8bcV/Adema74YzDRf&#10;s7K63af+REqNSUro4278JW3iGeGPVPBtqIf9ad5t/wB4xJO4bNxxj1UY71u+E/H3xH+EHiaPUfBG&#10;pnRZLSVRBdaXeDzEjbk/LsKkkdQRjArQ1X4Nyy6INSs9P0/Urf5VdlgaKVH3H5DsZQAT6egzXNf8&#10;I9pfkTXGpac1myw+XHbwlpiwHDZ3ucdfWu7D5lGTU6VV+7010ffcuUatPW1j2j4d/tOfAm5tW0z9&#10;q39kq11yaa8b7Z4t8Jwf2fqVyrPkebHBttrhSuQQwGR6EBq+jvg7+yJ+xt8VPGVj8Y/2Mtb8Nm7s&#10;beV4PCa+ZDqOm3DK6FkhupHVn+YhlLbMAFRkc/n5Drus6RZNYaf4XZY44BGtzJIoWTBz90sVIGPU&#10;EmotN8a6zp2tDVfD+tyafJDJ819HJPCUbj7mzb/PHHTvX6Hk/HmeYG0Kr54Lz1sXHEKPutXP2WtP&#10;2NvhR8RfB8elfGz4aNq2s7f311f2dtHdWz4H+qktgu0Drg5HPIrx74k/8EkdPsbeXUPhP4pjumEZ&#10;P2PxFEBM/XCrPEAOP9pR7mvnb9m7/gr7+0X8I/J8MePrG48eaFGim3l1Zt12I+hZJ0ywHoHDYxX3&#10;V+zx/wAFMf2WPj9Db6fD4tbw3rUyhW0TxQrR5kwCVjn+42OnJU+1foWX8SZLnELSnySfSTPWo42p&#10;TacT4X8c/Cf4nfCW4GmfEDwVfaPtfak00IaGQdMrKhZGz7GsVNVuIlWKRV8sg/vF6t+tfr5eafoP&#10;iLSvJvLKzvLK4XhJFSeGT243BhXzv8Y/+CdXwV8c3cmp+CYJvCd6zMZEsGMlvKxPUwFsL/wEr9K7&#10;qmXe7z0pc34nr4fNIzdqit5nwfD4hddq2tx0Yr+8GfzrWs9eDRsNUtSzNgRvGcA/gMGu6+L37Bfx&#10;2+FV1JdW2gNr1i33dS8P5kbGCf3kLYdG9cbh7145ND4n0qeSyRJPPhbZKku4PF/ssDgg/gfrXm1K&#10;NSn8SPUjUpy1izt7UhVc2krbz/Du249uc/rV6G+2SFb2JS3RmK9R+HWuHs7yTG955Ny/eG7+Lvzj&#10;8sitq38U3MUKxsVfbg5Jw238OD+NYy90vmOkjbR7gqq/M38Kuh5H6cVabw3aX0DC4STbt3EZJX8s&#10;5P8AhWDaavpl6uZkeGReVDN8v9a04Z7u3jWS2ulVe4jyc/gfalqMlXw9bWoaNbK33IflWFFbH6g/&#10;/XqtLpVtcyKxjV8HqvJXjnvnPtWjZaqgdbiK5McwfdG24Agj2Oa0I9Sj1W/Oo3urM88nDSR7VYfg&#10;owPypRcubUDjL7wvER5kL5PHyzRt+jLg1mXGiapDEpKLIp+7ux8vH94H+derxeFvCt1C883iyKOR&#10;VG2GaRoZPoG2MCfyrmtXa2jm26arsscjbPMkGW/4EAARV37geemxtbVz56vbyf8APSEnb/PFOMes&#10;Rw7LOaO4Tq0kLBXA91b5f0rptQ0yO7G9rcKxOWOdpPT9Pesm68NKjtNGWjYfeZG4B7f5FICnFqEM&#10;5+yXDlfl/iwP5f0FW02S8W5CttAA3HB/X0qpNZatCPLvNNW5iVv7uG+vUH09arxBUug1tcNGyn5o&#10;5MyZ4HGeCOlVyiua1pfTWz4ngU7G3LItWhexZeb+zIWWRSN27jb7AkVgxapeRqzXce1VXcXXDDrj&#10;PHSrcN1Hep50B3bj94dDSsFyeOw0+4ug9rcSRMOVVWDY9yKdJNqlqnmSWytGGxuWTn8R61Wn3BFZ&#10;kXeW+RWXn+YyKFaayVZBMueSVfldvr1OKQyVNStJgyzzMGYBv3ke1h+PA/Sho1XcyyN0XaWw3cc9&#10;e9Q3F1pcyK9xYq3QDGcHB/z1qu8k9mPtWmvLJGxIaGNg3/jpP8jVMC9JcMXUysvy4C+q/wCNU7jT&#10;tPuZ2GzawU42k1YS8kkj8/UNM2x8bZIVPX0IOefxpka2l3IJrC+UMV/1UnX6UiXqVoZ9XsIgkEu9&#10;Y8BUkXP61NPqtlKUN7B9lkDAl1U7R9Tk1Jtv7eT/AE+1WReu5GyP8Qfai4ubFolFvEv3RkSAjJ+v&#10;/wCukUTwPczRf6NJHMrxtuQHLAenv1/OoCtptInjMHfa68fzH86oTWxWNrizLxyBsYQ8HnPXI9D1&#10;FLHrep28ai8s2lUDAVlUgfUr/SnysLjrjQbWaHeU2so+WS3Y7h+GP8aqNBeWcqzRNHI68BmBU/1/&#10;pV1Z9OupM2M0lvNn5Yz93/64qa4t2iTElp5hH3mjB59Kz95AZS6ikUzW97cssjNhftPygn0B4/nS&#10;pq72zMrkhdvytJk4Ppn0q0YjP+5Dlm6+W+dzVVuNF+zg+S7Wrfe+Ukjd3OOlWmragTm9tp7JXaz+&#10;8M/exu/HNEdlb3KM0Eyr+8A+UDg/X/8AXVKFNRhRXWNpgq7VaNzn8s0xNbMZFrcWQaQH5JFXaVHv&#10;jr26jip5QNKSy1BLfzLdiOfvgfMR9DUT6hdWQX7TDgM3Mqjp/nFR6bqyIVR7v5TnPnfKT689P5fj&#10;V03NpdRGMup+UDbIMgnrR5MLRIotU3Rrcbd7bflEbfN+RPNWQdN1FMXUSs3RSV5+hHaq2o6PoEi+&#10;da/aLdufuTho24/u8Ef99VSvYdWijEMh8yMkZMLcdPXPp6Gnp0FYt3/hG3ujizmTB5YheRz0xnB/&#10;Cse68JzWcsn2K3CyL97a5UnPQ7T6+xq5a6zc2x8u5Xy9y/6xWOcf1rQj8QJNtjuhuGMcfw/X0/Wh&#10;SlchwicbeW2oIwZoVZtuG3K0brz/AL3JA9Kboms6p4U1RdY0XWptPu42JW4tJpLeVSfRkK5/HNd3&#10;JHDLAxkHytk7uCvasm88JWN4jJEm0Eg5XBH5E/yreFZx2InSPSvhV+318ffh2+3xB4gg8T2PCxx6&#10;1b/vQM/89oQGB5xlw34V9I/CX/go/wDBDxrOuneOUuvC95t/dyX372zk9Qs8f3f+BhR718KSeCLp&#10;VUW0rAnrGrYXPqQc/pWfPpl7pk+1gJIyx+ZWZWX8AAB+JNdVPFVI9TjqYWL3R+vfhT436Bqdkmpe&#10;G/GVne2hB8spdJcIR9VJI/Ouo0z4k2OszrHBo0020A/akIESfnz+Wa/Grwj481nwVrUGq+GPEN/p&#10;d9CMR3FjM0Lq3vt4P4qfevon4Wf8FJvi34VsltPiDBaeIol/5eCv2O8YdP8AWIvlt0/iRTzXoUcw&#10;ezOCpl3Y/TKzuNFv7pphJb3BxtR8jcMfXmsPx58Cfgj8VpF/4T3wHpd9MqbEkvbUFlHoG4YD6Gvm&#10;f4Tf8FDvgX48hS08Q6tceGdQXjydeTbC3+5cR7lI/wB4Ia968J/EqDW9PXVdA8QW+pWTfMs0cyTx&#10;j2DKTXdKpg8VHlqwUvVJnnywuIou8ZNHzz8b/wDgi98OfGPiC68VfDPxbJprXKnOh3ClrM5OcZTD&#10;46+o5r5U+LX/AASq+Lvw+1G+1q/8ASR2tlE0iXWh3AmS6yMFVAAcYBJAZV6HqK/VTTvHUe7/AEhZ&#10;IQ38UJ8xPxHWuj0zxHZajBt329yeQyxnJA78da+XzLgTh7Mryo3pSfVaL7gWKrU/4seZfifhX4s8&#10;G6x4Eey8SeEfC9vpltp9pHBdx3V3P599MP8AlrLwTu79VUGuw8Kftg6boljZ6N4j+F+n28cEgWa+&#10;tbyRgcjByM4znnI6+or9dviZ+z58CfjBbSaf408D2M80sZQTKgimUegdMMB379K+c/i5/wAEgfhl&#10;4lvpNc8AeI7jT7otmKG4CywouPufczg47gjPNfmeceEuZ0U5UWqq76qR10cZR5uaDcH26Hxrqvxh&#10;vfFXg2Szm8AQahoN0n7jddzwsSc5bezkHAJIGfavmjxr4b0TQpmvoY9QS3O/yLKOQO0sh7NhCcdu&#10;AeOuK+6/iR/wTs+Mfh65NhJ4OWaz8zcs2ktgLHnGB26dtv4188/Ff9mjX9CvpJ9NS+je3ZjqMmd0&#10;0UnTGO65wDgZ59K/NYZVmXD+KccTSlBN63T1NcZSr4uPMnzW7Hz/AKZqC2dn9suYGheWQpJIzE/N&#10;zgAN/CAOnrwcV7L8FtVtv7Mt7C71qOJVixHaqqzRtwFyEO35uuffPauQvPCnjSzv5NSbTjMtrbMH&#10;ZbcMEcdCyyMMnn+FT64rrPh3L4V1qMxXUBk1hZEEzQsI2BU5H7sqFyOAeVzg81lm1WnWwra9e9jz&#10;8HGpRrXlp6noOsfCJ7vTpNT0rVrWOVZWeS8uCoU8KoUAHC8/Xk14B4h8EeKtB8WXUGoeJJjHHdMy&#10;Q29xvUbcYA3Ar1LZ7V9YXXgHS9Q8P2ttf3Nvb+dIqwNO26OR+T03fKASehNee+J/BS2utXkHibTB&#10;fR2YI861tZFVG4wAw6qD/EM/jXgZbm0sO5Lo9D18XhqdaKtozz+2sTd6LHOk9ta7LcN5y3QUmMHP&#10;zYBBOT04rY0vw/o0OiSW91pNv9vZcw3VnqHyscg8+ZxnjoO1em/C74YS+IIJrPTimm/aSBcQ3liJ&#10;fkCjG1XA4Pt+lUPiJ8H9O8G6mp0HRru0W1be0keTGo5AcoxP8Wehz2xiq+ue1i0rqz0F/Z9SNHnR&#10;5jPpmvaNBGl3p2m2untGsjeZeHdMoGFwckJg544rptA8MX+o6TJqGm6fG0UNsSkLzI7D3UjgjJ71&#10;kT6he2N/5F/oU19BHKqTy3kZImYHIQ9Qpx2HSuisdY8Y6isdzazro8d3DmNZm3YwD8pUDaBjtRip&#10;VHTT0Xn5GVOHLK7MaDXtM8KSQ6D4uuZpNQtYQkkdzBbvG4k5VR+nOabqNv8AAzXBNa638PLrSb+T&#10;at1qlnGzwqzDKnaH+XKntx7VreEPhf8ACrxde3Fx44XdcrulD2+qCLO0nnyyc4yBgAEfSuR8Rax8&#10;J4tZbR7bXpvLSNj/AMTK3k3Tlc88HYcdsjFbUfZ1KlqfPe2tk0vlbS3qOpKcI+9HQ5jxF8MPBzN/&#10;Z3hjxtLJMzblk8lsRAHgFumT2yDVaS18X+HbCS4stX8uG2YrJN9q4UdMlGGW6HvWhZeFtUsbljp2&#10;h3V1b3kP2iC402ZhH3ADc8MO4wQO1R6smo3ambV/D1xDiHy1tdzyFm7OckYHH1Ne97So7RlLmXna&#10;55ziot20NTR/jr4h8N+Hvtlh4kjuP4boq0rumePXhsdwcCvXpP2ifhdeWf8Aal58MdNf7REAyySN&#10;JLcLgbpGLSjBxjAAzg9K8F+HOra/4L8Rq0vgu1vpFG0TXFiWjkA5wcOcYUjgjH410jarb+J9Ykm8&#10;TaPo7Xk0gECx/J5C+23nJGB0wMdRXHjMJh41Lpab3T/Q3w2KnGLu9fM76/8AHnwV8U20Y8B2+peG&#10;detptyS6BHMR0PB/eA9MnKgjnrXqHwt/bw/aa+DJW21f4mWvirR/l8hfEmkOJBGONokG1hz6lvav&#10;NPh34Q+2smkwfEzR7dHj3SWtzGC23lcF8DnB6Z96oeNPBuq6VaPpNprTXdoWEscnm7Y+P4cEZ/X6&#10;Vng+IsdltZQw1Zpebb/NHb78lzzR90eBf+CrvwbXUobD4qeHrzQPMtfO/tC2k+12v04w4J9BuwKk&#10;1v4yeH/2oNcj8S/BLxB4Zn1a3lW3tVvvEat50O1vMRLUqGz827jBLKoyRmvzO1uyt/E+sS6rqekz&#10;aeIo2SJZm/cZAznqSqkZIIxWZ4c1Dwdpsmna9ZWVrDHNcJHDNa3hS4yGG8oWVeemGxx0HrX6dl3H&#10;mZypRhXjzpbtaEUq3JKU1E/Q7/gqF8cm0nwp4P8A2eda/s2zj8d6hZyarHeLKk32SGRSI2IOPnb5&#10;R0wSAQea968K+BF8f6VpOgeIdHuNJsbHw2qW+jstpOqRyIFEiyIuPl5GDkMMNX5N+Fvid8Tf+F+v&#10;8Yrvx23jC88MrdQaPperO9ylmh3JDFmbk9A4YEH5R619oeCv+CoD6/4p0V/iJ+zVrGgXUawQ3Gra&#10;Jq0TWvkswDxNFIysFyWbC55Ar7ijxJlNaoqVSdpOzs/Q6KOIfN7uh3XxF/Zk/ZP0uCT4O/YLqy8S&#10;abZxxaXqWm74L2OaZWRbuSS32l497YOW4BI218ZfsQ/Ez9sT9hPStd8J3v7EzeONL8K6nq0mv68u&#10;uPHPrVqlzIsv2WK5Ta7QyKzsFGdpBOetfoX4K+PH7IfxC8b3vxE8OfEjSLHWhYrpd0usXTQyOom/&#10;dqyMeT5inawJ6dhXyv8AHr9srTvCf/BODxB4Qi120m+JmveLNV8MaXpkOoRNLZ3VxqdzAblf+Wig&#10;qTyM8e1e/halGU37JRlf7/8AM65S54e/fTU67/gjlr3jv9ob4VfFb9rDU/ByaTN8XfiDeqsbmKWG&#10;3023hjhg4+6yx5kDKSu7DYxxXm3w/f8AZr8Hf8FwPEGvyHwTYwfDf4P22lXN5b+XBaTape3KuCiu&#10;5VG2yYCoP42Fez/sTf8ABPv44fB3wjY6J4s+JWh2S6TYwWR0Lw/YzxaPqqKg/fXdsHQvcK2RvDYc&#10;DLDkCvF/+CR/wE+Gnxu/bJ/aY/aV+J3w38K6xf6V8QoNH8P3UOkbbe0NvF8zwROWVT93k5IIJzzX&#10;s4WdSrWqVY6KMLffoc8ly031TP0ZvtFm1m68zxMy3n7v5bOAssI77jzlz6Zwv+yarXWjSo6CzIhj&#10;j+WPGAqD+6MdvwreQsWKY59ug9qdHCzyeY+Bu49q5/ZxqRs0ciqSp7HkfxF/Zc+A/wAUtJOhfEb4&#10;P6JrEMmTIzWaxyZPUh12sOffrXx58X/+Dej9lb4k61qWs+C/G+teH5b6JlazkiguY4s/3Sy7hj15&#10;Pua/RuWA7zbtGvHOR3rJ1LQRqDK0zfxZVVXke9YqFShK8JNG6xDn8X4n4F/tP/8ABtH+0P4DvVm+&#10;GcFv4k8PW26RbzQmWS6Un7zTQttkYd/3e84rQ+HWi+Ef2a/h9pPwQWS+0240SxVdQXW9NksfMumO&#10;6WQecF3BmJYc5C44Hf8AeSGyOn7VguWj2/d3t19/rWH8QvA3w8+J+kzeHfil8P8ARfEFlcJiaHVN&#10;Ojn3jGDywyDg9iK7v7SxDpKnV1X4kRjh+a6jZ+R+Nuh6/Z6pAt1ayRyq23aVcMrZ54OcH+tfnT/w&#10;VD+LCfET4+TeH7C4DWnhy3TTIdrbg0g+eVv++yQfpX9A3jb/AIIzfsoajrDeIPgVda58P7qTLG10&#10;y8N1YM/PzG2nJxz/AHXHsK/PX9tf/g3m/aB0G4vvGnw70HR/H3nRyOuo+H2+zXqszElpbWQ7Wbnq&#10;h7dK7MHisKsRzydvUnEUJVqXJB7n43yWiXOZLe7UkSCKNW4J9/pTtJ09xqsJl083Eccyq0IP+twe&#10;VzXv/wC0F+wr4s+CckOna1pmrabqEcOP7H1SxKzPN0Zt3Tbnp1OK821r4B/Erwgf7SXT5LqztkSS&#10;W6tFLRrKybvKHdjzjjjPevoKeKpVqd4yPn6mBxFOprHYk00RQT6jqHhS0nhNwrWlhYou5tr8sPfH&#10;PSq19pkU+jTajfLdxzQ5jsYPsrBA/wDFls4z7VgT694ns7a10qTUZY47F2mjVhtZCefrT9C8f69p&#10;E1vJFfMxjuDOyztuQtjup45+lcv1et8cdX+hzy5VKz0Op8CeJ4fC8t1rd5aNMkNlJbWscUxTFxJH&#10;gOCOu3uKm0bXPCkN41tq+iXVxNZ6ZJ5XlsoxcuflZu+BmobzxnF4j8C6bPHDY2s+k6jLNeSBlEt2&#10;ZmBBEfGQu3HbFY2nXPibXbGSC20PzIpLwO1zFD1yD8hb/gJIGe1crw/M5SkrN6b/ANf0yXTlb1O4&#10;8NQaDeavY+HbvXW0eO1sJNRur6+wXa6WHdgH+68gwPrWP8MrbXtW8ayS3zNJbR28uo3yrI6tPAo3&#10;Mm7PII/yaxbCTUJLrzfJdkuNqquBuKL2z2r2/wDZg/Zk+Jv7WPxM0P4c/CGNJfEHii+TSobJJ8eX&#10;aN/rJZMZ2qqgls8Y6VCoylJ0oK7lp6dSY+0pxve1ix4g/aD+KWvWtvH8U/Fd00niLVre5ubrVJRc&#10;SvYQIghiYbc7fLCjg9OtdhpH7ROvfEi78SweG3m0/UvGV4NO0nUNPkaNLfTox867WJIRlDE7TnjF&#10;ftN+z9/wbx/sYfCvw1oq/HPw9qnjrxJY2qxQ3X9oywWUQx80USL8zKT/ABFue2BXpHjH/glN+wp8&#10;TfDNl4Z+HfwN8HaTHpeoC2vtQ0mKd723hXiSGGTzgscp6Fmzjng1y1uF8HiIq6XN6abp/ot+x1Rr&#10;ScdZf8E/A/4E+MG+JP7Tel2QDaxZ6Vpa6ZbRXlqk1rFHEhMvlpIPkHIIYjO7OetfaBg8h/LjO5SM&#10;qu0dB0wAAOnpxxX2F4u/4IFfC3w/8WTqv7HnhS48H2f9iySXU+ual9ptbi4L58qFdzS+YwA3u2FH&#10;y4BycfJvinwrqngjxNfeFPEiCO+0+8eC7hhbdtkVtpGSRxxWn9lU8DJOHZf1+J6uD5ZU3yu/cjih&#10;2xM8kqRxqu5jnHyjBJPsMH9K/K79rL4sSfG348+Idf0+7kmjudQFlp6qP+WKHaoGPU8+9ff/AO2L&#10;8Vbf4Rfs3eI/EYuo47y+tv7O09dxDPJJwxA74XJP4V+ef7Fmg2fiD9orw/qniDTorzS9Nv1vNSS6&#10;UtEY0OfnwDgE468fjiqjUWHw9XFtXUItrz62/Qxx9SMYRgup7tr+n6J+zovhP4VeDtdn1W9t401v&#10;VJLq2MUKzBcpFgkEgMrE5x2NXPEngu6+Nfgi1fxZo+iy6t4u1K51m4uIoxJPaafEASxkU7lAVSAC&#10;OfWui+Itj+0H+0V8c3sPBHwgt7nS/ixfw2/h2RNHeVoLGBlXzYivzKoGckDkZyBmtHxr8Afit8Ht&#10;M8afE/WfAsmg6b4d0/8A4RfTLuO8VVvbzzhDMuzJckI7HtjaDmvztYrljSm6kY15LmfvJtybStpb&#10;7Ttt9k5fq9eMebl0R59oH7CHjLxL8Bte/ad+HGua1oOk2l9Bo/hm2gkeaPUppH2PGHzlOdzY6fLW&#10;H43uP2nrbwXayeKPhnZRWfgWGHTJLzQpkSd7ojMUk0e/94+MAsB35rtPgd8Sfh98NZtW8H/FTxX4&#10;g0mwsdF+1eF9F026KJeaqyYWVnDbUdQxdSwI7d65/RPi94w8K+DtX0XxZbWsk8utR3ceo6syySSt&#10;IQFOeQQSd2fQGu+NbNpVJOtGNZKScOZWfK9NGt2lu3fV+Rv7Kj7OM4O173V7tPz/AEO++Gv7W3wA&#10;Fnpq6/d6rptrpei27TaRNZrFPqOpvIfPZWdTEFGTJlueVxyK+1/Bv7Yv/CN2Xh34k6PrOlxW/j63&#10;W38N6HaarLcnw1pMDFDeXMEa5LBQzkj1OB1r54/bA+HGgfEj4ceDPAfi/VtJ1rxZM1vfavoek2Jt&#10;3t1lAfyYnWPaQtv5ZIJGzdk5zXhvxP8AgNq/xP1HXPiH+xh8ILz4faD4Nt00PUrWXxYtxPeXD/IS&#10;VmcH95kDbGu3rjrXxuMyPh/iOEXVToO8ua8k4u7sru8ZaytqovRWdkd+Fp5hRsoa6XR+rCftQ/sZ&#10;wosM/wC2no8jqMPI/iSVGY9yV8n5T7dqK/F9v+CcX7drNul+GGr7jy37h+v4NRXj/wDEJ+Ef+hw/&#10;vh/kdX9pY/8A58S/H/M57xp8FPh54o+Ctj8YfBus6xdj7NEvibVJNPZre31ORiTbkhQFAXacgkHd&#10;17V4gZ9Z8O3bWsM0kEkUmdy8MPQg+9W9L+I/jjR/Cl34H03xVfQaPfzLLeadFcMIZpF6My5wSOPy&#10;rq/CvgvR/jPYW+j+HZtWuvG0ssrS2sdqrQS2yR5yp3A7gB0x0r+kKFOtl9Of1iXNC7s97LfXTZar&#10;0sfFyld3Z6Z8Ofjt8NPDWj6D4G+L1pb6/o2rWoOq6xp8zzalpm5yu5Q5Vd68kJuCkNyeTXt3xs/Z&#10;z+H3j74c33jP9nW78U6vonhWGxt/7YutGi2r9o3bI7lopXBZmyAVyB908gZ+ELe2m0jxFDb3KKrQ&#10;3S7vO+797v7V91/FL9uX45fsx/Dux+Gfwd+Kel6z4bubW3uPEdna6eLjS7i64eOHkYYxDHOFw2a+&#10;VzzLatDHYd4Bvnm297RfXazSutNLXN6VaEItS6o+J/HvgnX/AA3r1xb6pYukhlbcqxnKkHkEdiPS&#10;sfR7O8v9Vh0+ziLSSvsC5wT7c17P8FPiVc/Ez42Wth48t9Nmtdc1pBf3WoWvmJarJJy4VcZxknHf&#10;Ffbv7Rv/AASZ+H2p/Cv4hap4T0zTNN17QZLbV/D/AIsbWEh07V7N4P3lpGACpmDoSqZz84HvXVmH&#10;GWDyHFUcFmXuyqJWa1W6j+bXy1tY0o4KeIw8qidrdGfmPcaZe6JfqZ7QRrMxCLvBPBwehOKu3Oo6&#10;fbW9xpV5d30kqbTphhmURRtnkt3/ACwao2Fouk+IvseusYhDIUk3jcFb3FbOt+G5rm+t7jw5aLdN&#10;5gGIYwMk9B75r6mc6fMuba179PvOWmmktT1j4CS/tX+FNdb9pjwn4Ck8TNpljNZ/2hcaKmoRWuYi&#10;PMYEbQygghjz1rwnxLJryahNp3iC1kt7iG4dpraSLy2jkJyQQeR+NfoZ4W0r9tq2+BvhP4IaD+xT&#10;4t8Dw6lbpc6h4ws9Mlmj1eNVOxmiVUjjiG8FiS5PXtiuy/Z//wCCVPwZ+Jvg/wAeftE/tKfEbT9e&#10;8TaZaX19L4I0m6lhdzFGzmV5Y0KpuUFlHcgdQa+C/wBdMtympUrY9QV2ox9m1OTV7RTtot31Vup6&#10;dXBucVyX7u5+V7EhsYFNCsTtAr039pL4c+B/BPiSHUPhtpeu2+h6lH5untrEJDY6FBJtCybTxuUY&#10;PtXH+B/h/wCNfiDqsmjeA/Dt5ql5FayXEltZQl5BCi7nfA7Ac8V+g0MZRxGFWIWkWr66W9e1jzOR&#10;83LHX0MRlUJkN83dT2pFODmtG0e106O8tNV0vzJJoSkbM21oJQfvfoQR71mkjdlRXTF9QZ+iH/Bu&#10;R+2nbfsvftzaf4O8Vap5Ph/x5EujXnmNiOOaRh5EjfSTaOnf61/SB8d/2bfg7+1D8M9S+CXxq8Mr&#10;rWg6goZsM0TwyD7ssT9VZc8HHev4xfBXijU/B3iix8T6RO0d1YXkc8EitgqysCP5V/Xd/wAEuv2y&#10;NN/bZ/Ys8G/HWWSNdQktPsGuxo2FS8gG1+vqNrD61zy/c1lOL3/M9CUvrGET6x0+R4Do3/Br1/wS&#10;o0WyvLvxLovjXUI1DSyXmoeLhGlsuck5WIAKPVqxdC/ZB/4IJ/sTadqGrfCGP4ceKPHFrdxQ2Fn4&#10;n8ZQahJbzZ5fyywXC8E8Guf/AODgH4Hf8Fdv2gNVtfBv7JWi6nefDH7HH9rsfDV8omuZ8fM8qKwd&#10;8Z4GMYr4R/Z0/wCCIH7S767Dp1x+yDfeItcuoSL668c30NrDAxPMwtpJo5Ci5A3YbPpzXsVLxwyl&#10;Wqt83RP82c9F1ZydrJI/Qz4V/wDBXT/gmVq3xBmj/aP/AGkvteuWM72dr4atNHn+xJsbaE3xqYtv&#10;91VwoHUmvK/+Cx/hv4j/ABy8O+Hf+Cmv7OnwauNEb4f31up1y1hCre2CtmK4zxvCMCpOMbWA5rw/&#10;4Tf8Ezv2bPgD8ULi9/a48b6XdSWd2r3ngPwH4bMflyqf9RLf3CIIx1yYg5I6Hmvu74hftkWHxJ+D&#10;d18ObzwlZeHfhfDo/wDZsulzSeVbRaf5fllMk7pmC9CAADzya8X22Fwklyp9nc7KlJzprvuR/AD4&#10;waV8d/hD4d+MWifLb65pyTsqyDMMuP3sRc8LtkyMD0rtrCZgoVJfLgO0hmBSMn067nNfAv8AwS7+&#10;Ix+B3x+8WfsReMNZuNQ0u4kbWfh3dSQsyzxlfMbYvbzIzvwf4lP0r9AIY5ZrlftUrIecqrBpB/wL&#10;GE47c8VnKKjJxXy9Aj78eY1NUW21DRY79rjzJoV/fRyYTMeOOACQB255rBuNUito0hlIjJ/1atH8&#10;p/3VByx+tdJouoW1vv02BIzA7HzGU7VyRzljyx+maxbjRItE1SaNw7S5zJJv3OyEcbnI4GBURbjo&#10;wSLOgSyXwey1C3/c3EeySOZd8jDHpnag/M1Fd2sOkyfY5XVTC21OMg46AKOvFNgvorKNsMjxHG48&#10;rGfx6sfoKua/EuoWEOsBJo2UCORI9se4Y4PXKr78ZoXxXAht9VuXvUe3uJDJt+Zt25wvp12pj8TU&#10;/iq0kvLKDxOsSzG33JcfZ1aQjJG0jOMt157VmWUM7w+X5ca23VdqFIyfX1Y/hj1NbWlz2sajTZUk&#10;kWWPayrHucjH8Kg4X6k0ra3JOfgaSSTzpblo2GSsasGkA/2j91R9M10HhcuR5Cyxw28nyueQDnuW&#10;wSx/+tWLcaGmg3Emn6gg3QyYCsuI+emFHLHnrzVyxMguxJcxukm0bVyDIfoi8J+JrSTXKAatYyab&#10;ezabBC6ybsyTDPzL6sx5Ix2FR213b2JVvMWTDZ3NlYx6YHVj+JrY1+BNZ0tbqzhxcWafvAzPJ8nq&#10;e2fauakSFLlZpUZrhuE3Ll/wA6VnF3J5WdL4kVvFujLqCO0dxbqPOVZPLM8foV7AfXOK5UPMsCwx&#10;BDGGGxdpWOMD07nH61s6Hqy6besJkKxynbNDH95x3DHpzWX40n0Hw5DqPiTXNft9N0HTLdry81Ce&#10;T5baFQS31btj+dON+ayCTUY3Zxnx+/aT+Hn7Inwl1D40fFG/LLDE0ek6akgWS/uTkLHGh6L/AHmx&#10;93PXivwY/a9/at+Iv7UfxU1L4w/FHWpGkuHItbdm/d2cAPyRRjsFHp39a9n/AOCmn7es/wC158S5&#10;NH8JGW18EaHKU0W1mfMlyw4a5kPdmHTsB2r4lvYpfHfi2PwpbeKLG0tdxaS81KZYYYvUsx649Bkn&#10;sK9XC0lRjqtWcNaXtJKw3wz4S8dfH34h2ngnwLpMt5fXkm21t06Be7MewA5Jr9LP2BP+CePwb+Hn&#10;hm6uviL4dsfEPjCOQtDeXUAkgtxggqitkN14JHUdK8K/ZG+P/wCxl+xTfNr3hnR/EPj7xFcWDW95&#10;qen6OVjVjjMcJkwAhPG7BJr12X4//t9X/ih/FXwW/Y+j8K22pyKba88YXy71ikORIYiUIXBHIBrn&#10;xEqkpW2Xc6qKp09d2fU3wKu7PQLrUPgpLYW9hbSOxgjs4UTfk4xhQB1rET4veAvgb46v9B+JXj3S&#10;dGt7pTu/tDUIo8MP4trNnBHtXhXxQ/ZJ/bo1SCz8a/FH9s9rGTU133ln4R0sxx24JAMatuTd1+lb&#10;es/8Ezv2P9I8GWHjHU/D2seJ7i6hVtQ1nXtckeaSQjqQmAO+ByOnJrlccPHVyvfodXPXltGxl+Lv&#10;+ClP7M/wm+LU2o+BPEOo+Koy7JcQ+HNOeRZGbqFZ9q9fTNYWvftS/toeKNbj+JfwH/YvvNH0/UPn&#10;s77xZfLGZVP8Xl7o+PcZr6c0r4U/DbS/gha6N8H/AAhY6Lb6fErR21naxqd6jnLdWY+p5qxouvWn&#10;jb4UzxeJdQjt7zSW/eTXkigCML13Nx+ZwKXtaG0IX9QdKpe85HzT4+/Z/wD+Cgvj/wAPQfFL4m/t&#10;Q6f4XvLo7m0nwfpocWyEfKxlVxkn2JHvVjRv+CZPwK1f4awfED4l+JPEXjjXp5WOrapqmpPGu89A&#10;qAsQAfU13T/trfss+BfBt/4b+IXxu0WTylZLaOxm+1ySDsAsO7kehwM+1eU/Dz/gpG2n3l74J+Ff&#10;7O3jbxhFqcnl6farp5to5XPAJYh8Lk+g6VqninHbl/Inmw8ZXWv4n0H4H+CHwe0r4OL4Z+FXw50n&#10;QnsSwmjtbJS8sw6s8j5ZycDqeBW54L1A+OvhnN4T1cJb3ejc2/AVQoyeuAAex6DANfNUepf8FSfE&#10;Pieay0yz8HfDO01GZYbgXF0tzcWysOHJUuCcHsBz6Vl+Of8Agnz43/t22tfjZ+154u1e1vJd+oR6&#10;Zb+VDKD1C/ORg5xyB1qJR969Sf6le0ly+5A9zsv2pv2e/CnhvUvCPxX+MGh2EdrlUjk1BZGBwRt2&#10;xlm7encV4x4W/wCCnvwa8LvfeAPAPw88W+No9QuNmmxabpgRZnOQCC5LH6bc12uvf8E6f2NPhhrW&#10;n61ofwlbULIFLhH1LUpJiwGC24cK3rjGOeM17B8RtCtNM0rT/GfgLTbWxgtfLMMVnAkaxoMYACDo&#10;KObCx0Sb/IHGtLd2R8yP8cP+Cky+IW0bwJ+zRpPhOHVdiq3iK+SZoUYffdfMHbqCpPtVjxh+yX+1&#10;5BqsVr8S/wBuC+srXWm26tb+GdOa3hCE5KKQyZ9iR9a+lPi1rHhvxD8P7P4p6vrtnpzWsa/bLm+u&#10;BDGGA6FnwD+eeK8h+KX7cv7Lf/CtW03W/ila6p4igj2w6foMb3s0zDgFfLBUDj+9TjWrSj7kEvkJ&#10;QoRupNt+uxian/wTT/ZP+F/jDSdU1jw9q3ii2lkSX7RrWrs32phy29RgEHB479PevafGHwx8AfD2&#10;y0zxh8Mvh3oen2NmUeGKx0mFFVQMg4VM8H37/jXgOkft0/Ev42eFIfhT8G/2RfGHibXowzW2oatG&#10;LK1gA/jZiegH9519K0fA+g/8FNPjfBJ8PdZ8SeC/htpMNud89rGt5dvg/cTDNg9eSVHvRy4hxvOa&#10;S9RxqU46RjfzPpP4k3dnr3hy1+K9ncJaRlVW8mkmWNYJR93OeAM8Yz7V5n8bv2uf2XrL4ex6x4y+&#10;M2iQ6xa5H2S0uvtFxJIvHyrDuxz3JHevO/h//wAE+LPxj44bwb+1d+0f4w8YWMIcWuitcGztWmwM&#10;E/OxP0wM8DPBr0T4Sfsmfsx/Aj4rra6N8G9FjvArQWd9dR/aHjkycMplJ6rj5sZHIzxUf7Ot22aW&#10;rz8jzrUf+CkehfHnwvb+Afgb8A/GnjjxFp9v++mgtUt7aKIHG8yMSwByeSq1B4b8Z/8ABRb9orSr&#10;jwBovw58J/D+w09ctqXiK6+2XQjGfljUFtx6fNgD3r6HgvL/AOEXxQEKrDHo+sExTIkaqCMsMnA7&#10;Vz3xV8Y+D/gD47tfE+s+O9J0mwuJtx+3alHGZY2zlACfp90ED86cakf+XcL+upPsuX45P8jxb4e/&#10;sgftF/GrUrj4bftEftn61LotgrPa+HfDamzE02fXAAwT6EnNdL8E/wDgnT+yd4R8YXek+OPAd54l&#10;1C4VXsZvFWoNMiEHDqEG0Mfcg/Ssn4zf8FCv2W/CPxCsfFvw78U3niW8t/nvV8O6fLKM5GV3uFXP&#10;HuPem+IP2vf2mPj5pknxH/Zj/Yy1KPTIbhDH4g8YX0dtG06hs7ELKHGOuGOOPXFaS+syjraP4Cfs&#10;F0ue4/Ab4afB74G/Eq98H6N8MtB0catG0Ud1ZabHG5BHHzAZAPt3robnXR8J/Gcml+NdZisrC+++&#10;2oXSxImBw6lyPlIPJHevmfVfhV/wUT+NfhK1+KXxB/aO0Twcxz9l0fwhp4lkiAJ5eQMAG4yMMa2t&#10;F/4Js/Bf4heALf4nfGf4geLviN4maTbq15rWrPHGo52hIxkgDHduR6VlKnT/AOXkzWM5vSMbHTa7&#10;+3X+yb+zp8V5XuvjLpd9p9wrJfW+ks903OeojBU4+vpXL3f7d3jXxDr0Hjr9l/8AY/8AHPiDSm3J&#10;DqmrLHp9ndx5I4JLbgGPUnp6V6t8OP2X/wBn7wl8K00r4V/CLRdM1KxyZbg2CzTzOGJy0koLNngc&#10;mvQvCmoP8TPhm/hfUbSRtQ0ZfLjgXCBogMFQBxyMgDscde8ylR/5dxuTKNTrKx8p+M4f+Cn+t3Uf&#10;xO0/Wfh/8Pf7SVfs+n2ivdXFvnoGfy3Xd684B9KseKv+Cbh8UXulfEX9pL9pPxp44m1SOOXVFt74&#10;W1u8nUwr1+T04Untjt6xr37RX7PvgvwzqXgz4w/GLw/pY09S9qk+pLJMVPITZHukLdsbeCPSvKvA&#10;3/BTLwB4g0f/AIU74M+EXjnx7qc10P8AhHYtH0kRiV+SAHkJIHcnb9K1hPFyhpFL5E/uIvV3PYdS&#10;/ZD/AGXfh1o2k+NPhT+z/wCFkhtWjkWS40dLiVduCGaRwzbgRzk9e2K9g8XXEnizSNP+J3hi+lZA&#10;qLeww4/cOo+U4HAHYjA7dq+Z9C8Xf8FKviJJN8MvCXwK8G/DWzuGbztR8W68moTW4xyFiiJO/wBs&#10;EZP1qv4I/Yw+PXizxovws/aX/bb8S3Xhe7dmvNC8J2o09LpiuFXzM8Ln2JIrCpH3femvvNIyurRi&#10;ewftAfHL4B6B4Os/Hfib4veHtF1C1Ct5dxq0ZkDrjcBFGS/XHQGvNPEf/BTT4P8Axa0+DS/gh4C8&#10;ZfEfxLa2+b+38K6C6woi8b3mkxt7fwn8K6f4Sf8ABP79kb4AePjOnwRtNQlLeVDqniCY30kbfwP+&#10;8G0E9MheMV6z4db/AIU/45k0RrO2tdD1VfKkaKFUTBBxkKvOD0yMUoyw8VaKbK5am7dj58m8c/8A&#10;BSH9qTw01p4R+BXhX4a2Onor/wBpeMNSa6urrjgJDCCQccksoFN8Pfsd/tAftB+ELz/hpf8AbH8T&#10;apLpnNv4X8GY0y2WMdcvt3OSOB8or37xD8RPA3wF8X/2d4x+IWk2dhcZaJbvUYo2eEjIAQtuyPYd&#10;K8g+IP7ff7O/wl+JH9u+AdZuNVhmixdNawiKPaf4R5xQtzjlVIFaKpWlpCNvkTKVOPxO5t/CT/gm&#10;x+xdpHgq4toPhZD4g1xpPO/tTxfKb+4lQkHau/CKB04XOc16h8OdH0b/AIQKX4N6LodtpDaPltMs&#10;9Lto4UTnGQihVz26V8Z+OP8Agrv4ksPEd1dfCTwNpek2u4/Z3vt94xyPm7xqoJyejCvC/iP+3p8e&#10;/iDqEl5P491GJp8+dDp0jQxtkdAkQUD8zR9XxEvjkRHEU4/Aj9PLr4ofDrS/Ddx4M+KvjnR9MuLS&#10;Mx28d5qUQm3DJKlCd2R/dxXjeq/8FDf2f/BfhzUPAOqyar4g8uZn0+60+1EYV+xLzFGUfQNj3r4B&#10;8NeA/wBoX4nztP4O8Aaxcm4YGW8kg8pXJ6FpHwDz6mvTvB//AAT2+O3iErdeLvFWm6Kszfvo/MM8&#10;49zs4z/wL8an2FGO7uNVqkloj2LxZ/wVR8S/8IhJ4T8PfD7SbMSj5bq+uZLjYp5+6wiXOf8AeGet&#10;eM+Kf24/i9rGh3Hgy/8AizqL6Zc8SaZp5EUb57EReXkZzwWIHFeteCv+CcXwf0bbceM9a1jxBPwH&#10;82cW8OfouWP4kV694I+Bfwj+H7eZ4R8A6TYuowJ1tVeTHQ5Zsk9Ktezj8KJ5aknqz4v8M+Fvjb44&#10;WRvAXwo1q4W42lry+zEjD3Z9uR9WJ9K9H8H/ALC3x48TCN/FfjPSfD8L/NJa6fG08459VAXP/A/z&#10;r67U+YNzMNygFcHH/wCqrERiTrg7mOOP0P8AkU+aq9NiuWmeFeCP+CdPwb0plufGepatr8xbdIbq&#10;6MaFs9wvPT3rP/at/Zs+Hfgj4O2XjD4eeA9L0yXSdWVL5rSHa0kMoMeWdiWOH29T/F+FfRqXkSFT&#10;5pba2Cu7gcVzPx30c+Kfgn4s8PhS0j6W80YKn7yDzRjjnlPwrOVFPqwlKKjZI+J/C14Le5inZVby&#10;pFblcg4Oa+M/jH4Sh8H/ABb8SeGbIFo4NQlNrzk7C25Dn1xX1pomsSAqvnL05yOteJ/tgeGzpvxP&#10;s/FUMXy6lpsbt0+Z4/lP/oNbYSLjUOHFSUoqx5Xq1muoeHftSDd+5D5xyTj/ABrk5ZDJtBH3VxXc&#10;eGUE2mSadI3+rLJtPb0rjdTtGsb+a1b+B8V3yicJXpwptOBPoKkD6J+IdivxB/4JxeBfHStuuvBP&#10;jfUNDuvly32e5jS4iyewDI+PdjXlHhlWu9AjBfcWhkjx6f54r0b9nvWp/FX7Kfxd+DjyFhDa2XiS&#10;zh3f8tLaTZIQP9yT9K85+HNvqWpWJ0/TLCe5lE/yxW8Jc8j2/wA9adKKUrIqV5GdosZn0TUtIPUf&#10;vVXuPWui0Fv7W8BeSDucwNFt79D/APWrp/hn+yV+0J418QONG+HV9DDPE4MlxGQ209xGAZG/4Cp9&#10;8V9i/ss/8G+H7ZPxF0ZtX1uOPRtPkk3xPqTCzaRSuQyrPtkK5xyEx71s5RpySm7Fxw9aovdR+e1m&#10;N8Kuf7q7j+le9/sR6rff8VN4TtbaSVmtluIfLhZvmSRHPQccBua/V/4B/wDBsd8FtFghufir8QI5&#10;rklXlt9PtGvDjjcolkKL68+Xx7jr9aeEv2Gv+CVn7NdhZ2Ws6D4Ot5LRs7/FXiKOTe2PvPFuWPJ7&#10;/LjHWsqmKw3Nyr3vQ3p4NxlebPxy8F/A/wCMHxb1iLSPAHgW+1CSZ9gFpavcY4PURKzL+IFfRvwd&#10;/wCCFH7YHxQ1dY/G+iQ+FrFW+e91q+ihjI/2Y4zJMT6fIvPXFfs98ONZ8C6n4KtNS+Euo6HceH7l&#10;dljdeG2h+yyqvG1Wh+UgenatlY4jOwkK5C4VRhSPf0NcDxkua0VY7o06cVZo/Pb4K/8ABvd8K/Cz&#10;xt8WfjTdao6sCkOgaesIzxyZJ2kOTjHCD69q+qvhn/wTh/Yx+F8qXlj8H7fX7y2wIdQ8XXL6lImO&#10;gVZMRpjnG1QRmvaIUmym1eOPX/P5Vajt5nlbI9/m5rGWJr1HZv7tB3jH4dA021sNEs4tK0LSrWyt&#10;Y1/d2tjbrDGnHZUwB+WacqFk2k/dOS2TyfeporZwnnCHBU889f04/GodZ1vQPDUP2/xFrmn2Mf8A&#10;E15dCPH54zWb5pdbi5pMd9gQkMY/lfjPOP6VXk063iPl4TjGMnOf05/lXC+Iv2sfhZooa30CC51q&#10;RW+9aw+VGT/vyYz+ANeWfFf9sP472vh6+1/4P+ENJmurG1aez0W7iaQ34U/6nfkbXYZ24BG7GeOa&#10;OT3rdRpS3PpO10+eR90UILdxGe3qaxPEvxP+GvgiRpPEPjWygk6NbxS+dIT6bEyc/Wvj63/a81z4&#10;u/Dyz+I+p/E2a20PUbUTNb3F0lnHA+cPE65G1lYFSGPBU+tfOPxX/wCCon7FfwUjnt5vipHr16hL&#10;SWPhiI3GTjOPM4Tk/wC0atUKjlZL8CeamviZ9+fEb/goF8JvhfoMninVPA2u3Gjw3Ecd1qUEEaC3&#10;8xwglkRm3CJSRuYZIHO3g1neJ/2sfiVrIkt9AsbHSo14WeL9/IOePnb5eRjGBX5DfE7/AIKz/Hz9&#10;onRNQ8C/ss/sh6lqGmahayWt3fX2mzag8kbqVI2RgIp5znLc8c13P7PP7Kf/AAW2+P8A8J9O0Txj&#10;8WZfhP4Z0vTY7bTZNTg8rUbmJAFRSseZjheAzYzt613fU5Rj77UfmR7SnfSLZ9u/Gf8AaR8E+DB/&#10;a/7QHxssdPeNWbGu6uN+0c/LFnOMc8LXw/8Atr/8FdP2TNX8CXngD4aQa34k1m3uI7rRdd0218iG&#10;wvYXzHMrv85wQQQFAZWPNe7fBv8A4N9v2YLrRB41/aZ+KHjD4l+JpJy+ozPqRtLZwf4QuHkYZycl&#10;x1r6u/Zy/Yc/ZO+AGgTeHvhB8DNB0edlxJeSWK3FzN9ZZQzEe2QOainLAYep7zc/TQr95Lb3T4D+&#10;EP7ZX/BTj9vfwQ+ufsjfsy6H4fsrWOKO98TeJtQ+Se4K/O0IkKKwLK3A3beATXZJ/wAEZ/2u/wBp&#10;fws2u/tuftz6tNfDm38P+D4i9rbKRyrbzGu7p9xSPl+8eK/RTwvIunNL4G1aONIYVb7LAkapGgOS&#10;cKBgc88dTVqKS58O3LS3YAt1YiaRmAUjs2SfzrKWYSUrUYJfK7K5ItXlqfF/7OP/AAQk/wCCe/w9&#10;8M3Fpr3gPUPHGsnma88Uag4wf9iOEqAD7k19W/Af4V/C/wCBngaH4OfDHwbZ+HdDhlke103T9ypv&#10;Y5YsSSWbgckngV51+0P+3x+xx+y/riat44/aD0C3vpIy50fTbg31zKo6jZbh9me28qP1x4vN/wAF&#10;d9a+N/26/wD2If2HfiF8SobNts2tTW5sbBJcZHIDHnockH2xzSkswrfxG7eegR9nB+6j7CsGl8Ia&#10;y2g6iWks7j/UyMeF6jFO8S+IdA+GSr4g8UeJdL0uxbhbjVb6O3SaMDJw0jAEqMn1wPWvjmfwp/wW&#10;n/a5sJNd8Q+PfB/wD0iHIs9I0uAajqcvU5d1Zgv4sp/2am+Fn/BHj4b/ABMs77W/25fjb4s+Mfix&#10;ZSLP+1tUmtbOyj9EiVyxY85OQMcAVkqGHpytOpr5FScpbaHY/tJ/8FXf2BvgXdR67D8c7XxFq+7/&#10;AJA3g+E38z/8CUiJfxevN4P+Clv7Vv7Wlr/bn7Av7B+r6hpcLbJfFnxAvo7G2kYdQqB1DHrkhzj2&#10;zivpr9nv9kX9lX9moXWk/CT4E+G9DbUECTXEeniWafb/AAtJLubPfqMmu5tr248I6wvh+/VW064b&#10;FvgbVhY+wwADV+2wdPSMW/UmKfU+QtF/Zm/4Ks/tUaDNqf7SP7Y9p8Lbfay2/hX4Z2SyXAGePOuN&#10;wG3nGFdsgDNTfAn/AII1/sgadbahL8eYtc+Knir7QzPqfjbUpNsS548uKOQYzzkljn0FfVvivX9F&#10;+GEieIvEfiTT9KsZGJabVL+K3jZQMld0jKDjk8E9DXzl+0T/AMFZf2D/AIPX9vqPhz4unxd4gjHz&#10;aP4HtG1BmB7M6gRjv/GSD1A6kjWxdT+EreiQ3y9UfQXwh+Gnwp+C3hpvhp8Lvhzo/hbRppC5s9F0&#10;9bdXk2gMXxyzcfeJJIq/ZNqHhrXZPDd8JLrT7tv3cnL+Wf8AD86+M7D/AIKN/tl/tdabdah+wz+w&#10;pd2+n27Klx4w+J18tlbq/wDsxbk3n/dZiBjPXAtWv7G3/BTH9qmzux+11+3VH4IsY4/9H8L/AAts&#10;cEnHJeViuRjPdsmpqUWpXqzt+LHd2SR9O/FX9oP4Ifs7XRb4ufGnw34bZIzJ9l1jVI0leEYJxECZ&#10;CRkY+XnNfNXxS/4LB/s6Hxl5P7KfgTxx8XtYtVH2yPwRoMn2SEejzSLkHAOMIQcHkEGtT9n/AP4I&#10;6fsReCtKvLf4meF7v4keLPPMlx4g8fTtM5wcrsjVtqDHBySa+kvhL4O+Hvwm0SbwB4D8CaR4b0u4&#10;kJks9F0+O2jaQdd2wDPqM56Gpk8LSlpeQcr7nxfH8Zf+Cxf7YdtJ4m+CXwX8I/BPw/HP5SX3jzzJ&#10;dQlb/nqqFGZccc+Vjk8ntoXn/BH3xb+0Z4ebWP26f22fHfxC8RQMfs9not79g02zXGdiRspzzzkK&#10;g9uTn7IjmvPBustp07yTWV593O5vLY/TtXI/GT9pb4B/s17NV+Mvxr8O+HY3iL28Op6gonuI+4WF&#10;MyOR2wtafWK0tKMUl6fqTocH+zV+wT+x7+z94Vh8OfDP4G6FDrmljMmta5ZR319cP1LNNIucH0AA&#10;HpXsWn3kN9ZN4O1S3CKse23TaFEajgIFAAGO2O1fHvjb/grX4L8d+I5NQ/Yn/Zp+JHxbuLHd9svv&#10;D+jvb2KdgDI6ksD7gcfSsUw/8Fn/ANr/AEGT4i+H28G/s/6PIwjsdLv4ZLrVZVB5lc7HZfbcqHB6&#10;d6bo4ior1JfeylJvofYdxq+mfDS3k0v4ga7Z6fo8zEWt9qd0kEe7rtDyMB/hmvnv4xf8Fe/2E/2c&#10;9bk06++M3/CU6hu2SaT4NsjfyMcYHz5WLPTOH5+vFYGlf8Eafh18X/DLeKv22v2gPHXxg8Wsz7pJ&#10;tbeysbWPqEigAY+vOQD2GOa9y/Z4/Zf/AGZ/gP4Vj8G/BT4K6DoM9imHmNgk11P/ALUk0il3Y885&#10;+mKS+qU/ifN6EvmlsfLPiv8Abz/b7+JFu/xC/Y2/4J46tb6Bfnbaat46vI7drpe0oti8ZA6NnLem&#10;TTNS/Yo/4Kh/GHSbLxL+0D/wUEXwja66u/VPDfw80jatnG6DMHnK0e49jywB6E9a+6hqw1qOTw5r&#10;paQSDEbSA8YGAvPcAce1YlpPceE55vCXioq2mzBhb3kjhVUHnaST+R60LFa/u4r7tSlDTU+cdB/4&#10;I3/sE+CdOsfF6fCK48bavaOs17qnjHVprqS8kHJZ1DBTyPu4I7c19HW40LVvClmvg7S7ext7FRGN&#10;P0+1SJbYLjhUUDGPTuODXjPxm/4KR/sdfss6zNovxC/aH0ia4jGJdI0VjqFx2wCsIZVbsQSD7V4L&#10;qf8AwVU+P/j+2uPG/wCw/wD8E8PHHibQb4vCviTxJC1vZyydNyIgI2g9cuMgc4p+zxmIjzSenmZu&#10;UI7H2pqC23jbSZNF1LMF9DzHMMDzTnhxj+XbBrl/Ffxj+G/w/wBEm0z4yeP9E8O3mmxq32jXNUit&#10;d8Z6HbIwJB9AOe2a+XYf2b/+Cvvxc0JPG3xU/bU0D4bHXI/PHhzwfoRllslYf6nzQQM454dsHv2r&#10;Vvf+CJP7Gut6LZ/Ej4i6j4y+JXiaIrcaxq/irxLIftsvVv3QX5UJz8u48dzUexoQfvyv6D55y2RS&#10;8Yf8FqP2OvD2ot8Kvh5H4m+J2qTuYdP0zwVpLSLNIcARebKFJBPRlVq5WD40/wDBYX4o6zb/AA2+&#10;GH7K3h/4V6XrB/0TXvHOopcTadGckFkVs7gP4PLJB7dq+vPh/wDDn4Y+APCtnefBT4e6L4bjsYwv&#10;2XStLhieDHHBChs+5OTXQahDbfEGxaC4m8vULUJiSPgk9Aw6dTjjiqjiKNOXuR+8fK5fEz5Dh/4J&#10;a+Ofiv4ogvP2/f22fG3xE0+O4Mk3h3SD/Zumy9AuQhPy5HOFH1FetfCr9i79lX9jbx7/AMJ38Gfg&#10;Boejm4t/IfVlje4ubdCedrys+3PcjBNejX/xM8F+GdDuoviz4q0jw1eaXCzTXGuX0VtHLHggv+8Y&#10;HaQOf05r5n+Jv/BaL9ibwZPN8MfAf/CRfFLUpMQWdj4P0lpkaUkqsXnSBQ2G4DKGz1GeK0vjKydt&#10;F+BL9lE+oPEV3rWiXkeuadNLcWcy72Xdw3fHP6Vm+KVfR7Zfit4fvIYYYIvM1D7RII4dnfezEKp9&#10;ST1r451L40/8FjvjNfWXw0+GP7M3hn4QaNqn+p17xhqUd3eWULDIfYX3K+MfL5ZYH060XH/BMP4p&#10;eLvFsUP7f37fPifxd4WZle48MafJ/Z1rdv2DfOcrnqVXJ9eaPqsXq5/qxudT7MT1j46f8FIv2Ivg&#10;npcfjLUPj9pNxfs2U0PQZhqF0745ASElV567mAryTUv+CjX7Qn7ZEIu/2EP2Gdav20tlaTxh45uo&#10;7GzXjoq7sOW543niur8Ifs5/8E4f2EfE+ofFXw/8PPDVrp9rbKH1fW7xXltCQcNGl2fMkB4+aKNs&#10;8YzzXN6x/wAFqPgve+I5vBvwR0zVPE9ykD/YtN0TS8R3jJk+UJrgIFbbnBWE5HHudFh1Fpqm/mRL&#10;mWsnYx/DX7N3/BTn9svw9quqftNftZw/DfS7WR7dvCvw5tU3yJjczTSrIOAQQAWPT0rp/hr/AMEo&#10;f2CPDfw8urnxT4B1HxrrizKbzxh4wupZhJI3QCRWWFATnhm5Pc55+YdO/wCCt/xQ8XfFT+xviXpu&#10;h+A/DOpsYCzag95qFjLlTDNL/DsSZQzoYkBQsO9cB/wUbs/2jPEfjNtX+JXjzxl4wsLyZVm0X+2D&#10;HpumTMomQREfK1vIuJoX2hWTgHKnBTjipYrkbUY/mS7ez5oK592+Mf8Ago9+xr+zZ8PbH4X6x4w0&#10;PS7jRQ1n/wAI/wCD7b7VNAqkDYILYeQDyThpwcg5OeK8H/aH/wCCxvxF0Qf8Iz8OfgbcXmjSeXJZ&#10;65421BLK3vIDnDiKIqwBXbx5zMMYOa+Io0i8b+CF1vSfFWj6P4m0mBY77SvDtr9qvtStQABOJOVa&#10;VQcNh84GQOMU7w/Yab8Q/Dkfw21zwT5eoLJ5uheKviFry2xR2OWh8htpZXx0BYg4OMEg9UsLC9lG&#10;/e7bOWpiKkVbY7j4w/tsftU+NrOOz8OfG/VIdA1NjLJoPwzsPs8cEoK7oZZV2uccHcxbIwc9q4Dx&#10;zoNh8VdEk+KFlY6XoOq2EQXxMniTUjdXMrcbbwRLljuPDgIcNk8A1i+FvHE/hvVbrwF4l1e+utJn&#10;lEGqaT4b0026wlSPmEhAYFT32sSBjnin/wBk69+z149j1G7XwvoCyRebC+oXS6lNdWsq8nZFv271&#10;PR1Ug/SuilH2NJcru1/X4B7eHKk3qXtAn0744eF/+EJvX13xH4g0q3ZdDk86PTbGe3Xb+5Oc7sDl&#10;S23jC/Tvv2Wvjx4e8O6ZN+yt8YfEXh/w/wCE9cvGm0v7DbyXc2gas0flpds43Dy2GI5VBOVAYLuQ&#10;V5f410rQoNStfiN4X0nxD4i0O8uJJdLlvroWVvbSJIT5TsueVPYlfl2nIqfX78eKLD/hO9C1/R9N&#10;vGGzXND8J2fnXKuxXDq7feV+c7XOGHPUVlJSlJyez2DmdOpz9PM3P2h/2Qvjr+y/r1r4n8efDK+0&#10;zT7y6ZtD8TeJLuRLS8dMN5luW2+cuCrBlyCrLnGaxvG2n23xW8MS/EbwvqNxql1ZlW8VaH4VsTb2&#10;to5zi5LMo+Vz94gY3Hg4PH0V4R+Ofjf9uP8AZe0n9lT4o6nq9/r3w2trif4d2vivVElGr2zL89ql&#10;qSC11CMvFtJLp5iHolfMuna14h8CeKT4b1W417xBb2zMJtB020+x6fdxMG3K+edp5525GDnHbpqc&#10;0abu/wCvzCpFzip6WNbw/Pb/ABb8HmCZvDuk+MfDlrmyur7/AEq81azjAHkgYYGaNcbMgblBGQQA&#10;cHw7eXvxAsV8HfEG31XUrW4Yf8I7r2vTmztbSbowIzjymOA2DkHn2qt41sW+Gmu6X8TPh1qGkaHB&#10;NdGbSf7OV57u0ljY5jdiXHmKc9GwRzxnFdL8TtEtvjF4Tb46aXoN9fXjzLD4kbXr5LS1sLg4Jmih&#10;yAYZPYgBiBgkgVzRk41ko6p7+TJ/h+9cx/hn4vk+GHiDVPhb4n8Qx2uk604tNe0vwtpv2i5TbnEi&#10;OwHzqfRiSMjpg0arpGrfs3/FGQ2Wi6fLY+SUhuPE16J4tTspQcMYRj5WU/dIODx1FOtLt/iV4W+z&#10;aP4siHiLS7TbJpfhXTWSTUbdRzl8DzHReSQWLD8as+G3s/F3h1fhl4qsdF8PzW+6bw7qviC6+13q&#10;ykkm3ZUydkh6blADNnPJp0acYzc27NmfvVIq60K3iFNX8Da/ovxM+GfiXWtX05Z1utFk0tRZWun3&#10;KnJt2PZoyB1VQwwema0P2kfA/hr4peDh+1V8N9H0vTLyaYJ8RPCGiT+ZFo92+Al4mCQsFwxzjOEk&#10;LLwNtan7PPw4+NXxhmvfhHJ8JvG3jjQbmRkuLfT7GS3tNNuEGFug5AVSmMsG25TcCR1HoHgb4M2X&#10;7C/xOm/4aK/aN+Hug2MkH2LxD4E8L2r69dazp0pBeCUQZhQuFGC8wKNtYDituXESSVKa913a8vMq&#10;VCNRWW3c9K/4I9+NP2dtM+G3iLWJ/G03hvx54ckW5ubzXvEaw6dd2T5wEhYrkoUAYcn5xjPNfRHj&#10;3/gql+zXqqw+HPhBpHiLx/47d9sOi+CdPdldl5LeaRwnB5AOPavyz/ac+CvhL4ZeL7X4mfBebUNU&#10;+GfiueS78Halq1myOkYf57C4AypmhOEbaSGBVxkOK/Ur9gz4ofC34gfB7Tfj38APhzomg39naJpX&#10;jbSdD02GGSKZVwzZAD7JAA465O4c4rlxlGml7e2/TojXBzl/Bvsc/P48/wCCo/7Z1tNq3gL4Y+G/&#10;g3Y6SyhNQ8Ub5dSvH9UGxiAAOuwDngmqnhb/AIJfaf8AHbQJvHH7YH7SHjH4geLo7rbe2trqTQ2t&#10;uoU7Y0RlLHH0UY6Cvq26vJGVfH3gk+dGyE3Fq2Pm45BXrkc9qxfil8Qfhx8MdA/4XZqXjjSvDohj&#10;U6jHrOoJAs/YgRk7mfthQTzXm+2nPSCt6bnZ7ON7ydznfA/7Mv7PPgrw5p9r8HPg74d8O61oSg2t&#10;0umxyXB29ZGlYFnLEct79q7QXL/EO2a5kMtnr+n4Nzbs21jtIwQe4796+YPih/wVk+AI8Rwn9nLw&#10;L4o+IOuN/rYfD+nyJDDnggsy7nBbA4XnrWZfa9/wVZ/acsX+LHgHwh4e+C+l2imK1j1BXbUrgY5Z&#10;gUZwMZ6qv41f1et8VR29Q9pCOkEfT3i3UvCl/wCHvt/j7WbHw5qWlSM41DUbpLWNQB1LORn3xXgP&#10;xN/4Kf8A7KEFpHoGh6nqXjbxo10ILfR/B2ntOLuQfdIkYAfQruYehFYP/Dp74f8Ajnw1pnxe/aH+&#10;Nni74j69cMJ9caTUvKtTNjlFUhm2joTwfYV9AeFvgP8ACP4UyaX8UP2cfhNoGg3mlho2htdKTzlj&#10;wQyhwNwJUkFs80pfU6e12P8AeS30PAYfiV/wUq/a3gbTvhf8F9F+E9jpKrM+v+Miz3crfw7I9hIO&#10;B2QjnrR4d/4Jvar+0fZXXiz9t79qXxN408Uw3BibS9H1A29nawj+BVaPnI9FAxxya+tLS+h1pY/F&#10;vh2eSFpAyyRt1gfOWjlH9zr9OvtWf491DQ/DFvN8W11TT/Dtxp4X+111a5SGHyxwQWdgGB7YznOR&#10;SjiJbQjb0F7OnHd3Mj4efsmfs3fDrwnpth8EvhVoPh/VtDhV4dQ/s6Ke5ldcESmWRSzlj9MHjtXd&#10;jUI/H0X2i6edNXtCovoXUqx6EuvP6183ePf+CoX7LXh26hsfhjqeteOvETK8kei+DdLe6Ns/ceYQ&#10;FKEjDYyCCDXO6x8Uv+Cov7TqyfFD4G/ArSfhRpOnw+S2oeNZjJfXpI5ZIiucAeikdOaPY1al3J29&#10;SuanFWij6x8S2Fjq2hPf+Kr220e4sI/NttZuJRBDIBzkuxA7YIJ4PtXy7+0H+3F+wjq9g3hTx3Y6&#10;f8S/FMczW1pofhfRxfTXcnYCXaAOR95XJ9M07Rf+Cadl8ZtDs/Hn7ZP7Ufi/4iX1wvmXmj6VqBs9&#10;Ot5MgmMKQWK9j8i+te3eFf2cfgP8JZdN8c/s9fCXw3oN9o37tVt9LRrhBjB/ekb9xBPzZ5pcuHp9&#10;2/wK9+UbbHxz4M0v9t34x+IP7B/ZM+AGpfCHSbM/ar+88fa/LJBcxk7Qgt5EbB/3Q3TqK7LTLv8A&#10;4KbeI/Fen/ATw38N/AM3ibWr1rTTvED6ssEX7uIyyP5MhU4CKxAwOO2a+vPJt/E8Nv4y8My5vIJG&#10;N3aTHLK/PykenNeCfttyXWofFb4a+KPhjq93oXiTwzKdVtrm0UER3TTR26K6/wAasrOpXuG69qqn&#10;GpWly046diJ+zopOXc+t/hF/wTo+E37Lnw5X4geLfH/iDVPiXqFiLfxB4g0+4ZzrtyTvS0htOBtV&#10;gBGFIKgbmIGTXOa+3iPwdqYT40fDLXvCV1JtEOoa3MbzT5GY8Bbq2MiI3GCJChBJHNfX+k6ZZWWr&#10;2V+li11qFnarDvkkJW3yo8wRZ+4Scg8ZI4zW9e6/oNrpV5c67dxx2MdqzXxvMNF5QHzb85BXrx6m&#10;sadaCi4zjc0kfGemag9gWuPD/iGy828Cr+701phIewBZsE474rVD65IRBb/2h5zZ85oLRIRG3qcg&#10;AA+7c11fjj4H/FX4l3Y8afs/+HtF8N6Cqu1voOvGe3m1xiR++XYCtipx8oZWJzlgua8+1rw34o8I&#10;xf2f4/8AAEWgX80hPkapqCXClt2P3cyqEdSMHKnjPQHiq5VKN1sH2blD4ofDH4a/F9YdO+J3gnTN&#10;Wjs4yYbq71kQ3NqRz8jwkyJ6YDV5vr37K0s1ip+H/wC0N4+8O2qx/uNP+2f21ZjGSAY7pV6dM78j&#10;sa9RsBb3DNpthHb3CyN58iWFmHdv7xyN3Q1rwKkcLwabH4ks4VG9VbyoFdT2ywQEf54qr2trewe0&#10;k42bufNPxa8Ef8FMdM8AHSPhhe/DrxHdRxr9h1m40u5tb0jqWMBLRFsf7RzjgZrwvTP2TvGX7TE9&#10;1o/7en7etzca5aqRpXgPS530dLdudxYXMUfmdABsDZ6kng19/p9luLxtSv5bFPLQhRqGoeaWU/7M&#10;e/ms7xV4b8JeMdEXw54nsfD2swXmIms7jQxMoTPy/NNt24PTB4PIxUxqSpRtG3qRKNOUryueC/Av&#10;9jz9mb4K6Tp+m+BPgxpNj4h0PEn9oapYrc31x/02EzqdxzyCgx+NeparZT+Jb9fENncG1161iLtP&#10;klZk2nIYcZUng+h60+z/AGN/h74faO4+HUnjDwhqEatubS/EQl09XI+8bWcSgrwMhWArxn9o34Df&#10;t2adpN94u+Bn7S+l37WsP7rQl0WGxnumXG4LMSY1cjjJwMZ/2aFGVaok529R6xjeCPTdd+Ifhiw0&#10;Y+LPEOuWmhzQtnUodQvFh2v/AHow3Lg5xgA5z64rxn44f8FC/gP8MLpda8MSTalrEa+XfW7N9ltn&#10;Tr95/nkBJyNqE9/r+av7R3xj/bG8P+N74/GXwTrmha1HK0dxdXtrIZGx1PnvkN9UIUivC9S8a+J9&#10;cuXudQ1OaaWZszSSSFmfPqScmuyjg6O97nHUxVSOiVj72+NH/BYD4ia1e3A+H12mgxlStrFoqiPZ&#10;nOcSuDI3HXCpyOPWvlvxv+018QPGN9dX8uqtDJfZ+0SJIfNlz13SMWdsn3AryOMhm/es3JyakNtH&#10;Hhklbd/Ku32NONlGJw1MRUlK7ZsX/i+6MhaS2muJN2dzg7R/U1k6h4p166XyzcNDG3SONdtEM91G&#10;zeXcsu2m6tqmoXtols4WRYmyPl5FX7NRM+eUinFlvmkYlj1Zj1qaJQDiq9vcxkgOcdsVeiCgE5FH&#10;KiZc2wF0VMhe2MUkYkKLgdPamXF3ZRj7+W7hamgcyxA9q0XL0Jem5NDnjP41Dqrn7BID6Cpl6ZpL&#10;pvKtC5iWTDD5W781M/di2Edzn2VkO1lx9aVDsG/GfY1Y1N/tV20wdmZvvbzn9aqnIOCK4+bm3OhG&#10;74Y+Ivi3wh4g0fxP4f1ia3vtBuVn0u4DZNuytuXGeMbsn8TXaD42S+IfiNcfG3XZIx4svPEMd5N9&#10;nBhhdSPn6fKMkZOfWvLgcU7zGByKxqYXD1otSjumn6PdGkqk5R5Wz3P47XPh7xZdSeJNH1+Fl1Jm&#10;vZFt33yI5XLhshc856cfSvEtSv7rUb+S+vp2kkc/NI3U9qtx+K9VhhhjjMa/Z12xtsHSqF1cyXlw&#10;1zKqhnbLbVwK58uwf1Gl7O90tjH7Vy1ouvapoF6uoaPfyW86ggSRthgCPWvo79hPw78RPiTrurSe&#10;ANI/tDXNLs/tdlb/AGeWZ52UHd9zODg8ZHJAAwcV8yquWwPXrXsXwu+Iknw+bS9J+Fnja40G81K4&#10;WDxBNd3hW3nbeu0ExjIjX7xJ6/gK4s/wssVl86dJLnkt2nbTWztrZq6NqFOnKquY7zTNS/aM8Axa&#10;p4h1Lw3rlpoDapG+u7RJHbyyK2RE7H5d3B689vWsOPxJpfiLVvEnj3U9Qnh1rVpHuLc2jKAkzPuO&#10;cngD0X1r2z/goLZeO7nw3omjeFPiK/ijwnp/h20uZL3T5WjsZ5lXY5SFiGZg+TvYAspB6Yz8z/Br&#10;x9ZeEvFK3WrKqx3EZjaVly0EbfKzgEEMcZwpr5jLY/XcrliYQSk9Go9bW0f3delkViv3Na0eh9Lf&#10;8E+PGHx48Ta7qv7Odpa+Ltb8FeLYZZPGHh7whOkc14EiPzs74X5cg4ZtpPua6y3/AGFPHngz4q2H&#10;iF9E1jStPPiaz0+20PVNDaPUo4pmCLN9nlyHQFjhlJBcEehPmOh/tgaF+zV4T8QfDz9nDxl4gNtr&#10;N5bvHq0yx2smD8syeWm7fGyYwMjBGccV6lpX/BZz47X3j3RvEXxI8UNrWqafJBFb32qKLiGC1jIY&#10;bYmwUl8wB94YHPTHb5TNcHxRPE1MRl1CKhNWabs3ZLVxtZN7X3sjow9bBuio1k29/wDgH2F4l/4J&#10;7fsD/AT4it4B/aE+Oz6rrVxDNq8b6paHSpdTRBuFvM8kZVWypC7GwTxkVwf7RvxE/bW0n4LS3/7J&#10;f7LPxD8L+G9W0xrGTxQ2oLdyavpruWjjbcGf7OsWAhDbfm69MUf2t9G+LX7dP7Dfgf8AaH8R29nq&#10;XizXNcvpIL6OzZbg6faJIWRDu2oMxlipPzFhjPNc/wDCX9sj/goD448CaH+ymlj4d8CeIdN8Mrpm&#10;ga34xn+xz3WmnfsjiWc7DJ1G8Lnaq81+bZbg8yxFGONxM4169ObVSnUm1ThytpyhGNrr1TskbU+a&#10;pKTptxi1pb8j879M8d+L4vG15PqV61u1pG0dzC7kNH/CwBHc+ld94s/Z2stUsdQ+Jvw/1v8AtrRb&#10;W4u5f9IhdbiOCKCJIpHwDtVpHITJG7Y2QMV6h4M/ZP0/4oaVZ6d4r1CXR/Ed5r0y614vutJkGnSR&#10;yS4JeYcNhgSCoxjd6V9LfA3w/wCA/wBlfw14d+EXjPSLfV7wXw1nXp7LOdW0ybei2hkxudF2JIRt&#10;bb94cjB/Us14ww+AtLBRvVXuuKW66tO211o99dUceGwyrVrzlbofnFosfxJ8OX0dvq1nIXtdVtx9&#10;nuo2jcvDG0ikkjPAJwMfxV23w/8AjXqGmPaaDPrM+nSDTbewSNm8l/s8t79pkO7PIYMO4OOoFfoH&#10;8SvBPwa+MmneIviHB4Wt9QNvY+J/GGrWt0gj+0OdPtrSzWHH7xI0di67wC23OOcV4b8Tv2A/CfxF&#10;8TXEPgDULa1hj8SW+myWF9Hgx/2f4aF3cuzHHAZZF2+oFenheJMtzajFYiFnKN2t+Vq10/vPUp5Z&#10;UqVGqb97t3RN8Iv2v/H9taTa54tulvLK1tbnUJlQBXkjE8dvDbx/wjLOoyQc17j4W+J3gf44Sw6Z&#10;ouuW+maxb3zre2erSBWknWPmNF/iC9zt6ivgbxf8Efj7+zu9jbXjSR2Oo6Xo9wsV5kwTJeK13Cm7&#10;Pyj9zuI4OV6Vl33xXvFn1DxDqENxpusTaLqL2d1uwrz3Mgw4dSNv8SgnHNfOZl4e5VmlT2mEkoSe&#10;zjtr3j2OWtTtdTVmj9JrD4xeJvAt1Mv9hho7dURZkSVjESeQu0kAfz7jFJefE7WvE95NBqFtfLa3&#10;ExaOOO3WPewGSW2sCckjk9TzX5xfs+fteftWfAvTLG6vPFdzqWk/2kbabQ9UmI/cQxec5WTkjKnG&#10;cHtX018Hf+Cg/wAC/ihq7XniXUf+EX1hrd3gttcYtEqEfIVk4UuQeCdp6cV8XnnhfmuUuVShSVWK&#10;XxRd3849PkcUXUk9z6f8BReCrDR21GTxXNp19MjRKkqSXnmMTyC3CruOB149qZ4n1PWPCNvbtP4X&#10;h2XVkzw3X2xEIcsPlK72wCeRnsDxXM2Efhm6kfXdL0jS7j7QpIvpPm+fbhiAMqc9fXPrzWD9h1W3&#10;1c6jdabLcQspea8siRC2wkMCrEjOc/d59hX55/Zr+sSdS91upKzv26fjc39pUppI9T8LfEO1063a&#10;+ufCliy27MJLeFvN+8VywHAbb19ea8w+KGmQ67qh17Szut47hpGVoRGqZxkAblOM+55Fdx4e8D2v&#10;iHSftR8ZvpYjmb7NaqqyOxHRgG2kHv36/SuY1jSr3wzrS3WueOdM1LYpEYitz5wwP4uSDxxg9+ay&#10;wEcNQxc503aXbX/hgrVJyikzkY5/HVp9nvNTCrZ+cfLkmjUsBsfCbEYkDk/Mfb1JrX8S+LLDXUt9&#10;Etr66me1tkQsFiVAf4mA65zgdB0zk1ux31jZ6eLiXT4/LuIMtIA8fA5yWUNjnscVmHUbWQPp8kFk&#10;qpD+7kW58vJIHILDnjjrXq/WPbSUvZ2t20MVGSKur6FoVtfpqE9hJPZrakSM0ygK3Ucctnnt+FQ3&#10;MmmWyRx6dOq28kRG1biSGQYG7GDww6DIznkVe8RQXeo4Ez3McP2dVtpJJDmJ8/e3BcH5QepqOC9t&#10;fD0Sm2v7aS+kjHnSS2/mGRehx27+narp1JRpxd23/WoOTh1PSvgL+0R+0R8AT9v+G/xU1bT1uEjk&#10;bR7qY3FpKFJJBQ8kleOAuB0zX2h8Bv8Agsn4bvorfwx8fPh/c2upNal5dU8OwmRZSCR80LH5enZi&#10;K+EtF8RWGt3ZnsIo4bplVZrqJdsaAN83HY4GMg8dhU2qeDPGeqwahqksMLS3V0zW8ujqSjR5ztOC&#10;OT3DdDXpZXxXn2W4h+zqadnr+B6EakuVdUfs38J/jX8Gvjos138K/iFZatcWqgX1ray7bm3yOjxN&#10;hgR06YyMZrE+Mn7NPwW+LKNdeOvAdvLeCPYmpW5+z3SfSRME/Rsivxm8OXHxK+FWtR6vo+uzaZql&#10;nqK+ZqmmsySs3GNpDAYH3TyQR2r6O8Af8Fhf2gvAc0dr8QP7N8WaTH946la+RcbcjB85CSSRz904&#10;7mv1DLPETAYpKljqdn3Wq/4BdPEey2dj3D4sf8EzPEttHNqXwf8AGMOqQRx5XStYUQ3C/wCysq/K&#10;5J/vBR7182eP/hb8RfhXf/2Z438L6hpLsxWIXlqUSRsY+VxlG6dQa+wv2f8A/gqT+y58ap103xCL&#10;7wVeXHEa60wa0uG77Zl+6ORy4VfevpHWfDfg/wAe+HRY61a2esaPdxjYsmy4t5V7YPIOfUV9fh6m&#10;W5p7+FqJ+R69DM5KznqfkmurzWU6213BJhVz8ynPP161raNrEWxhHe+UcB8rn5ucdK+2PjF/wTa+&#10;D3ieNrn4dX8nhe8aTe0IU3NnJkdDGxBUe6k/Svmb4ufsZfHD4P7rzUfDUuq6XHlv7T0VvOiRPVkX&#10;50H4ED1zWVbB16e6PUp4qjU2Zzel3v8Aa7x2TiJvMbasyvwrYPB96vlFtm+yi8DlG+ZFkBA964ct&#10;f2+65t0+WPAfdIdy4/8AHh17irNtqs4cTrPGFXA2zSBd30OPpXHaV7WOw7GW+vYxh920ZJ+bdgdO&#10;cdPypI5YERnFwd+cqu7tjj8axrTxJHuVPty7gWbEzc4zngirDXdn5vm79vmKN+35tzeuQP6UpcyC&#10;99i7JYzKzMzsUb76bgeOpxipVhSMKBF5akElVX29aqpLPF+9ikb/AGcHHH8jViG8Mk6yXW3oNzbQ&#10;rEY9e9CAkMEluWis23L1VWQH6n0P6Vk614estQhCTW+7HYqcjnjkHIreiuImLRRyeWpz+7kXB/A1&#10;DOsEaMrRKc8Buu78qpOwHGXHhSeE/wCj6gWO5iqyAnZ9DwfzzVRxeWwEk8MkbY+aSHIY4+g5/EV2&#10;1yI5F+RCpHIO3P8A9cVTnt4LiLLZ2Nw6k8Hr6gHtVc/kS0c7Z6zMpZoGW4QAFo34bGfrU1pe20rC&#10;1IaGTrtZcqPzq1eeGLa4x5Nvt7bV4bHr24qjeaJe2R8syCQJwqnAI9evXr60e6HvIuPayCPYs0br&#10;1DQ4I/8ArVCdjrtYgMvKlVwB0HBqjC17FMBDMVYfeXy8gDt3BHHpmrh1QsFe8i2qwAVo8MB6/wC1&#10;1xyRQgUizDe3lqnkzl5EA+dWODIAfX196dPJ4bvJFlvNHaPqVMUgBBI/LPvio4ZrO4jY2z7sN1XI&#10;x9RTPsbu/nruYAZU54AzyDmlIoZHPdWMpTTLxrldw/dyc446E+v+cUXcum3mDe2fksWALbudx/Tt&#10;SfY4BcsY2Cs3OPu7sdvc0z9+gMMpV9y/MijHPbHbpUgC2VqEe4s7iTev+rUsvzN79cjH86glvprR&#10;xFc27J/EPL78e9Nijt9333heRiWVm4bn+dSTnULQSB40mj+8zEjn8P8AA0ARLZ29wpkiZUxzhjtP&#10;P0GM0Pb3NmuYbjcpUEK79KfDe6ddjasjRseN/b8uKWS31KONXtZlmG7DRsO30oAfBqLyJ5N5AxYf&#10;eVVJyOakOya18uxviC3CqeuD7GqqTypbma5iaNc43MM0hgt5wyll3HDq0bdPw9c0+VgWp7ZoT5rx&#10;8cfNEx5qC8hgMB+0W6yNuJUbec9zj/69Nt76/tgsUMizKf4GUqe2cg+lSPfW8g8q9tNmG5+bhvQf&#10;5NTYDLbTI5YtywNDJt+7J0Hseaqwxarpm24jnwyt8+1shgM9sVvm2gvYWEMyPuHzRyYyKiltJ4Ii&#10;7K0KrnlcFSOenftSvYDMi8UaawxcWBViSPMt5CuD/ung/jVmy1WSdFkguIZEkLFo5cKxGew6A98D&#10;NNuLNJ5WNym5m48xX5A7VnyeHZZpALG5aZd5YRtlcNx+FV7sifeNaRobpvltVU5+aJssQPp/gap3&#10;elwSDyUkmh2nO5jlQfYdRWebnV9LP2XyWZVGVDDIHPT1H4VYsNft2XBbZtbGH6D1znkfjQo9gt3J&#10;LO41yyG23nWZTk+YpJO38T/WrUPiaO4uPJuz5bYHlsjEYPqQQCKQQpHMs8CQkPkK9vMsi/XKnHXi&#10;knsEvwsk2nrL5TbkfbyOmSSOnFD90LGkt69yRPbzxzKM/Nn5vwx1qKeCzvpfs91Jt2LhQ2Mg5rCO&#10;i30Q3aXduoUgR7oz8vt6dPQ1INdurZc32nKV+608PzHHvxkfSj0ZN2XLrwnYNugkVn3SZG49OeMG&#10;sqfw20CtJFdS7xkRqz7go/nj8a2rDWbWckWrttPzL83Ofce1S+aA/nPIq7e+7aQfT64pxlKLDljI&#10;5XfqVu0aPBt38fufmD+5H/1q3PAPxW8Z/DXVpNa+HfjC+0W7ziaSwvGi3nsHTBVh9RVpILeRg9zF&#10;HIyk7dy/MD7Z/GoL/RNOvU2NGsTL8qsycqPr1/KtY16kXoTKipH0B8LP+Cm3xN8P+XafEHQ9N1yK&#10;NcTXETNZ3Dn1yu6Nz+AzX0P8Nf27v2f/AIiIvmeJW0C+Zhts9eUW7N67JRmMj/gQNfm/qPhfULZ1&#10;ltHRoVX+PHPHTdnjk9CKpy3V3YR/Z7qOSGFvurJhkb2x3z7iuyOOn3OGeDpS0sfsxp3je4nt4r2K&#10;7jvbd13QySsJEYY6rIvUfjXQaV4+tWZRP51r8ufm+eM/lyPyr8efhp+0B8VPhWqr8PfH99psKEFr&#10;W3Zmhb2aJgVI69K+iPhP/wAFRPFGmhdO+Kfgi3vl3f8AIQ0nNvN9TE/ytj2Ir0qOYO13I8+tlvY/&#10;SC08QWWqxbnSOZSP9ZC27/64rlPHn7P/AMG/ieJBr/hmH7RNGySXVuTHKQ3UEr1/EHpXhHwx/bS+&#10;DHxLmjTw745trW/kOVs9QX7LKfYFiFY+wJr2jSfH1/LEkrSxTREZUTNz+DLXVOpgcdHkxFOMl5q5&#10;wywdei7wk0eG+O/+CXekW+oNqfw38RxtD5eDY6onI4xlZADz/vL17ivmv4t/8Ewtc8JeL7nWPC3h&#10;q6WzmsTF5DSZjEjZJlabOOvG3HIboMV+kVr44jLBzJJat0zIAyfmK2NK1WO6X/TbSKVZPmaaJgwO&#10;f5V8dmXhzw3mXM8OnSk+233G0cwxMI8taKkvxPxf8QfCT9pr4eXselXerxyabMjRQw3E3mfNjBUb&#10;uBwRjkdKo+F/i14l0e5tfB3iLwiEtbBgl5dNqixscnP3WYqwGBheD3r9gviV+zj8Cvihtl8T+GbY&#10;yZz58LeVJu7HKkZI9wa+afHX/BJbTbLxDJ4s8GfEWW+hjkaax07W7OOTyWwflEiLlgf9oD3r8vzr&#10;wlzTDRlKjy1UtrKz9X5m9PFYWpK6k4vzZ478IPGnw21qwv8AULj4gJbxwr511p91MHlGSoHzx8YJ&#10;bPAOAO9dFJffC/xHK+neFtSttQut3lzROglSQZBy27BIHt3ryf4y/sR/Fa91HzvGvw81bQJYYWh8&#10;/TLcPa3HOUJaIkdvu9M46V5MG+OnwW8ZR6ZoVsk0luQf9PhZvMY8YaQkAHuN3PtX5nWyfMMvi8PU&#10;puMuqkrfc9j2KeOqU4WUbxPo69/Zp8TWVjNevFp93HcXKyNLdRMkO1f9hnDceg5FeO3/AOzl400r&#10;X55JvFrWCSNvjj85jCp3dWD9c8cBgOBXU+Av27fijbXreH/G3hCS0eORfN0yOAyOmehdydvzeuBi&#10;vUtH+M3iTxenmeI73R57h1b/AEaRVeSSPcORhSAOcZzz7da4qkaOHuldS87NfI6HLB4u0UtT5pvt&#10;L8a+E9UuE8eeANM1+0tWIkuVhWNtrdHV4sk+45xmqviXVtH1LS/+EZi8AWtlZmBmtTdK0zDOdxUM&#10;AVAzkZyK+hPFPirSbfRzp934e1iK6W3kezjjjVo53x82MA454GTg9q8vtPGGqeP5p/CGt6zeaeg2&#10;xtLfabHEkCnjbtcgk579K5/ayvzJW802vwMK1Dl9yL+8+cbyXVfA9/8AaLaO122t4tx5bXfmZdgS&#10;RtztBPoenepdR+KfhqRYNIs/Dmy+mkdxaQ3RxMSdxO4thfXgHHvX0ZJ+yt4dbw5JpA1iGZriRXW7&#10;t7eNWCsu44BJ7k5IPNeBeIvhp4I0HW1tRp+oQw2dx5cjGx3NNkk7gwJ2HHBwCDwa9rC43A4qVqkX&#10;dduv9M8TFYKvRlzN6eRiQ+ILyTVo7LTtAF5HcMpm0/cWZuOF4Kh8EdeOldHB4eWyiXU/EWhW+mXU&#10;i7riFUJeL+HDngA4565GadYeFZPEGoQabolpcWs0YKwzTWrKpUkZJfI4HtXM/G7RPE/nPpsmuLcK&#10;jc+VcGQqi4Bcc9B1x7+1bRlDFVo0oNQ773/yOSUZUqbnJXOs8G6pb2F5ca0Zm8lI1WSfzgChbI3t&#10;jJI+UAc9TXqXhXxpr/hi5t2nkik02aL70xSczjoRhgNgI6Yr5h8E2WqaXfSag9lPdWskO1ZLizZY&#10;lbKkv8xx09+tetaN4h1SDStPQLbW8L3axtJCUxK56DOeMlgByMVx5tlHNUSh719P68ysDiZVJ2tr&#10;2PfvHg+GPxDaPUtS0rTFkjtIRb8eX5wVSBuAOMc+5yK8T+OXgzwXpHgvUfGOg6bpn/EttW+xxXkZ&#10;VZmchQFIPI3VQuvifb2E5sdW07+zRbqyySXuxiq9PuqxIxycnBrzz4x+L38d2eh/DDwh4yt7i41a&#10;4jgX7UpXEPBDHeMkAEkYAHHaqyHI80o5nSVTmjG932stz3ZwraqdO1/z6Dvg18MvE3hLRrHxD4zv&#10;tQS+vj59xbxYRbiMnEJQn+ELg9c89s1654fvvh5Lps1r468UPJPcYWa1umcs8YbKKQQu09wQ3UVc&#10;+Ivi7xr4F8E6fOLLRNRtlWOG1kt9JW6S4WMALICm5h6nOACOteb3+keGLu8utQ+ImsRaLb3x825t&#10;LO1naRnLBldQEO0Y+uMkeld2OjiszxMsRUvG7dnFa+hySo1sL7yTb7Hq3ww8B/Crw/qEOp+C9Pm0&#10;3zIksljmtwyTRgnEuSSDKeu7HU5zmvjnwr8StR0D/gohaaZ4Jv11CL4e+Mr/AF22l8TWqymMCUSb&#10;ZFX72ZMkZPU5xzX0Qng7wp4D8Jan8RtK+J7R+H9H0ma7eO7lkiuJCB8gRXVR8xP+BzXx7+w2niW6&#10;8U+Lvj3b+H1vptS1RbO1aTgqATI3BBznKjHqK+04RljMBluOzB1nJpKMObR8zdkTisRU+pxjJWbl&#10;+FtT9ete/wCC5nhTwF+z5r/xE+L3wouLfULDQZ57W+0G8SS1nuD8kSsjlXTcxHqBg8mr3/BAHUvh&#10;Xo/7Cem+I5PijpM/i/4leJtR8Ua9pM+oRrc29xPN5SQhSQzfuoUbnJyx7Yr8k/8AgoR8aPEfxQ8P&#10;+Hf2ZvB/hC1t9V8Wa5E2o2ljZ/P5CH5CdvTln4x0XNfQHhhfh74d8M6d4I8H+AYLWTS4YIDcWsjr&#10;NJsUAMuMZYfXmvs8LxNnOV8P0a+Jouc60mrLpCOzdu72OWGJlKXs1t19T915YZEJ8yJo93PcE00p&#10;IcmMjJX6V+SHwt/a6/bC+GFwum+APiXdTWsar9n0rXrozwryMfLICVGAeMjB719TfCH/AIKcfEqP&#10;Q1k+OvwAWRlA3ah4P1JJC4x94wSbcc/3WPNejgeNcpxMlGq/Zvs77nRFOXQ+ximXZMMP94Y/lUAe&#10;R28t9zf3d3YV458O/wDgoT+yR4/vbPRIvjFY6Jql2+I9G8UhrC43f3f3uEz6AMc17cqrcwi5jeOR&#10;G5WSGTerZ75XjFfWUqlOvTU6bumDfLuiBIY7seWW+7yOc1B/ZrIu0WxG7Pz+9XIwFfMK4+qnmkub&#10;p/LCxRMWz97HFb8sXHVEx5ubRlMabuTb5XcbRuxk1Tk0HyW83GJG5ZlbIA/H+lVPFPj1fDgWza3N&#10;1eTNi3srZS8sjegUdPqcCsVU8eeJZQ/i7UJNFs2TnS9PlzNIf9uUfcOP4Vzn1rmlKlskbRjU3bM7&#10;4pad8IfG23RfHvgjR/FU1u2VsbjTY5mT/gbcR/iRXyF8dP8Agjp+zl8XJbjWfh3eyeAdd81X0mHS&#10;h9psLeQDgyBvmPOTheAema+1rbwRpMkH9m2NpHDbbt5hjyu5u5OTkn3PWrkHgrTrJSYLUq3qVBxW&#10;cXWUk4ux1QrRjG25+H37Uv8AwQR/bQnt7yPTfDXhPxba3epC6vNS8MyLDd3OBuJaOQI2T3GSM45r&#10;4i+K3/BOTxJ4H8fx+CvFejap4Jvb69a38vxJZNHBZpsyuXON+TgZUkDdzX9UE+g39xHtW6jULxxk&#10;Vm+IvCNp4r0htF8c6Np+tafsZJLXVrJLhSD1ALAkV6VHNcXR0lqYToYWt8UT+QLxJ+zX8VPD+vTa&#10;PBoYndbqS0j8uZTuZR8zYzwPc4FQeFvip8XPhz8P/EHw50HUZbfw/rskMetWv2dCs8sTb4/nZSUI&#10;bn5SDX9Pfj//AIJM/sB/Ee9n1W1+Dkmi6tIzut1ol6VAlIIDmOTIOCc44zivij48/wDBt34zl0K6&#10;s/gv8QfDfiK3mbzY7XXi1nLHN/fQYKZPu1ehTzijXXJWj95ySymnKPNTlqfjR4m+KXhLWoY00XwL&#10;a6OtjpMcCQwyvJvkwN0rO5zvLc4HGc9q+x/+CHHjb9oPwd+0zH8U/wBnf4UN4s1qy03+yrqzaNkh&#10;W1mjIleWXH7oY2/PnIx0bOKvaT/wQF/at8a/tBeHf2fLr4S6l4d/tbUGl1DXLqEzxR26EeZIJl/d&#10;7QMkDOTkda+2P2wP2ifgh/wSA/Z7k/Yi/YP8NR33ioWjHxBrELLJNNcBP3k9w4HzEHOF7YIHHJ9/&#10;D0aNGiqtJ6vbW/rqeVUoVliHCSUrHun7Sv8AwWR1z9kHwJbT+PdT0Ox8UW1+j6ppnh+8+2WJhLgG&#10;HMwR5JQuc7FxnHPFdh+zf/wWc/ZL8T/su+Jvjv8A8LM8EDxIt1fajD4Nj1L7Fcli+2BGhkyxd12l&#10;igIJJ71/NP8AHHx98Yvid4jk+IPxgl1K6udWZmsbi+BAkTdg7M9R9OM13n7A3wmtfiv+0hYT3WmJ&#10;JpPhtRe3yTfxMn3Fx33SEflW8alGNJuSM6lOPtErW8j9cPi1+3H+1h8b/iDafFDxD8UNQ0KTTW36&#10;Hpfhe5a3t7JGHJDKSZGPQljyOwrgptS1DXL2TU9Yupry5upC808zEtITySx65JzVa/k2BoSu35sH&#10;evy565A9OcfWi/1zTfDujXnirWZRHZ6ZZtczbsqoRVLH8cjH414OLxlTE6rTsezh6EKOkeu58Nf8&#10;Fa/iquqeM9F+Eek3H7rR7c3F/CvQXMo4+pCKp/4FXzl8LPjE3wn8PeJNNsvD9reXWvaeLEz3Stm1&#10;j3BiyYYfMSB+VVfjf8QdQ+KfxV1zx5qbFpL6+lnbPbLfKPwG0fhXJwvGzIlwmVY5Pzc/X+dd9PB0&#10;pYNUqiutG136niYypz12/uPWtb/be+P15Y+H9E0f4j61a6d4Z037JpFn9uKraKcbvL8vaVyQO+Tj&#10;k1zmj/H/AMfx38MuueJr28jW8a7mF1cNLvmOfnIbIJzzz1qX4ZeC9A8XarC09hLNbx2rzXUSSLuI&#10;Xrg546j8q1bj4FaUghvtRvY9Mh1d/M0mOS4DsLY5PmNg8cDAHUmuCUcloSdN0UvOy7t+vdmUq2Iq&#10;6Sk382Ymu+OJfsEerTa215qF1e/aHhmwQvPB+vsOK9V/ZjvNH+Jvxc8Nw/E1Vh8K6TqB1nxF+8Hz&#10;Q248wxjJ6EArj3rwS+8PfZNZm03S7z7WIZCkcijG/wDA1q2J8caJBPZaRJLGZrXF20bcBD1Un39K&#10;2xGDoyoqNNpN7Psn/wAAj20lK3Q+hfiL+17478e/FXUfHWn3K3DeZdPp9jIyxra+aSAUUEbtuQAP&#10;RQMYFdV8J/Cfi/x34Kt9I1LTGivrdbjWdRuLqRo2uFJzGHK/d+YO3zcYx04r5H0JtXbUorYW00Nx&#10;bnzPO2ncoHJODXu3wi+PPxS8Mx3Gj+Itdmj0rxVPDaatqNxGGka1UAFQT0Gz3HFfL5xkv1fC8uEU&#10;eZW9Wl/wLteZ0Sx1acr3asekwaZ+2fdwJdaXF4lFtIoe3EMl0UEZGV2kNyMYx7UV7qn/AAVu8M6I&#10;i6Lo+naT9ksx5Fr5ti5by1+Vc44zgDOOKK/N/r3FV9Mqh93/AADL6ziP55H5SgkdDVrR9Y1TQNRj&#10;1fRdRmtLqFsw3FvIUdDjHBHSqtFf0VurNbnKanhewttf8SWmmarqkNrHeXCRSXt05EcAYgb2I7DO&#10;a+n/AA74f+JvxL8J/wDDI/gLUfDesPpsc0yt4fkSVbu3hRpGuC8ectt3Kcj0GK+TAcc12vwA+KHi&#10;z4P/ABY0fxx4O8Uy6RdQ3ixyXsX8MLna4IPBBUnI714+cYGri6HPTa5oJuKauuZbPv5C5bu51vwK&#10;+F2veIP2jtB8I+G7ixsRBrECX2satCW0+1w4JknIBAjHfI471+t37ZOq+H/D37NmmXnij4nwaxpt&#10;q22FtH1jdpttqAjjMdzBDaFwobY6IrqoyMnbnA+dP2YvHepfsX/E3XtD/wCEqi1Lw78RGjTWH0/S&#10;FEwaUN5EttK2V2yNI42kgEA5xgV2fx0/a21H9mj4i3HwJ+Mf7Omjvpem2ey00qG8S4jnhlG5Wm8w&#10;Pufa+7g/KzcADivwXjDE5lxJxBhHRp3jRXMrSSc1pz25kmnF2VldWd7o9WjPC0cG4udpPyejPzz8&#10;e2tvoWs6nLrOk6bqVl4nvDeWmpPp268iZWJ8sYOYlYk5wDnFeq/D/wDY1+JEvwL0X44N4DSxZ/GM&#10;cFvb6nqq2v2+0xkoAxymCMbjgYb2rE1a8OmfF3S/FXgrTbHTRHr8N7ZRahG8lqiiQOquCC2wYwRj&#10;pnAr9HP2sr74W/EvwlB43+PnjDRYmXw7Lc2uh+BLMtHJqp2jzY3YqzoBtYpjpuI6V9TxLxZj8t+p&#10;YenC6q3Unq5KysoqK6u+rvpY48LCDjzt7M+hPG8/7T+j6Zpfhv4MfDLSrXS5NFtpGkuLr+1rJQYB&#10;ttrcFgjr/A53Akc4x81fNWiftDfGTS/2TfHF/wDEvSrfw7J4l8SamL3SNK0u3t7eRpJgrTrkt+7S&#10;RNjqvGw9Tkmu10/9pD4SePf2aPDfx+8bfCnWtY0nSfDtvo2pSWlw+mRWzqfJzCvmhpCuBnZnPfvX&#10;g37Z37Xn7Pd58FdP8K/C/wAS3WpWsXh0aTB4eubq6h/s+bHzXBQRhXZj82Sx3YzX4fw7lOMqYh4F&#10;4R61UpTUf5G27u8m29H7yXSx7WaY6lJKdL4rW17enc+eLP4H/FD9rzxlD4Q0/wAb+E5Ph/4T1B7t&#10;dN1PWItPMrBV3xoeSzuOMplQT2r374V/tN/se/s8/E3Q/iqv7O2naXrnhq6kttUi8P24MUdn5G1R&#10;GzKMyZ+80mSCDyeK+DbTxbrfhN1ttM8ZXFo0civbNYTjasnGD1+U++MjpWb8Xvj1dat4evPBthqE&#10;t1calLHJrGpS8OzJ/B0555JzzX7/AIrhXE51yYWpUfsErJRvDR/E5NO0m/Q8KjiqlKXNDfuQftee&#10;MPhT8Q/j14s8ZfB+2vbDw/qesSXemWmqQxLOm9iWBEXygZ6Adq8wNtYQyp592XVl3N5Q6e1VmJLZ&#10;LZpK/UsLhY4PDQowd1FJLvorLUiUuaVy9/aVrazE6dp8ZUfda4Xc3+FfsF/wayftXf2v8QfGf7EH&#10;jjWblNO8W6W19oUVvdrDsu4QSVTerJlkJ4KkHaM9K/G8V61+w9+0Lrv7Lv7U3gn44+H7kxzaB4ht&#10;rmXGfnhEg8xT7Fcg+xrSpTjON301OrCVLVOR7PRn7G/8FG/g38aPhF4sup9I8V/EKOy+1eZJFP4J&#10;NtatHn5mF1YSNDIBx1A9xmk/4JFftE3nwb/ad3eJZjfaX4q8P3OnXa6nGy/v1XzICWYE43pt2994&#10;yOBX3T+2X8Jvhp+0J8EbL4veFbLR/s/iDQ49SsZbfx1P4dkuUkjD8yYa1lOePnC98kHJr8ptB07X&#10;vhX8SNjwwaffaXqKzQj/AISSC8iBU7lYSwMySfUHk9K3dZYjBpsy5fq+IaPU/iX8QpfG3iybx5aw&#10;Q2s15cSSzqgDQwvv4CKT6Z4rH8X/ABMuJfBLXpgaa4gjZU1jxJMBFB6tDBkFmx04xnrW78Y9Bt7T&#10;X7rXNCiRbHXoU1fT47cqVjWYfPGPdZAw9q8V8cyLDHIY7eKOXB/0i9YP5YzxhcnFeFUip1dTt5+W&#10;NkcCv7QfxK8PQ2fxn+HmoXDeLvhLeC5juvuzalo00uZF2kZKozlcf3H9BX6/fA74teGf2ifhD4f+&#10;N/haNU0vxFpkV5bW7tkQFl+aJ8Z3MjZU/Svwv1n4gz/CT4vWPxDuIZbrT2kNtr0MwOL2xmBSWIL6&#10;FWOPQj2r9Cv+CRXxSs/ht4l8UfsYX2pCeGB/+Eg8BzrtLX1hOgfEbMQM7SHwP9o13VI/u4yXTczw&#10;84+9B+qPvmO6hijVli2txtz94e6qen41Z8TRx6lpUV/ZSKHhG2ZZmMmVPAJA4LZzxnoazViaFG86&#10;UlRyUWU4/wCBuR8x9h1rR0O4a9iFnI2y2k+V25RcYx8qgZyfWsZb3NuYwkvYLaZYoI3muAAFUfNM&#10;eOoGMIvv2rW8OqsV69reXDMk3EiKwbGe7uR29BgVnyacdHv30mzgaNY2+Y4KxsD/ABM5GWJ64qa1&#10;22cgaeZJZFbMbsn7seypySf9rvVCuF5DqUF/9luJfLRWbc0MgeSVexB6KPzIqbT5re2vXt9OAwf9&#10;YUkypOOrydz7CrmuWH9qafHql1JIqxgLJCZwN6/33A7D096z4JjdAtZxxqsbYhlkjIXp0VMZb1yQ&#10;BQtYkmrrVub3S49f34ktVEUjx24XMfGAmeSR3PvWILpRct9nVsbukfOB/tN/StzRrmyBMeo27SrI&#10;pSRfLDSsvHAHQZrF1vS30y8ksJSojiw0KSAbVU8gcfeNR5DLmian9gn2NKJAcD7pWIfjn5jVHXrB&#10;NM1DyoIGaG6w8PkxHL9epPQfWqsl4qv57plsj95NHyf91O1Wvt7axZyadJua42l7cPlpGYdd391e&#10;1TrGWgGb9oWaVbSe6TaeSEUhUA9Tgl/oM5r8wf8Agsf/AMFENX+JPiO4/ZQ+GGoSWvhnw/OY9auN&#10;pik1K5Vjxg/8sVx8q9yST2r3z/gqd/wUP0n9lnwjdfAr4Uatb3XxC1a2aPVtQhbI0SBhgovPExHp&#10;yAa/F/4keLENpJNrMzXV1csxzI2WLY+8T1r08Lh5KXPP5HHWqxl7qMn4j+MjAh0bTXPmMMTMP4R6&#10;fWvXP2M/2GNX+MNpZ/Fz4gW0kHhmHUFEdrJEVbUQpy4DHgL2zzk5Fcz8B/hT+za/hW3+J3x2+Lfn&#10;XUl4Ra+BdEs5bi+ulUjlyowgbtkgkZr6+0X9vvX/ABP4CsfgX+zV+x/4k1K7sUMWltdWot7W2jH+&#10;wFOARkkswyTWlSVSXwJ9rvQKMaad5/cfUHjXwRoFt8NNOv8AwDpdjY2lhaKLe3sreNUxx8vyge+f&#10;WpfGXivTPGPwqg8dzatBZ3un2rJdNfXAjBAIBUliMc/jXzV8PPBv/BS34z28nw78dfFTw78M9GeP&#10;zLi10e3jmvpI+4QxlyDzg5day/C//BOf4fTfF228NfHf4yeKPFVmszH+z57wxLdEqSBkEkZbHv71&#10;wujTi/fnc9B1Kkvhie2+I/8AgoV+yho/wqk8P+PPizZ32qRx+Xb6fo8bXtxM2OABGCAQfVlFeUeC&#10;/wDgoj4w8SadJ8KPg9+yR4w8V3mpNs077dCbaJf9onBwvqSRj1r0zwP+yh+zj+z38UrPxD4W+EFh&#10;ZTafdYjvpGkkkUMPkcb2b5ueuOpruPitH4h8GeObPx7ouoSrbzyKLiOPPzj/AID/AFHUCpi8LH4I&#10;3C1aXxSseEeFNH/4KjeMdbXwBqHxB8F/DnS76YrfNpZS6urcemQXy+PRhmsrWf8Agnx4e0/4mWVl&#10;+0D8dfGni6yllD3lvJffZ4bjnlTgkhSf0r6C+OPj7wP4TNl8Rb3xrpWkrOqvJJf6hHCd2ODhiDnj&#10;rivJ/j5+3z+zX4g0m10nwLd6h4y8SRIrSWXhXS5LlU6fekI2nnupNaRnVn8CsZ/ub6u7Or1n9jr9&#10;l34O+KbHxB4P+B/h9YbGZLi2kms2mYxjvucneVOD9DXf/GK1u4xY+P8AwzPsO1SqRvtbuei8dCB+&#10;FfPXg/8Aai/bF/aK8PN8Pfgh+yt/Z8mlWu6517xrd+TDDEQVzsbbvPX5V3HHatPwJ+zB+2/8c7WT&#10;wj8bv2trHw/4fhjDnRfA0O2aX0UuVXC++5u/pUypa3qTKU5fYie4/FDxv8O5fBVp468UeOtL0dSn&#10;l3A1DUI4QHUAb/mI6EV458Uv+Ch/7M2seCo/CejeKLzxV4khyv2Hwto01y7OvG7eVCY6dGIqj8F/&#10;+CeX7MHh/wCJlxa/Fq31jxjfbnSxXxHfma33EHLGMAb278nHPINe1/CD4dfC/wCB/jy603wn8MdD&#10;0EXSi2uLnTdNjt2cclcsAOOfzzU8uEp6K7/I0tXlu7Hhngr9rv8Aap+Puhx/Cn4Kfsf6q2pWseT4&#10;h8Y3JtbS1jQcM2QuTj+EMSewpfA/wY/4KMfGTUn+Hfj/APaS8N+DPDyqzzL4Tg8ybH9xDgNn3LV9&#10;AeI55PhL8SY/ET3bf2beTD7Uu1mUqerZAwMe/PNcz8Zf2kf2d/gx4yj8Ra58X9BsUb98tvHqAmlI&#10;O3cPLi3Megxx6iqjKUrKnCz6Mnlivilc8k8F/wDBNv4HzfGA6V8d/iN4w8aKqt9ns9Xv/Lgmk6Bm&#10;2HcPzFevfDT4FfBP9mT4msfDPwf0LTJJ82a30NinmJuHDBmBOCBg885615H8Wv8AgoR8N/iHq8Or&#10;/sy/Cfxp40udPcGbVNN0OSC2XDKfvOu7qB1UVJr/AMRf+Cj37TPhWTxZ4c+F/hn4b6HZ7UW88UM1&#10;3e3XK8rGEZhtPO4oB70OjiKlpVHZf12CM6UPhR9CeItT1r4Y/Ea38T290/8AZ94wF1HHlgFIOfYc&#10;kEVj/Gj4vfCD4MeMIfGOt/Frw/pdvK32ho7zUEErDjeioCXOee2e3pXhem/sZfFz49eDrvV/2kP2&#10;tfEevXlpujt9D8Mp9jtYV9DuVecDP3RXRfs2/sG/smx+DtatIvh3H4g8SxMzrfeLJReSRAdlQjYo&#10;J9s1mqOH6yenkVzVraRsZfxu/wCCjXwL8Q6/Br3wE8K+KvGl/YyK0l1oehyiGMg/89HUZ9PugjPc&#10;VW1n49fty/tN6fH46+FP7NOleC9J0/I/tjxvcuZbiXplIlCtj6KRx1r3X4EWnhiw0G8+FX9h2ejx&#10;2+Vks9Pt0gAYcEYVRkjsam8Ca5oPw48Ral4E8b6ktpYzM/lz6pcCNQD3JduAapSox0jC7Dlqbylo&#10;eEr+zH+2L+0V4Ll8UfGv9r59Pa1YrHofguxEKRYJ+87bSTg+/HetD4Pf8E5P2W9X8HX174w07VvG&#10;nia3m3TX3ibUJGymT8ixxsMD3yT7VtXv7cf7KHwC8ZahpmufGfSry33yCaz0dJL1mPpmFWTd+OK8&#10;9n/4KFeJtL8bS+KfgH+yv441vSr7Jtpr6xa1huGPQ4VG+Xp3qoxxk9tF9wKWGh5nv3wE+HHww8M+&#10;Dr34W+GfAej6CyyedH9hs1j84HozNgsSCMHOT9MV0Xws8TxWi6l8LvGl5IscamS0nnU+WmOuM4wf&#10;TH5V8w+J/Dv/AAU08W6jZ/EG88R+DfhjDqkZmt7O3ge6u7WMgDcxVJNr45xuUj2q94y/4JuaVq9v&#10;Z+OPjR8ffHXjaa6aOXVbhdWFvFJuPzBR85AI4HU+wqZUqd/3lQanUfwRsenL+1h+zV8DdR1DRPG/&#10;xq8P2+mzHzFs4bv7RLA/8SGGIFxk5OMA5NeY+HP+CmnhPwnr2qWnwt+A/jzxjpGoM32XyNHaCK4y&#10;eMEgsB2zjJ4r1a9/Yi/ZY8NeEtH8V/CX4G+G444oVKzahpyXcxmXkGSSXJLE9Txj0r0LXbZfGXge&#10;11jwvF9nudPiw8Fkip5e3jbhcAH09KP9ni7Ri2KUast5WXkeD22r/wDBTzV9ajHhzwF4F+GNjrES&#10;MP8AhIL4X15FFJ8yuyIWCsAfusoIPBFVPGX7DnxOTxfby/tEftl+Ndb0/VHQ6pb+H1WzguF/iQEN&#10;8inkDIzz0r6In+JPgTxb8NrXxP4m8TWGn6hpJ8i5e8uo42ePpkAnJIOD3JxXnnjX9tP4DXHgv/hH&#10;r/ULjWbyEFVmsLJkTG7G7MoDN/wBXo9pWv7sbFKNHl11EX9gj9kP4MeN7LxZ4a+AulXVq3l3Vjea&#10;1JJfMWXlg29irPxuB2jPpXrvjOybw/NZfEXwShWOMo+20jUYU5H3FGMY4r5d1v8A4KN+Ij4Ct/BW&#10;j+C9OtmhwINV1a4LbQDwVjO1gSOOR+FeM/EL9tn4r+I9JHhe4+I11JYq25rHT4vLtmkyf4QEVsZI&#10;5DcUOnWl8b/En2sI/Cj9D/in44+G9vp9j8U/+Ex0zSFkhjNwLy/RGWYDg7M7jnGCACeleVfGf9uv&#10;9nH7LDq/h/xBdXmqWqpJJLa2rW6Kw5+Xzwsj8gH5EbGc18G6fYfGz4jP9j8HeBNa1FSpCyNC/l88&#10;+yiuy8KfsA/tFeLys3i7W9O8OwnB8maYSSkY/uRbvp8xBo9jh4/EyZVsRPZHtXxj/wCCtcfiG1t4&#10;PCHgO1tZlj23moaoz3Ej4/uLmML6gkH6V8+/GX/goX8ZfirDFpd54tvPJh3IsNrmNTyMELGFX653&#10;Z46Y59l8Hf8ABMj4R6Wy3Xj7xTqmsvgFlgIt4z+O0sa9j8Dfs3/Ar4dBU8KfC7R4JUXBuprUTTH/&#10;AIG+Tz7HHFaRnRh8MRSjWn8TPgHRPDX7RPxZmZfCngnX9REwCtM1vIV2+7cDA9zXpXhH/gm3+0Br&#10;0sc3jXxBpOi7sFoDcfaJAPfysrnH+1+tfdtqLe3t/KhjUIo+VeFABx6U9+Qse1QPZen6VMala2ug&#10;vY0+p82/D3/gmr8IvDnl3fjrX9U1yVSP3ayC1iBz3GGYjHbI+or1zwP8Bfg38PmW88L/AA/0e1kX&#10;G24FmHl/76fJP1rsWmjbhAx3dVK8kfTtUF1fCwga7u5/JRW/4+HkVUXHfJIzWfs+Z3bbNuaFNdCZ&#10;WhlIR2Zlj+4jZwnfgYwKBcxxlQYSinhWVeg/KvLfH/7Yv7N3wyRo/FHxj0uS4DELY6Xuup3b+5iI&#10;HZ9XKj3re8L/ABJsvG2nnVtNieOFtrQ+a4+dHjDo3HHIPvyDW0YR7E+2XRnYS38MKhkT0OWY/px/&#10;OmLqsax+dux2KZwa5qbXHZlPG3+Lb/WqlxrcRKgStnp93+tUooPaI62fVYo2wJg3qzN+lQ/8JHEC&#10;0oZvmUFeuf5Vxtx4hkVNyv8AMq5Kg9fcVTk8SMxAWXnb8u7/APVWih5Gcqh6GniSFtuG2/Njcfx/&#10;X3FT2et2FzdR2+oKrW86eTcAn76EHPXuV3CvM18UAoytMy7furu/zg+1KPGcICySyg+Wwbbt98fi&#10;cZ4FXGmS53Wh8l+I9Pk8HePdW8JSyfNpuoTW/TGVDkAj14xXGftPWUOseAdN1Mw7pNP1Bo2kHOEk&#10;Xpn0yD+LV6h+0/4b16f41XmoaLp+5NQgineRmCqG27SSWwByPy5q94e/Yc/aa+Pfho+DfC/wp8QX&#10;w1Ty/s9xYaLLJEm1gwfzmCxY45IcgDrWsaXs5KT0OWUalSNkj4g0HURZa60cigieMZ9N44NUfGWl&#10;3E2ur9gtZJWnXiONdxLD6V+unwT/AODZjx9cNp+tfGDxXoWkNu8y4tbrVHvJEXP3DHajy+f+uwAr&#10;7M+FH/BE/wDYv+Gxgn19tY1ry9u2xgjXT7UuOu8QL5kgPu4Pqxor18NSWsr+hUMHUkrvQ/nc8Dfs&#10;y/HH4iapDpHhz4dX/mXDYja8jFvGf+BS7QT7Dk9gelfU37On/BB/9rr4/a7BpUWlyaXbvu+0anqW&#10;l3FrZwYGcNNcIgz7KpJ7Zr+gb4bfAD4HfBhzc/Cj4K6Doc7KEkvLHS1W4OB1Mz5Yn1y3PvXZXOqX&#10;02PtiyGTbtAfbhl49fp1FcDx0b+7E6IYWjFa3bPyz/Zh/wCDb/T/AIVTXF/8RvjFZpNfafJY6jHp&#10;8TX/AJ8Mn3gFZY4gOBg5f6V9ZfAP/gj9+w38CtFWxtfh5eeIrpgRNcas5itnzn7tvAqKP+BM3619&#10;MuqqpJMijaFtzJIOPrjt78VLp+iX2s3x03R7GS7kxvaG1Uufrlc1z1MVXrdbeh0KMaa0SRk/DTwT&#10;4K+D2mLonwt8H6X4ftIc/u9LsYoOT/exyT7k5rpIHmmnX7R5jSMxZh5vPX+E4rpNH+A/xD1MxznQ&#10;Y7RWX/XXcm0r7EDJP5Vuf8Mparrmmzaf4j8S/Z4Jl2yQ6dPNGSPTchVse2cfWo9nUk9SJVow6nz7&#10;+1j4d+PGveAYdN+ButeFobpvPGpab4l1aW1Nyvl/ugvlkFmDcbWwpzkkdR+PjfsIf8Fjv2/fHl5p&#10;1v4GuPBPheOUm4vdfkGj2LJkjEYbMs2cYAUOcHJ4BI/of+H37NHwR+Elp52m+DNLhkXJm1OaLDyY&#10;/id3OSf9rOav6jr3hkiYeF008WsEPmX2qqY2ijUcn5hnkDJ56V2UaksLG0Uhe0py6XPlz9jX9mNP&#10;2Lvgd4f/AGfvC0vh/RNNRt7S3mvy3l5qGoSKPNePzxGnzNyFRT9O9e73Or6R4StJH8YeILK1Mcf7&#10;6a7kW2Bx32k8/QflX5jf8FEf2gLb9qf4jzabomrXVv4b0GR4/D80EzJM0ynJvSw/iLDKdcBVPevK&#10;f2ev+CjPwg8HfDG88IftgfGdbfxn4MvpLO8utWMtxdalDn9zLGFV2kIUgHA7DNVLAzlS9p1vsE60&#10;Pae9ofqlrv7Zn7N/h/VbPw5eeMbhtQ1Kd4tKiXTbgR6hIgUvHFIyBCwBBC7gSMkAgE1z/iz9sq+c&#10;SWHgfwTDbtjEd1qjGUg9jsTA/M1+On7VH/BXz4WfGLwvD8NfgF8GPFGu61DqkN7oOrSqImtbyFg0&#10;c0cUYZmPUEEgEHBruvBvx5/4K/8A7YfiGH4dfBn9nnS/hnmFG1LxB4qtfKEWQMyobgAHBBO2NHYA&#10;jFX9QnGnGc2o+v8AkKNSMpe6nI/Qnxz8e/HGo6W938QvifJpFo0eDNDqH2OGI4++pyNpXIIJPavk&#10;rwT/AMFLP2fPDegeI9F/aQ/aM0a91zwfrTWEetQ3z3kmvW7ZeG4jWJXLMFIjk2jaGXkjJrzjxJ/w&#10;Qp/ak+Mni2G//ag/b1bVoZJlOo/ZbW5mbaeoTzGVe2AduK9osv8Ag34/4J+fDaPS9budC8Wa9NZt&#10;HJcXN1riKlywIOWjERG045XPI70uXAxhaU/uCX1hzTirHifxA/4LceEEjXTv2ef2dPFniqSRtttc&#10;3dq9vFI3QYEau2OvHBP8uQ8RaV/wX2/ai8OL4j8LeBL7wbompHba2kN5baMWRhx/x8SrM64/i6V+&#10;t+k+CPB2leHLJPB2gabptjDAsUMdjYxxi3C/dxtXjGOa3Le3HinTbjSNX3G6i4LNkmTgfMD36etZ&#10;LGU6LXsoffqOVP2l+dn5G/Dr/g3p/ah8S6bps37TP7UEFrptxcNcaloOk3cl5IjOdzgMSIt7Hqck&#10;Z9a+6Php/wAEhP8Agnp8P/h1aaL4T/Zu0XVLmziUyap4ohF7e3LjqzMcAc/wgACvc7Txf4Z8I6dP&#10;4e+JPiOy0uGNTJHdapfRwLsH8W5yAMc9a8N+Jf8AwV0/YQ+CPiC40Oz+L8nirVI12zaP4L0mbUGk&#10;b/ZlVfJzjqPM4oqYjMMVorr00KjSp09Ej6D+G2h+GtF8Fx+CvBuhWWiR6WNkOn6barbQqo/2EA4O&#10;T781uaKFt3GnzwSSRXC/KNu7ae6n6Z4PpivhnWP+Cgv7dPxZni8bfsc/8E3vEK6LeYFnrnja6W1j&#10;uePvBfkXbnBzu6d+9al3+xH/AMFPP2ldFtfEP7UH7e3/AAhNrqXlveeCvhjY7ILRCPuPKjhXcdM7&#10;nA7E1l9VnzfvpJfO/wCA782yPpvx38e/gP8As6azJD8VPjV4X8P2s3Bh1rXoIH7nhGbcfy57V88e&#10;Mf8Ags3+zfH4kZP2cPhp4++KUNvlbrUvB/hicWscueIw8qgkf8B2+hNdR8K/+CLP7BHhHw3JdeKv&#10;hxc/ETxJM5a+17x9fSXckrZyQsQZUUfmTk8ivob4O+EPAvw98HJ8LPAngrSfDFjp+Rbabo+nrawL&#10;/tBV7+5yfeiTwdNe7eT+5FWatc+S9e+LX/BWz9rrwqvjf4Cfs6+G/gvo6MUW/wDiNMZtVvOeZI4A&#10;hKKBj7yENngmqHhf/glZ8Y/2ltLbxL/wUG/bc8YeMbyHeIPD3gy+OnWVqvHAZl69flCADj0r7h03&#10;U7q1vW0/UpPmZtpLf8tM/wAWe+a4/wCK3xY+F37Peqpr3xA+JWg+HbGdSZl1rVooGbHVgHYZA9sn&#10;2pLEVP8Al1G3yuRJQe557+zn/wAE4P2FfgJpM+g/D79n/SGmuAPtGq+IoxqF7cY6FpJV4I7hVUfh&#10;ivXPCcVn4LDfDwaXb2eltkWcNrCsUSZPTaoA5r5b+K//AAWS/ZL0LxR/Y3wQ0vxZ8VNRh3G6XwDo&#10;Ms9vE2MhfPYKGz6qGGM85GKwYv2p/wDgp9+2rbTP+zL+xrpPwz0myOT4p+L10wMrZyBHbqoZif8A&#10;ZVgOpxkU+TFVZfvHb1ZUZe7ofYTmbwhqpJO6xb7277oX69se9eX/ALRn7ZP7J37M/leMPiF+0J4b&#10;0ebfsk02O7N1eS8jpBbB5O/UrgDrXzdon/BMn9tD9q+zvLn9vn9vrVLyO1yum+Fvh6pt7WLAxufc&#10;kS5OeyZ9Sa9r/ZR/4Ji/sP8A7N8MkXhv4O22s+IJFYXXiHxkq6heFu4TzBtjX2UZPqaPY4OjL35u&#10;XoT+8lrY8l1v/gsxo3xjnu7D9iH9jz4hfFa4tV3XWpW2mSW1pb44D5Cs45x1AyDVi78Af8FsP2vL&#10;dpfFnjHwb+z9oMag22n6O8eo6rPkA5Z43cp9GZCORg19feEtN0r4Y3sng6z0i10/S7qUmGGxtUhT&#10;ceMkIACT71rwpc6RK00JzHGu7cenl+hPYrz17USxVGP8Knb8Rcndnw98Gv8AgjF8MfGur6nr/wC3&#10;T8cfFnxk18LssbXWNSntbS0XJJYKrlnJz6qB6HNfSX7Of7Kv7Mv7MENz4Y+EXwP0Hw79sYJcXVtZ&#10;77iYj+F5pdzsPTmqn7R37Yn7Jv7PMCeMfiL+0J4a0a6hOGsYbw3V1L7C3gDyHjH8OOa+eda/4LF6&#10;b8dr+40f9hr9j3x58VL+0VjeaoNPazsYgO+4gt+e0+1VfHYjyQ/djofZSXVx4P1n7BchpNNujhS3&#10;KxnP6VS8V6zoPw3ZfEHiPxNY6VZqMrcalfRwRbTzs3OQPpXyHp2i/wDBaT9sbSWg8R+IvCP7P3h1&#10;IFMf2FU1DWbrPYEMzQcD+LyyD61X+E//AARn+HfjrxFqOs/tyftA+NvjBrkbA6fa6tq01naxLgjc&#10;QrszkkDowxtrOWHpQV6tRfmw5pPZHbftJf8ABWX9hr4NXkN34Z+J58ZeJkAYaL4Btm1JynOd8sYM&#10;SdhjcWGR8uDmvNtH/wCChP7dH7bEMx/YT/Yi/se00sr/AGh4w+Kl19nth3EaR7owxzz8rMwGDgdR&#10;9W/AP9mn9mj9mSGbw98HvgN4d8LLcKILq8sdPXz52XoJJWzI+Rzkn0z0rqLq5vPBGrrFcndpV8+D&#10;t+7ExNL2mFhH93C77sH5nyBZ/sK/8FH/ANqXTbtf2xP28V8M2cbN9l8L/Cq0WOPJGcvIdhYdurn3&#10;ro/2Z/8Agkl+xH8LLKe38XeBZvH/AIwW481vEPj9vtbYByvlRN8iL/30T6ivqe5tpdEm/tWGZTFH&#10;83mu2FVDyUJ44PUHsfrXjX7S37b/AOxl8CrJPGXjj9o7w3p+owcx6fp94L68lbunkW+9x/wIADqS&#10;AM1ftsRWdofggXIlqeu+EbTQfCWk/wDCB6V4csNJ0vLCHT9NtY4YI37gIoAGc8H8KpRpceCNaNvK&#10;Hk0y8b5U27thPFfGK/8ABYbxP+0nfTeFP2EP2LPGnj7WIYwL7VdajXTtPtRn7ztuwBnBBLitBfgN&#10;/wAFef2tdMmsv2gv2nPD3wd0Rl3L4Z+HEKXOoSZz8s10rlduOOJDn0BpfVqnNeo0vz+4FUXRH098&#10;Qvin8NfgJeR658R/ih4d8M6bOzY/tzVorVSOpx5jDPtXzN8bP+CwH7Kej+Lfs/7Nmm+KPipr1or/&#10;ANo23gPQZZoIgCRhpmUKykjqgYe/OKg+CX/BGf8AZK0TxJfaj+0Nd+Ifit4jZs2d546v2khhUdhC&#10;r4c56liR7V9QfCP4afC34BWMngL4b/DTQfCumzNhrfQNLjtUaT1bywNwPvml/sdP4bt/gL94fGMn&#10;x8/4Kz/tseH38c/s2/Afw98HPD1jN5a6h8QpGm1G9cD5mjhMfCKe4TngbqsWH/BKf4l/tJ6JL4m/&#10;bx/bY8beOtSG77Lo/hi+GnWFoePu5Q57gYQDGK+zrxbzwD4iaUr52l3shDfN/qye/wBOf/11leNv&#10;E3hf4SeX4x8QeL9N0XSbohmm1LUIreMj6yMBj396r61UekIpfITUHueNfsz/APBPT9i74I+D5PC3&#10;gD4HaadWtXLXeqeJYI72+uG3ZDGV06DsFAAzXtukahaX1gfA+spHH5KFLWFVVFjGOAAMAY7YGCK+&#10;Zv2mf+Cs37Dnwo1q1vPh/wDEO68feKITltA+H+nvfnZzkyzAeUBxgqGZh1xivKZf2/8A/gon+2zD&#10;NrP7B/7DSeHbHSmxdeJfiRfRRB/9hEkeJGIz0BcgdRR9XxNSXvOy83YJVKcY6H25ozXnhq7n8E+J&#10;BI1lJ/x53Rztj5ztLH/IrzH4zftz/so/st6t5fxT/aE8N2EzMTeaZBdG7u3PQP5FuHZW9cgA14Pd&#10;f8E3/wBsj9p7we2vf8FBv2+NSjvGhJ0/wh4BdLazteOQSgVXY9DsVs/3icVv/Av9jD/gm3+x94et&#10;7XxD4I0e98SR3BuNQ8W/EaSEMR/fFxe7IwoUr8sW9+chSRxUcPh4q0nd+X+Y3N8qexwviH/grnfe&#10;INeuvE/7F37FvxM+IWlXCbZdSn0t7WwlmyACpCM2M+ppdS+G3/BbD9oPRofiQ/xs8HfBXTdSh+0w&#10;eHdJsmkvtPhb7scsoUsHxyRu4PUKeK2f2jP+CxP7LPwIlvPgr8PI5PGD2O6K3tvB+iZtYxuONksi&#10;xI/O0h442RhyCa8E/aO/4LCfH2PwNpEPwp+GGi+H9D1K1V4tc8eXp1Ga2mCDfGtqQsCSIw3DELna&#10;Qec12wwtT2acElfa+7Jk4ct27nq2qf8ABGX9ljUdLs/iP+0R8XPHHxU8ZRyJca5NceIDtucfMyeS&#10;qO6R4B+8wyPSvVPiB+1R+wf+xt4GXUfBcPg3w7/Z7QW//CP+D2tb3ULXaq+W7pYmXyvlP/LaRC3I&#10;+9wPha3+Kcv7efwL1R/EfxA1Zta0uZZvGMOjW7WOnmc5jt7+NIwNsTACGdfLAQlJAAGNfLXhvXdT&#10;/Z68f32keLtM0Tw/8z2WuaTJb/br6WIjDx558t85IYlMMB6VpKjSldSm21uugp1I0muVbn6HeJ/+&#10;Cx958bBqHh/4K/CDU77xNb28l1oOoeI9Sj0iwkVRIWB2N5juBhgDMgbawI5WvlLXv+CiX7RnxC8V&#10;3Xhf4jftAw6OupQvD9n+HWnkNp0rMjKRcKTvVW4OJJMj+Ilc1458R/Cw8B69Y+LPD+ja5q9vfbb7&#10;QPEGuXn2aIDJYqV4JZGyrDd2JBwQaveOjN408Iw+N/B+v26DasPirw/4F08BobokHznIAysmSd6l&#10;1DggkEgG70I8qhC2u/kcs6lbe/yKmmap4t+FXxHl1rxJ4RtZrqFtmtXXj3UjMup2kn3l8g/PIrgh&#10;htDkYBxmqnxf0saPqVh4g8C+LtW1jw/qjG60UaHbtbw28mSTbFsBlkjbAOVB2lT3q54Q02L4l+GJ&#10;vD17o2lWmuaTas+k6p4wuTPJc24zvtli5LyD7yLsfgMMVH4I8a6Z4hS6+FXxG1jW9c0bUGEVvNZ2&#10;5tYNMuRxHOikZCDJVl2rlT2K4qnUdSt7r+XkTzSrb9Cv45s4Nd8KN8VdIj8O+HrqORY9csY5FvtQ&#10;WQkYudq7mjDd8qgDE9c19GfsafEo/tefDmT9lD4hwaxqurfZPsWg3mrbIotX09fmTTN7N8k8UgWS&#10;2cnGVMRwJMj5ntrzxL+zn4xmtL6PwzoZwYrq2SMX95c2zr8yh/mMQdCCMmPhsjJqxdaRJ4D8TWPx&#10;C+GmneIL1ZLhb/w/r2rastnHZSo+RkbvldGxxvHGD0NVfm+L3V0CjUUemh037RXwK+L3/BP79oq+&#10;+E3jvxTZ+H9f0uRJl03wrpZnuDA67oy7nK/MpwU3sRkg46Vy/wAQvAdpq2nt8W/BPgOx0XT3Yfbb&#10;zxtr6S3Ec4GT5dqzBypP3VCyccds19ZePvEum/t8/DG++Kd78Qo4fGlxNu8ff8IzlpLLVNpEdwpY&#10;kmyuhtjZwzJFPgnAcGvj3w9HdfD3xxdaN4j8CrpdvIzW2uL46u43kjHIL+TKv+sX7y4UtnpnNctO&#10;rGVRtS5mt1+RUqcadR3WjWhpaxqMXxv8IzaxBq+tazrGjop1yx0KzFtb38QcKtwpwCWUYDZXOMHs&#10;TWX4ZuNP8QaG3gTUW8P+G7+zY3Hh28usXl8XwSbQsqvt3Zyu7YA3fniS+OufDnxvBfaP4k8QeKoY&#10;ZPM0+40WzNpp1zCwBwARkKQxUgqMZwQMVn+NPCWn+H5Y/if4T1HSPDWn3VyGisrfN7eWV1wxhUrn&#10;ZjgqWKDB68HHVUqKUrvTQxnGjU97sWvCOsW1zNc+FPF2j+ItVstUuo4ru+16YW9rYuGIE2zIHBPO&#10;XXCg1dk17xJ+z78QZfCtn470mSNhsmsfAultNDqFs4HHnEKXV07hiQepBGKl8TaZp/xp8IT/ABBt&#10;dM1jWvFWnxqNdfxBdC1hmtlGxLqJRgNt2hZMsDllbnJwvhjxHrvxP8N2/wAGYvFU9xqdpHnw9o/w&#10;/wBEb94SctbSOoHmEn5gy+Yd2eeRiKc8TUsradbmbhF+8rlDXtBn+FviXSPix8M4rXRrJmF7pesa&#10;7qQmubeZW+75Q+dZY2HGFY4w3Tmva/iXoPhD9sr4OR/HvwXZX17qmkssHj7R7W5+yQLqErMI7uMb&#10;craXBVQTj93NwcCRcc78EP2VfiXpbX2kfGTwt4b+HfhfUlC3etfFjVLaOaxmG4JcQ2s582RwykMs&#10;cbMQcd81t/Df4g/AD9jj4sXGq+I/iL42+Ll1axyWd1pXhmx/srQ9TsJVAeJnnDSPE6Mw4jTBUFSc&#10;A1lUoYX61CryvnS0fSz3Oun7SVJxdkjx3wX4ksvC+pXXwn8YzaHoul6pIIry10PTDqF7Zy4ISZZl&#10;LfOOAwVskcbRXbfDL9jv9prTfGDTS/B+4WwO6O+8TfEDW4NN0eeyPzk+ddMsTI0YLAhmJz8oJwK9&#10;m+OvxP8AH37Ofw6sfiF+yNqXgfw34f1uz+36f4psfCsM3iedXkDPa3N3td47m2fKNjysp5bAkNiv&#10;ntfGXjL9qywm0b4qap4k8TeJvLafw/4g8VayYrXfu3NBJvbGGw207hhiB3rolGpKKVLTuRKmsPL3&#10;tztPE/wO/Z9/Zd8d2es6/wDtiTawvmi50+0+D+k/bVUhuYftr+XCzqOuzePXBNbnjT4yfBPwv4Qt&#10;fi7+yz+yb4T8P3FrcONe8RfE7Uv7U1KG8YBhLFZnZbhCclNsUm08HoCfE/h74vsdJnvPgl4+8TQx&#10;6XqD7ZIfDGnmR9NvAdqziQD58fdYoz7lznOOI9MttY+AvxCvNO8SeE9Ht7SWP7Pqj+LLwXwu7Zv+&#10;Wkca53kj5lZVfGAeOtVKpCnL3nuE61aMlKmeiePf2lv2hP2zPArWfif4veMPFGpaKolvPD2jlrSz&#10;u7YHG+ONQF3RjIb5c7TnHBFef+H7XSPGXheP4UeJb7w7oOsWsjSeFLixb7XfMzcvaTyhmXDH7oLK&#10;wc/dw3FO4tLrwT4ytPEHg+/17xJpImW40ea1jNpayx5J2Nx8uDlWGB07DFanxo8A+GYdGtfjp8OL&#10;nSfD+n6jNHFqPhfQZ/t13pF5tXcrSgsER2BddzAgkqFO2uep7V35Xo+q/UmSlpf7ix8B/HfhjTrD&#10;Wv2cvjXYa03g7xVdRpc6rrV8If7A1CPKx6jHEeCyMcOoOWjyOTjGp8Af2gPix/wSt/aX1bw74j0h&#10;df0maDy9Q0/T9SAs9ds2Be2u4ZV3BkYMHVxzgkcHcK5q40DT/jf4KvPGVho73nizRUjfWLvxNqyw&#10;pcWoG0TpGSN7KAA65yFCsN3zY9G/Z28A2X/BRCw0P9jzWvHOk2/jyxuvI+HPjDULdrPTba3O5n0u&#10;5mK7jGz/ADQnb8jswGQ3GsqyhHlqRurq5MuWUrxdmvwPpHwr4o/4KK/tMeFNN+I/gX4seDfhn8P/&#10;ABpcM1u+gyPc3dlGGKMjvtJWUd1LIec9K7Twj/wSz/Z2+Gnj+18dfGrWvEXxOMnzQ/8ACTXivaea&#10;y8s0QyZOuQCwHH8Vcj/wTQ+Ff7Q/7L3gnxr4M/af0fT9L+GkuutYNe3+tW6vbaok32fzYYi+94XY&#10;bWdRggKc8GvpTxf+0j+zx+zxbXngj48/GHQrO1Ef2ixlk1ET3CR4Hy+XGGdie2B0rgxUa1Opy017&#10;vRo7KPs6lPmk9S/4H+GXgj9mS9urz4XeA9J0nwtrir9rbSbFIyhyMEkAEgfpxXZ315d+F9QbWI5n&#10;utPvCpm3P5vmqeh46t+eRXx7B/wVSi1zzPhz8Cf2WfGnjlb64aPRbi+tvsttcrztc5ViE5zyRwO1&#10;Rn4S/wDBVD4pazD8LPiz8WtB+E/hTUMtNa+G7iO4uNp5EAeNiSfq4A7iuf2NR/xHb1dzX2kIxtFH&#10;1B8Q/id8MP2eGXxn4q8eaTpegaku2/t9T1KOJgSPvxI53FhnBUAk18++Kv8Agq38EPCni66h/Zu+&#10;Hfi74kQhcXH9g6TIlmrf3Q8iFiPfaOvGa3PhD/wTC/Zh+HXiG4vvjTa6l8RtUu4WjjvvGc/nQwPg&#10;5YRfdGeMEk4xjFe7fCnwT4H+AkEnwk0Twtpeg6PcTedp76Zp6Qxecx/i8sDLHA5P0qr4aEdNWW1W&#10;lbofL+uzf8FYPi5YQ/EDwN4c8LfBrw/4kkUw2t5I1xqMEZ6zMQjeVkc8hW/DFdLoH/BKn4N23i2z&#10;8X/tMfF7xj8WpFCSmC+1DybOcjGfkBZmUE/dJXI456V9P3O/SGl0e8tZLjS7mQrLaou42zNt+bpw&#10;hJ7dOnTFcZ4s+MPwa/Z/u18K/GT4o6JpOkTfPps+qamiSQ455QncR6YHHapVapL4FYn2dPm953Jv&#10;BXwJ+FH7NGv3Hi34H/C/RNF0XVYdmof2Rp8cciRdQQyjdjnke3NdneXmoaPef23pl/JeafqG1mDE&#10;uSuPbuP/AKxr5X1P/gqx4EvL298O/s3fs/eNPikrO8KXWnaPJb6fcNnAkV2UttJPIKjB571nt8MP&#10;+CqXxPubPw18Rvin4V+C/hHXmLzafoQNzqFpC3SHeoIDEcffXGefSkqdSorzdvUPaR2ij6S8b+NP&#10;CHwRjHxA1zxnpWj6HfcahHq2oRW6Ff7yhyMnHYDnpXg/i7/gqV8C/DPi+4s/2cPBPij4pTRqv25f&#10;Cujy/Zo35AQzMoyOeCFI9Cau/Dv/AIJY/s0eDPiT/bn7QGseI/idcCPZZ/8ACXX/AJlmrf8APTYD&#10;h+/ykkDvXufgnwT4H/Z2hm8CeFPBOk6H4Z1i6EiN4f06O2SNugZtg5+p5qP9njs7j/fS30Pm/wAR&#10;ab/wVY+LVkPih4aTwv8ABDw3rjArp9xuudYS3LY82UBSUkxkgYQ49ua7X9jn9kXVdS/aftfhbF8Z&#10;9Q8WHTNStNc1zxV4gUSSSLaxi7mQLk4UuI1VSercmvorR9Vn066/4RbXU+2WN58kdwAW4JHJPPPY&#10;9jWd/wAEzNS8Mr+058TpbeFZ7VvCuoOtzGoYxeZqNtBEfxWM/wD6q78LXrfV6tSCtZf8A4sdTh7k&#10;G93+R9nTTyXYlun228DSF5GDDLEnPY80kWpzzxfZ9PgWGzDfvpLlc7/U80tzo32kW93J5k0cn/Hv&#10;aqpwGHbj+uKgudiW/wBq1i4aOMKfLt+hb8K8jm5v1O5L3UjXg1yS7VpoUkmVeWbaA31yeG/nXI/E&#10;++8SfEy2uvhT4K0/yZJLZG1HxJq2l+ZbaYjngQK+POucZIA+VOGY9AdJ7m51CFZ71jb2K/chXhmW&#10;tDT79hH5rRLa2qR/Kf4ycdc+uPaiMpxegcutzwS7/Yw+L3hLUb2bwh8YbrxRorp5lrpWvMtvqNu4&#10;HIW5jAjmB/21UjoCa4PU9L17w3eHSNZ0mHT5gzCeHWJsSAdCRkru/DivrmbxNqcWkXN5o+jSajND&#10;FmG23rAZ3zgJufCD1zngc47V5b4q/Y88O/GzzPFX7RniDUNQ8TMu3TdQ8M6tLZxeHY92VhsccZB5&#10;eSQEyMMkYwK2db2klzA4vc8cs72G7dYbSfzbeHG5bOx8zC+zguDz+FT29tNqGb+a11ArG2xYry6j&#10;tx9eZF/PHNdF4z/Zq+JXwz0eFrXVdS8Z2EYEUmoI0a323PytNGF+fAwCyDtkgVzN3YajBcR6Zq/h&#10;OO12oRJ9suI/MX3KeYCe3QZ5FXJR6ElO7tTFaySvpVhbXTNhWkvnuiSOjYG8fgCDTo9S17TIo9N0&#10;bxNeQrcNmSPS9OMas/vlgyj8K1La68yRG/tWGS3j+Xbb6G7lHHu8bfzqRBcKsmoPd6pIjMVjTiDY&#10;QecANkD/AIDQ4Jj5rHM6tHaeIYrix8SadcXlphiY9eBmhkyMFXHluCDjBHf9a+d/ip/wTv8A2DfH&#10;8NzqniP9nzw7YXEjDbP4He6s5Ac8kqQYz15wua+prrQLI2AmH9jrLMSy/boXnkQ9xxG3bvmsnU7Q&#10;JL9jsxL5UPzhNJ03y1dT19OfcrVwj7P4WOUYy+I+FfGX/BHL9j2+to4/DWk+O7CR24uLPMiBewbz&#10;o1UH33V4H8Zv+CJ/xb0SOXVvgZ4gj1y3hch9N1m8t7W6RcfeGZNrD3Br9S9Z0OG9ibUrzQbyFlUr&#10;CdQ1Dy1I/wBoMBn8DWPB4ftbaKS++26Xa3NwVEiRRmdnX1HzNz9QK2+s1oPRmMsLRluj8TfFP7An&#10;7XHhS4kiu/gjq06wth5NPhFzGfo0RYH8DXlXiHwtr/hfUZtE8V+HrrT7y3JE1tdQNG6EH0YA1/Qb&#10;qHhrXLieG2sry6mkVQxMNqLXf6/PJtx+f0rj/in+zz8GPjraTad8avhDYahHbrugutS1gNNH7hoc&#10;uuPrhv0rSnmD5vfRzSy+nL4XY/AmSytZnzEWjb/azVa7guIjseXcP9lq/YTxN/wST/Y81izNxaeH&#10;b+Hc5ML6Lq8rqi54+WRQT36Z6V85fGD/AIIhfFrS7u61L4P+ONK1yxMhNvY38c1pdKueFLOvlkju&#10;Sw+ldEcZhKmlzCWFxFPZXPgDaythh3rXhlEUaqTn5a9w8c/8E2/2u/AMMl5qXweuryGJS0j6bNFd&#10;AAe0bH/GvHr7w1f2Ny1hd2c1rcwnZLb3ieWVb+782MH2OK6KNNS1g7nLW5o6STRUSdCaZqU+LUpn&#10;71JdWF/Zv5dzBIh+hwfoe/4VWvppAoO7q3NTV0ptWJjGVr2IwokTDr9Kie34Jp4mI5OKDOSNoArg&#10;XMaK5XZCtNqyFR/v9ajmt9nKmrTKUiKijn0oxxmqKLFteywW01sqgrMoDZ7YOc1Lo0UVxqUMc+oL&#10;bZb/AFzDKqc9TjNVDIxQITwKRWKtlaGuaLS0uB+oPw++GUGq/sweM/2evBvifwL4/wBYjt9Ik1jV&#10;r6BUnsNPkgV8WjMFVphKVXd5hYImNp5x8tad+xCX+DWt/Hnxd8d/Cmg2un3skFjpF09xcXl4Fbb5&#10;gjhjdkQt8oZwFJwCR1ryP4N/tHfE34JX8tx4P8QSww3W37ZbqflnCg7Q3qB6Hjtjmnaj+0L4l1Dx&#10;LpGuT6ZZyQ6LetPb2s0IYTAybyknGGXPbAA9OlfB4PIM8y/GVFRrL2cmpN2V27e8rbK7tZpaLzPR&#10;lUwtajFSVmtGzmI9Vmj12G3N0JkhuP3cm7buHT8K7Txt4UfwT4os9Nv4LVriazjvYm0y6FwpWRcq&#10;pK52kdCO1cpf32m+M/Glzq2m+FrfTbeaRpY9Ns5GaOEddoLksR+Na9p/ackVto2kxxrI7MZJJOGP&#10;A79hX1GIVpR6aarb8jzZqMZWjqu5+pn7A/8AwUV+HN1+zz4T+GHx3+Nq+H7jwFqHl+HfCaeEd9tK&#10;smcXNxcKwLFHcuytgHHfNfQfi7wj/wAE6fit8NtJ8Y+O/iQ3jPSrfx3FBqnibUPET2z3kjKXmaNC&#10;CYos5XhQAoGCTg1+L2i3t5arNDe20ZZY9olhk3ZfuT3PArqPhx8Xtct9J1fwVpjxmxuo1GoKo+Y7&#10;TlSp6jbzx3r8Nz7w0hisdLG4DETovmUnyNJa3vqknq22rt6nXTxrp0HTlG5+p37Qnj/9lT4j+MNJ&#10;8HfAzxXH4a8B/DqEXFxeS7ol02TJ2KI59sdwclj5jMR82TnJr5l/bd/bR+B3xL+HGm+Cfgb8HrWP&#10;T/DVkTr+rWsjPI1605G95wm0bwm/CHYTKw7CvPdG8d/sZa78OLLwLrOp6o+uwwu11Hdj7NptwDl/&#10;Nkl3F2dCQqpt6Z9a5vwnrPws1T4ZeNtLtvG2i6XpGn3FqL/w/Y6sVm15WkYK0OWxIIxtY5Gc88ZN&#10;cuR8K4XLakZ1Y1pezatzaX5pWcm1q3K7etkvvYYjFy1WnvLVr8v+Cdf8MP2o0/aAk8M/s2fBX4bW&#10;vh/ULxbfTLzxP9n2/wBqeZcq+LlyAVUbTGu3qMk19Z/tk+OPhZ8BfHl1aTaTLofiKbwPrHiXVLGT&#10;zrhYdS1Gxl0x4w4XYI2O1kbJAxgkFhXmvwF+Fnws/ZY+BEGp/BTxXpHirxtq+2+1XULK5hmhs7dE&#10;ZvJljuPkLKSwDIQThsGvl/8Aag8dfEfxL8WvE3gXxJ4wubW3jWwN21w++G2jM0E4il5Jwuf9WhbD&#10;Ej1I68vpYfN+IeTAp0sNS5r3vzSldXbT15eye+6sd2Hx1SNJQbvtZrS3zPvjxBZ6X8YdO1/WfDp0&#10;nxFZeHfGGlz3WjXVwqBxp+hmwW2i3gByklzJI23IAAOe1fI/7Y/7M/hD4b/sj+LPGzW82n6ho/gT&#10;wXZyQyMrLPqWo3DXcyj0KRIQAMjGTX0V+zF4TudP/Y48TaJ8MfGVzZeM/F8MusaXqniSGCFdSuJZ&#10;EWWOwYOXj3IGQMwAbI6V8fftsftV6z46/ZL1f4UeLdKEWsXvxM0stItwWX7Hpei/ZIyobDbXaUuC&#10;QB6V7fAOMrVs8xWHU1OnTair6Ssre80tHrdd7rWx1Y6rLEU71WlO19Otj5asNT8c+FPDmn36X8d7&#10;ZXljLcNY3K71jh8zyuc9N3IGK9i/ZI+BPw//AGoNf1GTxbeXmg2WiyWUt7HbwCdZlUbPKBJyuQM9&#10;G+leXXF3Z3ul2WhRBcDRNLs2VW6tJcea4/Wvq7/gm9oVjp3w+1jV/s21bvWmKuzYZkV9qgnuBg/j&#10;X69iqksPQk4qzPJwkY1KyXQ+qvgn+zt8HvhB4Oj0n4SxNqFvv89pry/e4YyepyMRHg8BRgevWtvX&#10;rbRNPibV/ED2umwPhpJrmVIR053SPhenfIrzW0fVtJ1RtX0u7khmjLSNLFIRnA3c468Doa/Mb44/&#10;Hz4tfGXxde6h8QviBquqIt3ILeC6vGaOJNxwqrnAAHFfM1uHsvzqMlXgnfd21uepiq1GjTXun6r+&#10;Bv2hPhD438SXng3wT8UtF1O60vczw2dyxQFlGVidsCXaF52EjJHOK66XRrDVdVW71HS7yOWFsf2h&#10;IwjjkXPGDg7sA84OOxr8Y/h5o+s6hNdXvhrxbDpuoW0ebaFrowyXGeqo3C9OxIr6q+CP/BRz4x/A&#10;HxC/hz42+F/+EjsYJhbyN5Y2+RFHtKooAVsjbljnPX3r8t4m8I8TRlKvk8+b+43Z/J7P0Z47rc0r&#10;yP0W0LTE03UIca3axpNtLQzXXmqysSrbQCep6io/ir8OPClvo0fi6ya1Zmk3LY2rNIyrnBAVR6fN&#10;zyMV4D8Jf2q/gj8WLWDVfDusWcdxJGm6wWE+faZI/d5YjPfocD1r0zWPG1miG6ea7tYbiPEjCMiO&#10;UqON24AAnvs4wOc5r8bxWSZrl+OUaylGS3TVr+X/AA1zo+sU5Q5UjkNR8SWOsRs3iZZGhWUwSQrO&#10;24gq3O3AMYOAD14xUukeFPDXiC5uLbSb+5hiUyNM2nwPI7KnO0t0PXbu9fWtvTPB2ieLLiK9ghsJ&#10;VJOyH96Ff0bcuC2R27dMVPqPw01TTGlTRrz7DZTZwtvGNsa9SqjIO3thiD04Fek8ZhafuRk4P8Dj&#10;t1auc7p2lalBdXGk2tvdtbpFva1eIru67TkDdnIJx3xWpoF74o0+3ttY0nUL2x82AiRnvGVnxxgg&#10;qMDjoasaDo97oguJZrW4uIBb77i4Nvncmf4lLZyQe2TzWPaTXs2uR6To0kumia1DW+1f3O08gOwy&#10;2T1I7g0RqSqSbi1p1/MqU5U7NaG9rvxEm1nSfsvi6yjmbG6G+juByAOjKnXp3AzxWLc+D9PudPXW&#10;IbzUZlSQxW9pDasYQVAOcnOcZxj1zWhpPhOETtZ6vdWt1cRx4ja2hICuWPI684AwWx0pNT8Da1LH&#10;HHea3JtQ4it1iLK24BuSCBjGM4z0FQsRSjUsp2/X0K9pzq7VzIhsbxrKz1C5068mL3giSZcxsi5I&#10;24UEY3AnPfFer/AX9rz48/sg30dx4H8WXVzaSXyL/wAIzdXUk8VyWYAxrGF+Z2xtBA4JzXCafp+s&#10;65e6X8O9E8GXWta1qNxs0rS4LcMWfI+clT8qjdk5AGK/S79gb/gmP4Z/Z/vrf4vfHm5sfFHjKFll&#10;0e1MO6z0ViMlogR88vIzJ2xgY619fwvl2cY7FRqUW4U76vuvLodeFpVakk1sfSnwy8U+O/HPwu0P&#10;x5448AzeE7/VLFZ7vQ72ZJJrYt0DBSQpI5xnIzggHNWLa6uL/V5LOLTfKkVc+bP8gx6cct7AY471&#10;tanqdzczMLiXzOfusePz71kStJNcqm1XG/G1hnH0Pav3inWVNKMnc9VUJKNzjPiX+yF8EPioXvfE&#10;vgyP+1Jk/e65ppNrcKfZlGCfYhv8Pmr4n/8ABM/x9oXmXfw48S2+vQopK2d0i2t0ePuqfuMfqRk/&#10;lX2jpmtXthILXU7RyjfcdeoGeh9a3D9ldTMAr8fKG+9+VaywuFxEboKeNxWH0vc/I3xZ8NvF3gbV&#10;JNN8TeGr/S7qKXBt9Qs2ib9RhiD3zg9qzYNRuNPkMPkBZFbCsiHJ45GOhr9YvGXhzR/Gmlzab4j0&#10;K3vLRlKmO8tllBBHZSOPr1r51+Lf/BOb4e+J1k1P4WatdaJeBtzafcfvrZ/ZejR/QEivIq5fKnJ8&#10;up6tDMKdSPvaM+M7LxUls6iZGUs2dyEjb9Vxx+eK24dTtpT5zsZG6Nt4/wD1/XvT/ij8G/HPwT1l&#10;tN8Y+Hxb/KTHdMrNBOAeNrY7+lcrNrzXA/fWccJHK4Urtx6etefUhyux6EfeV1qdzZiK9bYWXbnG&#10;2TgheemeKQ7rb93auNq8YYA9z74/I1yttrt7aoROcqxziTA/L2rSh8RidMSLtbGDuXr+H9azehVz&#10;TmvwdyTxR7l4ZVBJ6UxDZqzoJ9m5MYkbimQot7GpcFOvGDzgVFPprMm2JmjLSfKzHk8f/XoGTSSv&#10;EwxHvyx2yLgjgjv1pkssNw+6WJhxyNxbP+FZ+28s5QSWjbqqqp+fn8qT7VeyYNxB5XXP98f0oAtX&#10;GmNdMos5uRztkUHHsPQ1l6joUsJ81rNo+rqzqWzyMjpkVcjdoJRLFNIoxyxH49auRaxOZPs10oVS&#10;2AZGJUjGfzoQHNzwSW1r5nkNiZiN0Kk4+oxkfWnRXd4igQzCZdvzKcnv+a/j3romjsLt2jYrGGzt&#10;ZGwf8/Wqt34aikky0e5tuFeMFX69NwGDVbisZcuqwr8l9uX5vkzGWyfqB/k1I43ptgn+XcCqsC24&#10;+3pTLrTtUiba9x5mwYCzR7SQPfofr3rMluRbXOJd1rI2ctt3IT79qGg5i9LbxPCIbqFlCtk7l46f&#10;3sZFJDG9lc/ujuU8N5i/Lj0zTLfVGt0FxcW/ncfehU5HJ9vSpbW+0+/OI5scEMv3SfwapGPvJ4ZY&#10;wZrESfwtuwQR/Pp3psEME22S01Ly/nOxWUsvHY9x7U2S3It9qKzc/dX71VLeMruR4njbqueOPp61&#10;SQFi5uBEvlX1tvjZ8/u1PzY/Cq39n2+Rc2dxt3D5st/F6e341MupzCTy5pCwVv4l6DH5inIum3Le&#10;dNDJGyry6fMGOMcEUcwFPzLyOZVZFmIOd55z/wDWNOe5tZB5d1DIkjfdZ+QOeeOtasDRx2PlwwNc&#10;beJN1uNwb1TB9KZJYwX0TXRgbdG2GV1wwPrj09TUgU5NOh8zMI2ntMpDfy/qKcl7qMUanP2hE/h2&#10;jcPw65pWsWt1E8Uu/b/yzAO4D6GmT3EcU4LKzM2CGaM4HHf0xQBI+p6PeTB5IpIt0ePXHXnpTZbG&#10;U2/nWtysgGTu3fN19qqPH9qj2CNZOfmB449RSRwtZ/vI7iaORiQ275vw45FTygTSmZAtvMknmZ+Z&#10;mX+tVb7Rre4m3L8u0crGoxV8ahcwrHHdWm8Ecyhck89z/wDrqUjTbxm8o+UzcfLJj/P5UleOw+W5&#10;hx6RZRBmuprtNso2yWCruVfdT1FdLNF4T0nw9da54c+KH2y4WNUbS76wktZyMnJBxtJ9hnjFUJLC&#10;ZlaSJfMCNnarbT75zVaexhuGWO4Xa2f9W3GP8+1RJSlLVjjLl6FKx8Q6bezrbWsskMm3LLMvB56Z&#10;6fyzV66niLAXUbb87lk64Pv6Vn3fhOyl/eSysjSfdSXPJ9c4yDVCPTvEOirssrnI3ELuwQB9fp3r&#10;bli1oY3kt0b0WmQNMLiQLJ3BWTa3T1AwaY9qzR5h3N83y7hk5GRmsmLxHc27/Z9XsmjGd32iFTyT&#10;6nofxrWtriG5VPIvo3kVchWyvPocgAmps0NMJFvbdIZrht/3gTG/H/fIqaO5W6i84vuVdu5hG3PH&#10;aklla3kVLxXVs5z5fXn1NPvrZYoo5gyyNt3eXHnIz7njp70cxVyOWRETdZ7oyF6Fd2c+mcflUwe1&#10;f5JoNoYDd5ePxxgZB/Oqtu9wXXegIbB2yKQcD/PapLiKSKIyRmRYwc/LwD+nP5VIrIqXXg3S76H7&#10;RbuIz5mQ+3a+fr6dvWs658KarZhjCd0JUkxsvzde5x+nWtaG8kQqy/MvJz6fWrlnqe+JYptyllDb&#10;WG0EVSlJCcVI5OR5YZfs1wJI1VSWWSMmMnPv/hXe/Dv9pr43fCuKOXwb46vre3U/NZNIbi3btjyn&#10;OMcdj+VUbiGLUk23ccW1YyN2egPtVK78K6PeyRrZO0bjja/GDW0K0obMylS5o6n1R8MP+Co0aW8F&#10;l8S/BbK23E2paCxK59TA/wAwz7HFfQXws/aq+EHxUiS48B/EO1+0bRm3uJDa3Kn08qQKT+GQa/MO&#10;88LakLnBVHG71CsMHr/9eqjSyW8rB32bFKr5y/qGx1+hrsp4ypGS1OOpg6cj9lLf4hxlfK1ZDOgX&#10;PmywmI/h/e/AGrug+MxLvFhHNawlcxNdL/rCT7Zxj/aC1+U/w8/a7+PPwjhWDwx8QrqWxyM2eqp9&#10;sg4/hAI3gYPQH+VfQnwz/wCCo2jTwR2fxI+Hs0PA36hoDeYo92hk2t+RJ9q9ajjub7R59TL+yuff&#10;UHiDSmtFh1m0WT5cSSquVb8ea5P4gfs1/Bn4uaTPY6hpMUf2lDma02xurEYDg4PzDtkGvPfhz+0b&#10;8G/idDFdfDz4j2N1K65+zLdeTcA+hhkAb8MGu+t9cv4WV5YkYjkFVMT/AOfwqsRHLcwp8mKpxmvN&#10;I4VQxFCX7ttHzL8Rf+CWfjnQUkl+H3ifT/EESyh7eLWi9pMF28qZIwyuW6ZYLivmn4yfBP49/BBH&#10;n8VfAPU9Mjj229rq1pdfaLe2TOciWIsccd8deQBX6naV8QJcrFLd7Tuy0dwuDn/eHFak/iLRtRhM&#10;GpaessbD958oP/66+HzTwr4VzH3sOnTk+17G1PMMXR+NX9D8pfhvd+Ode0OLU7PUrO6urSZZTa6h&#10;el8IoLD5VB2gYGevI6U2D4m+APGeu3ll8bvCV5pup+Z5cFwsJaNlwfmBQEMPbjHc1+ifi79mX9nn&#10;4g3H9pWnhC3sbwbiLzT4/sz5P97aAGz3yK+ePjl/wTc+J2tvcah8LPG+nrJJAyrb30HkuSAQDvQM&#10;hO04521+W5p4R5vgqjlh7VIvte6+R6dHMqM4WTs+zPn3XvDPhWDS/sejeJIYby4UgTapN8sCBflC&#10;g+oPbI/WuHvPgNe/EbT47TTPH9vZG3uB++1CJWeVgMHHIwvXHGMGte6/ZZ/aZ+BWuta6ppl9HDbx&#10;Dzri80957aU4+4GXKlT04auCg+Mv7Qnw71681DSZ1tWeZlmik0dVWNR2JPy8j3Jz6V+e1shzbK8Q&#10;4zjytPqv+Aa1K8KtuZXR7T4a/Z4sZdDj0m3+IULXkcOLaO4IVpCP4VBJOOSfTpXzL8f/AADoXgDx&#10;NqHh+ZZZZ5f9WpZdksm4gozLnjGOuBXrPhr9ov4mfEW2j0iW4/snUIYnX7dNthTbuyMMwK7scdcc&#10;1h/GTX9V8Xosfi+/0LUpLb5Evvs2Hg54y0eFfuR9a8/BzxGDzBOpp3Se/Z7EY6thKmF5acLHzqNQ&#10;8Urd/aLyOGa1XIawO2VEjwFbaNw5x+NTeJrO2HgKTVfA1hqWj6orJLYxW8ZmxIpBARCp2k7evQc1&#10;f1rStW+0R2/hrweBY2rH7RJGIx9ofPT52Dlfw/E1e019YuNUjiSwuGMLJI11HblthI5yBwQOnGcZ&#10;r7qOJ9jOnWjbR3tfou67nzWHqexrqS6M4fQrPw7pusX1lo/jqa4u2m+2Nb3mls09jcXAAMcpZtrK&#10;cEMOgH8QPFQeEPh5onxG8c3xtfMNxptq8dhHa6obWOG4YZf7PjJcD+4Oi9+ld5rGi6V4WudQ8R23&#10;jWaX+3LtbOz0iDS3EaxsymUtLgEDPTgjg815ze/CHwQPCd7pXj6LxNpuoWmsPqulzWmqG2sLbeQi&#10;Wwg2+Y5cD/WKwx3x1r9Iy/HYXMIqsp8ra7X16r5H6lTSxdOFSK5kbfhrXPE/w80N9dbWNS0eybTU&#10;hV2s5LWxMwJ+QSSscB26vgctXS6N+1QfE3i+1+FGm/Fo6VHHHb3EuoRiG60uFm2sonkc/LmUhSd2&#10;MnBHeuD+PPwY8K6EvhnRdL+CuqaWdQhjurW50tRqS6jcK22Xadz5ww+ZNxZcngZrotT/AOCV/wC1&#10;n8W9b0eX4PeBlt9S8STwXmtWeo6WtjptmgTAnl3YIcHOYxuyRuwK9TLclwmaSs1dvZ2S/wAzPHYj&#10;6hC8krdUdl8Zfjjd/Gn4W+NvBvh7wHLcWf8AwjkNvpmoDQvs019dy7UZQEzG0YmyyyLxg8etZ37O&#10;Hw1vvgN8HND8Bw6Qv9swFpdSlS6WaM3DsWbau3ggbRuB5xX2R8E/+CaXir4XfBPT/hRr3iDSfE+s&#10;6dbyQ6z4m0WEWsnzzGZLcOSN8cbMcLg4z2xisL4if8E9fj14SSOz0TwLrmpw3zmKNdJt/NIUHBLS&#10;x5WPr944NfofDfAeT1sLLC14JqUrtN6abPU+FzrOJYiunSWy/E8T8AftAeIPhx8SLbxv4T8B6X4g&#10;1mwk8z7Vqehwv9nABHNzgNHwOwJ56V75pf8AwVF0HxUo0f4q/BXTriHZ81voenKyjg7vMluECjj0&#10;59jR8Kf+CbWmeMfD0Vr48/aSPgDUI2KyeG/EfhK4tbffuKgrcS+WLkccle+a6DVv+CO37R81i158&#10;JPjJ4D8YwiItbw2OqNbuQDxjIdefqAK/QI8M5NRXseZK2mzt+VjwfrmIlJSZ86x/8FDf+CUet/GF&#10;vh78V/g3rnhPT7yPfBr9il6kNpPuIMU6lNvqRJEGjwRnBBr7E+Fdv/wSV+I3hGz0BPD/AIZ12xjQ&#10;SW99Jr01tevxw53tHuPutfJPxc/Y7/aW+F09w/xe/ZZ1iPnFxfrpCX0DrgZPmQ71I9+K8hltNDL/&#10;ANmtpMNr9m4+yrB5ZhPXG0D5fpxUVuDcpqSU6FKH4O/nsVUx1V/FdH6YeLf+CVv/AAS1+P2l3Nto&#10;PiXxZ4bkvIdrGz8VPNG8n8LkXAkUkHptZao+B/8Agkd8ffgrdrqH7K37et4Le1t/LtrHVDKiycce&#10;aEd0fn0A4NfnPpesa5oVz9v8M+I9S02ROFlsbxo9p9tpzXoXg79s79rbwQ8f9ifG+8ukjx5cOsKt&#10;x+rDcPwIrmr8Mx5OVwVvJWM445c2k38z768T/Gv/AIKcfs3La/8AC5v2L7f4laKuIrnXPhjfiW6z&#10;18w25ywHr8uBx81UfDX/AAVC+EXxD8Ur8N/FVnqnwmvZFAnu/iNY/ZMsf+WcTfcLDrlio/WvnHwH&#10;/wAFq/2v/AzovizS9N1qGMjcwjKlv/HmP8q7rVf+C6vw5+ITL4e+PH7FVr4k0WaFRcl54J5ASMMP&#10;LnjAI7YBzXkVuGHLSLasejRzOUddGfa3hCTwveaW2teAtb0/VrebC3GqabeLdtOR1zIhPHt0FbEa&#10;28g3b9vZgw5B/Gvij4LeOv8AgkT4911vFv7PHxe8U/s9eKrjhtPt7x9Ps5Xz/HbTB7SUZzwrDOcn&#10;Ne+jSv239N0KbXfhj4x+GPxt0dIy1utldro+pSjqoEgZ7dmx6sgPXIryq/D+NpP3Vc7aeYUaj97T&#10;1PXJLJ1X9z8vzc9zT0iniJEZ444bj8q+RPix/wAFP0/Z31FbT46fspfFnwjdLHiebUtFim0/eOCF&#10;uY5DHIno2cY54rM8Hf8ABWnwJN5134whv7OxvovO0W8h0drm3lUH7heEymN93GWCr715lTC4qive&#10;ps7ouM9pI+zrmNNpk8jk9XzjNUWhMEu9Pl3cMrLkY9yDg18lfCH/AIKs+A/i1qd3FCLrR7Oxunj1&#10;K1m083V9agEYZowPuHsU3e9e5fDr4++CPiveXEvgTxt/altEAouVt1hSWTui5IIYdwQK451VF6o2&#10;VGT2Z31zA+zaqJt3dV6fT/Jqm+jru3mzaRmxtVvmz7dKz7r4naB4ZuIdJ8Rny7qRmaNY/wB8Djsf&#10;K3AGtyL4ieDI7BfEFxqsa28Nq1xNlcbEUE56e1bYWnTxFZK5hW56UWzS+Itw3w3+HUPhLw5cH/hM&#10;PGELWuntuy1jEUPmT+yxoSc922gc184/Eb/glt+xD8TLU3GvfCkWmtbE87xJpdwUu7iYL/rZd2Vl&#10;Jb5jkHOTXdfs8eMdX+P0+qftU6/DNHD4kmex8J2c6H/R9IhkZY2xnhpmHmZ/3a9MvoIYLctdxny8&#10;5LMvCgDqfSvVzHEJNUqTskYYOnKnHne7Pye/aM/4Nr9e8V6nc+IvhN8SPDetZYHT7fWlltXs1zn5&#10;FQMufbAGewr5o0n/AIJ//GD/AIJuXl7YeKv2cvF1w2tvHHf+JLaBbq0ZgzgCOWM7QrZ3EMVI6EV+&#10;8kmt3utT/wBn+DNK8xdv73U7htttH7KcfvGxnhc+5FWdO8MW2n3rareXcmqaiybWurtvkiXH3Yo/&#10;uoPwye/pXNTzDERjyXuvM7JeyqazivU/CbSPiB4f164+yxa7DNdQnbND5q7kbd0IPQ5U8fj3ry3/&#10;AIKH/GQ+Bv2em8K6MjNeeIG8qby15S0jILsT23Oyr+Yr90vjr+wJ+xX+0LJLN8V/gLpjX8o+bVNH&#10;jNjck5Jz5sO3cc8/NkcdM18h/tMf8EDfB/xLsPsPwV+Mvl21vYyWUOl+K7Vmcxs4fy/PiGWAIHVP&#10;x4rWni8OprnurGboxqRahLc/nF2xy+VHeW8sbTPumkz1XtgfWn6dY2M93GDKqrPN5SCTqi+p/Cv0&#10;s/ay/wCCIP7R3wYivJbv4M319GbWOFNY8Nql5CyqeSCOYzjsQOK+PviJ+xD8UNH1OePTtLkE0Mca&#10;2+m3BzNI7dfmA2Y/4Fx06179LMMLiI+7JfeeLWy3FU91fzPOdP1bRNL8Py6d4Xs7g6o8jxzTRsdj&#10;RZGBj2OfzrP1zxJ4ouLm1e/vmWXTYVih2MOFHb8M4/CpvEXww+IXgl8at4Yv7VbbDzSSxnYrem4c&#10;Z9s1jpeapY3EErKyz+Z5izLywHb9fWrjQpuXOrPzerPPlTlF6o6DwRoU017deIdRvIWW1hFzNGxy&#10;7biP1GcmtTTdf02ZLHS9Si2xyzM9w0ZyzrncMj06ViwePoJtPu31Sza4vruYL9oJwTH/AHce9UW0&#10;s67qgu9KuVtlBCRq8nzbj1H0rnqUfaVJOrouhPs+2p3djd6VJDc3MQvFvL2RYLO7LAKsZHII6n8K&#10;6GfT/DWt3lxrF9Z3X9l6VY/Z9Nt4pMfabvbt37mGAm8DPoK4vQtFvdKtLnVNR1GO4isiFjjjJG6R&#10;uyqRyQKz7zxB4jv7D/hGrx7iG1t5C7Qux+Ricnjtya4JYWVWp7ktuvl/w2nzYuVxldo3JvAty0rM&#10;2vWsJLEmLzk+T/Z+92orjTawsd3kXPPt/wDWorf6tU/5+fgi/aPscrRRRX0JyhSq7L92koHJqkB9&#10;U/AG7134/wDwo1S41G7t4bzwDpabfM08vHewkqkIbafldPnw5GBwc5r63/aT+DI+OH7F3wx+NOvX&#10;ml6lrkFu+n3HiKDzFSS1QDyklY4cyRFfL3YPBz0Ar81fgt8efiJ8CNVvtQ8B6osUeqWZs9UtZow8&#10;V3ATkxup6jP5V+hH7HHxL+BfjX9l7xPF4s8WWceqWcjapD4avpzNb20Ijx50CJh2n3llZdw+VtxB&#10;Cgj8Z45yvMcvxVLMKHwQqJxUVd2kuWUXbZN2d9u5tD36co9/0PjHwR8Xr7wjrF9YT+H9P1vy5G/4&#10;+4GkJCtyByCUOMHpkHn0r0q+/bc1fxn8SrXxXZeGB4fvI4YYkGiMI47aGOPayRwOdmxjjK18++KN&#10;W07w546uNa0YLJ5d6zrayK2wITnBycnn3roPCumeIv2mPihpvg/4f+AYW12/2W9naaZCEVyByxHT&#10;3JPpk19piMpy+rFYqtT0UW3Ju3Lor3V7W7nHHmctD78139orwbr/AOwb4N0v4aeGJry30Oa5fWH1&#10;R4Jo7S5e480oY0HIlxwrdApxXxf471uPxNBcNPFZ6PBNJ50cFjPwXDcjYTlQM8D0r6P+B/7P3xy+&#10;EX7O3juy1/X/AA3baTFNFcapZ6/Olo8ssbvsMHnL++2sOWTOM+5x8SeKpIptSQXe2SYXTedNHMGR&#10;kzwBj+dfJ8I5bl0cVilhZqUVUcuZNtvm97W/a9vuNq0nOpae/U9C+FV/4OtPFM10fCemanb31tLb&#10;znVIpH8pmX76qjD5h2PQV4v4us7fT/FGoWNm2YYryRY8HPyhjiun1jX9Q8D+I/tngu3NqskYls2W&#10;QuUUjB4PXv16VyN5HqV1O17eRyNJOxZnZT8xPU/nX6Rl+HlTrSquWkkvwJjsVivpUltY3d5J5Vpb&#10;SStjO2NST+leheHvC/hTTfsF1ZYmvV2yXRumBVMjoExz+NegaL8UNJ8B+J9W8V2OiQw3xiSOzh0+&#10;NbeEMBy7Dbl/93oT1FLEZpyXjSptv7tSvNniZ+HHjhNE/wCEmfwpqC6b5mxr77K/khv7u/G3PB4z&#10;XpP7Nn7G/wAYf2lbye2+FOm29xJaRmS4a6ukgVVzjAZ2ALH0Fe+fBD47/G/WPD1npc2g69qng2PU&#10;DPqFr4d01ZZA3ViNw2qCWPyjA5z1q58L/EXwn+D/AMVL7xl/wpH4sWq3Uhnhso9ORY0JYkHYgGRz&#10;34r5THcTZp9XrU6VOKqx+GzUk/7rTcWmdVKnD2kW72P2r/4IgeMviT4r/YKvP2YfirfTJ4o+Gdw1&#10;h5VvJbXfmWM2XiBjmJimCnepGQegyM4r48/b4+Ecfwr+NcmvvBHZyXFw3nRx/BO50WRnzkyNJGpt&#10;5znHzIefetP/AIJFf8FCPA+l/tx6L4J17wv400vTfHFrJoU3/CRaW0doJZCrRMxb5eXQL043n1r6&#10;y/4Kg/A9LbRNQttM1G3tU+edNPsfixNou/HJzZXjGKX/ALZ9+1e1wljMbj8By4yPJPqv+GOrHQip&#10;Ka2Z8g+HoU+KPwMF1NqVzLqXhe48tjJatDu027bDFRjqk2w+wfHevHfHWgyGOS5k/dujbZWaHgHH&#10;Xn/CvQP2ZdQ0+48bL4K1yWO3tfECNo95NNryTtGsylEbIO0hWKNx121H418I6hBeXGka1HtuI5Gi&#10;uUXtLGwVwCOuSM/SvSxFOVF3XQxpy9pHlPiX9oTwwdUs7olGEm0jzp15A/2fxP5V7h+z1rXiHxH+&#10;xx4L/bC+GFjEfGX7N3iYaR4qgt1ImudAnffbyyDuql5Is84GO1cn8afCjiKZldVYnK7vv/lnjnnn&#10;tVX/AIJjfH7SPgD+1Rq3wT+IzqPAvxk0Obwz4mhb7qtKD9nn9isu3H1Nae0/dqXZ6+nUmjyqTTP2&#10;m+HvjPw38S/A2i/EfwwfMsNb0m31DTWkUHy4pY1cKBj7wDbTxwQenSuitZpIp/MUsGz8oVv3h/H+&#10;EV8Of8Em/iJr/wAJfHPjb/gnz8RtXM194PvJdR8G3EjAfbtNdslUJ7AFZRyeGPpX29BbBYmEjR43&#10;MXTd8oz0yx5JpfDJxOjXluyzrljFfWUepooV7chGwpkABz0JHLe/asuFjCXCJJ5rN97dvkP1J4Uf&#10;lW5od0jn7PKilZE8uSR8qu054Cjk9etZ1zpx0m5k04oFw27bu2Kc9CT3ovqTIuaHcLAskDP8rria&#10;OJgF56l3I5x6VnXEsNlfSQKzO3IVx8zMMdRkYUVJC0cKrHI0e37ys2ApP+yvc+9WvEdudQ06PVlh&#10;VNu1JvNmGXHqewUc0tpArmbY3cUUpiZvlUndGuOfdm/pU/iNH1rw9Hf2m37Rp4+8luADF/dXP3m+&#10;tY0lxB/yzijZQ37tm+WNfcDq38qvaJrcNndC91PKqF2q0iDcQeCETtnp0py7lGMzrFPhYmjZl+ZV&#10;UtI349q8R/bv/a7b9jP4C33jDQRaWviTVS1tof8AaDsrb8ENJFGFLSFf7xwoPrXpnxw+JPgT9nLw&#10;HrPxj+LGsfZvDuk/NY6euEkvJCMpCuT8xJwDjIA69DX4Wftq/tg/EL9r74u33xP8eX7R2qsY9J01&#10;X/c2Nqp+WNBnHTGT1Jz7V1YbD+2lzvYwrVuVWR5j8TPi3ceIde1Lxf4t1y4vNVvJmmuJrhy0k0jH&#10;JOe/JrznwZ4Q8Z/HH4jWPg7w1ZPd6lql0sVvEg4XJ6+ygck+lSLf6T438bWOla9rEen6X9rVJr1w&#10;f3UWfmf1OBnAr7G+HPxH/ZF/Zz8cw+L/ANl34K+OPGawpsbWjpkmXOMERyMvy5x2HOcZI69tWry6&#10;W/yOejT9o7nuX7C37JXwt/Zn8Rf2bqGmrqniW6t/KuNZuoxtgkH3o4weFB9ev6V6zFNffDL4zR/b&#10;hus7mQ9VLAZ43LjIHp64rwfxT4g/4KK/FdIvil4H+CPhfwHpV3J5ln/b98sly4GMOyN904xxtHNa&#10;msfsWfH344+AIvHf7R37XGtajeL/AKvRfCLJBZwIDyM4GWxnkL3rzZQi3ec9+m56UZyUfdht8j0/&#10;41/Fb4VfAzx5aa3r3xE0nTA85lEd1fRo6xNywK7twz8vavJ/jn/wUD/Z/wBV1aDVPg7a694w1OzZ&#10;Wn/4R3RZWjhYdi7qFOe2ARW98J/+Caf7J0/w21TxDN4buvEWtQybpbjxJePMyKD0CqQvPrjNesfs&#10;8eFfh9pXgK++GPg/wlp+jxxyA/ZdNhWLPqTjvx1qf9nhqrsb9tLdpHgGqftBftx/tSaKNU+Bn7KE&#10;eg2NjGIrrWvGF6se/OMNtfywcY7AjFbPhb9lb9t79ojw3eWv7SH7UjaTpdjGv2PQfAojjaZm6q7K&#10;FyAPcnnrXunwQ15vBPibU/AXi64X7DOXX7RcSBI/Tdl+ATXFav8Atp/syfs9+N7rTPFXxr0Vim5b&#10;qHTZPtbccjHkhgG7Yqo1KzdqcPwJ9nR3k7/M4f8AZ5/4J1fsovq+r2vj7SNY8Xa5Hn7K3ie+Lxpj&#10;ksIxgMeOc5617X+z14J+E/ww1zUvBPgr4Z6J4da6jVXbTdMiheXaeQSqgsOQeffrXzv4s/4KAWr+&#10;LT49/Z2/Zy8eeKLOYt5eof2U9pZ3Bzng7CxU4Hoah8U3v/BTz4ifY/ijaeHfBnw7g1ONTa299Is1&#10;2i9mcMHIJ9CAfatHTrPWpK3zBVKaVox/A+grKe++EHxRWDU76RdMupD5vzN5aKcj6DFYPxR/ai/Z&#10;z/Z/+JY1HWvjJoMcTYkltLW+8+ZomJ+XZCWOVOThgOtedeNf+CfGufE74c2/xL/aP/aR8WeN/EEk&#10;Jlu7Sxvvsun2y9fLiTGeCfQA9hXX/Bz9jj9mTSfhZIPAnwS0KbWrFs3F9r1ot9cy9eS0ucDg9AOa&#10;x5MNLdt/gaRlWlolb8Tg/i1+3rovjbVYvGf7MvwM8ceLRCxzrUOjta2Z55AdlJbJ74U+1Jq2v/8A&#10;BRz9oPQ4fiNpmj+DfhvpbSLBF9vzeXp28h2VVbbjPVgOp96+mfAI0jxf8PW+H0lhbxLZR+Xbw28I&#10;jjRf7qqoAU1yXgXxToPgKbU/A3xG8QadpNiUbbcapfRxIOvdyOORz9aIVIctqcPv1ZM6fWcjx62/&#10;YH8Z/HLwhceOf2pf2p/FPjTUoJNtvpmi3LWlpaRgDgKQeTjsoFdp+zT+xn+yp4d8D6lZ+Fvg9pt3&#10;4kt283+1vEka310uDkBTKMR55+6B05Jrm4P+CkH7J/wS8WaloV78S/7btdrxEaBp73O88DCvjaSc&#10;dc4964nWP2xv2gl8af8ACa/s8/saeJIdO1AEWF/4xme3jmVyDvKgKApwCPm49a0ksVLR6L7iVKhT&#10;2jd+Wp9VfDCbS7jw7e/DebS7W1AWRreG1thCjZyCSqgZIbBrE8FeJ9I+FHiLVvA3xA17T9P0y5j/&#10;AHcmoXSQIox1O8jj3xXzx4x+G3/BSnxFeW/i3xp+0PoPgNdYXe1p4Xtyz2iHqokQfe+knJ71c+IH&#10;/BMv4K2Wl2vi/wAa+KfFXjbULja+o6pqmsNunkIyThfurnPcnHcVnKlRi/flv21LVSpvGP3nQeKP&#10;+CgP7KXwH+IElpF8Sl1xWjMV1aeG7RrtWwSMhyAhJHGMn61w+pfty/Gy68Vv45/Z9/Y88SfY75T9&#10;mu/EDGCO5GeG2KoG38Tj1r3Pw18FPg14Z+Fdjf8AwZ+H2k6PDDbeRdG109POYjkSO5BdmzgksSea&#10;35NGh+KHw9uH1gNJqWmgxtv6gr/FxwMgfhQpYeO0bicaknrI+afGvgD/AIKV+Lru2+JetfFnw34A&#10;/tvDtY+H7dvOtEP96WJD8+D/AH88etavjr/gm/8AChvDVr44+IPxC8YeN9UuY1fVtUvtXdfN4yxC&#10;gEqM9Mn617P4d+M/wntPhTdeE/HPjXSbO70qTdCs1yHk6cLsTJP0xXAQ/t7fBLwjoN74YuNP1DWI&#10;WVvsUYjWNVyOVbflsA9PlzgcVsquIlJcqsHLh4bu78ztdB/Zq+AHhH4WaTr/AMGPhJo9gtrEIbm6&#10;+wpJdbsj97JKy72bPUk4xxXYXlrF8Wfhv9lZGm1LT/lZVhOQ6g4wO3tXx/D/AMFG/HfhLT9Q0fwn&#10;oum2tndHEcE8bTCPk84kPXH+zXmOt/tgfGTxClxaXPju/WC6OLi3tJDEki54BVcA49xUSoVpazZH&#10;1mlF2SPv7w98VvAWq/DKfTPHfijTbG80GT9xLfXSBigONuASecdK4e2/bj+CmgeGL7wpfjU9bWF8&#10;WcdtEI0xn7uXG7H+6rCvinw34P8AjR8S5lXw14F1fUI2fiVrd2jTJJHJAQDr7V6f4U/YX/aF8RlU&#10;8Qa9p+h28zDd5l15jKPTZEf5mpVOlHdl+0qy2Vj0O2/b98WeHPD154R8L+EtIgspm3R/2nMZPL5z&#10;kA9+nUD6V5f4j/ax+JGo21xpT/ES8jtbt915Y6WvkW8xzn5l+VD+INeveDP+Cdvw30eBX8XeJNS1&#10;iYkbo7dktoM/q2D9a9Q8E/s7fBjwQyv4e+HmkxzR/cmuYRNKhwcHdJnn6Ype0ivhRKpVJatnxrpG&#10;kfEz4hXCjwt8OdW1EcKkkkMksajt1AQD6CvQdD/Y1/aH8UwpD4iv7HQreTAMUlzl9uepjiGM+zEG&#10;vr9fLhXZbx/JnAXoqr6YGKPtO0+Wm0NkH5cU+arI19lHc+fvDX/BPT4eWJjuPHHirUtUO3LwW6CC&#10;Mnpxgk+len+Bf2cfgp4DK3Ph34d6fDcrgrc3EPnzDAGMNJkj8MV1rXUzbWPK/wC0f6VOI5rg/uEZ&#10;lI3sqn7pxnmlGL6jfLEI7ZIl2NhkUgbdgwP8DiiJ4EfzUCqxydwxuYY79P51xfxH/aC+BvwmtGuv&#10;iF8WNG0uU4227X6yTZ7Dyky4zz1Arhfhr+3P8F/jl411jwD8HJtQ1TV9N8O3mqWS3lv9nhvWt4/M&#10;aJS3zAkAnOO1Vy+RDrQjo2e1Ndho9wPYfdJXPH61E95MkbTA7Y1wWmkYKkY+pwK/ODx9/wAFcfj5&#10;rdzc2/gvw5oPhpfMYK8cBupl7fflyMj1214H8Uv2mPjv8ZLkyfEX4q61qkfO22nvnEKZ5IWMEKBn&#10;0FaRoyknc5pYqB+uHi79pn4A/DW2uJfF3xc0S3kj3f6Pa3i3UoOMEbISxz7Yrxfx3/wVU+DmhajJ&#10;ofgTwZq2u3SwNJDcXpS1t5MDsDufkeuPwNfnJ4Dd7qG6hcBmQrJuY/hW3r8jzwabrDykSRzGC4Yd&#10;uw/StY4buc88ZLZH0Zr/APwVS/aE8X2n2nwdaaP4diSVkk+zWYuJVHqGlJxweoHavDPi18cPir8S&#10;Xk1Hxp481jWJrS/2M19qDyfu8fJwTjp7VzHgCJE13UNBuJdinLIPXB/wq/qmmQ2urz2AfK6hp25c&#10;/wDPSP1/AVvSw/kYyqSluc74qu5P7SjubcMsU0avGC3TnI+lfo3+x38Qo/FXwQ0PV/O/fLZtYzHk&#10;ndC24E+/luOPavzu/wCEd17xJptva6Vo11dTWshj2wQMxKnp0HrX2F+wD4T+Mlr4dvPBVv4B1i9u&#10;PtiS2un6Zpst3NyCrAxwhipxjrjpW0qPLG70KoufNoj6Zu/EIQZeRV3c7i2cc/Ss2bxBs3fdU7sn&#10;69QfevT/AIbf8E7P2yPivpI1Wz+FcfhqGRcxzeNdSj087ckY+zjdP6fwgnrXvfwt/wCCMOnRW/8A&#10;anxu/aIu/tO1MWPg+zhjWP5RkC5nBfO/cQVUcEZycmuf2uGjG7kju5ZyZ8T33iRbez8+5lEMLLnf&#10;Idg/M49RUnhbQfiD8SQp+GXw78Q+I/3yxlvD2iy3SqS23BkVfLH4vx3zX6gfDP8A4Jq/sS/DASXE&#10;nwd03xNfSAGTUfGjnVZZD3YCUlAeOyivcNOutO0DTV8P+HLS30+ztkWOGytYxBDEg42qqgKB+Fc8&#10;sdTXwK5SoLqz8wPh7/wS7/bb+IOnx61deGfDfg6CSRVb/hLPEAa62k/M3kWyuy4AHDEH39PoPwD/&#10;AMEZfhxpWnQp8Xfjx4j1S6Zl+3ReF4YtMt5Vx8yAgvNsJ9Tn2r7AOp3l2JLaG385mx8scKyN+HBI&#10;/StK0+H/AMQ9aVpdO8G6i9u0WWM1usY/DcRkVnPGYip8KsXy06fU8d+Fn7Dn7HHwW8nUvBnwD8Nt&#10;qFlIHg1rWrE6heK+Mblln3sh/wB3A9BXqrawwj+yJct8p3xLsYKB7ZHpXo2ifsra9dBbrX/HKwrI&#10;gM0dnC5J/wBklnwcfSuk0z9lf4c2Yzfz390VH8U/lj64X/Guf2dao7tiliaaskeISG6mlAt4pirM&#10;PJKxjcT346/pWhpvgnx5rcmNM8MalIsmDN/ozqrH1yQAfzr0fx58YP2Rv2P5mufiF8RfD/hd7y23&#10;x293e5urlFbBZI8s8gz6DrXGT/8ABUn4EatC0/wn+HPxG8bR7sRXGgeCrpYH/wB2WdUT9aqOHWvN&#10;oS6tSUvdiXrb9nv4qar/AKRc2lrbY53XuomTK+m1c/0xXc6D+yv4US1jfWtVupG2qfLgKxqpxyAQ&#10;M9a8X1/9vj9qnxfbTWXwa/YW1HT5WAEeo/EDxNbWceCDk+VEWfP481yXwa0b/got41vtSP7VX7SN&#10;vY27qDo+nfDuWG0YZLbo5XMRY8bcMrA8H2quTD03du4uTFVNW0j61g+CHwh8NRtqF1olu0ca7pJt&#10;TmMiKB3O/wCUfWvPPjv+3V+xx+ytpEN/4r8e6fMzSeRDpfhW2GoXJYjIBjt9xQcfebaua8p1z9mD&#10;4R+Jbn7V8QdE1LxJchdkk3iLXrq+lcejGSQgj8K6DwV8IfhZ8N7VrfwT8OtE0aGQgtDpumxRs7er&#10;HGWP41KrUukR/V/e96TZc+Gv/BSC/wDjzok3iH4E/s2a5Jp6yeUureLtSt9NQSdt0IMkpUjkcDNa&#10;mq/F39q/xGMaf4o8F+HV25by9MuLxoyOuGkZAfyFaFpL5AaC8jCwsuFtwoJJxwcf4VNdaI9oiXt3&#10;GZVYjaq/dU+9ZvEVpSL9hQjtE+e/Fv8AwT38IfG7xhf+Ofjb8UfGPifUdVk8y4jttSawtQeMLHEh&#10;O1frUf7fHirTv2cv2XtL+APhLUm0dtat0sdJ0fRZAot7OMgyvNK2XcHG09NxPWvpca54f8B+Gr34&#10;heO9Xt7HTdPtXmmnnlVUjjUZbk8FiOMe9flF+1N8f9S+Pvxf1P4qaqJEhnYw6RbTLxbWaE7FweAT&#10;yT7mujD051mm2OUumyPmP9oH47an8C/Aep+INc0FWaa3aHTdQ03HlSSHKr5sbkGE5PbcCBXwL8Pd&#10;P8QfGr466Vd3sP8AaGreItft4/8ASl8zzXkmHDZ+8vPTkYr1L9vn48J8VvHCfDTw5Mv9n6VIftTr&#10;KGSS46bQe6qPlGTya+3/ANj34Sf8ExP2Nf2ZfAfx0/aH+J/hdPi1byPqbWdrrQvrm0ctmGJrWAth&#10;ljAOSBycdq+mj/seF9pJXk9LHiuMsZirKVlE/SHwJ8F/hb8EtRWDwD8LvC+j/YWZf+JL4ftrdmhz&#10;g7WRAflJ6Z6HNdd460aW4so/F2izM81u25VQbm5x05r4d1j/AILn/C/x/JD4G/ZR/Zz8cfFHxlJG&#10;fstvZ6bJbW54+YthWkK+owAKZ4M8cf8ABdH9pfHhrwv8NvCPwS0G+VnXUdciEl5ax7sbQkhaXcO2&#10;EU57jivmZYXFVvfqtL1Z7kakfso+659Qsdb8PR+Irt4rX7NH/pUlw4jRVx825mOAO/Jryn4gf8FH&#10;v2GPg/oN5pHxM/aO8NPJDGStrpd8L6eTP8Ijg3Etntxj6V812n/BGT4m+MfibY3f7bP7fPjDx5oP&#10;ms9xpGnvNbLcMxzsDvKwjjJ67VzjGMda+jvh1/wS6/YY+A3iax8W/Dv9mnw/JeWu2Wxu9UV75w64&#10;5/fFlL9w23r0rN08HS1cub0uUuaWr0PB1/4LHeIbm/m8FfsxfsJfEzxpJfSKmh3+qae9nazOwOCU&#10;EbMFP+909Ktaz8Mf+C8Xxh1GO61b4v8Aw/8Agzp15b822jbbi+tomHTdGsjlx7OpXn0r7s123fxH&#10;pCazozbbi1X5e34Y7elJpeoN4w0IQzIFv7U4k+Xow749DT+uQp/w6aT89SVGO7Z8VXf/AAQr+A+t&#10;2Vt4x/aE+NPxE+JWusvmaxqF5rzQR3Uh5cqh3MFPu2T3r64+C/wA+Avwb+Htj4f+Bnwn0DQbPT7f&#10;ykWw06ITNx8zPLt3O56lick1g/ED9sX9ln9nqC6sPjl8fvCehy28ZebT7jWY2u07FfIQmTOe2M18&#10;v+MP+C5HwW8LX91N+zr+zr8SviXbzu0dveaboclrYvJzyshRmYA4HQcZ6U+XH11rf8haPY+8rOZN&#10;ZtX0XUj8zLhH6Bh2P5cfhWXpepS+FLi40PXnCacuTDdTERxKuORk8DtXxVbeMf8AguT8dtMt/Fvh&#10;jwF8NPhDpuqqZrGHX5PtV/aqUyEkjfe4ZuuGQEHr3q+//BIDxj8f/B0fjP8Abm/bS8eePPFEsWXs&#10;fD+pCz0yxXAzHEjLz6H5VBPOKmWFjBXqVF6LV/18youV7M9i+M3/AAUv/Ye/Zq186J45/aG0p9Qh&#10;/wBZY6OsmoSqgIADC3D4YehPI+leKeJf+Cqvxp+Ppm8Qf8E/P2D/ABp4ytLVtsni7XozY2Ujesad&#10;T7gvnkZA5Fe5/stf8E/f2MvgP4RtLb4YfAnQn1rTZfNfXPEFhFf6i82MFzNKpK5HQLgAnivdNHvI&#10;LeMaPLGq2+5hbqiqFXnBXCjgg0e0wdNq0XL10/AXK+rPhXQ/gV/wWN/bG8Px+Lvjd+1Bp/wL0kyf&#10;ufCvgSzMuoyRdzJNE/ykYGFZs88gV3Xwp/4IrfsZWtlNqXxwh8RfFTxNNh7rW/G+tzv82c70jjdV&#10;AJJPO49q+otOS98I67JbuvmWVwxO7sh+vQV5V+0n+3v+x1+yxco/xP8Aj5odrfRgldH0yf7bebTj&#10;KGKHcUz1BbHenGviqnu0lZdkv13BKKOz+A3wu+E37P8Aos3wk+Gfww0XwxYecZfs+jackCztjG92&#10;HzM2ONzEnFdYl5J4Z1Fra9f9w7EtMzH7vqeuSK+J/EH/AAVq8aftKyXGn/8ABPX9ifxl8QrzTX3X&#10;nibXITp2mwKAcZ77j23MM4IxVXwn8M/+C1n7YejXGp/Fn4+6D8CdLt90cOjeF9PW61G8XHzEvG5a&#10;PGeCXyTkgCk8NUl/Fkl6v+mClrZH2B8SfHPgn4Pww/EbxR450nQ9NmUNLLq2oR2kbp0yvmEZ6jp6&#10;183/ABx/4LAfsReD9WW1+GXibWviJr0a75dJ+Hujy3xRRn5pJceWuD7knI45o+Fv/BFj9mO5vJvE&#10;v7UPxF8afGbxNMMteeNdZkWFMgA7I0clserHPtXun7O/7O/7Pf7JEl94H+Dfwl0LwrBqsmbi60uz&#10;2y3B/uvIcuyjsCcDtUx+qR1d5fgPXqfL+n/tk/8ABRv9ufRpLf8AZM/Ynt/AemQRhm8afFy+KIf+&#10;uUG1S/P90Oeeemaj8Nf8E/v26f2q3v8AQ/2/v24p4dFs+LLwR8KybO3mYZAeZzGgODgAEO2O4Ffb&#10;gvbvwvqZt5Qz28jZXuNvpntiofFVk2lS/wDCb6RNFGsYD3cjuFTy+pJJ4A96JYqy/dQS/MdtDwr9&#10;l7/gl9+w5+zB4hk17wl8H49U8QzIqDX/ABZKNRuIWAw3liVdsRPOWUZIOBjmvadMgt/hnqj6Taab&#10;BBpd1JnbaQLGiHscKMV5T+0J/wAFEv2Ivgbpg1n4g/H/AEH7a5w2i6HerqF8XAyB5NuWZSPU4B5F&#10;eL23/BU/4p/taxN8Nf2DP2LvFXirVJImdvF3jTGl6PaoDtMhPfr0Lj6HFV7LGYhczenm7C5ux9fa&#10;5YXmgaxHrejxloZTnaqlup9PQ/zrm/jh8Rvhl8NNC/4WT47+I2i+GVs18yWbWNQS3yvQjDEE9R0/&#10;Cvk3R/2dv+Cwv7UfiC4+Hn7S/wC1NoHwp8Hxx4urL4a+XLfXkf8AzyWRCCB6lnxyeDW78IP+CKP7&#10;Gfww8WQ6v8YZfE3xPv1Y+XN481TzLRGznJgT5W68biR7VPscPG/NNeiu/wAR+92LPxD/AOCzH7Hs&#10;91D4W+CFj4k+LXiy4jxH4f8AAOkyTMwzks0zJhQD0IBwevBzXOQftIf8FZ/2wbNvBnwS/Y90j4Ta&#10;TPGx/wCEs+J1yZZYIwcKVt9uXk9ghHfoK+pfh58D/g/+zHr1xqvwj+DPhjwvYaoirqE3h3QILR2U&#10;ZKh2iQFgMnqe5rtNQs7qyuY9S0lvNXG+FlbjnqufQ/ofrU+0w9OX7uHzbJ5ZPqfDHhj/AIJm/tOf&#10;H/xUdC/4KJft6eIPFmj2MONP8I+DY30i0kbnJZhgceoXJx1xgD2r9m7/AIJv/sPfspeJ28SfD34A&#10;WP8AbTW/kf27rkx1C4izwXQygqhYHbuUA44r3XxRpo1vR18UJLHZTWeXkuJpBGsWBk7mPAHBzniv&#10;nz45f8FVv2Dvg5ou/wAa/HjSNV1pF+zHQ/Csy6ndTyd0CwFlGSOpIAputiqysvwX+Qe51Pa7m1uf&#10;Aeq/bdMtlTSZypmhtYwqpk/ewABmr15pzRzR3mkOvzDMDIpwM4JU47Hsex718QR/8FUf2pv2mrj/&#10;AIVN+wx/wT98XX11dO0a+MPiVGbPT7WMr/rGAUKMHn5nOQOPSsKy/ZC/4KpfHPxRH8MP2zP22tN8&#10;G+BJYGbVNH+G2LWW7HUQNLtRcHnJLN0yAeKuOFl/y8kl89fuC7tofVn7Qv7Un7L/AMGPDjeKvij8&#10;evDfh29tfnW1n1ZGuSynlRAhLk5GMAHmvmPWf+C2vgb41XqfDn9ir9mfxt8WfFu4F2h01rGxgjyA&#10;ZGdwXx7sFANdF8L/APgmr/wS8/ZD8UD4jeMNATWry1V3XXviRrkc1mPmx5qm62QsQccjcyn3FR/H&#10;f/grN+yZ+zT4sRvBmqf2ra6hpq3Gn6f4L0X7Qb3d93FyRHAAGBUhQ5VvXkVrh6NGcmoLm9dCuWTi&#10;9djm9Gsv+C3X7Yj3HhrUb7wb8AfD21t99bxpqGrsvICIAzOhxj5vk9c8YrnPBH/BIH4Lat401XxB&#10;+3n+074y+MGpW1uVtYL7WJo4V27dxKRs7nGAMZAGcYzzXmn7Rn/BW/8AaI8c+ApviN8HPg1YeDdH&#10;WbyNQfx1efaLiMM25JTb/JC6EHHMbYYDocVxP7PH7a2sftwf2h+zv8ePE8niTxhex7/COtWenizt&#10;2hWNluNJlfav7u4Xy2jIUBJYlxnea6an7mMpzaUI726erMeaFlfdn2V8MviT/wAE3f2EdH1TwT8H&#10;7L4e6Dql7C/kWceqC61TVJV37LciEz3Cncu0LI0eC+QvUV4PqH/BevwH4Y8Sf8I/4F+BHi7WNNkv&#10;GTVbrULiPS47ZeN7RgK8iuvzj5nBPseK+Dfjl8LLv9nvxqusaTqPhjRdMuppJ9AvtUiN5qTRrIFI&#10;aNg5jljcFG+VfmXIPNUfiZ4e0f49fDyT4+eHtJ8SeI9asZEi8dTXI+x6erkkR3ifxBH+VWBICt2G&#10;4VcPqsoRlH3lLZ73JlWqRl6HvH7T37e37ZngD4jyWX/DRNh4J0/VFj1HRbv4c6X5l/q9qzsYne8B&#10;8yQ4YqwebgrtK9BXgfxa8J+Ifi5af8Lo0vRdYvlncDWrrxt4gMYs58cORIw+WT7wO7uVHQVu/Avx&#10;jJ418Ayfs36z8StI8O6xGzT+A9S0K1W6u0uHZDJp7TjlI5l3YIkAEiqDkMRXL+ADqfgDXdQi8R/C&#10;/VJtO1CM2XiW58fap9mWWMuCQkbFQXUgOoJYgr+XW1UlF8tknZGTqOWktDa03xXL8ZPBMXwd1z4h&#10;3Go6xoNnv0nRfAVr5aahCrAm13ldssiDLIw3EgMATxWD4HXRLCKf4fePfB2k+G9F1aZDNqHiTVBd&#10;XlncIG8ucQE54Jw4CZK/hjKvorL4M+MLfTNJ+ONzqNjC63WmHwLpZX7UBgpmV1VWI6N9/BBFb3xH&#10;8O6H4i8OWn7QXgLwL4Z8P2Vxc+R4hh1+4+0SWF+Bkt9n5xHKPmUeXjcGUdMVjTjq+Z3S+X3Ec0qk&#10;7t3SK/gf4r/EH9m34ww+I9L8Qa54iudHle3ntLCIQaTc2rgJJbtwVkgljJHRVYHoK+ov2g/2QfF3&#10;xM/Zrvf2/f2erWwsfCuh2cX9seJIre3utTgiLCFrRtp3LcWrAoZAV82HypNxOQfl2PVbr9ovwevh&#10;ia71rxZ4i8O2rTabDpOn/wBn2k1mqbngwByyD5lbaCw49K7L9j79pC0+D+ozfAz4s+KLDQfAfia+&#10;iluLbT9SkuLjStSiLC3vvkLcozbZEbhoywIFTOOJilONkuul3YqNRXs479zznwtPp/xBs2+H/iXR&#10;dX1NdQufP03xF4u1dYILO6P/AC0yxwI3/iG/ng/w03wX8TNa+BfjCXwvrnib/Rzbzaf4g8K+DbLy&#10;VvbdwodJJhgSMdqsG/eHKg5HSut/a9/Ztv8A4b+Or7WNO+HOsXUf2jOqXXiHUClnYzuA4aN+BJbz&#10;KfNgkLYeJ1Izg1y0muWfxi8KQpqfi6P/AISTQ7YxtoXg/S287UrFAFB83G2SSMDnJYmM8cKa2rOP&#10;s9dl+Rjy8tS/bzKXj74UT/CXxBY+PPB9lpen6HfRrfeH/EHii8Msjp1K/ZyCWkRgVKhGGVHHIpPF&#10;i6D8X9Ln+KmmxeJPEt55iJ4jsdPh+y2MMzHAlHGVjfA6quDnpmtb4e6v4d1fw9e/Brxd4c0vw/pt&#10;5cfatD1jxdc/aLnTb/btV/Lb7sUoIWQBCDsQ/wANc3peu6l8OfGl1oHiT+3vFXks1rqvh/Toza2M&#10;luSN8ZOCcFQGVgqgcHoc0U5czutL/kGvK2zasdVj8eeCT4aOsaD4f8TaPZ48P/Z7cX19d2ahi1r5&#10;3zMki5LIMjOdvHFZ/wAOLa01qKfwl4s8K61fWOoHdHrXijUBbW9lcn5VnVT1XkgqGyQfYU3x94Iv&#10;Pgn4nsfFvhHxboGj6dqSrd+H77Tv9NvVUkkKWXcUmQ/Kw3KQQMnBrqn/AGV/jB+0zaj4p/DD4M+J&#10;9Wt5l/4n3iDxM/8AZ+mW0/VphLIREkb4YgM/UkDPAMylCpFJPRbvzB/vLQj8zE+Dfxh8Y/st/GF7&#10;C91Nb6D57LxB4T0Cx32usWLfLJE8n3ZEdCxVwGIOHHIzXsf7YHwB8LeJvCOl/tD/AAn0JbiC8t11&#10;G21TxSTM1xpyhY2huEGVa8tG+SYbcuhWTbgms2w+E/wxGiWfwv8Ajd+1z4fi1rQrRkh0X4S2J1S8&#10;1a1QE/ZGu1227yKOUJd+CVxkAHtv2bv2lv2fPBKt8BtC+A+seFvAuq30d9H48+IXiJZ73TtUVNsd&#10;4lqUSAxk/LNEikyQkqegpzpYeOI52tXbbS/+Z0/ZcHt0PnfwFZ/EP9pvSY/gtYWPiTxpcW8xfw1D&#10;pOmSWtjpshwTEcLtSJgvdUUMM4Fdt4C/Zp8T/ASPUbT9ob41fDj4V6RqH+j6tpLXw1nW42RmUPHa&#10;2omkjljf5ssY+ucnFb37bPiv9pi08Yt4H+IPizxEvhuC422/gP4dWkdpp9nN99dgtQImhZW8yOUK&#10;2+Jwc5ya8l+IXh218ZfD9fiCvhzQPDfiTTWWPWrLVNQF5qF7bgAJc+VyysuMN8gyDu7HHd7SnTtG&#10;cbtfkcypKLcWr7HcR3/7LP7P3iSO88AfDLx18WNWa33xeJPFGqDTNHvIpEUl1gh3O0ZPmKVeQE55&#10;wwNUviX+1h8UfDnhiPRvg54p0L4c+EdTP73Qfhdoyw3Am2kPb3F4n7yU4bgvK25dpxkVxXg3XtO+&#10;NHg2T4Z+LZNb8Ta5bMreE9a1C7a1sbPG4vbOeSY3+XYCVCtnoDisP4f+P9a+FPiDV/hr4v8AFy+H&#10;dKv5Baa9Y+E7NJ71WjLBQkpPDKxb+Lnoc8VhCtTjNyutfwM+arG6UdjZ1Xw7qHxS8KP49GgRx6rY&#10;sDrV7401oRtKpI2zxxsw3jswA9++ajuvFq/GbwengDWvEl9rWsaSn/FPpoOnixslj72hyq5zksjb&#10;Qc5AJDE1Qg0DXfhL4xHiTQNBgghjy0OseN9QX/ToGHI8k4DhlJBUBscjtVv4haPaX/keM/h/r+s+&#10;ItHunLx2fh2xe2tdMuRybckj5ducq20ZHQcGsY+zlZrXsOP7ypeTsux1v7Jvxm0D4dR6p8Avjf8A&#10;2No/gfxVdRm4uLrddX2g6igZIb+ILuaIpvKSqAvmRM6nPFcr+0N8Cdd+Enjq8s7vSZLqRZhJ/aV1&#10;ryNaruy8ckTqwWSNlKsjg8r2BFZ/i5Y9Q0p/HcH/AAjOh6xu26taw7b68cYx568tsJx8w+UgjPAN&#10;fQn7Iei+Hv8Agova6L+x/wDEfxydM8XRKIvBPjXxxIqWV1Fli2nTMPn4yzQOGLK26PG2TjN+2nUU&#10;k/c69/karllFpqy7nhOvXOn/ABS8KHxfY+K5TrlioHiTw/4P00q13GW4ujNgBjn5XP7w5weOak0S&#10;1074p+GP+EJutB0Hw/ruj2rSaJqniS7+03N8mdxtWQA5fnMZKnGMDGRUXjPwz4g/Za+PusfDS3+K&#10;MOsXHh7ULix8z4fw77TUo/usVlHyvG46j5jyc1U+JGgWXw8utK+KPw08LaTomm3jrLbtq10L6+sL&#10;lRlopY2yFOfmX5AGGO9TUoxk4t3utUzPmSdo/Mo/DXXo/FkEnw08fSa5rGn3N3mFppmtbSwuegkI&#10;P3QQMP04+lbPhHxNe/s/+IbrwB47vvDttpeqQ/Z9c0jRNKTULi7tn6Mk/OwkHcrK4xwcc1H4ts7j&#10;45+FP+FtWNvrviHxFDcJH4pe7ZoLQj+G4DE5Oej8qqnnAzVvwy1r8RPDTfDy58Yado/ibS7f/iQx&#10;+GrL7XPqsIBL2TSqf9YAAUO8g5K4OBWqjzy1ewSrXlaRgeNvBOs/BXxhb+JvCdtG+mX1v9r0HWta&#10;ug3nW7gjDRkgeYuSrKRwwPB4p/j/AEuPXILf4p/Dy/1LULGXalxYeH7c20GkXSncYm2qMIWJZGAA&#10;Izg5Fa3wyuo9U0i6+FPjfQ7XT9LurkyafrXji5DNp99jBdYzg7HICuqg9FJ6VvfCrwP8X7zxlqHw&#10;ji8CeMPH0Mv+hah4Y8MaTIliIyc+aNi4BG3ejgKDjkkGir+5gm9l/WoRTrS5YK5J8evEXjv9rT4N&#10;R/FPSvEUlr4m8HWKQeMvCNnqpka9so1VU1aOIN95doWfjg+W/ALEY/7Fnxs/ZT8IW93oP7Sn7Odx&#10;4z1i91KGTSPEEbfaZrYAY8kwSNtlUnkDg59a9v8Ag5/wTi/ab+FXxWt/GWk+IfB3hWGGRVkXYNau&#10;Ps0mwslzDEHEQaOT51lZAQGBIGa8Z/bG/Z3uf2W/ixP8bv2fvGOmXnhVPESnSNQ8OeILe9m0a8CC&#10;XyZvszusBLq5jUsTtXBJINaYepTxMX2t3JrUZ0dVunqj9dvBPiLSfjR8OtNjTSbnRdQtbFDp9rea&#10;ebOW2jA4Hk4+QDCrgYA7Vfs4I/iDYy+DPFsEy61ZlWhuF4YuBw2ccgkZ4618S/Dz/gp38dv2qrXw&#10;/oH7MfwC/tj4jaL4fWfxRrWva5HFFKyAI8kUYKlwTtY5JwSeK6LU/wBk/wD4KA/tb+F3+I/xz/a6&#10;j8LquYp/CHhC3OIY+v7xo5FUt9dxHc140sO41GpyselDEKpT91H0H8SP2uP2ffhTpV34U/aC+L+h&#10;6TqWkxtFiO7E00yjoBFFlmbI6V4dd/8ABUC9+NNpD8H/ANm/9ljxb471q9mKaNqmqW32O2j44k5B&#10;O0AbuWHHXFdh4F/4Jmfsg6R4HsvEvgv4cQa14h0SYS3154munuJbyVMMWIJ289hgiveItU/4S7TI&#10;/EvhyNrG/syBdWcKmMx47hFAUDrgYwRS5qNOPuq7KUZvd/h+p8s6T8F/+Cn37TGrXfgT49ftD6b8&#10;LtFsbXK6b4QmSW9vgQR5JljfOADglmx7V1nwg/4JRfsj6JZ3qfEzSdV8beJLoZh1jxdqDSBSONqo&#10;jABsg5ySemD3r3+605fHNouv6Xevb+INNJO1W/1pxjHuDznHQ5FcX8XP2rv2cPAfhi61n4pfFfQd&#10;D1axZVv9JGpLLcidRwUhjJcsTyOOM4NONWtU0jp6D9nTpyvI7v4dW2heFNEs/hFY6Tp+gto9q8ek&#10;2+m2KwwTwgcqqoBnPfuTk9a3LbSm8URt4R8QWyzRNgQSE5aN+nltxx6hucj3r431P/go34z/AGq7&#10;6HwL+xj+y74h8WeJrJTIviTWs2djaRDrJjjaOnDsO9WfDf7OX/BQz9q2bVL/APaZ/aub4f2NkfIm&#10;8LfDlkW4uozyXeSNgpXsNxapnh5Rd5y3LjWXSJ7z8R/2lfgR8BbS78CftH/GXQ9LNnG8mmmS8Wa5&#10;8kH7jRx5kL5z25HFeKr/AMFOvFPxhtY/hX+yt+yV4w8dTajJ5Wk61rNn9h09MkgOWZTlMc8sOOuK&#10;6jwH/wAEsv2NPCPhI20PgCTxZ4otz9outb8YzG4kuWHIKpnYFx2wT1zXvfh/X7bWdHSxgs49Pv8A&#10;S4Ykm021jWNWjUhV8peAuMjGOAeO5qIyo0unMLlqzersj4/8Q/Bf/go58QdP1Hw3+03+0bongPwv&#10;pek3F8ui+CZA095JGhZLYyg8oDgHLkD0r7W/4JGfA7xN4Q8A638etXuIfsvihbfRNFsRG3mGOyxJ&#10;LMxPYyOAB14JJ4xXBftD3+iar8ILz+3i5uJpIbe3mZCPOMkyq2R/CQgfIPT8RX1p+xR4g0yb9jL4&#10;aaBZaZLFJcaXeXnoyedeOVJ9iqA5rt9tUjl0pLTmaXyOKtThPHQT1srnqCazaaKTcNKZ7xvmWNW3&#10;Mp+gqORor2MSa/Bb/aGYNbwxwg7G9Txx71Fc6AdNvJxoRSVywM15JIpbB7deT7VA93badOtlYK1x&#10;fNnczDIjPqfSvKsdxc1TRX0e5kuJd+oNtBh8tflbIHTnt+dZs4b5bnXW3uD+5sk7fUVLZX8unX2J&#10;Wa+1Bs4jV/3cQ9/b+dackeji3t5L90l1BpMny/4UPYDtjtnjA5pbAZMkkpRb/XpzbwJzDbwnkc8H&#10;ip7TxTfIJL28jWC142NKv7xhj0/i46VWvdIu7G8kub/zL6dV3x/KdqpnAOP8KpXQYywz644llklU&#10;Q2q45BOBxUgd/oU1qYodVu0EabPNO7jau3dnn2/lX5HeC/23tK+JfiTxUnxC8ZTaXrGm+L9Qm0bU&#10;J7oKLnTpbpgIdxIGY2wQO6kgV+kv7UXi7xP4M/Z78Z+LrG7t9JXS/DN5JMzKJ5CPJZQB0QEnbzzi&#10;v5vP2iPFraP8NdQtNTjkjurqNfs91aktHIxP8X/PNue/XtXoYTDqsmjnq1PYxTXU/YKz+KnxBimj&#10;szewyLJgtJ9nVZG7ghlAJyP0qH4V/tb/AAx+LnivxN8Pobq7s7vwbq0dlqV3f3sjWc05TePLdM5I&#10;5DArkY7g1+aX7E/7QH7Y/wAbJdG+F/7LrTWEPh/S9mteIPFWsG5tTLg7WEcgKxng7VXkgZPSvf8A&#10;4K6F8Xv2VPCM3gX4tfBLWtWvbzWri+1LxP4YmjvlupZjuLvEvzAAdO2M4qpRjSTjJ69Bxl7S0obd&#10;T9A9Ml0W8uJdRt9W0OZlXckul7Hff6ElQT+Y+lOnW/u9Oa6jk1y8jZ8t++YD/d+Vm4+uK+RvCnx3&#10;+HupX8cem+L20fUFw0dvqPmWFxkdMLIEJPXpmu28d/tJ+OPAXgDVviF4j1xtSsdG0yS8EWpN5nmh&#10;VyF3e52jr3rFVLuxrJ8p7jrPh23jSO0utL02IEbpGu2VnAP+8ATiqccepvKtvomsTMluuWh023TC&#10;r248xsf54rlfg7+0X4e+IvhjQvHtzo7+Eb7WdKhvlsprczrAsqbsF1Ix8rA8jvzXo9l4ttdYtJLa&#10;DX5Nc8w9NLYKAvoVIc8H0xQTrucmfDl/cyS32o6LN5m0qZNQu0hwcfe2tg/iDisK80C1g8vzL7T7&#10;WSdiWjjtmuiGBPPBfkjv1rutS8H6dIwt00zT8qcs1xeIW577VZT+gqi+o6olxI97qy3dqibPJ0+w&#10;LbewO4o3P+c0ctyuZnJnTdYgZbOzvNU8lF3Nb28P2dOvJAO3HHpWY0k1jJcazd2umtjMY/t6489m&#10;Xru2gMcjFdff+HtPvLaTUIdIulmkOIpb66SJU9sDYap3ej3MdvBaOukr0U/6K0kyrnkBtrZ/EkVn&#10;7OxUZS6nIXniqaOKGDSZbaFpJA0i6PpIiVz6HGM8dNwrmviZ8Gf2e/jFC138SPgHpupNGrZu7yO1&#10;juGx/dk8s9T2Y13eoaPcPeyRabcalcNbINkNsqWqOmcLjay/jgY9axNR8G7hNdaj4Ws/tEzZb7Rd&#10;mZsjp2YN+dS5Tp6xbK0lGzR4B4a/Yk/ZQ+HfxA0f4paR8PbFo9G1ZLh/DupTm6s76FTloJIiHGGX&#10;Kkjp1xXU/tA/8EMv2EP2+4bnxX/wT68fyfCnx40bTXHw48XRS/2bcy4LGO1uGAKgkgAjeMZyPT1S&#10;XSorSxh0nS/F1/DIPvafp1vGqg9wBnP6CsKXwhqdxezalqemaoskf3ZrjUntWA7EkLng9Bniq+tY&#10;iL1dyfY0XG1j8cv2xv8Agnv+1v8AsIePLjwH+0p8HNU0SSGYpBqawmWxuhkgNDcJmOQHGRhs14sM&#10;qfu1/RxoP7YXxI0j4dH4K/H7w54P+KngW9YwXPh3xUst9OsHTCud7KQPu5zg4xivn79or/ggR+xb&#10;+2tHN4q/4Jr/ABIvPh54y8tpbj4Z+PY5EtbhupS1uHAIOc/3l47VtSxalpPQ4quCa+E/ElpgOopf&#10;MDLjNet/tcfsJftUfsP+PJvh7+0l8HdX8O3ccjLBeT2rNa3ag43wzD5JFPqpNeQGNl6Guz3ZbHBK&#10;nyvVErMBH5cae5aoNjelPD5+UnFHmLnGyqAjII4NGal2qx+YU14yORQAzJHStLw54fuPEl6bK3vL&#10;eErGXZ7mTavHv61m4PcVLaySQXCOuB838XSiXNyuzA9B8AabfeBZrzU207TtUa6sZrZVkG4Qk8eY&#10;v+0Oorlb+TVZ9RbUCu1l53x8Y9+KbJr11YSpt1Lzl2kFYyQBVJ7+WUSCJ2VZD83zdRXDTo1PaOc7&#10;NvqR7xei8Qa9p+2ezvJ4/mYM0chw2eo/GtWLxRbWUEkVl5kck8eySaFiDz2I71l2ENtbWu/UEZuM&#10;qo6fWm6RqOj2l+0l/GZIcZVf9qipTpyv7t7fiGpenfW/D1rNfTtHdR3EJj3ySbiGPRh7iudjv7iJ&#10;/MWVt3vWxqniHS760l0820zIrFrWTzP9X7Y7isGuihH3ffW41FHrHgr9sb42eBPBmqeBdI8WTLZ6&#10;xZraX24Bma3GcRqWBKjk9MHFYL/FrW5tUmv7y/kuVvlX7dFNIWM6gjAcnO7kA8+lcKDjtTkkKtuB&#10;x9K54ZXl9OpKcKaTlu0rX9QaurH2doH7av7TPhL9nDw74e8LfEHw1a+H7W/eLS9Pk0+J7+3k3l2w&#10;Qm4Agn7x2lSRzwK+Zfi74w1fxtd2/ifX9YmvL2+kkmuJp5Nx42qo9gFUADsBgVF4Kj8b/EnxHoPw&#10;48K2S3F5dXy2+mwqoVpZnPALH39eldP+0D8C5fhbrNv4HtdUn1DWdGiNr4i0+O23fYbpWYOm5eGG&#10;7gHnPavIy/L8rybHOMIxjUqNy0STave8mu76vqaR9pKPva9jifCeosurwwwD5VuI5mbPIESk/wCN&#10;feH7KV54X+Gn7Jmm+NPHeprYadI3nXN5IpbbuOVzgH+Jxivz506e5065ae3Ox2hkjHy/3lKn9Ca/&#10;RL4a3Hwn0T9mHwL8Hfi3pTSp4us0juLUyhBAssn7t3cnKcbSD6ivTzOtRp04Qm/if5HZl7UaraO8&#10;8X+LdM0f4Xap8RfCmtW93p7aJdTw3tuwaNx5Ld/r+RNflRcStNO8rdWYmvqTTPiBpnwp+Ffxe/Z+&#10;mnujb2kUr6CZ58tFvnWFonHZuQeOvJr5YIIPNaYGj7JSfR7FY6p7TlJrFY5biOOWQopYBmXqK67w&#10;v468bWmjXemBU1TSobVzNa3y+YsSORGdhPzITkD5SM1xsOd+V644r074MaBDrpj0oL5n27WtJsmj&#10;/vBpWkf9Frut1Z571iTWr/DvXtWjvNG1m88J60l5CNs0hWKERoVIjkXo2djfMO5Ga9S+Hv7Xf7Xf&#10;wX09dRfX5te0xdPE8jTSmTyVNwIQpbucleB1DiuY8ZeANKuPCMfiS502KP7RD4i1oydWaNZ4rS3/&#10;AAEn86599K8ZeANRufDvgfxLNLZtqmn2U1lMxaGaf7Otw+6M8ELIv6V5+YZTl+bUeXE0ozXmvye6&#10;NOX3rM+pfhn/AMFJofEeptc+I9ZbT9URmC29xblRJISDhgCenPbHtXuGk/tOaN4306O0sPEdvDdS&#10;KElMduN00f8Ae+UDr7jIr867y++GnjyCK88Y6LJ4f1C4S+umuoUMlvdSSDYjFh80SLKM91/Wpr3w&#10;P8VfAeoafD4B1ttcsbgWUFrJa3AeOS4kT5o42Q4wrZXOe4zX5zm3hTk+Kk6mF9x+auiY88dEz9Pv&#10;A/jPT5oPP1mS2uLNgxnea3Me0hTyXwM4J69+lOuvEvhC68Q26+D9Os3vJhjy5tPiYDA7Er2VcgdR&#10;nk18G/AP9uDWfD2p2uj+NLkQwSTsXXUFwnyjblWYbRjkc9x1zX2DcfHLwba+DrXxZ4p8N3MMS6cr&#10;x30axfPG6/If3e5ucnG4jPTFfkOdcF5pkmL96k2paJxejKdSUvdaPS9OvL6zt/tNmfMmmkJkt/PU&#10;+cMYUqUXHU85OAPWn/DL4W/Gb9q/4lR/C74FWm7y2xqGoy2p+x6aDxI0j4wT6J37Cui/ZI/Zc8af&#10;t7LY3Hw/0vVvDHhGPD6l4l1qxMDXCkA7bVCAWz2fJAFfrV+zd+zj8Lv2Y/h3a/Df4XeHktLSFQ00&#10;7cyXMneSRupZjk816nDPAdSrW+s5jDls9Itav16WPQw2Dq1Y8z0Rwn7GP7AHwt/ZJ8OfbYo4tW8U&#10;XkK/2v4juoQHcgfcjH8CDnCjtXtN1qWNy20SlEX5ptwCj2Aq9qytJa4lfao6r6+1cxqMHmOtu67Y&#10;1GVjBx+Jr9gVKlhqKpUo2S2SR7VGnGMVYkn1Ke4YxRQsq/xO38XtTrVDFIPMcbeu1j0qqbW737ZL&#10;hc4yu3PAqxp2mT3km2LdwfmLLxWfvOSOrljvc6TRWecfNtZR0XHWp9WsDeIvkwxsycqzZ4P1FM02&#10;1aKHzmQqg4yP4vpXH/HP9pX4H/s9+G5PE3xa+JGl6DZrGS32y8RZDxnAUncSa9KjGtKKUVqebUcY&#10;yu9jrLae+cbb61j95Vm6/mKjutsr/urT5/7zSDP8q/LH9q7/AIOa/hB4HuJPDv7L3w3k8X3G5k/t&#10;LUHkt4FPQFdo3NzWP/wTM/4LlftPfH/496b8F/jV8J9Pni8RX0i2OoWtw0UloNpbaY3B3oAOvWu6&#10;eDxVOnzVLLyvqc8a2HlK0Xf8j9VPEXg6w8V6SdC8XeFtM1fT3YFrHVLNJIcjvtKkZ9+DXh/xD/4J&#10;2fAbxgHn8ISXnhS4kYsYrXMloSfRH4H0BGOwr3iH4j+GNItm/t7VV0yZpAka3DBoj79Mr+dZ+rft&#10;CfAu3uptBufF2m3V5DF5k1rZXCzYGMgnaflz2z1rOWEp14dzSOLrYedonw18ZP8Agnt8ZPhvBNqf&#10;h+FfEukx4Pn2Me6VV7kx5yAPbNeHTf2zZvJbtp3ltDkMpUkqR6jAP4dea/QTUv29/gf4W8T2/h/x&#10;ReahokN1/wAeuoXEJe2bnoW/gP1x+Vdf4m+DH7Pn7S+lp4rl0nS9U85AYfEGi3SpcFccZli6498/&#10;0rzq2T1IJyij1KWb3spo/MjTtf1O3lzHMm1jlV28dOhHUfWtSHxXGH8ueJmYjlkUYzn3r6f+M3/B&#10;MnUBdNrXwk16HU1UktpupFYLhT/sTDCMf94An1r5s+InwS+Ivwv1X+y/GPhm80+RjwLqFlWQ99rj&#10;5W/M15VXD1KfxI9SniKdZXg/0EF/bXsi/Zdp3DBZUHX3B4p8Ss21CA/JIbaFz9RXMxS3tidkgaOR&#10;eu6Mg4J4z/eHtV6DX762VTdRkxqvzPtGck9vb61z8psX7m0KZaSUw/Nu29cc/wB09qYonKiM/Oqr&#10;/e27fqCP65FWrXWrO9tlZBujPGHFWbZbSX5Yy0YkG2RSPlI/z6/pUgZLK4nMSy7W43bV4J+netOw&#10;1GW0TzoztbncpHX/AOtTNQ0sRNzjbGvy+ZgdevtVUWt7ZDfHjaF6x9MZ7k8UAac91YXhWHyCRjgK&#10;vXPWse+0O1EzI6qA2Cy7QVIHarUN88Lq0g6ZCsPlOO3Xj1ps+oQXUozOq/ux8rcHj8eaAMWXw6Nv&#10;nQtsUtuVo484+qn+lZ+oWMwiUSW3nbfvyKp3L7c811E4jWNoSPMX7wWTnnj0qveXVhKVtwjNIy4W&#10;LcM9fX+H8etAHO25uI5dlvf7trf6qTJ/Ed6stqsHlrFqMW0q3+swcY/pV86HKA9xtEwztVU5Krj8&#10;/wClZ76c6FVQqpWM7luF9Pf1oAklW01IKIY8jP3t2CuPpyRTDblD5yyNIThsFSuKz7j7XbXK+cix&#10;r3dQpXnoSRxVga1clM6iPMRGAXjOF9PrQBOmqRWMnnQ200PT5lcgA44PTFObV0vtxmgjkAb5fb8K&#10;LO7sNQbNvtUYw3mLtLdfalvNBZ2xDAq5wcsOD7jNADj5dxtjaaNQn3VkUEc+/WpY9MErNC4XnpJu&#10;yp/LmqzQXEDxo6GWNT13btvHtyP5VKLyFpVigyOfmjLZyQeoNNgTR6IqS+U5Hk7z5vlsPnx9f6VR&#10;eweLzHuDhVYeWu1jk5z0x2rSRlRvLHy+5POcflViG6kuZs3J3c/IyqeD/nuKQGKzy5UQlZN33iue&#10;PwqHytskZuLVdq7lLR/ePua3rzQIp5I7iNNvmNgb8Kc+2cEfrVPUdKvbB3+32+75vmK4J7c7h1HT&#10;HagDPSYbvMtpY/l/vp8w9sgc/jUyaukqeVcorKV5jbvSyQqoaKJ4m5yyvgFvT8c1WliRZgJLHj+6&#10;SOPcE0uXqBYMVnMGntJGt8cLgcDPtUX2a8jjkkA+Rjj90TgDtxS29zLAzR2qsqyLtJdQcUglukZJ&#10;BMy7eW2seeM8jt+VJgVVt7Zt9wjMzN/y0VQCv+zhup/SszWNHlubs6gsrIzKd0i4G4+pA6j8OK6R&#10;7mKcr9pi3JuO5uDt57+lMXTbOYjybkfeyu7lcfj1oi5Jh5HLWN54g0mVBbS5+bco4CnGc9O/5VdH&#10;jR7ktNfpcJKw4YsZD9Duwfy4rVuLJD881gFETgLJb4PGD2rLutHgjyqxbg7csvBH1quZS6GfK1Is&#10;Q6sL7fKGjnUbflVfmHI9cGrFvqkNy6xLK64+8rcqfbrkVz7aPbySyJFdLIS+QobayN+fI4FMFxr1&#10;i5E587y2x+8YLz6g9xRyD1Ora3inuVaaFVjVM/u/mHXr9amj0mFIgYdrLt/v7jXM2OuRb/NnM1v8&#10;53ln4PPU44rTs9SldGSAja3O7eOOf8/jWco8rHzF99PmWMLE0iqTjnJGPTFNto3VflIYBiAFbBP4&#10;GnWOvQynyX4fHVgBntVryLG4XzoGVW3DYyKNo+vvUlFVpHtk2pFGxOePLB7c9R/WnXH2S6tGtp9P&#10;8xcfNgZBwOoHr781aJkXd5hV1k/u4zx1PHsKri0gcOYHCMygrtHp61Sl2CxjTeErRZln0a9MBx80&#10;agYZu3YetULjRr5G26hpUNxhifMt4wP/AB3GB+FdQtnI6Z8lW2n7yL1/rTpHeV/LIVfl3YbA/MHk&#10;81SqSiZuGpxkEt9bXSyxXLeYoOzzY9sg7ff68c969b+Gn7av7RPwht4dL0jxpJfabbKFj07V4zdR&#10;qo7Kx+dfwPFcXdWVrKuJ7VpFbI2+Xz7/AIUyPQ9JayZNPupFkcZKlBsB9cHpXRTxMlsZyw8ZLU+v&#10;fht/wVN8C30cVr8WPA99pckmFa+0uYXduDjqUIEi/rX0N8OvjX8KviVCt38NviHp+oSOmfs9rcgS&#10;Af7UTYYflX5Ty6VJHP5l/bsWXOyaHHzfTvn29aqxWt7ZzfarDU5FZWDRuuY5F7jkYII/OvQp4x6N&#10;nDUwXNsfsdFq95p22W6sxIoblo22H8j1ra8L+JJLy7VIdS+zx7snzvl/AHp+Vflv8Nv20v2ivA8k&#10;Onz+OpNSsoVANrr4+1Jt9nBDqMepNfTvwq/4Kc/DnUNOh0/4l+D7zRZB8k19pYN5a59do/eJnryD&#10;XdRzD3tWefXy+co6K59ytd6S9uRd26sh+9Iq7g3445/WvOviL+x5+zb8XUZ/EPw70yRmm85pLWEQ&#10;szFcFm24DHHHNYXw1+Nvw/8AiJYrqvw28e6fqKPyw02+RpF9niPzL+IrtbHxjcpIVvLeOZf7yfu2&#10;/wADXXW/s7MKfJiKcZLzR531fE0JXg2fOHjP/glTpWkW8i/CPxO1rD532j7FcD+IA7VU5KqAD3GK&#10;8J+J/wDwT18XeCtMm1jxh4NivIvM/eT2aM2wkfLkLxgEdcV+kWl+MrOZlhjudp2/Ml0pX9elajXm&#10;nXin7Xarj1wCCPTNfCZt4V8L5tepQbpTfVPQ3p5nXp6VoJo/DHxv+zZ4q8G3rahGHbzFaRbq3YMG&#10;QnG0I5++ucEAdORXI3fgrxl8PNNtry8lnks4pmmums7gEBcjHmDgbj1xk+lft18Qf2SfgJ8UJPtm&#10;r+DbaG4Xcy3Vj+5cMwwWynU/UGvGfFn/AATN8NtusoL+DWNHbc/2DUo9rI+0gNuU7Hxn+Ja/Pc08&#10;LOJMDd4eSrQ+5m1OplteW7i/M/PX4Y/8Kz+Id5awX2naesDbo28lvJm3MDkYJ5J9Bgg8ioP2ov2c&#10;PgpHa3H/AAil/dXun65C073lxqzyT2jQ/vJH3yZ2AkAds4xmva/id/wT78RfCTS7qdoIdNW3vPtn&#10;9qX0WVDFuVUxjbs46Fs8npXk/wC13+0P8QfA/wCz3rVvqHh7Rb37ZCNNt5bWeG4t5pHGGwOWU7OS&#10;M47V8Ll+FzvI80jhuSUeaS0lp118j7bhPB4jMMypYKm178krrt1Z0X7HM/w5svhXp/jj4fw6ZeeI&#10;Ps0ljeeI7PYmCsjD/VqxWOVgAXYBWfq2c17N8DfAv7S/jT4oXHiJPi/capHJC62ei6VZLZrAhznc&#10;UYtJwcda+ef+CSfws+Dvhrw1efFz41/BTxN4bku43e3vvCd9cPHqUbsxAmsI92wKCCpxgjBHrX19&#10;8Mo9J1vUIfG37Pfiazll0/UVaHSbe+KXu3OVE8JxKp5AdSCevHev6w4dlgYUadLkSb3v08zt464V&#10;/svG4iNOq3GnbW3utvpF31+dmeoxfC/xv4T8NLY+MWulh25azVfLiK9SpI5Ye2TmvUfhV458V+Gt&#10;AZ5vBtrpeh2qndqGsXC2MMS5J3fvBuI/DHuKLzxz408VaBJoHxX0bSIRIrGT+xbxvOgcN8pXccnI&#10;59a+Zf8AgoP+y3r37anwPXwZcfGfUNIvLOYjw7rkd1JFZ3bjn7PqdsCDxgASYOM578/aUo0Y1Eno&#10;u61Pxy0qjSbPYv2gP28P+Cbq+H5dH+MXxr8H6+21gLHSmW+kGOoXytxXn3FfD/if9rf/AIJI3viF&#10;rnwX4/8AGHgu7jm/c3keiXiLGQeCGiLFVHXoB3r8y/2g/ht8dv2UfHtz8LPjD4Mm0XUISfs8iw5t&#10;72P/AJ6wygbZEPYjNc78KNL+Mnx2+Jdn8I/hZp8mqa5qEwRYlwY1U4+eRhwqAckk4/HFe7OngaVO&#10;9KcvVvT8iKkvZ+4otn7efs+ftVXvivxVD4U+Ff8AwU68M61Yzti3tfEjrqF1cEkfu1imKT7zggDc&#10;/Q8V9FeNfgr+zF8etGXS/wBoj4deEfFV6qndqVloDWd0jHurA71/A18C+AtL/YZ/4If/AA1074of&#10;GHyfiB8ctc0tpNOhgtlZLZuhERIIiizwZD8z4IFfE/xg/wCCp/7T3xv+KM3xa1b4sanoOo+dst4d&#10;Dumhhto85EShT8yf72cnrXmzlOtLnw8rLu9PyIqRlRje+vY/VH4nf8EYP2VfF0Mh+DPxb17wfeeZ&#10;+5tNb/0u3H+z+9wwH/AjXzB8Zf8Agjd+2n8L4rjVvC+i6X450tCSt54Wugs5XPU27kN07Lvrxj4U&#10;/wDBbL9rTwG0NtretaP4qsY2xJb6pD5MhXPXKcbvqozX1r8DP+C+HwJ1C4t7f4ieHdc8GXMoHmXU&#10;BM1sD7mMH5f95R1q45lmmHsqi519/wDwTl+sxelSJ8IeL/CnjLwDq76B438OapoF991rHVrSWFzx&#10;/dcDgf7OaypLtWH7zbIqsGCyruUY61+33h79oT9l/wDbE8G/2bqtx4J+I2i3a5kgulgkePj8drDP&#10;fBGM8Yrxb40/8Ebv2UvirazX/wABvGGofD3WpWL29jqDG7sHbPAwzZVSOgVuPTiu+nnGCraVFyth&#10;GOHk7wlqflDqEelzLvu7PKsfm2gHd9R3P16Va8CeOviD8JNeHib4O/EvWPDF5Dytzo99JblvZwp2&#10;sPYgivev2kv+CYX7XX7MljNrPiX4eTeINCgYlPEHhhjdRbB0d0UF4hj+8Mc9a+cby1dA3kEbyQrR&#10;s388Gu72dOpTvCzQSWIou/Q+vvhR/wAFrf2t/Atuug/GbSdD+ImjbNlxDqdokM0q+m9AUJPqy/Wt&#10;+/tf+CM/7atzcfavDWufAHxlqsISa60Kb+zLaRzyWZV/0aUbifmwrE8mvhuS+e2cs5YDdk+Xz+FW&#10;Y/iDqc1iumaqVv7ONsLb6gm4KO+0k7lH0PWvNxGBp1I+6jWjjpwd3ofWHxf/AOCb37f/AMMPA6y/&#10;s++O/B3x68B6er3NvHpZhsNeEeDjzGU5uGAPVSSePl4zXzd8F/jt+zj4T8X3Xw4/ah0jxx8IdftZ&#10;vMP9qR3N4J7gkACTOGhwefMxgjjpXU/Av46an8O9Qjk+Dvxr1zwDfu+VtZLoyaeZM9SM7e4HIBHq&#10;a+g/ir+1D4a+Kfg+10L/AIKZ/ssaX8QNAEbR2PxO8FwRtfafuGNzdWxtIYqSMnseK+QzTJKfLJwV&#10;m/k3+h7uFzKp0d/6/rYu/ByL9n7xxpzZ+I9rqU97fLDNrljqC3KXWR2DEmMYPXjnuTXqf7X1ta+B&#10;PhP4N/ZV+At5/p3xI1m10e3uI5DIxtppFFxLu3EgLF5h64HtXy78L/2L9GPxa8H3/wCw18XjqXhL&#10;WtUj8nWLO4b7TZJ5il0u4GIMDCINwRhj0r0r9r39srU/hP8A8FHLDV/Avgq11vTfhtoslnO11IR5&#10;VxdoN8kRUHEqwgqM8Auc18Pg6iyuNSvjlyKOmvnsd9TMPbLlktF2P0i0W38N/DPwvpngPSbIMmm6&#10;fDZ2NjYR5YxxIEXjsOOp4HrUVxpV5rcqnxTKXg8wNHpcEn7oEHjzG6ufYcV86fs6f8FQv2L/AB9F&#10;/Z2q6vqHgrV5WDXw8UR5EkjdCbhcrjkcHGB9K+mNN1Pw14z0uPWPCPiXT9YtW5S6028SZORxyhOP&#10;xqKeOw+M9+E0/mdMKlN/CycxD5i8ShTwse3GMfSmSbETCqq59VqQCUqQjD0+vtR9hZRloFyOprpU&#10;XaxpcqNa2Lr+9s15bK7PSqlzYacx3C3LN69D+tXJ7SRPlDZb/Z7VX2yhjHPGJFVeG9Kxl2saR02M&#10;+aCYJ5MbTR8f3gR9OlcL8Q/gZ8PPipJHB8Rvh/o+prDnybwx+XdR5HzYcKGwR155r0dhHKPmG0r9&#10;07e9RyWUjPsQK391m7VlKMZFRqyjsz89P2g/+CDn7Ovj6y1Sb4S+KtU0G5vA0tnYalIZrWO4P8QG&#10;A2D06GvhX47/APBvt8ffBUMmo3fh+PU7dbcm81DQLMXGFBHKD/WKevG3t2r97pNJmQ4e3Vt3onIq&#10;OLR5JWz5pj2k7VVeRXTQxmMwqtCV0E5Uan8SKZ/Kf8Z/2AvE/gK4mgtbLVFmht/9DsdSthbzZGct&#10;IrtuUY5HevGde+BvxK8JqbrUfD13b2dqqTXV0VOyMHpzxnj0zX9eXxK/Z/8Ag/8AFqy/s74o/C/S&#10;daXaQtxd2cXnJkYO2TG4Egnoa+Uv2jP+CInwX+M3h+80nwH8SrjQ/OkV4NP1zTlvLaHaNoCtkOow&#10;PcV62HzqrFqFVfM4quX4WrrB28j+ajUdH1zTdDtNattet5l1CdzHDbXQM0IQ43OnVcnpXaeE/DHg&#10;nxZ8MdW+JPjLxrNa6ta6pb6fZQySjbclwS7t1YKqjkgHk1+kX7VP/BvX+018P4dQ8Y+Gvhpa+N7Z&#10;Y44bOTw3ePLcxqBjKRKAR+K496+IPix+xf4p8CtcaP4n8Na1oMsMrD+xdU0/ypvPGFxk4J49Fr1P&#10;bYfFQ5acrara1zkrZXWpe9FXRxSP8I4FEJ8YMdg25WGcg49OaK46T4CfEtpGb+zoxls4a4UEUVP9&#10;lf8AT6X3r/I5fq9T/n2cPfHTXRXsopI3P+sRmyo9Md6rUUV72x44UUUUAOQ89K+sP+CPFpD4k/ax&#10;TwLf6PHqNtqXh+/K2M2nrceZOlu5iIJU+X8x+/24r5NrpvhF8TvH3wk8e2PjT4beNL7QNUhk8uPU&#10;9PnMcsSv8rYIPQgnI6GvJz7A1MzyWvhaTUZzi0m9k7aPTXRlR+I+sP2m/wBmj4J+A/FmmaDr2ha1&#10;Za0t4yeI/wC0pvIjkmYZ2KxXCrkjDAEEGvH9H+L/AI4/Z9+LtnqXwiMfh+60e+kWzuoLdJG2N8rB&#10;5duZFIz17V9n/t0fCfwl41sPB+meDtW1vxRqd5otpd+KPGGp3Uk0txPLGjR/PkxrGSxUBehXB618&#10;8S+LvAnwt+G8GkaP+zhoOuXt5E6ahf3d5ezSWzo+FlfDiNW6/KoA9a/NuHc4qYvKoU6ylVbTi4ys&#10;l1TbUnotHZNN2sRKmqNTV2se4fF3xrq/xCn1j9k0/FvUL7WZLe1vfBqzaZG0OqRzW6yyQ7wGIDs7&#10;bF6bgCTmviHV/AOpeC9QvdI8ZaTNp11YyvBc28seGRwfu4PT619/fs++C/CX7WPiLwTffCSx8P8A&#10;h74o/D+zt7rUL7U7eeWPU0tiAq43+S6YKnO4HA5zVr9pJ/hx8bvDeseBPFLeE7rXfDurXEsd5pXh&#10;O10ueSQuUJLwoEljDctkZUHOeDnyMp4iw+RYt4CnSa2542tKLvZT0XK4SVmte/odFSnGpH2if/BP&#10;zVEs+k69a6te2a3tvHIpaGdchhx8pxg49frX1h4r+MXhHXv2briz034OW8lxBp37s2+kRrFZRsRu&#10;cHlwfc85PvXQ/sieJvA/iD4n3Xibx5+zVo3iKTwja+RBf6japDahgeJLgEiIlR90lSSSuR0NeMft&#10;UfEPVvFnxc8R+NdF8B6ho8OoySQiG3jSG2aLOFXZAoTaMdhg45r6uviv7czanhp0XH2Vpc3MrN6W&#10;Vk77a3fpYhN08O330PDZL1zeyCyR4t8e6ONpOevH1r6a/ZA/Yom/aR06x1Txlqlvp+hLcN9rvre6&#10;V7yRu6rET06ZyB171m/sbfsFzftNaLqniLUfFLWMFmVhgkjkGUmJU4IP3lwTwOlfc3wg+Amn/sx+&#10;HrPw5oOoxrKrNvu23sb07jn0HQADqOteRxxxvhMtoSwmBqf7Qmk9NtN7/wDDnXg8FKclOp8J6X8M&#10;f2Zfg98KdIg8KaLPD9ghtFRTbqpmkb+JnA5DHGcnp2rq9S+HHgvw/poGm6XJJNJGTbyXGJAAGHBP&#10;I6e5NM0q71LV/Dq6pOLG3jVVcXV/cmN5JPvFB8vzBehHvXPfEi91S0trQG4m8sRl4bKxmaNTnPzK&#10;WOOM9hX851quJr1uerNyk3dt7vzPo7QjGyRc8T63r3hDS4dQu9Ygt1t5lntZJbVWMbqdyBSOmGAP&#10;Xg1+k934nsv20v2KNH+Inhi6urx9Q0fy9Qt7bw7Yavsu4l2yp9jvFIc7hnCHPPFflD4Tt4dXurqL&#10;xZdyyYXbapc226PGBkAlcZ9/Uc55r7t/4JKfEHSrSLxV+y14kubC6hvrZtW0G3ucyxtIuFmjCjB5&#10;G18Jg4BNfqnhdnEsDnLws5XU18jixUPa0b22Pzt8b+D9a+E/xi1DwpfWurW7peNJ5cnw6fSJkYvn&#10;Ajc/IB1GDtGMCvXPinbxeJI9M+J8e/b4i05L93EexhdR4iulIHQkkPj/AGq2f+Cp3wb0/wAEfEiT&#10;xJpmt6XAizbJrFPibeSOm4H/AJcrsl4forlR/dFcd8DPEdn4p+E+p+GZbm3lm8O3S6xaJHcGQ+SQ&#10;sVymT22srn/dr+i8VFqV2eNRupM+f/jroxFxNMkSrls7YlzJJxyS3evj341adfeHtVh8SaRut7qx&#10;uEntpOCQytuDZ9c1+hXxU8I27WNxDHbx/wCjOVZlkC5X+Hkfw9Oa+OPj54Xa4hlMEUcisvzeWmE6&#10;YJJz61z4ep7ROLKrw9nJSR9D+Ivj5dXl78Lf+Ch3w8tpG1TQbOyfxgqwbDd20jGG6Yj+JRcLOucn&#10;CypnAr9afC3ijw74+8Mab4+8KX8d5pWtWMN9pc2BgwyoHXC/3gDg55Bzmvwn/YV8faRdfC/xV8Kf&#10;G19Ctvod59oaCaY7rnSb3FvdxqrHH7pxDOOCRtY8cmv0m/4JGfFO60jwF4l/Y/8AG19G3ib4b6rI&#10;mn7GG6+0uVi8Usef4ASzZHG2RKVLn9m7v4Xb5dLmqm5S5e6ufZEU8lpP5yhtx6qGLOPf2FS6z9n1&#10;C2+3QuvmQLtkYZkVFPv0zVW2tSwKyofL34eOMnB/33+vbpWxp97DEraWNphkXaw3bY1z3AHU1tbS&#10;4zmTdW1nhZSwYAbWBDSvx2H8IrT8OXqzytZjd5MqN5sMeGLf7zn+WKzL3TZdH1GSyZCWXr5ecuD3&#10;LHqMVHHLPjbbeWkStlwhxGBnue9ErSQo/EZviTTTo+rSWv2tW8uQGO6Yq+VP9xRx+NVDEYjLqk0s&#10;NvDbwtPd3l9cBPLiUEs7MfuqAM9BXR6t5Piq0totLkaS4hbbNMsQVXTjKgnr9c4HbFfmD/wV9/4K&#10;P23k3/7IHwC1r/QoJPK8Y65bt/x8yDrbo3dB/F6nitsPTlWlyrYVar7OJ4P/AMFXf27br9qH4rN4&#10;X8KeI5rvwd4ZBh0y1ij8mGaYcPOoBy2eQGbJIr4N8a+LH1NzpljE0Ma8SbvvE+lbnjzxe+mwfYra&#10;T/SJB68qvqa98/Y8P7E/wm+GeseIvjvd2/izxprG2PSfD+m6W2oNbxZznONiyH1JyK9KUnQhywV+&#10;lkcMV7WersZv7Ff7AjfFrwc3xz+J0My+G47wwWFnH8hvnXGST/DH79zxX6T6d4d0W/8AgbY6P4M0&#10;mCzt9HhFvHZ267YwiYGFA6t2z+tfNXgr9uD4yeIvD0fwL/Z8/Yu1q9mmZk02TXoPslrAvXJUKoAH&#10;U5YZo8LfDb/go/478STeAvGHx+0HwHpV3Ky6haeFystwoJ+dFZQWzz/fxXn1YVJS95qJ6FFqnG0V&#10;c+lvAvi2z134a32heO9estP/ALM3NDPqV0tvGkYzjmQ+n615Paf8FDf2TvhLPqvhfxH8V4dSj3f6&#10;Pa6DbPefOeCoKDb+tcXJ/wAE1fgR4e+Ken2vxf8AiH428WW8k6vdw6lqgjiuTnoxB3D35zzXs/jX&#10;9nT4C/B/xVp/iT4ffBjwzYW8ew24tdAhkMShcHMjKWJ75PJNZy+rxte7No+2kuiPCNF/4KDfEjwz&#10;4ju7f4Ifsk+MNaj1RttnJrlpJbQvvb5XIRemSOScY7ipfFHg/wD4KcxeMI7zVvHPg34ftquyby9L&#10;jWZ7ZWPC7gGJYd8N9TX078ZYr3WPD9l8QvC7tJJbxq6LuIIGBzgdMfoKyfil8SPh5rHwftfGXjn4&#10;i6Lo95p8S+c2pX8cZ+XGRhj6+gPvWkK137kDOVNfblc8J+Jv/BOLwvFY2ni34t/Gjxt46uL4qdQv&#10;J9YNvHk8kKgDYXr1Newad+yP+zF4N+HWk638Kvg74bgja1VLq61DTUvJnf8Avs8wY59cY+leYXH/&#10;AAUm/Zjk8DN8PY9R1bxZrO3ybCx8P6TJL5zZGAHYADnuN34VjfCj9qb9tTxsr/CH4P8A7IjWh1KV&#10;hBqnja6eG2tFJwHcHYPwJ+maUo4iXxOy7bFc1BaRVz6m1nRdP+JPwttdKtbS3t5tPjEUdvAiqkO0&#10;HCoqAbPwxXPeFvHfha2+Gt/4Z+J3jDT9JfSwxS41W+S3VMZ5yzZPvivDNG+AP7dXjnxevhX4vftc&#10;weF9NvJGTVLDwTpIiJX+6sm1Mk9Axz+NGp/8E3f2afhn8QtP1nx1b+IPFlrHMssv/CQa67rOwPO9&#10;FxkHqRnBzzScaMV787+gc1X7MbG54b/4KafsrfD3SL3wlq/ju415nkZbe10HS5rlnbptDEBeegwS&#10;K4PQf2vf2mP+EtYfAz9jbXo4NYk2R33ipXjjRW4DsmEXaOvzMBX0d4v+Efw3+F9/ZeJvhb8N9F02&#10;3UJcQ/2fosC+X/shtu7PB71ofF7QE8YeEIPiDpUzSTQqh+UEscHJBPtx1rPmoJWjG9+rBxqP7R81&#10;H4Mf8FF9R8TFPG37Suj+CIdSbzbq38L2G8pBI3Plui4zj0Y49a2viv8A8Ey/2fPC32DxR4o1HxX4&#10;0uJGVtSvtc19y1zIQGLEL90H0B6Ec17X4l+Lnw61b4VR6p4k8d6XYalp6bVge4Rp5MABgqLlmJ44&#10;AyO1czrX7YPwsvvhs3htdJ1TV7xU8uFVtfJB7qSHy2M8fdFW6teTVtPRB7OjGP8AmXNf+CfwU8Lf&#10;D3SfEvw3+EPhmwsbRMSpBosLSJgr8xZlLE5yckk8V3HjSyX4p/DFdaFwr3kES7vL+YAqo9O2MfSv&#10;maz/AGtfHXhvwte+FNJ07RdPt7iY4a7k82ZFIYfKhypPP90/SvNLr4weLJ9IfQ1+IGtz20kjB7WG&#10;Vo0cEfd2k9PooqZRk9Ww9pDZI+qYvib4BufhbPpHxA8V2Nhd6UrrareXS+c5XkbUGWPPtXMaX+2p&#10;8PNO8EzeFNR0vVtSmEb+WLWAR456852/XA4r568K/DP4w+Pbs/8ACCfCPU7syN/x8SWryKOepL4U&#10;D3xXf2f7Bn7QOrHz/G3ibTNJBXMlvHcee456FYfkX8zSaox6kJ1mzPP7ZfjzwlZ6hp2g2el6ba3y&#10;nCXD+c6jPox+9jAztNeP+Ivjl4x1y6nluvF+pXP2lt9xbwzOkcjdvkJ2nHsuPavo34ffsD/DV9Vu&#10;rbx/4g1LU5oUWSNIZBbRyDODkjLHBHYjg1674U+Afwg8BW6x+FvhtpNu0akGWS3E0pxz8zy7iT+P&#10;Bp+2h0Q40qnVnwBoPgX4zfE66+w+Bfh9ql4u4Z8q1cqoJ6knCqP5V3+g/wDBPH48a+v/ABVWsaXo&#10;cf8AHC1wJZAM/wB2Pg/nX3UkMdoFVBGu0kZVFx39Bjiq91drGMRqu7d2PUevWkq1aWiKjh6a1kfN&#10;3gn/AIJp/CXRfLl8ceJdU1u4/jihYWsWfwBfH41674M/Zr+B/gQL/wAI78ONLhkXAEtxD50gx0O6&#10;TJ/Kuql1WMDqM8bUyOfaq8mvBCDu3FWw2zJxz9f6UctSW7KlCnHWxceCKAR20CAL/dReAPT0FSW8&#10;8aqxChduQckdD6Z71iz60rA7QfmB2+3PeoF10NKAn3v4Rj+ffFaRj7uoc8To2u4pIvJdmIZgq7gf&#10;8496a0jzZaJW6HbJt4I/pXwj+0P/AMFKfj38PPihqnwn8NeGdB0g6dO0EWpSWn2iWT+6+JDsGRjj&#10;aa8J8e/tY/Hf4o6BeReL/iTqs1xCyyhILx4YimfmXy0IXAzwABjtWkaNR7nPLF04s/Tjxz8cfhF8&#10;L7T7X49+J+h6Xt5EMl+rzv8ASJMsfyrxXxx/wVR/Zy8KXf8AZfh7SNe8QTeWXhaCBbeGTrxuky34&#10;gV+c/hrU59TtLq0u7h2ZZfMAZic7uv5GjxZHcW9pY6rkfuWMZ29u4rWGGj1Oepi5Seh9XeLf+CrX&#10;xn8WWl+/w68H6N4fSFcrI8bXUxX1Jk+XJH+zXiHxH/a2+PPxB1e3fxZ8UdYurWZVJtIbxoYOuD8i&#10;YX9K4r4fTRf2y1i5AS4jKsv1rP8AE+myWK+UetrdGPNdMaMEvdRzutUm9zU8XC4vtNvLMw/NDJ5q&#10;tn5mH9a6j9gr4sN8FP2t/BHjiUr9n/thLK+VgCGguAYXBz2w9ZFgw1c29zFH5huLUxyBIyTuAx2q&#10;LwL+zf8AHHxh4gWLwf4Dv5JIZ8wzPH5algcrgtjJ44A5NE6EpR23CDlLVId+1v8ACi5+CH7Svjb4&#10;YTxMqaX4guFtd38UDOXiP4oy1539B+lfp38S/wDglr+03/wUa+K+kfFzR/h7qmgGbwvYWnie+12x&#10;FhatfW8AjkdJZtu4NtBwFJ571678Bf8Ag248FeHbtdR+O3xJtZmhw32PS/8ASj07mQpGSD2KMCOo&#10;rHmo09JSR0RwdeXQ/Iv4YG6XXzbQ2ck3nwMuyNCxPcdPpXrHhr9nL4y/ECwm0bSPA19vnZZrZfsr&#10;u/8AvBEBYj3AxX7kfB7/AIJT/sRfBKRL1vhLH4muowfLfXLpFgXsSLa2ZIyOR94NjtX0B8OPBfg/&#10;wWY/D3wX+F2j6K0n7tbPw3arE8p7n9187n86n6/TirRi2zaOXx3mz8Qf2aP+CFH7YXxg1OPxvqXh&#10;e40TTdoP2zXdumxzcfwmf5nHH8KHt0zX2j8Ff+Den4d6bex698ffidZlrVi9vaaDB58nb70tydo7&#10;jAj49a/TnR/gP8fPFCC4X4bXEG9trTapdCJlHqQ7bvyBrrNF/Yv+K1+VbxBrulWKls7UaSZgPXOR&#10;UfW8ZJWikky+XC01smfHfwv/AOCYX7C/wqG7TvhFYa5Nt/4+PEV604HusSlIV/4Cv517x4R0rwZ8&#10;PNJ/sDwB4Z03RLNQFW10SxFvET3OIwAT7nJr6M8GfsgfDvTtPEnjJpNYuvMZjN50lvH14GxWB6ep&#10;Oa3buD9mb4WRGbW7/wAGaLGj4ZtQurdDu9CXOay9niK3xybEq8F8CPnTRbnWfEGrppWkaTcXElzI&#10;kMYSzZgScjljkDjuSK9Asv2cvitdwvHdJptujbSvnzK7dfZSRj61N8Yv+Chn7OPw28Mm5+Gct38Q&#10;tY80La+H/Alm11JO2cYMiIY4x3yxAwDjmvFdW/4KJ/8ABRjxdal/hD/wT40vSYZJ/wDR7rxt42ii&#10;wnq8KFXBxS+r047tfMfNXnrFH0Fpf7Jd1PI0uueNWRWUHFja4OR7tXS6P8JPhP8AD37Te+Jb+1my&#10;qtJca7eRYVVGMYbAUZPfNfH3/C3P+Cu/j2/jXWPi78MvBKNdB7qx8OaE1/LFD3T7RPvjBPThCa1P&#10;Hn7Fnwp+JfiaH4i/Hd9Y8fatJBgXXiXXpZbaMdDGLePZFtB6KVxScsJGVm7vyH7KvL45WPffiN/w&#10;UH/4J9/s/edaeMP2kPAum3VtErtpWm6lFPd7T02wwbnb6AV5xp//AAWa/Zc+IviKDwF8EPD3i7xV&#10;qWqEw6Xc/wDCNzWenyzbSQHuJwoQZxkkVzPhj9ln9nPwnJHL4R+A3g+zkjPySw+HLb5fxKnB/WvQ&#10;NIgGloltoyLCEON8KBFX2wOMe3SiWJox+GJUcNR3bbPPtV+LH/BUz4hb3k8b/Db4awsdq2uk6W+s&#10;XUQ9Q8j7MnuNpArjNU/ZU/aa+Jmsfbfjl/wUU+Jmq2vnCT+xvCbRaNCzY6bofuj2Ar6ObTH1tDeW&#10;cfzRxj7RIvHmY44x3qmiMYttujW8Y4Mkg+Y47DnNY/Wq72dvkaRjTjtE8y+Cf7Gf7PnwS8TXXi7R&#10;fD2qX+r6hb+TdahrmuTajM4ySCTcFsHJzkAc16m+mXlnN5BlaRl4EjN8i+gA6cCn21qQPMV/IXP+&#10;tc/M3tjtWnZXMNzatYm3VYc/PJIpJY+o96xcpSbbY+Yy4YoVn/csZphwX4IFXNOsZDOtw7bmVgwP&#10;8KU6bTksUVrh9sbIDGqrgtTZrkJBvum+zxfwxIuXf8KVhcxp3lrbXcO6yuB9qUEyTYyvr17VlQR3&#10;U0hWxiZRG+JLy6/XaO/16Ves95j8y4Y2tv8A88lbEj+xPb8K0bm2ttYhW5jgkj8vhY93+t46YprQ&#10;OYoWaxRll0/M0mctdO3+cVc0+b7XI1lau08kjYkmB+VOe3rVH7HKYM6tKsaDhbOL19+5x+WavXPi&#10;rw78OfBOpfEnxdJ9j0rTLJ55MjBEajOAP7zEcVcYtyCUtND5v/4KnfGPQvh18LY/gpojwza14oh/&#10;4mUt4wma004HDcHhS5+UADpk1+QX7XPjrU/gh8NtQ8SeEPGb6f50DQ2ljOpnhlaTghQ5zGw+8Npw&#10;MZxX0r+0P8adf+PHxY1b4oeIVeOXUrpmt7d+fs1uvEcQ+g/XNfmT+3R8a7r4rfFMeB9HnL6TocrR&#10;428yTZw7fQY2j2/Gvfy/D8zSRwY6tGjR5VuzxHSNI1Xxfqq28n2iWa8uOIY8lpHJ4+vJr9wv+CWv&#10;/BIz4Nfs6aPD45/aG8CaF4o8V6tCknkatZrdW+kqVz5SLICrSc5ZiOOgqv8A8Exf2Cvg/wDsk/s6&#10;eF/2hvi3oOgyeJPFmnQ399feJTAyafBJ88cMSzfKjAYYsMtk4BAFe1ftA/8ABVL9gf4KTtYXvxpt&#10;/EOqn72k+D4zqMySg92T92hB6hmyR0BozLHVMR+5w6ej1ZOX4L2EfaTd2+h7T4c8BeEPgJ4pe+8F&#10;eBNI0ew1JAl02j6ZFa+YMYw3lqDgenofxrt7vTnl/wBM0q6/1jGSCU5wr9c8c7SBj2OK+BtO/wCC&#10;rv7Sn7XU3/CtP2I/2Cte1m+WHL+IPGlwbaxtFHV2JCrjp1f2qXwj+z7/AMFmv2p9Xb4f/tEftK+H&#10;/hP4Tjz9psfAj28l7OvQorwsz4wed8mB1x3ryfqdTerJR9Xd/qeipe7ZI+4viJ4++GuhfD+48R/E&#10;vx7onhyCwVnuL7W9SitY0YcH5nYd/T1r5h8Rf8FxP2F/Cdh/wi+k+MdY8ca3G3lWdl4T0GaZp3Bw&#10;oV2UKfYjIIrP8Bf8ERv2TvDvji38QfHHxx46+Jk1veCR7fxZrx+zSN/CZEjwzr6jcM9DkcV9Maf+&#10;zl8E/glqlj4r+FnwP8H6OtiR5Mul+G7aGW391kVN360nHA0+8vyKSbjqfLFt+3L/AMFV/i9qD6X+&#10;zP8A8Ez7/wAM2d3Ght/EPxGumhji3EESYfy4yCp3beT1PIFZ3i//AIJ5/wDBTr4sSQ6j+0T/AMFG&#10;G0Gx1ZlOuaN4H06SOKOM/fjVkKKeMjoVPevvnV7iPWbGHxHZ3BbfH++OQSff2xjrViya217RZNO1&#10;kBNq/LJI+1Sp75PAGKj610owUfxD3UrHyvoH/BGX/gnv8NZrHxlD8Fn8U3lvDm71HxVq8989y/Xz&#10;nQuI8+oC45r6h0vw/wCG28EW/hzwfpFnpdnYwhLPT9Lt0hht8DO1UQBVH0FeJ/EX/go3+xX+zSl9&#10;4Y+Mn7SXhmGazORYWN59tuiDxtEMO5iR+HvXzfd/8FzdIutburf9ln9jT4j+O7NpsWN01u8EE+Tj&#10;OFRtq9O/f8K05Mfivivp52QuanE++PC98moWM3h3Vz/pFvwrN1Kjo34VBeeOtC+HbSXnxA8V6Pot&#10;htLTXGp6lFbRjjJcGRhwRz+FfFvjnwP/AMFxPj1of/CaXXjbwD8D7HUYQ8Gi6bb/AGzUoI2AP72U&#10;K7RPjn5WBBOCARWj4R/4IhfBn4gaNY+PP2vvjn45+LPiiVlm1a6uNekt7NieWREwXCjnncp+lR9X&#10;w9PWpUXotR/vJapfebnxp/4LF/sL/BHxjMngrxxqPjy5jwL238E6e13bg/8AXfiMn/dJFZOn/th/&#10;8FNf2wdAXxl+xz+x/ovgXwlcXDLZeLPifqAFxdMOPNS3O3K+jBWGeMmvqj4Lfs4fs7fBf4er8LPg&#10;z8JtD8N2Vvx5NnbCSSVu0jyyFpJc/wC0xx2rqvC2oSQzyeEdaZm2x4t2YHGz+77YqPb4WlpCF/Nh&#10;y9Wz5As/+CXH7TH7TOlSeIP+CgP7dfiTWJEkb7L4P+HjjTdNhGOrHaAzdOidR1Nek/stf8E0P2H/&#10;AID6PfaH4b+COnaxq01xvudY8ZW8eqXjnJxhpVwgB/ugHnNfQAlu9CvWaQM0K8SNnjb2Y/TvXj/7&#10;Tn7bH7IX7Lc0PiX4m/HrQdNvWYD+x7O4+13jjj/lhBufHrkDFL6xi63uw+5LQm8Ynsnhw2ugg+HW&#10;023trMvhbe2t1SNGxjhVAAGBx6dKzdXS48Da5Fe2CM9ndN88cak7ffjgV8dzf8Fd9e/aMmksf2AP&#10;2KvHfxMuLN0TUtbvLU2Gn2wYkAs3PGR1JAx6YNOl+Ff/AAWa/a9srzw98Y/ir4R+AvhpY8fYPBfl&#10;6lqV4cAjM4djGox2dcgnKninLB1IR5pu3zuClzOx9a/Er4hfDH4V6O/jb4g/ELRvDenJ+9a/1rVI&#10;7aFPYmRh1HUDkda+V/jV/wAFqf2H7aNvDnwi1LXfid4qhz9l0jwPo8swdlPXziuNv+0oYVmfs/f8&#10;EYP2ePDvjWbWv2qvHvij4x65GgWxTxpfyfYbc/3xCG/ecZADkgema+pPhB8B/gb+zlqclt8K/gz4&#10;X8MrLGYzcaHokFtJsJ6b0UMV9RmnH6jTd5Xk/uQcp8e6D+2F/wAFYv21Xk8Hfs4/sdW3wj021tg1&#10;541+J3mSOu44HkxyKqs+ecKjEd8VJ8Kv+CWf7Qvxm1SZv+CkH7bnijxzpKsVs/BfhvUJrCxmbJOZ&#10;mGMgdlC57ZxX3R4oWfw3qCeJ7KR5Y2b/AEhN3AHc0/VP7Ov9ObxBBcLDblfMkmZtoiPZ8kgDHen9&#10;cqK8aUbem4+W2586fs9/8E1P2JP2Qviq3jDwB8BtNW6uk8u11LWZ5dQa25PzR/aWdUbnBKgHGOeK&#10;+ipZLjQ5Uj09B5MY/cxQqFVl7qAMDI6j1zXiP7Qf/BRv9hb4L+FpoPi9+0j4d/tGPiPS9CuBqF7K&#10;+MgLFDuOD/ebAHcivnGz/wCC1HxA+Neq2/wU/Yt/Yk8ZeLvEl7N5Gnal4qU2NlGpPySyED5FA7l1&#10;HvSdLGYiV5N/MOaOyPvTxRoialDD4p0N9tzEoI8vkkeh965f4l/GD4P+BPBE3j34qfEjQ/C9nYwF&#10;ru41vUEt+F6gKxDOc9AASc9K+Q7v4Hf8FsPjrdL4U+NH7Ungb4S+Frz5NYh8BQq96EzllWfaWViO&#10;6yYOOlZum/8ABHP9hX4V/FGx8efHH4meMPiWLOdZ7pfGGvRmw805Ie4ZysarkH5XcBuhz0pLD4eP&#10;xzv6E3lzJJHQeJf+C7H7GlyZPhj8IfDnjD4r+IrqQW2l6P4Z0CVBdyNwqh5Fz1wCQp65rmB8cP8A&#10;guJ+0BqMXw2+Hv7LPhn4J6PfRybvEXiu5F3dWsJ6Hy3ORIFP3RGSM54rp/j3/wAFBf2BP2KvFNxo&#10;nwq8O+Fx4qsbH/R9J8F+GYpsl4w8aNdQpHHtbIztaTbjOOa8a+Pn/BXn4/eL/BWn/FP4L/CfSdJ0&#10;m5j+yTeIvH2oLHHpl7g7o/JUxxOCrBkMgkJ2nGeRXV7NUY81Omtf5n/w4vdUmm9j0OL/AIJN+Nfi&#10;F4nt7n9u3/goP8QPiNavMGuvCOkTSWdpd4AVV8tGZsfMAdq5wecVtQ/BX/glD+wd8TdJ8U+HfAng&#10;HSvEQjb+yNP1LVlu9U80hlXZAzSzB8ggFlU7iOR1r5n/AGYf2yviD+3hbax+zh8aPjzJdeMrpprr&#10;w/qOg6Mtjb6ha+QRdaU0sKR+WSq+ZEwUAyKBk7sV8l/Er4Xa78DvFdzrdr4Y8NaTb/aHm0HxV4v1&#10;Q3k93HxiWC3clZWHIyImKtnBUitsPTrVJcldu66Lb7wknFXjY/Qf4h/8HAPw4sNek0v4S/B7xZ4m&#10;ZdQ8u4VY/wCzbZFDLvJ3h5icbuMpyASeor52/bC/4KU/ti6Z4zuNKsfjhofh/QtRhjudH1Tw/oLS&#10;6lc2sgyMzv5kiSKpKuolAV1K4BFeB/FDStL+PvgSb47aNqHiTxjqmnssPjbTtDtTZWaOQQl7g5YJ&#10;JjD7UUBhkgBsVtfs5eMY/GnhKH9mrxb4s8H+AYb5jL4Dvth1PULPUWA/csW8x4EnIAyTEA2CB1ra&#10;m4UV7itbe+r9bmftanMk9zB+LkmuftD+Dv8AheFtYeJvFWuWbR2/ibU/GV9Jb26FsBLtQWwQxBVv&#10;nABUE/eqv8K/ibpPivwgf2cfiN8ZdL0gLcGbwvceE9LLyWlycb7X7QuF8qfoTuZQ+1snLE5PhLUP&#10;G/w++IEmreIvAXi7xetrNJZ65p/ii4ktbCeAkrLFIDyBz03DBC9MCs/41eBrL4XeLrO90b4naLp+&#10;hanGt9oSeB7f7TJHHn/UvOCP38ZG1syO2cnoRnn/ANod4x3ev/DmNSrKPNE0vAd5P8KPEUuq3Xwh&#10;s7LTrhZLHXL34la0Ve+h+7KiwgqHKkZG1XIIBqPxxaQeEfGlrqHh74ha14i0y6IvfDo8FWJsYWXz&#10;cooYqNrKQwb5NwKg9MV02u6FafHX4cD416P8LLW48V6FHs8X6x441Ywx3VuhxBfpbgxq7bNqyfe3&#10;MA5BLk1h/C3x5afFOzm+BHj/AMe3WpQ3hZ/DNr4P08WMOn6hwoQNsVBDKMK/yfeEZBGGzrWUo0f3&#10;i5r7+dyVKpKEZban114Y+DPjT/gpt8KdLuPhp8M9NsfiRNc/Z/Eujhor240q7CqItcaIjdFb3So0&#10;c52gCRY2/jr4nt7vxD8MviRqnh/xFofjDx1qOnXVzpmtaRfztp9iMN5csTjDMAPmx0AIB4wK7T9m&#10;34zfEz9h/wCNa/EbQvDel+EDp9xNp/iCz17XJTf6jYyDZcWuIz5iF1PEkaBlOGDcCu1/bO+Avhfx&#10;fpFv8UPhvBq3jHTdU077f4ZmsdRaFNZ01pGVmnyCftltK3lzrncRskP3jjehGjQw0YU428jepCNS&#10;m2tPM+aviuupfCHxFa3/AIB1/RdJ0++QXej3Hhu3867tzyDC04ywljYEH5yeh4B477x/4XP7VngO&#10;P46+FvA11ceKdHtkh+ImpeKtYFtbuuAItTVWKqAQAsgJILEMQS1YvgLxPZ6dpknwT8TeIPCngyz1&#10;Vy2nnTSb68sr7jYZZsyGIMRtcbkwDu28c5PgvUPEPwj+JDaxe+A9a1e4tZpLXV/+Eo1BrezuISpW&#10;SJwCN6MuerYyFNVz1G5Wjr0RlCpUp0rLW5Z8C6xofxA8Kx/APxZ8TjcXEO4+Fl8J6ayhJ2JL2rS7&#10;F3JJ0BwQrbexNM+Hmtf8KS1yVNR+Fen6Po+of6LrH/Cdakz3VzGGBLiDgblbDD92wDAdic2Pi9pu&#10;n+B9X07xT4O+I32Pw7rMYu/D9r4I0tI5oV3Ddbyzx7R5sZ+U8sSFzn5q2PGfhmH4xeD5fjh4a8CW&#10;dj4g8P2EP/CZXXj3UlaW6Ul1j1COHgTMdmyRSkhLKGwdxrnrydG0OV/pcV7Wijk/F2lXPhHxvHcD&#10;xR4q8aRyxpcaK2g2psbGa3IJQ5x8ikABgqqQcg9KX4n+EtNmsofi5oh8NeD4b1vL1bQ7O6GoXVhc&#10;ddxG5nRZB8w3bQDuA6AVu/DnV/EX7Q+hv8F9Q1bxl4uvldn8Mab4T0lobO3m5LQsET5Y3Jxwg2nn&#10;ua7Xwb+yx4/+Achvv2gtd+HfwZ0a9Ah1jSfE2ri+124hLhSVsovNnDqcMPkjHfJGTVzWIhFNojlc&#10;qjUl6M3/AIEfFfwR+1N8Dl+BfxXn1rWPEvhfT5P7N1DxBIyw6/pSH5bBcMHFzbsTJbncSyGSHoVF&#10;fPfiKx+I3wP+JDeG9H8XG0uIWWWxh8H6Zlry3cbkw4wWRkbBQlueDnFevLafsifs++ONP8VfCofE&#10;34yazazJfaHrKA6HpgdXRkdeHn+V8q2Gj644zXuXxn+Kvxk+JPwEn/aI/Zqu9H+HKalrDR+PPD/h&#10;VbS61Dw/q0qMRHHPg3UVtdopdfnCrMJAcEqa1jGhGCTW/mdE6fPFJq7W/oeFzf8ABP74r/ETSV+P&#10;GgfDnR/h74RuFVtS1z4veIYtPW1uCPm2R3BUyIxBKhEYjO3qDW1faF+xt8RdA+0fGL4+eMPit4w8&#10;L2e1vDfwv0k2NrqljHztM9ynLRhmyyRbiozghc14v8PPHetT+JL2f406D4j8YadrCNb65ceLtenh&#10;jTri43FgS8ZXcMt0BHQ4rJ8Uah4q+CnxMtbXR/iXHPJp8kc+k/8ACB2O2C5t2zg+YABKChKtnfno&#10;WNZQpz6NXXXZW7WOWNTllypHtnwr/a28GaOZvhD4C+BXgf4S6PfSE6Lr/iB31zUtO1D5Qs7G6DlQ&#10;4wG8uNApIYEbePMdc+MXxRv/AIk3EXxl8VeO/iBNDM1vqumXV/Jb2LQlvnQKScKDkrt2gYUjHWoP&#10;it4e8MWPh61+P3wy+H+maDpurT+XfL4ouvtVzp9995ljhbIZGHzI3lnHQEEZqCDUbD9onwBNd6hN&#10;4k8TeL/D9qpVYf3Frf6agPXgkyx8HAwWTn+Gqj7kldadUurJlJVFpoZ/jnQ9R+CPia01bwh4/wBL&#10;tbO6jWfRb7w7H9pu1U87ZJY87JV+6438NxVn4kaRafE3TT8atI8IIbu4mA16+8RakYUjn28zJESq&#10;qjklgoJCk4xyKk+H/jPSINHuvgn478UaT4a0nUZvN0lNJka7n029+6rNNliiN911LgfxbcgVnaFZ&#10;eKfhN41u18T/AAzu7qS3D2mtf8JpeGK3dCMMCu5Qx7qSx52kZrWMXu7XD2kuVvdnvn7NPxPtv2rf&#10;hY/7OnjbWbfVPFWiaW8OmtYs9o2r6NCjSfZBLwGubcgyW+eXAaLkFRXhusfDrxt+zj4xbVYrnwno&#10;VvGq3OnatqF0t7cahaSfcmij+ZmVkPIC4ByDyDWX4ju9a8FeLNN17wd8Q9QurVpo73QG8JWP2ZV2&#10;HKDKgASIygMMdcHnNfbtl8E/C/7dv7IPi79ovTvF/gXwP4s8JW8dxqfh3xJDHJdNqMjortaoVOI7&#10;wkSBcZS4LKuFesadGrSnO8rp9O3odEHKqktFI+HvitouhaqbX4heD31zxFpd/Mo3SK1raWFyvLwg&#10;ZLBBnKHI+UjuDW1r2qWvxG8Jf8JVpfjHS9F8UaTD5WtaX4etzcXN7bgKEnWcZ+ZR8rjeeFDetZ/h&#10;WfSbDV5/C/i3T/F3i631AfZdSsWH2O2tpAcBlVs4ZCMjG3uO5rL1aTxn+zt8SPM0LxRpukzLt+zR&#10;eHf9KF3bliQC25gcg4Kls9iBjFOVOlKKa+TOfmcZ8rNLwDZ6J8TNPm8A3+g6dZ6ggMmi+KvHOveS&#10;ynvAEJCuXI+UfMQe3Jpvwp+IOnaPcah8N/iBd+JvEmhajN5OpeHfD8RtIFlVvkm3EH5kJ6qoJBxn&#10;HVvj74e6NOsHxS8E+DPJ0rUG8xtQ8Yan5a2dwMF4xGCuRuwVB3bl7ErVzxTq2lfHHwk3iSDxDqus&#10;eJdNiUavofhrTBZWl1brgCcYA5AAVgEHQN65zp0ZO8I7S/D0JlUUTH1O61v4DeNZI9H/AOEU0mOR&#10;d0C2rLqU09u2BhmJYjcOG5UjB6Yqx4t8OW2n6na/Ev4b+G9fv9PuJGubPVvEOpfZ4rKRT9zcpUgq&#10;QMEsCcAjpUvgXVWl8LxfDvUx4b8L3Kb59J1KSz+36o7bWxASQ7RBscY8sA9c5rqfgX+zX8ePjRrT&#10;eH9M+DPi7xNpt02y+1HxJI9pY2vz7VnZnZAu1nU53jAOOlVOnKFZOU7WWvZhz+02Oy8fatpH7Xfw&#10;ku/ixpmvzf8ACU6PAG+IGg+FdlsJrh2EcWoxjaA8Mh2rLtBKSYbo5NeK+BNUm+GOt3Hhjx34b0/R&#10;9F1R0i1i01SYz3kR3fLOkZyyup+YfKARkHIOK+uP2cf+CeXi79n/AMdJ8RPiL+0X4dsdMsWkF9Y+&#10;HYY20y7s2QmS2udQvGitdjqHQgNKc9BnFTW2ufsV/s03eqfEjwv8KND8fafcatdQ6H4u0m1/ty53&#10;Bifsj/bMWayxKEKzfZ381WJUmt6cafKufRM64U4ytrbQ+dPB/wAJPjdq/wATbfSfBXhDxl8RW+U2&#10;zQ77bS7i3kXOSwyvllD6qAAehFe26F/wS8+INj46/wCEo0/4tab4R0uCT7XIvheMXU2i/M26KbUF&#10;dbWIo6bQzT56EgHIqPV/+CnvxA8YvfeHPCnhTQfh/wCepXRdZ8XXP9sXcTAkxxLbSr9ltkYNszBb&#10;oF45GK+bfE3xk+N/xL8SXWh/HvXvGPjBJJDa3dnrN/LHDbMOjopO1ChAIwADiuiMacpNJ+50fU56&#10;lOnTa5Xv3PrDxrpn/BMn4XarqnjLT57H4ha7Yqr61dJfPrlw7k83Iig8qxXduG5t8wDryDmrvij/&#10;AIKleLfit8O7nwz8JvBNp4FutAsYG0C48YakssOrQwrh4F06JY7XzBy6fupDhmBJJzXxZpfinXf2&#10;ffHFvfaZ4s021Cksun6BppuPt9s4wVkkYfMroeVLNjngGtD4m+FtK8OrZ/GT4VeGvsugalIZLXUv&#10;El15lzY3SgM8Bi6fKTlCQdykEc5rPERoVmkqevV90aLFVfZ+zhodH/w0Z42/aQvbz4a/G74o+KPE&#10;MeqKIdFhtmNnpul3mQsbGFQFWHhVYKq9j/DWT8NPGd1+zJ8RNU+EnxisrU+FdWZdN8deF9LK3T3t&#10;tuyJI3yVEyECSKQEYOOxNVvE+mab8avCz/E/wtbaprGoadDGvirTtPh+y2wf7qXSLg4Q4w+AMNzw&#10;Gq/ot5B8V/Dkfgm98RaX4f8AEmj2eNDt9NU3VzqNuiljatKS22UHJTLDJYqB0FY+25IpRjZfjoZR&#10;VpOTerPQvB/7Mn7WX7Enx4+Hfx7+AvhHVvFHhfxxfSy/DvVNLhMra7ZKVE1tNFEWeOQK2x42AweQ&#10;MYJ/Vm4tdT8H6lH8RdI8PXul22oQxya94d1KNUmsWZQzJKCfldSTnvx+FflP+x/+1T488Gx3nwD1&#10;HxvqPhrTdUkl/wCEf8ceKNXaKTwtqLLtM8QPEUcp2xzAclOe3Pk/iT4r/H74efG2++EP7VvxM8aT&#10;aOviGNvGem6brzg38a/KZUYHbIGj5VuQwwarGUMPiKcHGXvNXf6BQqVcMndaM/Vb49ftp/sv/sva&#10;5Z+KdQ+MOmyTXpJuvDmi3Au7sKy/eZIs+Wf97Ga8l1L9v748/Gi7uPHf7Cf7IGvapp8Efk33ifxR&#10;J5FnLJ6BAVU49CxP0rN/YEH/AAS1/wCE5vrf4LaLDqGpapD5cQ8cWsk19bg8bV8wGLryWXn8K+ut&#10;0/wlvZPDV1ZRSeG7htkUNpAqxwEnkqqgAAj0HvXkyVGi7cup3R9pXje+nkfKo/ZJ/wCCiPx50i38&#10;b/HH9sOHwna6svmP4d8E22zyA33rcyRFVBx7kbie5NemeCv+Cb37Hnwg1/RPi74D+Fk3iC+0mZJb&#10;y48VahLeyzy95GjZvL3Zy2CpHT0r2FIrj4aaoyKVvPCt+zfNzttWYD5s+mevoea86+MX7dP7L/7L&#10;OuSWXjj4yaZeNcxN5mk6O3226IzjlYgQh6/fYZ/A1HtK8naOnojT2dGmtT2XU763sDH8R/ArQtp0&#10;8f8ApFnaxhWVAckEKOAD1XqO1VNXKSww/E3wFF5k0ZX7Zax42uv8Qb2xzn1r45f/AIKDftJeL7m+&#10;8VfsUfsYeIdW8M3dwUh1nxJG8dq0zDiQRptGO+N2CM5rSH7EP7f/AMT7qzuf2oP2yZNC8O6xcLda&#10;54Z8D5hMMTnJhV02qdoO0jLYGevNKNDrUdivaa+4j374x/tgfsyfBXT7XxJ45+MWkaPdTzERabBd&#10;C5vY5DkEGCLL7TzuyAM4INeHX/7fXxa/aR8QSXH7Bn7Keua7qWkrv1LxR4ib7FYRKei4JXduIBAZ&#10;uR2r034Y/wDBPf8AZB/ZX8a2vxJ8GfB1NbE0LQ/2x4hvH1B4WbOZQsvybjg8heO1e4MzeEWiuNEM&#10;cuk3Ue7Zb/KrL/CD2DAdDxxwannw9OV4q/qX+9+1p6HxyPhz+3l8VLnw3afHv4qaTe6t4u1iW38N&#10;/D3w7Eq22l3JAiE7zRkjI80L1Y4bOciv1w+Gfw91j4S/Dbw/8ItUu7dpPCui22kXl3ZqRG7wIEYp&#10;nkAtu+uSe9fHvwMg8Jv/AMFG/hlCwV7eC5SeaNT8sDFZp2JHUbVtgSO9fdl/q9j4/kutRayNrDcT&#10;STbmkwuSxPX8cfrXdjpcuEp07WvqcGHj/tdSS16FOw1l1RrLw9EAjN+8uG5X3yamiOmavImkaZK4&#10;mVQl1fREKo/E9T/Ss++0jUZrdRIws9P258uFvncD1Pp7jrUdrqT3VubXRz9ltIxk3DcZ+leQjuLV&#10;1o+oaLCbPR7IbpG/e3XmBgp9TUFrJHp0v+hJ9ovG+9cOO59B2qTSdRea0k0/TFPkE7ZrqZclz6jP&#10;T8Ks3EWmag/9m6FP5dwykNNHHuGQPXPP6H60XAhg12Pw/O0pm+2ahJj92TkDHbjsDTYzo41ayubi&#10;zSTU5JhmBWzuG7O7vjA6/TrWbJbahpimz0WzkaQybJdQmGVDcZA75wfpVjw3p5tNUaWxhW8v4YgZ&#10;GkmChc/LyT0HfFTYDxr/AIK6+ME8Gf8ABPzxxP8AO0msSWmlJiTB/eyDcffhTxX89n7XN4yaBY6T&#10;bt/x83QCx+owDn9K/aT/AILy/EDWtN+Bngr4aXOpWqtrXiSS9kt4Y28spbx4G4/e6yY4wPXtX4cf&#10;tKeNba88Y6NaX+kXET6fk3VvMMK/z8bT3Ur3r3stjaDPMx2lj9a/2A/2QfBXwE/Zu0nwbJpE+l+M&#10;NSsYtV1y5+1Fne5KfIEzwu1GUFRjnPXnPV/GP9qP9nz4P+H5j8ffibpGj6tp8PyWa3XnXV16bIkJ&#10;dskDjAwfTmvlrwl4l/4KFf8ABTnwPF498M/EPSfhF4Ft5PssEektKb2+2IFZi6/ORtHqq57HrXun&#10;ww/4Jd/smeBtC07xYvgNvFnjTSrhLu+8QeKtSnuZL24HO4xGQRFc5wCrA45JNcVaFKNRyqS18jtp&#10;1JcqjBaHlPjH9u3xZ+1/ZQ/Bv9m/9ji+8ZapdbhB4k8b6eLexso9uWkbI6gHqWHWvOvAn/BOD9sT&#10;4g2viPwV8T/2jLDwutzNHLD4T0pZJrC7AYNsPICqCOBz0r9DXvbfxVp/2nSofsWoWr7ptNC+WYnA&#10;wCgGOMce/SqupeH7XxxZPdNdGx1SwXfDPb4ycHruJ5Ge3bkHiud1oxjaEbfiazpc2smfP0OvftPe&#10;BYFsPiX8BrfWo7eJYf7Q8E6grnao2/NbSfOvTOF4x0q7oX7QXw7+3Lp+q6rc+GdSVwq2fiC3ewkD&#10;k8KC4Csc+hNanxl/b+/Zc+DNqbL4g/EOG+8S27+U+g+H/wDS72ebOANqcJz3J46CvI9c/aT/AGx/&#10;23orj4a/A39mG28NabDatJL4y+J1uXxD22ROpUufYNzVKlWlrLRGcpU4qyPWPH/7VvxJ+HXxF+Hf&#10;gfwLdWGt33i3VJV1SDVB56w6dEv7yTcpJU45B7ele5ab8bvCV9bMNTm1LSpdww1vawOrZ/2tu78K&#10;+Gf2Zv8AgmP8XvBWv33xB1D9pSS0+IMPnRRw2elLNZi3bGYlV8bQxB+6FwBXpkt3+194HumTxJ8I&#10;dL8WW/Rrrwte+TcvzyDbyZOf93INOU47Qdy6cZNXkj620/VvD3jCCKHT5re98tgXurq/aN068mPf&#10;n6gDvU0sFks8kx1bSYVj4T7Lbgvvz6so/nXyPa/tEfDWw1qDRviVZ6x4NuFPzDxRpclvHGepxLgp&#10;wO+RTP2I/wBo34v+NdL8dfEm48TyXfhnVvF8kXhOxkZjHDawfJuVwwbDnB64yPrTjHmi2F4xdj6z&#10;fwrPf2UktlYXmqRyTb90l60IRvT5ZKz9S8K29lFDpt9Z6Xp+0h3Z4Qzr75ZfvfjzXM6X8cPDd4Vk&#10;8RaDrn2herW+ph4SR3KMldR4f8e+Ftc1A3mmapo+n9AzTIEmGeBxvj65HTrWfLd6Fe8EVneTXE0U&#10;HiO+1Ty48bIVWLaewGxun4Vzuo6OIbJnvvBdrBM8jHdqmXk6Htszg/Wuo1K61CVJBd3mu6hHJJsW&#10;OKILGvXj+Mj+dTXFncWlvDbR6Vo8fT99fT28kpGepX5CDj1AP1rOce5dzgzpkMl/DZLPLJDHHmS1&#10;tNOK9uVHOM/hzWZq3g2DzLrU7WLUtOuI9rW9xqWsPEIz1DDbt2n/AIFkV3s9/drqEqXV7ql5CAyH&#10;+x7aYpnPBBG4Y7Z4FUzpdsugyXUWgwRs8zBj4gvgrr9VfZx781Hs7lc9jQ0X9qPU5/huPgZ+1F4G&#10;8J/FzwZMqpJpfiCN766s0OQ7RSne+7B+UnkHGCK+Wv2l/wDg3j/ZX/a/iu/iL/wS4+K58M68sbTX&#10;nwr8ds0J3ck/Z5pMELnAG7I96+idQWCW7trGPW1lXycGHSbPzMccjducAjtx71y8/h27kebV4Hvb&#10;O4hlPkXeoarJalX6hgFVBj3zVxlUp7GVSnCp0Pw//ag/Yw/aY/Y18e3Xw3/aP+D+s+GdTt5GVf7Q&#10;syIZ1BIDxSfclQ4yGUkEc9K8vyqjkfpX9Kll+1XZeI/AEPwM/bP+H3hj4seC7qLyHstWtXu7y0B4&#10;/dXA3tuAzgkhgejCvkf9pf8A4NyvgF+02uofET/glL8bY0vV/eTfCzxxIba4h9VguJcblHQF8jjB&#10;bjNd1GtzL3jz62FcXofjCQQMhqcCdvIr0D9or9lX9oP9lHx5dfDf9oP4S614W1a1kKtb6tYvGsmO&#10;NyMRtdT2IJBrz0hl6mug5ZRcdxxAY81IWjeAgEfKeB61DuJPFNoJFVS1KwKxqfWmjrTnbMSL6ZoA&#10;V7i4kXbJMzAcYLUyiigAycYoowT0FTadbfbL+G02n95Kq/L15NAENFa3jTStO0fXpNP0tZBHGq/6&#10;xskNjnsK3/APwl0/xp4E17xrdePrDTH0WPdHp91DI0l2ducIVGB6c96pRC5zWhahqunX1vf6ddTQ&#10;vbzB4poWKsjeoI6GvUvAmvfEm/0TWL/QPFl1DcX8u3ULi4vCsjA5+bdncepHXnNeS2eoXNsPIjlI&#10;Rm+Ze1bWjePte8OxtDosi28itn7QrHg/Tp+ledjsNUrx91K+mr9Soy5dz6k8X6j4P+AvwY0eaDwB&#10;4H8Q6zY6fZ3Vl4gjmWeXTJnkVysiN/rjjIaNgwBJIxjFZfwF8P8AxI/bD+Oq+KPEEkmq2OnTi9v2&#10;+ZbN9vzeSSMCHcBtUAAD0r5c1LUrzVpDc3kzPLIxJbruOete8/sJ/HXw98IYPHsPi3Xb+yg1Dwyy&#10;Wsli2TFNuwsgQnDMCw56gZPrXkUMjWGoSlKXNUbd5dfeeyV3b5ep0UfZfWOa1l/kcF+1b4n0HxV8&#10;efE3iLwld3QtNSvPNmt7gYeGXjzIWxw4RwQGGQQAa81JzWv418VXHjXxXqHiy8tLe3m1C5aeaO1i&#10;8uPexyxC9Bk5OBwM8cVj19HSh7OlGPZGNSXNUbHR/wAVem/DfWbbwdcadq6yq32XVrq6bb3WG2AU&#10;/mxrzeySN5F83p5qj8O9btnqMzaTMkEW1YbGc7vXzZFX+QrenPlun1M/M9zuWGpeHdK8IwMZZJPB&#10;2iaPNuOAJLzUnvG/NQlRapa3Vv4i/teeeOOGTxN4g1AMMZAtLTy1P4HAFVPh/wCJNK8WfE+0sJ3Z&#10;opPEVkzLGuMQWNgc/qP1rfFvbXnwvkWLTWW8j+G8jxNMw+e71TWo41I9zBu/WsU/Z1rfZexpzcyM&#10;WDwTpms2Np4Tu33zXXh7w5okbbf9VNfXYunI9xGp5qO78O3/AIN8d3eu/CjxBcWcba9rl1Zoygxi&#10;zsFLKzKflOSvp1rswbm3+MC/Z3tVjg+I7SRrtG3ytJ047R9Bz9TXE2uqy/8ACB3V+t44uIfh1MxV&#10;VPzTahfhMfij5rberyS0TWnqTorHLeKfGPg/x5Y6N4Z+KWky6BdWOnq2n3miw5hKTky5kgPIyWzl&#10;DyD0r0XwDB4s+Enia38dfAnxnZ65o83iaAweG9QkF1BJbW4WVDdp95FDjaVYL6Vy3i7wjp+uftta&#10;d8O7qWCS3sNV0/TrplGI9tvHGsn4fI1aVj8K9ugWfjnwz4vbR7yPwjrXie6eCQqzoLtobaHqPvlc&#10;DJPWueth41IclSKfla5tT1qJvU/Xv9i7/g5x8La14St/CP7V/wAMNP8ADWqWum3V3a3tpMLCxvow&#10;+ILe1i8srGAoZdznB24zkiv0X+Dv/BRn9lj4ntato/jVLWObwTp/ibUrq9kjWDTYLtVMEE0gbAnY&#10;tgJ1ODiv5Of2iv8AhLrP4k2ngTx5LbXGpaba2qzTwW6xEeeiztEQmF+VpWHAB7V69JL8N/h548m0&#10;H4HftM6hoOoWN1Zw/wBpSfaJNE1GeIrII5FKmQCNsgB0dCVzwDXiV8uoRmmk1f5rQ9Wnjot8jP66&#10;4orPUIFltCkilVYNuDDBGRn0yOarzaUUf7SbSHd/eaPNfz5/ssf8F2f2uf2WfG1i37UelXmt+Hr3&#10;xNqWta74m8O+XcR+IpHtUW3h+XKRQI4B2x7cBmG0EAV+ov7Jv/BcD9mL4/eAI9b8ReMdLin0vwXb&#10;a34wvtLmMkNjdXFy0MenRxcyyTD5cgAnkcc1hVwtSivfRpGUpa03ofXVxYtuKo53NgfuYRWT8S/i&#10;H4I+CPw81b4q/EzxD/Z+j6Lb+dfXUhChVyAB1HJYgY966DSfFOheIreRtE1GOZo/L+0RRyDzLcso&#10;YLIvVGwfutg+1fn7/wAHNvx1X4T/APBLzW/DEbsLzxr4gsdLtdr42Kkn2h2HrxDj6tWdKHNNRWly&#10;48zWrPnH9u3/AIOJ/H/irUG+G37FngHU9Ht/mW48Q61CrTTg8K8SLwi/7RJz7V+c3xJ1X45/tA+J&#10;pPFXx7+KOpatcSMWZJrsybe+FydoHPbpWZ8EdNtfDPwP0XUNSv4Lf7YklzNNcSbR8zkAZPsOK6L4&#10;e+CPjV8fddk0X4HfCnWPEUcZRvMt4ZIYJfmG4PKcbVx33LwCc16NOpiZz9jh4KP97uctSOHiueo7&#10;36FDQ/Bmg+HYgNE0mMScAzSfO/ucnp/L6V6V+x3+0n4b/Zk/aR0z4oR6fca9q2lwyHT9F0m3M8ss&#10;zLgBtvCnk+/tXtvwh/4I4eMfFJt9V/ac+LgsbdFBbwr4RzhOf9W9y2d3u3zexr66+Df7LXwE/Zz0&#10;sWfwg+GWl6PIihZL6P8AfXs3qWmcmQ889QPYcCrp5c4z5q03J9ugpYrmpctNcp43418W/wDBU79t&#10;qRtU8Saza/B3wpfsTFb3GZNUkjPrEvzR/wDAto78jmvpb9nT9njw/wDCP4Aab4f8GaxqGrX1jJK3&#10;iK+1BgbnUrhjuMrsp5Hp1wOOKBdagu0Y5b5tzKTn369au6FrF94f1OHWoxt8tf3i7yvmjGCG57jv&#10;XZUp6Wpq3kZRl31ZjfEnwNYfEHQ7jRPFH/HnKp2xrwUODypweR/SvIf2f/ixF+yD8RLzwH8Rtd8R&#10;abp903n6Z4u8LXTs9tGGILS2TkxXKc5YACQYOCRX0t4y8PWWt2A8c+HoZI7G6ZhdQty0DgjsDwD1&#10;4rx/4v8Awm8O/EnRxY3OnstzD+8sdQUnzbaToCOehxyOlFGtZP8AI19mnufcHgL4nfFKHwdb+NdW&#10;0/T/AIieGbi1Wa18VeAZPMkeLGd72mS2QOoQtgjoK7Lw34w+F/xm8OO2l3FhrWnsuy4s7q3DeWe6&#10;yRyDIb6ivxx+F/7RHx5/YM+I91cWut6lp+gu3ma1Z6bLlYW/hu4oslZEPR1weeSOpr7u+Df/AAU4&#10;+HviKOHVPij4ft7e4vVRm8QaRGtrcSKw+9JE3yy8Y9PYCuPEYWnUjflRcZTpy0O7+L//AAT6+Dnj&#10;oXF18OdRbw7qDHzEt4086z3/AO4fmjB/2Dj2r5v+IP7BX7RvgGCe9Xw1Bq9jblnkudLuRJ8o5yEO&#10;G/Cvvn4U/Ef4d/FvRRrXw08Z2OrREDdHbuI7iPI6PCx3A/Tg10M2iXDv+4uPLkU/dHysv4GvFrZX&#10;Gcux6FHM6sNG/vPyGvdO1/SZzYalpl3aMjKxt7iNo3X6q2DToNRuQFuEbbtXa653MfUkV+q3jf4V&#10;eD/HlnJpXxB8CWOtQ4+aS8t18xfdGHIP0Irwn4kf8E2vhL4rtPtXwr1a40C7VWxbXkjzxu3YEsS6&#10;jtXmVsvrU9VqelRzLDz0ejPjHSNZe5h3puXd0zIVx/wHpWpby291CRO0e5fuwxvt5+netj4s/sxf&#10;G34M6o0Hivw7crZ9IdStVaS1cZ6iRRge4bBFec3gv7CTzLwMv8KMW3IeeoYcV58qVSL1Vj0IzjUV&#10;4nXXNtCzyRoU2fwquQW5PXJ7Vm3ejrG2Ik3KX+SMDaT78/8A1qy4PEd9ahRHP5x6s0jcc59MVoW2&#10;v/aYhE0e09/mLLn8elQovZDuRyafqjqxa8KqrA+XGh6Z6Nnr+FOhs4IUZI7dIm+82GIyemcE88Vf&#10;hWM8wjgtj7xb8eelLPZG4BlH74bcFR2475PFSMqlrkR+YjblUYZSoDD3FTG8gmuA6hhhu6gZH8jU&#10;CWkhcJbBo24+VvmH+fpTLiBo0G6NmXIDHIyO2MdcUASx6PpUwxbR+X5hztUdvdTwf0rP1DwYVDSL&#10;abm6b7X5T7fLyD7/ANKvWsvkrti+dOi7cFgcdKtQTPOvl/atrZ+7wGPv16e9AHMN4duOLmPD7V6j&#10;CtjHPBPIqukt+v7lZm9PLmj+8Mfn+VdxJp1vqNqtvM0eFydxXkH0rOu9PeJvJKxyQ7cYkXI98c5+&#10;lAHOtqBkjWJrfy2kUBZY/ukVKYzOd8YjuMrncrfNxnt+FWr23iji8yOFo1/6aZdSfr1H49KybiK6&#10;gl84xEbWAWSIeYg9s4/nQBaQvZ/vI5G24/eK+Rz9Kkj1K3Q+bcRmNcYLfeVeeuOo/WqMU175jBys&#10;0fZWHT8ani1FWGWmaFtvEcnf6f8A1qdgNePWbq7g8kam0kaSExjziVA9uf6VY+3ahLH5BbzAq4YF&#10;OAPqOcVz628RjM8kLRFc/vPw9/WrltfX9tFuhuSVK4bau0leuOMU+UC1PBbzJ5N8i7i2dy4+uPb8&#10;ajXRJIoZGtNRhkXosDLyffjg/nRBrNtL+7eExsq8MzHc/tg1NbFWTfaTbvl3MqyYZc0coGbJppHz&#10;SlYW29VXKnvT3s5nbzJX8xsdYV7euetaxlUjbcQmQMMNu+Vh7+/9aY2nRMu+zdopDyV5G78utSBi&#10;pbOozC54OCD8uM89R17daVmtoo8SshZmyGYDIP17VqXVp5aBLuz4xhmU4IOfT86rLozfM9vcE9tj&#10;nGBnpmgCnEbjY0UMmFHJ+fofT3qSNLSUlLqyVV29x1JHXjFGVtQYrmN4WPG7kq3PX0FPCwuMRv8A&#10;Mvy9sEfj/jUgVrnRIJ5EaOaNiy4+c4PsAap3GlNCcNGV285IAJb/AD+lbCW8auscStG397OCfwzT&#10;1n2o8M58xCpDK3GDRcTVzmJ7eO3+aSFtrMSfL4G73Hr/ADqDUtOtpFjfQtQuEZowdx656kV1k2k2&#10;txEPLZVVl+65Ixx7f/qqlP4YMhYxTq3Py+Zxj0OetTzWFynLyXWt2aeddPHcKMY2qdy89eOelXrT&#10;XYRMrwXZhZsnEig/r61cNjqWnTrFNEzKvXdjP1zVObTYb+RmmaMN9794oyvuCOavmUtxNNGnFrcs&#10;jAraqy4yzKOc4GAD0+taFteWl2F8zKnriRcY56Z45rihp17p1xt066ZVk+6xj8xPxzn+VTW2u6la&#10;RD7XYzEFsCWLhevoSR+VL2Wl0KMu52xiit5GEc+x933l4A/PrShn2lrpVZl43LgfLXPaf4hs7pCY&#10;NVk3SD/Uz53DJ9DWtb6ruDRSt5eP4g4ZT+P9Kz5ZIvmRMlvY3LN/pLKf7jxg5qSXSJriJ2MasACM&#10;8YIqSCCK4VZU8v5vusDyp71IC9sWIuty7sqGWp5nHYqxlrpzkJudh5eOWxhjn+fH4Up0m2mDfbQs&#10;eCSrKvr0rXmkSSHzBEq+YP4flwwOenQ1XZ3nRkB3bVHy7ffpwK055PqJxMPUfBszW3naZd8Zw7BA&#10;+D268j8Ky5LfUbCBppLPcoOZJrebI6+h5rrGkhZMw7o25ILd/wD9dSW9zmBXuUDNlif3ahvYkYzj&#10;8ar2kkT7OMtTmNH8Vanp90moaRq0lvcx/wCpuIcwzL6EOuGBr2n4bf8ABQD9o34ei3tp/Ei+ILRT&#10;hofEEPmEqOwnHzj6kmvNpPD+nanNlY8s3J85dwBz2zzWVN4FurZXfTbtuCTv+8vPYeh+nTvXRTxV&#10;SC91mNSjCSs0fcngD/gqH8NNZtYbbx/oF9odw332gT7Zbt7ggbgPw4r3z4cfGvwj47so9V8B+NbH&#10;UIJPmRrG8QkD0aPO4fiK/JC5sL3TiZbuF8qc742IYMR2xj+dWdI13V9JuI7nR794rjgie3meCZDy&#10;Qd6fNn867KeZVY7s454ClI/Z/TvGN9t/0ny5ufvR5jcVpW/isTP9mjvWjZv+WdzHj9cYr8tvhd+3&#10;58ePhu0Olax4jj1yxTn7P4gt2dtvcLcD58/XIFfRXw7/AOCnHwi1uOG38f6ZqXh2aRwnmeT9rtjn&#10;vvQfKPrXp0c201Z5VbLJR1SPsTxPLpus6M+l61ptvNFOCjxyRq6SLjkEHg5Ffm1/wUa+Bnwa8Z/G&#10;bwn4N+HtjpVrpOi+dJrml6fZ+WtzeMyiFcj5SAcbgPTHOa+ufF3x88JW3wf1P4neFPFljeWsdlIb&#10;SSymE0byMuFA6YPtXzX4I+FWhftEeGG8S+HPHdnpfiG3uFi/s28bdIxIyZG/iAJOQy7sd63nRweZ&#10;SU5wjeOzsrmuX47MMjq+2w83GVml5XKWsfs1fGz4P6rfav4VtbjxFo+myC3vLvSbTi3kCAyJ5XLB&#10;ULAbwNp49K9D+Aut6XF4m0X4k+MvBtvqtrDNJt1aHDXelyA7d0mDviAPXcMYrNsf2nP2kv2dPGN5&#10;4d8b63p+uSRSB7q2uJI5VZWHVJosMp2gHBzjGCB1rsND/am/ZC+LutTH4w20fgrXrjAjuLiZrR40&#10;Ubgy3Me05OejDaeByOK9bCt0oKE4pv8AE8XFZhj62lWo3ffV2b80fS9j4pSDwvHqHgy8j8SLIu5b&#10;f7TDBKyE5AJYgEgYHIyfqa+Yv20fiuPDHiyTRppIdBk13TLeS6kvFkMVvMjsM+chMRkIwv0HNdEv&#10;wc8bap4Yi13wR4w03xNY303maf8A6WbW7EDZZM3URMcjbcZ3rjODwa8e8a+Jfif4e1k+A/FngfVD&#10;JeXkdpp9prUAmW5klIUAP9x+eePWuuFSnzbnnxtvfU6H4Tfs36Z+2Z8LtY0D9q/w1p3iPwTbRNBp&#10;Ukm15nuCMGW2mU5i29cqQCSeOOfGPBf/AASa8Y/sc+J7/V/2Xng8RaDdzGWa2ISHWEiznyyTgTgD&#10;gbSCeOCa+87bw5ovwk8AaX4B8PRrp2n6La7JpLWAmPzT8zsVUdCxPIFc/pHxP0vVb/7BcRrG4OI7&#10;i3mDI/0xyp9iAa+ezTialgcVGhOVk3byfzPNr5tRwdaMKsrNvqfz0/t+fEX4w/En9prXvEvxd8Ja&#10;5odxb3C2mm6PrNrJDJbWqACIBHGQCPmOBgk5rw1tUvbMeaXZULDCquO/Br+nn4wfBH4KftG+F5vC&#10;nxo+Gui+LNPkUrt1W2Bni945hiSNvdGBr8/v2qP+Ddj4d+JTca7+yf8AE2fw/cSlnXwz4rY3Ft6h&#10;Y7kfOo7DeD15NfTZbnmX16aivdt9xtUqLEtziz8iZvEM1vbTQWl1JtYD+Llsc9aW38eXlvN5nnFi&#10;wG1zyU49eor0v9qj9gP9qz9kzXpdP+M3wa1bT7Vflh1i3i+0WM3uk8eUI/EV4VqFvKjZ34KD86+g&#10;teN4u99ranPaXKfQf7JY+I/xW+Ofhr4Z/CnVNUtdc1/UI7OG80e6eOa3Un5pCUIOxFyxz2Br+hTx&#10;Loeh/BX4SahrnhzWNU8/w3o8KMv2wzDVbwqqhXSUlNzsVBIwct7V+Ov/AAQS8E6V4L1vxR+1b4qj&#10;iX+yLRrDQ2m7SsN08i577cJ/wIjvX1V/wVg/bD1L4Zfs1eG/hT4X164j1bxZqjajq1zBMyypFGxO&#10;QV6fvD7fcFePmUvrNeFCC16nfhcLRVCVWqtD6g+D/wDwU58CQeNE+DPxN1eHwZ4zaHzP+Ed1DUob&#10;iG6j7mHa7K/uqHcP7tdB8eP2I/2KP2xLVte8R+E7fwr4iulzD4u8JhUjkk7NKi/JJz1Dg/UGv579&#10;e0v4efEWcRfEDTJPtHmeZFrFtdGO9hcnO8SjDE+uc575r3/9mD/goV+2f+wzNbtB40m+Lvw6hbdN&#10;bzOv9safFxkAtkygD+FgwOOBXRHL8dg7Sw1TVdGeVDHSjU/dPTs+x7H+2l/wTg+O37GV4t74qs49&#10;d8M3k2zTfFWmxlrdskY80cmJunU4PbNfNt0ibt6JnqG2859DX7Vfsrftr/s5ft4/AeabwH4jsNf0&#10;PVoWttc8K6wgWa2lK/NFJE2WhcZ4I4PUdK/H/wD4KL+DvDX7Dvxs1jwf4ttNYtdJe8+0eG5ms2dL&#10;q1dQQUf7p2MWjPIOUzis6fEdGeKWGre7VfTa53fWMJW0btLsee3tzeO3l2dvLMzLz5abj+OO/wD+&#10;vtWhpHxJ+Knw/wBLlnT4lDRNNORcWmq6htgkBxlTC5IwR6Cvmv4n/tt+KbJo9O0DwfqGnxzR7reb&#10;VImj3p2KqANw98n614h4z+KnxC+JGo+dq+r3F1JIwSOHOFyTwAi8da9qHNiJKL1J56VLWLP2y/4I&#10;z6DZeG774lftv6k8I8O+F/Dstppt5a3h+yz3LgySMoz/AARqevQycYrxL4Z/FTRfj14u8QapqbXl&#10;t4q17XLq9vre/uFEOoK7FlEOcbZVT5RG339uFycA+3fE3Sk/YD/4I1/D39mC/tJYNe8ZQJq/iiGE&#10;FJnWYJNKnY5IEcQ69cd68F8Y+K/DPgLR7P4ja54NbXPCbC3W5jusWmuaOXOAu9QBLHwAA4ODyCDg&#10;1+b8ZZTRz3C1cLKTSbtFrq47HZUxHsaMNbOWppa74d0aO5ku7Oya6SP5fMs4Xi4DDcNjHkipvh98&#10;QfiJ8KfFsR+EPiDXtDugvmrb6fPJb79pH3hGdrep3A5FeneAzpXxN8F2fiz4feP9P1ix1BhFa+IL&#10;m1jSXoQLbUItp8q4wNomxtlIPO/k8f40tvHOn+KJvCWpraxTWS+Z9stJYpCcLjClHIAPA5wc9q/l&#10;3EwzbIswnhq6cZQ6ttadH2sdOHx1OtLkvyz7H0h8Dv8Agst+0P4H1NdB/aB8FWHiXS7dtt1d+SbX&#10;UIffcoEb8c8jJ9a+qvhB/wAFWv2P/irNaWE/iS+8N3N1ceUseuW4EStkYBkUkAHsxwK/K3w7p3jD&#10;xFmC+1HasEisISxRmbOQGYk54PXPrirUnw61O3uJLbVlh8yZWjkjkiQxZI/hIxn0Ne5g+PMdgWqd&#10;WUZW6eR60K1SLTaP3QstT0PxLpyah4b1az1K1lVWhubG5SZGU9CGUmmT6QsgKoSG9N3avw+03xX8&#10;UfBV5bw+CfH+taNcWUylW0i7e3M2ACuMMOnqRzmvpD4D/wDBWn9rjwRdW3h74xeE4PFumRybbi8u&#10;YVju4kwMENFt8z/eK85r7HL+OsrxMf3/ALh1RxXvWP0qGkzRktuUr/dxTZrVtyr5e0t1I4rwL4V/&#10;8FRP2dfHupro/jZNR8I3khxE2pR+dat/21U/J/wICvoXRtY8O+LdPXWPCXiCx1S3ZdyzafdLKpHr&#10;8p4r6nB47A46ClQqJ38zoVTmZXMdyjFfNb/f7CoftDpLvzg+qr/OtLyQsm2RMDHKio57FLkHyWKh&#10;eWY9/wAK7XFor3b6lTzLd12OGkBXKnAAzWNr9zbaZAzz3S7uqxlSxf2UAEknpgU/W9WuFum0nQdO&#10;a8uwuW2ZWKD3kbov06nsKj0zwxN9qbVb+drvUmXHnyblSEd1iTOAP9rlj+lYTlKWiN1FLUxvs3i7&#10;X7wSas11pWm+WFj0uFts047mVx9xT/cHPqag+Ivwb+Dvxe8PQ+Evip8HNJ16xgGLYXGnxBrbnqkg&#10;+dffBGT612radekKCVQZ6sy5NOW0Mam3mizls7uBz+FFOMoy0ZUqivofK91/wRr/AOCcd3cyXcnw&#10;f1VWlkZ2VPEl2FBJzgfP0or6mOnk8+dJ+D0Vt/tH87D20/5vwP4laKKK/SD4MKKKFBY4FABTkXPI&#10;NTWljLft9ms7SSSbaTheam0drXTtXt7nVtNNzbxzK09v5hTzFB5XPbI4oukVHc9j/Y0/aPvPhB8Q&#10;V0DxbNf3XhjXJIbbWLe2vnhmhVX3LNC4YbJEOcZO31FfVPx8+Gmq/szanoGn/D/Ute1zw3rd99s1&#10;e+03Xo79oYWJAieKNjCrsp3YcFhj618r/A/4aW37QXj22+F3w30/TfDct9L50d5rs7SKAFJMYmCE&#10;rwAFG3knk19ip8DPij8AobPWbHx7o9xqvjWG4tZH1DUPMTRZlUAKsw3JJK8QPzbBsOBnNfm/EUMt&#10;jmiqc6jNxfNDpKy0bt1Wvr12OyOHhvN6d7GF4kg8TfAXSG/ax/ZO+MlisLae1rqHhTX7ULqcCSrs&#10;eCZMYc8E712gDBBBqbwd4S+H37U+gWHx6tvjPF4L8VQm2sfE2k/2PJNPc3j4DXSCN8CFgVJZwMvu&#10;BzxX0R8N9B/Zz+IHwj8C+HPir8TNGvLxbcvr2kxwpJPcBDI0rmYx7/mYgkhwNoz7V83/ALMGlXOo&#10;fET4kfD7wXpr2cet2slr4ft9GtPOgDSPvbe7cfJGvU5OBkdjX5vhM0p4nD4lqLhVou3tHFK9Nycb&#10;Nte/bV7MVeFONlTlzLtsjjP2nPivoPws0ab4B6V4lj1y6XxHNca/qGntJ5N2wAUTgDhSQfuq2AF5&#10;GcmvDtd1G/8AGXjfT9P8CeLriFtST7LcR3DARr2Pz9wRg4wMDjnv3H7Z3wi+F/wl8V2+heGNd1K4&#10;ZrCKTVJrxEDPMyly0exiNnPHQ46jNfPt7e2+n6TbyWeqO0klxv27COnv3r9S4cweHqZfTrYdvmkn&#10;rJbt9bdPJLoedfdee3Q/V/8AZb+F+kfs+/CjRfD7agl1N8txdNpqtuubhj23YPHCnJxkdOx9N+Ld&#10;6s+r6Xca5osWjyGQPHDqupQI0+4LhV5HTHTjr2r8+fgl+2d8U/BHwBMultJJHpsRhto/7Fjuoy3X&#10;55HkDID3wK8E+J3xf8dfGDxEfFPjDVZkuGwRbx3ErRrz2Ds20ewwK/MaPhvmmaZxXr4yuknKV2ld&#10;tvyuraep7UsbGjTioxP2B1r9oz4ffDrQrzw38Q/Hei+H4Y7NgtwWWQuxB+VVUsA2O/X3r5s1f/gp&#10;d+zPY3p1CPQfEWrX2n5S3muCPJuVGe275QeOu41+fEt5qNxt8+8mkB+6JJC2f1qnNdvaTsJgq+q1&#10;9FgfCvJacGsRUlUfZPlXntf8zGpmVeb00R9r+L/+CuOqNrFvqvgn4e2emW6lvtUd2puDtPaNVZAo&#10;xnvnmuj/AGVf+C3eu/Db9pPwl47v/AOnw29jrUMd5cpI2Rau+2b5WZsMUJHB4zX59XN/JeFoUbaj&#10;fe4pmi+LbHQLC902fwrZ3U1woWO8uC/mW+D95MEDP1Br67A8C8O4G06GHSlHZ3d1876mccZX9p70&#10;tD+r3/goB8P7346/CBfFXw91HX9W0nXNNjvLFdF0LRdeMkcqhhthv1E8a47wyED0FfmB+z/4k1X4&#10;ZfGG1sfGOnatb2aXjWOs2eoaLFZl7WUlJdyKcqdpJIzX2h/wQr/aK0H9vL/gljD8NvGcen6jrnw3&#10;P9j3kWpaJ9uCW7Bmt32IySr8u4bo2Vvl9a+L/wBp34f6F8Iv2gr7QYrjwpFEbhmSHTNU1JpI8Hq8&#10;V6vmR5znbvcD+8a+r/jYdq/w6Gk17OsrapnoHxK8KDR9QutAnl8x7O6aymmZS3m7MeW59Qy4Pf8A&#10;GvkX4++EAHmMiytDjKyXC7IwSvRVzkj8O1faGoajZeM/h5ofxA0+bddXlithqPlsWVL+3T93ww4L&#10;wYOfXNfOP7QHh9ox9qns7eFJhujmuLszzNnn/V4+Qc9M/TFePTqctZHRWjzUz88fi1/wkvgzW7jX&#10;PDmq3Fm08b28klrIYzJEwwycfwkdR0Ir7O/Y4/aa1Lwlonwv/bg0jVGutQ8H3kXgv4pWarmaSwZS&#10;LW5Y9SGi3JzgBoB6180/tA+FyxmSVJE3ZCfaF/eHjsOw6flV7/gmP4l0i7+OWpfsy+N7hY9D+KGn&#10;toc3mMdsF6Tm0m69Vl2jPYE19DHllSv9/medCUqdTuf0cW+px6zY2+r6TeR3FndQxz28zSDY8TIG&#10;WT3ypBqaO7itJ1aOfdIvKyFckn0C18f/APBIz49+JPEfw21z9kX4u3DW/jj4S6lJplxa3BIaWxV2&#10;WNuepR96H/ZKetfW0UckBaFSytztYNlzz29K5Y3hLlaO6UebUseKpAdOj1tCxmX5JEmmG5h/z0PH&#10;AH9a5me8mKgNIrR/wrtCx9ey9/5mui0q4sYnksZoWcvkSQwnczZ/vNnjmvAf26P2tPB37D3wzufF&#10;uvXMOoeML1Xj8J6E8m7c3TznAPCLnofvE/jVU4ylPlREv3aueY/8FUP23NJ/ZY+Ftx8MND8WSSeM&#10;fE9myLYWE3lfYbdlIMskiEMD/dQEZyScjr+JHxA8banEZNVmkSaSSQk+Y3zlic5J79a6v47fGbxj&#10;8VvGesfFH4meIZb7VNRumlvLid9x3Hoo9B6AcCuZ/Z48JfDr4qfGHTbn44/ECx8O+Ebe8V9UuLy4&#10;wzRDkpGoyxLYxkDjNerGnDCw01OPnlWlqY/wP+BHxG/aN+Kml+A/DOlXD3Gr3ODdyQsIkjz8zlsY&#10;wBX6ffsq/su/CH9mfxGvhhPBlo1/PGYpNcmd3uJZwMna2cxjjPy4H515n4h/b3/Zu+Gfie1T9l/4&#10;ceJPE1npMYht4NG017e0CgYA8xgzEf8AARmp/FvxQ/4KK/HC1s/ih4G/Z70HwHpl3Jv0+fxFfMZ5&#10;W2434cDtnqnNcVT21bpyr1OylGnR2u36H0jr8urfDb4ux660lxNZzSYwY+gY8ncDn9elYv7VHxQ+&#10;FHwl19fFWr/FHQdLebEvkzalH5rHPzfKpJ5FeL3X7FX7RXx/+Hi/EX9qP9rHxDeakkjpD4e8M7Yb&#10;W2Rf9oYViR6IPXJrov2d/wDgnl+yxL4O1PXJ/BU3ijX4y26bxTeG68sp1CxjanfuCax9nh46udzb&#10;mrS0SsY/xq/4KH/Arx5pFvpfwR8NeI/HHiBV3yR6Po8iwxYHOXdSffhfxqPw78eP+Cg/7SPhRtG+&#10;F/7NOkeGbPSIlW41zxffScccbUOA59gjV7t8DNK8I+DLO8+HHh/w7pulR3G6S2t9NsY7eMqRzny1&#10;HIP8qb8P9Q1T4YfE+XQtYYjTbwFZJH4VQT1yeO3fjBquajGKUYarvqDpyes5fceI+D/2VP2q/jg8&#10;vhL9oL9sS4sdNhUsvh/wLZ/Zo5QcH/WbY8j6qSPWr3wB/wCCe/7MXgX4xmP4l+GrzxZPHNss18T6&#10;ibiAu+cMYRhZOn8eRmvSPiX8Zfhz8KfiPFcx/EK1uZLW4/eWunj7QyxHqn7vIyPQkda4L4xfte6H&#10;4g8VafrHwU8G315JbhS95qM32REcH+FIxIxHH3jg+1HtMRJW2DlorzPQ9L8CeBPgB8Z4oPDvgnRt&#10;LsbyYbV0/SoYPl3L3VRz1PHat74m6bc+FPFdj8RdIt5I4fMV5grZXAOcZOMZHueea+c/il+1H8Uv&#10;iS1st5faTo8lttCtZwbpAw9WlMjH64GfSuF8W/EfWvFDLB408canr5VVS3t7q4YwxnPIWMkovboo&#10;zUyj/MxRqKL5Uj7F+NHxb+FNlFY+KV8cabHdXEam4sYJTNMkgGfuR7iP/r1xHxR/a98A+K/C8Ole&#10;GPDGpalqLBQ1zMBBCCAM8YZmHHZV968J8DfA343/ABIRX8D/AAf1K7jY4W6uLdkj9M75MDGMdvpX&#10;q3gn/gnB8efFDqnxA8b6R4fs+flhma6lHtsj2rn3Zs1n+7jsy/aVZdDD1/8AbA+J8vhNfBcX9i6X&#10;DHwLuSFZZguOMBywAHP8OfavNPEHxa1/V7RtM1TxzrOqxM2fsrTFIcnqQh+Ufgg+tfXPhv8A4Jrf&#10;A3R1WbxP4h1rXCvzSK7Laxn6rGM4yPWvVdD+EXwG+COlf2lp/gbw54ft1GW1G+8tZMY6+dMS/wCA&#10;OPajmj2I5X1Z+fng74VfGnxzIreB/g/qlx5jBRdSwSCPHHO92Vf0xXp3hX/gnP8AHrxGw/4Tzxlp&#10;uhWwH+p+1NcydenlxER/iWJr3j4l/wDBRX9jr4b7rfWvjNb30kRw1toMLXjcdh91PzYD3r5x+Kf/&#10;AAW88LWs01j8GvgtPdQqSsGo+INQ2b+nzeVEOPpvP1p8uIqfCrCcqMd2ex+GP+CaXwU0qRX8V+KN&#10;a1qVRlkW4W1j6Z6JuP616Zo/wd+AvwP0p7qw8E+HdBijUM+oakkbTAHqfOnLSenfHXGK/Mz4mf8A&#10;BWL9r3x/FNYaH41h8L2shOYvD9qIZcennHMg/BhXg+tfEvx7441OS98Y+NNS1WaYEtLqV9JMzNnJ&#10;OXJ5rX6q3H35GX1iP2UfrJ8Uf+Chn7Ifwtt2XVvi7HqLRttW18O2v2xjzjGQVjX/AL6Jr5l+Jf8A&#10;wWt0GQ3mm/Cb4MTTNG3y3muagQXX1CR9PzNfEV3bm9sbi0PzMVLKTzyOe9cg7vb3ySOMCVSjf4VU&#10;cPR7XMp4io5H6v8A7P8A+0DrvxJ1jSPF2pzWa2+rW6ssdrbiNVDxk7ff5h35yK9pvtSiW4bHCtk7&#10;vX/9fX8a+CP+CfvjmfU/AkmhNKTcaLfFIxuwwRjvXH619iX/AIta4iiu4mVvM5+9jaCOvSsKNP8A&#10;eOJ2xlzU0zfv9ZyhMczYKnA4GfwrJ1DXZTE2PvAfxKOR/jXO6h4oAdizY9dp68Z5rHu/E25ml8/a&#10;cYRvb1rrjT1IdQ6efxJMJFjU/L25HX8PSqNz4haNmka444z8wPPGCK4y88SqJT+8GQwVW6MR6VTm&#10;8RZdld8Z+7uPTPbrzWkaJi6kmdrJ4jBkzJI3yk7vm4/P/wCtUDeIVQiZLj5mwVY/oOuPz61xc+vy&#10;eTuaVV+Ydx69KhuvFkenwK19eJbK2AGuJtv0xnBwT6cVp7P3SZS0Pl//AIKfeD49L+KWifE2wQbd&#10;XsdlwyrgGWFsZPuVIrw20ihF3CHXbHcLsftncK/QP4j/ALE3xx/bl8A2uifC/wCGWv3y2N4s8WuQ&#10;6K/kYwQU3yFEPBU8MeldX8A/+DeHxvrFssnx++J2n+FktceXCu6+uJtvPMUTIkYx6u2Pet4unCP7&#10;ySXzOf2FWo9Efl34fjm07xTJYhS27cmF7+n8hXfW/wAIvH/jfSptO0TwrcyFmDw7l2/N0747V+1X&#10;wn/4I5fsW/C+5Bv9C1Dxfebs747n7GWyP7sCGUg/3TIRX1d8DP2L9D+HVlJB8Af2QIdJWRld7yHT&#10;w88o44+0XCtIB3xuwD0A61k8TSjH3U5fga/U1HWUj8EP2bv+CR37Y3xp1C1vfDPw21JlALCRLMxw&#10;gLnO6ebZGvsRuzX2J8IP+DdHVNfv21b9obx7Y6FCyhn061Zr6ct/tGIpGg46B2zX7T+Av2MfiT4x&#10;0yHVPGHiy30FnkIk0z7KLiZFB6lsqufbaR7mu+0f9gT4dImdd8Yarff3ljWOFSP+AgkfnWUcRiJL&#10;3UkXy4OnLXU/Lf4Uf8EdP2KPhRGkfiXR9Q8WRQ5C2tzdSadas2Ovl2exmOeeWJPfNfTvwo+AvhXw&#10;NZx6N8Cf2dLfSYlUIr6D4dZZHOOC87J5jn/eY19e6j4A/ZG/ZPji+J3jafQ/DVvDug/tvxFqmF3s&#10;OFBlbbuOOwzxXn2u/wDBZ7/gnJoHiCPwfoXx/sde1Wa6W3ttN8M2b3jyyN0C7Fwc9jnHNKUMTWXv&#10;zdio4hR0pROUs/2Zv2iPF6rKvgr7KrbsyavqHk46cEfMcfhXongv9gjTr3R4Ln4geMbxbxlzcQaX&#10;IRGrZPRz8x+oCj2rI8Sf8FHvHGoXaw/Cn9kHxNfWrR/vNQ8VaxBo8aN6bQJmYfUA+wr588efEH/g&#10;rP8AFPVLiSw/an8F/DfRbiYvBa6F4XTULi1T/nkJJR+8PTLFVOegrKNLDU3q0vUr/aqu2h9maH+x&#10;X+z74cK3l9oV3ftE24zaprU7KceqhwhHrkVi/HT9qH9i79kTRbPxB4r8S6Dpii48uG18N6Wl1dFi&#10;rf8ALK1RnA4OT0r5D+F37JXjh/Ed1rX7Qv7Wvjr4j2l1AwOn+KNUnjtUnOD5kUMc2IgOm0cEdq9C&#10;0r4Y/Dj4f3H9n6F8PdFsW248uw0uMyzAfxM5G5u45OKiVeipe5qH1ef25E3iD/guX8J9ScWHwF/Z&#10;X+KXji683ajR6KtjA6/3g7l2/AqKveA/28v20PjLo1xrsHwG0D4c29rqDQyW/iqSe8uDFtysoERR&#10;fbk8GpotJcBVvj9nVuljbPtBPvtxkYx2/OtjS7ttNX7PcPhZVKfZYxnePQjpUTxktlG34lxo4foj&#10;wv4zfsxeOPj94xvvGfxb/a5+IzW91MJDofh/XJdO0uDAA/cwK52dO3J5561l+C/+CaX7Jum3Emq6&#10;34I1LxFNI29rzxVrdxcszY5YKXAb1+YHnpivom58L3Fj5er6hELiSRRtTosDY6Y/h6+9PhgkR8bD&#10;NIOkat8q/jWHtq0urNYy5ehX8J+C/CfhXwTb+H/CGhjTbHTY0it7eCZtojyQFGeePr3pkumz3CMN&#10;WX7Lb4x9njY7256Fhg/gK2bfCTxzygzzIQUhXhE/DvV6ew/tZvtMVsjXaqWmaMZxg5596h3vrqDk&#10;YtrAURYYYvs1vj93Gqnc361tabb2cdssOpuYrbafl+8zcdfrVGKYJcGG3Rmkz+8mk+6h9KntbEvc&#10;GYyeY27PmN91fwp8qsLmYX2lSwzKjOZYZMGBI1KgqRxu96lENrbqr3YBbqtvH/n+daVpLZ3itpr+&#10;ZI0jfNcbvuH2rPGlHTpC3nKFLEm6Zs7/AKc+1SFyWxu7wyqk7si9Uto/vfjWjdWQdWv8Ibg5b7Pu&#10;6D04/Gs1b3ylZdPTav8Ay0upPX61a0VJFfz4G3bhl7qXjjvgUDiV4oHluMO5mYt9wnCoKuQzRWko&#10;Cr50i9FXgLU9zbQ3MLPpFwwjjwJWWP730qCCD5APP8mPk7uNz0Ey0Ly3M+oM1pdTNNIwASFV+VPc&#10;9uKjutIGmuNlu1xMwx9obGB+VFtOUj2Wp+zw/wAU56n3981etLeDUIPs0rMtuT88zNhnGKAuZkUp&#10;eZUji+1zH+LGEX3q/HLHbSi4mb7Rc9BGPup+AqK7tZLN3hS4SG14PnR9X9vrUQcvDusQ1vGeGmP3&#10;j/hQNGhNE2pXEUUQi+1yEjG3OwdiRXyZ/wAFa/jDong74f23wIts6trXiKNZtWlubg4sbJT8qxoO&#10;I3dsEEDIAJyTivqvXvF3hL4M/DjV/iv4vnZNP0uxe4mb+OQD7qD/AGmOAPc1+OP7QXxi8U/G74oa&#10;x8TPFMrPeapcF4487hDH/wAs4lGP4VxXdg6ftJJkSlGNz5s/ag+J3j74L/Cm+1fS/GFrdRzQtZ2c&#10;eqRH7VCXXGYpUKlmAyRvBIHOa+BtHk8Rave/bLWcxytJvEgyXZiRznrnOK9g/bR+Mcvxi+Ka+CtC&#10;nWbStDkMEKwt8s9wT87+/Pyg+g96/Un/AIJJf8Eqfhz8BdGj8aftN+B9J8QeMtasYbix0vWLESw6&#10;Ip+dQFfIeYjBJx8v3eozX0jrUsBh1Vnv0XU8H2NXMsU+R+6nqzkP2DP+CTniX9q/4Qw/FL/goJ8R&#10;/H2salqKq2g6Bd+JJo1trEKvlyOpJILDonGFxntX2d+x5+wD+yT+yhLrXhfwD8IdNj1DUGDtq+tK&#10;Ly7KqeI0klB8tR1+Tbk9c16t4m1XQvhaI/FPiXxBpul2cK5mutSvo7dHjH8XzsMlR2GeK8B/aR/4&#10;Kwf8E+vhVeQXZ+O661rVu27+zfBth/aEh9t+5UH/AH12r5mpiMZiKj9ndJ9D6GEadOKW9j6a0W5k&#10;8H6g1nCVW3jwHjjUKHizhXx7dDVrxd4fube4j8XeHQ7TxgMyxrncPevgmz/4Ks/tV/tmXtx4c/4J&#10;2/sQ3+pJpwYXHi/xtceVaxqwAztXCAnupdu1aHg39ij/AIKl/tcXJ0H9uD9suHwV4NaFZv8AhFfh&#10;u0cdzdNniNpIkRQnfJeTr90dTEsDUi17WSj6vUtyl0Pr/wCMH7TP7OPwu8Jt4x+Lfxf8N+Ho47fE&#10;yahqkYkP95QikuxzjGBnoa+eNY/4Lk/sh3UH/Ctvgh4W8bfFfxDdHytM0zwzoLxxTv0VWmf5u/UI&#10;Rx1qt8Dv+CKX7EfwR+M1t438d6VrvjqSPP2O28b3y3tqJD0d4toWTr0bKk9Qa+s9N+GHgX4RtDF8&#10;NPAui6DbwrutbfQtHgtE2n70eIlH1q5Ry+norya+SF719T4ftv2kf+C3nj3xMPAnws/Yv8P/AA3t&#10;NTuF+za34uuftH9nxn+NllcoWGScbCSe1Wta/wCCOfx++I+vfb/2t/8Ago/4+8RxTN5t7pXh4yWt&#10;q24lnjiDSbY0BPAVAMD7or7w1/TYvE+kJrulO32mBd0eOWz6VNp15D4t8MtPqE8drPYjM1xLIEWP&#10;A+8x4AGOvtU/XqkValFR9NWO0e5822X/AARv/wCCcPgHT9P1/wAO/sy6bqt1Yqs327XNWvbtrlh/&#10;HIjTeW5PddgU+lfR3hmz0F/CdvF4H0u10tbOIRR6fp8CwwxKowIhGg2qoHYCvGvHX/BSv9h74Dfa&#10;NM+JP7T/AIWjNvI6/Y7C8+2TrIvDRKsWfw9a8A13/gr94w1rUri//Yf/AGFfiR8RtLumCW2valp8&#10;llZzOT1VVViVxyG3jjt2oVPG4mXNK/q9CeaK0SPvjQtUh1yBtF1ANu2/KZOSw/xrmdY8d+FPgrdT&#10;Q/EHxnpWi6W3zrJq+oxwFV9cOQdvbOK+NNS+G/8AwXS/aFjsvEmu/FTwL8ENJ1Li40vSFN3qVnGV&#10;6nMTnfgjgSoQeuK63Sf+CGn7MXivwjHr/wAf/ib45+K/iidfM1DxHr/iWdDM5X7qRh22qDkcsx96&#10;ieGoU43nNX7IpKT20Nr4nf8ABYf9hT4U+Of+EV8J+Ldc8d6xBuElv8P9FbUEXnHktKXVc5Bxt3Y7&#10;1x2sfto/8FNv2sdOk8Z/sb/sGQ+FdDtZNsOv/FDUlgknb1SF2jDYwc4DYyK+r/2evgH8Cfgr8O7b&#10;4e/Bf4V6L4Zh0vny7GzHnyvxmSSVsvIx7kk13mlanJFcf2bqEX7l22rubOxu6/1pxrYaHwwu+7J5&#10;fM+FdJ/4J1ftt/tn6V/wlf8AwUB/bb1axZWYWfgf4WulrZW0fH+sZFVWc8g5Vj23HFe6fss/8E1f&#10;2Lv2YbO+svBnwks9V1jUF/0jxF4sVdTvZU9EeYFYuRyEUHPUnAB9ok0+58IeIft1hE8lrccyoq8K&#10;exP41w/7SH7Yf7Kf7MVtDP8AHL47+HfDs0jb7SzkvRJdbwpJHlJlgD745I9an2+IqStHTyQcsYnW&#10;eHdGsvh1qX/CNWWm2tnpdw+Y47W2WFA3rtQAd627qyuNLvxNZgsF/wBWuOXX+59fSvjDxP8A8Fif&#10;DH7R3m/D/wD4J8/sw+MvjB4kt4fNnvJrFtO0uyVcZZpWyzHPb5Oo61leAPDH/Baj9sy5uvB3xm8e&#10;aD+z14ThjV7ibwnbi81q4G77iSF90PB5fco+UcHmiWFqy/iO3ruX9k+xfjL4r+Hnw+8Ln4i+NfGu&#10;l+H7e1TzGvtY1BLdNv1cjP4V8tfFT/gtr+xTbRR+Efgzd678WPGsi7bHw/4B0uS4V5QOjzMu0L1y&#10;VDn2HWqnwz/4Iqfspab41uPHX7TXxX8ffGaezLTz/wDCZavK9lG+7lpVjfacd9z46Z6VsW/7X3/B&#10;LD9jb4kzWXw91H4a+D5L0LbTS+D/AA5DPfMufuSmzUCNQepaY/NjK1rTpUJR91OT8tEQ+9zifDX7&#10;Wn/BXj9qzUU8AfAz9ijS/hVo9wjkeNPiRM07W0O4fMsBAWSQD+EK2fTFYM3/AASg/aW+KvxWW1/b&#10;w/4KYeJPFnhu4y7eEfC8L6VbzycYAijcoi4JHEYz7dKx/wBqL/gt54q0Pxvqvg/4Lfs8axLHp908&#10;Z1jxdqpsIZQOfMEVsUbaRnjz2DYB74pfFfxm+NP7dP7Ktxr3wz+O914WvJLdRrEPgnUHe6i1iKLb&#10;Jp0siyK7wXSKGiLOQr/KQ3U37f2PLtC/ldmnJGFnLU9J0H9i3/gkl+wTrbfEh/hP4Zi1rw7++uNS&#10;8ZeIppmhDk7ZDDO0gLZBUFIDg8cVi6r/AMFpv2U7z4o2vgz4G2/iLV9Q1E/Zo9R0bShaafFcFR5Y&#10;Zpw8joX+QsYkA64PQfl54C8XeO/hZ4yHxD1D4UXF5lpLTWbr4ka2Ss6MCsqPC+3cMBhhgwBHqK0/&#10;jboeiaRfWt5H8Sdb8UaZrlut74T0nwPpItbIwk4aIyoAgkibKMEiYkjcWGa6I4f2lZ3bl66WOX2s&#10;uayWnR+Z9DfHb/gr9+3L4b8W6p4eubPwb8N7q3uP+JhJq0Y1fUWBypSH7Ss/lblOT5KRKCuRtzmv&#10;nv8AaMvdT+LNzD8VtB8R/ET4kaTq3Ml94n1KSGCzuwD5ts2XfoV3IwYEpjuDV/VdF8T/ABD+G9x8&#10;SrfwR4V0Xxl4VsxHrC+KriK7vrvTo0Ecd2LdwwlljA2sTEWI8sgHBI5z4LeONG8c3V58H/HGr+LP&#10;H2h+Jwi3X2e3NrY6RerkxXCltxCpvdSyiP5GcY6V0Sw9GjU12W9v8g+KUbf0zW03xUvxL+FTeBNa&#10;8c6H4V8SeGVMunWfhLT/ALZqWqacFLSW7XOd6tGCCqGXBUt8nyjPKfCPxJoeganNbeOfhTrWu+E9&#10;YjFvrV14w1uS3iRcnbcKiPHuZGG4ZfnaVyd1VtVg8Xfs7/EmHTpfEvhT4dzaPeLI1xpNsNS1F1H3&#10;XXcWLhhyBvjRlbnOa3Pjj8PfCXxAs/8Aho74X+DPEnirwvqMgXVNQ1+V7KHTdQwHljKBj8jn50xI&#10;RtbGflxU18ZRjKK5dH1f+exMp82kvxK/j7xF4q+FHxTs7NPjXKsmizxTaDp/wt0U2sM0IYNHMJVj&#10;iV2wfv7ZS2CC5wa+uPF/wy0//goN8KNN+LXwd+AkEXjq4uWtdS0zUrE3EejaqFV3u5IYvlFvdork&#10;KY3jSbjaN5r5Z8FeOJvjT4Fb4O+JfidZ+H9S0O1ebwrovgWzaafU4VVmfTmbIGSCWTc78lhtORjq&#10;v2A/2kvjN+xH8Z4/iP4N8Oat4S8O68p03xVqXinxF5Nxc2Dk7ygdVCyxkeYjBMhkA7kHljSo1nzV&#10;bxcdop7oqEuRW7nl3hf4gXXw98eXGn694r8UeLLljNY694Z8OWLabpzRMDHJb42rwPQRJg9B3rO+&#10;J3g8fAzxbHrPg228OeD9E1LbfaDqWrt9t1VYCxK4RhIY5kzgmNUwy5DCvdf21/geTNcfEj/hZXif&#10;xVZzRxXkK+DLUrD4mspnIg1nzCfleXcVmHluwmDBiMg1454Fsb3UNEm+Dvizwb4f8JFpnufD+reM&#10;L8XVxb3u0jZ5LK/yy4CkCPhgDgY566Uoy9+La9ehlXqeyidJ4+uJf20/hW/xz0628XeNPF/ha1S0&#10;8aW9zM9rBeWyKFh1QYZs9CkwBzuUO2S5xzHgnUNF1fwnL8EPiV8SfCfgvR7mf7To+naCJL7UIL44&#10;K7pBvZVfKowklVQRkKMHOd8MfiR4/wDhB8ZF8RQy+KPG2padJNZa/oclo1vpskDZSa0lRsgxFS6l&#10;SqY4IHTG18a/hL4f+EGs6f4x+HnjHwj4X8J68ovNHv7WRtQ1W2VgDLbNjeRNCzFGwyAkA5GeIqYq&#10;jTlzQau9Ip9e5EVLmbl96OL8Ean4i+FXxGHiHTvh9q15NpUzWmrSeM9S8uC4hbKSwSJwCrLkckjG&#10;CD3rp/2hLT+x9T07V/BXxZa88Na9a/atB0f4d6WkUcIGPNtZXiVA00TkoSVkZgFYsQateJfB2k/t&#10;J+Crj4keDfCPiTxfrvhmGNNc1jxJP9hh1KzRAovPLUkFoyNjYkLFQrMSSarfBv4vaBdaLffAD4ke&#10;PdN8PeGdSjkOlr4I01ZLmx1PdhGef5WaN8bZN0jgDaQvHDlLEzp3dtNLbbjlHkkprVFrW/CNx47+&#10;Hv8AwtXSPAWj6D4k0GFI9YvPG+oLcz3lqAVW6WBiVZk4VgYXyCp9a7r9hv40+HfEs93+zF4w8bah&#10;4gPia+Wfwr4iutH8vTfDmsbNg3b8kWlwrNBP8qjYysVPlgDA+Fn7IP7Tvg/xC3xI0L9n6Pw7a2cj&#10;JJ4m+LXiAWlvPHna+RKYllRhlSArghu+Qa2/ij8NP2PvDsUfjX4n/tceIvGTX+G0z4e/CLw6tvYw&#10;zrjfam+bbEoUHbujt2PIJB5NX70ac1bbrf8AAunaUuZvfoeb/tDfBjW/2e/GF9q2j2/hfwTYzahN&#10;YsqxSX+pWl1GB51uisJDE4YgrIpiDK6kNyRWt4b+Afxa/bi8Hr4o8EfCjxl468XeHo0TUdW17dZW&#10;mqWX8E28nBlQ8N8+5kGf4Sa+n/DHxgi+OnwnvfHfwe+A2j+G/G3gfQI7a+sviFa22tXuraRFjydd&#10;CXMWGvLUbUlYR7jAS3/LPFfIHxG/aY/aJ1T4tQ33xI+MfjLxxremXyltB05Wt9Jij6+WqABRE+fu&#10;pFGpDHrmufC1p1KslOny269b+hNanGX6Hrvw0+CHw98FeFbn4Gftjftm+APBOh6qVOn+GPh4razq&#10;ljeKyYdpbYGNN4G1mlnYEE5xiuFtviL8Av2YviPv+EP7LXiTxFrWl3P2fUta+K+sxtbXkQAEiSWa&#10;r5UkUgycO0gw3BOAa4T4reB9M8PXNn8S/Bw8N+CND1SSORVurhr7UNPuQoaSHGHbIyWX7uV7jBrX&#10;v/D+m/tUfDK68QeGdE8WeLfGfg3T1e81rXLk29vq2lxgj5YssfMgUAEeYSU5wNvPSpyjWUVbz9Sp&#10;TlFxcVZnS/tL/tJ/GLW9T03UvD/xnk0Twbq0by+G/C3wd0KLS4YRuJNtL9ijijeWNiRuYyvjHQMB&#10;XGeLvBOr/F3wvcfGrQ/h7p+ma94ftlPii68bakrTXkYyqX4tyAjsAFWRRG3I3HlmJxvg58XrXTLC&#10;8+Cfj74mR+HPC+tliI/BNmkt1BefdjZpvlYoThXBkb5TkLkDDfDOkfET9n74jx+L5PhxDazWsjx/&#10;2h4+1INFdxsuHDRNhXR1z94MCCMAmqxVWpGXMmZSn7aVmjJ0DxrZeLLBfhj4k8XeKvGU8nyaBZ6L&#10;I1lYWty7DMQDA/u2PoicgdAK7T9nD4t/8Mm/E27sfid4b8P6R4T1i3Ok+OvCrXT3Wo6lYPIC6xlW&#10;ZoZ0aMPG4Me11HPLA878avCvgG3Fh4u8HePdd8VadrGXsNE8N6atrZ6bNj95AZRwxRiBkRIWUhs5&#10;rPuxPrXh1fEOkaP4S8L6pp9uBqD6izXt9NAAuLgKRJ846MVQHvxzTXsqkFP4e77+hlRdVVXroelf&#10;to/sz2thrFr8QvhtFeeK9F1q1S/0PVru+eKG+05jiK65PDrtaGdQ3ySqT0cVxfgnxNB4/wDB1v8A&#10;ATxT48tbfUrebd4PtvB1ovmmQgk2c1yoAfzG27Sxkw+BlcnPsn7DfxK0T44Kf2QvF2sap4ij1W4n&#10;k8FeLPFEa2+m6dqMqgSWToWIS0u9iRuS42OscihSGDcP+3J+xR4+/YA+NT+Cfit4n0/wzDqdnHf6&#10;ZZ+D5hf3UaMQfIeRSoRkOVOWyRtYKwYVywlGUvZJ63vp26HXUiuRTitDy/4aavrHwZ8R6hZ+L/AN&#10;jb6Rq0J07XIfGjiZ0UyczJC/ymeMqChKsRggY4Aq/Efwp4r8A+P4E0bxdrniizlVLzQ9S0m3aCxu&#10;IG5R4wMhR1UrhcYIxW54r8GSfFvwxJ8W9H8GfZtU03nxDdeJ74BbiAABb3Y20E5+VwFIzg9yRH4L&#10;17TPiF4NT4Cap4z1bxPqjXTyeG7Hw7atBbWs7HBi8wkbo5MZ/wBWoUjIJyTXTLmbvu/I43Fc1oW/&#10;yKvjjSrXR9Ij8f6BJ4Y8HWt1iPVLDSi2oalb3GOTzu8hHOSuHTjIOelONk3x68KLPB4U1LUtf0O1&#10;bbr3iXUGhTVLRP7y5x5kY9GOV4J4qv4I1TV/g74rudE8Z6do/h2zuvMsdf029mea9EfRvkAYrIjf&#10;MhwuGUciszxV4W1PwX8Qo9W8Kw6t4qsE23em+JtWuGtba5iJyJVG47R2K7yQeuKuMud8qWqW5cpe&#10;zlpvt5Gr4H8S6Rq+lT/Crxb458631C4/4lmn+EbXZHp91wFZpsAMh+6ygOCPm3dK1PhF4u8c/spf&#10;FObUdV8F6XpFq0Mmn+JbHxTqDu2oWkiESr5Yy2SMMjou5W2upGAayPEHhyy1iwh8b+HfFFrbrqDG&#10;K+8N+CrYzSQ3ZB+TcCMI/UH5uu3B217DZfsL/tDfFv4e6brviL4SQ+D9StwiaXrnxK1byJNWsyAV&#10;RIWHmO6L90CNtygqOVxXPKo46JXTsmawpzbvFa9x37Wfwd8P/Fywh+LPwn1vVPG1vJYrPbi3uHt/&#10;7S05QqC4aFhxcQH9zc4xuISbJEhYeO+Gr6PxLokfww1zxB4d8K3FrFIdDGkxS3moSTMF3QGTLbFk&#10;Izy6BWyQvJr7O8H/ALN8X7M3wWSw+I/7T1rJ4luLlZdD0/xJCui6JpchZY3aOWcm5nhmtyFkjW1V&#10;ZUkRs5jBOXq/xo/Zx/Yxtf7H+HX7Kcv/AAnU6y/2xZ6TpK7dKbdmIx6pei4kaORHZxJbpbgo8ZDk&#10;4IHLEYWCVSns2rLf1Y6mH5qau/U+c/2eP2U/2gPHF3NBq3wJ1C70LVF8i81Pxvq7adax84WdWkZF&#10;LI3IwSO3INe6eE/+CbJ+DssPxD+PX7R8drp9t/qbbw7Emj6RPbjBIe8vREJAyO24RQyklWGTkGuP&#10;8e/t5/Hb4ifDu68ReAda0DwBrGkl11yTT5ptW8Q3du+3NzHd3TSzRlSq7tkkQB2svOa8a8Ma/r/7&#10;R2kzfD34hT6nr+oG4kufDfi/x14gdBBOw+aJy7Z8uQ9BuOHwe5ruwspuM3KKVtra3XW5K+p0r+7z&#10;vz2R9R6b+0D+wD+yDof/AAln7OHwk0fxfrlzeMsmraToLasumzKdwQXurI0angkNFaJ8rfeOBWH4&#10;4/4KN/Ff4t/BfUNV+HWraR4F8UWt1IutNrdzNr2uX1iYmxcWc10JWtGTAVhbrBn5SGGCK+Z/hf8A&#10;EK3+E2s6z8MviJrN/faTrTLY+JPBfhWz2rIquvz+YwG2WMjcrhWOVxnDEU7WbfxB+zl43sfEPh7T&#10;fDuixsseoaLrl7Ib+4urcsrI4jbIUkcMuxccg4FceIjQlUdWEb31d+5lKtz/AArf7jc8B6hqX7VM&#10;U3w9+Jeq+IvEWtTTST+G/F3jDWnisxdHnyJnZwRFJ/eLkKzDGATjI+HPxUj+FXiC7+EXxglguvD1&#10;9MLXXfB/hzTzGbOZGGy5WXAJuIW6N85K7kJKsRS/GbwLpXjjR7H45/CKw8QeINEvG261NqztbWul&#10;akRloF+dm8roVYvkjjAI419ebQv2hvBMmrXniG1tfGHhnTVjvNB8D2BlutftYgf30kxI3TIAN7Zl&#10;Zh8xGQSaUpLl5ld21IjU5fev5Gt+0l/wTt+On7Ofw70L9pHX/Bmj6V4F8UXAXQ/Guqar9ojv2K+Y&#10;skcI3MoZcEAqTuBU8giuA1NrH9oPQZng1nxB4p8VaPCu6S/uGtrfUbYFh8gZmO9BjuNyjoOldx8A&#10;PisPiB4etP2bviXcw6bpduLqbwTN401p7mG2vZEINs0UgKIs2AocICkhVjkZFcB44+HupfBb4hW6&#10;2b+I/EV9a3Bk8uW3Nja2U0cnzW7kO24qQVYDYM9Mg5qadSurwm/O1iqkY8imit4R1uw1/TT8G/GX&#10;iXT9Dg+1MdJXw/ZiW6hnLEGFpuu1zxhnIBwQKTwZe3Pws8QX3hfxn8PVh0u+byNTbxldKXtyGws6&#10;REbfMTqPlbdyOQaf8QZdMvNNj+JHhXU9H8L294wXW9F8LRG4urGc9G3k5jjkwcASYBDDaeAZhpkP&#10;xo8KNrI0G3h8RaJaqf7S8W6pt/tO0QYBC8BpUA+6Q25D32/Np7WpKF3p0JXveRHe6vr3wm+I0Ou6&#10;drWreJ4Iz5tsLW0+x6Ve2rdE2AbTG4yrLhcEkYzyJ/iLpc3gO00/4nfCPxFpuhaHq0nmQroUZm1L&#10;TLoctaSScvGw+8vzqGQqeuaf8P8AUtN+K2jL8HvFviTUdavd5Ph+PTY/sun6ZNz8jPgARSHAPyBV&#10;J3Z9V8B+Mb/4G+JNS+HPju60/wAN6XM5tdes7Em6v45F3BZojkhZUJyCGQHPXmueU5R5uWF9ev6G&#10;sXTV1b5ia/4T1P4r2DfGfTvAbQanD+98S3fia8EdtPJu/wCPxY2IwCfvoPlDdBg4rtorfSf25/hx&#10;b/CV9dh1X4veF7WRvB99o2jiC11jT1O5tLZgEzKg3PAQvIBj5ypHA6xp2p/CfxtH4o0rQrjxBpsg&#10;JsfEHinUHFrqNu4+9sBA2kcFSTg5BJq5ffDbxH4g1fR/GHwAuPEOtSX97GdO0fwNp8mdMugc+UZI&#10;uVZTyrbeVwc8E10RS509rCjFy93dHpf/AATY/bn+Fv7MMfib4TftGeHo7XQ7iOadLqw0FX1OO+BA&#10;8guNrFDgjDHCnpjOK+nbH9tr9tb4/vY/CH9nn9ku40+DVl/4kvi7x5vjSO0x8sxUBVzt56t26183&#10;ftxfsd/E3xL8K4f2vfFnge18K+O15+JXgV7yE3rLwF1kW6EvErsdsysqlZCGAwxx7n/wSi/a6n+P&#10;PgS3/Zi8d68YfFPhe383wbqE1wVa9tE+ZrUtzuZAPlGOVOOcCscTTpylKpHWS3XYKNT2dT2Tdl0Z&#10;0Gl/sM/tMfF3xfJ4Q/bv/bF1ObSo42Gn+GfBNw1vaSyAfKSQscY/74JPrXrH7PH7EX7Ln7Obaj8P&#10;5fhLY3Wq6lcrJa+JvEUMd7M/pGrOp8of7oG4nk169bw2PxU0mTS7+BrXXdJ3NdGYbfmX+MEn7p65&#10;4HevJvit+3H+x/4I8NXnhj4u/GXT11bTWZLaHSW+23bSKSNoEZ4cMPUA+wrzfaYippH8D0FTpR1f&#10;4nrOmyWWkWK/D/xbbKulIXjtSuQtqT/D1+6CcAnp0FXNKm1Hw/L/AMK98T7n03YG0nVpPuxn+4zf&#10;yJr48h/b5/aY/aa1G3+EP7K/7ImpXWqGJpF8VeNke1g+zjpMygBRkDuze2e8/hv9jv8AbC/at1K7&#10;8OftzftRX2iwadHnRfCHgiRUjmyeWZ1VVYAYxncee1H1dpc05JFe0u7RTZ718R/21P2Xf2dNRuPC&#10;nxk+NOk+W27zLG1uPtU8bHPKxx5I6DjgA+xrxhf+Ch37QvxCuv8AhE/2Of2P/EGvaPrFz5WgeIPF&#10;0Bs7Tk/f2Djy884LEfXoPQv2c/8Agn3+yH8MNOuvCcfwk0/VvFlvcea2reMo1vpbog8bfMGxQM84&#10;XPvXsviLxdZDwZeWeuSQ2jaLp8klqsYCxxeXGWACqAoUYGBjGBRCWHVRJK+oVFU5G27GL/wSO+Ev&#10;x58dfF7Wv2iviwLPU/8AhFdJ1Gz1zUrLYtv/AGlN/o8MEARRuCxtM27+6eetfoH/AKDp1kl3q0vl&#10;xR4EVvtwo7Y968J/4JO6vZeDv+Cd0E11Ystx4k8ZTTZVirTrFHHuPHYMQPTLZ617fc2yaki6pMkS&#10;yF9qRyyHLDsduCCefY4rbNa8ZYhRt8KscmAhJU3JvdtksviW5vo/Nv5ha6bG3yowGWx6dxUUGkWv&#10;iSJrxnaC1XmKGZ1HmDPf+neqt5aNYxfatemV23Yjt4/mUnr+ft/OoHnnv411LXrk2tqq5jtEY7m+&#10;uK81SudpJqEWo5MIxa2MQ+eSNgwdccYPb8aqWd1eXUf2PQE+y2u0+ddHh391z/OtSz1Max5c2p2M&#10;MOn2rHy/MjBZwR6+nfBp0mjReI7OQaJdtHbwthlC4Eg/mMfiOaUrXAhtNceziPh3Q7Vbv/no0gJC&#10;nu2c9ff2rQ8NwaNbzXh0dVy/lm6wCfnAJwM5zWCRqM//ABLLe0+wwqxEjOMFvUk1teEdK1OPT1i0&#10;c28MNwcrcSAyMzbiuNvA7dc+lJAfmL/wXy8WG7/aN8H+BkZT/ZPhFppI93Ae4mPUdsrHX5Tt8N7z&#10;9oT9sjQfhRZwy3CXV9Bb3EcZ+Yw/flYY6fLn6V9z/wDBWf4h694p/bc8deIYLtdYg0e5t9ISMKqS&#10;eVBbJvKEfKMO0gKnqe9fDH7L37VXhn9n39rGT9oXXvBNz4gjs1u47XRllETszxGJCzYOCuecDNfS&#10;YW6wt0tbHkYpf7RZvQ/Zr4bfDvSPgv8ADvR7H4U2My6NpNotguibvOlMO5myzZ5cbiSevJqt8UP2&#10;kPgZ8BrCHxr4y+LOh6DbtJtjtb66BkbjlRGoLn6YOOOxr5qtdK/4KqftLy2d9qms6T8H/BfiSNWu&#10;BosvnasLVh6ffEhTByCpx6V6J8PP+CXf7LH7P/xEs/iR4p0HVfiF+5wbzxhdi8jikPBlMTDa3XPz&#10;blHpkZrx5U6am5VJXZ6cZSlFKCscR4x/4KN+Lfjz4luLr/gnz+zd4k8aX2nx7tW1zULY2tjGM4Cg&#10;Bsuv1IznpWfL+xX+2z+15odv8VP2sP2mbvwla3EreZ4E8ERbfssWOFkZHVdzEYJbeR3z0r7J0q10&#10;f4fFR4V0mzt9FmT7unwrDC2eAQiAKuAeoH603U/N8GiPxH4baXUtPvJvKvtPhUbUjxy+T1xnpQq1&#10;o2pxt59RqlL7T/yPL/g9+wV+yt8FItP8X/BD4PadNrtiuG1HXN17eyMBy4aUsscme6BR6V6w01vr&#10;1oNa0+8mt7iG423FvJJue3lGCflPYnt3HSvK/jj+2D+zh+zRFD4k8Y/GDTbMXEn7vTLOQXF82Oq+&#10;XGSfzxj1rw3Vv2z/ANp/9o7Wbzxr+wH+zDfNoe7ZeeMPGbm3huXxjesW7BC9Ty5459Kl061S8pv7&#10;x+0hH3UfW2s6fp+paa/iVrqHT9U05fNF5PcCKF1GSWLHAIwD16V87/Fz/gp7+zfpEf8AwjHgh7zx&#10;x45kkNvb+HfB9mZzJMpKhjKBtUDnBXJ+lYsP/BM/4j/HzSbH4h/tl/tW+JPEd1cyPPf+FfDMgttL&#10;tOcm3QDAx6lUX1r6A8I/s3fBH4Hw2uv/ALO/wk0HQ7mztxA32PTE+1zR8blacjzMkYz83OPSiP1e&#10;HW4fvpapHy/q7f8ABSn9vLRrjwdB8NdE+D3htIg82oeI4WudSu+T8kYYZXpztC4HU9inwB/4Jaal&#10;8OfBsmneF/2rPF2neMLW4aWZtPk22Ers3A8hiQ6nHOeCc19m3c39r2qeKPDUvl3EUn+lWrMS0b98&#10;jnPuO9c78RPEngLwz4aPxS8S+M9P8NzabbtJJeaneLBFJz0BY/MOvGCe1V7SUn7isHs6cXeWrPnl&#10;PB/7d3hK+NhJp/hXx5DHnY0Eg0++cd8pwm7PZc159+038W/GuveELP4IeLfg/wCJfBeoa1r1jFqm&#10;paimbO0s1mWSV/tAxg5QYz+dd/4p/wCCnPhn4s6na+Cf2N/hPq3xJ8cbWkuIdPtmt9Pt416ytMcM&#10;3OOmBz17Vnat+y5+3/8At1eGdQb9qT4uW3wx0mzjEdl4P8I2qz3F4rHJaeXeGx2wSw9hWns5RanJ&#10;2JlJPSKPePCfxV1qOwWHwj4tj1LTVUCGOOZJogoGBgglhkehFdLpPxjtYb2GfUfB6edExKSW99N8&#10;pI/uSOQfx4r548Cf8Eu/gZ4e8Hw6b8MviB4z8P8AibS4FW5v7bWmV7iXGS5TOBn2wKdpvwS/bp8D&#10;Xw0nwv8AFTwx42s4f9XH4jhazvDt/g3oCGOM8lyT6AVz1JRct9DSKqcux9P+G/jV8N/FviC++HNx&#10;47httasbNb2bR40hS4FsW2hhuQbgG4zv9OOlbF54MW40+1+waTfSKWVo5rm6lKP/ALZ2ydvYEV8N&#10;+ENc1f4S/Hzx18Tv2mvDFx4d1TXEtbDSZ4bV7mxisbdSSfPA+XLkHJHOPavdvh38YdD8YwpqHw6+&#10;IdjqUfBWOC8SXceuPLP+FaVPZ6cnYnm76Hs15Y+JdGvGjuvEVmyouVhtbTcUb/eMXORxg8Vk3/hy&#10;21qy+bwrJfSSOzQtcXMcax+2xJFX81rLtfjdq2hafdXV3oOmww29pJPcXMEbW7KiKWY5U9MDOcde&#10;1T/Db45fCn45/D/RPiF4c8VX81rrVv5lvaa5mPZtkZGOGypG5Wwf4hg8Vm4yauiipe+Cb2x1f/kJ&#10;W8SRx5SztzI5Q9M5dHA+nIHbFc7qWly2V62qWi63bahC2IbpNSNuyN1z+7aPOfX2r1e6jsLG+e4k&#10;vtFsYzHuaW3t4ZHUY4xyByPTHvmqGoaDdeIdGkl0u41TXVaUARnckQGPTc+089MUcqvcPUjuf2k/&#10;DfxO+G9v8Cv26Phj4V+K3g24j+z7dcWT+2LRCMYhugCwkHUMrhu26vjr9qr/AINyfg98dNLuvid/&#10;wSX+OUWuSLI7XHwx8YXBt7+PCb9ltK4HmkD+Fuw+8elfVeoeCvFCXC2174e0vTLMZ+dIIZpiMdQW&#10;RSPz9a5O68M6ro9w2raHqPiS4uo5d9q+nyzQNB1yweOXMY+mauPNTd4mc4xlE/Cz45fs6/HD9mzx&#10;xc/Dv46/DLWPC+s2khSax1eyaJsjupIww9wSK4pkbdg1/SN4m/aA8BfHvwBZ/Aj/AIKDfAHQfiN4&#10;VOyNdb1SbGuaag5Dw3AQOXBC9WXeMhiwJB+JP2pP+DdHwB8VrDUPij/wSi+PVv45s7WNri/+G/iC&#10;Tydas48cCNj/AK85yMYB6YLZrreKo2V9DjqYSW8T8ksEdRSk5AFdT8X/AIL/ABT+A/ji++G3xh8B&#10;ap4c1zT5Sl1pusWbwTIQf7rDp7jINcrgitk7q6ORxlHcKsadZfbr2O1eZY1ZsNI3QVXqaG4CNkgd&#10;etBLv0JtXhtbS8a3stxVeN7fxe9SeGb63sfEVnf3sXmRw3CvIm7buwfXtVe6C7sp0/vGog2xw6Y4&#10;5FNJgtjoRr1nc+LrvVXa3trZ2OY5ovO+TP3VyM59+MVhyTuJJotPkkELNnZkjI9xmoSwLZI75pMl&#10;TgGnzMYAA8k1JFe3EMTQRv8AK33lKimIYtjb1O7+Gm1O+4FjTtQfT7lblI1cqrLiRcgZH9KhLuxZ&#10;y556+9GCEyV4zSAnGKY76WEoxViLT7yQblt22+pXitHSPDnmzrJfo3l55VTTUeZ2uJ6amQGYDbnv&#10;mr8N+JvLt9+1f3UbL6qCSf1Nbt94E0++iaXQ7nbJt+WGVvz59a5vUNJvdMnMF3bvGw/vL29a0lTl&#10;DcmM4yOs8Laxe2Nxc61aXJgeKx1CbzEbBAkTyRj8WxXrn9o58Z2ekzMzWNvrHh3Trja/VLW0850A&#10;Hbfk/WvnzS9buNPMkDfPDNCsMynr5YkVyB6ZK/rXqvhP4raTrvi1dSnm8lW1LVNUmt5cBVxYssQz&#10;3OR+GawrJ1Kduq1NI9Ed94amuTos3jNbEMbXwf4m1uRpf4ftMos42PPXLgD61JY+D72z8aW3gy6t&#10;ofJk8TeFvDl1Dt5PkxrPMP8Avoc/WrHgzT9ObwRqfh29nm8zUND8J+GYwmcbry9W+mH12RfjzV6z&#10;1my8Q+M4/ER0+QxzeKPFXiVmDfwWlo0cX5Mo5pTUqlG8d0vxRRxv7PNl4j+L/wC1z4u8XaJpP2/V&#10;fsuuXunWcabjNeSpLFbog7kyyxhffFdl4w8I6rpFlqXw6v8ARfJvNP0Lwb4TkQNhlmlnW7uEI/vb&#10;wQavf8EYLayb9qzR9V1httvc+LdBsJLjft8vzdQjZjn1xGa6LW7uD4h/Hy48WLbTSW+rfGzUL3zI&#10;WLf6HplvuGPoBye1Z06svrMqfZI2VOP1fnvre34Hn/wG8HQftIf8FWdL0mXw62o2+pfFRR/ZcbD9&#10;9DHd8RDPH3VA544rrP2k5/h142/bA8beNPCngq1tdAu/iV428Q2lrbqIlW0ildYV2rwqggcAY5OK&#10;0P8AghpZDVf+CgH/AAuG7WTyPBXh/XPFd5Nt3eWttaTTBz/wLb+JFefzTTT6Tr2rC0mkum+GshMy&#10;tz9o1TUd+8n3jY5Hp9KuFanVqzoJPnik1pZdSrQWHT6t7+RmeE9G8dfCLQ5PEng/XrqGPS/BOm6l&#10;qmm3RMtrd3V9P+6ikibKOrRt91hyBXQS3/wz1Xxdeanq+mal8M/E9jrcdhZ694LhZtPN7CquAbNC&#10;GQgjO5C2Dg7a9F+Hnwb+KvxquvE3gn4H/D/WPFDahrXhuSzmt7L/AEF7HTLcr5ck7EAbnJ4Axhfc&#10;V9RfCH/gjZ8RfG1/e+Jf2mfGFnolvqGvXGsf8Iv4XhSa4E8xw4Ny6gRgAbcLu49M4pVsPCt71SXK&#10;x0K1SlpFaHk/7KH/AAVV/a6/Zb+KWl6T4y1NPiBoP/CbSeJL650zVWW/8R3D25hhFzj5pVVwG8uR&#10;cg56da+jv2rL79vX/gsr8N/Afgr43fBHSvh/o/hXULm/vvEOuM8LahPKNiMloo5CRsFAIwcElsmv&#10;oX4Kfsifs/8A7OGlRw/DP4L6Xa3IH7zWLxFur5z1z5j7mT/gG0e1el/2jNPJh4rpmYZXe5wP1FZQ&#10;p4WjrTjdmvtq0t2fJPwR/wCCR/7MnwwuLXUviEL7x5d2KobePWGMdjEwOflgjPKj+6zFSOor6m0b&#10;SfC+iWUejaJpttY2cafu7HS7eOGGPg8BECqv4dK0jI9ynmXysyr8oD5bH1yaRZNLdSLa39Pm8leT&#10;6cGtOaU9yUrKxBBY3ILSWso25xt3f1pJUS2k8qSNZCBltuflp+25aVvOTYq4247/AEpDqXlbWFqx&#10;bH8YPX86EACRymU2RqF9uRVWY2RX95mZsj5Q2AKnkmiuz5t3+8G7G1l+6fpQs2hxH97ZyMhj/wBY&#10;p2lWx7npTWgmangbxld+HdRWCS732Ejf6VZyINjgjGTz1pPiN4E8uOHVvD06zaPclgskcgIhkzyr&#10;e3P6isphZ3MG2yvdgbnbJb4/8e3HP5VueB/FT6P5nhjU7JrzTb1gJ/nwsfqwB68duK5a1Nr34nRR&#10;n9mR4t8bvgt4W8feGPsN+5a/jRvsd62FEL54Xjqp+bKnivmrwT4svfgnqs3w++JET2+lxysltcXO&#10;C2muW4BkPLW7Z+VuShOM4r7y+IfhFfB14bU2gmhuMmzuT/EpJYAeh6+vrXh37Q37P958SfD02qwL&#10;DHf29u6iO/bCXUZH+qI5OfRuMVVOonGxq+xm+FvGmt+F70a94Z8RtDIMNHcQzFWAx1DA8A9iCfav&#10;pz4Hf8FNtb8J6Y2jfGOyk8URww7LNo1T7Ush6FpSQcfXJ71+cHwt8e3vwq8Q2nwm8dWky6RcObfw&#10;5ezSEm3uM/8AHpM393rsb04xXvOnXWi3cIjmaO2kY4K5IP5E/wCFVKPLrbQlqMtz9TPgx+1X8EPj&#10;DBHbaD4yFnfSDDaTrSrHMreisPlcehBz616Hq+jW08Xm3dsqjORIvQ/iK/H23ntdDuDe6fqckMaL&#10;95W+Xr6ZHb0r2L4Kft6fFz4YqmjaL4yGtWf/AC0sNWXzIgvovUr+B/M1z1KMahn7OUXeLP0Sfw75&#10;0bQK6NDt+aFsMrD3Bzn8a8g+L37GPwM+KEkl7L4aGi6kytt1DQz9nDH1eEfu5OepK59DVb4L/wDB&#10;QL4MfEG0hsvG1xL4W1JuHVmM1m5PcOcFQfQivdLL+z9e0+PW9Lmh1Czdd0N3p8wlRh+Brhr4GEtL&#10;HRSxVbDz5tj8+viv/wAE3fij4ZR9V8By2/iK3VjuSyAhulU9jGwO73wSfQV8+eIPBXibwdqtxpmv&#10;aXcW1xDzJBcRsjx47lCOefTIr9ery3t3IntHJxzt7KfXGeK4/wCIXw9+H/xYsToPjvwRa6rFt2LN&#10;Ov7yH3jlBDofdWFeLWy5KT5Gexh80vH30flTazX0LKYbrad24oxO72xg9K1NM8RTPGTcxLH5a/ez&#10;19/0r63+Kv8AwS+0rULefVPg942mtLjO6PS9ZAeN/wDZEw+ZfqytXzZ8VP2dvit8IZf+K58I3dnD&#10;gqLx491u3+7MMqw+uK8yrhq1PVo9KniaNb4WZlrqlvdhRIFkVjjdnB+lWZbWwvfLFpdKM5LKrHJ/&#10;M/4VzP8AxMbC3ihlt5Np+fjA3cHkHHTirFjq1wQVz5nzjblx/PvWDija5el069jDYDSKTjB4IPb1&#10;z+dNNvcm2LoisUx8jNjj+lOtPEkocxG5/wBW2QDyp9qsG+t9UjCiJsMcMNvAH1B5rMoyZbjUbUIU&#10;k8vK7iWbcEI/WpE1y9nkWG5tVKqSfMUZzj1rTutHW5YyR3O5W5K8HH4+lUv7MazcY3KCMnuPrnPF&#10;AEtuYbsZMqMv91l68dPan3GkQt+6RI8tgK2SRn8utUMXBDqY/u4+ZGAbn6cinpe33zFH3cgbt24t&#10;70AVb7w6zRSJJbBtvzxyKwVvpxwfXBrNl0/YWGQ6hgGG3ay5HUgnH5V00F5JKMGIcn2wfXNOuoLe&#10;6XmAfe4XA5yfWjmsByhkkt5Gto2bcdo8uZcYz1GD61LHeKzGG+VoccKysUHBHtW1LptuZFVdzjd9&#10;2ZiwHb1rPn0wfNHGssC9F3fvFPP0yB+dUpAVA8Vzj51bn5vm5GOv50lrZlYVkt7jy26LDJISEPfn&#10;J/KibTZxvuXRj1CzAhgvsM9Bj2oVpHiVwwZRzv2/xepx0o5gL0VxfxptmTKqBuVdhD/QkZ/CrUd4&#10;Wby4pGXcABuUEZ61l2t7HAvlSSMpHO2Xpg+hqzFJbTP8j7d33ip6fnUgbP8AaFxFGsDWCyFe+3p7&#10;9OaSF7OZWsQ8kXmKPMjjbZk/TBz9OKxvtNxC5ihLSfNg56/41PaakskP2e4jxub5lUcn86ALM+nX&#10;St5e0SRDnYF+YDHof8aovptmq5tVkgKr8vlkNj8GJrQs2kVBNY3ZQL8rKzbv0NO3rCDFqNmcN/F3&#10;HvxilLYDHa0u05ULIuQxZWBYe+M/ypPOihuMTI3ysf4c7c9M9/51v2q6PLF9kSAMzLnzpJvmP+z0&#10;z+OarXVhNNKqyKqyMuY1kU/oR2qAKiXPmRb7Nf3inG3blSBjmo7ebZIzPMmM/f6Lz254qddH2HdJ&#10;MYiwIDMeD+IqBYRZzNK6fvTtAMePn/Ef1pWAt3CRi38x9rr/AHRgZ+nOOKzbrTTJHi3hyvXqMH8+&#10;fyqVbma4j82G1VlXdhjhSDn06c1NBfp9jCyfN13rgjHSmBgzaTfQR4WFfmfpnI6kjPoPpUV/p9za&#10;NJa3ltJG8eSQylSeOvX6fga6SI2suPLJXbJhV9qleYPMEut6lU2fvASSM9M5/wAinzMVjibnR7S8&#10;LOoX1IZsbMj2NVYotZ0NW8i5Kx+WP+PhdwBzgcn1rspdE025aSZ0KsOdyjr7n1qjceHrq2O+C6Mq&#10;MMLDtOf5jFXGpbRkuJh2ni25jLRXVu0LI26SW1PysP5VvaX4wjvgsUcsMjbfmX7rD354rNm0MRmS&#10;S9tHjfbhWVerE1m3fhovuljIJXG7avX8aJKEgTlE76DVNOlYsJ1R3H3WUe3OM1NPblrc3EiIy9tu&#10;dxNcDZS6vawbJLtSCwDLNH/D6DnP5GtbSvGH2fdDfCaHa2F3P5iH365U/nWUqXZlqoajyM3MQ4Xc&#10;AsiEYP8AjUxhJJa2Qxttw2zBwPxFUxr76iVMXkyRqCdqdvwzkflU0GrWwUwrcSJ/dV1LBvr3FRqi&#10;tCJbuVizCXcVOMDuPwIq1a6usDZcsgCqzY/h/X1pZ1EtqHW03FmCtOrbufp1+npUi6Os0fm2jvJh&#10;cGNZOOnQjNCkCROt2cZEStuXlnHJH1FVG8N6JKQ97EImMYC+WpP5nipn03ymwrbWJ+YJ278AnmoH&#10;W6eTzjIGZmzheD6UXFKNzOl8EyRJNJpkvmK7Yy43c9h7VmjSb+yBubi3aPy+N0UgO7jGDxiumSOc&#10;L5eWyGyQXxj8Rxn604XitLseFWCtlm44/IY/StI1JIjlic/o/izWNE1R/s9/KttKpWaKORlVwT1K&#10;D5Sfr+leieFbTxlrmtLpHgjR7zUNWaGSW0t9Pf8AfOEQuWX5h257k1x+t6Po9yDLHA0SuCN6oOn5&#10;dPbvXmvjn4y+O/2ePDM3ifXL3UoV0GC7n0nWNDlkQyMI2Mal4yHhcn92V6HPBr28vxkYx5E9Tx80&#10;wlWpFygdl+2f/wAFMf2T/wBg/SdW8F+IWj+K3iDxVoUMlvpbW7WmoeH73BLGaVs7SH5xjdwM8V8J&#10;/Er/AILS/wDBQf8Aa98eL4r8HfAvQ5nt7KO0t49O8MvcEQxjC7yMAtjq2OteI/DX4eXXx08c61+0&#10;f+1OdUvjfakX0/S7iR/O1W6Zt2GLfN5QyM/3s478/oX8Kf2ZfiTb/B+z+NPxw+Is/wAK/hrJ4hs9&#10;EsbXwLpEN1cwS3DiNXmRZFW2jQkbndtxO75c19HGMKNrLnn1fRHzOFwHN70nr+f+R4t8Ef8Agp1/&#10;wVc/Z11xPEx/Z41JY1XdPHoqz26suCcNb7pIX+jRmv0e/wCCfv8AwWwsP+CiHxs8E/A7xZplr4b1&#10;rSb6TV9a0PVLE295cy28GYtuQEYbzuOwAnj5QK+f/wBpL9mb4c/Bj9oqH9jf4Nft9R+N/iYLWK6j&#10;8E+L/D7wteiSMSiKO+RmjWUxkMsbAZ/vCvmn4o3ureFvEUWoeNdA1PR/FHhy/wB9trA3W+raPMmC&#10;HjlGH2jg7WLKVOcYNTXxUuVqULStp+gVstcqcnSacuzP6WPD9ppeor/aFteF2xnG7djPOPUVm+Lv&#10;CHw/upjc6t4J06e4jPmm6FsqshB+9uGDXyH/AMET/wDgo9p/7ZHwZ1PR/F+pRzeMvArJB4jnAA+2&#10;wMD5N5tHQthlYY+8vuK7v9sb9qXWr2/s/B/hzwxqmk2cf76S71OzMBvG6DYM/Mg65zye1ceZZhgc&#10;Llft8bSV1umr6+p83isZh4YH2teN2ujWzPdtM8MeFdVnW4j1BYz/AAruA3fQ963NQ0nWLe2+w6jp&#10;lvqVrGuIfPjxIF9A6/1r4u+Gfx/8f6l4g0/wraai11NfSiKGJ2xhuoPt0r7Q+EHjm71Cws/D/jq8&#10;hXVPs4Xyl+bewOCQ3ftWfDmcZfm0H7GHL+RnlOZ0MdF2jY5vUvC/gzxDEdE1KP7PDcRkT6frUC3N&#10;s3ouG+Uj6ivi39r/AP4N/f2Uf2gpb7xb4T8NzfD3XLlXdtQ8KfvNOkkPdrYnao/3NuB2r9KdS8L6&#10;RdkSNDGSP4ttcd4x0tfCVhPqmk3bW7spDHcNrZ9RX0VR/U6bqxk4210PUqU6fK23Y/Gu5/YL/am/&#10;Yq0DT/hhF4ZfxF4B066WefxB4diMvnqG3l5oceZGWcAEHcAMc18hf8FAvj3d/Gj43TyQFv7P0Gxh&#10;062jddmCi/vDjrkyFvyr9/dN8XafqE8lwV8naxQSLJlSoP8AX9a8t/aJ/YN/ZE/atsfM+KPwf0u4&#10;1D5jH4h0dRZ3yk9zJFjzOezhh+Zrwco40wdbEe2q+8n1Vvyf6HhSzeOKwrowkrPr6H878mpTRlfM&#10;Zuw2jB7dqteHvFWu6Zer9hvGDZwvODnt/nNfo1+09/wb3+MtIhfXf2U/iRD4giLEyaB4i2210i4/&#10;gmU7H9gwX618G/GT9mP44fs6+J5NE+L/AMMtY0GaHcVbULIrFKQONsn3Tntg1+hYPNstzGN6NRPy&#10;ejPMqJw+Hcn+EHxh+Jf7OfxPh+PfwQ1V7fXocJrWks2211u3z80Ui5x5nUq+NwPcGv1N8Tad8A/+&#10;C2n7DHlSi2XXrW3ZrG4mw1zpeoouDHIODjPysPusCrdTx+Qun6nGJPstzpayZ+WONVJdj3xjJJ/M&#10;mvZP2Jf2tNX/AGJ/jlZ+OybiLwvq9xHD4v02aNlZUztW7jDAYkQFg2B8y9a+Z40yWnm+B56NRRxE&#10;NYO6vp9xy1HUxEUr2ktv8j5c/wCCi3xF/a3vvH2n/BT9qK6t2m+HtudK0iGHR4LdooUCqMtHGrS5&#10;ChtzE5zkda0f+COv7NM37Wf7f3gXwBe2HnaNpt+dY8QFl+VbW1HmkN7MwVf+BV+rn/BZn9gPwX+2&#10;z+z/ABftbfAq2tbzWLHSFujNp43LqljtLFgVzlkB4POVBHpXjP8AwQV+CEn7KP7HnxZ/bi8Y6ese&#10;rapI+heGZGGG8mFd0pU9g8rRr9VrPhDir+0Moqut7tel7so95NWuvI93Ja9PHRjTtaS0a7dzif8A&#10;gv8AftUzeM/jFeaZa6qY4bS+XS9Khtnx5McHzTOvTjfsX/gIr4w8Jftl/FRfh/dfDXxPrNv4j0a8&#10;4aLWFMk8BBBDJL99cY6biPasD9uL4gXPxK/aE1JZNUe4XT2+z73kLBpixaVs9yXY8+wrj/DXhuG0&#10;i3OrXEnqv3R/jX2eXYXDywcadaKb317m+dVIyxDcH8Ox9L/stftRa38FPGq21tqNwmi6tjyRHIqJ&#10;HORja4cFShJwykEEYPXkfavwy+OXwU1jWNU+IPjHR7fw/wCNYYEtL7UJI/N0vVIST5ayOhCxz9F3&#10;Nndjk56/mh4N0SHXLaTStTiHlSfdLrtCMBwav6r+1h+0F8AvC2pfCGy8XreaDqfy/YNUs451fI24&#10;VnBYY45B4wDX55xxwJgs6hKlJW5lbmWmnr92htl1eniOWo3acXc/Uf4jeBdd8Pag81v8OlhluB5k&#10;V5p905yD8y424G3GMevrWInw2+LPi/yU0rVbaztvs673A+0eZKW4Q8blJOAT1B9a8J/Y7/bh8c6L&#10;YeJP2cvEsuiw6loem2t/ov8AbuqNuuY3QM6Q5jLOwBBEZP8AF+X1xonirQNQknPi1LzT76aFJIbW&#10;zC/Z5iVGZHjIDoM9AAR7g1/MmfeHXFPD0nOjSVaC2lvp6H3VCthcQ+Z/5Hget/Dvxp4Ue6/4WJBq&#10;K3/2g+ZdW5ZpEUquwqfvAccYAIrK0zxP8QdKuPtMPitby3hZobWKSbc/l8ZA39ST1zmvrXxr4B8P&#10;+NbaPXdG8X/vFjV/Jltg0agqBztyw6dWOea8G8f+FfGenXMkN9pdi9ngmS4ihzgLyq7lAwT2OM18&#10;phcynVqOjiIJS6pq33J/5hVwvK+aDujl7z4g6VrxXTte8IrNd26NLJfW/wDowRT90HZj39ya3fAv&#10;xh1DwNeWmqeCPGPjDw1qCSq8MtpqkqxSkrtJK7trKB0yDXN6LY36W416w0NZrWaYKz+eGVvlOOv8&#10;QwTz2ptnYDXL9o01yS3kghVria6swwmcn7i/Mdq4HZRjkd69anL2Em6UnC3aRzqVX7J9bfB//gsf&#10;8fPAt63h/wCJtlp/iyzt7QGGa4t/IuJPrKh+bgc5A9q92+FP/BXj4C/GI/2R8RYtU+H6hgsrXOZ4&#10;5uP4Zk/1ae5AP0r8w9T0vXdOdb/RNFuL6aPG3yZfl2jOeoHc9geKzLTwf4r8W3kL6rDqWmyblMMe&#10;5XjdueFQEcY/p0r6rA8UZlQp3lVTiu7/AEvc0WMxFOWsbn70fDP4hfCz4gaSk3ws8Y6HqlioyItH&#10;vEk24GfmUHdn1JGfWur8iKMBHXDbf7uCK/BPwL4l8c/CPU21a1vNU0XWoVJttU02R7ZgmSGyQefl&#10;575PB6V9NfAn/gql+0H4W0VrDxT8RP8AhIvJk+T/AISazTDIB9zzYdjbj2J3V9PheOMFb9/BrzWq&#10;OqniI1FrofqeYIm4ngZl/hbcDmo54DIim3G7AxjdXyl8Ff8Agrt8DPG6W+kfErw3qnhvVZFbzmts&#10;XVqQO4OVkAx/snHqa+lvAHxH+G/xZ0tdU+HXjCx1a3ZQwk0+6DOPQMmdyn14r6vB5xluOt7Gor9r&#10;6m67l46fef8APlN+Ex/xorX8hl+Uztxxypor07+a+8fun8OlFOlk81y+xVz/AAqOKbX6KfFgCO4p&#10;eAcikooAckrxvujkZfcHFW9Fv/7P1GO+a1iuPLfd5dwm5G+tUqchwwLk7aHHmi0B+in/AATI/aN8&#10;EeMfFMPgXxt8J7OHSbPT7z7Quj2eUkkktzHHI6FhgqxHzbsEE5BzXsvxt1jRvDvhzQPCnwdubxte&#10;1C1l1jVo9c0GCSKxvLI7ohZtjOHTKlSSPmycmvyu0Xx9b+Gpo5vDyXFkyriaSCY7pfrk4rrNQ/ax&#10;+JdzJYmz8Raov9lqP7PEl9kRN3OAOc9weK/K814ExOKz54/DztFrWL2vZ2e/nqddTFSrYdQl9k/Q&#10;g/tb/syfD79leHwZ4QvbrWvHunyyXnk6p4ZWGOZpGBkGVZtyJl/lO0YA7UeHda+KfgH9nfTfjn44&#10;8XOttr0Ms3h+48yO3vLG8RXVEijVRuhZVG48qQfXAr8+dH1/4l/EHVbW98LaabrVrqciVbNdsrZP&#10;Kjb0Uj0wBX6FeO/FPwl8V/s32/xdufCPjHw54g8JadHoWh2Nnm6j07UCnnCRt7H92csgJJwMcZAF&#10;fHZ5w5hchnSpRvP29Vuo3aTV9o205Yt9UtEne+xzTjOUXPofEeq+Pfhd8XPEOoW3iTwtq1zrV3dS&#10;GG9hvFXywR0ZNuHy5zxg84Fcjp/w38S6nr8vh6XwPdTWdnL9nuLr7O7x2O5vvFlAA/4FWjp2pva/&#10;Ei8TxZraLcX14v2y+msVGQz5aXcoyozzwMmv0B+Cn7MH7QUXhjTdX0j41+H5LLUp0e60nR498ZsV&#10;XAllAjIZsdVyCCeua+1zrPsPwrhYyTSjJe7zSdr26aP7rIvBYSVbZP5HoXwb/ZW+GXg/4Af8Ko8B&#10;+G9H1y5vLWMXmrNsl86Qpu80A5xjJ+UEDgda861v/gkD4en8OTx2lxayXdx/x8X1wiR+U+OQgDnn&#10;OeMDOK9p8efB7xnrU2kXHgLW77RX023jtpbbS9ckt7J5FAHnPDEgb5yNzZc5JxxXceArLxB4ThuN&#10;U+M/inU/EGoPM08zcrCjDOPlCqR09+MdSCT+Cy4hzLAU3isJj3KpUfNKLWu/mrW9LH0v1OjVVpx2&#10;W5+Y/wASP+Canxw+EElxqmq+Dri/0VrgQ2uoWTLNuPYYRiVPvzivOPGn7MPjb4dW0118S/AWrafa&#10;3UG+xuDZ+aqnsGdcYz7jPtX7R+Jfjp4S1TwvJqM1rBZ2cUXlx29zb/xkZAULt3HnqK8hTxp4Z8Qa&#10;bcabfCSGHUP3SnyCwujzlUBUheeM4zzX1OD8Vs6hKLq0VNbNptP5b6nFUy2lrZn403fhfWXnNvZa&#10;Y8bbCUaWNlVwPQ9zXK3Vjqf2xheWkiyZ5zGRiv1+udNt9G1O+05rBbdVU+T51qm5Ixke+Of/AK2K&#10;xrLw14W1XXLVv+EY02a4dv3ck1hFIx65PKcevrx+FfaYfxZhTu5YV7b83/2px/2a76MwP+DXL9qL&#10;WvgD+3X/AMKR8TfaYNB+Jmnf2a0cgZY/tikPA3HRshlBBB+Y1+mP/BVv9n7xnrtlca5px8Zag9g2&#10;YbPT9c0zUY/lxyUukS6jXrnDPj3FfLnw70lTr+j+JdFFvbajpd5DdQXsMKK8U6NuU4CjgEDpiv08&#10;+P8A4Z8OftU/st2/xGTQ9H1Ke60YG7a78ItrEdpOB+9BW2dLgcjHyscZzg9K93g/jbD8U4qolT9m&#10;+17381ojqxWFlh8PG7vbQ/Ln9ni8l8SeDdc+GFwLqHUJLX7do6X0ibhd253FAq92i3p+A4rhPipp&#10;NvqekXUOnG5/eR+bF/Z+mLJJIjZIYyNx6jseKg8N+KU+CnxuaK1vdNEmj6qksceleHb+Ebd4yuy6&#10;AdeMjaecd66j9pKx03wp4wvIbdN+l3jC502J797SM2lyPNiDMOgUEqeOoI619HX5adZq/UyhLmjY&#10;+A/jrpYt7y4tLiAQ3GSWVZPNncgkc44Xvx2r5nl1a/8AA3j+18TaJO1vdWN4lxA8LEGN1bcOfXiv&#10;pT9o34mfDjQr27tV8T2TM0mfsGgqdp9mkbk9+lfK3inxEPEWqNdxWy28WcRxL2Hr9a+gwd509Voz&#10;zZe7NNH7Sa/8Y/DXwo+NHwN/4Kv6LJOvg34qeGYdC+Jq2Mfm7NUSIwTEjjliI5Mk9d3oK/RZbiG5&#10;txqWm3CNBcQrJbyW+CZkZQyNu9Cp7e1fjp/wSO8U2P7Zn7BfxU/4JueML1f7Q01l8UeBbhly0MwG&#10;2VM/3SVj6dN7HPNfZn/BJ/8Aa30zxz+ylqngz45eI4tN1j4RSSadr819Jtb7Em7ynbPJK7HjP+6t&#10;ZU1K7cnqnZ/PY9Hm5rJddV+p9LfFn4k+BvhJ8M9W+JvxK8WNo/h/R4d95cW7Krs38MSers3A79fS&#10;vwd/bp/bJ8Q/tZ/GK78dtbJp+l2u630SyT5mjgB4Z3PLOepJ6k16L/wVQ/4KU6l+1/8AERvBngK4&#10;k0/wFoMzR6baq237a68G5lHTc3Yc7RjBr4g1nVdS8RahF4a8PRvcTTuERYQSXY/wj1r2KNGNCN5b&#10;nnVKjnJpbFfUrrxH431tNB0a2uNQkZsQW9rAWaQ/RetfWH7In/BPTz/hu3x5+O3hG58ldQ8rTtEv&#10;keNXRR88kq4zgZyBkZAJ6CvQv2P/AIH/AAR/Zz+Cdx42+JvjXS28d6yQ0en2sn2q5tIByI0RM4cn&#10;lmOMcDpXqyftp6Lp/wANZvBMXgXUNTnfKQzajOIYwCO4Xc34YH1rjr4mpKTjBHTRp04Wctex7JL4&#10;W8Map8E7O3+H+gWel29par5NrpcQjRAo6ccnnuea0/hBqy/En4W6h4a1kM17pY3xmRsCMerFiP14&#10;r5Qsf2p/jLomiTaRoOq6fpNtcBvO+zWCvJgjkh5S2M+oUEV5/deJtXviba+8T31411IzyJNdPIZW&#10;PsCAfyxXL7H3bSkdbxEtoo+uvC37R/wb8EatqfgTxV8QdP2qzMtvaZuHjbjchEYIGSOOfxrzzSv2&#10;tdH+H/j3UNc8A+G9Q1W1uZCvk3jJaRnJznaPMYcHngEjvXnHw+/Zk/aG+JUcf/CA/BjWrq1ZsLeX&#10;Vn9mg2/70m1cYr2jwN/wS5+M+vMs3j3x/o+g27KDJDZ7ryZR1GQu1M8/3ufehqjGWguaozyvxV+0&#10;x8UrzxNJr+hy6b4fd3d447G1DOGJ5G6QuSAc9l+lcT4v8dal40vf7d8beLNQ1jUGUx/6TMWGPVV6&#10;DI9Fr7i+H/8AwTA/Z78M+Xc+OtU1rxJN12z3n2WBj0yVjGecf3u9etaT8IvgR8HNN/tDRfAPhnw9&#10;FCMLc3EEUTYx1Ms5J6e9J1tUoofK7as/OXwF8A/jv8R4Fk+H/wAFdUuLdTj7VcWJji+paXaB16gY&#10;r1jwj/wTX+PviM/8Vx480nw9bldzQxSPeSD22JtU8478V9CfET/gof8AskfD9JLbUvjFHrFxb7k+&#10;x6BA12y+q7htTrx978K+f/iR/wAFovC+nNJF8M/grdXvGIrzXdQ8tf8Av1ECcZx/FT5a9TpYz5qM&#10;T1Lwf/wTL+A+iXSSeJtf1nxBIp+ZZpVto29Ttj+Yfi3869X0n4L/AAI+CmltrOleBfDugxW6HdqF&#10;7HEh4HeWYlu3Y1+aPxN/4Kp/td+PWaHT/Gtt4dtW+7BoGnxw446b23P/AOPflXgnjf4p/EL4g3jX&#10;3jXxvqmrTMcs2oXzy4/BicfhVfVZfbkT7aK+FH61fEL/AIKNfsf/AA/3R6n8ZrbUpIl2/ZdDie6I&#10;I6DI2r0/2utfP/xS/wCC3nhLTnay+DfwbuL5UGFv/EF8I1bjqIohkc+rmvzquWKr8tZ8s7hCA1aU&#10;8PRW2pMsRU2Pp74m/wDBWf8Aa5+IKS2mleL7Xw7bSDb5egWSwuF9PNO5/wBa8C8afFb4hfEG9bUf&#10;GvjnVdWmkYs0mpahJMSfX5mNczNceXyW/CofP5+c/SujVLQ53KUizLcZ6gdetVpp1ySD9ajklJBK&#10;Hr+lV5WYbl7/AEpe8RvqTCXd91sf3qBP9nkRwc7WzVfe6qAzVHPceWuD1z1osM6a1kjL7gPl6fnX&#10;KeJ7H7LczRplfKk3LnuOta2l6qIraMvksx2/d64rXvPh9r/i5vP8P6RNeOygP9njLLj69B+JxTjF&#10;ylaKDllLY7b9hXx8PDvxb/sO4dvJ1qzMa57TL86n8cbfxr7sm15X0pEib5cEfe6+36ivhL9nn9j7&#10;9qXxN430nUPh78MdSvriz1BJIY7WBpHO05I+UFV49SODX6c+Ef8AgnT+1H4q+x2viHStF8PW9wQ8&#10;iXWpm4uLc45Uw2qSFuO28H1war6rKnJTeiZ2Uef2fK0eL6h4jDRB/OVeh69fb86xNT126WLfcN5c&#10;cSks0jBV45OCfb0r9HPg3/wQNtvG+lx6nq3jzxRq0CsyyLBDFotu0g648xZZsY46/lX1L8OP+CNn&#10;wr8HW8EVp8KvBemtEqhbq5hk1S5BBzuMlyDlvx/KtFKjHzM5cq+KR+Lfw1+D/wAaPjRpx1z4T/Cr&#10;xF4gslmEY1HS9Ldot3/XV9qcdzux617V4H/4JYftQeL4I7vxhq3hnwnbyyYZdS1Br26Vc/e8mDao&#10;PH3fNHXqK/aDw1+wnpumXdoviL4lare2cMi50m0tY7e3Ze64UHav+6RXeah4A/Zc+E9hJquv2PhT&#10;SEQjzLrV7mFdn/Apm60o1arleEbB7ajHSKufkz8O/wDgkB8HoIre38SeLviB4y1LKiddE0+KwtSw&#10;5ZQYhJLj0zKDx1719Xfs9/8ABLbwv4J0KNvh/wDs7+FdAPzK2oeJ7drnUXOcEs8vmSLn2YdOlew+&#10;Ov8Agrr/AMEzfg3v0+5/aV8N3UkMzRS2PhuGS9ZHHYrbocemScV4Raf8Fw/iB8a/iBqHgH9kH9ls&#10;alb7ZJNJ8SeONVm022vVUZYiMQtzjPy7wcD8A3GtUi3OX6B7SrL4I2PorTf2Db+6VI/FXxTZIVUK&#10;tvpdi0axj0BeVgB9FFdJoH7FXwR8Ca1a+K9cv7zUPsZdm/t3UA1uMoRllICtjOfmzivlTU/2if8A&#10;gqv8S55La++Knww+HthNgq/hvw/Pql5EO4ElywjOfdDiuC+Ln7J/xP8A2mbT/hHP2kP20/iT4o02&#10;WZZ5NGsfs2mwOyjghYEGPx9a5/8AZISvKX3alcuKlvKx9tfEH9tv/gnx+zcn2LxV8dfAOjTQw747&#10;OwuoZJivT5VgDHPtXHRf8Ff/ANlzxPHN/wAKd8K/ELxw0MO9W8OeC5zC/t5s3lqPr0rwj4DfsWfA&#10;T9nzwdceEPhp4ZjWSW4+0btU23cpIXBG9kBGepwOtdtb6dJHM1rbR7lj4kUttihAPTHft04rOWKo&#10;qXuRv6j+rU95SbPIfGn/AAUv/wCCwHi/4gy6R8Gf2I/C/g/wo9/J9n1zxlf+ddC3JO0tEsyrvPBw&#10;Dj6iu+1i3/bJ8e+H7G/+Jn7Y3jPSZrq13XumeFdJsLJEkYfNEsqpIxA7HOcHOeM101rHAreZZ/6T&#10;Juz5zKP3Z9q0tJE+o/6FLcOy7/3kwPCDHQZ6fUVFTGVallFKPojSNKhHZHi+vfse/Bfx5bx6Z8YY&#10;fEXji4jIkWPxZ4svdQcZH3sPJsXnPQAeldZ8N/2X/wBnn4Wxwx+EPgp4bsfKkV44YdKjdgw+6TIw&#10;LEg9ORg131zpkml3DWNvCsCLj9+rbi4x6/1PrTooktkLRSCONuWmkf5iawlUqS3ka83KWNVtTeO1&#10;2ttD9o6yQmQ4Uf3iPbvVOG0jeZfma7uF43cBI/X2FaekapFaxGX5YLYr++uJ+S47jn+VPvNJa5tF&#10;1O3imjsGkKrD5ez5s8EnrtPYcCsiZX3RUt/3UvmQqbqSPO5m/wBWh7Z9fwrWjsrbUbeQ/ad13gu9&#10;0igKuByPYYHrVCCFnVUK+XGrZVEHLD3q00JlO25naGDGVtYeGkP+0epHtT5SfJlOGCUbpIAyrjMl&#10;1MBkZ9PbHep7JokDG0yyjiS5kb+Wa1dSso9ZtYbyKxVZo8iOHzD8yAdx7dqz1MUNx5Mh8+ZfuQqA&#10;FGKI2FbsaWlxNcoYpFPksQZJpuNw9BUV/ZSWcogt5N0LLmOSEfM4P9exqKGeeSXy7s+ZJu+WGM/K&#10;PY1rWvkTRNZ30zLI4CQrGo/de3vRHQqJRgtoLeNZLlfJVh9zdy31q1aapdnENp/o0J7r95qpjT7w&#10;XpWc75FzlpPupz6VYguYIpG+xq08w+8zH5UPtQyepo3ujtc2n9prathW+aLjdJx97FZjyyygQ3JM&#10;a7flt1HzNV7Tbm4e4+VvtEnQ5b5Up2rWUOnjfpUkJkZc3D7uUPXP0pFldWitoQb9zBH1EEbct9ff&#10;6VoC9t9UtVsb60hhj4FrGyfMx9qybJJruTzrFfOJ5+2XA+T/AID61etblbWXZZbri4x81xLj5M+h&#10;7fhTlsSt7EdzZ/2fLt1jdJLyY7dFIXGew7/j3qRpJJP3N0zLxhbWPqfrWmLeTWIvsZuWefd/r1/5&#10;Z8dqqR272LNaWluyyLxJPJz+vepLuXrCZLPa12Qu05WBT1+tGoafHcMt3BbN93P2Vm6c9cdqqQgo&#10;+YAsjdfOkPSrem6gLaZhATcTNxIzLwB6UCK5iSJRLfsJX/hgToD9KsF0crFfv97/AFdsh+b9O1SX&#10;li9w3m6fJEvTz5F52D/Z60yExL/ounDc/IeaXnv1JP8A+qnEDRhWzuIPL1TbGqqfLhQbtp9c1WXS&#10;bm41BbbzF8zkoDCdqjHBYA559MgmoorhIZfLt1+0TZ+eQ/dWq/xM+J3h34BfCnW/jB45uP3dhaGT&#10;DAbp5MYjiH1YjA9/aqUeaSSH9k+Tf+CtPxQhGkWf7O2leLLyS+u1jv8AXLi3uPLW0iVlaJFjAK7i&#10;4U85O0e9fkV+2b8dvHPwZ8G6pormzvP7UU2emar5vkXkHy/M7xDKt8uQGUgDcuQK+q/i18Sdf8be&#10;JtW+JnjXV5JL/VLlrq7eRuIwSSIx/ujAHbAr8r/2tvjT/wALy+LU8GmXLPpemsYoH6Bz/E/58fQD&#10;vX0eW4O+x5mYVo06dluzm/gb8SvD/wAMfifoXxN1TwQviiPR9UivpdLupDHFdPG4ZUc4OVLAZ4yQ&#10;cV+uWneOf+C0/wC3T8PtP+PHgvV/Anwk8PalB5+hW0G5ryaEsQrkvHKwBHQkrnGcCuG/4JGf8Enf&#10;g18Uf2dD8aP2kvhjJqmoatqYm8P2tzdTQrBYxjG9ljK7vMfPU42jjrmv09+Fuh6botkvgI6XHDaW&#10;0QSxSOPaggC4VVUcALjGPUVjmmOoqpyxXM49Wrpehtl2EqU6L53oz4o+GX/BFS1+NHgdfHn7cf7U&#10;vjj4keLTcMJbex1p0sLRF/gjMiszkjuFQDOAOMn6p/ZR/YW/Y8/Zr02+0T4R/A/RbS7vfnl1bUIf&#10;tl1KnTAlm3Mo9Qu0E+td1pErfDzxbJZXD7dLuuVuJMIkZ9c15N+0p/wUj/Yf/Zf1Frf4hftA6XJq&#10;kb+bDovhsjULpTnBRliO1A3X5mHIryXiMdiXZfgrI7+WjHZHtvh5l+HWvyeHPs8cGl3D5jhhQJGr&#10;eu1QBnHWt6/065065+16XDyzb7f5c4/vJ9CP5V8EXH/BWn44/tgXN14Z/wCCfP7CviLxhNZLvm8S&#10;eKpBZ2MCknazBcAZ4PMg+lQ+DPgb/wAFpf22DeeG/wBon49aT8GPC9umxrHwXDHNeXTAdNyOWwc8&#10;kyjB/hpfUpXvUkl+Y943SPtX9oD4yfBP4VeAn8cfGT4l6D4Wt7VNyy6tqSRyMPRUzvY544FfL+o/&#10;8F1f2SNXih+HPwR8PeLPir40un+z6TofhfR2QXUozt/evkgep2E81ofs4f8ABE79kf4V+OYfHfxq&#10;1DxF8VNaRiLe48cal51nFKeSTbj7zZ+YbmI5OQSM19Mab8FfhR8CfFEfjL4afCbwzokmwRtcaXoc&#10;EEoQnlQ8aBgDgd6b+p0tNZfOyJsfINp8YP8Agud8adZXwr4A/Zh8G/B/TdQVVbW/E119omtQSMkK&#10;zN8+0527Ox5FO8Yf8EX/AB5431i11T9qb/goj8TvFlreTebrOm6WfsNpNnqqoXYIO3C9O1ffGpWt&#10;je2Meq2Up8iZQzvGOUbqGHuOfwqxapH4p02XRL63zeRZ3rt6Ef0PH50vrlSPu00o+mocsd2fPvhP&#10;/glr+wH8MLOzvPB/7LXhW4aCJBHf6xatfO5A4ZzMzKSeMnbj6V71aWtlrPhZdF0mFbFbSMRwWdnG&#10;Ejgx0RUGFA44AAFeXePf20v2VP2axdeGvj5+0V4T0NrdWeO0u9XR7jAGSnlRln3ei4z6V8yeLP8A&#10;guh8OJddkT9kv9mH4jfFKNplhh1Gz0t7WzuCePlYI7egGQMg9qcKONxkr6teeiGuXZH3R4Rvm1C0&#10;m8NaqrLdW6nax/iX+9n1FLBq1r4Lu5G8R6jZ2Fpy7SXtykEY5Hz5dgMc4PvXxF4t0j/gut+03YRe&#10;N9Mk8B/AbT7yDEOh7Gu9VjQjrOzRv5b46AFSDkYBFV9G/wCCLvwu+JXh2DxX+3V+198QviV4yum/&#10;0uPT/EBgtYlOMwpCEkYrkjn5AeOB1pxwtOEn7WfyWo3zHrH7Rf8AwVg/YA/Zt8dNaal8f7XVtWt2&#10;C3ui+EbdtQccE8tH8meOfm4ry2T/AIKf/tmftf2M2uf8E5f2D7288P28nlS+NviJcfZreR+MBIgy&#10;jKknPzufXHSu8t/FH/BKT/gm14Bj0fTvB3gbwxJdRyS263ONQ1S+AJUsNonl+8pUhiiqeoWk/Zy/&#10;4KnfC/8Aaau/EfgD9nbwd4hvptDtxfabpf8AYSWiana+btuBFslYoUVt5UEMQGIHGK1lh4xjenSb&#10;82/0Dllpqc5o37CH/BQn9rvQrzWP+CiX7b114N0lPltfBPwrmis43HOVnnwN/GMD5zxnNaHwd/4J&#10;3f8ABNX9iPTtT+J3xR0eHXri6bdH4p+LGoQ3GxQduIxclFbn+LYxHHIr4z/bP/4KC/tv+G/iTqvg&#10;Px78YtB+Htrat/oth4QtGku57Vh+7k85g8oLRnPMy8rwqmvMfiNa65+1J8MIf2g7DwR4k8eeIvDk&#10;Edj4v1PxPfyW9qYyrCC9wD0CxhJD5inIQn72a6qlOsormnZPol09UVzS5eaS26H6cfEv/grB+zL+&#10;z/8ACez8ffBjRJvFGn61qE1hY2nw+0dRaC8hVSYZbh40RJCrAhRC5xkqGHT5l1j/AIKr/tcfEuTW&#10;dN8OfDzwn4B1bULQ3Hg+bxRqn2q6vNmGaAWspWNpGib5dsOSygD71fK/7I37RGh+D/EOofAH43/G&#10;PTdD8AfEBktdXt/Btr5y6Nc5XydQSQYAkhI2sQ7ny2kBPIrnfHnwh8Z/s4/EHVdMvPgxDY61o+qb&#10;I/GnxC1g+UNp/d3UK/ukYENG6sRIDgYHaqqQo06blTgn66szlKpKPNHQ1G/bc+N/in4lWviP4gfG&#10;bxt8ULhmkivvB1iskOmSwyKY5oXQAqEZPlO2FMHB3ZFU/wBov4Oal8BvGtnrnh2Pwz4T8K+JLb7f&#10;4Vu7phqN75PDGI7vM2zxn92w+TBOeOtSfHTU/DfxI8O2vxV8D/Fy+1G81BRB4y8NfDzSWhtrXUMc&#10;OG2p+6mKqQ2wgOHA7Z6L9l9dN8QeCtS/Z48U+BPDfgsawWuvBHi3x9qEdxd2mrZUqqxSj/VzhfKY&#10;LESrOGzxXPGq6mH5oqy630KoyqTirHM6xZaZ+1P8Nf7W0FvF3jrxh4Nt9l9fatatZw6jpwPyncJH&#10;3PD33OpKZP8ADU37Hn7QWn/AD4jXHhr4m+MtH0nwT4kWGy8U6P4WkM94hRmMN2ki7gs0EmXUl8dc&#10;jpXJ6T4kuPhZ8UI7Cz8UeO/HOt6HqbQahoOn2ZsNPDIxWSFwd5aMjCn92nGeRWh8cfh9b+D9Q0v4&#10;i6FovhP4f6Dr0ZvbGxtZGv76xmBy9uSWlbch6HcilWU4BJAmNONShaL0kvufkYxlOVXleq/yPbv+&#10;Cjv7Kvh268X3nxq8A6RYeM9SkWK78aapfa0bayX7QgltNSWEbP3N1H+83h9plLqFGAT4z8GfHele&#10;KfB837LvxJ+Odvp+j31x9p8N6d4KhP8Aouoc/ujcBMBJshSSXAIU4619ZfsZftf23xr/AGQ/FH7E&#10;lx8Lf+FgT2ekoTr2sab5d9q2iQuXm0+3kBZknhQtJACzdGXavWvjX41+CH+B3xAk0+3+Kvh/w/od&#10;1bx3/hu48G6XJNeXtjLkwy7m+dHIHzB5sq4YY4row9N08JrK789LlOKjK8duxl+GtQ8WfszfEKDx&#10;pp/wY0vQri3umiaT4jXxuJJlI2yo0RCqQ43qSYjwxIz1qb476D4ZMWn+I/CHjnxL4s0LxJul0Xw3&#10;4VtTb2lm6/6+2ZwvLRu2B+6BKFWLZJrovFmiaf8AHv4dXX7Q3hf4RXWseIPDtrDa+LvEnji+MFtJ&#10;Gu2OLUHTcqkna0bguw3KpOdxxznwY+MOnahBffAP4mfF6WTSfFNxELWz8F6d5MenXqApFMk21OCD&#10;sf5WDK+TyoIxnGrfmtZ6J+aOWdZuOnQvpp+u+JPhm1pqeh+GfCfirwjal7NdYMd/qN5pqjJARhIy&#10;yREZGVwVY427ecj4I/EDwi+vXHhHxfH4u+Imi69bi11prhntrGy5BW4jXLMzRH5gd8e4ZXABqjHZ&#10;eKv2ffGdxd+GPhdpfhXWtFv3ik17x1qQurkS4/gibEcgYBjjypMg9cGtH47eE/C/i+y0v4q+Adc8&#10;ReKrDxDPJ9t0XQrH7Naabejma1DAfd+6yExrlG/2eOioqUqfvL02NKXv2UjG+IOmeJv2efiM2nDx&#10;zoHgi6sZVudNbwzbtcXxiZd0cySjLqWGD/rAQW611fxA+H9l8T/BMP7Ungf4W61rkDbYfGWreMri&#10;SGzsdQ3A+avzLuimGSAXYh2ZcHANS6Zr2qeOPhnD8LdV0vwj4J8TeE7fzvD90YftmrXtph3e1Yky&#10;HeCCyABMfMoFS/si6b8TfHnxIbw74M+EPxE+LmjaxCbLxJa3UbwafJbZ3byuSqFCokUmRMFBgg5y&#10;RjLWUo3a087EyjUgrtKz6nqX7Gvxgtfi34NX9knxp8SrCbxRHHMnwtt/C9q0Uf73IutGkn2gGK5A&#10;3J97bNtbcATn59+OPwug+C2tf254Z+GVmui3c0jaT4q8eXkglndDiWNoCV2zRurK6FWKscV7R4//&#10;AGU4f2ZfHUZ+OP7bngL4a29rIbjQrX4c2r6nrFxbE/I6iHGCVHWS4yTuG7IOfZvGvxC/Z+/ae+FL&#10;ftKeDPh5F8Vm0eS3tfF2n/Ei1k0/7PrkiiOLXsWkwBhvGAWVS2xZU3NjcSNKUo1Iueji9NPLc2fL&#10;yJJHyX4kit/2svAtv4303WvE3jD4gaTbpZ+JfCvgmwaKG9tVbbDdKUjO/GdsgEfXDZ5Jr0v4X/sX&#10;/HDwV4Fk+Fv7Tum+Afgx4c1h1udBvPH2vxnU7DUgBslS1YySEOAFdDGoKkMASBWFa/8ABRf48/B3&#10;4kw3Fn8UPCngSz0+9FtdeDfhX4dgjjaEkh4HkiAMgwSPnmkYHvkVw/xs+F8Uevv8Zvht4Hvdd8L6&#10;9/pml+LPiNrRT7JwGaCVS6ZkiYleWYMoU4INZr2PtOT2ei1XZf5MKlRaTi9dmdo1z+yP+zj4+k0/&#10;V/G/xP8Ajd440u6ktpNJs7YaHosTEFZImLGeWePO5SFWIMrZBXva+NXxy8SfAq103Vf2dPB/w8+E&#10;/hvXoP8ARb6w0Nb3W7a4C/6RA9xN58oZGfaCpTcpQ4Bzjm9Tl039qv4V3GqH4nXGqeP/AATpP/Ey&#10;8P8AgHS/JXWNKQkfad5VPMkg+RXIRt0ZVuQpNcn8PtftNA8K3vwX8aeDfDPgzw14kkWZdb8YSNea&#10;jY3KDCXEUfJU4fawEWXHU/KBVYmSlK/Kltf9Dl+sQ5LLV+Ze8Va34p/bE8MpqsMHjT4ieK/DNtK+&#10;p+INf1GeO1ubJT/rNrM+0xj5mYyKCmPl+Wue+DnxR0rSVn+FPj74p6b4Z8O618jReCLVpriyusYS&#10;fzBgsuRtYeYcruwM4rO0y78efDX4tRLYXXizxZfaJeLutI4jaWM0e3OGHIaJlx2AKn3zV74vadba&#10;DHb/ABE8LeKPCvgvQtYmxcaX4ftfteoWN1y0kLNhsEbty/vFBHYbSKqpFSjyOK/RvzNIyek7J+Xf&#10;1F8C+JfHP7LPxotfil4J+HU1vqeh3+Tr3j7VG8u7Qgo2YjsV4pEYAqQ4KsfavYf2s/hv8Kvi98Md&#10;M+Nvwc8U6teeGdWtt+h+H/D9181rehRNd6HNIy8vBmSWJipMkIwOV48y8NWsP7QPgO8ur3wjqHi7&#10;xh4Us1ksdY8fasLa2vNMBwU2BkLvGSWAMpym7rtArY/ZJ/aa0HwB4lvPgp8a/iRpUngvxhIIbjTf&#10;CehiZNDvVOYNUt3CqPOhbqVLh4jInIaiEYp3lo09bBTq05ScGrPr5Hmnwtuk8CX03gj4l6H4b8K6&#10;HrMa/bZPEE32q8tnwQlykR3fOhJONi5GRTJx4z+HHxij/sTUvFHjjVdHuPNtbuzkaz0x1zuEsZGQ&#10;0DoSRwgZXxgdK9j/AG6f+CfPxt/ZLtLH40eIvglo/h/Q9a1BrWTxZrdwbmyub0qZBLZrlt0EqDzE&#10;yjkZK8FePMvCesaT+0F8P2+FWs+I/EvivxB4fjdvDdlocP2W1vrf70lszEMeBkp8gOBjPIAzqRr+&#10;2jKMm03sFXmpy136FL9ofTl8MWVn8WvhhdaH4d8P69K0Woab4ZVLi70bUQoMlm8yksBn5k+cZU4O&#10;SCar+H/DHiL46eA5Nc/4VrNrGu+HbVfI1nxpqrRx3lkvJG0updoxgqPm+QEc7ebHwx+I9v8ADe7u&#10;vh7440zwz4L8J6wqQ65Z2f8ApuqjAzHcKTvIlRgGGDEp6d81y/ijwVrXw9+Jh1TT9D1rxR9hkjud&#10;I8Qa1cNDZXMJG+OTGeUZNpI3g9R2NViPaOm0naTfysYU41IRa3X4mt8OPiP4P1mxm+Efxd+KUkug&#10;6kyrHo/gfQ1CWVyBtSbzAE+bgKSVkJVmznArG1CLxf8As2/EGax/4QHw/wCGb60Yfv8AxRMbueaB&#10;hwdjAgq6EdIxkd6v/Fo+FvEVjb/FTw543ttDj1JAl94X8HaOW+wXg5MZkGwbH++uGYgHbkkZq9Ye&#10;Gbn4pfCiOJvh1a6Pr2gQtLbeKvG167yarbgZMCxn+JOWQCNyRuG7AwZVGXInVfutbEOW1jH8d+BV&#10;1iXTvEXwo1TxV42s9QTeBa2b2ljps+Bug3c/c7H5MqRjnmvp7wnr+kfto/Bq7svifr2l6P488O6f&#10;Hb+KJNLuheXn9mwqEt9ZTJZmlt+Irld+XhZX48vI+ZPg9B4q+It9N8GLHVfF/i7TNWbbdaT4U0iU&#10;28EvJEqog/h9doyhP0r6D/Zs/YY/bJ+DnxhsNX0LRvCfw6vNPuiHt9UV9U1PUbcsEkjNrEssrRuj&#10;4cFIlKOQxxms4xq04qnTm43dr2Tuu1zop1Kqu38J872uhfEv4C/FW+vrrwFcXl1pbS2supeL7rZa&#10;3dtIChIBI3RuhONpfhuCag+I/g37Xqtjqvwp8Y32pWHiBRLpegeC9PcNaTnbutJGQDc6NxkBtwGR&#10;14+9f2gP2Yf2ddM+Klv4p/aV8HXl74ftxIPDF9q2uSrHYRRwvM+i3FlZvNMJEYSNCjPA7RZBPy88&#10;VoH/AAUH+AnhbW18A/s2fBrXrzS1nxDdaVZr4b0m2kxt86VYTLeTgYDEvdqeDxziipiKntnFQ20b&#10;2Xqhxw9H2jfN8jzCb9hj46fFDwn4d8deK/BOg/DnXp0SG7fxxfPcalrUewMl5Haqsk7OE+8PKGQA&#10;ck5r1DVv2F/2fvhB4XsvDH7XXxdm1zWJ7hZtHsPFWsroNpZsSN8K28ZuLydWb5dvl2/DBh3FeE/F&#10;z9ub9qTwp8WLq11v4m6T4PaC5Vv7F+HOlBUuofvKpnJ8yaN1J+/K/BPSuC+I+hCCyT42+C/hvFZa&#10;Pr0pf/hIvG2qPcPZ3J+ZrcI5+YjkqzBy68jkGtY1PZ01GDtr63XVX8xc0eb3dl3PqW3/AOCgf7MX&#10;7M0g8Cfs1fBm6uJ4pPJ11tB0UaHDGqld6/a5TPfyHAPPnQfMgYBckV5T+0R+3X+0ZpXi3+1fC3xY&#10;0XwjpeqKt3pd54MtGuNSuoN+V8y8lZ7guHQh0M+AxYYxxXlfixtP/aG8GjX9J1fVvEnjLQ7UnxFb&#10;6TY/Z7a7tk6XGSPneNQA+FXKgN2Y1D8OviDod5oc3wZ8X3Wk+DbOSQvol9Y2wuruyvMdHZ9zbJeF&#10;bDJhsMBwc3TcYzcYWvJ6lSrVLrkZa+OHhmP4m+GoP2oPCXhC6WG4McHiq48Xaw0kkN6wx56RvhvJ&#10;m+8o+cKcpngV6Z8C9T0b9tvwHbfAHVbzVNd+JOkWyQaD/wAI/C0f9v6UgJ/s8/3p4MBoW2/NHvjP&#10;RK8c8Balrfwv8aXVxrXgHUtat2Z9P1ybxjqAtrSWIkh0Ib5TgqWVtx5UHHqeI5NV+BnxHsfGnw1+&#10;Jup3EbXSX/hO+8IWggXcjZH7xeN6MuDgEEjjIIqanLor6+u5nGcoyfXuafjLwL8bP2H/AI2NoPib&#10;whb/AAz1uwxNDHrlm09/LbSplW2Socq6H+6oxkdjUfxF8AaB4gsV+O/w18K614o0ueTGraz4gn+z&#10;2lhedWhCK27bjDLlzkN0GMV7x+0B4y8U/t5+FJv2l9cuYW8YzRW1h4s/4SFzeXWlzRoEhmiBJKW1&#10;yM44HlzhgOHGPnT4d+K5LPX7rwlrfhfXvG2m3RMGpWWqZt7KLH/LQKCCrockEOncHgmuehiPrVST&#10;g/hdmgqU4xd11NnxDf6f+0H4QuvE154xji8XaDZFr7QfCNiFfV7GMAeYXG3MqKDuY+YSo3c4NYXw&#10;31fQfEWiSfCPX9D0fQVn3z+HvEHiKTzrq0ue0e3BGyTAUrsADMD2OZPE2q+JfgP49tzp/wAR9L0+&#10;OUG50238G6f532iA/dVmYDeDtKsC78hgc1P8X/h1okejQ/Hb4a/Dqz0HQdYvPJul8R6kZptOvDub&#10;yxFw2xtpZCVYcEdq7JSu1Bpv8vmc/JzL3dLbjfh340k8KeLb7wx4w8M+IvGlldQmx8S6PqRNjZxD&#10;d1Vckq0bYZDlPmABABNR+LvD+ufs3fEmx17RfilZafYzQ/bPDd54LtXla/tXJUjzMjPGUdTIdpyD&#10;nirVvYW37RfhiZLO+13xV4o0G0aW6tbXFnZ3lqvJkJbOWTK54Ulc88Yq14M8V6frXhB/gF8S/GGl&#10;+F7H7QToMOkwfarrTbstyjkliiP0YeYpBG4DrmYYipo4qzb/ACD2fNqjG+Ivh/w5c2v/AAvX4Y+A&#10;rHSNJvrsJd/8JVqHn3FheHDNiLAzGx+ZCVIHzL/Dk+veH9b0D9uD4IzeFtW1/VPEXjrwnaPe6vBa&#10;2f2e31TT4Ywou0cdbiFQqy7l/eRKGHzJk+R+B9fb4G+NdQ0rXvhfNeWN4r2WvSePJAI5YQcM8cJw&#10;vmL95Gy+0+vfRtvCfxP8GfGTS2+Cuu+IPGjTvDf+F5PBOmukF1GcMYyI0wdpJjdCmMg5GDiit+8f&#10;O7xb+T/Eqn7snE5nwhqutfAnxjJpmu6ro+g280Hkarp+nxC8u7m1kwduedrEYYEMp5H0qx4v8Kwf&#10;DLUbH4r/AA88IXt/oV63naH4m8WXR8t3UncnlqQNyMCpUlgAAec19aftM/sQax41tdD+I3jHw1on&#10;wbGtTSz69YyR/wBoXXh+5Clks3ihZ5o4pgpkhDKoBZk+UKoryv4WeN/2D/BGqSfDRPhn44+M8U8h&#10;WHVPGVwdJ0rS7v5h5wtYJGlZQcbgZk3BTweAM6VJVJupz6LRrz9DT2cY6N26/wDAZ5V4j8N3nxqt&#10;rXxP8NrrX9e1TUGRNZ8GeCdAeOC0nzhWUxrjy3HP3OGyM4wT7fqn7FXj7XvAOmS/tFax4H+C/iLQ&#10;7XKt4mvPO1vW7Jctv+zRl5XuI14AKpuTaO2a53xN+3J+0b8JvGV14DPxC8O+ANCXNtdeDvhLoscC&#10;Xdu2fkM8f7x9ykkM07sN3bpXl/jHSvFnw91rTPi3ouhK9rrUhudH8WeK755ndvmypjY53pjadwfs&#10;e4qaspRqci1S11/IaqUrd7ns3gi9/YWmWP4T+DfBvjb43a/DKzaP4n8X3H9h6LY3BXJjaCNnlaFi&#10;Afmmj5GcYzWTcft5fHX4e+JtW+DfiLX9K+FvhWRpNP17wn8JdFhtrkKCw/4+F/eO6knDNM2RlenF&#10;eU/EfT2+KegL4+8B6prmvTSSAeJdD0vT/s1jpk7E4ZdvWOTG4ZUYJwSeK6R3tvjV8O49O1HW9E8O&#10;eMfDdmVXT9FtTc6hr1og3Fnbc3+kRj/aBZAeARVqpGcLyejevcSqWWmhQg1X4m/sn/F61+Leh6Gz&#10;w36ySafr3jS8aT+27CVWVxJEcblkjLKykNgk4OQDVb42+DYvhHqvh39sP9lDV2j8I6nfpLYvazM0&#10;nhvWEXzJtOlJAbCkbo2I+eI+oNVfBEsPirw3N4I8XeF48vMX0fxd41vmjWyk4+QR5GUfoVO7BxtH&#10;GDqfAz4v2Pwp8Sal8G/ifPceK/CHiP8A0LxV4cs9MCwW5+6L2DIG24hOHRwq5xgkqSKVGcY1JJr3&#10;n17o53acbS6HvX7L2m/FL/gp5a+JPFHxc/a58SWut6XKsl/4M8P24t42sMDM6lXUEdVK7eOvevsH&#10;4X/sD/sf/D7QtJ+JHwl+DWm3d5p6qWvtZke8nE6f8tZPM+UsTyQFAHavmb4C/wDBNz4x/sg/tN2P&#10;xU+Hn7VvgEeEbHRbfWdO8Y3OplLfVbOZGZrQxDJeTClJEydp5r6M8T/8FCv2Mvhlodp8VrH40aa9&#10;jrW6K+8N2TNNcM8bbZCsQAIGfuu23cuOh4rHGUZU7Ok9GdeDrU6lP31qj3W8sP8AhPoofFnhy5az&#10;1zTT+/g8zau0DJj5yMEdD6cdqgj1DT/iVp6+J9Au/J1Kwz9qt4l/eRS5IIwDkDt6GvkuX/goJ8cf&#10;ind3XjL9hT9jbxH4l8PwSNBF4i1pTDau5U7lMY+8AMH7/btWH4h/ZI/bv+M1nZfEn45/tPw+E7HW&#10;JA2seHfAtsVFnAzfOheMgMdpOclsE9TXH9XtrUdjtVW+kVc+hPj1+1p+zP8ADDQl1D4lfG7SdF8T&#10;aTKJI7OymE91Nz93Ym4nO32968P8S/8ABR9f2rpofhp8GPgZrw06SNIfE3iy+tyghiZwoCRrx8/3&#10;QGYk7uBxXoHh/wD4Jw/sa/s/a/pfxb8EfD2bxR9nVXa/8Tag10FfnMuzhSeM5OcHoK9WFtoup/tA&#10;/CDw74cs4V0/xH8QLKbULO3jAUpA68EDAI3zKeeOB05rbA+x+tRTV9b/AHHPi5Vvq8ntb9T7Z/Z9&#10;+HOp/B79lv4U/C3VPDElhq1r4ZmvLuzuF2tHNc3LSbmHZiixgjsTXWnUINLmVZwbzUGXKw/3fbHp&#10;XX/HzxZp+pfFfVNCtbd5pbMx2qbWx5YCAke4ye9cReaXcaXJ5GhC1a4dNzXEtzu2c9PXPoOnvXHi&#10;qrrV5Sa3ZphoqFGKXYuXGqPCoGvXDNNIy+TaxKGZcHPPB/UUav4axAuuyqZflytvJIOG9PYn/JrH&#10;a4t9HufJzJeanJxub7w/wFWFuZNMuFvtauWuLjaPLtYzlR9a57djYp3bTK3n+JpPJjD4h09OrfX3&#10;9quR3F5dQb7ljY2K8rEvG70z9a0Y10h0k1LxTGqSyMphKr/q8DsM9/51ka7YLG1vqWo3sklq3Frb&#10;xqcvgZwB/FiqXvAWLjXLTxKDazad5dnHGRJdCQqAcYB/rxXWaa1rpunQ7Sqw2tkG9gqpuz/OvP0t&#10;L7XriGO5/wBFtJJFVIkbGWzgZ9Tjt/Oq/wC1T4u174afsy+OPHkmvQaWukeF7sx/Z4RI4JjKR/M2&#10;AOWGflP1qqceaVhS10Pwl/aY8ZDXPEnj74i3s+43+ualdmTduADzNjH1/pXF/wDBHL9l7wV8e/jD&#10;rnjj4p+FV1LRNDs91m07MIzqTyoYQQCA/wAqyEqeCOtc/wDtI+Jte8PfCa7t9U07z1u9oi1C0Pyr&#10;KxJ2yK3IPJ5BOfavUP8AgnJ+3F+zn+yn+yvq/gzWrXVNe8c694ga40vw7odizSOREqRh5DwMnPA3&#10;MATxX0cuanhfd3PKlyfWrT2R+lwu7zwfqEXhTxVqSfZbnDafqAyu1icBRz64x06Y6ZqP4ifHH4Z/&#10;AXTPO+OXxA0nRtPukdYZtUnWLdhW5WP7zepAHB9a+VdD1H/gqL+2fDD8ONS8D2fwK8JeVun1zULV&#10;pNSuExkJDvIbdjHQLjHJro/g5/wSr+BNnrOozftOeNde+KXizd/xLLrxNdSx28cKkcLEshJbI7tj&#10;noeteJ7OEdZs9RVJS2Ryfiv/AIKj6fHqd14L/ZA+DPiT4rQyzGC21FrGWHT4Z26AEKSU9jt7GrNp&#10;+zt/wUy+O1/Z+Gf2j/jzp/w38I6kvn6lovhBSb1YSNxh3AZzjg5cgDrnpX1h4L8L+DvCXh7/AIVN&#10;4a8MWPh3TrPIs9P0m38lM4GCDjkZIyevHOOlS297JpdwPAnj0LIWXOlaozZy2cbCcfl+NU60IL92&#10;rE+y5tZs8V+DX/BOv9kb9mDxy/jH/hXLeJBqKrHDq/iycag9oSPvgMoTJJznafYivoOPHg+JdItF&#10;jfS5sCKCFVERB4BQKAB7jjOPWuB+KP7SPwW/ZvtpNJ/aL+JOi6TDICYVvJw08qjukK5Yn8PpXzfL&#10;/wAFJ/if4zLeEP2J/wBlPxP480u+mMOieJfEFnLBZxyE43cZyoJDffXHNTGGIrbsq9ONunofXOpB&#10;vB8kXifw7BNfaTeSMNQhjYKkOePMGcdMDNeRfGj/AIKF/sl/s63yJrvxRh1bUpI9/wDYXhpftlyx&#10;6hGCnap64JIx06HjzvT/ANhr9sT46a3b237cf7W01n4b2mTUPB/gJfs8cnojTBQu3PBbDYx36169&#10;8Fv2MP2Yv2Q9bupPAXwntYYdWVYn8RanIby7i+jSZCg85KgdarkwsN3f0CTrS2VvU8L1D46/8FE/&#10;2kdOn+Kv7IfwA0v4e+EdQPlw6940ugbq77GdIiuBj2U89zW34N/4JRfDG/13SPjB+0p8XvE3xS1r&#10;K3eq2l9eBNLM+eYwgy2zOAOV6elfXdvO2jwSWF232izYBYBk/OhycjjGQOccAjtWDrQj+GFrJ4ub&#10;U7eLw2y/8TCS8kEcNuCchwzYHY8VPt525YRsSox3bIdP8A+GPhpcN4k+Cvw+0fRYWURXun6RpcNs&#10;JUA+7+7UEkcdT3NXoNQt76RfEfhq6by2P76BeTG2TlSP6V8/fEH/AIKifs+eCvEk3hn4IWutfE/W&#10;GU/8SnwbYtPCj9leXHX3UHvXL6/4F/4Kf/tD6dJ4tmvtD+A/hfV23No1pG9xrAt88ySEglWIzjBQ&#10;+wpKjUl70yvaw2itT3H9oj49/Af4IeHo/iH8QfilpHhm8tzuWzluA1xeHGDGsIO5s5Havnf/AIeE&#10;fFT9p7xH/YX7CP7L2peI5tKt/N1rXvErNaWca9FIG4fmWyRwFNep/CL/AIJnfspfBjxNZ/GCbQdU&#10;+IWsxosja54yvjdKJCSGkMJG1cnON27BxXu82h3Wkyt4r8DQ28UI3G60+GNY4nIxkEBeCMn6dOlN&#10;vDx21D99LfQ+MfEP7B37Xf7Xegah4o/a3/afuNFvR+7h8B+A4QLQQjo0j5AYnp0bp17V0Nh/wTE/&#10;Zu1TwrbRfDp9d8PaxpESpdXFvqZM82BhmYMcZJ7rivqIRx+I/wDirfBUjKVXFxCwwyMPvKT2968a&#10;+Pv7bP7KXwRgt9c1X4p6eviZFO3w/oSi/u7tiMbTHHnAPTJIx9RUr21XSIPkg/e1PJdf/Y1/a6bw&#10;brvw2+H37TX9qWerafJbfYdcVo5/KIwVWQiTBI+UncMelaFj8SrL9nfwbpPgb4z/AA11bwza6Bps&#10;Fgt9FCt5ZsIkCb/MXbgkjceOp9az9K/a3/bf/aqju9W/Y6/ZhtvDej2X7u68V+PpGjzLt6xR8AsO&#10;uMP7io7v/gl940+P9jF8Rf2r/wBqLxF4x8RebuvdC0dlt9PiQHIgAxyD03BR7Vvy8tNqbXoKUr/A&#10;j0z4f/GTwh4siOo/C74l291GAcxw3QVnz28t+mQOwPSt7xp+1RffDjV/CPhXxdDJqknirXBYwxWs&#10;a28yRrEXluMhSG2AIMcZLdRXLeLf2Hf2efiP4f8AtPgXQpvCmp6bCsMtppl0WZdigAkOTnpnKlc5&#10;NcBon7DvjzTvHOi+PNA+MyeItS8OwXMWn6X4mFwoXeCG2bHcL6Z9hxXLTlGMkX73KfVWk/F7wBqF&#10;5H5V62mx7dkc9+p3tn1w+P51oag1prVpJMfEs17b/wAMdjHlW46M21s/jXxt4++PbfBnWl8K/HHw&#10;0+k3nmCOH7DqEN2rMfRQVkHHqord8G/H/wCGd4supeG/iZDCbW2eaWFbp7WTaq7iNrbfTHetJR5m&#10;QpRPpS80DCw3At7O3hZMJJcHDn2+8uD9RWFZ6L4h0rVj4n8M+KryG8tZN9rdaLdS28sDe0gZuD6d&#10;DXl/7Gn7Svjz4n/ASz+InxH0iLWJLzVLwafPcN5ci2iy7Y8kDD4AIyRk4617D4e+Jnge8kJ1G2uN&#10;NaT/AFaxW+8vnj7wH644xUOKi7MpSVtDV+LXxP8AhH+1N4Jh+GP/AAUO/Za0/wAd6asbR2/jaS4j&#10;stesE5wyTIg8zAydpKg4718LftVf8G4V34us774qf8Er/jRZfFTQbdTLeeCNRmjt9f03I3bNmQs+&#10;B3G08YwTX3JZeFfC/wARtGttb8Guur2d1zDM10ZFf5sZA3+oPAHOKp6tAvwF8R2/iTTfjH/wjGrf&#10;esYtKsy91H6naoZhnPRiAa1p1HT0MpQhUWqP57PiB8OvHfws8W3vgP4j+DtS0PWtNmaG+0vVLN4J&#10;oHHUMjAEV6H+zV+wr+1R+1zqX9n/AAI+D2q6xEsiJNqJh8m0iZjgbpnwoPsCT7V+0X7Rvxp8E/tP&#10;Ppdn8cf2f/CfjTWNHvPM03xz4q0VTqMiKoARxAUQqNudr7gMcgnOcjV9c8UtpVvo8EotNPsXRrax&#10;0q1SCK33c4REGFI7d+OtbyrycXyrU5qeFi9ZM+XPhZ/wSo+F/wCzdqttpXxX8PWvjLx1aQquuaHq&#10;lyFtLadsNst1UgXA2kDcxBznC0/41/sEfsnfG2y/sXRvhz/wqvXLaF1s77R2luIjID925t5WzICc&#10;jcjIyjs2MV9z6b8QtA8eaVHpPxd0K18TRxwiGM6xE0d1AMfKYbxPmB46NkAYqvrX7N+jay3n/Dfx&#10;CmqefuWDw/4tkjguh0wlveKPLkPYbyufQmvL+uVqcv32mu6O/wCqUamkD8Nf2h/2N/jX+zdewR+M&#10;7KzutL1CZo9P1rTLlZre5K8kdmjbBHysoP16159a+ANauiuJYVDHGS/T9K/bvxr8JNTsdQn8B+N/&#10;BommkAFx4f8AEmmp5vt5YdSsq+6kHngGvmP4/wD/AATT8K+KbxvEvwGdPDd20e6bw/fSSNbtIDgh&#10;H5eIHH3W3AcnOMAethsRRrLc8/EYWUPhPzzt/hPNtze6mV9NsPX86uWvw10GNvLu55WJH3t+APwF&#10;eifE74U/FP4L6l/YnxK8IXumTMcKZo8xSgH7yP8AdYfjWHFPp81v5cE+HHO4g8+1ehGnCUbo8/3l&#10;uYtt4C8ONGxj0xW28bvMZs/gTUy+EbCBS0NkoUDnEY6itZUBi2Mu9s5x0yPWpYVlP31bMiAKrfLj&#10;jr+FaKMRe93HfDzVdS+Hnimz8X6PptjdXNm26K11axS6gc/7cUgKsPYivsb9j/8AZ9/aJ/bU1WTW&#10;/hp+yp8OvHm+TydSsVsYdMezUnDODC8YQDPDFWJx0NfHRMXliH/vrnmtnwr468YeBrtdR8FeK9R0&#10;24DZ+0abdNC3XIyVIJH51wYnCe2u4aS7nZh66py99XR9EftNf8E3tA/Z3+Og+FXxet/EHw7nWxNz&#10;cL9i/tmGQsfl+zyIYjJH1BZgNpXGTmtvw5/wRF+N/wATNE03UPDnjjwamma0ry6dda/4ss4JriPA&#10;Kt9nWR2XPA+8T64rS/ZZ/wCCtHx48Aavj4neJIdafUJ4Y73xZr+iQazqVjZouPJg+04UL3IJ5r9X&#10;Pg14h/4J3ft0aZ4d8aeFpvCPizxZoyrM7NpA0i+EuOrW0LjI4wASw7g187jMxzTArl7LfRo97D4X&#10;L8Wr2P56v2rf2FPG37Mnj+f4e+Ldb0e41iH5prTSb0zqvyhgM7QMEHORmvNvAuk+C9B1G+074r+H&#10;bhrea22Q3lrMyyW0hYDcuPlfgnhhgiv6cvjd/wAE1P2Lfjj4gsfG/wAUfgZbzX0OIVuNP1K4gcqO&#10;ikI5yAMDp071ys//AARM/wCCfWpy30+s/Ba41BrhgY4ZNUdPsajGBEUAPA5O/d3pUeIqLw6VdNy6&#10;tWX3EVcl/eN03p0TPwN0PwZ4801ftXwU8QL4y0bTdYttYuLPd5eoo1tAYkLR91QSYGxj9KyPBvju&#10;O+8K6ro9rNcw6pZeAbrT7W0eMrJPd3d8okRV68xuc1+pvx+/4Jbfstfsw/EqPxz+z/8AFWNYrzUI&#10;YbHSPFETjTbaG6bYxa9HyzBSCWUcqoPAxmuD8U/FX9iLVvGF58PPgX+yhqnxY8Zf2a+n6l4osbR0&#10;e/uy6MGgCkpa26MpCkBmZCfmXrXg0+NZYrGSw+BoSq22a017O+nzuc9bL40KcpVZWfZdfQwf+Cc3&#10;/BPP4u/s9eIY4PHfgyOz1hraO/8AFHh/WtialpbQ20lzBcQqcgx52ncDuBDIccV5T8YvA/wv/Z91&#10;CHT9A1jV7G/vPBPiJ9D02+dZZXutRj8lZWMfAL7mIXqoxX2lp/wS/b//AGntY/4Sz47fFq1+FGmS&#10;W0lmug+Hl+06u1m6COSGS4bLAMnykM5PHK5zn2P4IfsNfstfAe2jufBnwut9U1SPmTxB4k/0+7dv&#10;XMg2p7bVGMZqOG8t4q/tOePzaso821OLvbyb20/ruZ2w9OnKFNXu7ps/N/8A4Jl/sX/t3/DCHxN4&#10;n+Gfgqw0Sx8feCrrw3qWt+NrVoY0sbraJXt48+YzYXhsYxnivsL9nz/gjt+zt8MLm11r4ma/ffEK&#10;/it0jNneg21hHt4VRGrb3C9F3NjHJHQD6zv9ZuWlZ44ZJtny7ZGOE/z+VRyXN3Ihmm09VVRlpFBX&#10;H5V+izxU6lmla2hzqmrWbuN0DRdD8IaTD4d8I6bDpenwL5cFjpsSxwxKOgCrgD/PerjS69dwvDa3&#10;SxoeUbowPfJxxVOLUoI/lgDZ6buCGPr9KmZbq9VpZJsRqoLfwgfpXLJSe5WnQYq/Z5GN5eM0hT+G&#10;Tcc+hJ/nU1tc6jJ8sKLj0HzH61SW9sYWzFEZNpK9CBn8qtRzm5iaOT7vdVHStOUCxdXNp5mdRkG7&#10;aT8oOT7UwagzpjTxtyOC3U+/XiovsOjSfu8XEkh6MrYAb3pw0jUpP9Qsfljoctz+JFEdFYCOSwiW&#10;D7Rez+YzcnZJuc+/tUBkeQKkdptVehZtxPv7VL5X2OQRTCPzN2Csa7ufrUouQy7QiRjp8qjJqgHw&#10;CCOPzrnT125/1m0j+RouJLJkIg03aGx87f4ZprQWjvm4uwGK8I33m/wp72lvuVbNmbavyNJGSc46&#10;YBI/GgTK8lg9zMsj3UYxwseCP0z/ADqtdJqllKxttNm+VgPM8vcufT5Scf1qw2l34TzWiVh/Ey5I&#10;Hr1FQGRrJsRyfd/h2bV69cetXo9CPeUjp/A3iePxHZzeDPGF+21mB026mUbrebBxjI4GM9a5zxT4&#10;O12C6uLbV7uOGSKUB55pMhu/y92yOcccU2a5ub2PZcgTKDndsAI/Ef4V2dpJo3xR8PJottKqa9Zx&#10;M1vKy8XGB9z3OOPYgVw1KcqdTmWx2U6inG0j43/az/Zu8P8AibTLrxDo1jcO8iH+2I48AyqpIEiL&#10;jIkU4PBz9a8z+C/xGvryCD4ZeNFa51iBGbStTicKup2ijAf0aVejjrxur7ivNHttOR0udMWa7jyr&#10;favmVWHByp7/AFyK+Rf2wfglcaQJ/iB4T0mT7KJhc+dpseyTTbgHiYbeNp6EDGRwcg1vGfNGzGuY&#10;9D8KeGtK1G1VdRvby3mX5TDvHlt2x0rob3wJ/ZaCa3sftMeMqvnZIx+teDfAn9oObx95nhbVIG03&#10;xNp0e+/09mwJ4xj/AEiLn5lPcDofavU9N8ea5p10yh/tB/iVgePcHtz9cVMoSjKzKjKO6N5tQtI0&#10;Kys1rJGMMzYb8xjmus+D/wC0P8UPhNrP2jwR4ruoV3fvI7eQ+U494myp/pXnN/d3evztcarOw/55&#10;yfYkOzn1XHT3BzWnpsdhF8slyrLtyj9j79iKhxLl72jPtf4S/wDBQ3w94uvY7T4n+FIYrjbh9Q0m&#10;by5G/wB6FsBvwOR6V9FeC/F/gD4jWDXngbxHZ6osYHmRxyBJovYoa/Ka5tYPs/nrOHXbkSKvzKfb&#10;1q74Y+J3xC8LXkU/hnxRdW7wSbo5tvlsCOnzYyPp0qHSgzH2f8rP1ZvdM/eNEHkiZf8AliwNVLvw&#10;69/C+nXmmpcW8yfvLe4QMjj/AGlYEH8RXyD8KP8Ago58RNKtYNG+K2m2uvWqLj7VKpt7pB6h1G1j&#10;9QM4719KfDn4/eAvjVpLyfDvxxHHLbqDeaPrEiwT4PGEkPHXgEcn2rllhea+lwUqlM82+MX7EnwJ&#10;8aXksuk2lxoeryRt/o+ipuhbI6vCTsUZ7qVr5t+IP/BPn40+FQ0+jWtvq9unPmaTMdy9M7o25+uC&#10;RX6KpYWsFstvdaU+ntIMssnIZvdgTk/U1TudFmR/9HJkLDKGPkkenFeTiMrjU1R6WHzSpHRu/qfk&#10;frXhXW/Dl9Np2qaTIk1u211aP5l/P/CqsKvDjyZHkVOfmxknHb2FfqH8T/gP8PPiZaSWPjnwJazz&#10;SD/j+jj8u6Q4wGEi4OR75FfNXxQ/4JseILaJtQ+GXimHU2Ykmz1RRbzMM/dDqNrccc4zXk1cvr09&#10;dz1qOYUK3WzPl6z1VrQE78/7S5/LGcY/KtiDV7F4QsrfKfoM9B/n61L8QPhL4/8AhvfNpHjTwxd6&#10;bP8Aww3UJG5fVTyr/UE1zLKqIYpZvmI5UH5fr/kV58oyjujuUuZaHTXOl6VcnzZWaOTb8nHzY+ua&#10;p3WgnY0tnIsjFseXt5A+tU7S8ZdspuMx4wN3cD69Pwqa31xZJfKumVTx5YbDAj1zUlaFPbPZsytG&#10;VKtgbs9+3FNSTI+W5G73+cdf0/KugtfsF381wmxx97coIxUcvhgvIGspY/lb/WRsanmAyxcLGn2i&#10;4g+Uc9ynXpkVNBdaakv2pEDRrjbGuHjPse+Kku9BubUMXbc3J68P+VZ62EkLC6S3ePd826Njtb6m&#10;mBZvRBfXRu5NPht229IU8sdPQGs268PE5kjXjb1j4Yf0P41bZ2ZN0vzc/cP3hRHLJEAbZzINvzK2&#10;cj2zSAx7qyePbbybZG+6y7drD0I7E/yqBIlR/JmJjyvyll5I6dD26Hit/wC1W9229rZtu4BpF5wP&#10;fjgVBBYJuaXTrnf5i/d25U5z9dvT8adwMy1vZoI2hliWZxJlZHkIYDngY/z71NbahYahF80qnv8A&#10;P1B9jnmny6WsTiQJIki8tGctn8+mKqy6bIcyXK7o+QHHOP8AA0uYC6LaOBfPg1DDDna3Zcn9KsNc&#10;SqVjmfezN8uen51j/ZZ7KL7Tp90zMMFVlYsr+3T9O1WRqk0Me69tGXaPv9VI/L+VFwNFJLOQosyh&#10;fmUMzsSOvrUzyXsW6RbncqcKVOV2/wCfpVW3t/tkPnQBZVI+XyfmGTjBx6/yrMtPFVtL4vXwB4ca&#10;XUNUjy99babiRbGPHL3DZ2xryBgncT/D3rejha2Jly01f0M6lanR1mzfhv3jlDTIqny8eWcnGfT1&#10;+tMntLeaMvaSLgnPoTz689van3b32lXsdrrtnJG7E+W3G0j+8COCP1p1vZRXa+daXeOgZPvDp1PQ&#10;isqlGrSlaWg6dSFRXiyvJoh8pphII425bzY8AehyP/rVnzafqWnzrKA2zaVZZuhB65xWxnUYGYBN&#10;yldrqrZX9SanMdtcHft+aN8t85+ZfTFZlmAk9tGVZnkUjA+UeZGe3PcfrUksczD7W0hkA+9ldwGf&#10;ftV5dMtbpt8RIXtt45HY9j+lQyaZdW8hijY/Mh3ZGw4J9ifwoAIZrdYGcl41K7dzfdPvUySRMu/y&#10;lIVsBix5/H1qlNcINtvPBIrYwxbPyqB1z3qQhF+RLhXZsHLcHHrSsUmSyw29xL9nuD8rD7rDIqm3&#10;h2E4+zlcfxKG4+mRUpFxt8sIsinj+8o9znnpTxAgTKqVkH/POTOe/T6U9epRl3ul2co8mZJIdmP9&#10;YuVNZ91oEFqrSOihW/1bx/MBnvjtXRC5k8v7Mqlsrn5k3ZHUZp0Frp923luGVduX2sFI+nUfpRcl&#10;xOPOkTx3Hm291hVTBaGQhl/A9Kj+26xYXO2eFZl6AmM78ev1rqr/AMLbys8NusjeZ95WwxXueCM1&#10;VudKbcYJQWdSFVW+8PqPSq5ibGTb+IVlkjw9xDIsf8S+/wCVakGqbDC8V15n7v8A1kY5c4/L8Kpz&#10;6ZbKBOY1BjXa20ZHHXg0R6RaTWc91YapHGyqMrtO45/iA6VMrBdm1H4hMUp+0Mdrcpu+8Oe1Xm+y&#10;ajCGKB8LmFskZyep5zXGf2h4hh8xJtPhukAIEiqdwXP/AOqrOn61FKWiSRopFk/dhuB09eoqfZ32&#10;KjOS3Oo+yywMy2xSZO3mKcg/40jNBNErvH5MgXJ29z+lZ1nrDMFS5VWD/clEhJ46/hVqDVbKVtu0&#10;rvbb+8bdk+o9jWfvIrQWaynaAIjKVbh0Z87T7H6VmPagFrcAFWYBo2XIf2I71vR2ImkIjLAYIZRJ&#10;1Pr/AJxQ2nh0EhRZG6rlc4/HvUSk1qhqPNofMvwg8QeDviV+37deJP2ifBeveMNA8Nw3ITw/4Z08&#10;SXjGHEEGyNAu7y3dZCepMfJxXtnwz/ZL+BPwtl1LRPhfqXjyLSfiLqsqtpXxK0e5sFvpJ2/doymY&#10;q/lNhlkEYZSMkkcV4h4vi8Zfsu/tgW3xj8MajcWOm6u1xNa31lMUKNLG0dxGGH8SFi4U8HA69K+i&#10;P2Zv2NtH+BHxO039uj42/tTav8bvF/j68s9E+HNi00jRWDXjql3cyc4TyInZR90Kcjrgj7HB4hSw&#10;t4ysrfe+x81iI+ym0o9dTX/aY/Yp0v8AZf8A2kT/AMFEfHfxp8K6P4wtfDNhp1r4l1K9DaPpsi2y&#10;2z3DxtmSacRp8iDhmJOBXjP7SfiH9jf49fBCPxx8J/2w9Q+LnjXw7fPbeNNcvNJa2W4juN0sWMgZ&#10;RXV0TkkLhegFe/8Ah/4y6p+0T8ZvjR+wV8SPgNo2oan4N8WahD4DvvF3h9rrRfEtjDNIU066nBBi&#10;uhH/AKuYHcVxkGvmz9tjVvgz+zz8N18KeCv2bPC/wp1fV40vvFHhnRJvtD2skW7aXn3YYbW4TaMH&#10;uacvbeyi6m+nLqnp8tQ5deZJWS1OH/4NovFl34X/AOCyviD4bw6p/wASjWPCGoC4t8/u5DE8Lxkr&#10;0JBJxn1r9S/+CgXxgm+LPxyt/h14I0O5mbQQbMtH8zXEzYYhAOoHA9cg1+Mn/Bvl4t1e1/4KTeIv&#10;j1pmntdW2heFr2S4XaxwkssSqePpX7p/Cnw38BfjVc3GsQa22m+Kr6WWaGMSFY48AAYbKkOWJwVJ&#10;I68Hp4/F2aYfMcVDIudRmoxcr6XT6J9z8zzuVHH1p4CEuVt3bfbyPLv2PPgv8YPGXxj0vWIPCl1B&#10;Y6HfCbVLq4bYY12sAoDD5mzjjjA619ZePvCXiTSbaXVdHuZLfULZW8nzB5bKfY/5FO8D+FP2g/gv&#10;4ekufDvja18VSb2aTSfEGFlZc8BLxBkt6eapPbIrWtf2qvh1rc6+HPizoWo+DdWOF8nXrQxxu3/T&#10;O4XdE4+jfhXtZJkOCy3L1SpPV7tmuV5LTy/C8l7t9STwN8T/ABbq+iWVn4u1NbHVmBWWLy/3ci8f&#10;Mp5BP9a5/wDaY+KM+g+EEsLi4Xzn3NuVsEqoz298Cu/tfDvhqJxqGl3ltPb3S7o5oeMj14ypr59/&#10;aq8Kal4u16Gw0W9by43VMKBtAU7mOPrtB+tfNeJOaZllPCdVUXepP3V3/qxycUYieEyeag9ZaHKe&#10;HfiNf6JDGbK/WGYxbSzRrIufdW6j9fTmqeleMviFo/iR7yxsbe7t7h9zS2uqmGPnn5opA2z/AIC2&#10;PauT1Hw34q0WbF5bb9vGV+vHUV7N4Q/Zrm8V/CzT/FPhnxQj61cR+dcWEky7FRuQCfvKcY9s8V/M&#10;/DdPirPJOhh206VpWbs/l3bPyPL8DmmYS9nh5ax1te33G/oHik6y8NnKitO5A2q3zA+noa6fx98G&#10;tJ8WeFG0nx94T0/xBpcibbmy1OxWeMeq4cHjnqO9YPgvw5H8J9NbSfixZrazXczNHqUaho0UDj95&#10;/Bg/rXVmz8T3GlpPoHi+PVNPkYS+VcTDcwBzt3A9PrX9H8NxxFLAp49P2r3t8Udf6ufp2U0a0MGn&#10;i03N9Oq9T5O179mf9j7/AIJ1eObz9qmf9l149FeAJrWqWlo96fDhJ4uIrZ8/unJwzJgpjPTinQft&#10;p/sZ/tJafLq/w6h8M+INLkkaKRF0e3kf7vzLJHIodc5HUd6+4LP4teG9R0/+xPiV4c8iO4jaOYXN&#10;uJLd16bORyCOx4NflH/wUu/4InWHxZ1fWvin/wAE/PE9r4K1vU7r7RdeF5pPs9nO4U/PBMg3QMTy&#10;UPyZJPHQPizL5YjAKFHMHBtp3avbyfW3oTmWW4epheWlX5Nfn6HO/so/8FAP2ffgr/wUT8Sf8E+N&#10;A1uCXwT4gvEm8LhpN1vo9/JGHnshnOIywbCjgFiuOlbX/BZXxx8I/wBmP9k3T/gP8NrGHTZJri91&#10;Z9Os28tRD5hKnaOm+eRPwQ15v/wS8/4Il/Ez9nvxDJ+0R+27YaDJrOl61Hf6LZ5N3e/aFDYfz45A&#10;qrk5IO/JUcDrX0l+z78EvAv7fnxM+NHxv+NPha31zwjqNwPBfhu3mXcptLb5p5omxw3m7cMOmPav&#10;SwP9m5Lg4YihKVaaUVNr7clbU6sm9hl1GeMheUn7i831Z/PbZfCf4iagbfxtq3g28W31R2mtr2+t&#10;3SO5GeWRmGH69iaua1JJ4SH/ABOVFts+6rOBur9QP24f+De39pS2WzsP2cvj/rXifwnZySDRfCur&#10;XbGbSQedkSb9rjHBKYJ/umviuL/gjl+0XrHjSTwX4g+IOh2uoW7MJtOvftCXi46nyZY1Y/ga/TMr&#10;4mwOPgnGaTW6ejR1RhRxMvi17HzzL8atO0zi2lM7f88922Me5PU/TgVzmv8AiTxB8XvF1lBaaHPq&#10;V40qQw2tnGzbmyAAqjJ5r7b0D/gkB8JPAOpo/wAWvFniDVpI23SWMMC2MLHupkPmH6YA+te3+DfA&#10;3wh+EttHafCr4caT4fWMYL2EJknbAxuaeXc7H/dKjk8V786kcVTtPU7KOFjhZc0dzzr/AIJ2f8En&#10;Pin4x+OEX7Q/7QPiRfDXlM13o+htIHuZm6DzAfuRr029cDGBX0l8evDHxS+FNzDYfEbw7Lqekidv&#10;7L1j5laJd2f3VwgJAGfutkZ6dq9q/Zwi8OeDfgZYfEjx54C1Sae4We7s5r6G4UXFvJL5cRhbYIuS&#10;Vw3mZDE5FfSmifFTVLb9o3Tf2I/FUtnfX8WgrqeoNa6Gl5PpbtGGeKSRyqvtUgmQLxnBFfPYmFan&#10;WbSTST0/E9ynUoRotyPzh8BftCePPCE0k3gXxI2sWoAa6tboCO6Ve4cDIcAezde3SvZ/h7+158AP&#10;Gqw6b8VvCtv5jqqvusAWbjO8gMDkHOdp/AV9W/EL/gnL8L/H3iU+JtH1Lw5cTW1vPE8Nx4WK28is&#10;24GSWKRHRwSdrKcgHvwtfFf7RP8AwTx/ab8OfFe+0rwJ8DL/AMQaHfSmXRtQ8KyNdJHGy5ZN77Wc&#10;hg3ytggY5r4TNOGOC+J5uFWmo1LX5lo1/mVhc2jGSVGpzeTPbtc/Zl+EHxcsLXx58KF0W1tmhDyL&#10;b5e3dg+MsVdirhT3XOKx2/Zr+G+kaHqWjeC7Sz1fW5FZhcNcrtSaTfiRiy5wCMbcccetfJ82k/tQ&#10;fs5+JF0q+8NeJ9F+1Xi28kN9HPaxyFRyN3Kk49dw7ive/gb+158Idc+JGpeBfFfiS48F3F432W21&#10;G9EdxZ6hLnaollwpgy3RiCCccivxLizwozrJ4yrYGbrUt9LtpLXU+kwmYYXESSqR5WzhNJ8LeMvC&#10;PiSbR/ivoghuImYeXDCsc0S8kuuAF6A4HcVf1XwT8PtXtJJPhzqDTXce3zJbyFhLGem3OdvI5/Cv&#10;oP4heCbXVrXUE1Z7fxFcts+0w2JDqIwT827jBBHQVw+j/AvQvE1ysGiaddabI0LCVppQAZMFtgAA&#10;zgL/APX4NfkdTGVI1Hf3ZbWWy9Uds8Ny6Rs0zzrw18P/ABfrunWui3kEPk3J3RNp7mR/lOM/MdoO&#10;Ae3Wut1X9mPTPB+gTa7F4c8QWfmIys8my6Ugg/OW2nbk8kAcdOK6TSvgf8SfDt1Z6poNrBaEuyLJ&#10;cTsrEYOZNoU5H44rqp/i/dWgbw880ck0O1pZILojdgDdtVwATk5547AVP1qor3la/RF4fDYdK1Va&#10;9zxHQfgje2uo/btJ1bS9YgmZPLmmjeNkI58sY5Vuc4J5A9q9Ysvg3fXE9vrMOnXWh6oFV7e40rXp&#10;FLRpzuLIwODnHAOO9bFj8RfhdqN1OlzozWtzGjNcSXkJRZ3UdQy8CuH8b3FhDeTWHgDWJI5rcFWu&#10;GvGlhdWGdo6YGCRnsPeuqOM9jU541HGS2sd0cPg6cL7nRT/HD9qyxneyg+IviJ44WKI/9sMdwBwD&#10;nbzRXj8njj4wF2MNvaMm75WS6bBHYj2orq/tzP8A/oJl/wCBI5ubB/yH4C3VpPaTNBMhDK2GqOvZ&#10;fjX8B/2gfAPhSPUfHPhVLGxBPmRi8t2l69WRWL/mK8bbjgCv7qweLo42j7SnJSXk7r8D88lGUXZq&#10;wlFFFdRI4tG20CLHGDz1960dBs9Ivrr7Nql2torL/rmVmA/AVnZxj0oaUt1A/KlKPNEC9PY6fBe/&#10;Zo7tnj3ffC4yPWvSPD2l/BSPRGS5026kvo4f3nnTKQx9RgfLj8a8pU9i3FTQRXM7eXbLIx/upya5&#10;sThpYiCXtGrAfQ3wP+K1l8KviJofivS4NPsdPs5DHNJp6iSVkbhiVkblsfQV9gfFn9prxhq/wfXT&#10;/wBnHxhZyXWqapE89lHaRi6dNmBtEny53cfICT+Ffnj8JPCPjDXdSksdC8FNqUgHPnN5flZ7816h&#10;pXwZ8bz3ia/caZrUc1jeLBIulIhMcwPC9Rz371+b8SZDk+KzOniK8481Po7NPquZb79TrhKUqLhb&#10;Rmh8UW+NnivxzrWq+Mfh/dShbWOHWvJsULIqEJ5oO3BUkZ3JxX6Kfsk+NvCPg/4LeGvDHg9m063b&#10;RInuLVpYw8kxA3udzElie2AB6dc/Lfh7wz8QviJ8StF0f4o+IdctZLnR86bJqkgDIsXHlbUCrgbc&#10;98+hzmvb9L+H3hfwivm6dZNqWoL964X7q4/iHQfhtxX5rx1jMLmWBo4GbScfeShdxellvpprr0O3&#10;AwqYa8j3D/hJrltb8y0+1eXLNiWZLraHz3CkYzj8K1fivrtn4o0q1WzlksAsO1pPNbzXYD5jsHB/&#10;Uegrw3TvjB4qtrhbLR7G28uNtnlqnmuBjrnb8vpwc8Vab4lfEK5vU1C0eO2hhUGQG3AYg99xyenT&#10;kV+Uf2JiIVoy0VvM9aNdcvqbGrDVbyxmc6pcTXsEamCG+j+Vk5+ZgqggD2xWtoMV1daXZy3V0trK&#10;JN11cRYWNk7bcqWUZ/nWHoXi795bvqMhkackbnZV8zB6cgnP/AhXYaRrfh/VrT7Lb6SbyTZsuIoX&#10;aNkftyhPoevA710yU4+6428yI/Fqcn42+Fum2evnW9P1W4vmvV81mnyuVKgHHY+nPasaXSI/CWsx&#10;3FjJHIqqhJOMH2HBPr3716LqdhrOj6fJp1x4Zht2+z7tslwbiWQbvl6PgDBOTgHgda4W5jvhILaG&#10;4WS4t8pJ5ahzGuOM/L159+lbRrVpaSelrfIcorodf4J+It3HrUNhrl5JNbvgC5t4zGvA+4eAMf17&#10;17b4I/aa8YfB9ZtO8FeNoobPU+NQsJ97rIxHysjRurRsB/ErAnvmvnvSbK9lNrpSwvtuP+euJJMj&#10;kuQFGRx07ZrvLPwHY3ehHSrWQQzSfJHeTOYgvYbAoyuBknis6GOrZdiVUoTcH3RrHmlTaaucP8Y/&#10;BfgT4y+J7zxV49/aG8VTat/FGniIkxLnPlhZFZ+Cccsx9TXM/Em20TxH8AdH+GvhaLxF4m1i1iu9&#10;PWS+2kzWcjeZFunJAGxmcDg8V6bL8L/AdnDNpsWpW1xMuXmaGJZCWJySGPPbvx7VLp/hTwL4dEI+&#10;07rjyvlhuLwRiLH8QCJyPrX0WG44zrD1lUdaU7bKW34amEsPTmtrH5j65/wTE+Omsas66D4Utb5p&#10;G3bofFEbbefukvGvIPWorP8A4JK/tU3hIh+FLPmTapXxJa8ZPuK/Tt72NmWK31i3eTgx20ZVN5Pq&#10;Rk5GSOcVebUdRBWe60e5+WYbYlaNUPT5h827P1H5cV9FHxi4mgrezh8+b/5I5pZXQlK92fFv/BPz&#10;9jj9sn9iD9rDwx8a3+FskOkx3BsvECP4is5ElsZh5cwIRsnaG3+22vSP2ydQ1f8AZb/bI8SeM/gX&#10;c+HbzQfiNopi8WaHqCO0LM+5XAKjIZseYGB/5aGvrG2sYdUtFu7K1eFZTuP2rPmdWUrzwBXzV+2C&#10;dF1PxfZ3Pi3RoJIRaiFbgKx8hhlQwxjkfJnivqOA/EvHcSZ7LCY2MU5R05b6td7tixGDWHpqUHsf&#10;COtfspeFtb1+48Rap4huIre8naRLKxXZHCGYnaGcsSB09a6Twn8Ivg34JdTovh6O4ut21bi63T3A&#10;b2zhB7YXNfS/7LfhD4IeM/2jPB/hf9oPSZLvwrfaslhqEMN00GPNBSNiU/hWQhuvIr7C1L9k34af&#10;s6ePtV8C6H8PdLtJtIu3i+1fZhLK6YBV97hmyQQeoHNftNTHyU3BX2+RywwcZa9z8+PB/wAGvi14&#10;xCx+CvhRq1xH97zPspiTnvuO1f6V6b4E/YA+KmsvC/jbxLpmgxSNiSKFjcTRnuMKAuf+BGvs42ca&#10;QtAwG3t8uAB6cUlpbw7lWIbkZgOmAFJ+g/nXM6taS00Oj2FKnueb/DH/AIJgfs86fNDqXjrWdc8S&#10;NGA3kXF0tvC59GWMbiP+BD617tpfwa/Z6+CVouoaV4B8LeGY4Rk3M1vFG20DqXnJZvrnNfCX7Q37&#10;Yf7T/hrx3rXwz03x5JoNlp940MaaVbpFI0fVS0pBfJBH3SPrXgHinxt4l8X3LXXijxPfalMzHdJf&#10;XzzMef8AaJrSNGUknKRlKpHoj9NPiL+37+yr8P4pF1T4qW+p3EPH2Hw9avdMxz2bCxDH++K8F+In&#10;/BYXRoDJb/DT4QTTqv8Aq7vWr4R59zHEDwfTdmviK7ldd2ZPmUc81kX0/wAnyj24roVGktbGUqsu&#10;h7l8VP8Agpf+1R8Q5JLe18exeHbNhzZ+HbFIMc8HzW3Sn/voA+leB+OPiL408Y3Ul14t8WajqkrZ&#10;LSaheNL3/wBoms+/uY0iBlyN36Vi3eoI58rd3wynrW8fd+ExcnIbeXMz/MW4HRgRxWDqPi/w1YDZ&#10;f6zHvU/MifM36VJ4o12wg0S6jl1OOJzCwVdwDE46V5PqbWSXG7T5CyvGpbcPutjkVsk5S1OeTOz1&#10;T4raQitFp9lNN833nbaDWTH8SNcvLtYbe1tkVjhQ6lvwzmuYMbnk05beU9Fq40zPmO7h8U6Rc2Hn&#10;XV4kMi/6yNjyD6D1qtb65pmoyNb2MxZl5+ZSM1yK2dywx5RarWl6TqxukeztZDIrcKqnn2rWnh6k&#10;/gi38jS1ST0TOkkYg7gfaoWwflA/+vXqfwR/Y9/aa/aT8U2Xgj4I/BzVta1K+mEUUcMIChiM/M2c&#10;Lx6kV9w/Br/g1X/4KV/Eia3fx5pnh/wbHIu95NY1uMqn+z+486Tcf+uYAx1rp+o1o/xGo+psqM4r&#10;3tPU/MrByoJ60W8Mt9N5NjDJLJuxtijLH9K/f34E/wDBn58M9AsI7747ftDy6hftHl49G08vHE3+&#10;y02Aw+sYz6V9xfs9/wDBE7/gnJ+zX4Ms7u8+BWj65fabGGm8Q+Lm8wbl53hciGMZJ4C8UezwkXaU&#10;m/Rf52HajH45fcfyv/C79k/9oP4z6oukfD74e3F1NIcbC3zdDztGWA49O9fWH7OH/Bux+3V8fdT+&#10;w6j4EutMjWESztPcW0JjXOOjyZJyRxxx6V/Rhq3xt/4Jxfs+brI+O/hP4dkOGNvp8ln5jnthYgzE&#10;+mATXk3x4/4LP/Br4X6rDpX7PfwC8bfFq5lhUvceE9JaGxgYnlGmlUMX6E7UIx/EOlF6cY+5C3mx&#10;KVN/BFv1PiD4C/8ABphpfh9YZfiR45TymYPIomDXR9Qx2yRqOn3eR619nfCD/ghV+zp8LjbXdrp+&#10;is0e1ZI10RrmabpkeZPI23I67VHXIFec6r/wVt/4Kc+L7WSf4V/8E6dL0VWlzbt4w8UDe0Z9UDR8&#10;n68Vytv8Uv8Agrd+1SNU+Hn7Rfj7w74A8LatZyJNZeA9n9ogcEIJCsuAeRuDIc9DiuetVV/3lSK8&#10;kaRjiLe6rH6C/wDCgv2PvhBZL/bPhLwno0dsgcf2veKpQKOuJnOB9K47xr/wUn/4JlfAOFl1z9pP&#10;wDp8kaeZ9n0udLiU4/urArEn2HNfn/4S/wCCT/7PMGtx698UPE3jbxvcKMP/AMJH4nmaNvZkXBx7&#10;AgV63Y/sb/su6Xbw2Ghfs2+D40h4UvpYcKPUlslj7nJrlliMHH+Z/gH1eUvjmereNP8Ags5da6/2&#10;39kH9kTxj8T9HvIvM03xTG62FjOw4ZcTr5gC9MlR7Vzlv/wUG/4KofEKR30X9mr4YfD+3ZQkf/CU&#10;eI7jULlG/v8Al2q7SPYkGuk8H+C/DuieEl8JeEtIhsYLPdJa22n2yQwR56oqKAAOv1NRxWMxdvPZ&#10;beJWwzv/AKxj7DHH41P17+WC+Zf1ejHW1zyX4q6D/wAFJv2lXXQfi5+21pWg6I8kZu9B+G/hprX7&#10;WquG2GaRvOTPT5ZBx2NXtS/YR/Zs026WbxL8LW8RSTAS+d4i168vg56ndvlIyD2xXrlnBFBEIYov&#10;Jj7SP/rJMVqx2Vtf28dvqYWOFWJjV25lY44IHbNctTFYidk3ZeWhrHkXwo4Lwx8HPhxpkS2Phf4c&#10;6DZ28Zxi30eFIovp8mTj8a7bQIdO0ILDptvFN5bY3eWqoq9wAAAM9+9Q6gl1FcLa3SNH5ZwtvB91&#10;hTkKI+zYC3a3Tvz3rKV5a3uJylzEmp6LbJN9ts7jy7SWQ/vAn3fVVqvBCqIyxBYI8fNMx+Zq1ra8&#10;mkt5LC/Jbeh8q1jUELz1P0NNvNPl0qbLxNNK2XjuJCMKuOg9MfSkhORHY2/khXYm3ibIaTIMj/T0&#10;p3iDSory3XVbKKVUCbJLVWGZSB94+nvTTKxl3w7Z23FWlZvlQD+dWtMvI4rxZlhW6lb70k33VU9R&#10;+VFuwX6GMlvbW4j+1HC9Y7W2PBI9T3q3apNcyKLlfLQfdt4v55qS+0tLaeS7tGEdiZCPP5J3eg9u&#10;nNRwXDxRyBQtvbhtv2uYjc59qok2jYw6jAsNxJGs+0LDCin5cVhyQXcV40Qha5nDfM03EUH5dT7V&#10;ctZJ4k+0WUot4d2Tduv7xvoD0/GrlzYWuo6aJrFbhfs+Ez5nNx9fU8frSWhXxambBFFBMs0xW+ut&#10;2csMRxfReg+vWtjTb++nkkiLm4mlXYUBxGg9yeuPzrNitPItVe5PlqzYWCIfM2fX3q5BLJGggLG1&#10;j6LHFje1KXcSdibUdPutMnWGJVZJD8twze/PT0ohj8sebESWYY85jz+FXrSGGa08nUtlrCeIgctI&#10;WJ6/pVKSxlhuvLvZMmNvkijzg+ho5gLenal5bk2Me7s9xIR09fpTdT0YXxl1fT5mjt2f/SGhhwG4&#10;ycH09cVXTyQds6qzD7tqv3VPvV61u7lZFFxIevy2sf8AF7H2qZdxxKduyGMLEDDD/wA9P4n+nerV&#10;uHjgYwS/Z03YaZvmdv8ACjVNOutO23cNmZBNwFZgVib0P+NVbSGYSZunaaTOREv3EqviQWsbQ+w6&#10;ppbWiReX5S5iuixDO2en0NU1sY7UEX7iEK/zQxtgtj1pYZ0hlUzt50u75YAvyj2q7extrGx1jg+3&#10;qDtBHCr6Gj4dA+JFKe8lWMK0zW1u3Kqowz/hirmkhtwF2qw2u75lZQzSj09qo28MdtKwEjXE27Pm&#10;SjGz26cVPAxSYKR50v8ACP4VoewR31LGqWI2JdxTyfZJP9TGsfzHnpSJA21XvMW8a9II/wCPn+I1&#10;esbuGEsL2RppHXb5aDCqvsPWorqx/s28ZUDXDMcRyP0VeuPrijfQqyHQtK8e3d9nhHBCj5mrSW3j&#10;1C18uNvKKKPLJb7/ALGsdZwZdit9om/u9l61YsSUud08hmmH3YVPyj8aLAQyJKz+Xf8A+jxqxH2e&#10;P7znPQ1YVWVAWb7Lb55jVvmb61o3FjBdJ58bRfbuQIx0xWZFEDcYkHnTD7ylfkSpA0rHUnFuI4lW&#10;3tweSw6/h3p11Z+bEL5SVtCx+VUKkn19xVZpbe0kElyy3Fx/DCPuL9BUyahcK3+nXByw+W3XH6+1&#10;AWuLa2uoXkqw6dZxlIyCqu5Xdj1ODxXw/wD8Fc/jRe6r4n0n4IaD4qEo0gfbNchjt91p5zL+7jKK&#10;d5dVyc543Divsb45fGHQf2avgnrHxY19d00MGyxtSfmmumGI41/Hk/7tfjf8UPiJqeta/qXxE8Ta&#10;w73E00t3qN5I2Nzv855bsO3sMV34WjeSkTzWjc+Z/wBur9pDxp4N+H9x4Qv/AAleafq2tTtDHqEc&#10;6tamEAAGI5Dq23+FlyM14X/wTl8G/BPxL+1f4Th/aN8UaTpfhK3vTfeILnWrkRwPHEu/y3PUhmCr&#10;gdc1xf7T/wAYtU+O/wAXLzV4rqRbG1kaOzDPnC5+96ZPX0wBX15+wJ/wQ5l/aj+Cdj8d/ib8R7zQ&#10;7TVLwvotjHYec11bxttkdmYjbk5C4BzjNfUU3DD4VyqvlT6ngctTF4y8Ffleq6H2X4o/4LsfsYfB&#10;zX7vwx8EtJ8UfECOORY4BoGj+Ra8LgJEz87e3+rX29aj8V/tCf8ABbj9pPw/beKP2f8A9lLw/wDD&#10;XQdTbfpd/wCIr63bUY0bB83bcOoUdOsRHpmvtXwt+z58JPh/8M7HQfhh8P8AQ7O30e1jgs1tdNiy&#10;qoAAS2MluMk9zzXVeFNYtfFfhdtMll8u6tR5bru6Efxe3/1q+Wli8PSb9lBN93r+B9NKPNHmb+4+&#10;GLH/AIIu/Hj9pDwePHf7df7d/jLxB4kusySaX4VuhFYWwycKuUXcceiIATjmvoP9jb/gml+xr+zx&#10;8P5fB/hb4S6dq2vea7ap4i8U20d9fTMcYGZEKonHQKO+Sa968ESarbaidDlid0nfHlqpO2TuB6g4&#10;yPrXnH7Q/wC1P+zN+yn4mXXPit8dvDegSMcXFhc3++fHcGKIO2fqtZyxmLxGkX9yM+WMd0el+CRY&#10;eDrlvD1np1rZae3yi1tYljjhYDAUKoAx6e1L4g0m58Ja/F4ksHVoZG/fQnpivir4jf8ABaz4YfEr&#10;VZND/YS/Z68afF/VLVQ2qX2n6TJa2MK8FfmZTITkkfMsftuzTvBXjH/gtv8AtzlvDOk/Dzwz+z54&#10;YaIC48Rapbm81N0I4WGJt53H3VR/tLxR9VrfFUaj6vX7ivac2x9x+MNT8L6N4ak8aeINfs9M0low&#10;bq8v7hLeKLjIfe5AyOe/TNfNXxW/4LG/8E//AIY6bN4OvPjH/wAJrrxkaCz0HwRYvqFxcTZwFEgA&#10;iBzj+POOgPQ+R/DL/ginF4w+LrW/7dP7ZHjf4pw2qBofCv2uaCKSTJP7wLLI+3HO0AcE8jFe+fD/&#10;AOEH/BOz9lj4gHS/gR8EvAOn+ItLtJ7hYreaCfUfLRNzMnnyyTgqM524O0dyKqNHBxj1n6aIfLI8&#10;B0H/AIKS/wDBSr4qeJ1+HH7LH/BNrVdPW+mVbTWviB5q29pE3AlkT92Ao+8fmJxng9K2PGX/AATJ&#10;/b/+MTtqn7Wf/BUDVtLtLxoze6N4HsfsdtEhOWhjfMW5R90NtJ6E5pv7R3/BbLwnY+L77wp8CfhN&#10;4t8Talo5aO4vltVsLeOT72RvEzkYB+Zlj6HAwc14j8VP+Cjf7Xfx2+D174h0b4keF/hne6Ddbdd0&#10;3TZv7Q1aexban2mOUid4yGcKyoIQCVYEAGuzllTpe0jyxt82/wDIPdjE+qLn/gkv/wAEuPgd8PbP&#10;xb4k+C9t4lk0+VJLrxV4w8QXDSXT5yGmkknht2BIxjGD055zpan/AMFb/wBg7wM+n/CP4f8AiXTP&#10;tkzCy0/SfBulPPZxyFQI43ndYYVRj8m6MybW65AJr8q/hd8dPEvjDxvfHx1B47+I3h3XITYeIptd&#10;v2SIKzAidctIEkjl2SL+8BJUA/exWd8S9I8R/CTxPeaFrvxA8MeDLO3UTWsPhGP7dqF/G2JIpVkG&#10;5xuG3788Y9BxWkaPtJctRuV130J5rTUX12Psf42/8Fn/ANprQde1Pw14b+AtvpbWV68W/wAf3zSL&#10;bNGzZHkxvbxnjH3/ADuRkZyK8b/bN/aD+IX7QegaL8c9M/aD8Walp3iiJbfV/APw/tXjstG1FU/f&#10;W/IRgj7VkTMb8E/O23Ncj49g8P8A7Snwrt/2hfDfwj13xFr3hu3t7Dxhf+JblrOG+gUBYdTfY4V9&#10;ygRybZOCiseuawf2fvjfaeB/E978Mfi18SdK0bwV4xgXTNb0zwVYiSbTSPkhu1lCjLRnknznYqWG&#10;DnFY0VBy/drlavdddDFPli76tG18A9Km8aeGLr9mnxP4X0bwfcapdtfeD/FHxBvkkns9S2gNb7XQ&#10;4juNm0jyiQ+0gnJrh/BvxC8S/Bb426f4i8CfEPxr4m8WeEtXWRo9J002VpBNC+TGcguY8B0YGNMg&#10;t9af8TPgf4h+BXjy8sb/AOAt9Jf6ddBo/EHjzXw0VwOHSeMK8SupILAhmB3DrXd/Gm+0n9ob4X2/&#10;x5l+K99qniiFrez8beCfhzpbQxpcEkJeMzqgxIgIZkSUeZu5Ga3jXqYjlk9br8jdOUo8y3X5H1N+&#10;098Odf8A2w/gP/w0h8LbHw7oMl9GLmOe40uK7vtJmRG/tDSGwkrxkPungK4ZlfB28V8I/DPxRqen&#10;eO7fX9ItfF3j/ToA0Ot2WoqbWxuoZMJLC+1pFCn5RyVPQ4GMj6C/4JpfHDwZ8GfiT/wpH4/+EtQ8&#10;G/DPxddwyapqWoeJNt/Y6hC6m1vACy4wx2OPLYMjnIYDFH/BTb4U6Nqnxr13X/grY/EzUNH1DXpr&#10;RvC7WKhdLuEVGK/uC6+TMGWWIhACjA5OOOLC8kcQ4VGtbtFznT0cL+Z4r8efh4PhH4mZ08V+C/BP&#10;hXV7UXmiw6Hai/1G7tyM7XJaXbIjExurTxpleARxXpmk2Ok/tvfAz+2bDwPrHjT4h/CnS8Wtx4o1&#10;L7LBr2g73Jlkw4JktS6kgSjdExJPyGuN+C+kal4i8E3/AOzvq3hjwt4NvJ7j7b4P1bVtQhub+PUN&#10;rL9m2yCRtsykj5EVlkWMiuL+F3jnV/hB8a7Txx4IXxP4v1zwvfk3dvqVs1rYl1YrJDMm6RmiZQUZ&#10;XKEgngHiuml7SjUknrb5IxjUjGuoyejND4VfHS2+GviOfSvH/wAYNL03w9rtu9lqng34c6Mjv5bq&#10;QpMqbPnSQRujGWVwy88Eg5fjj4V658FfHE0+m/COW8J8u70fxT461JliuLc/vYbqOPMQbKc4Ytgj&#10;BB5FemftP+D9M8GyWPxt+E3iDwn8NPh94rhM0cGg2X2/U7TUAga5sfM3SSB0cAjMkSsrjBIBrK+E&#10;3g2P9qP4aTeC9G+Hnirxdr+hma88K+JvG10LO1v7dcPNZBw2CdquyIZSc5UMMjJKovelPXm/AqpC&#10;WHq+49GzW+N2qQftM/CW3+Mo+KOo+JvF2jxxWXxB0H4caeYobgO22LUXJjjBMjFY5CkbJ5hDZGa5&#10;j4IX9l4V0rUPg94i+FfhPwP4d8QMqt4m8bagLzULG7CuIpkilO0AEkNtg3EEfNwCMj4OfGrUP2dP&#10;Hq6v4l+KGnaRpjFtP8Q+C/A9mJZL6yIKSQSyrsVs/eDNM7KcMOeK0fjJ8C9H+DvjOPxD8Pfg5Lq+&#10;g6zpsOp+HvFXxI1Ixpc28o3K5hZohvRg6MhLjI53ZBOElh4qMU7Lp0+4yryqRm5o4XT7j4l/Cf4w&#10;W66Xq3i3VPEHhHWElFtpjmGCGWFwdysASUKjdkqoKnpgmvsj4oeAIv2pPg3Z+KvAo0Lwp/wkd9dX&#10;NhblLe5m8N68F8y70QOEJihugjXNqMghzJH714V40ey/af8Ag/a3B+JV94t+JXg+zS2vvDfgPS2h&#10;gv8AR1bbG67IYw0kH3W2oylNpBbBx6P+xx8D/i78Fr688MftA/BrS/h78NfGlnHD4k1b4geJlsdQ&#10;tCuHt7+2jlPmebFKBIoSAlgGGcE16FGjKpGM07J6fLyTL1p0faJHzN8IPHa/D34nR+J4fBnizx3b&#10;RyPbavZeILk2tjdwdJoZEXdx9/jeMHB4INaP7Q/gLSfht4oj8Q+Hvi/o+j+FfEVut94X0fwLpZe6&#10;jiYAG3lftJE48t908jbgSBhhj6X/AGyf2f8A9nrRNVvPix8f7b4ia74iivoLPVvCngHyU0q/3RA2&#10;2qpcOS0cF9DiZVSJh5nnKCtUv2f/ANq+30a1k/Z3+Df7Onw/+DUl2kp8H+NvFtyurapZakxXG/7Y&#10;JAgkAMZ8qFTllO04NY1KPNXck3b815HPV9lyxm9jz/wL+yR8ZP2pvhFa/FDwX+zJq15r/hhVj1Dx&#10;J8TNSFhp+raeAds+6UwIWhK7WBkPylDztbGt8N/Cf7OPwV0HUvh1+1p+35p95pvixUttS8F/BzRx&#10;eDTrgMvlXDXO2G3jePBVvLMjFf74Oa8t8U/G/wCLMPxubVPHnxN+IHxS1zQrxo9e026aWHTWUMBN&#10;bOJNzeUyiWM5SPjBAB5Fr4oeDrbwctj8RPCFz4V+Hfg3xBG1zYyWaHUNSilUL5tnuHmyLLHngB4V&#10;KsMk5oxFOnRcXCTcXtp19TaD91cmp2F14m8H/sYeMryP4G/sL6HDqul3jS2nj/4yas167LtJWe3h&#10;LQW4DDEg3JKQec9hk/tV/GP4hfHLw1ZfEvRv2lPEHiC11QfZda8E/D6xktdN0m9I3NbqoWL90wCs&#10;v7tgTuG44ycdn039pr4XQS23gbxH4y17wZbt/ZOreL5vstvqemqS7wko2C0R3MMy52FhngY5X4G/&#10;G/Tfh34vuPD3xN8e6fpvhbxDF/Zer+E/A+jrNIkbfKs4lBXEkbYdXEsjk5BGDXPP6xK0o3Xk9L97&#10;M56lSm04dnc2vhfe6p47+GEPwO13w34d8E6lpvmXfg/xR4unS6vmB+aWy2FWbDkBk2xEq/AwGLVT&#10;/ZL+Ptx8HvjUnizT7Lxd8R9JurdtL8WaHcQ/ZdPvrCXKSwOAz4wDuXlCrBTwenN/FH4K+K/2dvHy&#10;xf8ACCWzTNsvtE8U+KNQZo7q1YiSG8iVvLDKy4YblbqQVz8o3fipPe/GvR4/iQPihqvjbV1aO08S&#10;eHfA9k1vbwS7AFuOI0GyQgZ2Rbd+7nBWuyOHjGlNUZaWvv18vML1NGvh3PR/2zPgZYfDr7P448Af&#10;ETT9N0Kaxj1PT/ES+H0mvtc06bBilEsSuv2iJv3Ey70CumSfm58n+DKaB8TLK8+F3iDwt4m8RaVr&#10;UnnaX4j8RXaW9rp18q/u58E4EbcLIBIMr6bRXtn7F3xcvtY8O/8ADI/xBXQPA9mt1PqXw1vte1Rb&#10;qSHVnjxJYS7ycQXihYzlVCPtfIINeL/Hz4Ua74e8d3Ud7oPjjxZH9oYSWtxIYLfT5VJWS0lODteJ&#10;hsOdnCgjg5rjwsa9KPs0+Z+fUqdH2krw73+Zz+l+LPGn7L/xdjluviPY6FrOh35gm8N+DbETCTjD&#10;RPKMLLHIo2n95ISr9ua6z4vfCvQdEsk/aL+FXwYsf+EX8YTM8GsePtS3/wBhXW4l7XyiyqzLuDIX&#10;EgKBeDzVjXp1+O3wqkv9U8XeG/BniDwnbmLUdI0G1F3qmq6ZCgAbeWZjLF0IaVAVIPRMVzv7OHiT&#10;QEmvPAPi34d61rXg/wAVHyZNa8ZXoit7CbcBDqEcYZBujz8wDkFCwycita2IjKWjWluZdl00D2Kj&#10;Ne0Svbf9Cy09v+0x4EbwtN8RPEnivxx4ZsmMWj+F9PaGz1DT1K/IrbVIaIb8fugpXp055z4Wa1F4&#10;OtLn4eeMI/CvgPw7q0O3UNQ1W4e91JGDZjlVF8wh1LDBWNMjcC3cVvHMvjb9n74iP4S1j4qXA1vT&#10;7kfZdL+H9ioimX5XjYyLsSRXXB+Xzcg4Oc1o/F7wPdabpGn/ABo8J+AdH0i08QSFL6+8VT+ZPpd7&#10;zuQwtxtK/Op2N8vbK1CqVKivD4X21sRVlHmja1raGBf+EtS8D/EZbvStK8UeLn0u4Etrqt9IbWym&#10;UAOHX72YyueNw4POO2x8XLGLRtAsPib4Y+JHhzwzo+pSeTe+GfA8P2q80+8HDxSS4JO9cspaY9wA&#10;MVFb6vofxp8Jw/Da/wDGXiPx14l0HdJpFppsJs7KaJm3SW6ux3MASSuY4x/CCcil+EHi27+GGr3X&#10;hjxDqPhX4d6HqVm1prCxySX2oydhKmzzWSZMlgwEYwCCcHB29pKnB8707dfuFQk+ez/Lc+kP2fvj&#10;b8Qf2sv2drH9mzx7oviDxBcfD2yubrwtZ+LJVlXWtNkwstvHbuyhri3GZoCpZyBIhyMCvkz4r+Hb&#10;/wCE/j6LQJvinq3iCQGO90eLwTpX2W3ntydySKQFCnAGVCEKeM8Gu48A/stftMW3xah8c/s/+AvG&#10;3i5tDvor3R/HVwTa2DfMGhukmY+WEbHAMnfBx0r6v+Nf7POm/tBaf4b8bfFW+vPCGk+LLr7VqyfD&#10;fT470aRr0pw1jFPuS2NtdufNjV5x5MjOpIHXnw2HlHESrUqjcZu6Ttp6eRvOi6kbNu72ufHHxV8O&#10;DxN4Mh+NPgnwX4Z8Gx3V15PiaTWpRdahb3RA/eiLaw8qUNkbIgQ24EjrVr4U/CnxV+174Kj+FHgb&#10;wh42+IHiDQ2aXQdRa0aDT1gB+e0d1LCNOrIzFcE8kA19XeC7f/gl3+wImral4/1rQ9Y1+aFrO60W&#10;8/4rDVSQwBaS1jNvpsJU4cB7iYgHGNygHkfj3/wUb+KHg62t7j4VfA5JtD1SPz/C2vfEC4S1042y&#10;narR6ZZC3tSVwY2WQTcqA27GT0VvrErKy31d7GVONOlpKTsY/wCzn/wTS+NNlLqI+KvxI8OeEdHu&#10;omh1Lwj4JtW1zVlP3VyLfdFA6OSN09ym1xggBq6jRvgN/wAE6v2M/EEPxN+Ovju31vWNOYz2On+L&#10;teOqahc8naf7M0txGvuJb5QGQo6814f+0P8AtKfFr9rH4fabrtz8cvEHiDVbO3Fv4k8B/D6xNlps&#10;CgIkdysaJGuHAHmFUYbxnIBArz34UrpfivSV+B+peH/DXgjVrovL4d8Ua5qAurpbnaM2zo+8KkpP&#10;BCBlfbg4zVSxlNUY8u8dXc2q1qdOHMlufX3j3/gpBBaeAbj4r/so/Ag6zorXElrfafrPlaDo2lHg&#10;xytZad5LyxtuYqZbqUDcyMSMV80Xv7X3x1/agtbz4YeJvjlJp+sEyz+H/Dnw109NPguhwWsXaBE8&#10;4ld2xmMrEjaXIIx5d4X8Y3vgLxfdWOv+FNf8WRBJdN16x1qY2lqy5KvGcE4KkAqSQQRnFHxKfXPh&#10;Jrdnf6R440nw/pNyq3Gh2/gmDfcyR7xw84JbzFJ2sGlOGUYUA1dOUqdPlg0r6rsY1ZTqWs/kd1+z&#10;B8VdZ+A+u6r4D+KvhiDQ/BvjBlg8UXniS+8zUrVkJaO8tkJO24icFgfLYthkJ2uaf+1T+z/rWi6s&#10;3iLQJNc8VW11IZpf7K+TSJLNz/o97E4JxDMMMNwXaQUJLA1i/EnwvH8RfBn/AA0h4S+FC2F1AscX&#10;ixvFl1wsvyqt6keVykjYBXBAc9CCBX0P+xN+214j+JP7PGtf8E2dU12HxJL4gb7R4fubfSTDCQFk&#10;V9JMg2lY5fMLRM0YSKcIcc7g5c1nzrRk02qkrNpnzXZyWfxZ8Cw/D7WLvw74T1zQ4Wk8O2fh2F7r&#10;UNUUlc2krlmw20lky6j5WG0kjOT8G/Ell4O1C60jx98L5tW0HUlEOoXPjC8aNLRhytxHEWTMiHkK&#10;ScjKkcmr/wAXPCWs/APx9/xSNvYeCdO8z7TpGr3MLS6nIFYjByGMMqNlXACbXQjJGCa3xB8OXPxv&#10;8NL8dvCnh3VtZuo28vxZd+ImW2gaT+C6jAO0o2MOA3D5OADms5QoypqDehz2lSqNN7lTxT/bvwp+&#10;IX9gD4j33iC4j2TW9r4Os/Jsb23cfIQQFDIyYBwmMMRk81b+Lvhn/hGNFsfid8PfDOh+DtI1SQtM&#10;t1Il5qNpc87osEv5afNlCFQ46nIzWh4H8WxfFfwFa/AHxr8TlOqad50ngfT/AAxYqHMzgsbCa4CL&#10;lZG+4cybXJ5UGsv4dy618JtWv/Dviz4faT4c03WIvsetXPjOQTXduoYHzI4mB2yrjj90xHIBGSay&#10;VF04qrF3726+T7ApR5bM1tG05P2nfB/9r/8ACNa94w8aeGrXzP8AiYXPkWuq2KZLscfekhAwfmBZ&#10;OpyhznfDn4o6R440yT4JfE/xfZ6TpN27/wDCOWPhHSQx0y+I4Pmgh/LkwFfLyZBzgYFY2oaZ4i+G&#10;nxDg8ReEdb8QeJPskkN3peuQqYLKVTypB+b5SDgq2COVIGOer+K0ema3ocfxi8I+IfD3gvSL2ZU1&#10;zwn4TsWur+0vOQx8znEcv3gGmReSAvy86qUeZJR0SDlqclodSp8EPGnxD/ZJ+K86+Kfh/o9jDJmy&#10;8VWPje6k/wCJnYOCJLcxod2115VkRnBCMhUgGu8/a5+Buka/pml/Er4R32reLvDutWpl0FdMuysV&#10;xaqP3iSgj5biBj5cq4yV8uTo5I4Wz0uD48+C5BZeEJpvGXh21+0Weq+LL8mTWbEE5j8vI3Sxg7lH&#10;zEruH8K13n7BHxLvPFviK6/ZP8TjXPFml+LJ4xp58O6PJInhvU93lx3qRxAM0O13imjCAOknHzBT&#10;VqHLzSgtdPx3NaU5VFyM8z8Iazpmv+HH+EfxE13QPB8cCibQW0djc3bXO7H2eR97hd4JJ3MigoCO&#10;4NbwDrM3wx8Q6jBrnwyvbq1u1NlrzeMbxdqrx84hbCl0Yb13bhnHUV6v4s/4J+eJ/hl8U9a0z4g/&#10;E7wX8G9L8O6sLTWr7xLNPJfxXATfi3t1ieeUOhDoyoikEAspyK6G+1P9h7XEuvEfgP4feNPj54o8&#10;M2a/2pqXiuRtG0rVkUndc+VC7zOF4PzSRs6HOARioqe2jaMk/O39bCcXF3Z4NB4d+JNp8ULTw/8A&#10;CvxFrfji9kmjutJtvBujlYLhSwwojVBnptYbMckcivoD4l/sWXFrp+m/GPxtr/w9/Z+0G72vr2m6&#10;xeSXmr2FyzDiO2iM07K330G2IDkE5Fc1Z/t7fE/4h6HefCLUfiP4f+Efh2SHyPD3h34WaaLWaGXP&#10;Ecs6EvKj/ddppycgMAeteSeEvEnjH4VeN9UTxL4BBe8DWviK48eXolM0RIJbY/BYcMD83PIzVUqk&#10;tYOK30t2NIyilZHsmm3n7GPimRLv4c/Dfxn8dvF3huAO194yvP7H0rU4YyNy+RAzSy7VzjMsbsoG&#10;RnijT/28/if8SYLv4NeKPHuifCzw3qWItF8M/CPQ1tTp90BhA8inzGjc8Sb53OeQOMV4n4306+8M&#10;+MbPWvCXjbW/FnmML3SbzR7H7NZCJW4HHAK8hlCAL2yK6b4m6NpHiTwovxg8M3/hvwZp6iIeJtB0&#10;Oze7v7a7JI3hyDhZCm4YkRFLlecVNatSclzW8uplL2m0evYi+Hfi/wAY/sy/FK+j+I/w1Zbe7V7L&#10;xQnjTVJI5rq33ffjAIIkHDRvhwGwcGp/2oPg1ZfaIfiB4M12+8V6VrnmXOlyaHIUtby1Vyolcsis&#10;sw+7LGFGx8nlWUnJt7TTPjZ4e/deFbq+8UaZCX03WfFmobY9StQSdrjcPnQEEEMwI4PRa6z9kr4s&#10;eG/Ft7L+y18ZPG73Wh6/cj+x76xsf9D8MXzHb9oO1d32dwfLnVVIZQrglkU0SdHD807PvIdH348s&#10;931OV0rWrH4mfDmH4deLdU0HwvrGgxN/wjqaLZm61PUlwSbWR9zHdydmXQAkjB4AzPhHrWl2V3ef&#10;Dzx74Sml0vVJBHHrXjS6aNNIuCMJdrHuX7vO5ckFT0bAFeh/t6fsda1/wT9+P6/DKH4m+CRCun2l&#10;9Hr3hW+lvpI3kTzfLUsgdHGcjKoCrKc85rg9f8ITfHPw1dfFjwp4V1TXtQ0mIf8ACSXniK+W3huF&#10;AP8ApSpuGR0DKH+XAJ+8ccsalOTU1rGWq8mTKnFXvuijeDW/hN8QLjwN4g8U6h4qt42C6hpPhUGG&#10;wv7dgCAH2DcpHIfZgdiaXxL4e1T4N6zp/jrwXrOm+DdJumNzodzHcC91M4PMblAdsq4wQfLHIrb8&#10;M+JND+NnguH4VeK/G943iazj2+DdL8JWSrDPGAxNlNIxGSMAxsN55YEnIqh8K/EkPg2O++FPj7Sd&#10;G8OaVqkhXUNY1q3F5fadOu5fPiQ7irDowVQcdxitPelHnt0s15dwcUtEW/iR4X0H4p6VJ+0B8MfC&#10;d9qEUOF8TQa/dCGKzuj0mRA3EL4JADnaRjuKpA2fxw0R9PfXrnVPGFhbvJFpPhHTxFHf245Kljjd&#10;JGAT8qHKjksc0ujR6n8EfiNNEvhTUvFlrzFd/wBsSGDS9StnHBwp+ZGX5lIYEfKRgineO9Mg8Fan&#10;p/jXwR4zaHTdRcyaBY+FrMCWFhjdDLKP4lOFILSeuADVQnRlJRjs9m/x1Mnz7o2vhf4gsPip8OW/&#10;Y/8AitqWn+ELH7e134K17WtSneTTL5vv28ioGJinGE5VRG+1ywGc8J8DfHPiH9ib9o+a7+JPwj03&#10;WL7Q5rjT9c8N+JLVZEfOVfBIO1h95ZFB7EGuk+IHhyG78Mx/FXwr4L0nw/NM3l+IF1i48+6tJyeJ&#10;ljIJSNyRg7Mq2Rxwa7eX4a+Lv26PgDqHjHSvDvijXPiF8M9Gaa+8USabiz1vRYMbo5ZT0uLdCCrM&#10;cvH8uAUXPpOqpJKpstCpc1SK5Fqj9A/2DP20PCf7QPglPDMnwL17wxoU9yy6feSWYbTVkzyiTDaM&#10;k9tvXuK9fksPEHw98Qy6HqtqbrRb3AU4EgQkDHTp7jNfkp+xn/wU8+Kf7Nvww1H4E2fha18UafqV&#10;2h8PW2t3xit9HumfaZVI/hbIyMgDbn1r6x039n//AIKKftga8PCn7Vn7RNr4H8P2Ngk2l6R4LaJ5&#10;b5mUGMK8fX5SDud8Y6AmvExWF5aje0eh34bEOpGy1aPozx78df2f/wBl+7az+LnxO0ez8P6oCVsr&#10;y83zRZ6lIky5XPt09axf+CeX7SPww/aa/wCCh3w/f4CWk+o+H/C+qONPuNSsfLSfaksk0mT8wjAA&#10;bc2SDGgwMkVx/wABf+CX/wCyH8Ob69T4l6He+OtcvoxFaap4wunlMEwBJRY0KgN3G/cD2r7I/wCC&#10;NnhD4d+HPiz8dNSs/BWj6TH4M8PwaLo8en2aRR22/wAwysm0cMzbVJ6/LWWHp0eaUodFubVa1anG&#10;ztaWlj6WvtRvvEes6jqllEsU15dSzXVwMlsuxOBnrjOPYAfSo4tbfSmbRfDsK3Fw/E7nDKPck1LH&#10;La+IVfTtEikjO1Q8kLKpXGM4Jxyff8DVAaTq9tcLp2nWy2lrs/0m6bBLc9M88/UivPS6Gvu9DTSa&#10;G6SPT0uFk1CQgStHDxGhPr2/HI9qi1nRZfDDOlraSX1wOVmUZG0/xfT3HSqcN9Bp8n9k+G4fOn6S&#10;S9wfUmr1jqq6IzW5mOoX00ZBjY8KPTPaqasIyYhHaTrd61Mbq9k5jtV4Vf5VqWmoXWmzrr2s3yqq&#10;cxWqZ2qOn45HFSRabpWm2qy7oV1CZj5xdyzHk7TjByO2OPxrJ1K0m0+6a88TyGSZm/d2qt8qjtii&#10;4Gloz2niLXYNTl0qSH7PcCW2CyfKwHXIxyBwR6Y614b/AMFivFcnhn9gvxBpdvcmObxFrFjpsa/3&#10;1aTc6/iqV7h4VtddutQbV0toVaJQsdtNMyKobucKSeM8V8V/8F1vF/iCPwj8P/hufEduiX2p3Wpy&#10;Wf2MiMiFVRMkEseWPIPfp2rbDxvUM6jtE/HP9tzUGsvAWm6GU2td6hv2+qqDn8c4r7M/4JRfsV/D&#10;nQv2e9B/aGufB+3x/dSXU1nNfoWVrQsqxuqEfKcq2GGDjNfCf7W1/rHjD4geHfh9Po01reIhDRyS&#10;KY3d3wpRsglfc4P5V+m3j79uv9kP9k74ZeE9Jtvilb61r2k+GbGyHhvw0pup3kit0SQEjEaLvBzl&#10;s9SAa9rGSrewUIbs8/CxpyrSc+h9GDUZfGsLXMcJh1S1kK3luWOeBw2T6noffB9RS+IXiTwO3hOb&#10;VvH3iuw8PPZxl4dS1C6SADbjkFiM4PbvXyIf2l/+Cjn7WujN4/8A2VP2fNP8B6JCpjj8SeKpk+03&#10;eR1RGAU4HohHvWl4Q/4JPeH/AIl2Vj8W/wBq747eJ/iR4jkk+0a1Yw3xi09ZcjMQGAdoxg4C8cgA&#10;CvI9jGMeabt5Hoe0lK0YIm8ef8FZvgxrVzH8MfgR4Q1z4mfECZ/s+mr4fs3itXl6bjIwDEEj5sLj&#10;3otfDX/BUD9tfzvCPxPfTfgT4c02P9/LaQi41fUG7IpLFgO5OUHXrX094d+FXw+0C1srr4JfDrR/&#10;Dt5ptuq2tjp2mxQ/L3BYDccj+L+LvWrE9v4zt49Z0xmsdYt8reWv+0Mdfrzin7aNNe5EPYyl8bPm&#10;79nf/gl3+zX4T1TUpvjnNefE7xtJIHg1LxnNI0UcY5Xy4lk+Y+u4sPQV9IaQmjjQYfhidHj0uxs7&#10;fy9PtdNiWKKFR93aq4UAevtWT8QviD8N/DfhKTxV8TfGum+F7qxXcl9qF4sJIQ9txy/PGAK+afH/&#10;APwVT8DfFLVrf4XfshfCjWviZ48eRhDJplm1tYkAcyGRsMVHfKgdw1H76vpr+RXPRgrH1hYXFyt4&#10;PAfiGXdcRxq9jqDNnzVbqpOO/wCR6V598ZP22v2WP2b4rrwx8cPizpNrP5bp/Yttm7vBkZwscYO0&#10;HoN23BIycV4hon7MH/BQn9uTQpbj9rH40R/CnSbQFNN8I+D7dPtk7A8ySy8/L7eYc45A6n1f9mv9&#10;gj9k74I6adCj+F9lr/jGCRpbnxJ4wjF5dXjE8FPM+VNvbC5zkknir5aNP4nf0CMpy6Hj+jfte/t0&#10;/G1Lbwd+y1+y1faV4c1y6EeiePviAuxLSEkYnCcDaByPvcjv0rr9C/4Jl6v438dQ63+3N+1H4i+J&#10;UELNI3hSFW07THk7HahVinqAFP519TS3Nrr1gPDWvD5o1220qjGzHRcAAA+mBjiqdvd3enlvDPjC&#10;eMeX/wAeepsFUHn7rMeAcZ68etRKpbSCsHs9byZyvw1+DXwr/ZVS58MfDD4VaL4d8P6hIHkuNHt3&#10;WVG7M8rMzsB7tx6V2NtqlzpMn74PeWN0uVkC7t6kYJ56HP4HrxXhXxv/AOCln7J3wC1G58AeIPFb&#10;+NNYZvLtfDvhC1+23DSE4CM2RGuTxjcWGeAa8qPin/gqJ+0RJa+BND+Hun/BDwRr10XbX9auFuNU&#10;trUjOFQ/MrHGB8gIP8Q7io1qkbzdl5hKtHZK59O/Ff4j+Av2dLP/AITjx14t0fRPDtwkf2iPWLoR&#10;Z5zmNerHrkcmvANR/wCClOsePNeutB/YJ/Z58SfFL7K5jn1YQtb6XGxH3S7Dc+OOflPWul+D/wDw&#10;Sy+A3g7xy/jf49+KPEXxa1raTDceOLgyWkJJz5iQBvmJHY5A9K900LQdG+B9h/wivhHwnYWHhm4m&#10;Mpt9HsI7eKBmP39kaqG9zjJ9apSw9H4dWKPtZb6Hyfrv7FH7cf7Q0dr41/ah/aQuPCuj6jIkms/D&#10;v4fwCOK2ttwzC0yv8zkdSS+M9T0r2v4Z/sW/sq/s+3dp4++DHwB0P7VDD5R1i7aa8vAcYLEyuyBz&#10;3ZVHPTAr1u31C7tpIoola6s7r5o2jwVKnscd68l/aC/bD/Zr/ZCuW1jx98W7C2km+aXw7C32q6lb&#10;H8MKHKn/AHtoqfaV6nw7eQWpx3+87i5Dyyt4w8EXPmCEAXmksxWPpgjb2Oc/pWXqut2Fhp0vj/Qt&#10;QjsrK3Lf2nHdMEjhxyyszYA/Hj0r411z/gqP+0p8bdX1Txt+xB+yXfahoscn2Vtc1r/VvcEclo1Y&#10;Ipxzt38d64/X/wBhD9sD9oPT7P4o/tc/tKXcNrq10smreEdBjYpbQA8JtjKwqQOw3EZ5JNXHD8ut&#10;Rke2/kVz2v8AaA/4KX/sq+BdQt5fhDrF9408aKdn9heE7MyxybcEiaYZGOcfKGPHavKJvFX/AAUu&#10;/bh0288b+ArbR/g34bt2FswulkW9u+7OG8p5MqMAlQg5r6B+Bf7KXwA/ZdK658GvhtaeZexpFJq9&#10;1MZroqRym9sCMn/ZAz0r0mLQ9fsdZXXPBEEmoW9wwF1pccRZ5CcLlVAJyOfype2oUV7i+8PZyl8b&#10;PmHwb/wSt+BelWun/FHxR4g1v4geLLOZbnUrvWtQb7PdyDn7g+bZ/wADB4/Cu88dfsn/AAA+LGgn&#10;UNJ8AW+kybWS/tdH3RjcV+8yOWXg/wBzbkda+h3+Ft14X1qHUdf8UWPh3T5v3lxp99Gz3R46Jbx/&#10;Nk5+6xUA85rG8T+PvBPhG9vtb+HXgZr2Rtsf9oaw53KMfe+zRvsH4s5HBxXLOVWo01r6G0Ywpqx4&#10;38D/ANk34y+BvAsWl/Dj4uafJ4f02N0gsfE2jJFawKWLYWdHGOSe5I9K6Kf4b6/qelyeHfH3jvTW&#10;k2/6YPh6XkyjZ/di8uF+U9AdkTH5uGyK1P8AhJtL8cWSxa/oU9xNA/mQb5nSNDngqn3cZPdc+9W9&#10;O/t68uYbO3tI7c7VkOYjnZ68cdPpRGlWnJuowfs/smcDa/DrRdP+Hvw3mm0bw7pMO2PTReTTTS5z&#10;880pAbcw+b5SiZ5C1BY2+lay0kj3xWUMrNtOT/wInJ6+vNdfcaX9pFubrSo7v5v3yttRmHsQOQfT&#10;I+tWtRt9LuLLbDoUdsuCuYV+Vh6fN/n+ddcY2Mzib2HQJ9yy6jvkhbzIMKcKp4BJA6dvx5rfsvDe&#10;j6bENcn1WQSLGp8knckucYBGOce57moBb6DpTMr3cawyMFaJ2BGFPIGBz2psGj6RdJvttSmktxJm&#10;KMMcJ/sDjp9ela8pPMSanpdjfq1mltDHj58IiKwHoccFTn6j1rHu7jxr4Wkx4a1lVDYP2NtpDMSO&#10;cEc49zVzxj4g8JeCdIXX/GHiez02ytfmkvNRuEiUKeMZbr0HFfNnxA/4KLfCy81ZvBf7NvgTW/iT&#10;r+7Er6bC8dnHz/FIe3uAPrSdH2kbNBGsovRn2r4S+O2parBHonxA8JafqlpGirJp11C01ueeGQOd&#10;8TDJP7t1APavJ/2lP2rf2DfgJYTzaz8XJm1maQfZvCljENQu4NzfdikBBQjsk24YxznmvmqfwJ+2&#10;3+0msK/HP4xRfDXRLh8W3hXweFe6mXv5s+75Dj/aOf7oruPgd+y/+zv8EGj1LwB4Qg1LWlm/fa7r&#10;Sm4u/Mz94PINqn/cXJ5rk+oUYvmi2rdFsbRr1Hpy382eqT/Di7+IPw40+8+I3wz1jUNJ8QWi3Wl2&#10;Pi7w6tpNJC6kqUA+R+O6kOPTvXyn8bP+CX/hrVLm61v9n/xFJaXkbGSTw/q0bKinvGrn5lI7B+P9&#10;rvX6P/Dn9ryXTtLt/A/xEtIdV0eZfLvLG9h86LZ0+4WypH99CrD1PStTxD+zz8PPitpR174Oa9DH&#10;ebmMGg6vfMrnPIW0vGyGGOBFcjd2yetRRzCthpfvFoVWwtGvHTc/B/x18K/Hfwx1htE8feDL7Spm&#10;7XUJCt7huh+oOKx0kiKbYizKrYYlv0Ffs94/+CXhbXIpvhP8cvBS3EixnztP1bTfKuo+ccAElj3D&#10;R5B9hzXxv+0b/wAEptJgN54g/Zq8XC6h8wlNB1R9koOfupJyN3YA8H1r2aOMp17anj1svqUdUfGM&#10;aW0oZ3crnnjgfTimPaDLJN8q7c7vSvR9B/ZJ/aS8R67feGtH+CniCa40uJpdQjjsG2QoBksZM7QO&#10;OOee1cnN4S17R9am8Ma3oNzZ36HMlvdRmN1Hrhug9+ldluzOfllHdGXHGohVpJNqrkFt2P0zW94G&#10;8X+KfCOqw6/4S8T32n3tu3+j3tjM0UisOmGXB/WpvDvgHWfG2px+F/Cvhy81jUZPu2OlWrTyyDOP&#10;4QQAD+VfWX7OX/BHr47fEiGHWvi/fQ+AtFZQZI50WbU5R6JEMBPqxU+1ctalTlBqST8mdNKVWLvE&#10;9G/ZJ/4Lz/HL4O6dZ+Ff2lNCt/F2k2/7s6pIRBqUaHAzu6S8eoBOOtfUl3/wVi/al/aDH9jfsD/s&#10;k3FvYzSLnx18SofJtYRxkiFD83sQzE4+7Wd8Df8AgnZ+xr8BbaO/tfh2PEmrrjdrXi1RdFT6pF/q&#10;17c4JGDz3r2r+1NNSOOy0yLEMY+RI/lRR0wAM8fTFeG8ryxVOZQu/wAD1FjsVyWufNdr/wAE8/EX&#10;xl8Vt8Qf27P2gNY+IF1dTrdXfhnSoxY6R5oGANsYXIGSMhVJH8Xr9E+Avhv8M/hhpv8AYHw18G6b&#10;4ds1+VbXTLNYu3cgbm9yxJNaj3VrMmZPk3Dn7yk1VkTTrZ82hmk9Qei/pyK6sPh6OHi404qK8kkc&#10;05yqbmjIoQlYbSOX6Hk/mBTXjigyLqRoQ38PHHpjFVLeSYnzZJGCYyy7eB+OKkm1a3t48xx/aWzg&#10;qq7QPqT/AErTlsT1uQz6zeJclbKONxu+Z5mPNRT2mt6s3myJhWPzMsxAHv8A5FXLXVnVwZNJ+Yj7&#10;ynt78Grp1i1jsmnj0i4dgceTDJFz7/Mw4+gP0p/D0Kir7mWnhqS2ZZIS1wy/e3YUfyyasC0uVIku&#10;bdUjU5BHRfb1p0evXM0LRNbmzkVsN8xY9OOemKcscAi8yfUbgLj5o2kLfpyKeoSt0B7mOJv3NqrY&#10;GGLHIz+HWoJdLF5L9omu5FLEegA49CKtRurFvs8EbEcK0meD7AY/WmLp13tFxLM2N3BYjb0PStES&#10;V5FWxj22ZluN3DNuCqD+IBz+dOkXUZx/pKsyrghQ+3A9eMfrU0upPalkt4mlZR8xP3Q1Q/abm4kz&#10;cT5bZny1bAGfbGKPe6k8xIklun8Ejt3VZP8AP51IbhpB5YUwjpv3dfzU/wBKZDaxMimQoPmy20DI&#10;556Crf8AZrEq0UscWWy+Qef8/Sgop/YGlJZZ2+9j5sNz7cU02urRlo44mIXO2TC5x7AH+dX0sZba&#10;Ty3kjY7uAJiGP4EVp2ttIUUmORt3+znA/DFJy5Rct2c/HFfWq+bPJMu5fvu7KfzH9KF1Odx5UdxJ&#10;6s5mIBrpPsdtKrGdYXXrtlQcfQkHH6fWqN4/h4Zhg0pWZcbmjYjac9/U01UD2fW5z91BPqcgN3BK&#10;wXHyRzDaf/Hcj86k0K8fw9qcd9aO32iGTcsfmICeemTgd8cmrl7YXd2AthO0YbJKMgBH8/yqnN4b&#10;1KOPzhZMyngsiMdx/AGifLONg+Fpo7PU7e18faY/i6x0yOHUoQRqGn+cGDrnh+O+K4DxJoE+uW01&#10;r5StazDZJDt+TGMEEd61PDnjC98IXynSpl80/KY7hOCuckYOK6bxpoEOrWP/AAmHhss1tdfNe26v&#10;xC2eoGeBnt6Vw+9Rlys7I+/G/U/O39qb9lub4XeMtN+JHg3UoFNneGTTjGWHlnJJtZuP9WwyAwJx&#10;kV2Hwo8R6d8QvDi63p0dzayJIYdQgeNRLaTDhkdcdPRgeRzX0l47+Huna5pE+la/Cs9ndRlbiDYH&#10;yp79f1zkGvin4xeBPHv7Nfj+PxP4GllvLFl2G3uOE1G2wcwuf+eyfwOTn613Rl7SNiHp7yPoCKNb&#10;eAJbOkjKRuZMqzdufX8qr6hdTQy7N7J/0zZWween3a5v4ceOtE+I3h218R6Jc3ElrdQrvi3qs0DZ&#10;IaNwCwVgeCO3qO/oFpofhq8WMW/k3Ey4JZtyv/3ycA/lzWMk1uaJqSujH0wNfs0twshj3fKsKAnj&#10;2Kg109s1rGqz6bbRD1U8BzjurA4P0qperb6K5aXT5ppGGf8ARwoY/kRRNrli8W66nfcy4jjkiPHs&#10;do/xqQLMviKMyMmoaQMLjy2iwv6Zp9jqmsyndpS30Ntuy7LMqgeh+WTPHsKx7e21DVZ/NlkaOFj8&#10;0SybcD/Z3RjP510FppdjaRpH5qqynG5tysufXnBoK0PaPgj+2N8a/hXCukya42taYFAbTtYXzlx/&#10;sOW3r9CSPavob4W/tv8AwT8fX8Wn6zqVz4Q1ZvvW94pa0lbP8L4IXPvgV8IXRu2DCK7kh2/fdWGB&#10;7/MKpi9vdbna2ms90aj5ptkbA/7QA5/QVMoKW5nKnGWqP1pi1j7Tbx6hcWcdzZyKGj1GzkWWNh68&#10;VHcWtjf5ayk/i6q2cV+a/wAMfit8XvgqVu/hv8TJ7OENlrC43vazL/daNk4/D86+hvhl/wAFGdB1&#10;26hsPjP4Kk0WYhVXWtFO+In1eJjnb7jJ9qxqUdLbmTjODPoXxH4J0rxBp7ab4g0S11G1IIa3u7dZ&#10;F/Jgf0rwL4qf8E8Php43km1LwFezaDNIC32Pb5ttuPoG+dP++iPbtXvvhH4h6R4z07+1fBOu6f4g&#10;s+rXGnzDzIx/txn5h9efwrYt5bDU52VVxIOCjLhhXnVsDSlbmR10cdWoy0Z+dvxO/Yf+I/wy0m+1&#10;83DXEdku+NFhLpOnfa6g4PswH1rxy60+7t7gJe6YqtsB3K388dcfWv1yvrK9tkIhjWRCPmRlzmvL&#10;fip+y58Gfixa+bqfhtdL1Hn/AE7TFEbc/wB5cbX/ABGfevIxGU21pnrYfNOb+Ifm9FcO+2O3ddy5&#10;Vl3Ec+v+TVu31m6tApHJbncrYz79K9/+Ln/BPz4n+FJDqPgCVdesV+Zfs+2OePHUNG33vqpJ+leE&#10;eIPDfiLQL/8As3VdNmtbiAkyWs8LK6891bkdP1ryatCdH4ketTq06kbxdy5F4mS4XZKg4PJz6euQ&#10;P6U6W30+7l2QDscse/P19K537U86tH9mZHViG3fh68j86sWWpTQF4rh3xIfqF49jWKNDQvNBkkyI&#10;U/764x9KoXWkXMYHkzs7Jx8zfMPoe9a9nrNsYWBdZo2bCNn7hHarEE1lcLtfbt25bK8t9OOKz6gc&#10;wySwHEi4K4Xdt/r70+Wzb/V3KqrNuVVbkDHTOK6gaVDImY5CoZfljbqP05/Os6+0rbEFmi+bgbgv&#10;K/X/AOtSbsHWxjCOWztmEjfeGd33tn9ajZhPJsUbWPLGH6e9TSQXUX7uMFtuRtXnPseM/wD664X4&#10;0ftD/BT4AabJdfF7x1a6fcJCZItLVhJdzccKsafMuQerYA71vRoVcRJRppv0IqVIUY803ZHUDTZn&#10;RxE3nMWztC7XX6EdfxGa4H45ftGfB/8AZ00p7z4jeMoYbnyyYdFjxLeTHB4CDG36ttFeTWnxS/bV&#10;/bZi/s79mn4fN4A8MTSCN/F+uZWaSA/xI+Cckf8APJSe24da9R/Z9/4JW/Br4YeIx8QfjBrM/wAR&#10;vE/32u9dy1oj92ELZMhzjBdmxjtX1GB4b+3iZW8keJis5jH3aOvmeI+GfH/7YX7c+sf2L8APCr+A&#10;vCM8mLzxNfXBhaSH0ErAbuM/JEDk96/Rb4cfsyeFvhj8OtP0b4SpDNa29tGL4xj95d3AXDyuzZYs&#10;zbidxPtVW18N6dbafHZ2lnbwwqFEKRqFjjHoAAQPwHSug8N3cnhZpJ9L1vEkibZFj+6eOuGXr74r&#10;3pYOOHgo4Zcq8up5KxDrX9q7/ocn4muLBYGsL/w+ZpFkIkjvNybMdxghgc1nfD7wH4K8V6wfD/iX&#10;xN/wjsrZFnq1xC0ttu7JNj50HQBxkDvXqa6h4a+IP/Et8WW6Qagv/HvfqwXzR6McDB6exrkfHfw7&#10;8RaCo1HTJo7rTW+Zb2xwduOobAyPzIrGdPD4mXJiIK50U6lair0mUviH+zF8c/hjaNrmreDW1TR2&#10;5h1zQZvtVs6jnOY8svH95RXDJeWl/ETFDuxxkt8wx1GQcZr1P4HfGP4zfB3UXvvh3qbyWcif6Zpl&#10;9+8s5VHUsrEKp91INel6r47/AGMfj9e/2f8AGfwKngvxBLyfEvhiVvs0zH+8NgGfqh/3j1rycVw/&#10;SlJ+yeh2Uc2nH+LH7j5kSKeJGNvONvTbJjK+/vmpTdzt8kqfdxj92NvTqOO1e5eM/wDgn/4zk05v&#10;FH7PHjfTPHGkqCWitrhYrmMZ6FSxUnnsQeOgrxfxPoPjzwDqB0Txt4Y1DTpvuKl5btGT7AkAHjPQ&#10;nIr5zEYHEYeVmj2KOKw9aN4yKk8Nld/O1jt3YLND8ykjuQRWfPp8NtO7wHfuxu68fgen60raha4B&#10;gHkjGS2ev6cioW1USLl4NzbeOT6+ua4up0FhrO3c7YLhlbPyhl4Bx61Wm065jXdPArLgBOT8p9uc&#10;g1bM9nLEN0x3bSFX0OOuarSzX1pAwijVizALKc8YPIBB5/GgrmI7VVljzFdK4/i3IBg+mcZz9KkV&#10;WVcl1Zo/vL2OfwpjXFvdBYtRtJExjbICV4z19Oaf/Z4VWktNT85m/wCemFLD2I/zigpCLbBEw9w2&#10;5j/q92V/+tVgTeZLturGKRWARvm6frmq8xuBCPtdvsZh/wAs88N/vd6dJMZHWUuN20dcZ/E0ANbR&#10;LedpGtRkNKxCsen9az7nwzNH/qoh83/PRtrDH+fStxI41GIpMsefmb7w78moxelpgDEwzwxbB59c&#10;daxblcVkc3LY3lq6iVTIm0lS4wWP1A6e9Qz2theWOPsKrJ0yyndjuCeprsFh80bHt2ZWb5tzZUde&#10;dp7H09ao3ei2Tz7Eh25zuXbnDflkcelVGVtw5UcXJoep2MTSafcyIu7cWYbg3HQccfj6UJ4h1O3i&#10;WSey8xQ2PNhmA4/ka376wWEr8zMucxtncAPxAPrVKS2tWd42tNrcFmjGMAdzWsZKW5i463RJp3i6&#10;y+07LTUI0fkKsmV69vwrWi1K4RYTPFH98FXibHA68Vg3Oj6fe4n+yxxnOG3DGeOB3GM/SqUtreac&#10;/mWd+1uzY2xsxZffrnH50+SMtC1OUY3Os8YeAfBnxs8GXXhjxRYLe2s4JWSMFZ7WXtKjYypX8j3r&#10;yDR9F/b1/Y+kku/2efFB8TaTJ8n2a32rdqhHQxS5U/7yEnPIHSvTvDvi3UNNuNl5aMm5uZYcbWHu&#10;Otdnp3ivTtQXzWdWOCVK4fnpiop4rFYOXuarswlRoYqPv7nw98X/APgsX+1R8KPCE3w58T+CtS8J&#10;xi4M1xINDdbiefP+skmkjBd+27eeABzX5/8A7Q37X3jz466lcPfXd0qXUxe4nuZt005P94jt7ZPS&#10;v3kudB0vxNHJFPFZ3EK7isOoQrLHL2AAZWGeK8y+In7GP7L/AMQ5CfHf7NHhO+kb5murXTPsj5Pc&#10;vAULfjXtYXiHB0ZKVWi7rqtfwPJxOT4itFxpVNOzPw++BH7R3xn/AGafF3/Cb/BPx5faDqTII5pr&#10;OTHmoDna4PDDPYgiv0E/Zt/4OJvFWkiy0H9pf4RWepLDtDeJPDrfZr1f9sr9xz/OvWvEf/BGv9h7&#10;xSS+neHdc0VmYlhZazux9AykY/GuP1v/AIIFfs3XxaTQPjB4ss/7qSW9vNj2525/Os83q8G8RWeO&#10;pPm6Ss1JejWp8zjOC62K+KKfnfU/QD9lH/gsV8EPjnpMOkfCL9qCFbi4WNbjw34kcWl4qg52Rs4K&#10;k9uD3r7S0P8Aah+GnjaD+yviT4cl0RLhW23LfvoGXsGwCrZGckfnX83f7Rn/AAQ9+Pfww1D/AISD&#10;9mjxL/wmGnxwh2gaUWmpRMOvyHCMPTYxPtXn/wALP+ChH/BRn9g7Xo/CviHXNcFpC2yTw74ytXmt&#10;3VT0USdMeqnivLw+S5thY8+SY5Vo/wDPus7tf9vLX70fO4jIc8yi/I3KPaWv3M/p+0vw34f8Wand&#10;X/wB+KMmiXtg2y3sUkC2+pHBYKbdyVI2qeV2n19a4VPHXxR0XxNfP8cPBRELTbNP1LQLQ+XHEBks&#10;8LnccnncjPnHAr8mf2Zv+DiT4M+Kb6LS/j74D1LwPeTL5f8AbXhljc2kbMpUsY3ZXQYJ+6T1r9OP&#10;2bv+Cm3gj4weF7LRvh34x8L/ABF0uGNUzbzD7WYgBtWSF8OCMdcMeteHj8VivZ+x4goyotbSs5U3&#10;/wBvK9jxMRy16Ps8fDla67o9QsLrw343tWn8N6vZ6pGv3vs7ZdB6MhAZfxFdT8K/Cfg+O0uP+Jn9&#10;j1O4by4tshVou+5cEZyccc9Oleearqn7MXxK0q+1WfR7jwZ4is3Mg+y3Myzsc4QIQVY55PQKo6g1&#10;e1bw18fPhj4Xs/EMt1Y+LNPkhjkju7iZbe5TK52+bHwcD+JkOcckV5mDwWW4HHfXMJOM0lrZ6K/p&#10;qvmcFDJ8PhcUsThmpq17Xtp8j17V/wDhc/hXQ5LJNL03xXbqpKtdRhJs88MMYbnB4xWH4R/4V5fe&#10;HbfwZr9+mh64yM9x8rw/vyxPytjY4A6Lk9K4Pw5+0FYwGJZvEt5pFzM+DY60u1Hf0SXmNxnj7wPt&#10;Xf3vxF0nxDatp/jzwtbvDNAQsyxh1P8AtZyMrn0NfTRzOh7Z1JNrS3v6q3lJar5nqfXqMajdS8dN&#10;pbfJrVfMvapofxh0qewlmsrTxNp1o29GiYJJJk8M4OBkDn5ePWvNPE/i7WYfGN5/adlNYyPcMfs7&#10;L90Z/I9K6CbW7XwRq/2rwD431C306G3MkiyP5se8nhQrg5HAB7+hrS/4Xd4V+I3g+bTPEfhi3bXJ&#10;G8q3ZbfK7Sc+ZuJ+XHp16detfP5rHLM4tQp4p06id1F2ab7J76nk5jRweZx9nCryyTutdH6Pc+b/&#10;APgor8fbr4Ufs2Xh0qfy9XvoPs2lxBsNLdTny4kH4nP4V71+xP8As82P7Of7LPg74OzXCi+03SFl&#10;1iZWz519L+8mY+5ZsfhXxN+0EF/aW/4KK/DX4FQxtdaD4XuJPE3iVA21Fht+IQxz1ZyFHs+emTX3&#10;To3i7XjFYTy31vDeXV1uvIbyMRx2aHd8iMCC+CEHG8sWJ4FfdYCWHwNOngZpTkopyu7Pytse9hac&#10;aPJg1Z8iV9bXbOs1/wAEzXq+UsCzx7s5jbocfoR9a80+JPwZ8G+OdPbSviP4E03xHbfdWPVbX96h&#10;9VlXDIR2KkV3+mfEHyJbzSb+xaGazmWK6hkPyncu5XRh1BX1CsO65wa0/wC1vD+tQECb5v7rKMdf&#10;X6VjjMDkuYVZexq8lVa2v/wScXg8vxVVpS5Ki6XsfDnxE/4Jt6LdieT4OfFXUdLZ/mg8P+KpGure&#10;M8/Ilwv71V7DeJB6g18n/HX9mX4ofCiK4j+LHw/u9FaNsQ+IbQG4026HZhcQIVXHpJGlfsPqngjS&#10;b+JpIXG1m+XcuQf04rmdQ8Da1p0UkVssklvJkSW1xGJI2B7FTxWcc44o4d5eb97Ba79Dzp1s6yu/&#10;NH2kPvPyh+Dnx3v/AITfDS7+G3j+bxFrnhLUEmWBbPxAypCxC+X5fzNbjYyllPByeR1x7L4a+P8A&#10;4I/ae+M3hP8Aah+HuqaT4O+Ong8pbX3hrxtfG30/xpbBdgeK5T5RMUwCDxu25BGTXs3xk/YG/Zx+&#10;MT3OveEdMk8G61DI0d5qXgmdfIklH8M9pzCxz1G1Se/avk34+/8ABN/4+eCZxqvgrRtL8aafuBku&#10;fDrfZbzPd5LSUGM/WJskk8V72W+IORZhL2dafspvv57/ANM1o8T5TiKbpTlyS/vaI/RH4uftd/CX&#10;9nXwbpN78eLDXo7vXlWW50vQ/D9xqgs2b7wkkVQmxTkZBJYcqD1rB1/4k6v+0h+zn4gs/gD4shvJ&#10;prY3GnyaLbzWrLIpyLOWKQrIpkUSL8wXllxmvzy+Df7b/wAUv2UPCvij4Z3/AMTNU0fWry2i/sHT&#10;/GFrdt/Zc0ZPMUcqvFscEA5BA7Vva9/wWT/aRb4ZWGjppmm2viy3vQ2q61Z6Vamy1SDPy5XbvikU&#10;cZG5TXqQymOKip4Nxlqvevv5afodkMNH3KtGS9U7o9m+FqfHb4yfs1ePdZ/a5+E3/CI+F/AcMc/g&#10;2fWbV3lMyhlnt9kz7pY2BXAzjfgA8Gvgf9o74YT/AAy8WfYbqJmtNYs/tumXH2UQo8b54ChmUAHs&#10;GYDI75r1T44f8FEfir8evEbafouja5qi6hawLo2japqAupNL1KNifPtUt4Y1dTjmORHzjk1xfif4&#10;WeJvHyW3xp/ar8X2XhLT71Y3+w6bp4hutisVJS2ChVLMNxxwQH6EAH7LD4adHD+/ZPsj6KnVqVKV&#10;pave62Q39lT49eItLnk+HOueLLuG3tIzcafLEzFnj6GJju5Veo7/AF4r6FT4hXGrzR61oPxKvL68&#10;tYdtwtrIySRjBGDv6Hnnb78ivki4+L/wYf4g6R4V+Dvw7ks9P09ri4udc1S8Y3UyiFwWfBbapBGR&#10;0PBCqQc/b+r/ALIng/4heEtJ8cfAiG3ktdU0lLxtJs75XYo0anzFVgCVJJ+cMDxjBIr+R/FzhvA4&#10;LPFiMLFx5072Ssn5+p9Xk7rYjDNRd3EzYf2r/F0M48F+MiJc25eO9Wfa6oB0YsSGPHQCoNO8deBf&#10;FzzWUzSWswb95PcW+7K/3lKFj+LY/CuE1j4eeIfC9zDYeLvBdzY3WPLhuZGLNJjvt6N/geKrQajY&#10;aX4mkMerQ6LqyxNFDa3kMhjlYZH8ROAevoPQ1+P1MHRrfDe9un5nc6lWnK0ztNX8NX+iXTatpWuL&#10;dQORJbzeYW8044B3EkfTOCK8a8TfEzxdaXU1tp7O08kjKJbWQImOm4rjk8Y54PPFd7b6f4w8VJ9p&#10;u5PL3yxI01pIJ4zkEZwT8vP0wKxU8GaPdwzNe2FveW8khWF2kO53A+78vI5HTPbr69OAjRwtRuva&#10;Rz4iNStpTZ5q3inxjn95dSbv4sQoOf8Avuiu5l8PeG0lZP7Nj4YjjUdv6Z4or3fruD/59o4vqeNP&#10;xm8R/EPX/Fxjs/E+pXGFb99NIS8jfUk/pXMucnjp2rU8Wabrdrq80+tQybpJCfOZeJPcHGDWTk1/&#10;b2HhRjRXs0kvLY+ZlKctZBQDg0UVoSdKNd8KwaBDo+k+Eo3vZUAub6+mLHd6IoICj61t+DP2afil&#10;480PUvE3h7TLWSw0mPzNSum1CJVgU9zlsn0471wKsDwRWnZeK9d07T5NJsdSmhglGJI45CFcZ7jv&#10;XLWp4j2f+ztJ31um/wBUCO3+BX7Pur/FPxkuk3dtcf2fDIBeXFnsZsZ/h3MB+JIFfSPiL9h/9lD4&#10;eWzajqn7Sk+h3irlbeWS3nc8ZIxEx5+mfrXyX4X8V+L9NRrbTdXktkm+VszOmfyPNX/Gfw58W6fo&#10;lr4r1jVI54Lwfu3WTOa+dzPBZnjMdH/bXShsoxSd/XmTR0QqRjD4dT6q8NftN/AH9nvRbu2+HPjr&#10;XvENxKpTdqjQpC/GA2FBc89AdtcV8Pf2xvi1rfjnUNT8L2dlbyalei5mt47Qt5jgYGOuOPavmK30&#10;nVLmNrm1hZtv3lHLfXFXPCt/f6TqbI0s0O8bdy5BBrn/ANUMrjCrOX7ypJauWt/VLQI4io7I+w9V&#10;8ZftVeL9Xf4jfEfRtQs7PSbxbnSbr7KqLHCzbZFUbQSMHP4c19KeB9c8P+ObVdS0XxR9qto2A3op&#10;3L06qo5OT9PpXxb8A/EvxP1e9tdLtNO8QXmmXxNpfPJG0q7GwpIIPA568da9S+H3wMv/AO2dQs0+&#10;L+vR29jqk0H9j6a3lMdp4JbORkYzxX53xNkeDqU1Gco0uTRcsW1Z9LK+vXXQ9KjWl7P3Vf1PrGfw&#10;Vc2unu+kLeMisGZWtRD053NznGO3WjVdE0y1W3mtNXh1C3ms1e6mjjaMRSZO5Pm4JU9++K5f4efC&#10;DxPbeH5fFmmanqF5Z2G2G41LUNaEkCMyjYjnIG7aw6+tejfBr9in48/tITSjwHrulx2CR3Eq6le3&#10;DR23nQrloQwQqXIOAASc9cDmvzGOSYrETfsZOUV1tY7oKpJfCef3Vxb6bqX2p5VuF27o3j429flG&#10;Rxxj/wCvXd+AL9WtjPoYt1Xh7+aGVpJiwGQMYCjGepI/HNcTrfw68aeFPFc2g+O7NbqSzlKybmLR&#10;uUYjIK9FyD/9avevhFduILeCfw1a29nat5kapariZCOSWB6emR2FeVjpQo2hu9vQ0pdbnKafrsY1&#10;uWSSAXF00TSNIYZH246A5wCMcnGRnvSWmj6jNrhn0+5khku+ZAsIGWyOmeO/rmvVZ9c+BqStFp+u&#10;XWofaS3mhGQBPWP5cthfVgBVXxdrPwovNImn0zRrG2is4v8AV2t4zTuyjoTkBT9M1xztd2NFHued&#10;zeFr6fWlkubdYo9pMu26CO6jnjg+/AP1rotN8Ex3bi1KyfZ1BSO1SYvIqEcN8vG4n1Oay9K8Z6Hq&#10;86yW+mwxyK8i/wCkOXZwf7pwB0OODXT6Zr+pCF763ljMO5SjJmFVc84wVOcDvmuCpzcxUfh0MLS/&#10;DelWEvkRaXe/bFLpHHqs21FUE5J2jJGPrj1rAuysutKl0tnteRv9Hhkdn2juvHTv+Feo6vbeKIdG&#10;XXU0q3jsZ9w3W8ZYvk9SzcDcfTNeb+N/iZ8I/BFr9p8ceK9C0eNd263uL4SXDqRkqEx5gPfGB9cV&#10;VHD4itLlpxcm9kk2/wAA5owtfYsRapDHqEiaRdW8Fu0Ylmke2+Vtq+pGc/h1qTSvHWnQCHErXVxs&#10;wGijO057B2JORjkgH0rwDxN/wVE/ZS0OGaS3Gv61P53lfZYrVIdqKOCCzdD0POa4bWP+CnPjvxxb&#10;jRv2cPhI324kqt1qcgmdB2KRqgUEe+a+jw3A3E2KjzSw7hH+abUV+Otjnli8Ouv3H21BqIhuJmvJ&#10;nmkjYZhbdtVT6ZxgDA/XFeWftX+HrXxF4DmvYYpl+zyboIo0UIi8bznrzkd8cV5h8A7/APbV+Ib2&#10;/iHxV4+bTrNpALhdU0XyIiucnaSmWI9xgn1r6fuhoviLRpPDfiO/NxC0LW93cyWoRmBVucD36YUV&#10;52Hp1OD+JKNZVYzlGS5uRt2XndI09p9YotWa9T4H0+5nC215EZLeSSZhauT/AMtIyCdvckcHgHHt&#10;X6o678SLT9pX9nz4bftN2ihrnV9GGj+JOmU1CzUI5J7s4AYeuTX5V/tf6h4S+GHwmk8SSeHtd1Dx&#10;npviRtM8OSqjxaPo1rHlnkPA864nJU89FTnOePpP/gk/+1R+1F+0BqXjD4U/Gj+xTomqeGV1rQbH&#10;TbeOzWxubJVGY4QABviLhsDJOD0Br+wqdSOKw1PE0pe7JJ/eeXRlebh2PpOViEO4sSVwT0/KoVeS&#10;E4iIXK8qUyMf402e537WWRM8kqe3+c017lZQscbfMMHI9f6VodMT5H/4KS+ALfSfEWl/E6zgKx6p&#10;D9lu228ebH91j9V/lXyxNqUW0Nuxzn5lwTX6M/tT/Dxfit8DNd0CBVmvrW1+3abzyssfJA75K7hX&#10;5i3OsyWxaMvuwcMK6qL5kceIjyyLmq6gJDvV8Ykz8vfmse9vj/CvGMc1Xv8AV2QYVzx6nvXbfswf&#10;spftDftpfEmT4Vfs6+A5PEGtQ2bXc1stzFCscIOGcvKyqBngc11U6blK2xhaT0RwtjeaQurWcmtW&#10;sk1mt0n2yNH27otw3AHtxX2dZ/svfs/XPhzT9Z0v4f2N5puqWyTQlmeSSYNzgsWGMe3fPFegeAP+&#10;DXr/AIKK+MruGHxPrHgnw3C0Ya6kvNZMzQ8cqViVs/hmvuD9kD/g3Y1f4c6Fa+CP2i/2lovEGgxz&#10;NMmm+GLGSCZW67RPKDiPPJXZnJOK6a2DjCKftF8ioypxi+Zr5H5n6l+yb+yk+65vfgdoW1MHzI5p&#10;9oH+0d5/RTiud1D9lL9i+4upIR8H4VmZhiNdSkt1x/s7mLH/AL5Ga/oM8Hf8EiP+Ce3w7ijnu/g3&#10;HqkkfSbxFqUk+T64JC/pWp4r8a/8Exv2OdAv/EGu658KfCq6fGftHk/Y2ukwPu+Wu6UtjoME06dC&#10;K+G7MvbU77XPxP8AAv8AwQG8QfFK3sdY0D9h/wARw6bdqjx3Da0LYmNgCHInkHy45znj0r2PwV/w&#10;aPWHjGF7rxZAvhESN92bxabqVVPcLFbFMj0Ln619aeL/APg5/wD2HNG1GDw58H/g/wDE/wAdTSbo&#10;420fw2I0yDx/rHDEH2B+ldR/w9O/be+IWk2Wu/Cf9j3wpoVrqFiJo5PGPiqZ57dWGUZ0giG04P3S&#10;c5rtk62FXM0l6/8ADjXtZ6wgrHlX7Lf/AAaefsDfCJL6T44axrnxEu2uFNt5032GG3X+7tiyX9yT&#10;7Yr658Pf8E1P+CWv7M2k2moT/s0/C/w/b2rKtvqHiKztldnHfzbg8t+Oa+EPi/4Z/wCCnv7UPi//&#10;AIST4pft6/8ACGaSNofw/wDDO1mt4sAYJyzKxc9ySwNYPwZ/4JdeBrP4oJ468cfFjxh8QNjyNNa+&#10;LLmOa1aRgQZJA+VYgnIGc5rKrmXKrOs35JNI05MXLVysvI+7v2jf+Cq3/BOT9kDwW+v6T420HXbq&#10;C6WD/hH/AIdx2lxeyHpgBWRQo7ksK+dtT/4L7fHrx3D9u/Zs/wCCZXjTVbWZ/wDQ9Q8TXRt0mjPQ&#10;lI4zg9+HYe9bVj8Cvhj4Duja6L8O9D017Y4M1vpsAbk/3gO+OxrfXTri5Jy0tvbqo5aQcnH8K54/&#10;zxXB/aEIu6hd92/8hxw8NeZ3Oa8P/tgf8FU/2h/AS+I9Sv8Awj8Ilu75410uPw1LfXsEXYl5JQvI&#10;6MATmvBvFX/BMLXPi74sbxP+0d+2N8UfGCsjeZZ3mqNbxsCc7ANzFVJz8oAAzX2B4Tg0vS4JLR7a&#10;FI5IyrT3KkuX/hORyTk/SlmtkW7P29vOcNhY92SceprD69iJSfK+X0HGnTp6pHzT4M/4JV/sYaDq&#10;lvqum/Ci4mmtZFeO71DWpZGRh0bII6Hmvo/xB4eFjbwnS7hmtWQK/lxlApAA4xwTVuIStMsIjDMc&#10;BYV6Ae9a+nWsc7fYL+dmaRNsdvb4xHnvz39+lc86lWb9+TZrz8xxaaA5/d3P7iPr5ki7nYf0+tam&#10;lQ2ujOJrQizjkYbJg2Xlb8eWPX6VM+m30F48bxKWjX5rmZht2+w7n8qsWLRRS/a7WJpG6G6uh0/3&#10;f/rUuVEOUr2JNW06W4hXWEtLiOOSTG2RRuLepx2P4VWt7WWcATjBXH7mNhx7Guh0VftlvIs7K0Ms&#10;eWuJuAMf3R9ax722vbC6+wSFV2tjzI23GT/DNKINFq0lEMsayZZg2VtYfu59zVzWbGzu5TqyCNZB&#10;zNHkkKfXGMVUht4rIebez+RG3IjBBkY1q2GtJBB9hNuI7eT5TF9+SUEY5HrQ9A30MlbqJSY7BFkk&#10;Xj7RIfud6ls0uJm+1g+Y6/M003KofUU/VdLfTJo1+yTbZF3QRsnH4n1qCCGa4cLc/PIp/wBTC3yK&#10;D2JqtxLRmrNb22r2LXFndzy3EK/vHX+MexPQjt9azYYPsUXnj/Rod3MnWRvf8avWM1taXK+azOVY&#10;GO2i+4uDnt1/Gna7aQrcfbYJIw0ir5kfmbliPpzUrew5FS2uJNgWJfIR+S8n32rUEa31j9jnXyRj&#10;EMkkn32J6n0B6VlQ3QOTaLufd800n3VqxpryNJ9otz50i9ZpR+7Xnr7/AIVRJX8ufzGhu0ZSGI+z&#10;w/d+pNXI44LeNftC/NnKW8fT2zV6e2S+sZJrC9d541LXDBfvKTzz7elZtuiW0JaGX5c585m5zQBq&#10;W2qmS3NlqkQ2scLaxrnnsayrzTLnSbxZLyKS4mZcwmZNqBSR0HT09adbXRTcbaXy14zNK/PPX861&#10;ba2TV9OWznuGWFVZhNI23cxxx9KnbYpGTC091Lwn2qXoUJ/dL9TjnFatjcR21wpaT7ZcK3yxqCsa&#10;VnSu9swsJh9liWTasUPLufXAqa3RIofOuv8ARYf+easN8hqg2NDU7UFmu7Jo1kwouGX5hE2OoB9a&#10;qwSqLhlsk8whfmupz09avadqy29uYmVbWybhvMGTIfp1PtVXVNMFrJHPemVreTBtYfLKqT/tep9q&#10;ncPQksXkkm8zTl85sfvLiY/IOe3qf0rUK2l9ZNCtzPNcQqW+0Kow3PI/wrI86WVljuWK/NmO2tx/&#10;P0q5CVt9ovn8tf4bWLv9SKJBErW8DW7SYZoY/wCK4kb5ifYVaguQkeLIKqkfPcvkE/TjmptYg/tQ&#10;LqUVh++7w+bjP+0c9x361XjgRJIxdfvJl5SFcbVNNfCLZmroxE0ZSRN0Mn+ummJ5+gqhqFtLpT+R&#10;9pijt1GRMrZaTsO2ak+1tEdtwdxb7kMLdK0IkS6gVNXeOHH/AB6x+XuMZ9SagqWxl2sc7ofssRtb&#10;fjdM7Zkf1wO1aGnXjRZFgBGg4e4lOD9c1WuI5rW88u9RppVPyouQo/PtUu2Nf3moHe23CQKflWqW&#10;u5BeuLY60Wu7cyMRgyt5fEnqRVNQx+6vlxd5MEMfarllfTxyxtcSMu1gY4Yuv0qTWNJdFXVIoGdW&#10;xuiEmTG3uPQ0bF76lG0aVP8Aj1GyNf8Als3LEVoWdxDdwtYiy8yNs7ps4bOMZrJe5hilVLomSZh+&#10;7tYOfz9Pxq0A6BbjWJRGp/1dnCcf99f3j+n1o2GSG2lt1UQMtvbn/lpu+Z/x/wA5p1tuK7rACNP4&#10;p5Dgir9tcQX9k6X9pGsO3EQ75zwfyqC7hNhLsvh8q/MsKdxSuH2iTTi8RzYAtnhrmYdPpVu6WC5g&#10;J0652yRjMzMuFPvn1rPkkmmVWupfKjY/JFH95/YVoWW2GBfthWKBT90cs31pAZ1l5ty+2wiaOI/e&#10;vLiMhj/ug/1rS0dYLW58uz024vJF4YxqCzN2yWPA/wAjNO1PyNUi/tCMSRqzbTFu4f0xXD/tU/He&#10;z/Za/Z+vvG5WNtWvF+x6HahgN11IuAfon3if8aqEZSlZAfFP/BXT9pDxB4l+Jlr8MrBf7R0PwvCz&#10;ala6LOS0F8wBLPvwJcL8vy8g5wDX5V/t7/tL6Tpnw+h+HHg7U919qjMNQiCuj28YPKsrhWBb6cgG&#10;vrPxr41jtDqnj/xbqrN/rbq/urhhhpCWd2OT/eyccdcDsK/M74l/HjwH8a/2hb7x/wDFbTdYv9E3&#10;SRWen6VKsdw0aqRES7ggZIBLcnFfRZfQcpJdEeXmVd0aNle76Hq3/BK//gntrH7c3xVvLXVNTax8&#10;LeGbVb7xNeRt+9lVmwlvFwfncgjJ4ADHtg/v18KPC3hTwd8HrDwr4c02LSNJ8L2CW1msx8uG0hiU&#10;YZnb5QOCSxPJJJr8av8AgmNff8FOY7PVfg9+xV8KbHwHoPiu5jutQ8eeKtMZ5IbYAqhSZwA4AJIC&#10;Ixyc4wM19OeI/wDgjf8AHDxt470+X9sL9v8A8VeItEnull1qz01JIYpcjlE3yBQCfl+5nnhc9JzV&#10;xrYhQnUSitkt/U6MvhOnhlyR1e7e59A/E7/gsd/wT+/Zs1i88PeJfjXHrVzHGzSaT4TtWv2SXPMQ&#10;cYiz6fPivGdZ/wCCoX7dXxCuF8c/sZf8E3teGh6u3/En1rxcrj7UpIxJsXau0jB4Zsepr27VP2Of&#10;+CWP7K/h+31Nfgp4K0qG1h3Q6t4ouIo5Ac7d+b1wZgSMEpG+PbgVn/tG/wDBXH9nT4d+FtF07wRp&#10;GpeMLXVLPzNLk8F6eRDLsIQwCe5VNhB4OyFiuOMgjPnctOEb0qTk/PY9CKk/iZwcv7BX/BVD9rnw&#10;fD4z/a7/AG4rr4e2WqnfdeB/Atl8lpARnEzpIibvq0gA5Jr0z9m//gjp+wP8Nvh7e63428JzfFDW&#10;SGk1DxV4seS5jTaTkKyMIUHBzuY47mvB7H/gpP8AHv8AaG8Pap8KNJ0bQfhXetZrN4T1LxVffa7i&#10;eZW5gaOXOWkjb5SkQ2ugx1r5L8QftK+O/GnxKs7rxL8avH3xI1bTbwyw2mjrPb2qSBiWQbwSEOBk&#10;eSvBPWrpzxld2T5Ut0t0KXu3aR+mmn/8FAP2A/2JvAc3gjwefDWkabI0k66X4I0s3lxcybVPIh22&#10;+47jgvcHBGCO9cH8fP8Agqb8Y9G8N6b8Q/2d/g9NP4P8SaOs2m+LvGGpC1idgXSWExwyIokjPylT&#10;K+NqnkMK+Fv2nvBeuaRaaT8YdB0bw/4M8N+I2keCwlu4rq60++j2/aLfCmRhtYhxlYzskTgEGov2&#10;Vb3TfjdpN5+zjq+m+IPFzalK95oF5qdybew0zUVj+UM6lzHHOieWxLKCVTAGCaKUYxpqVdddb7/5&#10;GXtpez5ofM9kuf2tvjf+1P4L1r4H+M/2oF/tq5kN5oPhf4Z272/2/Yhaawk2pHFJuC70JdzuDYB3&#10;c+EfDjW/ix+zn8WtI+L/AIO+EMPhvUNMu/Pi1T4h6wBJMrBt+6KTZlWUSKcRkEGktrr4hfBjxf8A&#10;aovHuh+Ada0e6aP7P4dtRdX1tJGwR13xeZhuoIMqnrnHNdX8aPAfhn4m6RbftJfC/wCEGu+IrTWG&#10;+za7q3jG9+z2dhqqAGb5Q/8AqpcmRA0hA+YdiK7K1eNScYwd0uxtUrU4yiz2H9t3wJ8Ovj54L0f4&#10;0/BBvEd94R1DSkvI9I8I5NvJf7lW6s3LKfLliY/Kp3F0cMoOGx81/C/WfFX7Onju11yx+F/hXw8v&#10;zW2pN44v2llltXXbLFLESGCsj8/uiRgEAkCvff8Agnf+0frukXOpfsX+J/jJ4N03TPiRIsPhu30u&#10;xZ4ND1sOrW9w0irt2OcwuQ7NhlYHKgGh/wAFCf2Bdf8A2QviT5mm+G9B8UtfWKXmtatfeIhc2+mX&#10;z7mktpdxjAYYyodmLKAQOMVN5QvRmtHt1ujSsoSad1d9DyX9o34ZaWPHdrB4R8V+LfiJomr2ZuvC&#10;n9l2Zt7OW0LMpjTaG5jf5GAjQDGTjiui8M6Lrnxj+D//AAgWpx+CfB/iXwLZS3Hh+XVpFvdQu9ND&#10;NLLbAASMGiw0ifuy2Ny8cUfCPxZpHxW+Huo/sy+PPjwJNTv4xceBfD/g6zNvBHqIIzaSSbEiYTKu&#10;0csA+w56g+f+FtL8c/A3xVY+M9H+GNl4bvNL1BbiHVvHE6xziRTydkrR7skMOEfOcVz0a1SpHlXu&#10;vo/L/g7bdTk5YyjaXQsfBf4hSeG/iONR8M23jf4jW6x/ZfEWnhja2N3YsQJYZADIRGVzgtswQDxi&#10;tb9ofwSfhT4tjtfDeveEPDvhvUtNW80fUNMs/tF7eWsi7SrtmVlmUhkdQ6KHVucVqftGQeGvHOla&#10;H8ctA8ba7qnhnxeo3+D/AAnYeRHpGoBB52nZwF+Vmyn7skxkHJPFbnwm0PXPid4Kj/Z9v/ht4X8A&#10;yK8mo+BdS8VaklxqH2lkUyWvlTfOwmG3ZtiGHAIzk1DqKlGDqR7p9vRhUadR1Ivtck8IaBZ/thfs&#10;+R/2Z8N/FPi/x58OtO8vT9S1qcw2er6KhbdH5isVSS1+8FaTmMnnjji/g78a5fgd4murrxd448O6&#10;H4f1i1fT/EXhfwjpaXc17Zv99DJlV3DduBafKsmQD3yvhb8Q/FHg34waZ4t8OeIvFXirXtLvFmWw&#10;021eC1Zs4eGQfMxjP3WXy0GGOa9P/ab+H8ngO70r47fD2x8E/DPwt4m3S6bCifbNStL5MG5tfkEz&#10;Ao7jB+QbCvQ1XseT3Iysp7a7enYv/l9ron1OD+KHwatPhZ4gj1bwl8H5ta0fUrWPUNE8XeOtcVId&#10;Qs5BmOcJmJcgMu5QzEMrfWvqD4UfFO3/AGpvgNfaR43+MVveeKNF0dbL4iWfhMvFNdeHUdFtdSjf&#10;aoe4099sb7c7reX5i20V4j8IbTw7+154ZvPhHc6P4q+JXjLRY59R8J6xrkzW9i21AWsdys7ororM&#10;vmMoLJjC554f4Z/FzxN8AviXpvjrVfEXgvw7FpuoKmpeE9D0tbpr6DdtmtpiNyurBCpV5erdKyp4&#10;f21ZJqzi99GaU5xoyak/dfUp/Ez4I+Jvgd4tuJofhDYWK2l0Gs9c8aa5HI90gy0VzGCyK6sFLKVV&#10;h8w74Fdp8brXT/2ifBVj8atP+IuseNNcs4kt/G3hXwHZusEF1lFiuirorCOUfIxjjcCReo3ivdfj&#10;7+yn4Y/aK8MaD48+A/g5vEWqa3p/9pfDGy8SXX2UT6N5n+labOWYK09hIVVcyqpgkDfNtrg/g74B&#10;8Jfst+Irq7/aT/bB8DeHdM1C3k07xR8PfhzAdU1C9s5R88JktR5MTqTuVmuDhlUgNjFaV6daUVyy&#10;1T+9GVTllT2s915o4f8AZ18UReHRqP7PXj/QvC/w/wDD3iiTda614oZb650jVUT/AEe6KOrmPLL5&#10;b4iHyyE9hWHo/gX4lX3x/fwj4fsPiZ8XvHPhXUk22vh2GSCxtpo5AUZSqvIYydwB2RAgjqDXsPjf&#10;w/8Asufs567La/s8/sT6p8R/tlrHeaN8QviprTSabdwyjKTpBD5UIXJKsJZchlOQDkVc+I37WPx9&#10;/aK/ZvvNRT9omz8O6t4Tjf8A4SrwH8KoRDJfaSzBFucQlY3MW/Y4ErgR4YjKmqhK9pSXlZ727jpx&#10;vD3ndboZ+0P+x9q1xd2Px81/xN8N/wBn2y1JTD4t0WST7ZqGn6sAfNgjjtluJEMigyLGTDtwVYqR&#10;VT4Kf8Mc+Onf9nPR9B+IX7QOvWUk194c1LxFG2maXFeYO63VIWkuI4JscmVkw69ACSPG/wBnv4g2&#10;3grVdS0jUfhnC/g/xnaLaeJNU+IVwJdrGQMl9Crsg82NsNkbiV3DJyc4/jzRn+FnjSXwfr3xi1vW&#10;LuOaO4sdL+Hdp5FvcI2JIJo5WCgq4bcpRHIB6g5xpiqft48kdH0X+TM48/LK/wDw56R/w3B+0D8E&#10;fFsmheCrn4e/AfT7C82ax4c8E6Ij306q+2SCaUCWZjgMpDzJgk8gYri/jB4X8L69v+L/AMM/hz40&#10;8ZeH9aZ57XxB441IR20LByHgIRiCUYMo3TZYHvzXX/GXwvL8U/hBH+0p4Z8F+F/A2rW84t/HjeKG&#10;+1ak0j48rUArKzEShvm/cqRIrcnINeXfDTXvD3xO1eTwL8QL7xt8RUuAp0+HT7hrSxtrk52SP8rt&#10;s3EqcLHwxpVJVqlLmu/d0tfdjoYilWpNNf8ADn1V+zb8V7b9pf4KP8JvGXiHw3P4+8H6DNaab4b8&#10;K3DefrPhNhvuLFWxse5tSTcQfvC3EinqMfLHxm+Al98EvHkn/CKfC611Sxkxd6J428Za8jW2o2js&#10;DHcIoeNOm0MvzFXDKeVrR8N+Mvij+y18VofFeneLfA/wp1Tw5diSOz0tF1DUZMHPlkxmZvmRiCHe&#10;MMOOK+nPjl8Nfgp+2H8FdH+LvwW+Hd1qlvr11MfBtjfTNa2ek+Im/e6jo0gDYSG5w95aqHAB81c9&#10;q4vrFajKUqjbXTyIqSpyo8qR83/FrXJP2nvhnD8R7/4wXnifxZpDRR+MPBfgOwaNJo2ZxHfZ2Ipw&#10;CInKJLgtGc/Max/gTrdzoVlffAbxr4e8J+CNG8QTLIuveMpFurjS75FIin8qQOUzkI+IslD/ALIr&#10;J8C/FjxF8BPG0epeL/HOg6JYtM1rrng/wNZpNcXdqxKzW7TIduSMr802Q204OKX44fA3TfAOr2vi&#10;/wCGPwynuvCviW3W80Hxd8QL5VMsbZ3JsLKoeMkqRlvuA9xnuwtS8lGW1tGTQj7GLUGM8QWev+Cv&#10;jXJoupTeMviN4u8K3qM8NirW2mweWwYOGwzGEhj8xSJcN3BOdD4vxJoiWvxT8L6/4Q+HdnqG5b+w&#10;8P2v2vUrK9YfvIRKnmEbgCy5kiGCQeRz1V14nb9qf4DwaBqnxg1TWvGfgfT/AC5fCngOyeM6xpaf&#10;df5wqSSwZIYqrExHODsJrk/hLrsvgG8j8Aa38PfC3w78K65H9n1bVvFkgvL9Dtfy7nyXDyBkLhgE&#10;hHQAnBrCtXq+05Y/Zeqf9fcZVqdPm1301NT4KaDoX7S/wvuPhpa/DrUvEPiLSI2ufAfijxhMLWK/&#10;xjztNbDbXyodo1804ZcZ5rzX4d/FcfB/xDJa+LfiTHFpt6rWOs+F/BdgCbqE5R0aT5VyM5VgzkE5&#10;FaXj/wAKa14P+L82mNqPi74ja3pNxHNpepaczWumuDh4rmJsFvKYHcCVjGCOnbpPj5pt/wCK/DX/&#10;AA0Mdd8H+DV1SZbbxhofhmKO4vLO9bJErJCXMSzAFgCyhWBXg4rWnyKKS0T/AD8zpo35eV7rQ5z4&#10;pfCa++Bfi231Dwz8KLLT9K1K3j1Hw74u8f3bCa5tm5SQRMVAZSu0qFYBgRzxn7F+K37Yfhz/AIKG&#10;fsD6X8I/Eep6Pd614H1Jbr4jah4V097Oe7/dCGz1KR2Ub4c7Ybhtvy5V+Qa+S/gVJonxb8LyfC65&#10;+HWoeJr5kabwx4o8fXphs7O4AJaBSrgBJTnAaRgGwSBk5p/B746/ED9nv4p2uoJ44hk2yGy17wL4&#10;M0kNDqFoTsns5yAqurLlT8zkHkc81rSVTDyU5v3o327fMz9+m3DuzD8N6r8Sf2dvihb32m6D4Z+H&#10;t7psm177WZ/t10U43BlIdtsgB6Rg4c4x1q1+0F4F8H+Nnj+LXw7TxZ4803WuZrySVrex0m86NA25&#10;SyrlcoGK7kK8cE19AftFfsf+J/FvirSD4C8C6Np1xrmjrrOga38TH/s2c6LuEYikW5dVeezb9w3y&#10;lpVVJFBBr0D4Z/sC2Pw9+H1xY/tW/tBX+v8AgrWIxJc6HYunhrR47hT8s8V3qYgZjGWKM9vby5Eq&#10;kEqxrnj7HEXxMFq12s2l0Na2HrKKint+R8qeHNd/4Wl8JpfBXiHxZp/hPxB4btpJNMsvC9il1d6r&#10;p4yXtncPuMkf3kBl5UsMfKK0v2dfgF8V9Y0y+8QaZ+zDrGq+Adch8nVfE/xEuhaWSkBjHdRSStFC&#10;ZUwWVQ7Ejcvc19F6z8dP2G/2J/iBD4Z+Enw+jk8RaXNiybwDo51C+uFKjy5Rq9+CAHRshoLXIK5X&#10;gmsX9qT9t/4/6/4G8N/Gn4b6d4b8C6ZPutry98W351jWNHvBk5AmLiNZB+9QxwJzvGB3eAh8M4R5&#10;Yu7aejv/AMExqYejR9ypK/6ehg+DP+CW1xoenWvjz4x/tHTxaN9o86xt/h7paWdk23cQTqGoG1tS&#10;BhWJia4OxiQCRiu81nWv+Cb37P8A4Kn+KvgLwB4Z8Qaha3kMF1D4YsZvE2oadcEfI1xc3ggsbcyS&#10;Bk/dwXAyQV5r5p0j4o6z+3Hplx8PPiV4x8YfErxro5e78HX2o3UkNjKoXMliepVW+ZoyVQBl28Bq&#10;4/4b/EXXfg7qmp2PjXx7onhPQ9Qh+xeJPCvheH7Re31uHBKGRd6q6uqupeQYZffFdeZ1vZ01OnG/&#10;Rr+vwH9YUV7sXpovM+opv+CgPxR/aHgvPhhoXgGx8LawlvJL4Q1j4ka0L+ZpOT9mWzYR2sbSAgr5&#10;dv8A61FwOSK8D8LftpfFzxH8Wjc/F7x/4u+LUF1bfYfEnh0RGDTWs3Y70RMYgaNsOjqke1x2xXBf&#10;Ej4QN8MvEMPiPwZ4OvdU03UY11HQfGnjC+EEd1bFjslRcqoYEYILMykHI6V1/wAYfEWlftEeGF+K&#10;w8e6hrfiC32p408N+A9JWG2kkdyEu1wFyJOj4RwrEHJBrClUhQoqK92Pbs+wOviLv2nY6L9rP4OL&#10;4faPx94T8XaNpTx2aX9z4rbSjcXWt2DnZFfxtEJP3ytmKdRt2SockA5rzv4Gz+APibZ33w68XeGN&#10;c8SQ6kGbw/408Vstva6bqW0lVOHx5MjHDKZCQTux1z9Of8Eyf2ifhF8ILqX4HftZ/s6+G5ND1C1u&#10;f+Few+LNYMlzZapPHs8lwcslvMdgOYgit8xFfIvx++Fk3hnx68T6H4s19ZJZmi0iSL7Nb6TOkh8y&#10;0fkktE2VJKpkbSMA5rGhW+sV3Cp0116+gVIwnJOO9jGl8feL/g/4zvvB3iPx42n+XdNY6v4P8C2/&#10;l+dg7Xhkk+XJyuMlpGz0HFQeOvAEXgdrPxN4U+Hmm6HpOrDztP1bxnqBlvIufmXy2xllJ7RnOAR9&#10;7j0Xxlqmr/HX4Wy+M28U6H4f8deE9O8jVNB8PW7XN/rOmptCXG9N2ZIV2o2ZASiqecMa80+Fb2uv&#10;WMvg7xJ4QWTS9YkzbeJvG18I4bO5A+WUBmUbTnBAJ4PI4FdUaNLl5krN7mNS/Lqdt41fwn+0z4EH&#10;xAtta1rxt448MwxQ+JNK0m3+x2N5ZrkLdp8gY7MKknyp/e5GTWf8J/GelXug3nwL8cal4X8C2OpT&#10;b9H1bT7db3UbC7xtCmTcxSKT7j/OmOD2weQ0zxv4s+C3xEbR7r4gXF81tMYb7QfCNnstbyPbtMb/&#10;ACgSxspx0bKnIPSt34yeAl8D6Vp/xd+HPgbQ/C/hbxFOzaZc6peJeX9lID+8t3RiWRlJBB8vBXaQ&#10;TUyw8ZWTe9rE+907GT4X03X/AIV+N7q9tvhZq2tRW9xNZ6hd+Nrv7NaXUQHzxlQwRs/ex5jY4PYV&#10;Y+IGjad4GvrS/wBF+Ms11peqyi40bTPAtqY/KcEfunkO1VkRsL8vmHK56HNaU32j9rbwvFfW2ka5&#10;4z8ZeEtNJvfNb7PbX1gjDEpAY5aINgt8hZOv3Sayfhz4s02y0i++EnxI8a6T4b0u4y1rD4ft/Our&#10;e7Awr+ahIwTlHDOBhvUCqqSVKLcr6dDmp07t23PqSLU9P/bF+Al54+vNIt9L8caLtTxRH4gcXl1A&#10;wUeXr6xspba/yR3WU4bbLgZYj5fn1DU/APxTvNO8Vaf4k8c6lpxaDXtP1BvsthtIwyt1JQDuRHjA&#10;wBVjwR4u8Y/sofFa38QaD8OJLPUbWVo9RvPG1zlL62dSk0TRAhXiljYqcbsg8HuPef2k/glo/wC0&#10;N4W034j/AAQGveJ9HuLdk8L6H4fuWka524M2nONu9ri13dSu6aHY/Ymo9nTlJVOZpyTsuh38qm0l&#10;uj5w+J/g2X4WXlp4q0DxdY6JoeqKZdFh8PMLi5BBBa3aZOBImQpBcHgHGCCdTVrNPiT4buviho3w&#10;ytZdc02MP4gv/FF4FaWIYC3ohym5j/HgEFsnHNe1/Dn9kbx/4C8P3Hgb9rXxT4H+BXhPWk3xyeI7&#10;5brWLa6A+WZLOLzbnJBAOUQFTnIwKx9A1T9iP9l74h3Vl4Z+Enjr47eLLGRkbUPE0/8AY2gyxsOW&#10;EERkmljZTkF3jHTgiqw8ansrOV2nv1f/AAxEoSWqS/U8y+Fa6n+0npjfs+yPrnijXpMyeD9P8K6L&#10;thil/ihJjAby2B/55na3O4DOfTvhh+yL8UfgRrVzp/7TPjjwL8HfD9/btb+JdL8TakLnVJ4N2dgt&#10;IPOuFlVhlMpH8wGSAQaz/jf+118bND0GGX4V/EzQfhn4K8RLIq+FfhdpaW01q6kh7WeaPLyMN3Ba&#10;Y7lYHAHA4HXPD0vxc+H7fEHw94KuV13S7cf25rPji/jVtSt8AJcRK20MyDhvvsRtIztNKteneMW9&#10;X93/AADNVIU3c9MvZf2Lv2aPGNl4q+FXw9+IHxp1BI1vNJ8VeKLoaPoznedsqRW7PM4VsKfMljOS&#10;VK85q58Yf21Piv4y+G954k+GfxO0f4V6BcsIfFvgX4SaBHayrM52iR5osNJHID1km+9wR93PlPwy&#10;13wn8U9If9nj4j+PrzWftkhk8JyaTZNDZadfNj5JGIBEMuNrEIcEK3Zqw9I1vxv+zj8QbzRtfsNL&#10;8LmFnsde0nb9ou5ocjdGx+Yg5QFW+Xnaa1jKHtGov4gqSk/eij374IapcftUfCpfhR420DUJPEnh&#10;rTWbwneeLmEs/iiz35+wohKs9xEzmaADIIWWMn5lFeA6tBqPw28cWug6Z441rxVqlnIstnp/hvT2&#10;t7IJ/cJdQzf3WURY5YEnpVfWvDfiDwV4u0/4r+ALfWtWtp5ReaB4w166NtGsikHIbcMSRuMEb+oz&#10;0xX1K3w48bf8FIvCkN/+ztp2q+IPGLW0lx8QvCPw/tyvk3a7Qb8FlC/Z7gkblBISX7oIcVhTw0sP&#10;WnUc2031/TyJqVaPKlVdujdz5m+MWmRaJaWPxm+GNj4d8G6XqU2LrTdLm+1X2j3XzHyzks0aEco3&#10;yk9OxrX07QJf2m/hkfEOm+DL7VPHnh+y33eteKNSWGHWLBM4KKcb5oh23MWQdyOcTwSmo/Cbxhca&#10;X4n8M6V4Y0m632urL4ikE17sBwWEeCwlU/Mv7scjrjmsnVtO8Q+C/iNZ+NtAbxB4qkhmjvtF1rUE&#10;MFpJCD8shAJAHG1huABBHY10TtGKitWRzSV4LuXPh7rnhrxfAvwn+InxE1i8j1Bx/Y+i+C9PXy4L&#10;o8Dezbflb7rbFkPfk9dDwt4o8U/s0+P5fB3iXwFovheA4tfEFvrLyz3c0J+bkAkqxGHUhBtJU8Un&#10;xitND8TaL/wvPw1rtnosV5diLXPC3hG0Utp18f7rK3ywyfeUljtOV5Iq7o2lWPxV8BLp9l4G07Rf&#10;FGlq0kXiLxdfGW51e3UZ8oRHrIgyR8pyvGcgVwyq395q8dn3TNYy5LJFLxp4At/C3iyP4h/DdNa8&#10;V6PdXDXWh+Ktam+ywMFf7rDdgOpXBBYEnnaAcVb+JFtpnjDwm3xG0TxasAjVV8ReF/A9qu22uGyP&#10;OZ8geXJgEv8APhiRgAjMnwj8f6B48tJvgf8AFK/17xhp93IBou0m3sdIvuiT5wWWIn5XACfKcnpm&#10;qtnrPif9mzx5d+EfGuq6Tptq8n2fW/D/AIfVLx721bB8vzIzggrtZf3gwSDzXRze09y21t+qEl7r&#10;bPTPhp4ouf2lfhUnwo13SbW28deHbE2vg+41ua3uLnWNPHzGz2yjm5h5aAkDcpdM52V4ro48Y+G/&#10;HEet2Ok6x4ok0yTZOuqRm3sDEcgxOM4CHJBG4dwACa3PHvw41b4N6/pvxa+D+iyWmi6gV1Dw34o8&#10;SXIW4jKkMV2EgCSNgAQA2RhhkHNejfFDw5pH7VvwuX43/DnS9Q1bVrGaK2+IGh6SWgtYb6UhY72N&#10;SPlguHwrLjCSg8gSAAcozfu6r8gg5NqyPKfH3hvw54WMfxA8P/EK30TR9Uk/5APhO3M13a3AwWtj&#10;MPk4zuVjISVAO0kEVp63BZ/EvwrN8RvC3w8tLDXNLhWXxFe+ILgSXN6n/P6sOAD/ALeE4ODyCcdz&#10;4W+Bt38F7W88PftQ/FLwT8LNBv4d134fEiatrjMNwV47e1MjxTKd2DK0Q7HrXK6D+1N+xz+zzqsf&#10;iP4J/AjWPiF4kSORJfEHxVvAlmSwxlbC1c7l68SSnIbkCrn7sVJxcunbf/JGijDeTsaXwr8BeP8A&#10;9srwzF8J/BfhTxF428QeHYJLnR30vT2jtoYyQWtpCgI2Dlldwm0qRnBrsPh38LPA/wAEtH1Lwh+2&#10;D+0Z4N8B6LPu+0eG/CDnWvEENwo4kiFsWjjfKhD5syLgnIOK+ffij+3t+1H8VNHPhG8+IsmieH13&#10;LD4b8KWsemWMaHGU8q3C7hwM7i2e+a8bVZGO4tWFGnWenKkulv1/4BjKUIvQ+qLP9sf9lH4D6hdN&#10;+zr+zC3i6/Z5Uh8VfF67+0M8Z3BW/s+3byVP3Ww8kmCOc15x8W/25/2qfjtpq+FfHHxe1CHQYiRa&#10;eGdFCafptsvI2JbW4SMAA45BOOpNeSQ2Us3O3FaFrpnlxebM4G3u3avQo4dxjyy1XmYTxDjomPsk&#10;aP5P/Hq/UX/glb+1W/x+8CR/s5eL/EM0Pjjw3b7vB96G/eahaL/y7nn5ni/h7lTjnFfl6t5bgYt4&#10;nlb1VflruPgr4I/aA8Z+L7S5+Anh7XJdatZQ1rP4ehkaaF+zb1+4ePUVtiqNGvRsYYapWp1uZH7e&#10;+NPjd8JfBfhC41v4t+L7DSdcsY9uoaO9wi3FxMmTF5Med3mMeh98E4r2n/gkDp0UP7NXxL8U+I5n&#10;ivfGPi6yilvpurko9y6E/wC6Tn3xX5jfCH9gXw9pn7PcH7TX7Qvg3xA/xBtdTJupdX8RidZpHlAh&#10;lMQBKEEkFWP8Oehr9x/hl8HvhP8ABv8AZi+G/hHw/ZwwLqWg/wBtapcyfNJcXlykJMp9Tjco9BwK&#10;8mVOnhMDOzvJ6HqVJTrY2F9EtbC3s8UCfZNGuPKs1U+Zc427vcev1qOx1r+0449K0fTkaKHIlu2z&#10;8o7g9mB9Dmq2saM98i3z6p/xLwoDRxrgk5xj6dPfsM1Da/adTi8m2iax09DhmK4eT/AfrXh+Z6Rr&#10;HSZLlrix8OTWyrDhpriHdu54xyOo9MkVRt3j0SRtJ0iJpbzb88sv3hnv/nil07WLtI/7J8KxeWve&#10;cfKB75rS3Wl75GkwXLfaDhJbiNQR7n2NAFBfK0u58+Q/a79ufu5C1oDVLe0tJLnxLI0000f3UIJX&#10;049qhutKn0CNl0y38+d8kv8AeKj1PJ4rPlW20wm51D/Sr1sfKpyF4/SgDovBVgGkuNWYyqtwVWNJ&#10;CMKq56D8a/Nf/gtt4tGtftVaL4RilyNC8Gwho8Z2STyu+fxVV/Cv0q0FPFBsY0ggtf337xZZ5CVT&#10;Jxt2rycflk9a/G//AIKSePfEHir9snx5rRddbhsb6LTGMCrFMPIiRW8sE7SFbcNpIPFdmCXPWSM6&#10;msWfnD+0tLJ45/aSGh2Ikbyfs1ptjY7mJOeP++xX68fAn9i39nL9kXWI/E/gP4V2LNqVjEt5rOoZ&#10;u7i3YqNwTfkLlidxHNfmP+xVbaV8Zf8Agpz4akv9Pkns7rxZl4bqL5lSJDjeozwCgz2r9RvjL+29&#10;+zB+zReXnhP4tfFzSxIu8NpunyfbLqNz22R52g5PDYORXqZh7SXLGK6HDg/Z+85dz1K6nn8M3C3t&#10;ldfatPm2lWLKsa5HQY74/lWfrkx8Gxn4jaDfxrocw3aok0yxwwp/f3NgKwPqeelfJtl+2R+2j8XN&#10;OXwt+yL+yJqkGg63L5Gl+LvHaiOGNCceeEJAC45BJP49K1bX/gmn8YfGPjmzH7dH7WOqeKvD8JEr&#10;eGPDjPb2k8mPus3yjaDgEheR3FeX7FR+OX+Z3e0k/hVzt/jZ/wAFOP2WPhDq1qfA/jK/8Y647Yt/&#10;D/g60FzMTj7kjZ2hSe2SQcYBritR8Zf8FQf2rrK5+IvwY+FujfBTw/JuEN54neR9QulPO7ZsO3A7&#10;7B7ZNe9/A/8AZk+AH7IOuXV78NPhHo+m2OrYSbU7eF5rlB2G9yzKvc7TzjPOK9SuV1DT73+0LG/a&#10;6jmwUWRsi4Qgfd/2wM8fxdBz1PbUafwq7K5JT+L8D5H8I/8ABJb4N6xHpnxi+OvxO8RfFnxFGwn1&#10;uTWNRdbGWYYJUQ43eWCMDJGR1FfT+k+HPD2j6bb6h8LPD+n6PJZQmM6Tp9nHDF5YHEeEA7AY9e9N&#10;1/XND+HOiyfEy21iG10IRhtT+3XSwwKnfLPgBvbrXzx8T/8AgqL+zb4P8Vx6V+z3a+IPiVrsgZrj&#10;SfBmnmeOFdvV5Mbev93dQ/bVw/d0z6csb208Q51fSI3hvYdp1C3WTEkLf89EGOe/BGD0Ncl8cfiv&#10;8EvhTof9v/Gf4oaT4UvreNri0uLy7VJrhBwGiTl3yRjAGc8GvnC/T/gqX+1fpdx8UfBunaH8CfD8&#10;sbRWtrfQvcavdR55kYbWK+2VX2z1rs/g9/wS5/ZT0X7D8V/if/bPxQ8TQ4n1LWPFmpNJGboNuYi3&#10;HRCT0YkYGfUBezpx1lL5IOepL4V95x0H/BTXx9+0trCfDb9iL9mrVvF2vQjF14k1yP7HpcSL/wAt&#10;Sd3f5SNxU+1aWm/sD/tNftbWE11+3t+01cQQxktpPgX4fXCwWsPBDNNKRljyBgbsZJJFfWWpaTbv&#10;aR33gC3tdLubNFAs7KFI4CvHybVH3TgYIHaqcF/F4lRrmxU2+q27YvLWL72/1Xj0/PvT9vyw5YRs&#10;HJzS95nnv7OH7MH7PH7Oejw+Cfh58L9N0fWrPLQ61c2i3F5fFjyxuHXdnHYECvTJtRsvEMbeFPFK&#10;7bjpHKw5b8+pJP6V5X+0b+2b+yp8GfD1w3xk+LulaRq9ku+KxsZhNfvIO3lJllY992B3zXxT8Tv+&#10;Cw3x2/aGv7f4W/sbfBC6h1KaT5PFXiCNWlEa87wv+rjGOpZjRGlWqP3mEqlOnovwP0P1nxBp/wAL&#10;9P8AJ+KOv2un6TG22z1zUJhDHGQOEZ3wM49ySK+Zfjn/AMFmv2ZPhbNd+Bfhza3/AMTNYklMNvp+&#10;gw4tDJ0AMzcspJ6IrdOK8S+Bv7CPxy/bzub3x3+3p+0Tq1zb2LtDpPh7R9QQ/vQeVIUFIVwT23H3&#10;r60/Z2/Zo+BPwD8H/wDCpPh34Ct9N1C3Znj1a6hSW7u3P8bSlQeOOBgDt61VsPRdm+Z+REZVqm2n&#10;qfK+q2X/AAVU/ab1bSfCHjzVbb4QeA/E0gNzDps6R3MVmwB2tljLuKn7vyjJ5xXpHwX/AOCY/wCz&#10;D+z/APEGbW/Gmn3Xju+vFZIdR8XKs6BiThvLA2lj6ndz2r6Vt45PF8s/w88T2rSahGzeSsKM7yEH&#10;h1PUjP6Dmrej+BtPTTLrwp8XvGWn6OIWBtbqWU3F2yj7o8uIHYcj+Ij3oni5ctloi44eHN7zuzid&#10;I0iw+EcS+ErbRbOx8L3LMbdLWBIYYN3X5EGOc+1bGleAvEHh62l1uDT0bwu7F7jVr6ZILdMjr5sm&#10;1PbAJJx0rL0v9qr4E+G5ZfDGj21rfLbSNF9u8YWjSyllP3liTEceSONxYjiq3xPbxj8Yre40HXv7&#10;S1CCaxKwTSMv2WLcoK7NxCqRx0TArll7ao9NDRqMdEKvxW/Zq+Gs82mWnxHGvQzNldN01ZBb2zDq&#10;WuJEy3U8IjDj72Oagn/aZ0Maqun+CfiBb6PHNIEhsvD9rJ9pmzgEb9hkdsDkggDn1rzHwn+yV4pk&#10;WO78Yaza6bDIy+dDZr50xOM4yCFB/EivWvA3wh+H/wAPYVk8O2HmXIQpcahe/NM57jphR7L+daql&#10;7tp6mfLFbs6PxRO+r6bF9rvZLiSDbsurhv3oPcMcZ3H0rPh0SzFy9zp1vb/aY4yQ0e4ngZJIweOO&#10;uDUy6xZwK6yn5VYHcucKPUVHNr1t5RjyiRtkMsWMtx+ftW8I8miIlK8inqGow6PKrajPasiyA7hI&#10;Fy3pjr39B0qW01rRoppzZ3hMzFnklkxwCPugZPyjsKzLtNC1GUS3GnNJhcLNsPHt1xxVHWNR8P8A&#10;hvSZfEGq32jaPpltEVnvLybyYwBzlmcjJ9KsGa19ren2VwzLcrJNxndKFVFHPRc5+g9aiubi/wBZ&#10;KWsWntJGeQqAiMn0wCT+eM180/EH/gpL8C9G11/B/wAAvCGrfEfxJIfLjtfD1qfsgb1LlckZ6kDF&#10;clqdp/wUF/aPgMPj/wCIOn/Cvw3Mx36D4ZXzb10J6OwJwSPVhg9u1a8serMvaN6LU+gvjb+0r+zh&#10;+z2sj/Fb4m2NjeCLK6dazm4uGP8Ad8lM4P1x9a8K1T9s/wDaq+OSSWX7LvwH/wCEd0eZWEfjDxlJ&#10;5OYieJViJAPGDwGqz8MP2Wf2d/gzK1/Z+EJNY8QFt7a94kxd3DSHvhhtX8ATmvQX0+71RPtVxeiR&#10;Y/mSOQEKFBHG38sCp9rGMdEV7OUpXbseQaf+xjoni7VI/Gf7Unxs1T4masoEi6akrwacjf3FUYdh&#10;2ztWvePDXw/8EeGvDdvafD3w7Y6DaLFtjt7GzSIK2eA3BLcfxE1a0rR/DFzp0ak26eZLhpo8rJG3&#10;YYOevt+NT3Zu9LjaxL/JGwEdw0eWUY65HGP5Gs5SlLc2VOMStbS3SO8UujRyGEMxnUnHBGT29hUx&#10;8Nf2raQ6fHbtbrGu5ZYefm67eOrfX1qHdNfywxT3EjSW7A7Y1LNKOuRtFdh4MmvbKaTS0urqVLpN&#10;8cLRjB92GM8fXNZylyq7NIpy2MnwH4emjv307UL1ZGxtV1yTHxkE7sE8+mciu28Pa34l8AyLJZ62&#10;s0e3bcW8kf7uYdcbQB3HXORSNYeFLwPc3mttZzW8KhfJjDKVHGeoxjnOeK8Q+I37bnwV+FuvzaPb&#10;ap/wkmpRybV0vw+v2hpW6Z3fcGfTcT7GuenWjipOMYv9Cpx9jFSbPtDSfjZ4L+J+h23hL4oafH4g&#10;t4zstrTUpvIvLJietrdD5hjPEbnBrzn9p/Svgf8AAbw6PGepfHLTX0hpF8zStdvBaa7Z56fuQD9o&#10;TsGUEEenUeF+G/Bv/BRX9rO7hv8Aw54As/hD4PnVHXVNUVjqFxGc52jaXBIx0jUf7VevfBX/AIJU&#10;/s6+BdU/4TT4vT6v8SPEbuHe/wDE8xaBGHTbECd2O25j9KFgeSpzObXkjOWK5o2SufMVh8cP2uP2&#10;nNam8Pfsf/BaSbw/DdGFvFOrQssNzGp4ZixWNcjqMkjJ4r2fwT/wSiufiFqsHjj9tr4lf8JLeR4e&#10;DQvDINtaxJgYjeQoGYDpgAAc/MetfZlhpei6LplvoWhWVvZ2Nsu2Gys4FjijX0VFAUVJ9mhueLe/&#10;PB6SIdy/lnFd/tfdSicvs+Z3kcv8K/hL8Efg3pCeHPhD8M7Hw7ahcyPp9rGHkP8Atys29z9TW9JZ&#10;pNcb4ELc8HcCcf5+tTPZ29q22dwzd1jz/UYpqWskrqIUVcdDwT/Ks3Jy3HblWhH9mawO+a58nB+V&#10;GY8e+KbHMpmYC2Zk7btob8tv9astbW1u227SNn/uoxLEevBqOeO5aXZpcccan+JiS34HBx+dIgrT&#10;aJp87ea2pzrnkfaI02/T5Xzx9KpyQSD91YWVxcKjf61YX24/vAAE4q9JY3NsfO1Jl3Nwu6ZST+A/&#10;wp1tcNC2+wiVd3Vs4zn2HNVFsCit9Psxd2snlrwcj5SPxFTf2pplttMemeaeygbMf41MNKlvJzNd&#10;zblYMcltuPwqH+zrSNG8v9583IxkVenUB5vLi6kaO3sCqk5VFyD9O9PeeDTlb7faXEbA8R7P5Zxx&#10;UMkN9dEqluyr2VW/WiC8SykCvcTNIuQFjmJP9aFFSQD1u5JX3rawrxwrxht31yKttdWMDM95FFnb&#10;wqqdx49KoXGoXN8jRO8kK9G2Mpb8yOtMh06SaQIkh+c8NIOp+uafKDZcvtYfzcaZYwxqFH7yQZb/&#10;AL57H61VzqshZpNxU8t8xwP0q1Fo2oquRHk7v7pb+VXbay1JJMiRu25ckcVV1sKxQgndV8siMtjo&#10;xP68U9Iri44zH6gRr0/GrwkhgDM6Ru2fuxqOvucGori3uby4/wBCjeGLbkeXGu0n8wf0oCyI4khi&#10;2o14qlj85257+1PJu5naC0mhVe0jyFT+ZGOaifRLi3XbNcj5l3YKkH6YGf8ACmxS3ULZCsxxjcFo&#10;GSR2sqp9pvb2BufvM2f8/hTTfxW0m20WUnq0i8DNNNrNKN1wWcrwvOeKf5Onw8vOz56hecfy/nQB&#10;LNJHe/LO7bt3GMipYotPtx5c87K23PXcfw44/Gop7C5lQC3vlVShOwghue3fp+FQf2Ne20TSyScd&#10;NzNkfSptcCWS81KZW8m22r/C3ylm/U1AtncxR/aPtUkas25nZyvPpUf2uO2TAkaQ9VXk4pH1Eygm&#10;5tIZAGwqyQnj8MjmqjHTUHJiS629vE0MF1JMxb5tzHZn16f0rV8H+PNR0nUY/t0u6xkbbcW6xgKw&#10;PU9M9KyTc6S37uXSdrs33orh0K+2MGq9zHcSTYsESGM92ukZvzOP5Up0oyjYI1JRlc6z4geCDbSJ&#10;rFgytpd4waOXafkJ/hPHQ9v1ryj4oeAfB/ijw3deGNf0n7bbzqV+0TNgxydmUDG0jgjrXqPw88RT&#10;aZ9o0TxI3mabdpiRnk3LExP3hzwMDn25qj8QfCdr4ekgdoTfWN5GJLG7RuHyAdre49uvauSnKdOd&#10;pHZFpxuj8/PEOj+LP2YPiHNe6fYG8068k3X1lBH/AMfcf/PxD/dmUdU/ixXtHhPx1b+LtAtde0C6&#10;g1S2uot9rcRyEb8dR04IPBGOMc13/wAVvA2n/ELQJfDGqwJDFJ89nJDGN1vIPuspxng9vzr49nvv&#10;GP7LPxButP8AFVncLod1MG1S3tocxoDwt7ADgf765xgnjvXUuWond6kbO6/4Y+k59T1BGYDQpppO&#10;rEQcjgcDkevccY96s6dpcVyFuZvD8cjbgVguV2sp9epFM8Fajp9zpcGq+HjYalbyIssMyqp3Ifuk&#10;HHIPrXRTX+lXMH+l27W823gR8hqyloWQW0hhRo5Lf7vUO3+rz2B4wPxqQXoiiM88Fwi7vm3Q+YMe&#10;xBqnqGmK1t9ptxdLkgHyYSSfwrFg0m9W4N9LAJV/jhntxtdfTaxP6UgNqWLxXqeGt74R2/JhO513&#10;D8jjgVe01xpvy/aPlZvnM2cZ9M+n1qnY6tpdgnlR6Z9jxxsWMbCcdegxVPUb3Vdytb3YbP3Qy/8A&#10;16B3OqmupmjU3FyxVRgKrA5/+viqcuu2d9KulpFdbW+63lnEntho8H8xXHyeILi+uPslwZh5bY/d&#10;rs6DOPlI4zWnYavb2ePszcM37wLKzKDj0LEg0CO18D3WufDrWf7e+H/iO/0XUO89ifL3DOcHGMjP&#10;Y5FfQnwy/b+8Y6bBHp/xo8L2uswRZDavp5EF2F/v4ICN/wCO5r5esvEWniDDTyQlvvcllJ+mKNY8&#10;Stdw/Z7O5ZZG5Eke5SuPcK2R+lTJJhyqW5+lHwr+OvgT4uRM/wAK/HVnrEkUPm3GlzTLFeQpjlsZ&#10;2uB068etdba6tp9/L9l1a3W2uf4YZFKlh7A/e/Amvyw8O65d+G7zz9P8TX1vcSH5pop2z65yEVhz&#10;9RXtfwt/bL+NPgwQ6dr2qQ+KNKQZWDXo2aRBnnZMo3A8j1rGdONtDPkdro+47jw08haW3vdo6hQO&#10;lcx4/wDg34D+IVklr4+8N2epKv3Zpof3iH1WQYYfnXG/DP8Aa9+E3j66jsYvEv8AwjmoNj/iV+IL&#10;hTG7eiTIxAz6PgmvVjrxtFjGv2hgWb/Vyt80TfSRfl/PB9q46uGjNe9G5dOvUpvRnyv8VP8Agm/p&#10;Wrpcaj8MvFG2Rfu6fqh4+iyqMjn+8pH06186/EL9m74ofCiUN4m8IXqR7tnmGIPHJ3z5i5U/iRxX&#10;6dNp1ld/vbJirED8P8/jVLVNAlNtJBcwiaKYYkWTDKw/2geCPrXk4jK4vWGh6uHzWpGVp6/mflBM&#10;v2SZYXgYfNwp+UAflyR7UpeYSEK/zYGFxz1r7z+K37Jvwo+JTv8A2DpbadqEz4a80+MLb5x1aNsK&#10;x/3CK+G/26p/g3+wT+8+L/xg0WS+liLWei6bN5t7Kf4QbcZaPP8Aeb5fc9K8v+z8VKfLCLZ6ccbh&#10;ZauVvUrQeI7wxqCqybm2rI+QS2cccVznxu/ap+B37OVnJefGHxvb6ZcLD5kekwt517MOoCxDle3L&#10;FRznOK+e7D4jft6/trKunfs4fDSb4eeEZV+Xxl4giKSyxk4ZkYjP3f4YlJP94da9d/Z8/wCCVvwN&#10;+E18vjz4uS3XxE8XSyrNdat4lUvAkncxwnOeeQz5PPQdK9zCcMxSU8XK3kv1PNxGc7xor59DyC1+&#10;PX7b/wC3VOtl+yV8NG8A+DrmVo28ca4D5sqhuSjbTz2/dKxGfvcZr1T4Ef8ABK/4BfDHVovG3xUS&#10;++IXiouJZdS8TAtbpNj5isRHz8jIL5+ma+obbR7az0+Oxtbe3tbe3jCxwxw7EjUE8ADAAxT0nmTK&#10;2l2pUDiQSN0/OvpMPTo4WHLRio+fU8TEVK2IknUd/wAinYabpkaRxRWflwxr5cEMS7VQDsAMYx7Y&#10;+lXPsmmAKsOn/e/5aBhuPPoT/wDrpuL6eZZJWVwDyuMEjmrEdlcKGeVtqjszcg/0FbmJT/svUZZt&#10;0a4A+8F6HI7gfhUkug31tb/aQVm7bIeT7/lV17qaNttrFn5flL/e+lUp7DUZpPtDRSM3Vf7ufxp3&#10;YFONdct9sojkt+M/6vr+Yrf8IeO9Z0C5+yXEUd3YyNtmhkjUbB3IwMZx61jJNPCcunzfw/McAn6d&#10;6je5up9zTbsbs4VfWoqUo1Y2aLjUlB3R1Gv+BvCnjaCa++G+tK7wrvl09lKAj2GAR39RXn2qeEPs&#10;8zWWqItq+AZI7hefrgDn68D0NbNrfXnh+5XWob1rR0P7qQSbdx/u89ee3Ndo3ibwL8Q7mPSfEQht&#10;5Gj2rfW6urrNjqdy4APtkVyctXDaWujqjOFXyZ5PpPi3xd8LdWXV/hj4l1S1liYeZJHcCNyPRQOq&#10;+xOTXtXhD9vyDxx4fXwr8ffh9pPjCx/1Vx51t5V0hBOcgjr0x05rz3xr8NLrwozTaqGktSwEV1FE&#10;cHnPJxx/L0zXD6/b6Zey+bouli1mUf8AHxIpaR+n3sHBGT255p/u60dNSJXjLsfQE/7KX7MX7RhZ&#10;v2dviLN4f1ydd8fhvXkOzOPuhsEj6gmvFfiv+yF+0H8JBJd+I/A13c6fGfm1LS5TcwMvTcCnQfUC&#10;uZt/Fl34evone7ltpd4EM9u5xu9iDn/PQ16h8I/21fjN8Mp/sWneKZ9U09VK/wBm6mrSx49AW6D2&#10;BrysVkuFrRvHRndQzHEUXq7rseCw3c8TNGIQwUbflxuyPb1q/BqTKWSXKuOfmbAPpivrTU/iZ+xf&#10;+0RH5Hxk+GDeFNWuPlbXtHjKxhvU7QTj6g/WuS8W/wDBPLxDe6bJ4n+AfjvS/G+kqGMcdtOi3Sj0&#10;Kk4z7cH2r53FZNi8PrHVHr4fNMPU0l7r8zwETSTO7XJRtq7T8vXnpU1mdPmdYYWeHttbBFJ4t8D+&#10;LfA+pNonjDQb7SLhGJlhvbdkJ/MY/EZ+tZtrGQvmja/zfL5bYY+3NeRKM4OzPR5ubVM6ux0geSPt&#10;Goxx7mwkK8mT2AqjeaPAB9njhZ5B8u+HGOR3HrVO01SSzVdkvzbsblzgHpWquqrPCsUkBaQnc0yM&#10;VOPTrU3ZoZC6bJEStntUjIZdp4564NSXUMjXSxTJ5L7sj5RtI+h/mK2ri9t7tPNX5n7FjyntUV9Y&#10;Lcsv2VpXiBz8y7m9OP8AP5UuoFD7WlnMyS3Mm4Z3KZA238Oo9eOKjjuIby9VHJnzjc7Y4HqcHINO&#10;bSS8yyRW7M0LMP3agkH0IPOajvo5N/mmEBeu3hdo/wD10AWpooncogCsrfvFIHHOOD1602K0t4Lt&#10;ri8s4JtwKssq5yp4z9fSqcEiX0a7i0MirsZJPz6jP9Ktx/aI9wvLbO5cLlgyv6EEU4goq5UutC05&#10;7d2WFlKyHayt1H4VkzaFcn5YJVkVcnbIoBI/lXQQbkdlOUwcgFeCM9frTp9MWaTynSNmY7tyDqPp&#10;9PWnzcrFOKOLm0i8tVdmG1vuqzKdpPuTjp7U5EubHBb73UvH97+ldTc6TckOsD8NwF2j5RVO40u3&#10;j3G5WRfk+X5OCOtHNcy5bPQyrXxLf25BgvN+QSqyZRsd+R3x7V0WkeOY5f3VxJt3YVluM4DY4AYD&#10;9TisC88Mx3MimOVZjjdg5B61Sm0e8tLvcj+WOdyyRfKf6/41MqcXGwc0r3PRRdabNDG06x7nb7ys&#10;MfgR1Iq3FYrdwb7SdGI7c46+uOorzOwnurGRp7eeT5Mblt2Gwj39q2dL8b3Sy7Us129ZJIZMEnA/&#10;hzyfpXHLDvm902jVOuisJ7b5AsmRkM+3gc+orG+IHw6+GvxZ0dfC3xK8B6T4h09uPs2qWqyhevQn&#10;5lPupBq14a+IemX7fZbnUwxXI8nIjYnHQ7utbEogvYvPQKvH3dvIH4Vny1KcuaLs/LQ05oyVmj4h&#10;+Pv/AAQ4/Zw+Ik91qXwb8Rah4MvnH7mzb/SrEvyeQ2HQH2Jx6GvjX4k/8E0/2/f2Ttbk8U+CNF1D&#10;ULezbfDrXg28eRhjnOxcSD8Vr9npbS5Tc0SBlOdxXsuOlL5WpWsrSfaGTt83HTsOOeor18LxBmGH&#10;punUaqR7S1Xp3PLxmR5bjI25bPy/y2PyY/Z//wCC5n7ZXwHuofCfxo0618d6fZt5cln4pt3W8hXu&#10;FmXbIp+pr7+/Zj/4Lrfsl/GHTYPD/iPx9rHw/wBSk/5hXiKRp9OMh4wJo8sox0LKfeui+NP7KP7M&#10;f7Q6yL8XPg7pGo3Eny/2rbwfZ7tffzUwSfqGr4s+Pn/BBXTriWbWP2cfiu0e7c0ek+Jo8Z7hUmjB&#10;/wDHwPwrzsZkvBmdtuVOWFqveVN2i35paNeqR8PmXAPLeeHdn/duvwP2J8D/ABh8O+OvDEerR29n&#10;rWgXEgNxeaZJDe2zggknem7YSTuIIU/St7whdwRWOfBnjh9NLXD+TZWqm6s3TqC6MSFbOVwpXgZ7&#10;4r+b+88B/wDBSX/gnZ4gXXdLTxX4Xjhk3LqGk3Bns5BnjLRlo8H0NfSX7Of/AAcR/E7w1LbaR+0j&#10;8N4dYjRx52veHW+x32MYJZM+XIe/IFcNThPirLV7XBVI4yn2TUZ2/wDSW/mfLVstzfL6j9pDnXmr&#10;P/gn7nHxZeWszWPjjwuqptVzqXh9XmjYHoWhcb1/4CXxT01bwfo3hrUvGWk+Ire4itYirGPh43Kk&#10;/MrAFTg98HrXx1+y7/wVh/Zg/aCsbXT/AIcfG/TbfUtzFdA8TBbC63MMEZc+VIcf3WH0Feq/8FHP&#10;jBcfDT9kuez0Y28GveJLeHTtNhjA3SzXL7AcjqRHvYHPArkyHAUsbnnNiMJKlKmuZuSa1/I4MHhc&#10;HiMyUlSceVXd+/8AkeefsA6suv6j8V/2xvE80cNv4k8QPYaTeXUoWODS7PjdubGFLEZPQkH6V5b+&#10;1N/wcH/sx/BHW5PAnwa07UvidrQcxGHTSE01XzjbvILSZ6fIpHPBr5n/AOCr/wC074v8G6F4D/4J&#10;L/sxeIJIprDS7a38bXNnlGubxxveFmHVdzPIx759q5f9mj9njwr8L44fAHwU8F2fiDxptH9qeJtT&#10;lhhVZGYLxJOypChb5VG4MxPGTXfheEY5zmM86zSU2pv93TjLl91aJya113SR6GC4beZY6WMxDd27&#10;ry7HvWm/8Fwv+CiXjGOC58Mf8E2oY9P3GSJGmuYmIPUguR/n2r1D4Pf8F5G8P30Fj+1r+zT40+HK&#10;yOFk12zt2vtPi95CBuUduN30qH4W/sCN4q/aA1D9m/8AaE/a78SeGdesfAp8XNd6ToqtYfZQRvSG&#10;aVw0xRSd21OMHNeEWtv4V+Kek+IdR/Zg/aPh+K2maDMU8QafL4fuLTULSEsUWdoWBWWJmxgozMOp&#10;UAGvcx/BfDtX977Bwl/NGc+Zeb1f4o9jE8E5ZjW2+aMv5k9T9ePgh+1r4O+L3gu3+Ifwk+IWneIt&#10;DuOEv9KuRJGjf3XHVD7EA16TbfGJ7mDMoZZG+8yt1r8C/hp8ePFf7HnxG/4Wb8I7NtKhuLndrmgx&#10;nbaapGOWSWHoj4+64AIJr9ZPgd8evCX7Qfwn0n4v/DnVlm0nWINyhWzJbzDiSF/RlbIP0z0NfmPE&#10;WO4m4OkkqsqmHnpGT3V+kul/Q/Mc+hn3Clb2UqjlTez/AEZ4b/wUD/Za8b/Djxfd/tW/s/8AiDxL&#10;ptjLN53iT/hEb11uLNS5eUtFu2vGQSQ2DtPDDHNYui/tn+NNAt/DMfw2/aL0P4iW3iRD5S+PNHbT&#10;RZfID5ct/bkxpJuO3DgY4yRkV9yeE1t7CybUdf8Als5LSYzXCTKzA4wq+T1dW6E9B34r8mf+Ck93&#10;pn7Dv7QFxrnwGsJrXwv8SLOaS60PT544vsOoROMvCXVlRXyCVwBlsZHFfZcM5llOcRw+X57h4c9e&#10;LdOS3aWtna3TY7stwuHzSjCOOpK87uPfQ+nPEPxe0j48eFfE1j8Y/wBlW61PTvB90YPEl7p01lrt&#10;lZOyhlkWS3kE4Uq6kSKm3n72QQPl/wDaE/Zr+BHhy/mj8C/FB/A+ryRLNb+G/G0M8Ntco6gqEknj&#10;R1z2b5196+QdN/4KXak2pXnhPwVod7a6lq90bW+tdQ0+BVuY2Yh45Zbdo3YdOuQeenGfVLT4i2Px&#10;vvNO8QfH74reHLS5sbE21k1wuoX01nETu2xq5MYxlsZYgZ79K+nxfCuVcH1VisDmFWl15Feaflyt&#10;P8DHFZLhsjn7TD1503uo35ovytYvR/t9eIf2RPCDeCdJ+Enh2z8ZR3cjt44s9Q+1SXFu4+VVAZo9&#10;yMAySLhl5GDmvl34o/tffEb4weKbjV9a1q7vtVv5WaW6uHM1xKxPUdh+AH0rF/bY8a+B9Q+KU3gb&#10;4XWbRaRouYVv5GHnX0hwXkfHAOegwMCuE+D+sa/4S8Tpr2hwQteNCYbZpIizKxI+ZRjluMfjX6Xl&#10;uMq4nL4V6kfekk9rP5ro/I+9y+eIqYOMqjtdeh654Y+H3xVit445dZmsZvElxFayaezlridGPVsf&#10;dxjJHAx1r9qf2BPij+xHY/Bnw18KPgN8SPDv/CY6Ro8dvrlvfXsttqElwAfNQFgdw3Z4XKgdMV+P&#10;ep6DqfwJ8ISfH745eIbi31me0k/4RHQZJB9qvZ5FKee6/wAEaZz2yeBXynY/FLxPp2unX7TU5orn&#10;zfNWaGYqytnOcjvXyPFXDtPijA+xjPkkne6S18j6HK82qZdiHUjG6tax/U/47/Z98O/EK/8A7b8S&#10;65rEbW6tNbwlIvs0KiMkAEAs53E88da8i8S/sp+FfGFmfEy+K5ftEa7Y4bb94CT7spxz/AOa/Hz9&#10;ln/guZ+2H8AoIvDGv+OLjxLobL5bWOrOJJI09EmOWXHX09q/QH9kj/gtT8G/jDcrpDeIYdA1+aSN&#10;IdM8UQr5UmWBfZMpCDvy20nPSv5t4o8O8+yeTrKi5wW8oa6d2tz66jneVZg0pLlk+502v/AfxV8O&#10;nbULWyvlhjtzIuofO7LJ1OY0HCg8dOneuX07xNqVjqNrp0en3V8I7fdGxtWVjgkszZXjqeRnOB0r&#10;608U+J/ij4uhtI9Nu9OtLSZVulu9NYTrIR0AYc7Txxnkd6uQ+Cbr4j+KlvPGuj+H7ydY1LWtu4gk&#10;RoxywHXng/U9+K+BoL27cd/XQ7fqMea8JaHyOb3U5z50fw9upFf5lk+2H5ge/CUV9wP+yV4TuGNw&#10;/iqzhaQ7mh3S/Jn+H7vbpRXrf2LW7R+9l/V6f87P5TfFXi/UNcka3vppJI/+WYkJylYJGOc12Gt2&#10;PhXUtFn1G0eOG6XmO3aQ7wB2xjBrkxbyM3lorM38OO9f3HhpQ9laKtY/L9fUjop8tvNA+yaMq2M4&#10;amVv0uSAxnmtfwnqHhvS9dt9S8QaZJeWsMyvLarJt81QeVz2zWRUkSFjx07+1E4xnTcWwPcvHfxh&#10;8F/FXwz/AGb4P+F+g+HorPaY44VxNtA5y7H5s+lcfFpMvjGzkg0vQ7mSa1QO0cDEoigfeI6V5+yy&#10;xp5qq20nG6rVpr2s2JZrTVJ4mddsjJIRlfTjtXlU8shh6fLQfXrd/i3cqUuZanuHwG1nW7TUI/Cf&#10;hrwRpcOs3TNEuqX9u8zSq/AjWMA5bnjANewa5+y38NpfElzoPxs+JE3hPUkt0fTLOPwtMsepPg7g&#10;rRoxj2kYO4c+wr5r+Ff7THxE+Heg6p4NsDp93p+rWjRNHqNmspgfHEsbHBRwRwQa57/haXjKW+jv&#10;4b9oryN2b7XFneSev+RivOlkmIrYqU+fk846t+eu1ux0U6tGMVzK5+o3/BPL9m79mLxb8OF8S2Xx&#10;Vkn8XeHfEckGpaLMuLLULNSmwLKHyJJA3GNoyuOOtRweHfhj4d/ao8aeDdd8MeLtN8E63fJd23iK&#10;48PzudJePd5y3CpHLKVyCCFUkkc8HNfCfwBmkht216x+K1vp+rap8zNNHcKtk0bbtx8sqrscAgA9&#10;cZxivVbDVtF1/wCH0um3nx+8QX3jHUlnaaa+8RXFrYnDZYknP8J5MhUN/DkVy/2DhaU5e1k5czV2&#10;0el7eXKpU0lY+5PHPx1/4J56Lq/hvwj8OvF+v3On2tnb6hp/iTTrhrCzv9ST5WkkW7t03ZK7SD90&#10;dFGOO4/Zb/aAe6vvEHjvwz4p1Gz8IRXc1nqWg6bayX0UupTO5ikiigLFIhn74KBmLHOCBX5mfDWP&#10;4r/EXTm8CeG5/EXi9dBuJI9AmW5LaHaw7hvcowBbByeDzxwa9Zs7n9sHT/ib4d+IVxoej6HJ4U0u&#10;K0s7fS9cfbq8kIKxS3EQl3IcdmK/LxXiY6nluBqWnVjHe6uk/u312PSw+MvyyrfgfWH7WVt4u8Fe&#10;KJk8TaZZrcRKDD/ZdvKbOb5vmYO7Ek5Kk54BbGT1ryfTPE3xW8TL9i0uVJLe8RlijyQzAHGODxz7&#10;D2qr8cfiD8WPiV8MfB/hSy8LavoWp6JYTJrt/pvjKyWDUZpJTJkRBsoFJP32Zj69z5HB4N+OF/NH&#10;PY6t4qadWJt5E8XWvysO4+avy7EcP4Gdac6daGruubW1/medWxEpV24p2Prz4f8Aw88UafbO2u6x&#10;p2lzNalf3F+iyp05+Y/NnnOc9uO9cL8VP2o/g/8ACe2vvC6ePLrUdSjjL3ENrC90/mDopdAwXPPO&#10;CR7d/GbjwZ8b71NniDxL48miaHDSW+v2E8qjj5V3PkHPOBj1ribf4F+NPBXiCaH4f+FvH7XF7l7u&#10;61LSbC6aRs5ORuPHrzWOB4XyqVRyxmKjLqoxtFPzb1t+I5Vq/LaCZ2Xin/gqx4d+Hk0FtZ+Alv8A&#10;zozIEtdWzJEM8K+UBHrtIGDXkGs/8FT/ANp/XPENzrHg/VrXS9P83zLbTZrGOZU9izLlvrXJfFX9&#10;n34p6n40XWvi4b7T42jO24utLYYA6II4xjP04HrXG3vwq8YaRbx3Z8MaktlNJi2umsWVXX154/U1&#10;+mZZw3wTRpqdOjCcmtW3zL5X0POlXxjlaTZ6XoXxx/bO+JS3XxF0r4qaprN2srJJp1jrJje1yuNw&#10;hz93GRwOO+KqaT8Lfjl8QdauPiL4h+K19ZyaOu/VL6+iuLiSzOCSp2I3I9Ce9eO67oOq+C7w6rHc&#10;alBC0mFuI7UqpPpz1rGn8T69dSzPFdX0kcrHzFVyoYe4HH8/Svp6eUw+LCckVtfkW3bt6fiZOtLZ&#10;3bOjXUPDN546a98WajLe2v2v/SZrdCjTpnkgHoTzXvHgT9tX4L/B7WIdM8MfDjVNS8PW8ok+w3mo&#10;LGZH24JICt1+vPevmHyJdQK3Ftpc8apgSNHltp9yR3qa/wDCXiO1i+3Po119mOD50luwXH1wa3x2&#10;T4DMoKlim3G1rXsvw6mcKk6Tukfbepf8FmFjaSz8L/Bm3htxGFtRNqMpaPHI6Y6H0rC1r/gs38T9&#10;eto4db+GOhyeW+4NHd3EeflACkK43DHrnrXxk8vnL5UULMkfVo1Ix+YqC9SO1i+aP5pOR5isGA/k&#10;a8eh4c8H0ZaYVX827/mbSxmJe0j7Q+K37Qus/FnQtO+JfjnS9Mt9M1SSO6OjwXhmhQr+78xlJ+WT&#10;Hrk+teofsxftAQfs/wD7RvhD4v3Hk3Fjp+qQ/wBoW6/dlspAI5lPsY3PHr2r867b4geLU8KN4KtX&#10;SSzaQsFEOXUnqAfSvRfDnxy1+08IWej6v4buri5s4/LSbcFV17Zzzkf0r7CjleHw+GjQpK0YqyKw&#10;9eUZO/U/eH4w+E7TwD8QdQ0KwuEk05mW60m4B+WW0lG+J1PcbWAz0OK42a+jhJUMuc/e/wA/0rK/&#10;Zd+Md5+1Z/wTm8BfGy7iVtc8CTHwl4mVvvGJVD2crZ6/Jlc+1Mnv41ZikjNxldoB/Q1wSvHR77Ht&#10;RRp/2gnmMsp3LJ8si/3geK/Iz9uX+0v2ff2h/EHgDT9F3Wn2g3GmySsdphl+ZenXAOPwr9VptQUo&#10;ct1yWLdq+Mv+CsfwH1X4l2fh34keC/DVzqWoW7SWd7DYWrSymPO5Gwo6DJrpwdWMZ2Zy4ynKVO6P&#10;hHwn8V9Q/wCEy0vUfGFmb3SINQhfUtNhby/tEIcF03DkZXIz2zX6Y/8ABNT9pn4ef8E/f+ClWk+K&#10;/AWmG88D/ErRx/wic0jfPGt2QUtJnycNG58sliMFdx4bn80tW+FXjPw/IBrXg7VLIbsbbvT5I+f+&#10;BKK+n/2YZ/FnxZ+AV5+zN4x02a1vfD91L4j+GeoXFo0bLdqqm4s1l/6aKiMqg4Dp716jpxlt17Hn&#10;0+an70kz+gjXv+Civ7YE81xpXgL/AIJ9XUWGaM33i7xxZ2iE56hEcuU7g9xXmPx2+OX/AAVT+P8A&#10;4Zt/Dnh7xx4D+Dnkzbri88JXV1f3lymP9XvZMIB1+XOT3xXJ/wDBNP8Aarg/bE/ZW0nxBq+o/wDF&#10;WeGWXRvFVm0ZEolRcRSnvh0HU/xKw6ivfBaIEEVzHt9IY2+ZscfMe1c8sRWoysopPrpdm3s6Ojtu&#10;fNfgL9hfxx4wvtQ1H9qj9ovxV8U5pYle3t9Q1C7hjgf+IlUlAYHoBXVaP+xd+zB4fvlv7D4F+HWu&#10;IW+e8vNNEsm71JkLH8Ca920kfZJFkEnG7CwwfXoSKh8UaLHpN2t2lvG63C7lDTbljOOf8msJYjEV&#10;H70n+RsnHaKscro/hXT9MtIbHw/ZWem2cQ2x/ZrNYsL6KFAz/nrXYS6Tb3Whxz2qzNLboESW4mX5&#10;vfHX8qzbOOe6cXMHzEc/apgfLX6ZPzVraVHaxXW4FpOiyXNxwNuecD0rLlu7vUOeW1zBfS7W1bdd&#10;v5hZvlhRev1NW7cb3jhRF3BgVt4iAB6Z9Kl1m2/s688vztlu3MbLnzJB7elKkDCNVRjDGzZKBfnf&#10;/D+lG5MtzUurF76yXWJJLdriFcGFOAFz19z61lQQedK11boW/vSO+E+gHU10GlTxWLRx3MqxRtjd&#10;BH8zvVTW9KW3vYztd4yN0XmZGPqM0X7iY3T40gk8+A+YyctNIw+T6ZrR1OOTXIRfI80hgVVnnjhG&#10;WXnhe/1NY81xucKu6Zo2wYQw2jnrWnpN5cRXUYVpJpF+Xy42wi59TnoBTewIgiKQvsjiSKErnAU7&#10;z+FXLUNZKN5Mce37q/6w/hnvSapYtpV0fJEcfmLkT7w2Vx0H0rPF1PktppXhsPdXDc+4A7mhCNrX&#10;4rO/0yG6SwjSZSQsHnEb1zjJB9KyIoJUnEd1L50uARDECET39/1p3hvTLO31AarOWuJm2rPfXi7p&#10;HX+6OwHsoFXryGDTgs7iRIZC3k5XaZOvc/8A66ZUh9jHNPLi4PmOPvKPuqP8K0LiGDUI5Et7lHvF&#10;w22OLcBwPlzWIbu8uAyMvkxnG1I8kt9cVctxb6cVV7nyVLfLEud7+xNHQkqRQXCu00r7W/iuJl+Y&#10;n2BqzaXSQ5ezC+hupepHrzUniOyW6lXVrXTlYyNua3eYARnOM/TvVNLRCUe8Zrq4VsxqpxHH+FLe&#10;Nx8rNrTFOtW8ts2WjYE/appNo3f7OT+vSqN1HcW8pspZPJRGwyr95+1OiuZ3dQ4a4kZgFjjYBE+p&#10;z0/WtO8gkuLQ3a3cLXcS/PGiH5l47+39aS90bKESwWUZO77PHn+H77DvV6y1K3e3kjurXZasrKyu&#10;Nzv/APXrGiVgWnQK0jcNI2dq/mantLiUHfbOJJOoldvlT/D/AOvVbkhe6fHpsvk3cLkMu63iClQ4&#10;Pb3NOjklaQfbpOFGPssZGF+pFXorfUPEFkunQ3kkjIGYzLhQrdcA/wCeay4Tc2bvaLD9lRG2zSyH&#10;5m/DNL1K5exqW0y2xSS5n27DuW0t2+96Zo1TTjKy3lpZ/wCsUFrczD903PX0HHpVO1DojNBP5Kcl&#10;riRSCfp6VpaJeW0qvZxWqyQScXVxcNwQc5/nx70mHkURJBC6pMv2iZlyFAO1D/n1qezluZroCdWm&#10;kHCwR4AUe57CluNLe2maJ7hY7cpmJ1++49c9qal2RC0SxraRbsb88ue/H+eaoWxpXUEk9q15FLA1&#10;6uSyei9wPesm0SeSdpE/fP1kmY/u4/TFa+l23kW5uEdbeBuWkk5dv/10mv2MDxf2rYGQW0hxJEq4&#10;+YemOxqYjaurle1NtDKJIVF1c/8APZjgL7DsK1rWZdVi/sy6nkk3NlpIz8sWB1Ge9ZMMaWtvHFeL&#10;5MfVY1OTU0F1KyhSxtoA33f4mP8A9enJEx3JLi2utLuGsY7ZomHDyPj5l6569M4qGDzHkd7GNcnP&#10;mXUnKL9PXFaKWB1qBY5I1jC/8exmkA3n0P8ASs+WWWNhHqWVOPlt4zyf8/lT8ipGlpU1vazb7VBc&#10;3Dffmm7r347CnanZDf8AbNMMcUEj4kePnDdx/hVRJhFGounEce7Kwq3X61pWOqzlGgv0jjtJFK+S&#10;ULM/HYetS1qCZRt5lYMlkF+X/WXEw/rU9lcFm2WsiswPzTSDIB9QM81FfafJbrHdakZFWRQbe32n&#10;06dKFLui/aW8lCP3cK/eP1pbsVjaiax1W2GmwzSNcZY+enQn0Oe1Z9vFNblorUMpXiSeYVJbFLaJ&#10;ftTiG36BF+81XLmK21a1+0QwyR+VgLGG/wBYMfzo1QLUqwz4YrYLuY/elzwtXdMvf3ptIC11IV2z&#10;SdFXPbPrWaQdgN9KsUB48pOD+NWY5Z5rdYo/9Gtx/wB9N7099yvhLN7o0ejFk0RI2845mnVgSrf7&#10;Rqva26xnhvOnxzJIOlXtNSPylikRY7fO5mk+8xxj16VFqGnBBujulW1POVQhj7VOvUJCQztHMI4/&#10;30x/hHRa0UmF3BHp11Kj3bTAoyruMfGD07Vm29u23bbMLeDb8z7uTU9vN5KmLS49q9ZJW/xoCI/y&#10;102bylh33A4Z5OuP8PSkAaZgZf3sn90dBWils+r24RDJ+7H+tzjd7VRf7VGxijHkrv2M3fd6fWgZ&#10;esJrK1uFk1K4zIP9XbxIZH7dFXnHT2r8yP8AgpL+1FZfFb4/3HhvU9UGn6d4Zf7Do9jfTqsbSf8A&#10;LWUNnYzszAcEkBduM8V90ftqfHq0/ZY/Z8vNX0ydR4h1lWsdFViPMMjL883riNefrgda/IP4m3/h&#10;K18E3+uePbaO4soYZJLpb4b0J2lmY56sT+pFehg6cr3aJk1GDkfMX/BT39oT/hGtJh+A/h29Rry8&#10;VJNWWPny4/4Uz6nqcdgK8r/4J1fsheIf2pv2iPDvhWTSp18N2+pQTeKdWaPEVtahwWBbpuf7qr1J&#10;Psa5v4a/AfxN+2f+0HqGm/Dv+yNDsZ2luBda9qwt7PTrVB9+SWQk44GAMnJwBX6gfAD9pb/gn9/w&#10;TP8A2R9I+C+rfFGx8a/EWa+mutdsPhyn9pyXNwzfKDLhYwiJsUZOclioNfRVKn1XDONKN5v8DxaU&#10;PrWKVSp8K/E/QPVPCFv4G1LTbzwvarDYWscdvZxxrtWKNY9qLxxtxxgDvXX+KfBtr8UPBcunJKVa&#10;e3O2SIfNGw6OPoa/O7Qv+Csf7Zn7W9mfhL+xB+wjrEmq+R+81zxvIIbe0HaU5KRg+m58+1avhf8A&#10;Yn/4LIftH6zJ4W/am/bv03wL4XuJSNQ8P+A5cTTowG6IeQoQ/wDbSU98Z618y8HUj+8qzUX57n0P&#10;PzaJHzX+2h+znqHwt+L+qXcPgfVPGkd40krahqGoGbT7O5LHdEZFIY44YLJIMg9eK5n4a6tovijw&#10;ze/s2fEr4o6PYzarcLc+E9J8G6ejfYNVyFAaZcRbZEXyj++YhipPIr70+MX/AASG+EXwl/ZrvPhV&#10;4P8AEvi/xNpvnNqP2XWtbVpDfgbY5o2xiENyr9tjk9Rz+bt14a+JHwl117TxBH4a+GNxpN00EyzX&#10;n2jVlZWCkeWvmzhh1ztQYyc9a0o4jmjKcX8P9aIylh5bp2May8Pax4F1Rrvwr8HLhNYs73c/iDxx&#10;qnkLbSxvuP7tzHGGUqQdzNggjBr07436jpfj34fad8XrP453t1b6ndLYeJvCPw800rFa6mFXzG3M&#10;qKI5Rh1IDgncATtp/wAW9P8AAPx48KL+0l4b8LeLfG2uK62HjuTUlEEC35ICXjBS5VJ+/wAwzIG6&#10;bsVl/AX4yxfDbVrzwZ8QvH3h7wf4V8T2f9n6vo/hHS45r4bl/dXAkUMVdGbdmSZeNw9q6sHXnKnN&#10;yVutvMqjKPK+cs/ACXTYbW9+BerfCTS/C+i+LIFCeJviRqEXm219GcR3yJMVVcE7WREY4fqcAVwn&#10;jTSJ/B/jq8+Gvif4g+IPEGraXqJjm0jwvpj29ssin+BnVTjJbDCPBGCODmrnjj4Vw/DrxpqFvZfA&#10;/WNfvlnPk6z4w1ryrWdCNyzgxsEdHWRHB80jHc5ye68a+JW+K3wXi8S+Ifjpb6b4g8MWsdj4i8G/&#10;Du1E4uLMNst7kyq4iYrgRyHe7AeWTy2K0lRhToubej1tvr3Ip1PaUbfI9C8feI/FPxV+Bel/Ebwh&#10;4N8GeB7W1vhZ+N7zXJI5tRguAv7m8wd0zeemQxWHPmRN2INc14Ph8Opqlv8ADnxb488RfErQ/F1t&#10;5dxa2bbLTT2WQrHcBcmSF0fBzsVvLaT5eRXCfs2eNbH4R/EuK5uPgfeXvhXXLcaX4jk8dXwWKW1l&#10;Yfvdp2KDHtVl648sjHOK0v2g/Dc3ws8bP8NvF/xrk8QQTQrNomm+CdKaOxls5ArQlWKRREGPgmNH&#10;AZSM5Bxx1PZ06jhDTS6Ljh5Tp3nrb8DO8aeCviL8D/HOqaN4h1Lwt8OJNIvTHCLH/S9QkxlkZdnm&#10;TYKYIkbyxtdSSM19OjXPCf7b/wCzxF8ZG0iXxBc6DNY6H8TpNcU2huboKy6br26MkiN/+POcjLfM&#10;rEDBNeUS+GJfix8HLe907wNoGj+K/B1rH9u1/wCIU6ySXWjgfLOnm4DtAzRrtETsVYbc7CBy/wCz&#10;P+0hD8Ifjra6nrniPXvibpeoW8ul+KPDem27R2ep6bOm2WBFkw+AD8pEabWVMEECqp81ST9orStp&#10;fb8O4oy5qiXb8PQ5jxzZeOPgx4jks/E/jbwz8P7q3uwn9i+C4VuL1AvIZ5Iy7Kdp3ASSq3faK7j4&#10;m+CvD/x38C2P7T3w/wDhvrXibWGUWHjiTxFILe1tb/H7u7Kq+0xzrh8+btV1YHBIB9R/bG/Z+1Dw&#10;pdXGr+CV8M2L6TpcOqR+N/EumB7vUvD8vFpdqxV2E8T4tZUSPzA6gk4JNeP/ALK3jGHV/iXdeGLv&#10;QPHnxc03Xrcad4l0jSbKT7PPbk5WRVO6TfFt8xGKxlWQfjnGNanT52vn1+/sFWhKUeaMti38A/if&#10;pXhG31j4F/F3412OjaL4zsxD/ZvgW1Vv7Hvw2be4M8eIgA3yOFkkJjZgccVxl94F8SfCfxjNZeH/&#10;AIHX1rrml6kVm8SfETUBHHC8bkqyozRxAjbkEvJ2AB4r2zxf/wAE4fjX8FvHF9F8Uvil8MPgv4Xh&#10;Zn0zxBq2sK2oalaF/kaKBPNvCzLg4KxqSCCQeK2bu2/YF+J/hubxFcXvxM/aA8ceB9Nt4b/7K0uj&#10;2eq2mf8Aj6VXD3DpCMRtvVGKlScgZrojQhUrJxleNr+RnGMd/v8AU4n9oy5v/jb4J0/43aT8YF1e&#10;a4uBp3j7wz8ObKTbbaiFQC6wVjXyrlRkModA8bgMcgV3/wCyV+y18afFngzVvhL4w+Att4F8D69a&#10;iePxv8VLyKEWOqIp+z3MUd3sVwSPLZI42JVwScKMUvg5+3546+CHie3s/A/wn8AfBDwLqxW015fD&#10;dvu1uS0YY8zzmeW8d4/M3pwACMdMivH/AI6WnjHWPibeX2uan4/+J006C4sfEV9HLbw6hbSglJtz&#10;l3CsGB+Yr16DpW1SNKU7U3tsXDmiua9+l3tY7vxz8NP2a/2c/HEfhr4+/tl+IvF/iLRb1Hn8M/CX&#10;SGht7e4VkYIbq5EcZ+8eYY39iMYrvPiT8aNEvPh1D8bv2Pv2Lfh34HhvLya28X+LviIIr29tLvKs&#10;kym8dUTzFIcbYjuZXAX5a4bxNb+Jfi38A5Pind+PvDHgHxJ4JsVt/EGieG4UutY1bTUxFBcv5RaT&#10;fGMROZJFXaFY4rg/2Z/HHgzwp4rmtNY+GHiTxp4X8RxHS/EcniuTybQQPIHS5CxsAJImAkH73PDD&#10;PNaRrUYUnpaRtUp05wafU9w/Zo/bK8R/tF+MJP2VPjf+0g3jy88WSRP4P1abSJEsPDuuK22EBmVH&#10;S1mSWW2lVIwuJEIzjnxz9oL9nzxP8I9auNT8P+D/AAZ4J0fz5IL688QXwub+yv4si4tBExeXKk/L&#10;5cRypVt2M4zP2gNF8T/AnxPceEvGH7QmjaHbzOstj4Z+FOk5Wazclop/Oi2Q/MERvmlklBbkAg4+&#10;otK1TQP2xv2Zl+I2o+C/s+oaXb2Gi+Mbj4gacZVmlVTFp/iIgBQwHNrcY3EoUY5wQeetU5aEVe3N&#10;5X1FCjzR97ofPnwp1jwv+1H8M5v2afFeteLPHniDR7qbU/Aq26Czt7g4LXWneY26QCUAum5AN4AG&#10;C1Ynwz+JXjr9mzx/b+MVbwT8MbWzuDHd6Hbw/b9WvrYtiW2nC+bLhlG0+YYFO6uX8dPr/wAIvH0f&#10;g3xp8YNTuta0XVdq6D4D08wQ20sbrtMcjLHHyPmBiRvevT/jN4U034jaBD+0h8K/hH4d8FS3l0sP&#10;jpvHs4muLC/bpeRrMBEUmwzAJG7h93A4rlrQlGyeml/n1+85fZyp1Lxf4nIftJ/BX4d2PjS1+J3w&#10;N8G+J/GvhHxjG2oeGdY1678mC0GT51nKAT+8hb5W3uMjDDIINdBpOoz/ABb+DH/CsPHXxq0nw/4m&#10;8K2U02g6H4IsBc3Wo2AUs9mZoQIt0ZXKAysSHYEcCqPwB+IXgz40W+pfsu/F3X/FHjpvEEiv4UvN&#10;Pja3tdG1VfuupYbxDL/qnGxVAKtgFQRyFnB8Vf2c/iFs1QeHfhPq3hm55uJP9J1hJY+Nu1fMmyfQ&#10;CNMZyQCa6ox/cpv4t0dcKyje633N79nHxovwS8USaj4V/Z5a60nXIJNN8Ta18UdcWGG6sJP9YgSQ&#10;xwq4QhlYl8MowOmcL9pn4f2vw18er4Xt/jHqnijQr+MXXhg+D7FY4bq0c5QKw2xkggK2xWAIYZrZ&#10;+N3hj4XfEua0/aO8B/D/AMVeO5fETPc6ourXX2bT9Lv9/wA8JSNnYRM4ZkzIMqwGcqcbfwo+KOvf&#10;FX4SXv7K3xI+LHhrwe6g3ngHRvB9uHuGuuslkXjyo84YI86YHeOM5IrkjKrWqc9Nppbrpfvp1OGn&#10;F0ffa3/IxR4M8ReOvhPH4k0D4UeD/Ad54Xs1GseIvF14txqF/arkLcLBKWYupBUiKEnBXng11X/B&#10;P/8Aao8J+HvifN8HvjJ8VfG/ibwP42MdnrlxpunmODR5o2LW2pQZy6SQOFYFVX5S6sMHjyH4cLr3&#10;w38eR+J/DPwGu73ULaUx3WofEi58u3KnCSLJE5SPackcscZyelWP2gbPw/4a1Gzsrf4/Sax4d1X/&#10;AEnTdB+HWm7ILSQj95ZltscW9GZ1DIHDJtbJDCtai/eOm1ukbUpUebmT/wCAfT3/AAVY/Zv8IfDj&#10;4t+Ifin+zZdaP4O8N6BJaWfiDUL7Rd2q3WpSwiWO8iEaybo7hULrIojTdvBwQAfnL4AeJfBPxh0+&#10;++CPxC0bxJ42m1C7a78K694kuvslnp+peUQA7biRFLhUbLqMhT25+lv2VPiFpvxy+Dkngbxx8Pde&#10;h1rwH4dktPsGstHd3Xi7woziSeAQzDEt1ZMyXMC7CGXzBXy1+0N+z/rvhr4xP8OV8W+MPiFJdrHc&#10;+GI/DeltDb3lnKC0MiAjOBkKQiYU5ANenhYYSnBRetv60M6bk60mtVbc57TfFvxJ/Zp+IFv4h1X4&#10;l6H4N1bRdQLw+HPCdmlzKSPleOVo8qAwG1lklBIJ4wa6/wCNPwk8OLb2Px2+CXwZTUNB8bNJcx+J&#10;PiBqAji0y5GfPtTGzRxgqfmVizqykYz0r3LS/wBi/wCNPx00vRNbv/A3gz4H+JbS2+y67qnixmut&#10;X1eMAJHcRW6ia6ExX5GEcSAsB8wY4r0b4afsSfs7fDSx1bw1+1d46vtcs72WGSHWvi34gj8N2CXK&#10;uuy4tbQPJqDkqXT5o4htkZX25DVyYijHmlWlZuKvZbtdNOvkZVKNaUud6dNT5Dikf9or4fr8GPEH&#10;xg1LxJ4m8KpI3hnQfB+lOtrfWqjD2aPtQbkGSm2MqV3AE5GfRP2U/wBhr9pzw34sh1PxP8LvDfwv&#10;8F6xG1nq1z8SNZit766tHAyYoZSZnkXO5WjhIDYyRXtHjD9vP9mH9kjxfqnwp+A/w31681LSZRDL&#10;a/C3QU8O2c7Dbhn1CbztSuE+8NxMW4HAyCCfKfi/+21+0TB4Rtfi38Ldc8FfBjQNR/c3baFF9q8R&#10;C5Cj91LckzXjgj7kjtGuCVZuMVthaav7Seiauk9/uN4xpxvzP/I9As/+CWPwI8EeL/8AhMP2jfi7&#10;4r8RaHYgzWuqeLLyPwZo8seW8vY97m8l5GMQ2xAI67WDV0Xin9uf9kT4UXOpeKP2aNAs9WuLHy7f&#10;Urf4M+FPsdxI7AoHm1bUke7cE8NJFAoyeGIYV8ieAvEK/tUeF7rwlr/hTxN488TabDcXnh3xH4t1&#10;NobeY7dzWbkMcqQpZVMmcnHcAcZ4V+OHi74O6jJp+v8AxS03R7O6aSy1jwJ4H0tJBcwN+7dJ2TEb&#10;ZwMbpHkUjOOBXLWlWqwfM7pppRX+YVq6jNNK2h9R+Ef2zbL9pT4yQ6B8XPhZ4P8AhfqVw0Z+HfjK&#10;/wBcubzW9P1hP9UlzNPLJLJbzhvLcFEjj37gVxivnz9sDwH42f4iXXjHxRoXjDxjqU11LBfQ+JtS&#10;k8nQ72NtstrJlssqEDYxZQ8e01yfxW+Ddz8MPE1p4i+GXw/09PD+rxLe6H4u8bXytujPUGOXYqyx&#10;sdrqVY7lyMgqx+4f2TfD/wABv+Cpvwm8R6D+0f8AtOaXZ+KPBvhmR/Gl1cWfkRa9BbI4stTik2hh&#10;LbjMEr7BmFlyGwprGrLEUaMXFvlVly7pL/MxoyqYmDTlsfIelas3xY+ELfDnX/ixY6T408OxO+h6&#10;D4JhE0t/p/JktGkT5GlUgMn71mK7wRnaK4z4QeKNI8A6rc6PN8JrdNI1qE2niXWPiBcpI4h3D9/F&#10;DKUjEycMvDnK8Dmm634b+IX7O/jh2GsaD8NZNL/f6bqFmv2jU7hePLkjI3TAOAGBPloR1Na3xj8E&#10;eEviX4Ss/wBpD4YeCtW8SPrF08fii48QT+Ta6bqPVjs3/wCqlHzKWfGQw7c9kqkZUeXo9u5zxp1J&#10;c0ZPT8jifibpmp/D/wAfr4fh8e6xrkMci3Ojv4YtTBbzwHmKWNsDr7Lwcg9K9B+JmhzeOvh/bfHb&#10;QrLw18P5IZDD4sW4tzcXvnsPknVEV3VZF6tsQB+rAsBUXhzxdqHxp+H1t+zn46+KdrDqVhG03g/S&#10;vBunxhUk5LafJMoCt5jYKYaTD8EgmuN+EXjHVvgd45lks/g/p1rbXEEljr//AAnlyu6SBztkASUq&#10;gfnI+V8EZxxms6a5pXjpKPS+68zup+7S5pfgdZ8GdX8IfG/wjL8E/HeieKvG15CzS+C9e1a5a2sN&#10;NvGU5gcLubyZTgY3KAyg8AsTzHhz4g/EL9mjx3NY+LfFOk6E0cxtdc8F+HbJZmukzsktp2Q7Q3HI&#10;aQspx0IxS/F7wrpOn+MbVrXxv4r8faTfwLeaO2lWv2S3ZCfuY52sp3KcAYI6Cu78bwax8TfhAvxu&#10;sdR8N+DfF2gyLb+K7WPFzrGo2gCrHqKld0gIGEkzs5+YkgnClGp7dS3jLdPWxz1m+ZPWzVtNzk/i&#10;f8G7TwTf23jb4OfDyP8A4RnXIUvdF8ZfEHUkXjPzR+XIyKssbZUr85O0FdwIJ9hutT8D/ti/A6+O&#10;seNpdc8TeG7aH/hYy+HbWS3F3bIRFba1GZFXJh3R29wAmPLCSdix8b+BmqeF/iDa3fwp8Z6Br3iC&#10;11m436V4g8S3BhsdL1LGFmcA/wCqYAJIN44wT901J4e8ffEL9kD4u2N14h+J9nY6to2qbL7wL4G0&#10;9XhmQfK0E8i7YZEkXK/fkYq3PY1f1enKpGS0auY0uaKtJ+XyOL8Paj8SP2Y/iXH4gs4vD/gK40e6&#10;V7ea+k+2X1xE4GMJ8zvHIhz91VKt1xirnxx+EfhbX4rX46/Bjwvr3izwzrjbGu9QJhtNI1ALma1c&#10;ZO1c7njDMAYz3IOPeP2nv2e9K+IvhjR/jH8CvA1pDZ+Iraa88PXHjqNFm023i/1+ly7iI3lt874m&#10;Ibzbcx4G5SleL/ADxjJ4x8RXfwR8UXnjD4iaR4oRINR0Twzpsn2eGYcQ3Ua7d+YWY8qikqWUcNU4&#10;j2lSUakW1+Vu/qXV9rGNlqc7drqnjTwDJpGq/FjT4fE2lxD7P4c8I2pnnvLNR/qzLGvll4wMgCRm&#10;K54+WrH7POsaGiXvww8XfD21tPD/AIi+XUPEnjS/RTp1wARFdxrLtTchOSoDF13L3r1/Q/2FvjV+&#10;zx42bxZ8XfjL8Pf2fdN0ifzdN8QahqBn1m8iBGJILW3Et5JvUFgNiL1BORisbxEv7Ffh+8vPjl4T&#10;+FPir42+dq7RPNq9w+m6XDMEXiaKNnn2yN5jrl0yvy8EEV6Fb22IpTfM7pad/kRh6eJjUlJ6pL5r&#10;7tDxbUPBHxG8M/G1vh3ot3rXizWLK82Wdj4X092tr6PqjRqgHmROD2XBHSvZdd/Ya8ZWul2/xZ+I&#10;PifwH8C/DdxaiSdfEd8JNWFx8paFLOEzXRZgd6fu4xtzzxz1dl+2f8W/2kPhbN8I4/i3oPwhufD9&#10;jJ/wiXhH4a6E0cms2gDM1gzwkvvXaGUzSDcSR1Ir51+Gnia307XLrSdd8EXN1p+vMbXXrzxhejYH&#10;52z4kKqHjchwS38JBPJrhpufI7q7SS+/f1sXLnjDnaue5eFfEn7FPjTTZroeBPHPx3+Imgadus77&#10;xVqH9laXewoBlDHEzzS+XzgM8e5e4wBW1+zr/wAFEdc0TxdD8HfjlqvhLwD4BvbnzdN0v4e+HUjm&#10;8NasE2W+po8e6QyIwUSb5WLR7lxzivm74keF9U+D/wARY/CuqfEC78UfZTHcaVceD1K2N1C4ykkU&#10;jKMg/dOF68ZNXvFuj3d1pT/Ffw3pnhX4f6TNMYriOS4FxqEEuOQsY3SqrdQVRV7EjFaO1Kqr630u&#10;a06jjK7Wp6F+25+zdr/w4+IV98QbXwfZyfa7lF1i41DVhNa2dw4DxzQszfPbTIwmhYk5VyuMqQOT&#10;0zUtO/aL8DQ+BvFHirWvEXi/w7EV0HTvD9v5cd7ZLtH2TewAygUsuFOVG1c8Z99/ZA+IGjftZ/B6&#10;T9njxd4fvvFPiDw7pdxNpGoeJIdsOvaWgMsumKwJxcQkPPakt97Mf8WD81/Gjw14q/Z88eroV54+&#10;jsrOZheaCvg+1CG5td37uRyMYYlSGViXVlIYevPUlKUpRg9tuzJqSSpqSdky58IPFk/w9vrrwV42&#10;k0HwP4Z1P5Lz7Ypu7+3mxiOYIFklDqck/IqkZUkcZpXen6r8JPihJrFn4V1jxXqVlJ/ouueIpRFp&#10;txG33JgFb95A64IBcAqeelXPEGj2Pibw1/ws74dfCzR9E+cDxJqPiy6WVoJzj9+kcp2/vDluFc7i&#10;QB93Oh4c1Tw9+0V4cm+GPiTVdf8AG/irSYWl8L39rvtbSZMZazbeN+M58slUAII4BGJjOpLlTjvv&#10;3+85JRvU1d0cf8TrB7aOPxLYeNLWPT9Qf99ovg23Xy7Oc8tAWjwo65Xlsg4ycGuw1Ro/j58LY9a0&#10;bwppOh+MPB+n41DVNUmaa/8AENkpP74KeGmhUgEKuWRQeSpzyfhbxjN8PdUm8FeNr7T/AA3oeoSe&#10;RrGm+G7WO41EDHD7853qezSL3GOTVWLTdc+DHxDt/E3g/wAJNdTW0q3Oma14skAjuIjgpJt3BTkD&#10;BG49cc12Vl7OKnFXb2SNKU+W6tojS+Fvizwx400uf4XeNtO1jxNZztnRri4kMNppF7vU+dwSQjgM&#10;jDK53Bj92u7+BX7Qnxk/4J9fGI+IY/H+l+HLyAmz1zwf4VXzn1KxkwZLeaaE7QGVQMmTepKkDIrj&#10;Pi1pOkeO4bf4leEtb1TWLHUWI1bw7oNr5dto14d2YEP/ADyIAZDtxg4ySDne023b4neAZI5Ljw94&#10;D17wxYb7OeQfatQ1i1X/AJYrjdJ5yhiRgKCu7JG2uHD1fbw5nG2qXXpv/VjJ04q7XU6H9p34A2lr&#10;fWvxl+FXhuO60HxpayavpXiTxtfbWSEuRJBKZGCNdQthXyWLDawBB48/8F+IfD3xZ0tvg38RvHGr&#10;a9dXR/4pVtNtRDZ2N4QdsLMwBEMjEKdqYzhs967X9lH40eDr6z1D9nr4nxa7q3hTxZdRNJ4g16Rf&#10;K8P6gpxFqCRlsbQC6SqW+eJmAywWuJ+N/wAKvFvw7+Jeo/D/AMaXM0M1vf8Al2eheD9PXyZTnMbx&#10;MnytG4IZH+YsrKRXXzVI1XKolu0rG06MZwUYPXT1TMvwdr3in9n3xffeGPH7af4ZtWzY+I9BWzFx&#10;eXMWRuBwDtcEBlJZcNyKtav4DvPh34otfHXgHwlca1ZXqreaH4w8V3Kx24H3uVLKu9CCrKzHDA8H&#10;Iz6x/wAMufFbx54OsfF/jDwr4W+EzabFHHdeLviVqUVrPf22PkkEc58ySRV2/wCqiYsoXnjnM1P4&#10;0/sDfB/w1efDrxvqniz9oa4tbhbnSLvzJNE0ezujjeYjIDdPGRhWUpGGK5A7netSjCOjTJ5ai1b2&#10;6nG/E3StZ+OV1Y638O7y78QXVwsVtrHhXwXYv5cd3tAaSNQi7kkI3fKpAYkAkEZ9j0z9l3X7b4P2&#10;2r/tR+NvBvwJ/sVlXSdS8Q3KXGtahauAfKNnEJLttnBVtighiOcfL4T4h/4KaftF23hu68BfAePQ&#10;/hT4dulZLrTPhzpYsZLtCScT3RLXE/XGGfGAOOK8B1LV9W1y9l1PWNQnuriZt01xcSl3dickknkm&#10;uGUataNoe75rf/I0VWnGPU+vB+1J+wb8ENKu9E8NfC3xJ8b9TM26DUfiFcHT9JhkA/1sVtA5mbrj&#10;53TO3leePL/i3/wUY/ae+K/hO8+Gdp4k07wj4RvlVJvCHgfSYtMsHQHKq6xjfKAecyOxzXh8ds8i&#10;5QVYj010XfI2PrXRTwVnqtznnWRVnkluZWmnlaRnbLMzEkmnQ2skj7QlaEdvaAfuf3jd1UGvSPhB&#10;+yl+0T8ebO51j4VfC2+vLG0H+k3yw7Yo/Yu2Bn6V2ezo0Y3kzFSqVHaKPModHkPLnG3rkirMVvZR&#10;/JH+9brtjr7t8Bf8ES9e1P4b2Pj/AOIHxaSO6uP3l1pmk2f2g26gchmJALf7u4V9M+AP+CZP7Hfh&#10;74aabq/hHwTH4h1axdZ7q616QyPcEAHHlqwVR6Ag571y1MwwtP4dTojl+IqfEz8pvAPwW+MHxK1a&#10;10fwB8OtVvZryQRW/kWbsrkn+9jGPfPFfUPws/4IrfHnWvG1j4c+MfibR/DUV5gkm8W5m/3AsZK5&#10;69WwOlfphaWGj+K/B9vc+ENIhsfsMapc6fawpD9mZMAOqJgfTsR16Veazs/iDoN1d6zcw2eqaSvm&#10;x3kbiOMEE4cMSBt45zyM84rhlmlaekFY7KeW0YayZ81/AT/glH+zT8D/ABjNqfjHSLrxdJHB5Bt9&#10;ejTyIJD1by0PJI+7uOOe5Fe9eB/A3hb9nyZfC1noOn6XoOsSMbQ6daRoEbP+sOzHOMdfX615v8TP&#10;+ClX7Lnw10VbDW/Gi+I/GdqzWy6P4Wh+2SaixwPLyuFXJPUng8jNcav7SX/BRP8AbAFv8Nfgd+y/&#10;F4A02dWI8ZeOYSWt4R/dXb973CsT6VxyniajvN2R1RjShG0Vseoftk6g1jY+F/hza6hF53iTxItx&#10;cR28JCywxAATZHHzPKuQDyUziv06+JFlp2k63pPhiXUd1r4c8L6fZQ2692WEEg+/IOPevyz/AGBv&#10;2EPjr8Rf24NF+DH7R/x8XxddSW6as+oGNxHZWkEhZ4IY2AILsox8oGB7V+pXj+3TUfG2pa20iyPc&#10;ahKkf79doEZ8tMjg4KIvPSu3Fxjh8vp00/N/M4cPz1MdUqNeSM23v7iaZL/UJvs9lEQViX5Q4Ht3&#10;p81vZeLbaSSzjufLjYtv85F3L3HzY3DHvn+VY89vdyyLc+JRsVvmis42H9D/ACq/bRzXCLPqD/Z7&#10;NVAjjTjePQ+39a8Y9Ic1jdxosEETWdoiht47r6j+uajW/d0/s7wzbnK8yXHTHuTWpHqg1srpsNlG&#10;tig2vIw6L6cnn0/wptxpDTQvF4cuYVtIm2yFN24g9O3Xt1x9KAKtjfHSs2Fsv2u4lX955mdqn146&#10;ev4VeurLRohG0N1DDqE3DeYzMC3PPf29/rWXJdm0mbTtCtGeVeJpJBwhxTdLhtYdYt7chrq6mmTz&#10;Hb7q89P50AdtpofSrSOS8ZW+y2pkmZeMbULEj8q/Af4xeNTrfivxl4+vb1pFvta1C+ZmBwVaaQg/&#10;kP04r9vf2lfGfiHwh+z1448Y2k9lo6WPhm9kW51HdKy5jK52IcDPTls5PSv59vj/AON5PDnwd1u0&#10;1CynS4k0sCC5sv3kLNJ0L9ChHQ5HU4Br0svim7nLiJONM8c/YE+EXiv9qX9pS1+C+j/ES88M2+qN&#10;fXtxqWmKBOqrE7sA3B5AxjOK/VP9mP8A4J6/sj/Cnw5HpCfDW113xVZTNJqGteKIRcXV5kkEqGyq&#10;ADpjOOuTXx5/wQt+EFlc3vjH49CNm1bQPs9hpfoizLIZXA7ttQL9GNfop8R/GXw78N+HG+IXjLx3&#10;pfhq6s0HmXWqXyQoMZwSGI35A6AE4PStsxqS9tyQZngYxlS5pHVzTwa9Yw+FdbbYEAj0+dUC7AvG&#10;0gDCkYHHTjjrVaOe9uQ3w78bsGmi3HT71V+ZgOQhJ7j64PSvkrxf/wAFWvC3xI1r/hXP7Ivwd1z4&#10;keM5YWSFrK0aGwTaOZCWAdlB5zhQOOSDVKw/Zr/4KLftp6TcXv7V3xvX4a6XbqrWHhLwesf2iY4z&#10;5kxRzgdvmYtnsMmuCFGW83Y7OaWyVz3D4o/tv/s0/s0LeeFvjf8AFLTYpIsj+zbOQXd4GIJH7uMs&#10;R0xg4wSM4FeHQft3/tg/F60Xwr+x/wDso6ra6PrVwIND8ZeOY/Lgt0Zv9eq5C4HXkkDGeTgV6R+z&#10;X/wTu/ZD+GvhiTQZPhzb+JPGVvMbm88QeLLdbm5uG54RWyq468AnPftXulstnrOnL4Q8SQrGFBj0&#10;+SOPy1QquFXaMbdoGPen7ShFaK/qTyVJdbeh8v2H/BMLxj44+KI8b/t7/tJaz8Ro4ZPtF14Z0uOS&#10;209yQMMRlcp/eCqDxnNfQnwl+Bvwh/ZOuLpfhV8LtL0XRdXXZdT6Zanzwv8AtOSzbee5rodO1bU9&#10;MnHgLxKVa6t8HTNQjzlx/dY9zj16ivNPjN+3j+zH+y3BdaD8X/ibp6mONg3h/S2+1Xm9hnCohJAP&#10;bdjaevHNEZYit8O3kHLTpu7PXlabRZ/tGk3K3FpMoMe6Q7JhjPX+96dj0rA8ceI9B+GGnSfFQa9Z&#10;aXou7/icNrF6ltFtxjA3EfN+vGK+Gn/4KOftk/Gq2Xwv+xX+zDe6f4f1i7+z6X4o8UQeaIQzbTIv&#10;IjTGQepCkdzXJ/tIfsAfG1fGul+MP2yv2lNc8eaVdugvfsbstvDPgYiLMxCp/CGCj7uOOK19jGMb&#10;zfyF7a691XPc/jR/wWl/Zg+GGsroPwc0/VviJqxhZ44dBhMdvbycHy2kYfvEJznYDg855NfNnjv9&#10;pr/gpN+2zLe+NvCN3afCnwxCjQQ2tpJJbvcjHPzbWllOBgkAKOldZ4F+Fvwt/Z616XU/A3gaxsbb&#10;ULfyprhY2klCZ6CQk4B/DPeuu0fQ/FVv4jisPBuh32uWOqMD5FnC0zxue/HRTjoen05ojKjS+Ffe&#10;T7Oct39x4j8Nv2FPg/o9hbeMfG13deL/ABA0yyX95qN0y2izddpQ/M4J7sevtXtGqXsl3psWq+F7&#10;dbGSyXZJZwxhUjCj7u0dB0x616R4V/ZB8R+HtQ/4TLxj8Q9N0TT5n/eeHLKRb7UJODyyqfLhAPHz&#10;sGB7GvQvBXh/4YeBNTXUvCngaOafy9n9paxIt1dRkHIeMv8Au4iDjGFJGKmVSczWNOMUcD+zj4e+&#10;MkfiC3+Ifg/wtdQaZMwXXm1VRaWrRA48wSSkDcDyNuScEY5r3D4y/HH4aeFLO11t/CeteJLy3Xd9&#10;p01ha2kbAcB3OZNv0QA4+93rN1KzvfEVz9vv/FF1dM6/vFvrgyEdhjPGB6DAp1hpum2aMtxul3f6&#10;xX+647+gx3/DvUKnzbmifKcp4O/a7+InxR8RTaFHp6afDdRudugqqx28YU8M+N7AjjLMcntXSrcW&#10;MMxiS8k3KuXXuxz39c063l0/ToJINL0mG1ikX999nhVVk7ZOB1/xqreXNlauZkxM6sQNmPT3rRRj&#10;y2JcluWLSPw8dYTX9V0q1a8ji8pZriyDMqHHHT16e9aUuuQzSCaSQYkO4lFOB7ev4evtXNT6/cBP&#10;LSPy9yY3L8xPtzVZdVnjh+zwbvRdvzY5zj1PWqUTOUux0l14h0+Tbb2sM3y8SLN0OP6VRk127uQ0&#10;DTqIxJgyc5P4DtWDrfivQfBemtr3jfxDY6LY7WY3GqXiRKAPXJGfwzXzf8Vv+CqHwU0bxBN4L+CP&#10;gzVviNrSjbHJp8Jjs93qOC7jP+yBxwa2jAylPl0Z9VWrag1z5cSrcRAZ3bdpC9687+Of7Vf7PHwP&#10;snufih8UtNtbpEJg0uyb7TeSEcAeXHnaT/tED1xXy7fp/wAFCf2n7d5fH3j20+GPhm8+7ouixhbq&#10;ePpg7Du6f89GX6V1fwj/AGKvgN8K5P7U/wCEW/t7Wmwzav4icTyb8gllTG0HPsTR7sRR9pLoMv8A&#10;9vT9pX47F9K/ZG/Z/k0mxYEHxb4x2KiDpujRiF6HO0bj7GsyD9jvWvirqw8Xftg/HzWvG08MjeZp&#10;ljK0FjE4GduMAsMgdFUV9AWvh2SayEsrxtlSIkt22qq4wOOMD8TSRaDbaQkxu7ZAysGEaMGU5PpU&#10;Of8ALoX7O27ucv8AD7wd4T+H8baD8N/A+n6Xbrny4NOtwhweRuYcn33Ma1tVt77UdQkvBbS20jPm&#10;4hjf93uHdQOldd4bsIEjac6JGISuNok2Oy+2PT3rW03w/wDbpWE2lRSwxsXSSYg4PQDr1H5VG5ce&#10;yODn0SOW1W4eaTzMk5DBs9sH8a2tJ8IX2rmPSbTUxDJNsZrWQKFkb/ZYE5PX0rtNC8GWk0M0T+GL&#10;rf5hEP2aZcR8/eLZxiums/CawWSyRR/ZZIfnj3Sqqqc8k45NZyqcrsjRRla5xD/Dy60KGWO7hkS4&#10;tI908P2TLHK56jgk44rzrxR8Y7Xw9Apu/BGtRySLtSPVrUW6rJx3zllI9OR6V1X7QP7X/wAH/hBA&#10;1l4i+INnfXtrJ/o+n6HturqRjztO1gig9y5GK4nTtQ/bt/bRg/4Rv4LfBKLwl4Xv0H2jxR4vhHEf&#10;99S69R22I59DjmuiNKrKN5aIzlUgmWPAX7Tnhrw74+tbv4iW2naP4ZmXy7pJpFyhOcPvYhiN3JAG&#10;e3NaWr/t42fxK8SyeFP2MPgBrvjq9WPymnuNNeOyhkz95duW2nIPzFBiu4+CP/BFb4XeH9dXxj+0&#10;n44vvH+oblZbVneCzB9DzvdevHyivr7wX8PfDPw90WLwx4F8M6Xo+mwIEistNsUhRVB6YXGfxyai&#10;VPDxf835E+2qS0Wh8L+Df+Cbf7WX7RMx1/8AbG+MzeGtPuJi0ng7wssb7EPRS0ZMSjHqzt6ivrD4&#10;DfsWfsv/ALNthBbfDT4V2NveQxBJdX1CMXN7N6kyt93PXCgdeleqMpCCKO3X6jtVeRI4yxvRjvuM&#10;n/16bl/KrISjffUkLaazMYY9xP8AEW6e3Wm3CgxZeRVVW+7vIA4+tQ/a2I/0ZO+N3ByPxqKS1DO0&#10;ks+SRj5xuI+gzmpFzIV5rZI/9EBb/ZZSAD9SOfzqCRbhxulQhf4qiubl4Mm3sG29dzIwH5VCupXD&#10;qxdTt9Gx/XNAc1y4ur2EJKxM0h/iVVOP14pxv1uIwshNuR93yG6/XNZ41mwEv2cWOVOdp8vCA+9M&#10;utTvLiNYrOFVXrQEn7tjVna1to94lMjZxgRjeT+fFMa5kkLRx24jOP4vvH/PtWZE9x8/mM2Af7wJ&#10;P5Vp2N9II9pTO4Y6nOP8aDMf9jRo993s24P3v6d6Y1rbTBhZQKPUyNg/lwasCO1WDzrieZAfuqW9&#10;/pUtuA432zLt2n5m5b8qBrUzxYXWVLwxtj+L0p0E8MXFtZ7jjAEcm0D8a0FgRv3jspxg/MBUN1e2&#10;NoSAguHPHC/1oHymVNZ6/qJ8sXP7vj9zFjH49/1qKHRbi3GwmNerL8taRu1nUGOKSHjjyxx+POf6&#10;UQNawRYadnIxuXYpbr6bhmtY35dCSrDpTxsPKnhcbflZ9y8/8CGBUxsLgfvJY1+okBA/KnDUST5d&#10;vZMvzfKwjPP+FLDOpnPmTqQR65P/ANaneXUBIb+Pbsi2M/qrdfapJDdX0SwTMQFbI296PtOnGYK1&#10;tBKqn7skS4P14yfzqY2sVyG+ymG3HVo442VSfwLf0qftAVgsdsxgmuED5+VXYfN9T0H40y5m8STA&#10;R2scar6wTJI7D8D/AEqY6LHbostzNGvzZ/1vJ/DvSLBbquLC1kk9PMfj64p8wFL7DqkX7+a0mXJ+&#10;aRgfXjk1ZhMrgMEyy9m6Cros764XZcwZA7Lkfy4P1p9rBZWrbLggSdVXzOvtSUgKjWC320Mblflx&#10;tWRQoPqOBUkOjwIyxTPMqrkhWhBLfTBou77XLm3kaysY44c4HlyBnb9aoi1v4gjy2LfNzIz9uOvP&#10;vV6gWbm6vbU+TZW5X/akX+lVDFczyZli3MOckfN9auQ6lHbYjMaySfxbZG2/jzTbqXUdUjw1wEjU&#10;/wCrUkClFeQ2VQunj5Z4GLM3zCNuR+lNlsjK+6OaSNV4O6PJ/wATVqLSTFH5rybfow/QUye6e3XM&#10;FuzbsFfNTFVYVyt/YzpAzi9j2g5LMGUY45ywx+uaoS3NrHNttg0smcb8/KPp61fEcl1J5087GTk/&#10;e2/gPSrDCWNFmmuGCr6tuqrom3vGCVkl3edLlchugPT2r0TwLrWi+LPDbfD/AMUyxxhtv2GWRsYJ&#10;xhR6EHkfiK5BnsnRvOgYyZ+WT7OjNg9+386jt7V1ZLiG72SKcx7lxjHcYJx/nGazrUva07LRmtKp&#10;7Eh8V+HNQ8L6g2i3saxSQjC3SqWLjP3gT2Irxz4//Ag/GHw8y2KFtWtVLWTEBlmB+9Gw9D+lfVN3&#10;p2n/ABQ0CG11Ce2OtWsJaFg2PPwOcjgkN3HrXl2vw6l5stlMhtpEyphjj8sJjtj/ABzXPRqPa2qO&#10;l23XU+C/hX4ivfgB4qfwX4uvJrHQ5rjyIra5ViNKuiem7nZG5PBHyk4zivfl1DUUy8QmuN2CMx/L&#10;jH97IyCOeKr/ALUHwCuvG+lyeKfDehreXkcBS/smwi3kPvnA3KB1614r8A/Gtn4R1+2+EvjqZJoZ&#10;mkHhu/uo3MjYbm1dicB0/h9QMemeuUebXqTsfQ+iec1wssksZb+KFj8xB9MtmtHUbrTLYF5LQrhM&#10;+WE9+Tkdf/rVn2ui2l9CBa6hHJIVA8lowrd+MEjkVHcQavozb7hLdrYqNzSfNjr3Gcdf0rHcq443&#10;Glzbnkmdceq7l/PP+c1l34s7wiK3WWaMnO5bOTp7g4qxZXJ1a+aG3tbV5Acxr5kuxx6Egr/Ouw0n&#10;SvCVxara6x4Wjsbpjia6XeVb8Sxxz9afwgcpaWVvDAu7TWWRVCtL9nC5OK0rbSrmaHMVjbyR4yTG&#10;g5+vPWt24+GF5Zf8TTw/drOnQAS9fpzz9K57VtTudHkjiu9PijnUH5WVlYj8Of1rOL1BFbVDqOnO&#10;ka6X8zYDbkJGPYggZ9qqQzQQMskVs29l/hHzr+pqzpum/brj7XJYrMsjcxqpJB6878k1tR6HZjaw&#10;tm+XgrFDtI/D6dquQGVYXlzbP9pZGmRfvN91h/jWnceO4rG08uS2VmxlI5I3y/Pcrx/KpdQ0iOeP&#10;96OGyI90JOD9M1nWfgKHWbiS4imjaRB8yi3KkL9S2KgB+meKNYlndrNViBGCjq/Hoeev4V6j8Iv2&#10;kvjN8Ml2aB4/mMIb5tOuH863YejRSHofbFeay+HNd0FVX7Cs0K8t5kAyB+hH61Pba54WafZd2lxZ&#10;Oi/O3ls6k+wHzfpQGktz7D+HX/BRrwNcPFpnxS8C3Wj3DMv/ABMNDja4twP7zQ58wD/cB9hXZfH3&#10;9sLwT8DPhNefHTWLWbxd4RsLcNLN4d1C2wjEgRpIk0sbqzFvu/P0PFfAN0t5cMuoWlxHLCx3RyRw&#10;sD3HIY//AF65n4n/AA90r4teAL/4X+N9Tvl0nVWjlvF024eH95E4dGIAK5GMcjv+NZ+wpzkroIqM&#10;XdHpXxq/bP8A+Cl37cFtb6L+zN4VtPgz8Pb+1E8fjC+k331/byHCtE+MspXODCu3OPnrz/4Mf8E0&#10;/gL8Ltfb4k/FS+1P4j+OJpjNda/4sUXEayk5LRwtkZzk7nLHntX2V+zF8M/2fPH/AOyho/wc/Z7n&#10;1qy1LwNbsmn6X4k1I3VyY25aIyEAGFjnYRgI3YZrn/EHw31bwi8cHibTZrOa7hEtrJtzuHfqRyp4&#10;K5yD1rok/Z+7Cy9DKUlNnKxSZRY4pFVY8JCvk7VQDoMcfpxTWmuYCz/ZxJ28xV6fQVqf2RdLJmK9&#10;VlXhRIo6D6MeKJbHUbCNZrqyjkj3/wCst92D+Y4qb33EYr/arkfvRJ/u9V+tSQWqRRlZSiRs2ceW&#10;P5ValvtTD4jsBF83yt3P+RVctdSyebcaWFLNktxz75BrRE/auJFJAnyrZorbvvcjPFMfTheHdcXU&#10;ipnO0qCv05/nU4NhbhQbeRpNvzbZDtH1z/niq8lzeSHeF46KvIAzVGYyeH7E+y33y/Nj92eBUco1&#10;md9pRlG3+FWx/wDXq9FayhfPZF8vnrKP5EimrqtvsWC3VmZWxndtB98YNF7FRI7SzkEZE9rs7+Y2&#10;VwPxpkmtafbMy2tuJuMb5cYB9hj/AOtV2SO2u0VtSi8xhyuJDx6H60w6T4cWNZ7hbheOXa4yTx6Y&#10;qeZXK5ZNGJcRyXeJby5lk2n5S2Pl9u1XoHtLS03GN1Xd/dALflzUl/FaRMsOlLu3NhZJgcqfp257&#10;mqs+kPa3JS8X94PvbZVcZ/3hwfwqn7ysSrx1Nqw+Leo2NnFod/osF9p0fytHeBvMMR/hB9uoz0qb&#10;U/hN4Z8RWf8AwlPge8aa1m3NJYxlQ6OP4BuI2n6/hWCtrbRANc3BjU/xN/L8am0LxTqOgXzjw/az&#10;KsiFWk83YW/Dn9a56uHcY81J2f5m9Or0kcrr4ltoZdF0/Q47NVBSaGSH96/szEZz9MVwN74W1PT7&#10;37XokG5G3brZly3/AABievsa+morbQvirYjSvEmmyW2qRriG6Zl3P/wLofcHrXn/AI98F+JPBk/2&#10;ae0CW7/6u5iU/vPZuOD61nTrKXuSVma8llzLY8nOoXEUH2cxzRyKeVuoWyufUdvxxVrRvjH4z+Ge&#10;pQ6t4U1a5sLhZP8AX6fNIhBGeoB2n8eKv6r4Sk1acTxRTrdYIWaHJcnPcdxXPeJvD2v+F44z4x0q&#10;GFZm/wBFma4Ub/quSV/ECuhx26kn0N4S/wCChcHjHRo/Dn7Q3g7RvGGnSR7S95aiG4Q9zuPU49QD&#10;71am/Z0/ZK/aAU6p8BfihL4L1mT5m8Pa+M2+4/wo/I6+jH6V846TokV4ftFui912yMGA9sDn9a0Y&#10;dNg08MUMls+35drOMc/exXn4jAYXE/HHc2p4itRd4Sa/I7X4qfssfH/4MXbN4v8AAU19p0gHk6vp&#10;a+fA/vlOVHfJA69a8/e2ls5fJuImhZeNrgqwNeofCT9rj48/Bi3eDRNdutV0tSFfTb5XuI2A9pWJ&#10;H4Yr0ZPi7+xn+0haw2vxg+Htz4R1WYkf2torMI0k6bmQcfoa8HFcO8rvQfyZ6VHOJRsqi+aPm2G5&#10;mjHlgFm67ozirK6vLH88ZkZunzZH5ZxXufi//gn/AOI305/E/wAAvHmn+NNPVQ6w2dwiXSjHQgna&#10;T7ZFeI+IdA8XeEtQbQvHXhy8024Bz9nvrVoWz14zw30B5r5+tg8Rh2+eJ7FHFUcRrBk0etR+YZrh&#10;FaQKBtkzlf8A69WVlstTfcm0rwNs/wB1Se/sKxmaOdvKE/lt1+YcD2qa2glh+SCXO8/Mw9K5eW50&#10;XRPd6JIUYwNsZZDvWP5lfjr9KpLYXdl/pCK6o4A3RklX+q+taSy3ziON0wynJYdTTbiaUSFinEi/&#10;vGbn9auMbk8xReVGG8L5bKPm2j5W/DqKkjlwTIHDKFXbt6Zq1d2enW6Rra3IbdHmQ7QQT1x0yPX6&#10;1SmtZJYvtCy5/vbTyfxp8grk+92VMKAzsR97OMfQ0MI72HcoduOW5PTjioI9WvbFBFdQM3OEkX+W&#10;e9MivEuBkuV+bOZH5+g5NTKPQaY9dMti5lZFjz1LMOOPXPNRSWkzBmmVZIzx93Jx68cVdczELn5h&#10;/EVbtiiF45JRHIVDYJx+GOaxBoxbjTrOddwi8tlUfMflXH59ay7vQtQZ/tUe4KRhZoG6fUdfzGK6&#10;y5t7dbbYNkgZsMwOGPI9+Krf2Osp22t1ypyobjPOMc0XZNrnIyadciP5mZlzgSS/ez0z+RJ/CrOn&#10;azrOnOi6fqDxt8u5WIIPt9K2prOaVv8AiZwoMfwv3Hbp71FPp9rJDsgUBsfMkn3cf1p6S3RNmWNP&#10;8cS28u3VJHVePmh3SD/P51vWfiexujuS6imjOATG3I+o+tcXc6DcQv8AaBAVC4YlD3Ht6VRkWczx&#10;3BBb5uXUbSKh04y2KjPlPTIb3S7tgpmVcEjd3/LtT7izfPmxOJFbkEHp+VefWHiHUIDuhujN1+Wb&#10;tnooPWtix8cxKyxTyNHkHcJVJX6ZHQVhKjKOptHEPqbsyO9pJY6hp0c0cjY8uZQwPsVOQwNfPnx6&#10;/wCCZ37HPx+iuLrWvhsvh/VplyNX8MqLdw/qyf6t/fIGfWvoCy8W6bcWiiS14XH7xDuUjrkdxUiH&#10;SbpWEEqkEZZVyMnsP/r1GHq4rC1OajJxfk3+RVSOHxEeWpFP1Pz9+A//AAQE8VXf7X/gbT9D+Kll&#10;q/g3/hIIrvxB52be8trCE+ZKdvKyHA25U9Wr3z/gth+2Ynwj+Ithf+BksZ7jwK0FxpemXVuZbdb2&#10;Rl8mOROAyrbxA9cfMPU19ufAGPRPhj8LvF/xu8QS/Zoba0ayhuJuQkSp5k789MDaP0r4z+A3gnQP&#10;2gtO8Z/GD4seErPVrfx1r0stva6xarMhtUOxMK3TAG3I5ytffLM5/wBmRq41KVktOrufI1Mtw9XM&#10;JQoJK/U/NH9kn4geJfjz+1Z4r+N3jq4hk1/ULC4ud6RkKk8zqCyDnAC7gM9Aa/Qjw18Ff2P/ANpD&#10;9km2+CXxp8L/ABZ0HxZr2tS62vjnwb4PudSsWYFo4IH8hWY+XtPBHG8nNVfG/wDwTO+Cnw81TUvj&#10;F+z54evND1iPT3D6La3JlsrpMq5VUb5o2+QYGSM/WqPwQ8S/tY/tK/CS4/ZC/Zb/AGmZvh/qF9qd&#10;zKIdRuHg+1Iy/PbpKA3ksCDlVwW3DnjFc7x2FzCpGWFfLypb/ZsXSy6rgIyVTX9T6K/YN/Yj+Jlt&#10;45sfhdpn7ScPjRvBunzRWV7440q80y+0vTbqF4Zrb94u+RJA+QhJCsmeOh4v4IfsOaj/AME+NM8S&#10;fC74eftMeGvh2/jDUC3ibxx4w8o3UMCsUFrp8QO+ctlgZduMNhTkkju/A/hP/h3j+zz48+B3wz1W&#10;bx58Q/hT4BHjb4keKHuvOgvtWluI0WwcuSxijtxO7LgMeDnJqt4e+LnwB/bN+A/hf9tzw1+x9Z+N&#10;Ldb1NI8ZeG9NkMPiLwreSOpRoHkO2e0MmGVuGVTjcOcVKniKkpuL93RSb2l1WjNYxf2lr0R87/8A&#10;BQL4VfBWaztfHvwQ+LVj41sdW01l1jV7Cza3T+0Yv3dwxjYZjy3z7eoLHtTv+De/43+I7m0+JX7P&#10;+rXxktdF1CPUrEGXPll2MbqvscA1Q/bm8efB34aeHLjwP8JfDbaTo9u1xO8N5feZKJp2JkaY7mAb&#10;Py4Qsvy9a80/4N9tVf8A4WR8VPGErlPM0+CNGU8EvOxx+Qr4PxEoxl4eY+e/IouDa2fMrWPgfEqj&#10;Snkbc/i0Z+wnir9pK/tvBD+Ev7CsUMcZSO8hBWVT/e+uP51+K/8AwWc+K2vfFP8Aag0H4P8AguO4&#10;1C60PTY447WzUszXE581umegKg+hBr9MPGN7ptxZyy6n4mmssnKyCPeo57gV8R+O/wBl3w9Z+PvF&#10;Pj7wp+1NoL654ikf7VNNbwxXyRk48uOYuWiBXC/KAcV+J+FefUv9YVmWc1ZS9lBxprlk0m9N0mlZ&#10;XWvc/I+F82p0cd7bFzb5VaPX8j4Ws/hfqGm/tJ6hqt7YxTR6Wqm+aOXdGt4YgGUMMgkPkkDuDXpO&#10;wQq9xdnbHHzMc8BfUnpVr4vz+CvgSG0/WNesWjtwRHDYtuaVufu9ck5659a+cfif8dPFvi+1ZLSH&#10;7BprNtjhWT5pPdvWv6Yp08dxViI4mEeWkkrN9j7eMcRnmNWIUeWHS/ZHqnjT4C/D+fxJffEDxl+0&#10;X4TsdMu2abydOuGurwKegEaj74/Ktzw38Q/gL8LPCMPiL4PaJcSaoJwbbxF4kKPNMeVJitwGCAZB&#10;BJzkV8mrJqGqSYwW559K0rq81uCFY0LNIq4V2/5Zj0X0r9OoOVPDKmuitc+tjTjHd38uh3HxIh1/&#10;4z+JbzxRrHxFF1qckzL9h1K5beg7AMePw4FcHq/gTxnoYaTUvD9ysS/8tljLRkeoYZBHvmssz3UM&#10;rSMW3HqW5rrvAfxo8V+DWFtBqMjW5G1oZDuTHpg8URpQbtsTOVSOsUmcqjSuMqBxVizur/TZftNv&#10;cNG/qjdK9bg8W/Br4kRsnirwjDZ3jrhb7SyImDepXo1Ml/Zvi1y0kufh14us9Sb7w0+6kENxj2J+&#10;VvzBrOph5RjayaM1iE99Dtf2Vf8Agp1+0v8Aszz2+lab4xuNT0FJg0miahM0kJ56rk5U49K/Tb9m&#10;n/gpj8OP2jdIk1n4da7/AGB4m3Kb6G/uts9uSBu2MT+8QnvyQOoHBr8V/GXw38W+DJtnifw1fWHH&#10;ySTQ/K30YcGn/Cz4j+JPhN44sPGfhW/ZLm1nBZVYgSLnlW6ZBHFfl3F/hnkvElOVejD2WIWqlFWu&#10;+0ls0++6PYwOcYvC6Kd49j9+n+PHi4uxn+JVm0mfnbjk9z9+ivj3w/8AFP4P6/oNjrtx4d1FZL2z&#10;jnkVZpcBnQMR196K/nKXCeaRk03PT+7H/M9X/WCmflbp8Vo2rrdKpazjnx+8xuK57gda+nPFXhv9&#10;lbxT4J8J+EvD2nr/AG41m39oazotrMJpC+5/nTadzhjjjOABXyekssZykjL9DUsGo38Dq1veTIwG&#10;FKSEcV/ZGPyueOqQnGrKHJro7X9e54dKv7NNW0Zf8ZeHb/wv4hutG1GOZWhkITz1wzL2JwT2/Ksm&#10;p726u7p1ku7lpW2/eZs8elQV6UFKNNKW5jLl6APcVteAdY0rRPFVre65ZG4svNAuIVAyyE8gbgQD&#10;jvWLVrTdPvdVvYdN062knuLiRY4YY1LM7E4AAHck0TjGdNxlswiruyPTPHniv4QeINP/AOEZ+HHw&#10;lMN3cTr5N41800h/2QMAZJxwBXtOr/8ABID44eAP2XV/aV+NGvWfhe41ALJ4f8ETWsk2rXsB5Mzx&#10;DHkR7eVL/e44GRn6k/Y6/Yb+HP7CkXhnxN8UbjRtU+OWswxapb2es2v2mx8CWrLuhaeE8NescMu/&#10;iMlOM819Y/Dj9meLx7oXiL4gfELxvrHiPxR4mmcXmoareEkxgfIGzkqo4YKMdABivF+tUcDHkg27&#10;9W2/zPSo5fKUdT8RdJ8DfAb93c6zrutQts8s28FurMs2e5/u/hmvUE/Y7/Z88Uaw/h34K/tIQa9P&#10;9l826vNUtP7LitJOG2AMztJxkE/LzXpX/BQb/gm54x8A3knxE8F6HNp63UrmKzuSkcmpKv3pYkU8&#10;euOcDrgmvhWUahYXbQXBmjkVsSJkhgfehYXF1oOdHFST+TS+Vv1ObmjRlyzhc+rL/wDZk+DHws0d&#10;dK1H9rjT4763k+0zJpZ3ANgYEbRvkn6+lXPB1x+z9JH/AGzL8XL2G+jjw19eaW8y3QzzvDOxYn6D&#10;NfJ9pq82lX0eqadFtmj53TKHUn6EVvaJP4u+IeqLYjVEt1ZsySNkJn1wP6CvNxGS4yVD/aMXJrdu&#10;0UvuSenzCNaPN7q+R97eC/2gvgJ4J8PR2ej65p9mtx8lxcQ6QtuZeBk7UAIHXnvk1p6v+0Z8JbW3&#10;WVvHtnN9p4j8lt2Wz8oxyQPU1498Cv2ENE1jTLPxv45+LkMkSyKZNDs1O+6XqFRs/nkcfWvoDw5+&#10;zf8ACPULh7XTfhvpfnRN+7Yqs0sLccsxBII4696/GM5p8K4PFturUqvXmat92qT37HoU3iHFdEGg&#10;28viayh8QaR5bwvk7ljOQvXnOPr6V2Vl4a1Gw0bz5J5lhX94WWMLuB6DPbJ9D0rS0q28NfDpxZlo&#10;pm2eStsE/dx4x19D9aPFvxZ0zULN9FuLKdlhZcLDJtibHTI79scGvgK+JxGIrqNCHuX3fY7NFG7M&#10;XS8xXxLafJJuk+aFZtm7BzySflH1rpI/EmjWs5jg021tT5f7xVj3bW6A78+npjNcRH41adI9P0VG&#10;j8z5WCsNo3N/ESc/57Yp0cthpuohr+7XUpo2G6AqeGP8IHP51dXByqfGrfeCqHZX2r6hcLKlvrFu&#10;lnJtQSRRkTZPZeeOe+eK19Di8Pywf8I/4rs7G8A2okesD7RuDH7xUkg81j+EZ7mDT/s7+D7ONrqb&#10;/Q2WZhKT1wq7hvOcfjivVvDf7H3x/wDHt6t/4G+G2uSMu3F9qSrBbFsfeDyFAwB9CfrSoZRmmKfs&#10;qEJabW0/I15eXVrfucd4l8Ffs5+JNHm8P+L/AIdafqCNIQmnw2Oy3STHBSLzFReP4gvvXBaX+zJ+&#10;zn4Lk1bXfA/gKbRLzWtNm0u8hZY7wNE/3mj8wHyzgdc96+qfC/8AwSl+MmpT/bviN8SNB8NRz3Cz&#10;X0enxtqd6/qAzbYQT2zvwOM1694c/wCCbP7Odo/2r4g6z4q8ZSJCENrrOsGGzl46m3twiD6ZIr7v&#10;K+FeLI01CWIlCL6cz/ItKjfmaV0fm8/wg/Z90Q/8IP4K+GGk6g08Cfa9PsbNppZ2AA+6hI3dyQOP&#10;WtPwx/wSwufiVZtH4V/ZP1q1ivJCZLjVr86dDFzyxacggYPACt0r9a/BHhj4VfBnQP8AhFPhR8N9&#10;H8N2YYn7Lounxwh2AxuYqBub/aJyabqGotPIZW+RZODu+Yk19hgeF8RhZc1TE1G937z1fmY8lFvV&#10;L7j8y/BP/BvlF4P+1ahB+0Y3hr7dblbjT9L00aiobnhpZwgI+i/QmtbT/wDg3s/ZtudIun8XfFTW&#10;Nc1yW3xZ397YrFb28g5yYY3+Yf7ORX6CanJJCu6QyMD/AAt04rOfUU3/ADO24DjaCfw+tfWU8RiK&#10;Gqfvd+rJjQo9Inwdrn/BBD4Vz28NzonizS4JLe3b7V9nsZreOVlBwEhUuzFuOS4+lfJnhn9gL42f&#10;D74r3dzrPwg1BbC1upBo/wDang++v7WR0YbC8KwuJEPowI9RX7Tq14/z7kXIwO+K1tB1HXZ7gabo&#10;5vL64PCw2ETyMPThM45r08PmWMlFwmua5nUw2GvfY+W/+Cdtn+0b8T9P8efAD4ufs96T4Oj13w55&#10;NjqFjotxp9pNeW65tZI43xGAfmXaqgqG7815FqV9e6fczWd4jQ3FtMYp45MqVYcEH05H5V+oHgv4&#10;B/tC61fQ67Z+FxprRzrKtxrFwI8MDnO3LNj2xXB/EH/glb+zmnxZ134pfH39o3+y7LWr43cfhzS5&#10;IrbySwy6+Y26Q/NnG1V4PeunDYKpUvdcupMsVSi7XufnZea4tmn2me5CqOshbrXefsw2Hx01D4t6&#10;D4q+EPw18Ta7breKl3JpulyNC0DDa5LkBOAcg54xX2RP4p/4I+fsqu2p6T8OtP8AEmrWeDHfa8y3&#10;cqsOQwNznaQe6rkV5t8a/wDg4e8I+Hkl0z4Y6LbWm1SsEUMKu5YcdSP5Jz2rv/s2m42lcz+u62hG&#10;7PpHS/2U/j743jWfxBpOi6VZ5/1mubZpQvr5aq2Mf7TLVXxn+zD+w/p9taXX7SnxO0PxCdFuFurW&#10;0ihhRbSYc70EeWU/Q5r83Pif/wAFMv2//wBofTpJLDQdatdFkyVv9al/s/T1GeGLXJVDj6fSvmb4&#10;t/HH7XKs/wAff2v9LlSLn+wfB8L6rInGPllJEEZPsDRSwuFw+qev3mNSpiquj2Ppy28SfCz/AIJ5&#10;/wDBUc618GNZuLn4I/HC5+xvJHc/u9N1IsQAT0BSRweedktfoRexQaXJJHOfvN8qr8zvn/PFfiF4&#10;K+Mn7Nnx30fUv2Q9BsfEmnzaz/p/hXxP4m1RHaHWoUHkBI0UJCsoXyyAepToAK/TH/gmV+1pbfta&#10;fsz2sHiLxDHF448EH+xvG9s1q0dwJ4yyRybWPO5VGWA5YHFaVv3i9ottjOnJfB1PoOS9ZUW3EjQK&#10;3C28P+sk/KtW0tlu7BdPvo7WDb81tE3zvu9zn07VlxuIIT9kVod7ASSyZaSQDvVrT5jDJ55kNupO&#10;d8jZlYH0rnaLTMu7E1zdrBEzySR4Dbl2xp7E1ZSdraVSJHupBxkn92v0rR8RaawkjubdpntblejL&#10;yW9CRWfEsabYWVm2rgQx8E/U0CNhxNr9gtvJKWuIctG6QghF7jpms6JtrqtnCY0+YSSTZ3Z9hVvR&#10;9Quku1BlKruytvbcEj0JqxremXtpcC9SASeeSctIGVD3BHapXYqRXtNsD+eG8uNW/wBZICzd84rQ&#10;zp+r6c1rbRsjKd0dxJIQzH0rNtbOaZPMu2WSRTwzcKvtV6xv4rS4V7WISypg75F+RPp2o5Setig0&#10;cFi2y6YfeJaOH7xPqTT4ry4aRbXcYweFgj++R70/VrO1muzqmn3kKW3mYuJIVOVkwCVXPH40yxuQ&#10;gYWCGBWyGmkbMkn49TVfZA2P7NN7pTWU7W6zrzbxr8xH+8c55rJhtbgT/vo2aWMYPXZGPfkc1e04&#10;rZlbxpvIi25aSQku3PQCpPEcAuLZNW0WK4aF2CMuP4/XPuKnYCp9vggmzC32qdeVJU7F9xWjaXOp&#10;a5ENOunmnO7O7IEcXHGD657Vk29rFAvlal8x6xwW+Tge5q3DfMT9nuQwyRtt7b5enrTsUmVrpr+0&#10;umtY4Ps4jbEsk3U/TnpQu2FvOtZNqvnfNI2W/CtTUtMuL20N8Et0miG6SFZeqep9TWJAwuJmERe4&#10;kBz6RR/jT6WF1NnRr61aRoVhVopRi4ubrlnX2pt5YraTNFNe7YWG+MwMVLrk856//qqqksURWO7D&#10;XUy8LHH9xeeuM1sQtJ4gg/sy8TdNHukgWKL5YeOn+fWp+FlIz47y5MBjhbybcj/VjJZv1GT+daem&#10;M1oY2lnMEPB8tDmSTHr6VSd3tJPLswwfOJGkB+X/AApUBab93Jvk/wCekn3RTJJde0/b/ptrHI9t&#10;cNlbdiAQ3vz096rjy0jVbtlfHP2dM7QPStSxmt7xzYyLJL5n35t20JjuKx5bO8huTEpWGNeHuG+Z&#10;nHt/jSTDpctG8nJVJWkO4ZW1hWtS+0+SaL+0/Lt1uIuWgWTkL2bHdvWsW1maOBm0392pPzzP95q0&#10;dIe5BH2IKO0lzcDgA91Hc0PccTIe6El2UnaS4kZgFgjb92nfJPp71eWXZtW7/eupytvCNqj60++0&#10;k2fy6XLCtnJndJGp3K2eR+dJAkdrHvtmEfZpm+8arck0xPdalarZTzQiYkC1j8vOCR/ER29qqeSt&#10;jMxdTcXXRmdThT7DtTbS9n3GTTV8perXUjHP4VqSp/alr9ptYZpJoVUTHaf3oHf6j+VTsVIrxRzz&#10;SZuJWkfrjd8o9sVei1K1iPkSMbqQpt8pJMKAeKyRdTXLtFuNvD06fMasWCrbJvLrDEvLM/3zTsCk&#10;O1DT2sLzzIC7KwJWS4fdtHHH1FQrd2v2nNr+/nU4aVui1oLJZ63pj6asHlwqC6zSMQd2PX3NZLWc&#10;9qxXUJVhijP+qj6v759+MUohLyL1vO32zdJuuJFbK9Si/XFXrqwWVftcdxEbraTcbc9PbntWX5sg&#10;gVYStvCeFw3J/wD11oaUotypt1WODcPMkkGWkHoM9KJAivZxSPNut1Mjbvmkk+6o9RVlL6OCby7L&#10;/Sbnp5n8KVJ4i00qqSWtzJHbvndGq/MCD047GqsZEEOJD9ngxnbzuPt1oTBqxs2l5d6kn2C8uXmk&#10;kcfd5WPn9KpT21zpV21p9kZpzz5ki8bf7wz2plteXLR7LI/ZYF+9I2dzD1q/FbJ4itlsWkkjjjjb&#10;bNv272449cf40kP4ihHJH9o2In2qbPPXYn1P+TV+2mjtrmO4vZ2uplP7uKM/Ip+gqm8NxbK1so+y&#10;Qwttk3dcD09al06QuWfTYWjj/iuZvvH6Cn8ROxf1GzW4nS8t7JPPdSzR+Z8qY747VAXSFkec+dM3&#10;RV6LVvTb5bZjFYL50jcSTTZ/r2qO9tpWdptHeONGkAuJhztbbzt/H16UX6D5YvUZLKqSKNRm3SNz&#10;Hbwnk/hWvazxSqBq7CNDHiOFeSP/AK9Y1jHBbs0enR+ZMzfvriRvmz71bs3KTM1snnXR6yMfkT61&#10;JQt/YeVcql0Wn+b9zHGuCfTPpVmGBY8Tam4+UZW3j+6D7+v8qt295DHD9kvpnuJJMbjGOh9uay7u&#10;4v479rDTLVpLry8tcTAiGL0yf4j/ALIppXAtz6o67ZbqZbeHdjauck+mB39quwRaTJIviPWh9mtb&#10;QFvMupMKhAyWI7Njsc1k2VmtreLLPM11fbdizNnavrtUcLz6c+9eUft9/HTTv2d/hO1npd1Nd+Lv&#10;EiNbaRFcSCRbCNuJJlX7qgA8d89zVxjJySiT8Wh8S/t//tFXf7Q3xouvEXh7UWl8NaWi2Hh3y5Pk&#10;ZAcyTcd2Yfkor8yf+Cln7QEltbW/wT8O3+WuEE2qbWPAzkJ6ckbj7Yr6a+LGg+DfAPhDWfHlr4ku&#10;NBWzikuZZI4xNbzSDnLQS5RmJ7gAkkcivzQsrH4n/tLfF25utP0rUPEGt6veO6wWVq0sj7m6hEBK&#10;jpwBgfhX0mApqVnK1luefmVWXKqcN2eh/wDBPr9i7xN+3D+0Fpfwd0/Wp7Gz8qS81q+iLbba0iw0&#10;hwOrHhVHTcwr92f2K/2Hv2WP2R72fQ/hX8JNPsby6swG16/Vbi+uV/u+a/3R6qmBng9K81/4Jg/s&#10;H+Hf2A9GjXXYBeeMPFGmw/8ACQaifuWu4B/siD0UkBjn5io9K+mvjD4u+HHwd0lPFnxE+IWk+HNN&#10;V/MhvdY1BLdFkGCygswzkdhnmvNzLHTxFf2VG9l26nZgcN9Xo2mtWaVzd3Pw58aJrDr/AKLOvlyM&#10;uMKDW74vjPnR+ILAN5fymRl53ccEY7jg5+tfG/xt/wCC1P7FH9mL4M+HEHiP4peI5cra6P4L0tzu&#10;cZ5Mjr6j+EN69K8r8G/tz/8ABXP9p/Xrf4O/s9/soW/w1s7gsn/CVeMrOWQ2UPXezygJuAzwqkk9&#10;K4Y4Cs9Ze73uzs9trofplqvxv8BeAbWy1XxF4L1zxZf29rHeNpuj6SPLjyNwZ5pmSMAdzu4xzX5S&#10;f8FJrDwZ8efHGsftOfCXwR8OrXXLjV2/4TqPUNXtr6LTGYYhkYA+XuIXa/DZk55yK9V0D/gj/wDt&#10;c/HnxaNI/b0/4KMeJPEPhu3vI2vfDXh+4uhHdpzjDTbY4xn5fuMQDxivWfir/wAE8fAX7N8C+H/2&#10;YP2KfDlx8OdWs4rPxtqFv4imudZ1CJycs0EmFkWNtjEjLd1wQK1jVweFnp7z622Kipyhrufmn8Lv&#10;jT4V0PxOPBfxL+JviP4g6XrkP2DXfDvhPTZLew+zk5XyxIq5MbBJE8qJQCoIPFU/id8LvFn7P3xK&#10;vdFt/CvhnwrBDNu03WfEF9HeXEluW+SeNZldxkLuyse4ZxnNX/jt8PfGn7PHxA1L4Z+IPjRa+HLO&#10;X51sfBOllJ7y2YHZvVNmCykgrLIcHPBxXYeF/h/4c/aB/Z9mj8E/B2T+3vA8by6Pr3xK1FWGpaYW&#10;ZpkjRfLjZo2kEgUFiVDjng111anLaUHdSVmYqNKNN2buVLh/An7U/wAJBLq2peLvih8RvA9vtmjd&#10;3ji1HSc8FPM3uRbk7TkIxR1OMJxzPwf+Knjj9nDx3D4p08eAfAFiwEGqQvYi91K5tHVRLFuAmnQl&#10;HzlQnzAH+GsPwN8X/EXw68a2F8PjT9pht7rFx4R8D6Y8dtcxvuWa3OAkIDqdhIWTIIJzjNesa9+w&#10;L8ZvEGsQ+Nvg9+zVa+D/AATfW6Xll4m+K2pR2sMCsCXV2vGRC6EMMIp+Xacc11Roy5Yxg7p9Ov8A&#10;w3YxcZ+05U7I8v8AjF8E/C2k+LZtW8FeE/E/xA0vVidQ0DxBqV69tb3VpKT8zEA8q5ZX3MDuQ5Ay&#10;a9I8BfEDx143+BknwgufifpfgnxB4dtmn8N6d4MVLi91HTQ0r3Fm8kTmQuhJkVXcKVaQcda9J8K+&#10;Df2XfF3hG3+Av7Wf7Yd18SNS0yRrzwr4a+F+nsscDomJtPjvJwtsRIEGFRDhlyrNvweO0T4xH4Je&#10;LrTx3+yX+xR4V+Gz6TcGTTPGnxQunu74EDaX3XLRw7/mI/dxEdD2rDlj7blqr5eRKxVSndWv5Xsc&#10;d+zV8KPi74g8U2fjz4E/sq+MfHMdnKZJ9X8VK0OnTwkFZBKU2oIym9DukOPX19h+Lv7KXhD4ZXMn&#10;ib4zftp+Dfh94I1hXubHwL8NdNbUdRGCvmWri1RYWkjc7DJI7chScBia5n9tH48eL/j+2g+N/HH7&#10;T/jLx94Y1wK6+FfDM0i2unaqq7ZrVMgQocksrCMsyP3xmsn9m6G+8Y6Vcfs7aj8JvC/hO11uYy+D&#10;dX8b6hHJeWWqsFCbftB6TIPKICbdxVsZUVEa9G3Knd/LRG9KMVO6Wr6n0h+zH8WPgF8Y/hZb/s4f&#10;Af4YeNtfvPAMd5rHhXVPH8kE1t4hhbYb7QpIY12Qw3EYdkh3yDzlTjJrx39rj9qT9pr4fRWvhXRP&#10;j/Y/Db4YeJNPe68K+GfhvoS6e01ixdWgmitBHhlJeORZZMblJxzXjknxS1Dw38VrbX/HnxD+IXjb&#10;xd4avhLpOm6NC1rHpd3BISP3rhjhGUHEUSDtmvrX4rWXhn9of4d6b8WfCmn6D4N174hXk89lZatY&#10;x3EvhXxRA3mXNjFvVnit75V3xnGBO3HJIqqc5SXsrXvtpuax9rUg3DZHgvww00ftW/A+T4fWXw3u&#10;9e8VeD7ea98Ha949vzBDqGnli01iOVUlC3nRqHIHzjPrwvgr46+KfhB4khXxV8e7Oz03z3j1TwJ8&#10;N7JPsl7CxKywzbPLtijgYJLTMd+dvGa5Hw54p1v/AIWSPFn2vx54+8Y2F4jxMYXihheNhtV9xeQq&#10;pG3koMcjFesfF3RNZ8L6Tp37RHw21XwV8KdH8RKRNY6NCt5q2naiI1+026NGHmiU7/MQFk+RwMgq&#10;TUu9GDhH7l0RP8SmrWTf5GX+0V8CNI+Fus6P44+DfwVhh8G+JtNjv/D3iL4iXm5m4y8EiSssYkif&#10;KMuGBG0jINa3hjxBpH7S3wli+CnxE8c6l4p8UeErea88I6F4GtktoZrMKGnsN2wK7rgSIEjIwrAM&#10;cjGl+zBq3w9/aH+Hmrfsv6j4e8YePNS1C7m1fwz4m8WTi30vTtaaNg6nB3xpcqEVi8uCyoSM5ry3&#10;R/iV8T/gR4kujpHxc0X4b6lp+pPb3ml+C9LZb0SxyuGilki2ll3gqd8pGD3rKjTqOHI/iTuvT9DV&#10;cseVb3WpvfBPxX8QP2cviLY/ELwZ8L9B8Kx2YaG8bxbqoee5tpB5VxCY5WDfMrNwIyQeRnFW/wBp&#10;X4c+C4/F2meM9H1/xt8UtN8S6e2oaC+myOlnZx+bhrNpHDSs0J3Rt8kY5U45zWn8VfhHpPxJ8O6f&#10;+0d8CPgb/aOi+IZpX17WvGGo+TaaXqqD/SYSN6xiN+JkBbOGxyVONX4I+KtA+K3w+v8A9i/43fGP&#10;Tfseqagt54M074fWSIttrCbl8nzlj8kpcISpyXy4jbrmt5KNWpyt7ES99+zihfh7d6h8QfgbceD7&#10;DUPCHw28WeEM3nhvUFtRdazeaaUd7m2jlVZJlljz5qYKEguowa4v9l34zj4O/GhviX4U8LeNvikL&#10;yO4sfFUviCY2tjqVlcAx3MEgDOdro55kcEMVbGQKyfDsfjL4O+OovFfw4+Dmn+D7nw7fFLbVviFq&#10;iyTRTJ3McxRCwKsMKhBB6c5rs/2krbwf8WbvQfjn4i8d+JvF2k65JJa2Pg3wfB5Nro17EI/PsoWf&#10;Ijjbd5iKkWSG6nBNc9SCqykpSsk9PL5ol+2rVE0723Po/wDbG/Yd+ID/AAEl/a1+H3iqDw/4O8Nw&#10;wx23i7RdNjuNT8QaNcACBHmgPmGW3JFtIJJFUhASRgivkf8AZ58d+E/h/wCLJtK074Qa1r/h3xNC&#10;1j4ov/G2oLBb3VqzZMoTiNWQhZFO5iGXqc19LfsMfEr4g674Gb9ljxFoWl+C0sbt9V+EOk694k/f&#10;3GrfIJdOlhnbc0V1EZEGUVUkdWGCK+ff2r/gRouhfEm38bR6D8QPiA3iqOW70uxkVok02RG8uSyu&#10;HAeRpIJAUcYjIG3HBydvdrSjTld20u+q8mYyw9OSc4uxk/tD+Fdd+B3iWXwJ48+O1ra6VdbL3R9D&#10;+F2mmOC/s3+eG4DgRw7XG0hi8jjdyvWus+IPhTV/jx8MF+OHhP4P2uja94chhs/Fus/Ei6Sa41C3&#10;AKRahtkAWWTC7ZWKMSQh+Ymtj4YXPxK+InwYb4Y3fjnwf8OPFHhOzmuvAsenrHe6vLZFWkubESJ5&#10;k8TbCXjCsgJVlwMjHC/sqeDviT4k+In/AAlXwf8AgT42+J2rXE0i+JdQ1LzY7Ga3k/18cwXdhWBO&#10;4yyEAckcZrPEe3rU+am7OLsut/L5kUvrFSLjU/4fzIfg58XfhpqfivUvhz+0J418TeOtF8UWsGn3&#10;1r4Yi+z29kY5WMFzGZVHyxOdwVI0G13wTnFZev8Aw/8Air+zR8S7yx0zw34J+Gd5od80lnr2uSLe&#10;akE3Fori3Dh5OVGUkjjBOQcivpSx/wCCZOtXviq60CP9pjS9P0G6uA8ng34X6C+tausTKrC3uvsX&#10;7lJFVtpeSUqShIBFev8AiL9n39i7wf4QsrfVfCfhC41/wX4dYSah8UPEi+INcnsYmZ9w0XS32sY8&#10;thJJPlTsMEVUqMaFP2i0a3Xr3XU29j7vI5anxx4w+Fz/ALblna/HD4T/AAz8efFDxdMy2PjaOOJ1&#10;txfAMEu0RWkl2SoFJ3FQHV+nSvWv2b/2Lv2hrHwf4g+F3xM8feD/AIb2d9ZfaLXS/CFu2reJbe48&#10;wKGEFgZJgGyEcSOmdy4yQRXZal/wVQ+EU+iWPwq+Gvwm8ceN/CcN4LfVYbqaPw34djtGfDKum6cE&#10;Vh8wYLPKQf4lB5PiH7U/7UX7T3wvnk+E8vx60fwT4N1yM6jp/h/4Q6bHbQ31lKDsZ2s9qysy5Vt8&#10;jfMnzAsorWlUpqm2tXbT187FUaNKj7qbkux7T8Lv2bv2Y/2DfF9h8avFHi5tF8aaHeR3dn4j+KXi&#10;xYpYZlBJeHRdPLXcw4wBO0IYNhlB4r1T4X/G20tPgrrU/wAEvEep/Evwf4o+3SeCNH8PrN4dhXWd&#10;7S32hSiNTcxRyRFpYIhIqupkQ8nA+JvGPguy/ad+Do+Pvwy8Au3iLwp5Nr401T4hXkYbU7bG2HUF&#10;X5I5SgXZLkMwGwnPzGn/ALFf7Wml+AvF/wDwpX44fGu+1LwT4kmjgbR/B+jfuPD9+km611S2+UIk&#10;kE3znykJdNynINcmIlJ+8/ii1dCjUhzt3+XQ2r//AIKO/tM/C7VrzSrfWvAPwj8N3UzQ654R8D6J&#10;GNSvotuySOeWNXuPNKrt8yWSNgWyWOOfEvjN8LLf+04/H3w68D6x4j0LXE+2ab4s8bayBFJGc5Vs&#10;Mqq6HClWYnK9wQa+h/2+v2PviF8N3k/aO8PfDnQ9Et5LxbPxp4i1zR2a3XVWQul7ZmRSjQ3MZWVS&#10;iko+5cg14n8LfGej/H+wuPgf8V9X8XfE/WbpjN4TuDcSwWejXu0gK5O5vJc7FONijg9q6a2Kqy5K&#10;lr3t6pf1uZzjUryu2N1LW7X9oH4KLomv/GaS48XeGIVF14M8D6W2zVNNTCpl1CwtJCMD5fMOxR1x&#10;XO/CjWNI+H3iC90bUPgfo+i6DrUZtdS1Px9JFdXdqpJ2zRxXACCVMhgQh6cEZrP0/Xvin+yv8Q47&#10;q68b+Hfh/qWi3xiutP8ADkKXWoHDYkhl8tixHHzI7gHPPet744fB7wVr5tfj1+zh8GdY1Dwd4heS&#10;ZdW8bakFttPulOZbVsMqgIeV3uSykY7iuvEYrbmfxLRnPUpunaM9W3scf8Q9MuNM+JsmiX/iPxV8&#10;StWt0juNNutDL21kyH5kdFKl/LA5BUKB07ZPYfEltZ1T4e/8NA+FJvCPw4vI2Ft4rt9NVbrVFncn&#10;ZPGUZ5oxIvB/1S7wRk7hhNO8YX/xv+GcX7OnxC+L0lxN4fhkvPDfhvwCg8q7VeXs88RGQ43o3zt9&#10;4ckqK5P4OeIdV+EPj+W70z4Z6N4Z8M30Lab4hh8eXSzy3VqzfOGjkA/eAAEbY8BlBA6Vzx9pRT5l&#10;e+qsTKNSo10Lfwbl8N/GTSLv4Ny+Eta8SSXzG50HxX4smaGGw1DAzu2niKQjawZzg7T1FU/hd+0h&#10;8Sv2S/irZ6r/AMLCsrFtB1MG88F+G7ENa3wXMU1vcKAI5A6b0beXJDHrUHxx8E6R4b8fJBrHjnxJ&#10;8SLe9An8It4f3R2VzaNkphiCw2kbGjRF2tG3IGM9j4ui8XfFn4cf8Lisrnwd8PvEXh63WDxJHYwi&#10;bWbqzQLGl5hS0zMBhZGG0kgMepI2o1otKb1hL+tQoxUZXR7d+0l+z14a+OHgHw/8afgP4V02xsdd&#10;0241LwfqPiSNJP7Ps4fmvNGlDAjzrRm8yLIYyQH5QNlfK/wr+I/hrTfFtxp3xBl8V/EXS9Ui+w+I&#10;NJs18i1aDcNpQtlso4DL8qAbcV7R/wAE5/2gtB8P3eofAK8fxheeH/GWpxXdx4/1iRYbfwxrMZP2&#10;bVokYkIFaTbNuky8LsMdBWH+338CdU+GGv3mrap4mutP0OTWHs9e8L+ELEKkGpBFcPlcJ5Nwh86J&#10;23HaW9MHzZY6n9ddByXN0Xl/wDrioqmqkfxPJ/iZo3xO/ZW8ezWVt4r0rwOGVL3R9V0ImTULmzc5&#10;jdZUJcAhcEFlAIII61s/FHSdF+PvgVf2ivCHwx17WvESSeV451bxBclLa4uT0vtoCqqydHG84cH+&#10;9V/4c2D/ABP8Ct8GY/h3pPhu9tY5LvwTr3jW6WW5Y8vJap5uCPMAymxMeZwB8xI5f4J/8LJ8R/GS&#10;1t9E8E+LPitqCK1rqHh3TbOdbeeB/wB20RwCyr83BAXBxXdBR5eeXxQ6rqv1Ryy974dfJG58JPGm&#10;meM/C8/7MXxZ+JK2tjeTGbwppfgi2QRw6oeAksgwhSTAQsxchipAHJrM8CWXjv4A+PJtc0D4XaP4&#10;Z+wySWupf8LCu1laeEjZLE8UhAYMpwQFPI4r1fxR+wN8RfgNrDeMfjD8bPAvwF0WWU3OjwahcLce&#10;IvLPzBFtYC9wsiA4IYphl5Irodf8ffsGeM/C1546+Ffwf8XfHz4oaDawrreuePLltM03UI1XZ9uW&#10;1hYyzlMLu82QMVwWJ5ImlKMqzbdtm7/gXBezjzHg/wARPgZa+LPHFmfgJY+LvihpWuL5mgWeg6bN&#10;Hb2rbv3tqV2lx5bsV+6gIKtxmvoOw/ZJ+KPivwBBr3xx+JvgP4E654b07ydRaS7juvEWo6XEg2ny&#10;LYPdmWNV2lSUVlUAkFa4rR/+ChXx81XQbz9njxp8ZND+FPgbXI5LNfDfwmsxYiwmb5Vll+y8zjos&#10;nmSHenU5Ga+eoNI+KHwT+JUOtaZ4AurTUtJvvMXxB4ynJhuBk/vVD7UdGBzkbwQe4NdUvZy5kt9z&#10;l5n7RxW+59ZfAj9oP9hD4caHqn7NPguy+KXjyw8V6lbNe/ETxAyWtlod9CHWHVLazUOwKk4Jd1Zo&#10;HkRlGcDh/wBrn43ftffAe21b4OJ430j4X+HftS2+qaL8M9Bj09tVDRhluHmtQDdQzxkOrPLhgVyM&#10;rXj/AMeNL0PxA1j490fxfeavoOoN+/8AD/huMJb2F/tHmwgqioFYlnUrHyrY5IJPun7P2vW/7Rnw&#10;cX4SeJfDcmn+OvB+k7/A8L3iXFzreio7PPZLFLuZrqFn8+3KjO0TIBytctOn7N+1jd33XT7jq5pV&#10;oqLWx4j4Vz8fPhpb+Cpfh0t54m0fzH8P+LPF14qLewl9zWku4hWxu3pksfvL0IrP+EPxv0n4f69d&#10;fDr4y+M9U8T+ENaX7B4m8F+C4xFbhA2UlVimwSxOd6silvlxnk1neOfCFxoXxEkntbHxZ451i3KX&#10;EGrXge2sxHkFH4LPgYwcsoBUjAxxo/EeCDUfB03xHtviHpnhmS4mMXirw54XtzdXIlYn97viI/dv&#10;02s/yt1zkV2UpQlG99X/AF8jKpWlSlbYzfi34N8b/so/FKM+DodJ8PW+2PU/C3iNpBPeXNoxLQ3E&#10;ZbcUb5SPughgc4xV74l+FtD+OWgt8fvh/wCHPEHirXJmz47e+C29rZ3zbn+0RopJMUmCeSMEEcAi&#10;tb4S6XoXxj+HsXwYj8Dtp8tnNJd+C/GHjS5jdDcsAHs2ViqiKXqu0MVkC9mauB8F+LZfC3xBm0b4&#10;gX2teJobdZLC/wDDujJ5UMkZ+V4xuTjHzY2rnIzmvPnLEVo8sXqnomNe0lHXY7PwPrtt8XPhf/wo&#10;T4g/FTS9F1DTY2uPAemeF7YtNcSMNz2MkqfIFfGV3uSr8AcmuI8CX1/8OvELae3wh0yxVv8AR9Um&#10;8eRrKwUn5mEMw2q68kfKSDWp8V/h74l/Z68WQa54Z1DTfCem38Yv/D96kiz6kICxAVihLxzL0YfK&#10;cj0NbXjnTvDHx7+Hj/GzwP4V1TXfFmmxgeOtR1zMNvMM/JqCJu/ixtkBY4Pzd67qmI9rTW2ml/Mz&#10;i6ntHJPoc/r1w/hH4i2mrw+N/EXjW8s5FudButBQ2tjEqnchRsZCqSAVVEwa+1P2nPjJpX/BQX9m&#10;TwPq2ifDzwT8N9a8Ii6g8WSeEdOhbURf3G0x3M5jYbYbpwFLMQVnLbiQwr458DfEWfx94JH7OvxR&#10;+JctroLztdaDpfhOzRY4749EkIAUrJwu4lipINWvgp4z8W/s1fEG41QfDLR/Duly28uneIrHxhcb&#10;7nUbCVdk0Ox8fMUOVZU+VgrDoK82NOSV5q8l2e/yFH+IubVHN+B9ds/hv4zmuR8LNQ11GaSx1iTx&#10;dOYreeMNtcGMEAFcAjLHBGc8VY+MOn3PhLXLHToPim2s6DeMt7oek+BrbybVVLZCMQFQTLkoxUOd&#10;ydehPp37VHw88C+OZofi14O1bVPHX2m3D6TdJd/Z4rvT1IRHlUjeLiHHkygbclFfo9cN4F8aaivh&#10;qb4N+NvFmh+GdPvd39kroah7iyu2AX55VLFY3ChXVmAOVJ6GupVI05XafYyl7knfZsl8b6Re+KvD&#10;E3x18DeG9D8GXWnbIvEEOoXSy6hJNxi8iRwWBfPzbVGGBOeaxfBFvpPxo0N/h9Pa674k8QCZp/D+&#10;ualc+TapISC8DE8hX5wWYDcRwM5r0L4J/shftCz+J18UfDz9ne7s9Csi0GseJ/ihdR2mlzQtneHe&#10;by4dhXLAAsSAcZIq98RvDH7Bfwg8ZyXHxz/am1b4kR2bM1p4M+EsCR20DZH7lr+VRCqjDKTCj54I&#10;PWtHVjGKUnvsrbWFKjOpTdnY8r8FePrr4e3d74I8beIYbXQdWU2WveFvCunq8l0gP8TDCl0YblZm&#10;JDDgc16t4T/YW/aL8FeKLfx74d8F6X4F0KOZb3SPiF8StTisYJIcErMguSNxwOVVHbcMYORniNX/&#10;AOCmt54B8TTav+x/+z14P+GjbQttrjacuq60pAAEv2y5B8uQgctEidTXgHxT+MXxV+OPi+68e/F7&#10;x/rHiTWr1911qWtag9xK5/3nJOPas5KL0iu/4mkfZ04rW7PrX4xeLf8AgnR4R8Z3Pi34p/FPxP8A&#10;GrxRKiteaV4OjOl6ClwAd+27nHmvGT0WOJRtYgHiuK8Xf8FXfjxa+IbHWf2c/Duh/C9dL8K/8I5Y&#10;3Xh21Mmof2eJC6K93NukaRMlVkG1kGQuBxXy2IHY4Iq1DYPINoQ/hVU8E56yewpYqUNE7ehN4o8X&#10;eLfHetXHiPxj4kvtU1C6kL3F5qF080kjE5JLMSSfxqisErtgDdV6Gxgh+ad/++qtWNtNd3C22l6b&#10;JNJIyrGqxn5iTwOnP4V1xw8Y/Eckq0pS91XM+10qWUn93U8drZwnZO3P90dTX0P8L/8AgmR+118T&#10;/DcPjw+CP7D0W6kCpeavILcFc43BW+Yr74r7W+C3/BEv4FeA9D0rxf8AEfxPeeL9XcR3DWtvMtvY&#10;OcbmjyMu2PXIDe1YVcfg6Dtc1p4XFVt9j8yPhv8ACz4i/FnxPa+Cfhl4IvdT1C+k2WsEFuWdjjOc&#10;DtgdelfWfwE/4Ir/ABl8T+M7aw/aF8RW3hfT5IvM+y2twlxeSnn92qg7Vbj+IjHv0r9RJfhJofgP&#10;StP1X4MaDZ6ZY2YRVs9HiEELKMZQhfvd8k89cnmtbU9Eh8WaUviHTrhBPHGr3UKyAGLGTu54BGDz&#10;wK82rm1aTtTVj0KWX0Y6zPmP9nf/AIJr/su/s6+OGtdY+Gaa7fXTBdN1LxEyXC2x7MI9uwn3IOK+&#10;iNAtF8DatP4S1K0T+zbpsxQwx7Y4fl5KcYUE9h0rg/jb+2n+yZ4A+HY1X4qfGbRm161+azs9Cuhe&#10;XV4RnbsSPJU5XBzgZ7814Un7f/7XP7aGpWvwp/ZA/Zen0u8G6eTxt44QxwrCo+8AQI1yOPvEntXD&#10;U+s1pc03p5nZCVGjpFH1XdWM3wgv3kvLkt4ZvkCyyMw8u33E87jwMd+1fPvxr/b+/ZT/AGUviBG2&#10;jfEWPWjOWN5pXhlRdtAmO5VgqgnjGcjniqvhn/gn7+01+1HrDaX/AMFDP2o7rUNAs42bSfBfg28M&#10;FvJPkjLNgLgD0DN2r1D9mn9jf9mL9mltY+HPhX4Z2ttfassif23qQFzcTxY4j82RSUX2GAT604/V&#10;6bu9fQrmqVNFp5nzrqn7b37X/wAabi6+Jv7D/wCyfeWXh9meFfEHiplCXOOMrGSq4HXGWx3rSb/g&#10;nD8eP2gLLTviH+2d+1xrWsDUFFxN4X8MyiKztWbBa3DZ2jjg7UxkHk9a+rtKudR8J6hL8P8AxrmW&#10;x5jtZo8eWF7Y7ADvTdJjl+HOoN4cv5muPDepH93NGm77KWJ6tzj/AOvT9tJ6QViY04tpzdzkPAX7&#10;G/7MHwRn0v4n/s8fBXRLO+0rG26uLPzrxHXALb5CSsgOeQBjPFeryaxF4i05fFuhLI0jXHmahbli&#10;Ht5f7349x3ry/wCMn7Yn7On7LWvtqHxG+LWnxzXEeJ7C1uhc3NzGMBW8lMlZMDG4j5h6d/BNe/4K&#10;K/Gbx9dal8Qv2Ev2SfEGqeHkVk1LxV4lt2W1DjBLrGCAAoBPJ49BSpUcRWlZ/iHtadG7SPtH/gl7&#10;41g+J3/BTDx98UtISKS18BfD26soJ7d/lkmXyz09d0ki/WOvqrSoJmk/tfWZPtF5K/mCFfuox9fx&#10;5r5e/wCCIH7NXjfw/wDB74oftW+Jr5vJ8bWUOm6XLJAqma4Mxe5aMg8pvYKD6g19U3cq+Fohu06S&#10;aZz5e7y/utjofQ4rrzSKp1lT7JI48FU9tTdTuzSaHTpbJ7rXEtkuJGVoQydMHpgdM+1ZN5pcsz/2&#10;hqFwzWu3dbw7Tkr+Q3DPcVGtsgm/tHXJDNNI3+j2i9B/j/IVuWGtX9lHHqWsXXlRwtmK2XoPbGet&#10;eTY7jLRHvUE1zI1vZp/CDjeO3FSwX9/cyfZvDifZ4f8Alpcfdzj3qe4tbbxZDLqEfnJDHnaryBfN&#10;9iO/4VXFtqNwFtrqJrOxCfcB5l9D/wDWqgLaLYazJHpsc0rNsZJrpWB+bGRkn06VL4a0aLTdZhtv&#10;sjNtV2abdnJA/lzWZFeSXKHS/DkflxqcSTOvH51f8L6jouireR3F40ksYQNIkbSF2JPyqADk8Cq5&#10;QPD/APgrp4wPhH9gnxVaRXaxTa5dWemRtu4KySbmH5LX4N/tha6LH4cfY2uP3N1eRpIMn51ByQfX&#10;gV+wH/Bcr4lXtv8ABzwP4RudBvrWzvPEUt4Q5XzZvKjwD5KnftUsCSR36V+KP7bHiXS76PQdM0jU&#10;YbhZpJJneGZWIACqAR1VsluCO/tXtZbZxPPxzlBWR9SfAn9ob9qHxx4Faf8A4Jl/sr6T4J8MR/Z7&#10;HXPEF9KkrXF+kCq07B2CqedwwDgGvZPDH/BJrwy/jfS/jj+2P8YdZ+KGs3iJc6pYtKF09pmxhM5L&#10;MifdwNoOOmK9G/4J0/B7RfgB+yV4Z8CXSCb/AISXT49Z1G4wQvm3casqn0URiMfXNewos3w+lHhT&#10;Xw11oF4pFtMuWFu/PfooPeubFVeWtKNM3o0VGjFvsN0Pwf4b+FkUfiD4EeBNC0Wx8tUvNN0fS4bY&#10;SR9x+7Ue/XNX7qay1+3h8X+Fb4R5z5iupzBJnkEdcHPzD0Oe1eK/G3/goD+zD+yZfx6f4s+KdvqE&#10;80Rc6HoTfbbhe2GCttU5GOT3rwnXf2s/29Pjs03jv9h/9mx/CPhDUG8mDxB4saPzLhsjMqqxVBjB&#10;6BsepNc8aNSo1zaept7aEdI3fofYHxJ8U+DdK8KHx14r8aaf4ZvNN/eTX19frBE2BxjcRvB9uT9a&#10;+bfHf/BWj4V+LL6L4cfsy/DTW/iZ41usobPR7Fo7EFefMLldzYIyCAMd2xWVpH/BJfQPFHiKx+Lf&#10;7Zfxz8QfEbWrzZc3tpa3YWxLY3GHcdzFR0AG0HpxX0n4Y+Dnwx+D6R+K/wBn34baHo8TW6wXNvpe&#10;lRJLLBxlN4XefxJPBzmiP1em9dWD9tU0Wh8twfCj/gp1+3Bp9xp3x3+KVr8J/C9vbqbfRdBVGvbr&#10;0R9j78YHJZgPauv/AGff+CWn7KfhLwrP4f8AFHhKTxd42huWnm1jxQWbcufkVIw20L/eBJJ+lfUt&#10;toOs+NUh8ZfDW2uLi4fc9xHswsPqrEkBQO5JA9KzvGGsfC7TtctNR8W+KZm1qzkV7pPDtus53Dqh&#10;myIuo7FjT+sVHpHReQRpRjvqZnh268P6lodt8L7/AEO302TT4xbWWn2sKwxxKOBsUBdq+mBg1u3f&#10;gyW+8EX/AIL+N1vp9jpMkBWO91ibyluosnlUJ3Ow/wBkE+lcV4/+MWv68H1H4UaVZ+GdWhh22erS&#10;W4nuYhu52zMuULDrtA5Jrw3/AIQz9oC48U3Hiy/1C9vNSusPeapd6sszXGOAWMjlmwOACeO2OlTy&#10;33Rev2dDtYPg/wDAPwZpl1pem6tqHjeVtwsDqMLWFlarztQqP302O7fKOnrWF4a8S/tBW2qWPw3t&#10;fO0HQYZla40jw/bi1014xgl5PL4nzxzISc10/hXS9WGnLP4xtYYr3dyLO6LKyj1z9057AkVvjWru&#10;WzW1hVVjXA5OWJz356VpyINIjrxDA6+RMdi5O0dScday57OR5vNVDzkjk4UenarMmrC3DMYl2n7w&#10;bnNU7nWVmcbc7T1XbWiuLm0saVndpbDzJdpkDbfmwD0zn6dvrUq+Io4nPk27OrMfvsOMZ/wrnVe4&#10;nZgyMy9fpjt703xHrGgeDdFk8Q+OPEthotlEu5rrVLxYlH0yeeOw5quXqRdGxf6y1wPKefoDksxO&#10;PbrUNh9rmBhtreYlRmTnCj3z6V8u/Fj/AIKofA/whfSeF/gr4Y1Tx9ryvstZLNGis93twZJOfQDN&#10;ec6ppf8AwUZ/a5057f4meOIfh74TujibSbZTDI8fXBiQ+ZJ/wMj6VUYrdkOoto6n058Zv2xv2Zvg&#10;Ekg+IHxPt7i/j4/snRmF1dhv7pUHCk+5FeF6v/wUA/am/aDjfR/2Sf2ef7FsXyq+KvESq+0Z++C4&#10;Ean6biK0vhH+wF+z18N0h1N/DTeJNTj2sdQ8QMJBvzncsP3Rzjrmvbrm2M0CQKFGyMLDHCgVVAHQ&#10;KOMUOpHoL2M5av8AA+X9E/Yj8U/EbxJ/wnX7XXxi1PxpqjYP9mx3cnkIePkLt1HbCqAPWvcPhl8F&#10;/DHw1s2tvBvhHStDt92WWxtQryHsWb7zde9dJHEqx7du3gZXbn8K0YpFmj8vbnpluvPp9P8ACs+a&#10;RpGlCOxLoPhrSbuB4NQnkVmbjYQ3GPT1zn8hVjTNC0S0maOe8hXO5U2xYO7sTzjmp9KsJlkZbiyY&#10;xFf+WPBz61p2HhRrgKbuJtqsCu5vm6ZwPc1m5Jam3LoR/wBm3whWeyTzt7EfO20HHXp/hWtYaLZ3&#10;o3XtuWYN8yLkdasWPh/bIr6fGYV3EqD94jPY85/Cud8b/tHfBz4LRtJ8RPiBaJIi/wDIPtT9ou3x&#10;28tCSp+oAoUub4dSZKC+I7Kz0TTLK4kiisphJx8sbEKF9Par+qan4E8JWcPiH4ka1b6bpttJlZL6&#10;4ECOR1G4kZP05rwLTP2kP2uv2mp20j9jP9nG+XT3XY3inXocryOoZiIUx7lj7V6H8KP+CPHi/wCI&#10;3iVfiR+3b+0BqHim+8sCHw/pNwwituclPPfovtGoHH3qpYdr45W8upHto/YVzkviB/wUi+Gtj4mb&#10;4d/s4fD7WPHGvXz+VpsdjE0ds7HOAvBeb8APqas+Fv2F/wDgod+1hb3F5+0X8Q/+Fc+F7xG/4kdg&#10;rLcSZbO1oozyAuR+8br2NfcvwY/Zt+An7PGlvpnwg+GGj6Cskey4urG3Xz7gf9NJmy7fietdlDDH&#10;b3CvZp8w/wCWisQR+Oea0UqNL+Evm9TCpKpU0k9PI+d/2dP+CZH7K/7NV9D4o8P+DY9f1y3UGLWP&#10;ErLcGM+scRARD6EAkV9AW6WYb57Mcf8APGTaB+Ax3qbUBZsTcX87MzEfM8zs35ZqJmVnK2Un13SB&#10;j+XapnKVTdkxtHYSJb5z5VtKm3dnY6nJP5mmrfrEdkkIZh/FuI5z9Khu9Kt55vPvJ2GF/ibAFNga&#10;KNBHFfXDRd42dgp5981FkXFk6/aLknkBc42ox6VUfStLtpGXey7udsbcf4VYmtJZSZLK58sf7WP/&#10;AK1VoJwk+2WVJecbo1pjk7CQ23lyYiY7f9/NTBbOPcLuIrwD+9XOf8aVTdTBTBKq/wDXPhvzpLm0&#10;CAPqDs3yj5UbLc0EsrrqMUUv+iwMFLHc/msvPsB0qK5tl1Ob7VLPMWPBeRt2cdqnhstMeRUWV4/+&#10;u0ZAyfetS20vS4kM/wBojkWPPzs44o16BEwf7LiWUIw3Db1VMDt71q2GlWYOTOydgFO3+Rp954gl&#10;A2ad++OMrIchB7+tZk19rl3H5N3bQMuR80aMmPyNVrIrRF/UJfC8BZbm2tpnz1aAHPv0qmGsnXdp&#10;6Qxs3O0ucAegqFfD8dyWdWuYpNv8NwsmfwIHHtk0Jokdsqu7SbwflbaRn8qLIhskngvwnnzQ7k6M&#10;wbvULTzLHthtH3D+82fyq0NLU/NO4+Zf9YzH+tSwXVukix/vJI16e30zRERSE1zcRD7ZBux7cCrV&#10;iNKMp8+QQlv+Wg3MM/3eM4/KpJoJJz5cOpyGMtlY5ocbf++T+tEiW2nHfdAMzcfu2II+oPSpC4SR&#10;ztIyWaRsu3g+dlj/AFrPfSLaM+ffSSLu+6S2akbUrx5Wj0yKOLHGWJZj756U92vLxx9oto8qvLLC&#10;FJ9yRjJrSClECo9vYom63eTA788/lWlFHa3CKblZiQmFzNnH5ihVsEjZ3jPuFz+VRi/nB2W9sVVv&#10;4gvX2ob5tEBM2kWMUP2hbli4+8vkq38m6/hULR3TKixw+Vn+J48Enn16UqW0SBndgN45Yswx/jSf&#10;23dWUYg02O42/wB6R/lYemP8aNQJRYXm0PLceYv8W5v8KliksoR5ckSyfL/yxxx+orLe4vLyRTdX&#10;E0bbcKyqML7Y4qwsxsIlmm1FWwceX5LBv0NHL3JUu5Zntru6O2C/WOPcTtVSPwzVZtEW0i+a/jjG&#10;ecS/yFQS+JbqZVFtaxr8vytLHls/ToP50kF7I+5rhfMZs43R7h/n6U+SRXNFFqO6mt08q3uvM+XG&#10;5m6e3Wi6S51NcXtzJIFGMI2FH4CozJYJg3Ea46qFU5P61BLfuXzbQvHDt+Vckt+tXYLxJTYG3Kh7&#10;qRR2U05TeQbVs1Ds3GSB/Kq1uwlf5rcnc2S24ce/NWkvbe1RS4kb+6F/x6UE8yIHj1iaYukUjNu6&#10;FS2act5d2xKyBRjkKq9KcuoXFyjwSw/uT1iVefxPWi3tEIxIpUseTvZce/encPi1FN5JL0sIOeVb&#10;HzGkYQyKE+yyruGZGWRePwPNTSPp4T/R5pZJf4dzArkfkagnnvQ3l4aLcvHlqcfTpzSKHz2cMVv9&#10;otLW6un258uKz4/76DHFY91JdTswKNaq3VFBUj2PrV6O3llO1o8/N1AIqY3F9axi3S/udoB2xpM2&#10;3PoRmtF3IlroVdD1K+0u+j1CwnbzoeVbr055z1rtPF2kaB8R9NbxV4TljbVreMNfWa854+Y49jnG&#10;O1cTqEMOo+XMZpFO0/dIC/yz+tavw/1lfBniSHWLc+cq/LMsybSVOM5wetcuIpXXPHdHTQl9mRyF&#10;5p7XbCZh5km7v8oAB5FfMf7Xn7NGm3MNx4u8P2yfYblw+pW0B/e2swOVuYsdCCO3NfcHxQ8E2N1a&#10;r498Dv51jcHF5DCCdkmSN2MdD0I7GvPtT8FSTWzPr80Npasv+kR3CiRmjOeiDk/Q4qaVTmimayj7&#10;OVj5J+CnxXHiRB4A8WXqw+INLtV+ZpgF1K3AwtzESeSeAy9Q3r1r0nT/ABNrF4xU61cTKuN0Zvgd&#10;3t3I/GvJv2wvgZ4K+HvizT/Enwsu7y2tftnnaJPqkKlbS66tFuU/6qTn5Wxj8q7j4I/E7TPij4U8&#10;2WVbPU7BhDqmnLDs+ySEdOOqMclWHBHbiui8ZxViOVxkdzpkjybXsHSRl6+dLtPuM1oJqflA/abZ&#10;mXaR80nzIe5FR2+hrIv2yfy5Vj5Vlb5v1pb+ezhhEXnXXzf6qOKAyMT+APFZgRR+LJ9Kna80fVJY&#10;ZHO1lkusdsdDkH/69V9T8QeKdXiI1bU2kjZcLnaTj8FqCw0zUb6/ZDFdKqsWbzLU24Ix6sOtaD6E&#10;0s4k0+6Zfl+5PcAt9KBrUwmuLlZPN+1Nu4KumQwx6HtWla+Mb+CMG41KO4j/AL0j7XB9zU2oeH9T&#10;VttvDN79OD/P+lYN2s8MscFxb3EaqPmHkqn45x60D+E3LfxfLd3SmCaZkHDR/apF/EbSP51q22u+&#10;FNQnZI71beVT832tCCfpIc5/OuWtYLGdMzm4aY85aXPA7dKkNpBBbkm1Zl5+Vmzip5Q5jubTXLOC&#10;38p9ThkReNpyw+mRWB43sdG8Qwi2s9It7wA5jaNnSRT0wMEbh3rA8yCCMtp0LoG5k2uFOc+v0qzZ&#10;639nUSSiSGSRdw8xjIp7YJFDVg5jP0mxk8K3En9kRyWMkn+s+98+D/EG5resPEF8w3zmFzjCmNQ2&#10;fqDWlFqGnalaLDq+jQzhOI5gzMvPcYyR+BqK/wBB8PWUQn0q+hXPPkyXgjO70BI/mOKkaH6H8RNb&#10;8DeIbXxd4OvW0zVLXIjuLG5lgkJPVW2n5lbuDnNfZ37OP7QHgT9sXQLr4bfE3R1s/EEduk1zFb4H&#10;nSqAPtsBxkN/fQ8kc18JrDdPO1peSOsXzFlnujMGP1KgfrXQeFNF1WzuYtb0wxrNbyCSG6tboxyx&#10;N2Io33JnHmWm59XfGD4Na18I9RddQu45rCSRUhmjZsCRhkxc9MdieoxXHxTW4fIuirbQMFhjiuu/&#10;Zz/aM0D4mJcfBv8AaIFrJNqlskNvrTfu/tO0fIJCeFmU42vwD3qT4zfAPVPg9bf29paWmvaI0MS3&#10;k2qaXHObWTGd3IO1GOMMDx0PShP3rMjmcdGcVceIEssx28zSSNx93A/PmsfV7iXUgrHzeONkTbVz&#10;9MYJ960f7VjMOyPwzo8KlsH7JFJb4/75fH44qKTUNLuY5P31nYzggI7PcSBvfPPSrjvqiDKg0q5+&#10;+126DpubOP51cXTL2zG54HkXd/rY8MoOOO+ajntbu8OZPEGkz7W6td7Pxw4U00RixQXE7qY26PHc&#10;Ky/TrTld7CsTCKLzPOuWZfmGQylR/hUkr2EatPeXdvtbr5yqcn8qp3murb7RpcP7z/no/JrLuLme&#10;+n+1ajbFn24ZllYE/Tn+lEYt7hzcuxeu9f0mVvLtrFVOAqyImB09KqiUeduMwfPI3ZH+NN8jT28s&#10;stxGNp+8wIA/LNRl7MNst7GRsY3SOnH4AVtGKiJykzQiS1iT7XcTLGOdzBv8mq73tu7MunXEaknm&#10;SZck/QdqgSeMMrs0ijJ3BVPP51YcWUwaeYQ7GI+aRRkfnz+VHKBXk0calc/apJY5if7xw2fXOcAe&#10;2KlXSoNOCXF0VjVWx/reeOwHrTVm0sbgIGU7siZYun0GRUF5becVePW1Zhjme3ZCvPbDH+VDVxFm&#10;91e6IU6Pfx7g2fMNxtYfnj+dafhPx1r0LPp3jW3fVtNudwl86YSuhPXqTx7H8OawF015CzxTQt2z&#10;k8/nRBouq3scw0uOBZIoyzyXV1HEqL3OXIzWdSjTlTt1NoTqKXkbnjb4a6lo8P8Aafgu9gWxuv8A&#10;lnlY2Td2DHt+IxXm/i/4Y2I0S4vvHOu+Hbaw27rmS+1BCwGe2M8+hzzXjP7UX7engL4DxHwqb6bx&#10;Bq20tb6XYXGbWFiMbiw+U8jkD86+Bfjp+1Z8bvj5deV4y8Rta6Ssm620WxYxwxc8ZGfmPueaxo4X&#10;ESjZysaVMRTptX3PuP8AaO/an+GP7MPxFsfCem/DHxFqmj3FlHPba6uswzW85YZbySQSSBjI3Zq/&#10;4E/bf/Zv+IUG2Pxl/Zsz8/Ydet2t2TPpJyh/76r45/Z9/aT8EaL4Xm+CP7S9u174Fn3yQ3kv+v0i&#10;47TRue3XIGSeK4HX9c+Edn4wutG+HvxNsPENio36XeK212jf7qsOiuB97tnNOnFxfs5Lbr3CVVSS&#10;mnoz9SLDxBoMvk6rptzBJDIvmQ3EN9lZE9Qd23FdJDr0Eqf6boXnRsv+sC7ZCPqODX5s+P8AW9T8&#10;DeFfh/4v+GHiK70+8udEndrnT7oxyKyyBSrbDzj0ro/hr/wUW/aE8ByxQeK/sPiOzQjfDeQmKYjP&#10;/PWPv9Qa15JVFeISnGMrM/Rzwv4oi8H6rH4r+Hvja40e+VdrfvpoHP8AsnYfm/HivaNF/bVs/GGk&#10;x+Ffj/8ADvTfFWnt8sk32VVkXHG4Me+PpX5/eB/+Ckf7PXjO2jtfE9lq3hi+k+WRrn95blu/71Og&#10;+or27wL4u0LxtYHUfAviTTNat9uTJa3CXAUe+w5U5HcDpXPKjGSakrkxkr3R9OX/AOyV+zB8bdGb&#10;xT8Bfiz/AMItfSSiNdD1zM0LyHnbjO4LzjIJFeR/FL9kz4+fBuVp/E3gia6sYwRHqWht9ot2X+8Q&#10;PmX8QMfrWBHc3VrP5lq8llMwxI0cjBWP5/oelek/C79rT44fDWKPS9J8UXGoWqNhbG/iM0e0fwjd&#10;yPwP4V5+IyvCVqdoxSZ6FLHYqjLWV15niFvOTKVXY2G4wcFfY81OLrzQQzCMBh5kjNxgivp278b/&#10;ALHf7QU7TfGL4ZzeFfEE3+u1rQ8xCSTs7ADn/gQP1rnvF/8AwT98Xy2EniP4E+O9L8baWW3rCkyw&#10;3ij0IyVc+3Br56vklanrDU9SjmmHqaT91+Z4H9kXLG2nX73WPO0cdj6/WmvBInDxfL/CN2Of/rVZ&#10;8YeHPFPgLWn0fxd4dvtHvlbalvqULRs3qAW4b8Cahtr+Ur5M4X/ZYLn8DXlVKFSm7SjY9KMoyjeL&#10;uQi5liGNqyfIR9/px1NVYdIgeVmJZdwyse47RnpxmtGFrS5/uLn04J46VJLZlId0Lkbc/Lt4x34N&#10;Y6FGU9hrVnC00NmzxL96RGDY464pmn3lnNc+VeTrEvmYywIxWsJ7mKDb5O2Nfu+Wp7n8zVd5re5V&#10;o723jdud0i5yOPy6Vn7MCN4oUDzRP5is2GUngj1/z3qQTJEi3EidV+UcZU/jWd/ZcUM7T6dcNH8h&#10;/wBZ17epwetJa3t9Z7hNB94BVkj+Xj8T0z/OjkA1lge5VpYZfu9VzjjHr35P51SubCKWfzGt90nV&#10;tq5x9KZbXonnMk8vzP8A888q34jODV0+cBvtbhWVPkKlsHGf5cVLiO5QSzmt/wDj0aRct8snI598&#10;VVuorR/murRt27EkkZO5uvOM1rBUeQB4GUr97cTx+NNNuWk85SswZgcBe9Z2YrHO3PhuzvhvtZv9&#10;orJwwbscdzWedHu7VCsrr/rCNjSd+entXVzWEUsjSiIJkncqg4Ht7VWkjuYomSJfM3c8A889Dz+d&#10;VzE8pzMDXWnSefC7RyHh9v3WxxkjoasR6zqwmjns1Elw7bITaMVdmJwoXHXJIrTmgshiG606QM+7&#10;LR525HA/z7V6D+x/8N9O8Y/HLTb/AFCFZtL8OxtquoHb+7Plj92pzxy5HH+zXThaP1isomGIqexo&#10;uRU/4KoeLdR+DX7IHh39nDw9dv8A2r4jW30yby25eSTEtznH1C/RsVyPwug0Twp4G0nwRbxqq6bY&#10;xQNuk4G1eSCfcn864X9rf4kX37Q37fVxYFvtGi/D+A/LDyovZQrk+mQcL/wGtGO6vbWVkiuJUk6N&#10;uU7W6Z6j0FennnvKFBbLVnn5SuVuqz1R4bOYqS6/K2Y2bse2Pxrw/wCNX7HWoa34sk+K/wACdct9&#10;G8RNN517ZTv5cF5MGB85HXPkycfe6fQ119j4xvrLzJ76J2xwzW/3Tnvg8Hgdq3/D/jqGe385bhZF&#10;6qF+QqM4zycH/PFfP041cLP2lP8A4c91yjXjyzPBfGH7av7VnwW+H978Pfjh8HtUuNLug0WtXlrZ&#10;K8WpW5Vg8E10gPnRMpIZWycHrXlvxP8A+C6DXuhSaJ4SsdJ8H20el/2fFp/h218tkt1+7Dlf4fbp&#10;X39pXi7QLnSLqKa4ubS9SPdZpHHvjnzwUfn5OMkE+nSvKfil+yr+y38bL6bWfiT8B/DWq3M/zPet&#10;pqQ3DHGMmRArE/XNetTzKhF2xFNtO3wvt5HDWwM5L9xNfM/Ev9oj9qjxF8Z9RuLe0uLiGxmmLyCR&#10;zumPq1Uf2c/2t/jH+y/fXdz8Ltf+yx3203ULIGWTb0zn6mv1O+IH/BHX9gzxGklxpHgvxDocjR/8&#10;wzXNyIfXbIpz9M14P49/4IbfDpb7yvA/x11SzWT/AFa6tpAlz7bo2X+Ve5/bHDGNwbwlaF4PeMo3&#10;T9T5fMOG8djIuFdKaPHbr/grz8avFGm/2d4v1K62txL9ljjww+hxXlnjH9r+fWbqS+0nS7qS6kzu&#10;uL6YNj3AHHFe+Xv/AAQr+LUsk0Ph345eF7ho1JjW6t7iEvxnHKkD868M+MP/AATY/a8+DM0rap8L&#10;LrVrOE86h4f/ANMi/wDIeSPxArHLcj4Hw9S+DhCPktEfOf6m0sH7yw9vlc8f8ReNdR8T6k+sa273&#10;VwzZ8yVyQPoO1Z1/q01+VLqoC/dX0p+q6DrmiXDWmr6Vc2sqMVeK4hZGU+hBqmUYdVr7mjCnGCjT&#10;Ssu234GvsvZ2XLby2HRXM8L74pWUj0rU03xbPBMp1GBbhNuOgU1k7OMkUFR0X+VaxcoyuKUVLRnb&#10;2s3g7xHHsSdYJSMGOb5f1pt38NYGTz7dsK3KurZU1xYDjgLWjpfiTXNF+WzvpFQNny25XP0rsjUi&#10;17yMvZyj8LLU/hbV9ObfErZBwrR1c0fxJ4g0KRRK0h2nv1rc8M/GKwQCLxPo27sZ7c4P5V1VhH8N&#10;/GqrFY6tCrFf9TMwVhnsAa2jFON4nNNz+2i14G/aQ8UaXaNplzqa3FrJxJZ6lGsquPT5u3tXsH7I&#10;H7LPwH/bq/aP8J/A++EPg268RakIW1jT2AiHyltqxE43sRtUdNxHrXhupfBVZSsulzrluitziuk+&#10;Buh/Gr4cfE3RfF3wz0XVLvVNJ1GK5sP7MieSRZEcMCAoz2oqUadWEozdtHrtZjox/eJxd/I/dDTv&#10;+CHjaFp9vomnfHW8+z2cKwW/m6Wd2xBtXOJMZwO3FFfVnww/aaHif4a+HfEviCyvLPUNQ0O0ub61&#10;ltCrQzSQozoQRkEMSCD6UV+Zy4Rpc38VH0HLH/n3+B/H3bWk92+yBNxCkn6VI+n3EcS3GPkb+LP6&#10;UyOWR/3KNjPH1+tbd9bXtj4ag+2srQzSFrdFbhWxySK+zlLlaPNMJ5i8axEcLnbTKsQ2qvC0u4nH&#10;CqOpNQOpVtpFXdPYBK7z9mb45al+zd8cfDnxq0nRLPULrw/qCXVvb31usqbh/EFcFdw6qSDhgD2r&#10;g6AcVMoqUbMqMpQldH9BX7Jeu/Bj/goZ+xtr2o6Zpts3jPXGaTVr242/aJdRJLJIWGTsBxknqck9&#10;OKv7JPxYPgXxhqHwv+Ml/H/a3hgtFPbwtu+1BQcHAPzsvfHqD61+Xv8AwSF/bi1L9kv9oXT01a7m&#10;bQdQmEeo26yYDRnhuvTA5/8A11+o37Vvin4G/G+/1uH9mvwhb+IvHd3bwsviPQ2mt49JtGTcI43G&#10;Ellbcd3Qnp06/MYjBunOUKjst0z6XD1vbU1Ujulqj0T9pv42fCnUptT8IeE77Tm8Ta9o66dqHii6&#10;uo2XTLVx/wAedtv6MeCxGBk18D+Nf2I/B+k+DvGHxl1Pwh4b16Xw/qj2OoSXMjQ7mEYc3EZV9sg5&#10;wRwc4rmda+KWo+CdS0P4W/FPwzb2etWevefca8zNJcSxAkLG4JKx84+Y9QOuK434i/tUapF8MtT+&#10;Fmk3TSWWpa/cahNNHdGYyM2FQZ4G1UGRxyxBwMCuaOV4qtWUFP3Otm0cFatTqXbRxfhf9l/wp8ad&#10;YYXXg+ZYPJY3GpeH9SScRN2LR43KvbkfjXOX/wCzDbfCvXNRbwz4il1KHT1MkiXVu0AkUdQpI+Y9&#10;sfzpfhL/AMJQ/jZvGPhTxHNpl1pJWeOS1umhmds4ARh056n0r9FP2LP+CqTmD/hXX7Vngi88Q2Gi&#10;237vWLSytrmaNAcFnjuFYPgd05Oc10YrJ8xoVL0ardNpLkf53f8Amc1CnSqKz0fc/Onwr+0n498L&#10;6lDL4b8NfZ7uT5ITDYkyIo4Cg7eK9O1X4sftD+K9Ds5vEVzrVszXAkbTdNgKiXGMM5jOc+5zX7H/&#10;AAs/aJ/YL+O2tLpXwe+MPhuzvJJADZeIPCdrp064HO3fCm/869W+LfxQ+BnwN8FyfGaO/wBFaw0v&#10;bp/h2whkgL61qhX5C2wH92rHc3HTjNeXX4ZweIrKUaFn/M1f8zpVFU4u8/uPyQ+EOpeK/Ftj9t8W&#10;6NHpsM8GE+0XTtcM44O9HHJJ7GvXvB/7M/7Q/wAa2t9P+Evwl1C807/VyXkmluqNx96SaUJGg9AC&#10;R6V9ffBr4JfE3xfoU37QNitpqmr+JryS6uLyOGylvI5N5wsLSxMkMYzwfvAEA/dFfTngHSPGHhzR&#10;Y7HxbqVxcSJCu5rjWGuj06fdC5z3HFfGx4BwssXKrVlpfSKO6KhCmras+K/hb/wSf+MU+jzR/Evx&#10;T4V0qS62mby7AXksSjoFWMqoPXJLHmvWPh//AMEnf2UPh6y3Osx694gvmbfJcXN6LVGP+7AATj0L&#10;fnX0ob5tzfOwPRW21U1TVLWKPbMy+YONpz6+lfSYPhjJsH8FNNve+pn7aXYwvAXwP+CHwtvZtY8B&#10;/DbR9LvLhszXtvZhp3IHGZHyx7d66fUNdk2FbcKxOMsWrAm1aS6TeY2OP4V4qvL9qeNzG6qv8IC9&#10;favYp4bD0FanFL0Qc9SW7DUL6KeZvtNxt+bB46/jiqFxq1tECsX3f+mf8X/160tE8BeN/FVwsPhr&#10;wXqF40jfLJ9lIjT3LthR+Jrrbf8AZL8e3EK3ni/xBo+gW68t5lwJWX8QQufxrsWFxFRaIzlWox3P&#10;I7vVrwSt5cSr83DMOq1kX17NlQbkuzNhY4VLOT64HNeq+Lr/APYI+B1s0vxT+OKa3dW/D2NtqAdi&#10;fQx2+O/HJ+teQ/Ez/gtp+yL8CbFrP4O/C2xkmRcfaJFSM4OMFhHk4/3mH867qOR1qnxGMsdTj8KO&#10;q8JfAH44/EIrdaL4E1AWzsP9L1R/s0Z5xn5zyPoK7iz/AGMLjSEbUfix8Y9H8P2KjdJDb7DIO/8A&#10;rJSF7dlNfnN8dv8Ag4a+OXj2WbRPhrqk1r5mUSx8OwbpkOeP9WrSE89Qwr578TfHv9vL42+d4h8b&#10;eJY/CGl7d02r/EHXo9MQLjqFkbzpOOcDJ9q9Knk2FormqSS9dTF4vEVNFofsH4p+Nf8AwTX+B9uf&#10;7T8YL4qnt1LNI9950TEdepWM89hnFeJ/Fb/g4A+CXwxsptE+DXw+03TII8iO4lCsCfVVXYn5k1+O&#10;Pi74wfs9eHdRnT4nftN634wu4WZZLTwDpJggkOR8v2u4+8PVlQg9a8/8R/t8fDPwnL9j+C/7L+g2&#10;s24bdc8Y3D6xdbuecS4iXr2UDjnNax+p0/4cW/wMZc8/iZ+l3xB/4Li/td/Hu6k0f4NaX4gvt2dq&#10;6RYyeVIoyT8yBFAx3JP414H8Y/jD+0NdWbX3x0/aM8I+CYZlLSWd1ra3d+fX/R7UklvZjkd6+Gfi&#10;R+2R+0f8UtPGn+I/ivqC2Bzt0zT5Ra2qLgDAhhCoB7AV5daatPdXk1tfXkkkki745JGz9QT1pfWp&#10;8rSSX5l/u0fYmu/tI/si+FYWl1/VvHHxI1Bmx/x+DR9P3euxA0jj6kZ9a4jU/wDgoP488MXssXwV&#10;+H3hXwPHIu1bnSdJWW7C9ObiffJn6EV83z75I5IUPGMr9aPtJu7CO7k6rhZMD+IVzSlKfxNsOfsd&#10;t4++Pfxa+K+tzXnxI+IOra1Ofmjkv9Qkl2juACcAewFclNeOytblNxbue9VtRkaKKO/Q/dbDY7rm&#10;nXbMQs8YOBzgL0zUctuguaRoaF4q1TT7qx8Qafctb6hplyksMkZ2lJI2BVuPTGa/SX9lr9rKx+B/&#10;x88B/t1+GLcW/gn4sbPDnxe0uNgVtNWQBGucfwbiY5gT6uMnt+X8F2qas0flsFmweR3719MfsDeO&#10;NA8Rap4g/ZH+JWrLb+HfiNaiLS7iU4TT9ai+azuMn7oLZjb1ElCjeVnswh/ETP6G5hEkn2rS2Vll&#10;VWju5GOGQgEFfUEH8aEkSJlm8zMm3P2i4yQv0FfL/wDwSb/aL8UfHH9ni8+DvxNvR/wnPwpvjoes&#10;W9xJtkltUOy3l29WUKmzPQfL619N2tk8jkSDzpIz8rN8qKPx61nyyjozolvp1NvSJrPVbZrSWGTb&#10;J966kmKBSOhAzgc/jWY0D2DSfaJ/LjX5SsbEs/v9Kkt7q2WVYVSS6kVgdn/LMe2Ks68kWpD+0ree&#10;1juFVVumWM4T3+tTqHQru8kUSmLFqrDIUjLv7it7T1hOmfZr7yo0k5Xzcs5Y9Dx0Ga52KeO2DCwD&#10;CQf628kOW6dvY+1WNOFw832qPC7Wx9rushQe5Ud+fwoZI3Vpna8WxmzNMuR9nhJw2D1z2HvUMEW5&#10;guozLNknZY2shCD/AHj/ABfpWprMcEunLqWmSyN/DcsLcfOf73HX8aoRxR20G67n+zx9WRcFm+pF&#10;OIG1ptzJcR/2PcruhaMLHawKAIzn7x7DA/Os26mXSbqWwW3ZrqNtvmToQuPX0pLTVbjHkWCrawsu&#10;S2Pnb/GtS80ye60v+1PsP7yGPHlyT/OU7nB6+uPwp7aAZdrBdXMvnNKHbjMkn3Bj0+lbmj6hp8aH&#10;T3ie4DrsmkaTYoHqPSufluXmdYirSL/DAoxj6np+JqSNoQRFfszMR/x6w8qfqe/0oAmu7FdOu/Lj&#10;uI/KPKzL8xf6U20vnjg32zi3j3fvGk+8/wCHar1wDrNmlp5dulwu428bRknaF6HHQVmwqkcqfN9q&#10;n/56OMInB6DtSTA1tEdlAniKxRt/rJpsZcd8L16d6qa9Y/ZDGLKbFnLzHHDCVbOTlfrn9KbA8s9z&#10;hEe6kPHzAhEH1PGK147mKS0axur6SW5kH7toV+WFvqecevNMDLiht7aFRdBYV/it1/1jH0Jqza6x&#10;c2+02yra28ZzGqrl2/Ln+tZSWdwL6QrCWmXiS4n4Vfp/eP0496uWj+Uc2n76b+K6k+6uPQc7fw/W&#10;hgbGrxzXNp/bf2CRlDDzFydwB6M1ZUdxiYwTyjb1jhjByfx+laGj3F3LPLEn+lM67Jp5MrGinrz3&#10;/CqWqWE2h3MlrEsaq2Cl0sgO7P8AWpiA4yRElNQ/1LH5LOM4Lf71akqQ6vpipNp9vDPEcWsbNtZk&#10;AJ2n8qwrVXCboGaPacSXFwnP1HFaWnX/AJe3+yoFaVuWuplzj8+lD8horO0Cf8fGZmUYWNe1WBKz&#10;SeVdhpP+ecMfb61NrFilwy6pbyxqnC3DxxnAcgE4/EfTmqkNwzhotNVY0XlpmGPwoiDVjXhaCO3+&#10;z6hcqsbfct7dckehNUJrCWC7aO6UySRn5Ryqbex5pbGDyyzW+1SPv3Fwnf2z1P6VpKLTWbM22niQ&#10;3C5drpiPnPGc5+mPxo1Aom5hVmW5Xz3Az5aDGKvWeqXFteRz30hLq2Y7e365/CseCGS1LhF+zxqx&#10;DyTcuxHvU1veSN8mlhY48ZaeRuvrzVCNbU7N7WGPUYbAFpeP9Zny27g+nGPzrPQyTTFbz99JnKov&#10;RB71c0i5MwNrFH5kbMBPcTZ2kD+7nuKj1KxuLCRrdDHHGygrcLJu3qf61KKcdCWKSNSr3bGeRfuQ&#10;x5CqT0NX7u3XVoY5JY7db7OIlGOVxnBH8s1k2SgfNa/ux0a4m6/gTVyxv0t5y2kQ7pMZa4k5x759&#10;v60SF1Kks8NufMVftV193CDCq3/6qnhjmecS6hIrufuQp0X2qxqATUGl1HTp4yybftjxx8njqO2f&#10;X0qrbu5fyrRNiquXmkHJz6HvQtRyNy0uYoG/4mszSKylVtov4QetUdS057PUMziS43n/AEdmX5VH&#10;v71FZSqGYWCfP0kuJV6D+tatrcadfwf2MkkjSTsS1zuHytj730pPQcfeiZjzxWzj7fJ5kmcpbx9v&#10;wqdLqRo1e/yibvkgjHzHnoagktbq2vnt7O1XzV/1l3IvGPb1/OpLY2tlcKsEbXNw33pGHT6duvaj&#10;3RRujXTSRrUBuLi38uSLH2e1kcfMB9e+e1Z91dJEnmanP5a/dW3jU7n9B+fp6VIt79mvY0YyXN1u&#10;HlQwjO33OOAMVof2TDAp1mK1jN2y/wCkHfuZef4c9Bz2wKmL5Spe9G6KkMN7NtF7Itraqvy26/fk&#10;/wB49vpW3ai7g0WGZY4rbT5p2hVSo3MQCeR74bn2+lY6JiUCdmmkJwsa/dX6mrCLFHKs+oQrJMP9&#10;TCq9OP8ACmIkudPEPlzCYR2rqSsezBY57miN3SPy7dI4IE4LtwB/n1NX47i7ubfyNTcLCy/LCy9f&#10;/r/SuE+KXxZ+FXwb0278QfFjxbuSxAxpun2U11IueVxbxKXkY44yPXHrVRjzOwzsLAz6giyaSFjh&#10;b795Iv3h/sA/zPFbAa0u4PsFu0rSRphZi/T8a8H0X9vb4K+NdDi8T6LB4g/s2RSYZtS0eWx80Duq&#10;SgO/p8q1k63+3xGg8jwL8OWn3cxy307Rr9WXG7j3warllHSRUYykfQr6v4e8G+GL/wCIviS8jt9O&#10;020eeW4kcYEajOQfU9B61+TH7V37SHiD9o/4qXXxFuw1vZtOy6faNIT5NovEcePp8x9Sa+gv2hfj&#10;T8XP2hfhnqXw58Q3kENndTRyoulQ/Z0iVFP7psn94CcHLdMV+Xv7TPxY+If7KHhC8vPH154b1Ke+&#10;V7fQ20PxJbTOZCDhpbUMZIwB1OAOldWF96VkTVXsY8zPF/8AgpH+0pN4q1mH4JeH7srbWvl3GszL&#10;Kf3j7Rti9sDkj1PtXcf8E1P28f2bv2IvDhvfAH7Onib4h/FTWGeK4urcrDBZW+MLBDhXYknlmAG7&#10;OO3Pw6smqeNdfm1e8eW6vLy5Z26s0jsc/mSa/bD/AIIlfsNQ/B39nKT4+eK/CiweLvEt4QqXUJE9&#10;vpYAAjUHmMyEsxPUgJnABr6DFRp4PA/vFv07njYOU8VjW9kuousJ/wAFuP23vDK/Em11Hwt8C/Ds&#10;373TtL8l21Jkxw7ZDTAHrzt+la/7Pn/BFHw18WIb7x9+3r8dPEfxW8TLIos7T+2biC1t1GThix8x&#10;8k8BSqj05r7i+G0kFtLL4curjzlMJa3kZuqnoCPUHrVe/jvPhp40j1KCGSS2usrKUj+UAn29P0r5&#10;mWNqLSnFRX4nvxjB6N3OG/Zj/ZR/Zt/ZN8RvJ8Fvg5pPh9b2H7O2oLDvulIIzGZ3y+Dg45HFeo+K&#10;LG48L6vH4s02BmjSTcy7zyp6jJ9f61yvx7+NvwA+CXhxvGHxb+K+g+H7JwrN/aGqJFK79mSPJZiP&#10;YdK+X/Gf/Bdz9mbX7Nvhp8APhd4x+K3iW4zHY2WjaPJDDI3XJLqXI4/u9CayjRxWIber82PmpxPu&#10;6aWx1ezt/FlnE00TRgzIud7xkYb8Rxj3q9aePfC3hvR7i2+IPirTNPs7eHf/AGjql9HbxeWRkOWk&#10;YDH9RivzQ8PfFr/gun8fPFA+FXhD4R6R8FNDvs+drmtQK01nETgshlYsZAuMBF3Z5GOo7Gx/4IT+&#10;APE/iH/hIf2xP2p/iJ8R9QbbNIgvDbwTLy0i4be2M5IxjjjGacsJSgv31RLyW44ybMj9r/Uf2V/2&#10;1PH2r+G/2Xv2pvAdl4p8KwPeax4m1Sz82KGyUkypbTlG3kH5wsOTu3DvXzL8NfFf7BPwK8eW/jfx&#10;d8TPiL8d/GGnyK1rHoqyaNpfmYAKu84knlTqNoVFYHGBnNfrr4R/Yl/ZS8BfDOPw58EPgb4Y8P2q&#10;WuyO6tdJja5b5cb3mcGR2PQlmJPfivyT/wCCh3wR8Vfs5fFW40x/iHH4f8N6xcNJY6H4T8Om2dRu&#10;y8bCNFRgD90tISVxkCu/A4rDwpuEV83uFSlzJNbnpPxS+O3xM+E/hnRPjb+yX4S+G/wb8G+KbPfa&#10;apDpcL61b3WxRdWglm8y53RMTt8pVAjaPIAIA88+GPjyT9rk6t8APi54+8ffFjxBq0n2zwXca9NP&#10;b2NjqiqxZDK7s6pMm1OiLkKeOKwP2WfEOn+MvD+pfs4wfCC4vNP1+QXmi+JviBcmO10zV0j2JLtz&#10;HGI5CTGwbIOY9xIXjhvHF7rXgrxHN8OvH3xr3appd40N14f8Bx+XDbyqQGXzI9kBYEYO0PyvfNd3&#10;M3rLR9P+CYxpunabd1+XqU30f4h/AXxV9t8R6/4V+GuoabffubO1bzdXtZI2bGVQvKhBGMsyjkc1&#10;3HxS0XwH8c3i+OXwm+GfjT4haprDCHxFLfXRisrPUkRd74jG4RzAGRQ0gAO4Dha6748eA4fi38KL&#10;X9qv4afCbQ9Fnjkh0rx3eeKpI3kjvhHmLUEjkAhIuEXLMqN+9RhjJyfMvgh8R/A8OtXnw3+NPxe8&#10;VeKPD3iiP7FquheGNPe3tYH35inBdQMxuFbcsRBVmAODWCdWdT2u0tmn2CNSNnaKcvyO/wDgb8Qv&#10;Ffghbv8AZ5+JHx48L+BtD8VyiKex8GyRS3Fnf7NlvNPcw7tgViA4eUEqW6V53efCG90vxreeCPDP&#10;wb1TU9e0vUWi1LWPFU5itoJUYKWOwpGF3c7nkb5WH1q34g+FHjH4X65qEOl/DrwL8PdNsJyF1jxd&#10;qCT3kwBdo5IFn3l2ZBwYYiDkYPSvQfHepeC/2o/gsvxVl8aeKviN468GW9vZeLNP0u1azjvLBjsg&#10;vl8xWZwhCwyMFRiXjZgOpyjQhTk6lN6vf/P5mMVV5u/6Fr46+Iv+Fz/Dm1+Jk/xss7fWLdksviNo&#10;vw5syUlncP5V08kOyFxIgCNlmAcKOSwrpP2HPHXgLwNr+ofCC4+E2qab8N/G1vHa+LPG3i3Xljls&#10;JkfzbXUociOJHhkVJF27mO0jPavOf2ePGviv4G6s3iHxTc+G/h/4V1hFsdetZJEudWntG2fPDHiW&#10;43KSsqsoVQ6ZPANZ3xH+HPhvSfiHeaOLDxT8TJo9stjq1wXitLy3dN0cocB5HQ8dGQDkHFRKp7aS&#10;hzOK6taWRrRlKjdX0Z6Z+3v8N/EdvrdxqHjvxr4kj+yXqWHjHw34Rs1S1u7zYJIr+J12xNDdpsmR&#10;2V/mLDOeBwv7OmpSaHd6h4BX4Q6F4b8GeIEjiOrfEfVkm+y36h0tr0edhdyu2CqR8qQD0r7j/Zv/&#10;AGktJ+Kf7APjD4T/ABA+FHg9vGmg+HobK8bRdbjk1iPwojjbOq72m82zyr+W7ZZV4AHA/PT4xfBn&#10;T/h38TdS8K6d8P8AWfGuoQyh4de1S6ZLK8hkBdLlDEQWR0KsC0g98EHGtanHE1o09f8APs9C6PLC&#10;TmtfIX4n6KngT4jTfDf4w/Evxn4y1Dw7qBjXw/4RUwWaTRsoxFK4KsvGA8UXzDaQeQa9Q+NcPiX4&#10;ofCux/av8KeA/Cfw7vN66X41tdXsftepGfZH5GoJ5weUrMm3cyquJVYk/NVfxXq2qfFr4Pxx+IPj&#10;nb6T4p8D2awar4c8C2v2v7XpCeWkEpkgYKskZOxt8rfIFYjrnkf2cdfs/hx48iuPBn7PN9rmka3b&#10;fY/EmpfEDVV+yy2srpufyyEhGxhvUuXwQD71vzez3+Lq/ImFSnJuCve/3F79mr4rfDfVfE+rfDf4&#10;4Xvjj4laX4w8m2vJIy9tbaXdKxMF6M75P3TuVONgKO4OOKw/iH4H+Kv7OPjO88O+JfEvhP4d6hp1&#10;232e20a287VQMFoplMe+VAyMGVy6hgwIIxWp+0n4A1j4ffENvAviv473niPT5o47nR9M+HNgBZ3V&#10;pLgxGMxhYSSgGQithkx1r2bw/wDsx/Hr9p74Q6V4r034NaZ4H1HwpFBpkfjD4xXcUDalpvJjdWug&#10;sbyQEBABEzeW6gZ2gVmowlR9293oafBRa1b7nmvxS0nwb+0j8M1/aC+H/wAJdc8deL7WSHT/AB/r&#10;Grzm1tRN5bLBqH2ZG3HzVUKzPJt3xktgyCqH7P8A8a9S8D3Oqfs/fFn406V4U8L+MbdrDUrTwLbB&#10;30+4b5YbotBx8jhd4LktGzDjNfR/7PH7Gdh4X8Tyt8WfjR4t+J9hqWnXGn6ppvhmzGleGTE6DcJN&#10;V1Dy7fapJYNEp2sByCRnY8YeLv2JP2GzbQaR4a8JeGtYurM3OnL4Y8Lv4p1ydMyIrf2jqS/Y4dzK&#10;CGjhYEYO0g5rCWGUaadtG7X7PvYujUo8jcem58x+F/2JPjXN8TLjQ/2fv2VtfvdQ8P6lvm8efEG+&#10;FrZo8cmUnBYw26RkLkFmfg5zX1R8dPDXw2+JNlo/gb4z+M9XvG8ffZx8S5vg3m5stM8Vh1SK5FwV&#10;FoFu0xHLGxwsgEnoaxdY/aq8cftC/BrxH8Qvgb8Gri68SeE3W91DXvjzrn9pMdL2lTeWltP5dnG8&#10;b9VSE7UPHAxXiPwf/wCCkHji3+MLaN+0T8etU+InhXWtPl0bxJ4N8N6SVsFtJThmtlCpGjx/LKjR&#10;R8FPTg7xwtGnG87ys7Jp9h+0jH4V7tj3HWvCP7An7AWuae+lTeC/D3iXR7hGubjxFfN4y8SQToVY&#10;lLa1ZLGzkY/32fae56Uz48/tt3vjX4K6D4r+Bfwa1rxp4fvppra61r4k6sLfS7G8TY3ltpNn5FnE&#10;CPnVpAysDlcbTXB/tpfs1+LdKm1Txv4Mh8I2OreFbOCfxh411q2UyaxpsqAWWrW8cgZWeUERyrDH&#10;vEwOTzXhf7P3xU+G58TXXgX48eIPGnxL0PxCq2l9a26TW1jYyn5Yrxd26QGM8jaqHbuB3A4roq1O&#10;RaQ8/wCvMzjU5mtNj0TQv2t/iD+0F4Yv/wBlL4r/ALSMNrDrLQy+GNF+H+lw2lmt8pybQm3WOApK&#10;MqAdwEu1uuc+R+Arn4k/B34gWfxD+G3wn0/wfJot0xbxJ8T7xQ7sSEceXNsTJ+YFVRiQ2Pepvif4&#10;F+K37L/jq68M+I9e8J/DubT7vFrJoTJfancLkskySR7pirDkPujQ5HcVtfFPTdA/aV8FJ+0R4H+G&#10;3iDxV4k077Pp3jHUPENwbe0nuCrLFeJEpBIdUAf97hWXJGHGfHxmMozjep7vNpr36JnFUqVZYhez&#10;Whj/ALT2jfCzWtVsfitoHjzxR8QPD+vRmWz0Pw1CYbTSLzAE9kxZPkRWyU2xqTHtOc5J6D4L3V/8&#10;WPhNdfAm80jwr4D8RWO7Ufhvf3TLcakyJl7nT9sheU+aD5qNhT5kYUffxXO/CH4haX4cXUfgD8bf&#10;i5puleHPFjJDNpPge1DPpt4rOIbrzosRjaSVdWdyySe2a5208A+OPgp8Rdvgn4Ow6Hquh6p5kXjL&#10;4gaoiRRNGWZJ4w5SEggBlJDg8HnNZ4OnUpp05/FHVW3LpVqNKt7Oe/T5kfwS8eXHgf4rR+NvDngb&#10;xZ8T9Zt1kt9SstbWSHTbqBkKSwTJzIUK7xyyYx0zzXU/tTfDe9+BWo2nibw58V9D8M+D/GcDXnh/&#10;SfCFiJ7xYCR5tlNLDgebE4CMry5IKnGK0v2n/wCzvj/4Utfj3YfEXWPFRuLldN8YeF/Alm8Fhaam&#10;qkLMqsoVI7gDcpWNlLCXBwMVd/Zoiv8AxZ4E1T9nfxfpnhH4c6DrzCbwfr3jDVI2vtO1g/LHJEZy&#10;ZNswTypBGqgblbPy12VI1ZWnLRt3ff5hG1e6tu7H0Z+zF+1z4h/a7/Y9X9k3xJpXiLWNN+G9u2pf&#10;2P4sjST/AISrR1H7yFECruuLQkXEKZYuImQ7uK+Hf2hPCF78JPHM3gXxp8Wb2606ZkutP0fwLpRt&#10;4bu2dQ8Tq2FjyRtyQH2kHPINQ+FPFvjT4I/Ha18UaH/wm3ibx14V1bdDNJ5ltb21xGzcH7zlN2Cc&#10;sgKkjGDz9kftFeEPD/7QHwO0n4j/AA18ZL4RXXmnu7fS9JiS8m8P6wsTS33h4vF88MUqhrm3UsAS&#10;xTqQKKKn7ZrmvfokFSKp07Uj5h8aaFe/Gv4cXHxz8I/DLR/BV/4dVLfxBq3i6YXV/e26rtW82SKX&#10;eTJCuY4gAcH3rn/gV8UvhX4p1/VPhP8AGrWvG3xQ0zxQ4i3WiyWtjp94pYQ3YyHkwjNyqhDsJH0x&#10;PhJ4htvBnxDg8UeB/g9rPiq7hmKapd+Mrwx2dxCcrKki8LsYE53s3vmmftE+D7LwJ4nt4bv42yap&#10;4b1iFbnRtK8B26PEFOA0DSwhbfejAodu77ue9dUcHJvlqPTp5M5pS+FuRm+MrP4s/szfES60q61n&#10;w/8AD/UtLuvNht9HUXF6VydjLKN74ZcYZmUEEetdH8Tfh34H+LHhaH47fA74Uax4ovNUYJ4qvfEk&#10;621ppt+AC84iXavlynMgDO2MsuBjnodA0DUvjv8AAv8AtPwf8ItG8PeKvAuntK/iTxlerNcatpSA&#10;HAhnIVpoOo2RFjGVABK1xnwA8cx+JfHA8E+NZfG3xU0fWtlpq3h3Q7GWO3aM7drxqVZldDgqVVSC&#10;MDGeMa0Kzs4vbTydtx/WJKG2xq+DvHdx8QPh5N+zD8Uvjla2sClrjwpo/gOAeTHeMVL2ryIVjKyL&#10;lcksRIq+pB5f4X694p+CvjuDxP4I+Eem+G4dNZk1DUviJeCSW5XgSRtHJtUlvmXakZYhjg5ANe1e&#10;Nv2B/j38DL+71z4g+Pvhd8B/Cq4l0/UtS1ZJtYvoCodGhgBlvHdlzlQEAZWX5SMVFrln+wh4l8Oy&#10;fGLwR8PPHXx+8a6f5Vt4kbVJn0jTPMwBHeNBGWuZIn2YZi6ct820sBVezw8qbjZtS7dzOMpKV301&#10;PLvjr8P9G8QeP7XWfB+veMPiZoPiBTN4X0vw3bzJa2zHh7RvlLAxsAu0IrMoU9wa+5PhF8LPj18S&#10;/wBlH7L+0b4Dt/BOveF9J/s9NHt9YjHiHXPCoVpDMlq0hna6sCTNFKVDPEXjHSvn3wX+3V8YbzQL&#10;z9njxJ8TPAvwL8I+J1WDR9H+HVikF1pt2WASa4kt905U4RJGnlAYfMeVzXh/gvxV8R/gP8fLHx/4&#10;B8I+ILrxl4d1lZ18VeMtSaOESI/zOVyqtG2ed7sGVjnIqY4WnGPLLdfC+pp7aPNyxR6v8Q9G/YV/&#10;Y98dSaL4U+AXj/44+PozDc2HifxpqDWGhPvAdLiGC2/ezoQwILygBlIOeRWj8f8A9tL9qL4kfAt/&#10;Enhr4x6H8M9Lt1js/HXgb4S2MNrI0jkhLqUWhDbXGEYyvwwUE/MK9R/ad+Gfwx/a1+C2k+NPBPja&#10;7u9L1H7Rc6T4f8IaiksGl64qNNfeHjJgrsk2tc2jHIILxrkkCvjL4LeNvEXwN8V3mr6D4S0PwTos&#10;imw8SL4qnE1/eWbj54QkgZyxAz+6j3BlBBGKiFXEVKNquso6K3X1OjmqU947lz4R+H7f4u6dffDS&#10;0+F91cJeTebo/jnxtqxWPT7pgPmZCVh2PjDZ3EALjkVxWkeKp/g38WFt/GnjrVNautIuGiuPDvha&#10;zMMMnUSW7eagUAgspGw5Bra+K/grwvB4y/tnRE8ZfFCz1T/StD1W6kktbNoWb5VfgurKflZSUxjp&#10;g10PjmPV/HXwmh8Yax4+0Xw74h0i3VNe8OeElS61C5shgJcSvG28On3WEjk4Cmr/AH0aqTTt1Xn2&#10;9DzalblbsnaRh/FvwPJ4QtYfjD8LfDfhfwT4L8RBm0d9avEvNSt5Nx3w7G3SK6kjBVFyuGGM1r2G&#10;iQfthfDZrTQbTxF4++JnhGzaSKTUGe2g1LSEG5lGW3vJASxAJGUyMfLXM/BfxB4MGn3Xw7f4TSXG&#10;l64wZvFHjW9/dafdAER3Sx5SPAJ+fduBXrnFVtZ8R+KPhT8ULfT/ABH8Uta1vWNCvle30fwXbG3s&#10;8jkbDtCMjLggqhUq3BxXq8slTjUirX09CaMqtONpWdtn5Fz4XfFbUvhwt58LviR8VdO8OeF9dXyN&#10;e0Hwfb+fOjKMLKzRdJEYZ+aTPJGOaF8P+OP2cfitaeIvhf4UbS9R0O7t7/TvG3iTUgI5AR5kNzH9&#10;yPYwIYA7iPunnNa3x28F21joNl+0V8JvDmg/D/wz4imkjvLbVHF3qWnXygeZGqkNJsckuhRVwCVy&#10;dmap/Di58K/tKeFIPhmfD3iXx/470lJZvDd7ql40FvcQ43NZkZ3nBDOg3DJJXjIryq8p06nNbTZm&#10;/tOW763R9VfG34cfsp/tZfsG6j+09pfxhvpfHUfiiztbv4a+FofLs11i4Lm4YPt+SC5CmSMsNqS7&#10;0VsMFr4t8E+I/FPwY1+fUG8OeG/BemSsbXUtN1Y/adQuoQ67k2Puk3ZUEEKuGGfeu2/Zu/aUuf2c&#10;/idPonxnl02PwXrNq2l+NPAvhu0BkuLRmUE70yY7iJ1SRHZyyvGvauo/bb/ZSl0Sd/iT8O/CVjqF&#10;0thBquoeJNUm2w6tpM4P2XVY4mAQYA8mb7xEyE9Gqo1IYWpCHPeUthzVSt+8b9Txn4k+AtD0TXLX&#10;XvDOjeJvHb65breaHr2qXZhtVj5BQhSX8yNgylXdcbOmCDXUfFPxJqnxY8Af8Jjf/EOw03XrFVi8&#10;XeG/AdurNdQgbUuyYjgt/DLl2wxViKw/hj458C+NdMufgf8AGrxnrPii3nYP4Xh8Pt9mt9N1IkKP&#10;ndSvkuu5G2p3VsjBzkeEvFnxC/Z88ZtNaaVovgeSxZoLy3u4ftGoTRn5HQ7sy4ZSQduwEE10ewqx&#10;9+O6ZjTliPeTR0HwTutM8T6UfgxqXg7T9B029ja40fxR46ulxp142FEmJAqBHOEIVSeQR0rlvDni&#10;K5+EfxOX/hI9Q1rxZf6VM9nfaHFC8NlLCRskhfeCxjZSQQFHB/Gu61X9lPxZ8YvFEPij9nD4VeNP&#10;H2k61l9N1zVkkSO0kz88UjZxlfVnGRtPtXoXxv8Ahr8EfAvhzRYP2yf2zdFsvEFuhttR8FfCFYtW&#10;upbVExF9olgK28Uw+4S7sxXBIyKzqYinGn+nn0No0aqk77Hjnxp8J6h8KdSsPF3gnVLDwvoOvKbr&#10;R49L/fX9sCxDWsjIWdHQ8DJGRg9DXaeDv2bPi3+2F4Y/4TD4bfBPVNY8SaesY8QeMPGdx9ms7u3J&#10;VUuGkmKRbkBXeWdjt+Yg1mXX/BRL4D/Avw7ceBv2M/2TtISOS4Ew8VfFZk16/WZcgTw27KttbuRj&#10;JCN0AyRXhPxx/a+/aX/aPulm+M3xl1zWoI+LfTpLwx2duvZYraPbFGoHAVVAA4HFVLVR5Vquv6BL&#10;2K319P8AM+pvFOp/CP8AZs+EWr/Cr45/tg+H/GmqR273Phvwf8M7Bb+30jUGCq++9GIFR1+SSNd4&#10;YLzyqmvPfEn/AAUI+DXwylt4P2Lv2PPDHhSeO0VLnxN40UeINTkm2ANLF56iC353bdsZYArliVBr&#10;5VEbuOmamjsnlGQhqI4OVSXNJt9d9iJYr2ekbI7b43/tTftFftK62viD47fGLxB4ouIlC266tqTy&#10;R26joscedsYHooArgxG0netCHR3K7iv1zUyQ2Nu2wtub0XnNejHDreRxyxHM9NTPi064b5jH8tXI&#10;9IKoskjLjPLZrtvhH8DvjH8c/Flt4H+FngO+1C+vGCwrDbswH+0W+6o9SSBX2J+z/wD8ERfGmsfE&#10;C30H9pH4gWmk27NhrLRZPtM7t/c3geWn1yfpU1MRhcNH3mOnRxWI2R8Eww280vkWVrJM/T92teof&#10;Az9kL9pT9o2/bTvhV8OruaOHAuL2WPyoIM9C8r4UfnX6wfs+f8E9v2a/2bPiJ9i0r4cR3ssm2NdY&#10;8QTfapISD/ArLsQt/eCk9sivWLfw1d/CbxVHHBmTQb66ZVjmbMcSkdQP4cZzxXm1M4SvyL/I9Cnl&#10;btebPgj9nD/ghrBrGlalrPx98cyDUrFtq6Hocg3K/cSSspHTso/Gvqn9m39lb9nv4ZaK3hvwT8ML&#10;Gz1Ox3Ge81CJbi6uG3HP72QZU46BcY7V7wZ7LwXdN4hu9Vt7a2WHdJdT3KRxSRgfdLPhcjHB6kZH&#10;YV86ftNf8FFf2VvhF4xgk+HXiC78Y+KlAkm0PwRa/ayq56SyqCin1AJIzXnSrYzFO/T8DuVHD0Ir&#10;Q+hPD81hq2nnwHr6tIGVjaSTZ3Fc/cbP8Q/WsLV/iB4M+BEFx4f+NvjzS9H0Nv3tnqGqahHDtA54&#10;yctgdMdDXy/Y/EH/AIKdft5aJeePf2evCekfB7wjYyCD+0/ETZ1K+c/xqGjLjAH3kRQPWul+GP8A&#10;wR4+G3jjwjeeOP2rvH/iD4m+PHvGM13eavNHaxqOkaICS4brksBxgCp+rU6fvTkvluae0lJWgip4&#10;r/4K96VL4juPAH7GXwD8QfE6/uGMVrqwtJodM83O3dtCbmXJ+ZsqDwc1k+KP2Gv+CgHxf1Oz1T9r&#10;L9qi08N+Fdauo5fEHhHwSrxBIW5aDdH8pbadp3FvfNfZHwk0XwV4U+HNt8L/AIb+F7Lw3Bodr9nh&#10;0uzj8tHX+Nj3csQNxJJz3rU0/WLHX7ZvCHiNui7I2mYfJyOPr6N7Ue1jTj7kSfZy3mzwHwf/AME5&#10;f2Kv2ffFel/Ej4Z/BS3urjTZUlstV1S9kvtkgIw7pISmT644PTFe3eOINUvXj+IHgm6eaSPma2Ex&#10;2sAvKgHgYrAv/GOlfCS7uPC/xB1a30/Q7mYmy1LUrxY0VdpJVtx+XB6Gvm/4lf8ABXn4E/CbxZqX&#10;gv4PeG/EHxOKL5X/ABTtuxtPNORt83BDem5QQe1Ty4isr7lc1GmfWTHTfFulJ4v8Pfu5JMefHGx3&#10;pIB97AHUZ9MEVxXx0+OPwI8F+B7jWvjP8TtD8P3+nqJVmubxfOlKjKiOJSXYtjoAcfnXzHqfw+/4&#10;KtfH3R4fFV3458O/BPwf4i250TTWL6pFaNjliil1cqemUPsOteofDn/gk9+xv8MtV0vx3q2g6x46&#10;1iHbI2seKtakmSd8ZJaIYXk9FbIJ4OeatUKNP+I/uCVWpKNoL7zy3VP+CmXi/wDaitYvg3+yh+zL&#10;rXjDxVLG62uva3bm10+KJf8Al5bODgL/AHmUetQ+G/2S/wDgoR+0xezeCv2wP2mYfCPhezVseG/A&#10;dzG01ycYVcoSNuO7FsY6V9qeIvDggit/E/w3toY/IQK2n2UCxxpGDwu0AKBjtjtWdcDR/G9kvijw&#10;1IItQhkZbiJeWSVeowOuP1xip9rGOsI2D2MpLVngv7MH/BOr9jv4M6tfeH7rwDPr3id5fOste8aG&#10;O6PH3RGrKIxyOeMnvXqP7SfjO1+Dv7MXjCwisbOxtE0trPT7G3gWNLeeZgh2KoAKncTx0xjtVj4k&#10;/ET4V6VoFxffF74l6F4ZvNPi8176+1KKFgw+beq/eJPpgnJxXy38Z/8AgoF8GP2s/C9t8Cfhvaap&#10;q2oW+rw3l5r09i0FpNDDuChd43MWZvQdM11ZfRr4rGQT2uc+KrQw+EnbsfrF+x9d6/4D/wCCZnwZ&#10;8ALZyw3epWV3qAjl+8IDdSvGx9mEqtg+3euntZimbK4nkuL6ddqskmFQ4PHOQfXkU/wfoF/p3wM+&#10;FfhO+lkgk03wBYpcQyYV0ZkBIIPI6CmXWoW1lOul6Rb+dcMxCtHHuC++e1Y4+ftMZN+ZOBp+zwsV&#10;YuXnhy10KVr2GHzppYx80lwHyw7f7P04B7EVTewSCQ6h4imkdioaGzX+RHenWa/2dcebqUn2y7k4&#10;VGwyrn1z1rVNjoVhpTXurbVumlDQ4+6ox0x2H6ewrjOoorF/aCfa9WK29mn+rt+B+frVhNX/AOEh&#10;C2xt0WxjTY0kicuo7DGKz76wPOoazP5lqGJgjVWX8x1oE0mo7ZZmWG0Vfu427h60ATXmg3F9FJFo&#10;Nyn2OGTbJ5UnzHPTqOOe2Tn1rS8K2dnZaYz2cLKWnw+7g/KP/r1ktq13N/ovh4mNejTDgAeue/0r&#10;all8TNZW1tZWtmsjW6t9qmYsrFuciNeemO4HpVLsB+Y//Bc74gPrP7Sfhf4fx3JMPh3wiJmRf4Jr&#10;mUnP/fKLn6V+cXgv4dfsz/GH9s678LftI+PI/CXhuy8I3F1cax9pSDdeKm+NckEMTnAGMnAFfVP/&#10;AAVW+JmpD9uvxwby6/4SKLTEtLaea3iWCVGjhXckafdcKcjbnPU96/Mj4masnxE+Nmo6tbWs3l3W&#10;pItvb3C4dRkKqkevbHSvoMHH90vQ8rGTXtFc/Ti7/wCCrng/xDoem/s7/sd/ArXPH3ieGzi0vw9c&#10;TWZjsxHEnliQrjc42gZ+6O+aTwz+yZ/wUP8A2xzNoH7af7Ra+DfCsALR+FfCs0XnztzwwjOABnBL&#10;lj7V9LeFPCGk+EfA/h7xH8K/D+maXe6dotpDeW2m6dFEZMQp5inYobJYEnJJJOa7rRNIufiHFD4o&#10;8O2k9qWbZfSXB8iOCUH7xkchRznIB5GK8uVblk1BfM76dHm1lL5Hzx+zP/wTs/ZM/Z/e+8Jr4J/t&#10;vxBdXAmt9e8VRxXb7V+6ka7Qq5PsSfwr3+wuJyzeBfEttujUeVBDFENkK9VVQOi5HGPpUPxE8R/C&#10;6yij0/xLq0mtatayJIR4Zl/cIy/wmcj8wgJHrXJ+J/2hPGGrRSWmg21voNq2VX+zVJuXTj5XuHzI&#10;Se4UqD6Vi/aVX7zOiMYx0ijudP8ADl78ObC8tvGmrWNv4faHdai6mzch+GCJCCXYkdsAe4rKT42+&#10;DfC9nM3g7wrfalfzINuoaxII4UbB5NsnzMcer/N3HBrx8akpkkuQ7GSRwZJGYsz+mSeT+NWRfHcG&#10;VmXcpVtqnHTqBVRp9GD2Oj8SfEbxprNq1jeeIbgWErF2023Yw2249/JTCfpmudmRml+YEKTjbuG1&#10;OOlDSNIvzyc7sEno361VX53wd3zn7wXrzzWqXKSX4nnjQBY2YFvl4AB5xUy6g0oVlP7ssT8vQelU&#10;DdzPEsCu7Kq5VW7nJqtOklyixwyAfd+72q+UTZpvcCQrvjYeWcqWJH4U038imRlZVC/KisxGef14&#10;rJu9S0zwzZSal4r16y02yjXMl1fXIhGB7sea+fviz/wVA+A/g++n8LfCbRtU8ea0mUj/ALMhdLXf&#10;yMFsZfnH3RiqUTOUkt2fScUF1dHy4Y22kjkLyBXnfxl/aq/Z5/Z8t/8Ai5HxKtWvFHy6Vpsgubhx&#10;/dKrnafqRXzbq13/AMFDv2q7FrnxN4zs/hn4ZupA0em2pMd20eOhVf3pH+8VBPatv4YfsM/Az4f3&#10;0erX+kTeKdUUbptQ8RZkjL+oh+7/AN9bjVe7HcX7yXwq3mQeIv8Agob+0f8AHy9/4Rj9jb4HzaXZ&#10;qw8zxPrcQYqpyN+XxHGPzNc/Y/sS+Ovip4jXxV+1x8bdU8VT7snTNOuG8te+PNbgD2RR9a+kLXTj&#10;BAmnJEsMcalY4IUCogHZQABjHpV+z0Zfld2cqFOfmH+elS6stkhwodZO5y/wv+EXw1+EGm/YPht4&#10;Ls9IDLsaaOMG4kA/vSH5mz3rrbWGeQGWJlO5ud3Xp3qSGzgfaXO0L93GR+dSfY5C+y0nKt/Cfu/4&#10;1mzdRjHZEUN5OGYtB0+620dPSrqLM671g3BSP3ZP51NpFtGZ2aQM0ka5HYZ/rVq51OOKXy7a0Mhb&#10;CttXuR16fWgZVvIXvpIxPpvlsqYOyckHHQc8jirFnpd4zrJFdQWcceTJJJIFQeoJbAx/Ks/X/jR8&#10;Kvhnp9xffErxXZ6XtjxtDebdE442wgFnPtj615L4Qsf2mv2utdmtf2b/AIRa3rVk1w6r4p8SN5Nn&#10;AMnDHcRGpAx8pP0HIo5ZyehHtKcep6ZrPxusPCTLa+Fo7e+MJImvrq6K2oz1A6E9+cgVl6Z/wUB+&#10;E9qj6Fo3ws1TxN4kB229r4fYNau/Zd5Ut1/hXcfevS/hf/wRZuvEK2+t/tX/ABtutauI3LyeH/Ds&#10;ggtl7hd5XHXPKoD6Gvrn4K/sx/BH9nDRF0X4RfC7S9JBB33kaCS7k/35ny5+mQKqVOilZu78jF1p&#10;c2isfFOifsy/8FM/2vbf+0vGGoab8IfC14D5enQxtHeGLHdQfObI/vFQa94/Z8/4JHfsm/Aq2t9X&#10;8ReGJPGniBMNdat4jYSQNJnJZbf7g57sWNfTDQThB9mWT5+WLS8mluZkt4w2oFR/d+bk/T1o9rJR&#10;5VoYy+Lmeo5bOfTLKHTbXTo1s4VAhhtYlWOMDoFVeAB7Cke1vL19rXkiLnoAV5+veoTqMZX/AESH&#10;aw/iZuTUz3E01t5d3HuX+9yp/Ss22Vcr3Au4Z/JuLuSZgvTaWA/POKTM9yR5crRjbhvkAz+VOurm&#10;3sYVbTleZupVpFfH6Aj9arnV57geXcwyrj+HacdfpTRIstglv/rLqNnbqv8AF9aje3vp3za+T/wI&#10;5JqxNqtqzfvy00nBwqfpnoKR7kTRbLeNYW6/MM5/GmBQvbG53LPeeVkcAqvT8BSKlukW+D5v9nzC&#10;q/kavS20iq17cxI4ZsErxx6800W9nPCxhjG7H3mOF/KgChfRNfFYZkeNWXC/LuH9aj/sWygcE3DZ&#10;T7qxKPz9q0JNMu5rfypIYZQT8vVf5EfrTE8PSxuQfOiZV+6suQfpkUAM3JCmy3M8bDqztuz/ACqW&#10;MyQ7p7goefm+Ujn8AaT7Pq8caxRsy8Y+6MkfWq62mowyNPJdtub5SvOT/j/KgC1HqsBRkhj2twCx&#10;OMH6VIsUdw3nS+Wy8/MeKrwLOV8qcBhjhmj6Y7YxSjShccq6Nlum0DmgBLm40eJiVumEi9dikr+J&#10;oeaUwqqXcLLI2VCzjP5HBpstnBbv5LLukA+6G6f0qubG8ncskSr82flOcH1oAuRQyRsPtFuyqwO3&#10;cOD70261f7CYxDa+Yytlo2J2svpxg1G8+p264vEVV2874Rg/Tp+lTWzwXtozWkELP0VZZDGN3sH6&#10;/hQkrgNOr2+oL502nyRyZ+ZkuiQB/wADBpTcxwfvYYJpl6n92OPYnP8ASoLjSNXvLlTc2cm1uCoX&#10;IH5Uj6LbxqGmkCMrZbcpLflWqUegDLnUr+7ldbVPs0ZkzHHs/mcDP8qsW0WsNFsNyvlquW85t2Km&#10;i2xRqIJG+7hd+fzxTZ9J1WddyXqnccqZF2gColuBGZ7ZkYYiY7RtkWPAH65psXmT7YnuFKsM4XKj&#10;6c02TTrqzk2Tqkh/vKOn1OKdGLifmEKmMfdzk+2arTlAtLPZ2bKl2wXuqqwxTnvflzBFtw2NzENn&#10;/Cmpo6O3mOseM56Dj6mnCx0+QSRwCOORfutJ5gTd9VDVmrICF7S0nfzJYpA2Cd3NElrp0MbLa3bb&#10;gvzLu5Htk9aq3Fj4qt1YkrNFu2GOzulfI/3QQ2PrVCKzZXybS4iw2N0qsOfX/wDVW0SZSL9490VM&#10;bGWFdvUJk/nUMWl28ZMcFx+9z8rSHOPrUUbW6MdjSsc/Mu04H+NWWn86JYYlCx8/eY5H86oNGQ3G&#10;lvE+57hif+ma5AqZIYBErQyH/e2dPWkNs5zIk7N3UFeevP1qKLUJbDzCX2jOFXy27n3FO7Cy6E39&#10;m3csmJJ4m2rnuuP51CIIE3ASrIwP3lkyp/Gpfmu285LpWHf5sZ+lWbWK6iAMchSPDLiQBw34Nn/6&#10;1Fw5VcrRRzZxEVK/3VAYH25qSOHUZ2+SwtwOCB5arjH+evrVy20i0lbfLBH0xuVdpx/wGtC2toIY&#10;l5/iwu7PH4f1rKU+U0VnuU4dO1A26xppcO4ZGVZlX+fP6VSu7bxFGPLk05m75h+6fyrevL+zsk8y&#10;5uFXGSVY8n2ArHuPF942I9Lt2jx/HKe3sKUZSYNRRTaa4T/XRSRg8fvFxTZtaYxYs7UyfNxI33fr&#10;TZnvdUfztRAmKnK7sA/gFqa20VJioL7XZuNz4BPbrWpJWbVryZdrQK3bKBlA/DNCR3FweZGLdFUt&#10;jHtzirGqaB4v0YsYPDd2yg7ftTqsik+o2E5rGvor8v5uqm4Zlx/rI2GT7DtVRE7bGpLfXFgm24t5&#10;DtyFyp2q2PYdBWNdXtzcy7ZJ2xH0DZ2kfQVMLySHMUdwyhj8259v/wCqqXizxt4Z8I6fNq/jf4ja&#10;LpNnbrlp9W1SONceoyeaJSigUZSasdp8K/iDH4duZdF1qWRrO6UA5l/1bHjJycgHJBqlqOkfs/6R&#10;fXOsfEH42Lp+krIzXX2NR+7TnguQQoH97k18bftU/wDBVHSPhtp7eAvhJ8KNH1e6mt9tp4qkj8yG&#10;4X/nrExY7hk9sc9q+EPi7+0B8aPjtfNd/EjxzPcW7ddPt22W8Q9Ai8cVz08PKU3U2TOn23LHlauf&#10;pZ8U/wBpX9l34332vfssfstfFW31HUb6BmtdV8SaIjwXkiAHyR5ijcvUHAyQcjla+O/h7rv7QPgf&#10;9oq18J33wZePxLZahDYXUOlyPbwXcc8gjjjdnJQRMzDa+QAfqcfOnhm8vfBmtQeJ9D1GSzu7ORZY&#10;Li3bEisOhB/yPWvpTSP2i/AP7den6Z8INa8X2eh/FXSbV3tNYguDFFqEMfz7ZmQ4TBUNg/dI3Lwc&#10;DOSnhavPvE1jKlXp8r0fQ9n1T9tP4c/Dvxxqnw0+IfhzXNB1LR9QksNUt7iMXCQzRth/njYggHPP&#10;Neh+FvFfgzx5o8fiPw9rVpqFjIVZp11JvlY5AG0n5TkHjrX50st3qGvXkPiTWo9R1GO+mivrpb4X&#10;HmzKSGYuSS5Y5O7JzmvZNettF0f9jrT3XVpVm1LXmjykPzQzQkybTyPlIZee249a2lU0VuoqdN21&#10;PtaKe5kCwxwrIisCsfzc4+p61ppY28keLiRl3YxHPkdB1yK/Ob4f/tQ/tBfD8xpo/j64ms42ytjq&#10;y/aouB90B8sv1BFe3eDf+Cme5F0z4jeDZbV84a80vE8Y+sb4b/x6qUb6mfwyPqHU1sdKh+zRPCyl&#10;cmM6ntKt3PPNVbb+zJ0+0X9kqMPutFK0in3PPNcV8L/j18K/ipN5nhn4n2dxcMu6Swms47eXp/Es&#10;g3Dk/wBc967+KzIuQzlYt/KqzDHH/jvTH1qdg5rjLi1tJYv9HMcg++W5BHHpVG4u5LGU/aJIZOvl&#10;pcKeuB3FbULWVu3nTaftfccNbK3zkdsDP9RVe61i6vJJHt9E1aaNBjbHpeD+ZAzQBg2vhKPxXOzS&#10;QaWLplxmSzYcdOC5wfzrRPgfWPD6MtlBbmFeFSNQAD7L2/Crf9oLHGiXlhcbZF/1dwm1gPTB6Vdt&#10;bmO4iENjNLlTnybpgcA8YFTIDGDarbsZIrQrj78dvb4J/Oq8viLxJNcyMlzfQx9B5diq7B6ZI5rf&#10;1Vb22Utc2UoXby/nADGew9PesxYTMWuA+0BgFYtuHH8+tEQJrTUNQntVg1FmuI1/j3YP/fPT8gKm&#10;spdHsnEkEcm5pB5jRsyYXPPTgn9KRYYjCFQxj+620cj3ApmsaPBbwq41mxiV13bJ5dy/zqTQ2Li9&#10;u9YRotE1a4i27R5U1xArDHcDHH51658Cv2ufiH8MJ7Pwh8QtRk8SeESr2uoWd5CskyQPwQsnUquS&#10;dpB49K+brRLmOVTataSbWLM1rH90eoP+PWtfT445Spt7yRdp+ZZIdrfTIq5P3bBo9z60+LHhf4O6&#10;p4Ti+J3wC106todvffYdWazuPP8AsMu3gSoQHj5wM8gjHqCfO9OEF3L5IhZpmbaq/ZJNx9gAGrnf&#10;gF8ZE+CfxBh1nxJcXFxoGswjT/FGkyQGS3urc7gjtxhWQnIc9sj0r6O+JfwF0KTw3D8Sf2cNTkvL&#10;bT4zLcQ2V8ZWkjI3ebCwO7coPKdcdO4pxvGJi/i1PGboSQ5hhslDKcb5tygfgwFUxFqpTyPtKSbT&#10;93arjr6VqSfEzx4i+UPGGrKrDlZLtyuPoxP9aB8SdWujjW2W6hA2n/iW24kP/AvL3fyp8s0Q90Zd&#10;xp1xEPPvLezj2r2twhI/A81D9rtvspSzaOObdgSSI52fqev0qxfTWV3K0qag6xs3yo8W7b7cVHb2&#10;3ngyQW6tu+82GH49K0j5iluQ/wBkz3jGdr+2mYnvPt7ejY/lTo9KMa5uoBCo/jb7p9+KkJsrRMW0&#10;W2TdhmZfl/DPeo/7TnjDJN5cgzgeZCjfzzVkkN7d2NmBBaO0hZvl8xuDj2xQBpt4Wup9Gwzf6to5&#10;jlfXGRUrXEDyiWXTLXcPRWX+RGKrajrWkWSMs0R3/wAKxTn5fc5zgfzpOUVuNRlLYc1raYyslzG2&#10;QeWVv8MVR1DVrO2j8uKWW6k3Z+WLp9eted/G39p74a/BLR5da+IHiqGzCDMNhbsHuJvQLGOTx36c&#10;18R/Hz/gqR8aviGzaH8Ibu88L6Pu4uobpvtUqjocj7o+lNKUtUX7tPWR9XftIfto/Cb4ExSWni7W&#10;11DVMEwaDpePNzjgOeic+tfB/wC0H+3J8Z/jw0mjw3X9g6DIfk02xPzSLn/lo/Vj+mO1cT4rv7Lx&#10;0D4p1W8eXXdobVJLiQ5uueJRn+L+8Px9a8t+IXxe8J+DNtkkhvb7kJZ253Mv1I4rWlTje9tTCtV0&#10;sjvNO8RW8ukf2L4ileW3hV3t5JGz5TEDPJP3eOR27d68x8a/HPwpo902g+HbeTWL5X2Rrag7CfTI&#10;6/hU/wAN/gf+0T+1Ift7J/wjfhnP726kUp5q+ir96U/pX0h8Gf2Tfhd8CSur6FpDX+rRYWTUtQUN&#10;KjDOSg6R/TB+taycIatmH7ypsjwHwl+yl8ffjnaWes/FTWf+Eb8Pztvt7XysyMv/AFz6jI6M9ex6&#10;R+w78DdG8Nf8IxHaalcZLNNeNfeXcSHHU7RgD0H869vtT9tjZ0Lyc/MrY3NkcfTnvSx20MpWXZ5Z&#10;EmSuTkZ/r2rlrSlU8jqpxjS33PnPU/2IrfQrhb/4W/EbXNNbqttqUxnhHtlcZ+hFZeq/Dj9ojwFB&#10;HJf+GrfxBCAo87T5QJEX/d/xFfVVnbG7uWs5V+baxibp83PBP1rlfib448CfC7S7zXPiD4ptdOjt&#10;4y729w486XHRUT7zt6ACsoxrdHc2/d7s+Z1+KPhq01CPQfFUV5oM8jbW/tW3eJVx1JYDGPc4A967&#10;nwTquoaLqsOveCvFv2e8jkVre80m++YE9CrRnP615t44+P8A8VP2tNef4W/AP4fqtjeRmGbUNQgR&#10;5BFjn53G2Fe/HNaGi/8ABPbxB4Z0eG50r4nzWOufemmhjdYkb0Uqc49yOac3KEbVNGc9OTnP3FdH&#10;1pN+3l+038JvE/8AYsnjC38SWYtoJXh1u3EkhDRqxTzUIbgk/wBa9e8Ef8FQvg94iWO2+JPgjWvD&#10;9wyhJpLeQXdqTj73ygMv64Ar88dQ8JftkfD6VJ9ZsIfFVjt2pcrCHkZV4+8oDZx6gmq9l8adOhvD&#10;a+NPCeq6JLjbK1xbM0fHXoKUYw5dTZuVz9mvA/xR+EvxY0yO88A/EPQ9WSRRths9QUzxEjlWjJDA&#10;jvxxXT6L4l8b/DXUk1/wP4ou9OmjYAst26Bh6HHUexzX40aDr+j6jPHq3h3xDD5iIDHNa3W2RTnt&#10;ghs17r8Fv2yf2jPh3q9nYn4jXGp6UrgXVjri/ak2Z6B3y6fUGp9jFbMFU6NH7D+GP22JvHGi/wDC&#10;L/tHfDPTPF2mlSrTJbr5kZx1GR1/I+9R3X7L37MXx2gGo/s5/FZ/C+rMAx8Pa826N8dhuw6j3BP0&#10;r88vCf8AwU9+Fk+ozWHxN8PaxpnlzGP7Zp225tWweGwo8zGPTNe8+APjN8K/irp8WsfDL4n6bfs4&#10;DKYb9fOi9AYzhkOfUce1clbCU6nxxOmjWnTfuOx3Xxh/ZW+PPwYk+0eMPAElzpqZP9raSpuIMDuS&#10;gyh/3hXn9tcyyybo52YLnKMeh78fh0r274dftZ/H/wCDOzTo/EI1XTi202mtSeeCD1A53L+BxXbX&#10;Pjn9iT9paIH4leCV8I69I2G1rRcxKHz99sLhhnrvUg+teHiMjhLWk7Hq0c3lH+Kr+aPmZL1UO2Zd&#10;gzz9exBqf7NLeq08lxv3sGDbsH869r8c/wDBPf4j2FhLr/wO8a6Z440raXWO3uEjuyvbjO1iPbBJ&#10;7V4RrOk6/wCFdSbS/Eui3+k6hGxXydQtWhb06MP5GvBrZfisPL3onq0cZh8R8DCa0iDqzW5VsfeK&#10;8sMnj/PpUEYZRIImkWPqysuD1z1qeK9nVgsrrJ2faOR71NGbGZgsjMu4YVumT9MelcMt7HSZL6bv&#10;TyvM2qp3Rknjp29O9RhNRtwgO10x80bLu9OnPH+NbUdoV27X6Z3bfT1571GbcwbZnjDO7Yz5ZGAO&#10;/wBfpU8oFV9T1DYq3S7Y1UfM67lbPfIqa1nshM0UgkWPPzLGwZWH48gVI4YK23DKzfdycgd8Zqq+&#10;nQea8sKsrLy38P8A+vis5AWruKQyeZp1t5gbBbBHC++aroluzfcZSufm4+WoWkvLdt4gLFc/NDlX&#10;PfB9eKfFqcFzII7mNGCjKll2sMHrkdanlAR7GKQMyP0bEmVzg/zz9DXuPwsPhr9mn9kLxZ8d/FsY&#10;h+2RS3D5Xk2tuh24HbdJnjvmvIvDug3ni7XLTw94cmcXF9dR28MbRn7znGQ3sDn6VY/4K/fFGDRv&#10;hD4a/Y88ARk3niK/t9PBDdbW3wrcejSnJ+le9k9GSbqNHk5pWj7tNep8+fsl6FrN54V1X4t+IkWT&#10;UPGerTX85k++Yi7BRntzuP0xXpd3pljelUVJdyrj5mGa09C8Kab4c8NWHh7T2j8uxs44I0XoAoxn&#10;joSeall08xKFaM9RyvIP+P415eNxHt8VOR3YWn7OgonLzaPJYyK1rB8z8iWMAE89M/Ss2S3md98N&#10;vuwp7EEEnpwa6q60q5DZifaP4tvKkDGOOlVZdPQzCZ7RQ3/PaPKknHWufdGvL1MFNb1e1lAjm3Lg&#10;fLJFkDPPXr+HbFa2jeMZGuYreTdEzNtjkM2Y+T34z+dR3Olw30nleUpK8sTxk+30x+tZ2paNcRMr&#10;QXDR/MDt8rIYc+nFDpxktiju9dstS8L3Mdnrd3bHzY/Mja2uUlVvf5cgGqMt9p92WjuoGyv3SV6H&#10;37GuBGnTI7bl8qTdndF8nOOxGKdDrGu2EyQSyLPH90CX73+9uB61lHCLlvcftuXQ7htBtZ5WmtMt&#10;n8cms2fSbjTpvPsJZY3UkBreQg7qz7Tx7btcm3kE1q542yJuXIGDhh+megrWPiMMhdtsitwGXDc9&#10;OMVnLDy6GntYyOL+IHw88LfEuNk8f+BtJ1ptu1jqmnRSvt/3mG4/nXmeqfsCfsXa9e/ada/Z60xZ&#10;CRn7HPNbgt9EbivoaVbTVELIgC7ty7Tn5cfh3qv/AGDM+4RyRt82UjkB5/HtWlPEYujpGbXoyZUa&#10;M/iin8j5rvP+CWf7CGpN5h+Euo27f3bPxFMEz/wIEioJf+CUv7A8kCrJ8OPEcfmfdmg8SO2Pl642&#10;nAyK+o49HkiiURLIrFeBx69M9/xqNNGkuJVItFXqNzLtI9RmuuOaZnHaq/mzGWBwcv8Al2j8xf2p&#10;v+Ccnh3wj4qi0L4UfAXxrDahm2apFeG+hvF7bcR/IfXJ4r0b4Hf8Ei/2d/Efwth8T+PtX8USapdW&#10;vmfYrfFvJbyc5i2up3N+VfoFDoZkVrf7WYxn59jEZ9iB196g1bQbe5txaybWw3zLKuUHOcgHp+HF&#10;dkuIMylRVNSs116nP/Y+E5+blR8IWn/BHb9mjVbT7WmreOrNS2GW48rcv/kOtbw9/wAEhv2RdAux&#10;fa1feJtWiUfLBdXyQgnPfy1DV9oXuoT24whO0fIrKmcL/hWbNpdrM7O9hHsaTP7tuQeRnB6fXGKI&#10;55mj3qsj+ycDvyI8z+FvwE/Zp+Cl1He+DfgL4d1Bo1X/AEPxJDJfxuM8cSNlfqK+0Pgb+21+y54X&#10;0hNJ1T4G2ngSY7I5L7wvpMDWpPclY0EgB98475r5tn8FHOLC9QSMuUWTccL0xu9qx9U8KTaeERh5&#10;bdPMjYEf+O84/wA9q3p5lWqaVJt+rJlgaMY2jFL5H6RW37RH7L99bR3o+Nmjnzow+XvNrcjPIJ4P&#10;t2or8ypfDT+a3/Eyi+8f+WsX9Uorf65SOf6j/eZ+FCgk4ArUvraVbCPyZJJY1UdVOEPpWdFHvbaD&#10;83RV9aux6rqOko2mNIvl7syR8N+FffVOZ2sfEB4euILfVIZb2GWSJG3MkR+Y0a//AKRdtqUaqscz&#10;koq9h7+9V0KSy+aBtUsd3zYxSTptUAMCv8Io5ffuBBRU0FheXDKkNszbuny1qWXgnVbg7pWjjXvk&#10;5IrTlYGXZXlxYXUd3azNHJGwaN1PII6Gvvz/AIJ0ft3+A/hne3Gl+OoppY7qFXvpbWR1lEiABWT/&#10;AGexAzXxzpfw50aNFmv3aVuCy7sA11Gj+H9Nt0aTTILe2MChl2Ntc89j1zWOIwNPFw5KmxtRxFSj&#10;rE+kvjH430/9oDXdSOg6Bpuj6ZcXkklvLcW7JLKhycuxLOzN/PpXF+AfgVLrmqvZ+IbmSxihjLtd&#10;SWMkkaLjOSVUhMnn5scVl/CXU/FfizxDb6Pd3dnHZyyhJ9U1HzEigAB++8YYk47YJPpXfal8d/FP&#10;gvSLv4eWmqw3WnR3DeZHp2obUuuuGzsD7D/d6eoqaOHpUP3cXr+hpzOXvNHU+HPC3wZtPD+meFbK&#10;WCGSxQJJPa27GTUZZW+aWWQgFVXAwnOAMd69/wDDfwm8MeLNO8Yar4b0XRdPuGtINF8KyalqkFrG&#10;lvFhXumjLBi7EM2ffvXx+P2t7y0szZf8IbG/kSZ8xL5xKBnpuQDI+vT6V9IfCP8AbE/Zc8B+ENN8&#10;f+Ff2PtQuPGTFU0vVvG3iQXmki6A5naBIVMu1uiyOyDgkHFaVKKjZ3Nqcoyvpc9N+C3/AAS8a00y&#10;Hx78R/HNnJptxG0Wl+TM9rDqdzjjbNOULRgbjuQHOPvV9X/Bn9lf9jfwnqGl/F/4qfFHSbjRvDcO&#10;2GGTUvs9lcXihRshjHzThO7nJdsDtXyXpnxBtvjIl38Xf2xP2qbEa9fxumm6Pq1us8UEi4zHa2qx&#10;GJEC/KuCh9GxW1F4b/ZJ8OeD/wDhLvjn+1l4VN6bg3On6T4b01tSvY4CuVhELYEc3TPPlg5xnrXl&#10;Y3GTdTk5n8kehSo8tO7W5+hWvfGP4RfCC+t9c+EfjCx1LRdYuFkv/B2hx+ZPDuAJubaFRuTjlkxg&#10;4yOa9Aj+K/gKXTLPV4/G+nm11AA2zeZuZgTgZUZYYOc5HBHNfhb4k/aN8Q+B9VvNW+E+uTeEtPS6&#10;3aXqU8bJqV5ECdu4K5Rcjqv3eelUfhx+3BrGjxatqGv/ALQXizw/q18xZl8K615cM7EnLMI3UIxP&#10;J2r1zkd68ypGnT1lM6qNCtWklGJ++bia+tvMsmaSM8rIqkqw/KqQ0uSKbc8bCTr/AKv/AOtX4ReD&#10;P2sPj54k1lrrXP25fitNY+bmLT7PxdeopTsC5mHb0Wvsn9jj9sHTfhPDJs+H+u+MNZ1QgXfiLxF4&#10;uuZ7gxbuERZd6qoOOgye5NePiM8yrCy5JVdfQ9LD8NZtiI88YL79T9FnMSxfLGM922jJqx4Y8R3H&#10;hnW7XxBaWkd01qzOlvc4EchweCSOPrjivHfAf7X3wt8b39rpus2uoaHdXkwit2vtrQSSHA2eYPun&#10;03AV6mba2jfYG8sD7zbssPxrqweOw+K9+lJSscONyzGYGXJiIONz5e/aI/4LpftKeF/GOtfDLwx8&#10;MtP8MXml3clrPI0izMjjgkbwwK45BGAc9K+Hf2iv+Ckn7VPxEN1N4y+LerXRmYkW8dw3lxeyKTtQ&#10;f7qrivoj/grF8EbXw98RdH+M+j2TLF4ih8jUiF+X7VGoAY+7KP8Ax2vhP4m6Es1jIB8wzlW5AP41&#10;9vg8UqkU7JHzdam6d7Hm8/7VPhmzvtSvfjJ408WzSbsWdjpUUcj3DdzJPOxCD2Cn9a5Nv2r/ANmP&#10;TNCg1LUvhZ4s8Ya4qs11b+IPE3kafG+TgLHbBWcDj7zD6Vw3x68MvArTwp8ytu+XoOvH1ryJl2vt&#10;YZ3fe/wrbFVKkupzU5fgfQ/ib/gpR8fNS8Or4d+FC6H4A0kgD7L4L0eKymYAYG+4Uec5x1Jf5u+a&#10;8guPGvij4gGbUfGHiK81K9V/3lxeXTSu3vliTXHadI8M8lk698rViyvpdP1QFWwkq4b0zXFKPu2N&#10;3Vm3uXbC5aC5msHblmLpUWpLLcQMyfeU5H+NJrkT293HqMH8P3ttOMh37d27cuKCDQ0i++0WiS4z&#10;wA2PWo9UkFpNHqEa/Kr/ADc9RVPQZvst7JprtkN8y5rSvrdJ7VoSPvL8tQ/iNUTvOzHKnKtyKTTW&#10;T7ZLZN9yRdyg9mqv4em8yy8mQZkjYq39Kq6ozWN1FdKW/duC30pA9TctFeeymsbhuxxn6Umi3j/Y&#10;JImcE7TG3HpUH2lo7xbmFsLIB+RFRTbrDVC0a/LKmR7Ggop3up2+FZWdpYG+bA6CtO31XU7B4dZ0&#10;RylzDIksMik7kYHIYe4IqmY5Znkkkt9qy5Ue9SaK7eTJbuTujbb/AIUaoNeh+lP7Ov7X+p+CviR8&#10;Of8AgpJpFowtb14vCPxysLVfkeTYqR3bgf8APSMCTp9+Ju/X9irjULTW4bPVNHvRfWF5ClxYPZkN&#10;HPC6hkfOACCDnvX85P7A3xf0Xw58Rr74E/EjVfJ8F/E2zGjax53+rtbgkm0u8E8GOYjnI+Vmr9e/&#10;+CRH7Rcmo/D7W/2FvihJNp/jr4SzPbx29zKXe/0zzPlmRj2Teo2jPyspHFFSHNDnW63LpSl8Evkz&#10;68WOCBlWcj5j/wAedquPzPNa2n6tPGq6VelUik+QWtvGGLfXj+dYKxrCplY/ZY2OWkdcyMP6f0qx&#10;Y6i9s+bMC2hbB84k75PeuaWxrsS3Vvb6debLy2+0XEfKrIpCJ6cd/qc0+Nbi9uA0oMpXjYmTGn6V&#10;euIZdQ05b+4sblhD8rM7DMo9cdcVkz6tPcBbSNfLhxhbeJPnb3pRKkdBp13p8EotbyZ5pmBG2H5V&#10;QHv9axrzSLu21aRAQqxrkXNwwZMegH8RpLWIRoBeSNCvDfZ4MeY/J6nFaV3ZprGmpbxWkMMkPEEZ&#10;c5ZcZIOaesSipbX0Fqcaad8inElxKo698cYq/pZ1Cec3EIXbu/eXU5+X6Djms23W0i2xyDz5P4Vj&#10;/wBWv6VMlzNLItvK3nNz5cMeNqj3py1MyTX7WTT5JFt7iFbSRdyToDzknI6dsVWt1FvGDCvkqONz&#10;n5m+lbdvFaajatZ3lxH9o2r9nVIdwiP/ANfvn0rDW1mF47tEZnjX5mkXCJRcbNDR9WntZPNsYhbx&#10;k/NNKAXbnpmrOsWlr5f9sqkhjmJ3BIsfN+A4BrMW7twwUL9ok7BfupWtpl9PdCTS9Rmmn+043xw9&#10;I8d/TjiptqNMzU1GSaPypg1vFuxHH5fzH36VYt0+zAG4n8mPGPLX77/4VFqNnNol48AsysynmaZR&#10;wuDz0/zmmWsMl7J5kYEhwPMuHXC/hVC2NW+jt77TFuLawmVYSVCs+dyDpwecg/pWbJ5EaKt8jDJ+&#10;W3h6H6461p2F7Y21yCI3uJpAUaTcQgBPbpxUGq6P9ivPPsljhgkclZd+8j1GT6Urjl5EaXMoG26n&#10;Ecf8MMS5/DFaEVouq2oguooIymDZ+Ydp3+/1rG8xoncafD+8x+8uJOauaa0m/wA6MrNMDnzpvupS&#10;t1BMrTRy3M0aXkTNKvAhikwM574q60dvbLi7PmYb5LeE4X8cdata+khtl1Gxvody/LeOqchsfe47&#10;VnWqPPCoiUxjI33Ey9T3xTvcVjZ0/W7kw/ZbuNUgcFfs4UfN6Z4qnqNn/Z92sc6szMuYYSpCn0J9&#10;aLG8+zn/AIlFt50y/euJOcVYhM2vWzaTHfTTXI63Ea7lQ4+6Cw71Ow/slBry6llWHUJC8m793bw8&#10;n+XH41oWmLcxzatIQobK2sOQMdsn1zVNbH+zYjBpca27l2+0SyR8gj1J/wD1VLYmW6O3S7eOVv8A&#10;n6mj+VPUj1/CrJLmuafHdIurx2bsGyJITJnHP3sVnTGESI+pnzPmzHbp90DHHHf9K3bOO3smYfNe&#10;3EqlZGlb5QuO3YdzWbd6dLpt35UAjVG3FbjcCevTPrmpiypAHLIGv5Nqj/VwxnJPtjtWpHGmqW3l&#10;XscUPlsDaLLJz06H/CsW3nRXZtOiaSXOWml5UetWNNSSe5/dAXEwbBkb/VofTP8ASiQRfQWWaVZs&#10;327rgQL65/8ArVLuEcW/UZfLtw3y28ff61c1SwhKLc6deQzXwT/SAsZGRnqO3GfqaydPijuZ5PsU&#10;bXE+7Ek/SOP6n+nWquHKzZ0vWLuB1ZAsFtHwUUff9se/8ql1bTJYfLu52K2cybogy425/hPv/Ss1&#10;3hspBI8M11cFflkeIiNfpxiql98ZPA3hxW0zxp49sVmvNqR2qThmXnI4XOMYqHuUlzGhcSNIhlnb&#10;ybcYCKvDN1/wq9pjyMBPIfstrzjcuJJR7DtXlGt/HvVLC0vtR+GnwA8X+LtQt9y2rXKJYW03PDJL&#10;IGAUj+Lbk/pWP4D+Mf7X/wATZ0fxB+zNoPgSE3G2ebxJ42F3J5YIy6RQQqzHrhW2A45YZxVcsuVs&#10;uNNs+gJWtdb04WtpE1ulvDkyFjyo6g5+vHvWJ9qlFrJJNcppOmx/627vGWN2Xu2WwEHueeKoXXhv&#10;xlqJikHj+RI4grtFp9nFFGzf8DD/AC+xJFef/EDQ/wBlm4hv9X+M/i3TNaENwHvIdY8UG6hhlxgf&#10;6KsnlqR22x8HkYqY+g+VHpEHxD+Hdl5enaL4x0bdI2A0OpxTO7fVSSzfmfatOHxpplpcG0tdJ1a+&#10;ll2o00GmyeWVb0dtq/jmvlq9/bG/ZY+CKXVz+z78IrW91K5ci51ZdHjtzO/95rhkaeY59T04zXmv&#10;jb9uv9o74jWTWEOvp4es7ljG9pocYjlK+hlILr+BFNU5SDlex9ifF7x58RvDEkln4J8Z/DnwvHcS&#10;L5Nx4rv387p8w8sHAb0O4j2rxTW/2nvEnge8Nr4x/arh16ZI2Elj4B8F26yMxPT7VMCiAf3gMkHP&#10;NfFnxx8a/A/RfAeraX+0Z8TdN0231SzkikfV9SMlyzH7roMly4bBDY/GvnH4Y/8ABWD9nHwF8Ibf&#10;RvHGq6rrOvaPJLYwx6bp/F/DGdsNx5jkBdyhQep68dq6oYWpOn7qbsR7WnRlaR+k/ij9rXxnrNw8&#10;3hfTbi3baQt5rmpS39xgjlgp2xKTjshrhdb+I2pXjr4o+J3xGkVYwrfaNY1EQW8SjsFYhFA7ADjr&#10;g18A6L+2r/wUX/auhmf9j39l+bT9I8/yI9aax+0bGP8AekmUQ7v+AnFW/hP/AMEcf28v2tvFU3iP&#10;9r744SaNpqzMLi3m1Y3t03X5IoEPlx88DJAAPAOMV0RwdOnHmqzSI+sS2pRbO58Kf8FDf2Zf2WPj&#10;p4+8D618XI9Y8JapOmraE3h+FryPT7tvlns4x0RScsApCA+lUtW/4Ky/GD4wazD4O/Y2/ZF8Qa7c&#10;Xk2y31XXIJWV2xgMFi+VFwQeX/GvTPgV/wAEHf2NfA/xDVviRqfiPxMIiDb2d9cJDDI2eh8oBsHH&#10;QGvs7xHZfCL9nXwrptnquraB4T8P6bbrDpX9pXyQR7FUZiUyHL4GMH5jnrU1MRhoSTpx52VGniJf&#10;HJRPgDx/+wj/AMFg/wBoi0tG+Ov7TuieC9PvXH2nw/ody8P2ZGOfnW0j2yHHZ3J9SK9M0/8A4N8f&#10;2SvDfw4hvvFmueJPF2vKqPeanNqTQRy/3lWNMlQeoySc16T+0V/wWK/YW8CaBNoHhTxHdfEPxLIo&#10;Wx0PwZbtMZH4wrTlMJ6cBz6L3rwnwj/wUp/4KmftQ66vwb/Zd/ZKXwWbhWC+IvFVnLJ9jiJ4kZ50&#10;WMFRz9wnPQVX/ChW10gvuDlo21V2fTX7OP8AwS3/AGBvhXY6d4k074E2P9saRL9pt9a1TVLiQxOA&#10;CHO5xFgA5GV4xntU/in/AIKUfsWfsseJdR8LfED9oXR544JCGs9GY30yNggrtgDc9R7dK+W7v/gk&#10;b+3d8SdXWL9rz9v/AFe80n7UGutL0e+vbpGRuuxZWjRRzjhSFyOMGvpGz/4Io/8ABPv4eeFoJdL+&#10;C39tTxRr9p1DWtSnmmmbH3vlcLye2PWs6nsn/vFRya7bFx5ov93FJHkPiT/gsv8AEr4mazNc/sO/&#10;sM+MfFmmIxS31/WLeRY5ZTnLBI14TAzjefqOldEvwW/4LJft+eBZdV+M37Q2m/BPRNxax8NeG9OL&#10;Xc6cgmR4mEijDfdaTB/u96+3vhbp3hyP4c2Pg/wXpFno8Gk26xWthpsIhjg2qAFCrgAHn8zVrw9e&#10;/wDCI6gtvcM62d4xZFbP7mXuh/mPrWbxdOH8KmvnqKNOWvM7nxH+yp/wRI/Zsi1651b9qDxrr/xU&#10;1wKVii8QXc0NvDjcDhUl3t1yPnwMdK+vPhD8Bfg3+zVff8Wk+D/hvw2lqohum0fR4YpZY+iu0u0u&#10;/bJZj+tb3jbRL7RNbg8Y6AjL82+RY14K45/mea4n9oD9t79k34E+Hl8T/Fj44aDZyLHhtNiu1uLq&#10;cE4aMRRFmJ+uMECsJVcViJaX16LYp8sbaHrHxA8OQ6pZW/inRJNskQ8xWXrx2rW8P6kPGWgQ3gbZ&#10;eW7YYbeQ47/Svz41X/guxpvizUE+D/7EP7L/AIw+I2uXtx5Gl32qW5tbZc/ccxorMw6/eZAMHOel&#10;Y3if4M/8F1/jP4ih0jxv8b/C/wAJNB16ZV1GDwzdpHNbxsw3ASQq0u8Lno46YyBTWD0vVko+u4+b&#10;yP0C8TftGfAL9ny2l1L41/GHw74csZFYtDqGrRiSGQDLJsDFuO3HQiviX9qH9tb9mX9vHxDP8Gf2&#10;bdP8QXF2sMjWHxMuPCvmaZa3MfzBUaWItHkbl85dpIOBkc16L4V/4ILfsNeFpbXX/iZD4q+IOrbh&#10;Jfal4k8RTFLmbuxjjK4Vj2znJPNfafw7+HHw48J/DGz+Gvw28CaPoOi6fbCCHRdLsUihVQMHgDkn&#10;uxySepJrGosHRs6bcpd+n3Gq5vtaH86euaL4fuvGF5a6xceLfH2sWd0Fkd55rWFJFYhlIffIAMYB&#10;bZjHavX/AIk+IfFHjf4bWfxgtPF/hH4b3sKR6d4xtdF09b3WJJE2pDeedGJLj94qBXIeNd6kn75r&#10;6Z/4K6fsAeMPhXa/8NG6t8SdY0/4bXV1FYWfhXw1ZosnmKhO9k3JHgnK+YVkdhktmvj39nzx/b/B&#10;jxb/AMJLp/7PWnx+HtThOn6zN44mjmea3k2gv5cirFvU4kXMR5x65r2KMq0oKT97TYwkl01SNL9k&#10;j4kfD3w74+vPD3iLwN408feF/FVkdM8XTan/AKLbmFymJ9oD7Xik2yKxkDdcEbjWf+0X8MfiB8Av&#10;iDcfCrxx8R/D/hnTYQkun2nguFZJtSspFDxXDNCR5vmIVP76Y4OR60vx90XTPCXxAfQPij8YtY8Z&#10;CcRzaDo/hCL7LZTWkqq0TIWUQ24ZQBshhcblxuBxXo+nWWu/GH9mr7LF4F8M+BfFvw4sxFol14yn&#10;S6u9R0OQyTSFROrEzQPhkKxAiORgpBAByqSlUqc8I3TXvO+3axCjT9n7Tr36HP8Ah3w74U/aR+Bw&#10;f4c/Bq88QeMfANiftmoeL9TaP+1dH3NidfLZFd4HdQVLs2xs5IXAyPAXx/1f4PePYr34pfG6ytdF&#10;2y2OsfD34c6Oix31jLlLi2leAR24bB4ZmldThh0riPh18VNF+GnxB0zxpD4q8RfEjxFHM/2rT7e1&#10;ljsJLcgrJbs0qvJPGyMwO1IwoPGeMel/HLwDr3wcvIfHnwus/Bfw/wDCPiywW/8ADt9fTJc6okLh&#10;98JMgmmjljbdG3lqhzsPFa04uhaK2f3+d+5MZVIyev3GR8VPgQfAPjdNU+EvwNRvDWpW8Wp+H/FP&#10;xC1ALHPaPtZS6uUhypJRlYMARXXeHfFNt+0T8KJPgp45+M0viLxN4Shm1Dw74e8Awi3jutPRN9zY&#10;pIIlhlZAGkRURjhWCsfu0z4K+ENO/ax8D3XwA0aw8afFTxfp6S6r4a1nVzLBaQybCbm0LZklkWRV&#10;BQyvGC6gYXdz13wd/Y8/ar+GHjHSb+T4g+CPg3fLfLcR6fodqdS8R4DDKiG0EtyASMGN5I0P3W64&#10;OL/fVnGW+6Xp5DoxnKd59Dzb9m/xj45/Z2+J2k/GP4f/AAg0nw+umSEzXfj6++a4t2j2SxPHKygi&#10;SNugiJywxzivWv2wPgh8NfGNnpV78HbfWvE3hXVLNtR+F9roGos3n2zyk3Wj4kViZbKZm2qF8zym&#10;X0r1D4vfsPfsneBNdufjB458MTQw6rqDSXesfGLxoNHs4JcB5Uh0y0829l4JZY3eJhkAjHzVpeF/&#10;2iv2YfjY3hn9kf8AZ6+LGsW+uaZfTX3gG+8H+CYdE0e01ZYvkDSF5r4ib5o3nMqsAQSxH3SvWqT9&#10;nV5d92uiWnyN/ZqMtXueD/sx/slftb/DTxnZ/EDRvAnhT4QaaSYLjUfiBer9su7WTcssKW8xe4cs&#10;mVIgiVuRgjg17F4g/wCCcv7PUniPUviR8VNe8aeJNFv7+aexv/GWrR+FNGgjLOwjFxfGS7uVXgDy&#10;oQWABBzxXnvxl/bL/am8Arq0Hw1h8B/BmxuLp7LWLy5gM3iRbyPd9ot5bq6We9eRHLDcGAG4FCuc&#10;1xPwa1zR/wBrfQdS/Zz1vxD4y+LHi+6uZdW8M6/4kuZoreO7CDfamUySTBJlTBZ3VfMjTgFia9Cr&#10;WpYeipLW/Uj2dOMnOLs+76/I+qPhV+1R+yr8PdAm+Cv7P/jWw1DWvDulXNxofhv4UeE/MurlQVkl&#10;gh1nWFmldjlnxAi52EoqHivC7v8A4KIfGfw/42/4TPwb8A/BPhHy5IX1DxJ8W9al1rWLmMbAxE2p&#10;O7xMV25EMa9vl4GPnm28a/Fv4CeJ7S0T4h6J8L5tN1IPcQ+FLMXGrIY3IZXljzMwDIVMTTohHUCu&#10;m/aE+HngLx2LH9o/4EfCbWvFGh+J5XOo6n4ounii03UlYGdJFVhtViS6hpnysmASVIpe1lCKUVe6&#10;3W5ksRy6SW+zNb9rm+m8UeNLXx/N8WfHXxf0fxVHJeeGzb6jOIYo/M2tbMZd7AxtlCAqYUp0DV1X&#10;wk8Q/EH4i/Aq9+CWo614V+Gms6Fate+DdUvzHd6s9ggklutPRgslymQ3nL5e05jKcBq4n4I/FNvi&#10;Rodx+yP8Yvih4f0rS9Q2yeDtF8C2CxvDq+F8qJ5IkCuJyRGxldiHVGz8tcdoXhjx18JvH9trngn4&#10;KJ4Z1TRdSWe213xvqW1re4ilTkh/KRtrdQEcEZ6jry83LHkqSs/l/TOilUjTnzSskyz8CPibd+Av&#10;jFZ/EXwP4W8afErWtPeVdRl1pnj0+7t5EaOWGZfmYxOr4IeQcNyBXeftf+ALr4Oajp/irwd8SdD8&#10;A/DnxVC11oOmeCrUXWphggNxZXE8PzvJG8hjImn242kDtUf7WVx4S+K/h3Tf2jZ/jFrHiGz12ZbH&#10;VPAPw/txDY6VrKxoXhB4jjjmALqVhJYhhkkVofslX2rf8Ijqn7Ovjr4V+H/Auk+IozfeC/EXjq8i&#10;uLvSdYWPMUqwXStuSUARPtiB+YMMlQCc0edTlv0XVmcvZyl70l5eh9Ef8ElviL8A/j14db4DfHvR&#10;/GV/Y+DdP1K58MX2pRr5niGwnjJudHcY/ern99HGHJEgO0givkf9qD4d+Fvh74o87VvjPef8Ivr0&#10;K3/g/wAP+BvDotZLuwZn8j7QyrHCJlH7twfOdWDA1y9n4nk+FXxqtb5vFHxC+Injzw7qSSLBaxz2&#10;UGn3cLg+WC4eeRFbg4WEYzxivvX4keGNS/ao+AEWv6IdJ8E3Hj6aW7jZLOG7n8IeKzl7vTVdN0tt&#10;b34/eRBCrCTK4JNYYjEV1W1j+7dtW9U+1uqNHy1Itvp2Pkrw3ZR/G74NTQ+BfgpY6H4o8B2Al0zx&#10;F8Qr+O4m1LScuWi8ucLG80IO5cxv8uQMbRXA/CT4yaT4O8etqHjbxd4k+J1teRyWmseEdHglhsLu&#10;CTcGQtIM7VyHXy41CkDawrM8JX2neBviLa+MPhd4b8ZeNtd0XUBLN4l8Q3LWlusisMq8SsxUE8MH&#10;nOVZsgdK7X9oeyv9M8Oab43sPiVp/hfwfr/mNP4Z8Dwo80V4u03FrO1sFWTBOUE0h+QrwSK5cVQV&#10;SLpStZ2fnc56PteV2V10uZ/xu+FHjr9n3WRd+GYPCPgHw3r1qL7QteuJl1DUrmzfJAjZhLNHKocx&#10;t5SxlXQgnvTbu28O/tW/C46vY6f4i+I3j7wNY7bi/wBZaS3XVNNEhxIcM5ZoS6qVMiuyMD0j46D4&#10;GaHF8b/hrN8GdP8AgxJH/Zvnal4J8ZfEDVP3RuQVMlrhxGvlzKAyqvmKJFBOck153o/xmPwt+JWn&#10;+JPGPxg1TxFfaPfeXH4H8EWAgsZVxseBpNoiAYGRGCQSEg43A811YXnpUI82sl97OeUsPOrZv3l2&#10;L/wQ+Mt38C/EUujfFnxzpPh/whrlpJp3iPwh4Jt1k1CS3bIWTMR/10bfMrSy56gZBION8UfgHN8O&#10;/iPJpHhL4W3OsWMki3mkeMPF2qGK1vLWTDRTqA0aYIYEjcSpyD0rrfj18PD8Nm0346/Aj4beGvBf&#10;hDxaryaZeeKtt3qGl3QKGe2KTh9rxvyrpHnYykYJ4vfCmyuf2x/h+fg1qUHjf4tfETQoJb3wjcZu&#10;Fh8jIaaw3uXdk43x5CAN8oxuArrnL20VVnHfQmcantOdaLqTfGPVdG/af+ENp8Ute+KF54g8aeD7&#10;eO08beE/AIeOK8s+kV8vyCEspxHJ5SuPutnO40fsE/HO0+Dfia8+GHjbwVY+F/hn43kt7fxJqGtX&#10;5a80+dCDa6hBvYBZYJiknyIMruByuQev+Cf7L/7Qn7KPiS28ffHH4lfDH4H6DMrRa3ouuagl3q1/&#10;YyqqTW5tojJcnchHybowD83ynmq/xa+Hn/BPD4L32l+LPgP8AfHXx8m8TQtf6XrXiLUpLLSrQB8P&#10;AYLbEzGPG1vNkTAI65BrhVPm5qVR2jLZp2aXTU6HLk99GV+3R+yrr0PxFm1nWPCPizxx4kuLxINU&#10;8P8AhOcy6e0zhXivYGRWzaXMZ8xCoCqWKZB4rX+CX7Jfxog+FUnwT/aI8c+Af2f/AA1rV0k+j3ut&#10;awp123vyFVcW/mNcFJFwjJiNe+QQc+u+C/2iPiJ+1b8MNV+HtxrOi/Db4j+F/D/2PRPD3w11Zra4&#10;1jwsiZn0/ETsxmtgvnRAuWcb1/iIr4Q+KXw8m8I+PZE8LfC7WfFjRss0HjPxbqD/AGO9U/MsqFdq&#10;7SOilyRnB9K9Gh7b3YN3a6vdroc2Kj7V80dj1zTvEf7BH7KnxHWDwD8Nvid8bPiBol1tn1LxJJJo&#10;umpOuQw+zR5uHi4P+sdAwJVgQa2v2ov2m/2itO+GWl+JPhh488KfBf4b+IkZJPDfwv0eC11CG6UE&#10;S2tzJaATykjDAyyhXVlJGQa8z+LvizTv2jvhw3xJ8c/Fox+J/DttFb+IvCfgHSlaC9twdkNyWRkQ&#10;MBtR3Ilb7pOCah/ZQ8U2nhJdS8C+M/hlp+g+CfFkP2a41zxhMs0mm3WG8jUI4Z12l42PJWPJXIB6&#10;Vo406cW3a6aViow5vdm7EPwtaz/af+G9x8M0+Gmp+JPFWhrPfeEfFXjS/ZI7uPlp7NiGUEn78YZ2&#10;w25c/OK5XwB8cpPhv4uhHxM+ILX2nsz2mqfD/wAD2aW8M1u29ZImZFWFWyfvYduVPvWX8TfBWtfC&#10;74zTeD/E/inxN448U6Xfbrex0WGWG0IyJIZ4ZskvEy7XCrGq7XBDcE12vxd0jxBrfw+h+PvhiTwr&#10;8NYDqSW3jS10JjNqlnfOWZJRtZ5kjkVSdoZE3qwPUVUfY1Phjrr66de1zC8MNXtLVdP6/qxifG34&#10;B3PwZ8UWvi74WeCdH0PwhrdumoeGfFHjeZJLk2zYyrxzZXzY3yjbYyQwyOopuq3mkftP+An1u/8A&#10;EfiPx9448G2mL2OxWWG3vtODBVly4LO0WQrfKmV2nnbWp8A9R8NfHXRLr9nOTwhq3ir7VM914V8W&#10;+NLww21hqXl4xww8uGbG1w0rDcEY8g54c/EXxz8IfG4tfHnxDtdEm8Pag0Nx4N8G6bGsc7RkJJFN&#10;tCpJn7pd/MYgmtOWtKiklsr+YpVJOSilZrU9e/YU/aJi/Z81y8+FHxw1nQPC3wz8XXESa5p9qTca&#10;nZXUZDWupQlN8qTW8u2QHcqsAykEHFdR+37+xJ428I2Ef7Uuk/ACfUP7Y1h7bxF4o1G5YaHPcsA0&#10;N/bfdX7PcoyyDLFA+5cDha8R+I/wybT4bf41/Cj4VaX4b8K6+Wnsb7xbqCzyWUy58yAiWNI2Ocso&#10;EZG0jBOK+oP2fv2sL39rX9mG0/YW+Lnxx1TxnN4JuP7S8P8Aha1t5ILHxDpqf8fGllgQ008UYae1&#10;JXCtGEGMqRxqtUpvn0tu9Ox2QrSlRSqKx8r/AAz8X6P8TNEn/Zz+MfxWuLxb6TzPCOl+DIUS3stR&#10;OAIWZdsSxy7VVgqthtrcEEnL+Ga/FT9nnxtb+KdH8GaD8PXsW8q41LxhOk00kedsi+TKGJ3DcpCR&#10;5IPFTfGjwnrfwG8Tromh+MvD3hnwrqqfbNC1zQbVpNQvrFvuPvJM8bcYZC6gMGB9auaxoPhv48/D&#10;+T4p/Dr4V6h4g8ReGY4rbxVrXii+ZILqAAJFdiBAqLgYVwZWPRiME1s8QpR53u3uebL2ka1nrF9P&#10;M5/4zeAPAl14jh8bfDlfE3xG0nWCZrW/ZZYLS1l5823csu8FG7tsyoBwAa7KTXtX+MXwlt/CmqeM&#10;9B8F654VtJBa6V4OtY5dS1bTlB3RyujiSSSP5seZJgp0GBiuX8DfEHwxqOm3Xwc+PPxVurrQNSkC&#10;WmgeCbNFhs7vOI5w6gRqMnDYWQsvXmsfTNE+Kf7M/wAQBrvh/wAC6P4NvtNus22reJJEuZtvBEiJ&#10;MGU7lIYER8Z4weazlXrVJcq+JdP60OmW+q2Nr4C6nZaZfaj4Xh+FN5eeG/EUItda1zxheBI4F3gr&#10;dIrYj3oxVgfmbG4DOTXM/EbwrD8GPif/AGRr/wAWb3xJe2TxXOkp4FVorWWMgPFJHMVA5G0/IjYO&#10;QTkGu28bfCVv2hddsfGnwW0Hx38VtU17YuqW9tDcNb2GoYHmx52lzGx5QkoApwCcYr1i/wD2Yrjw&#10;l8FbXwj+21+0D4D+BcWju0uiw6bKuo69LC5zJZzWts5nYZJZRJIqqwZSBkY5Vz063Ot5boqMajjd&#10;r/hzyL4h+DG8YeDf+F9+DPDmieDY5pBb+KrfVLoTX0N0RkXCRkM4WXOdyIMOGHHFe4/sA694n/aE&#10;8JXH7NFj4b8SeMtQsfO1Dwv4g1azk/s2FjEVu9KuX5MVldxcbiwEcwjfAIJHi2o/te/8E8/2b1ud&#10;M/Zu/Z98QfFXVJrXyLzxV8VtVktLKY5yTHptmwbG4ZBlmYkYyoxXl3x4/wCCnX7Znx/0ZfBWp/FS&#10;Twz4VhTZb+DPAdnHomlonGFaC0CCbGMgy7zkk55OeiFNVI+9d9r9DSNaFOL5ne/Y9u8ZfsufALwR&#10;br8RfiV+2J4S8C+DL5pbjQ/Cvh+1bUPETgSMrWs0MHMbo6um+ZwvCsBg5rk/iL+3T+x/4QvrG9+B&#10;H7K7eMNf0+xS2bxt8WtQa6e5ZPuTfYICkRYYGPOaXI4YNXyC0Us7NJM53k/MzdTzUltp7ynAQn/g&#10;NH1Gdap77bW1un+ZxyxMUrLQ9U+Nv7d/7WP7QdjD4e+IXxk1JdBtQosvC2ibNN0m1AAUeXZWqxwJ&#10;wByEycck15GInd8sfmrVt9DkeTbIMVZ+wWGnn/SZ1+g613U8HTj0OWeL5tNzHhsWY5Ck/hVyz0l5&#10;jitjTtD1rUZVHh/w9dXTOwRdluzZJ7cZOa+hvBP/AASl/bA8Y+FbHxvrPhm10HTL/a0f9tXXkSeW&#10;f4zHguBj1Ga2lLD0Y62QowxNf4YnzSlnZWx23LLu/ujmtPQPDHinxRqEOkeE/DN5dz3Egjhjht2Z&#10;nY9AABzX6h/C3/giD8CfDXhLTvEfi7xhqHii+nSN5PsubWyaXvECAXK9gxI6ZIANfW3h39nr4cad&#10;8ONPtPhR4OsvD8mjrtWz0iIQyRlPlbe6gNIc8ksSTkV5dbNqUW4xjc7aeU1JNOoz8mfhl/wSJ/a0&#10;8bXtncePdMtfC+lzNH9oudYugrwxt0byly56njHXrX2F4J/4I/fs0fBW90nxJ4m0rUvF8EZjluJr&#10;2U28D7TkuEQcr22sTmvsDw1JZ+N/DKabeRJ/bWnB47iNnLNcpn7x9j0Pvj1rN8YfHb4KfBjw3e+H&#10;/j18UND8P6fJZsLW31G+RZ4gD86hQNxI4425ORjPNeXUzLFV5ci09D0qeBw+H3X3m1o3w68DaVb6&#10;Tc/DfQbHSLeLYdLXRrWO3g6kmCVY1GQRyM8g960/F/he28W6JJ428M7o9SsCHkkml8tVwfmDEkKF&#10;9+3eviSX/gq7Fb39z8KP2OfgL4q+JE2pTiCx1LUrOS1sw5ICyjaC+3J6lkrVP7Bv/BQP9o3xhbTf&#10;tzftOx+HfB9xKsmp+C/Bd+8TOrdIn8sBG7As7ORWLoy5lKq/xNvaxWkEek/tCf8ABRT9kT4f6Cy6&#10;t42XW/GCyeVZ+F/C+b26mmBztbZ8qqSOpb8K8n/4b4/bD/a7v7f4Ffso/sdX2jahJEftXiLx8rJB&#10;ZxryzkMiooA65JJGK98+Gv7B37LX7GHj6z+Kfwn+C9mJ40ZI9S1CaS8ntweGkQykhXxn5gAfQ161&#10;4s1C/sLmPx3oN+00NwqvcRxMZF93x9PxpqVCF3GN/MXJVnrf7j4x8Ff8E2/jj8ffiBcaX/wUN/af&#10;uvEum2Nuq6P4X8J6g9nZrJnnd+7VcAdNqkn+9X0p+y3+yb+zP+ybcX2k/Cr4VRaTdX2YbzUbqT7R&#10;cOOwEsgLBTk8DGc813XijTofGunx+LPCjyQ6jbqp/dcEt/dOPw9j3rhPil+1P8DPhl4Pm8W/G74k&#10;aT4f1TT12T2N5dZuZcdAkS5ds8Y4pe1rzVovTsOMYU9X+J2sFxqXw48UslxDI2i3jbHmkYkRNnIx&#10;6L+GKt6g0ngi/bW7W7WTSZGzJI0mI0z03NkDaexPSvjvVv8Agqp47/aC+z/CT9jn9lHxH4u1TUZR&#10;FB4m8WW5t9PtX5yWUKRhQQdzOMgcisbQf2Kf2yv2iPGdv4D/AG/P2omsfCdvG0lv4Q8E3PkLcyHo&#10;rOiKhUD1LEdsURouMffdhe0jLSKPcf2m/wBvv9k34E3cOvWvxPtdS13d8vh3wvGL67lPQqQnCc8c&#10;kfjXjj/tUft//tu3lxrX7GP7Otr4C0fS2Ed/4s8eMqyzMw4CJIoU9mwFYjHXk59y/ZY/Yx/ZX/Y5&#10;8R3TeC/hjDHqWpQ7W17VGa7uEjzxseQHyweMlME4Fenarcal8PNW/tc3LSaHdToLpfvBWPfLHP8A&#10;T2pqpRp/Cr+o+Wrs3Y+W9B/4JOX3xz0268aft1/tCa38RvFrPi3sNN1SS102yTbkLGm0ZzjHyqoH&#10;vXv3wI+Fnww+GHw7h+CPw+8I6f4ZXSYv3a2sKiWd+8skuN8repJPtiuw1C6g8OXkesaXfRw2M08a&#10;Q3Bm+VS7hVQn0ZmHPYmvI/2sP2xf2UvgV5Wp+K/ifaxeKrWYxt4b0dftV+ZARlGjQ8HPB3FRSlVq&#10;1ZWT+4OWNPVo9Q0HUpolk8F+Joi4k4W4kyxH9cd85qtL4n0v4X31xoHjfVYLfw5NlrXVNQuVijST&#10;GSpJ4AGK+Rx+2R+25+2xdSf8Mbfs2Q+F9J0xQ914v8dyGMSNj7sSEBQD12gsa6Pwd/wTE8XftEPe&#10;a7/wUI/aU1bxxraRbtJ8O+H9RktNMtIsZyoCqGOeu1V6ck0SpOL99h7Ryl7iNz4j/wDBU79mj4N+&#10;Lr7wZ8N59Y+I2qbmSbT/AAXYSXSM2TlPN27MgjkqT14FcTrenf8ABVH44x/8LO8CaH4f+B/hbXAF&#10;ii1NhcaoYHIzKyeWxjfbz0U19Pfs3fB74WfAvwivwR+GfgKz8M/YrhpI7m3XE14zdd0ud78DGCSM&#10;dK9FhumxLo+u/PbsoiZGXc0Oe54yUJHBPTNCqU47L5h7OUt2fIeh/wDBH/8AZZ0W8s/iB8QdX8Sf&#10;ErWGnjuZtW8RavIIbqZWBO6IfwMcAhiRg4PFeweAvhn4P+J//BSD4F/Drwn8MtJXSdLnfUdX0y10&#10;6KGGO3EnCMiKBhBBkA8H6V6Be2N98MZ5LDUJopPDc672mmcKtr6sTwMdM81B/wAEwNa8NfEL/gqn&#10;488YeEPFul6xpvg34etFALO8SV2YhOEwTuIZpQcc135ZUqe2lUb2TOLMIxeHUF1aPtD4q+M/7f8A&#10;iPq8OkWyyGC7EEcjRjEQjAXg/nWFFaq901tps0MUkil5541P3v5c1Vju7zUIZbmaPyVlkaW4LrtO&#10;9jkj65NVZfEssY/szwojSM3+tmYcD8a8mavJu510/dikaVzLb6DtSG3ea6kGUfb1+ntRLJHZ4vtb&#10;YXE54hto+fm/rUUHiZrPyvDFxqc19qcnzLZR4Yxpnls4+UZB5JGegBPFXLnRP+EeE2q/Z57yTd97&#10;AZwe3Tt6Y7Uc3QuwWVzd20v9s63NsULhbXcMKvp6Z/CmT2UfiSIz2wkitY/9ZGdoDHt0/pVJw2pb&#10;b7xI/XAitUXn6471oGO4miWe6nW3t1I2ovykAeuKa1EVfJvZ2/s+GJreFW+ZZV2nHr710EOraXp6&#10;Rs0kkzW0PzRQIXY7F6dOM474rKTxPpU+oxPrUbLYqw8y5ALM23px74x+NVvij8Z47TwHrDeC/AF5&#10;q95Jauh0q2vBatNE4KuVZQx3BTkDg+hq4xlzCcktz+fv48eKvE/xl/aL8daxoOj32rapq3ijUJYb&#10;Ozt2mlb98wRdqZ6Lgfh1q7+xZ/wS58T3fxL/AOFuftsWkPh3w9KstxDpcl839pzzbgYiIIsuoBwT&#10;vwMcd+P0t0CXw5pHgGTwf8DvgN4Y8AzXVxIJLGRQ1/fMRv8A3l42JzgkjY5Kg8dK8b8QaDe6fqUl&#10;vqtu0N0W3Nljg/Ru46V6axU4x5VsYPBU5S527ndXPj7wz4VuVn+Evh+aZlASTUPEmJvOUDAxbD90&#10;vH9/dwK5Txb448d/EK7XUPGOuyXwjAWOMRrFBFjoEhjCxqPoozWEr3IiZvOJzn5F/n70ya4uIX+c&#10;bdsY/h56YrmhGK1R1W7E6TzYMeVUKeBt4FVbsI+0+WwYtnucc/pQZ7iB1uY5MmPlWXufTpT5JDqN&#10;v5rTx7o2Ztsi/MQ3Xbgc8+vbpVjIoQ78hW+Vsttj+79c1N5pKqrDauclw2CKinupJnbz5WbK4Vug&#10;OB6dqi1TVtL8MabJrHiDVbexs4V3NcXkyxIoA67m/CgctFctSymVubgD09algErBY7Y8/wCyQc8/&#10;57186fE3/gpF8FPDF+3hz4U6NqHjvWmYpDa6KjeSGzxl9rbvfArz7V7/APb4/aFi+yeK/E9l8MvD&#10;11kyWemEfbHU84JU7xx6sPpWlla7Ob2nS1z6P+Lv7UPwD+B1oZ/iL8SLCCZc7dPtZfOum4zjy0yR&#10;9TxXgurft6/tDfG24bQP2TfgTLaWb5VPEviSMBVHTeu/Ea/T5iKn+GX7GXwL+Ht/H4iu9Bm8TatG&#10;2W1HxI4n3Pn7wiOUP/Ag1evpZuYfJiKpGoxDGg2Io9Aq8AewFTzRjsPlqS62PnuH9jfxv8WdZ/4S&#10;r9q3446l4munky2l6VMyW0Z6lNxAGP8AcUD3r2L4bfCL4f8Awt0uPRPhp4NsdMC4Ek1rbhrqQ/7c&#10;pG9vpnFdNFYiJA2doVcYUnn/ADmr2n+daut8kjRsBkMp+ZaOeRfs4x2KkGnYZX3/ADBsMxGeT3/z&#10;mtKHToyd4QYbn7vQ+tSG2mWFb4K3lyN97yx8x/L8a1tLtt8GYo2aSMfMq5yR1zUt2K1KL2v2TbmE&#10;/MMqcDkZ+nrTA5xsTzF/vK3GO1a/LvJG6bGU8N6iuc8ceKPBngaz/tjx54rsNLhRht+1SKJHHT5Y&#10;x8zn6Z60R97YfwrVmtbWF20TXCxboWOxWk5BYDNWYNNksLObWLtglvbxl5mXnav415xoP7SXjr4q&#10;3LfDX9j/AOBuqeNpmmXGuXllJDYxORjdtIyMZHLuB7V6x8Kf+CVfxu+Oeo/21+398cbzT9JhhU6f&#10;4T8IzIV3ZORNt2oMccje3rinGnLeWiM3Witjxnxv+2j8OvDupHQ/A2iS6/qcjKkdrp6tI0hz0O1Q&#10;oznplj7V13wt/Zf/AOCgn7XcH2+1srH4R+Fpjta81BnF/cpjny1b5zweo2j3r7u+BP7IX7MP7NWn&#10;SQfBf4a6XZz7Rv1WaBpr2TA/56yBmX6LgHjvXdXt9YFPKi3F2ACpN0z/ADq1KMdIowvKW7Pm34J/&#10;8EfP2VPhFfQeJvG2j6j4715SGm1LxNdebbu/r5Ckhh/vlh7V9N6RoNh4Z09NL8PW8djZxqBDZ2MY&#10;hjjX0CrgDoOlZxvHtovKdkRfvOOv5ZqS11ezk2vBNsbptKMp6evSplKUtxXNmaYTFba6kmO3+HzD&#10;g/ic1BIRG7CHUGHTauwY/OqU0txMV+0BhGozuaQN+Z4pGubNIMWytNzk+VnH5kVIrly41nAW2Xcn&#10;O3O3PX3xxQttdlwnmK0fbOMj/P0qvZ6jegr59mrR5y22Qq3H4GrP9pRQN5hE3+yHUOB7ZFKwiRvD&#10;0l4GuFghDFjt2j3/AAqpfadq0JVb7y9nQbHUfoOatf2pdToPJEcY/hYKNze2c9KbBBeiJknmYqzf&#10;MtwocfgGzj8KZdkUfImH/HoS348fzp0ltqFyFFxhgvQLlcVaFrboS1tCzsMg7WKgf400C/8AKWK7&#10;hnWMdVVTgiggaliwRikoOOPLjwx+nFUby8uYpFigtXgxw7SLyfpnNaAFkicyhvmyixryfrgcURXt&#10;3GMQwNEmflAk6n1PGD+INAGXaC/I3/aP97LYB/z9KvWiQyJm6SNiq/L+5AH47cZqeGOSdt7J83Us&#10;wGD+X9BUFzrNhab4hZ7pF+7tyFz+NAFuOIn5BcxOuSOMoAPxFJeajp1kTbvcAsrZ2wvuB/EcVj/2&#10;5qAdGjKL/wA84wi8fXIOfxqSNH1Ar9s023U9G2wKn4/JigDRj1OOSIlPl3L97dyKghtAVybvcxwW&#10;ZmPf1JJobQoBlohasqjGVu+T+BohJf8AdC1KiP5SzDgf0oAmdpLSRreVWZlbAwmR09u1Q7Pt7eXJ&#10;PtO75o1br+FOkubS2jz9qWRt2AkXP45pk3iEiP7NLZTZ43SQsuD7bWU5/AigCWSOSxQtJeIvH3W+&#10;b8MHI/Smy3qXUDS2qwiRl4k2bdv02nH6VVu7CK7GY9ajG5f3kdxbuir/AMCXcD+QrMXVEsd9raRq&#10;7r93D7lx6jgULUC7Pp11JL500vnc/M24n+Z4p1uDDuw7H/ZVutV7a5nkm2SO2JB8yJxmrTaNBP8A&#10;vZ1ljXblVVsZ/LrWkVYCI3+v7mSzhXyeh2Z3fTPX8jSNYXr5mnk8vn70xJx+PNSSMLOX/QmeTHO/&#10;gY59OKa0V9eOxla4Z1ONzLlTjqQBVWAP7UksJVtXgM5UYZk+7Stqst2PKldsKSQqr8o/xpfsFmm6&#10;S5uFXd0jVRnPpUa6nFAWh/sqVV6rJG3zD68H+Yo5QL1pLKtv5kknlI2ctvK59cc1HL4htY08uGHd&#10;82BI8aHj1ycN+tUblkv5QsErdgVmj6n0Gwn8KRrW1sm3y3CN8210XJYexFJQJ5mX7XxBb3C7S6se&#10;nzxnFTHxBaW8RmeaFFY9mBJ9OlYUpui3l2FqsaliNzAZH6VJ/wATCYC3a3ikU7Q0phXzMjjlsbv1&#10;p8kQXMW7nxFJcuYrK1Ee3I864f8AkO341Wma8nZXubjex6Nk/wAulKLG1eRY/L2My/eLN/8AXp6W&#10;OybdZvuDY2/P0NOyjsUNhhKj5iuc5XOAx/lUH26dJ1iWxdWP8fkA/wAs1I+hX5ZZCJNvvnn3zQmm&#10;zQSbZpWXdx7/AEpkWZGkkhwr3BVycN8pHb0xViCxmjtC76kscf8AEe/0Hc1NbRX0a5VlK9NrNuBH&#10;oFOV/Snrockh37Mgj5tmOPwFTzIcSOCfTpFKT2xf5vmk8tXb644/nVuOHSpFA+1spbj95C4/QAgV&#10;BJpSW7/vpGU/3VX/ABqJpJIc+QpADfdFUO5flgtLS3a6mv7dgrAFY5wzZ+g5qlPrVyW8uxHl/wC0&#10;yhm/I1Mt3q1xClldTfaI4/urNEHYZ9GIzTfsujwyYvo442bhlRmU+oOAaSjcZTuPOvzi63Snj5mj&#10;BI/HH8qkGnWdswWaTyd3G5jjNT3CXUTgaPLA0Zj4/wBIUkfrxWVcaZqwm8y6sp23Z3MvzencZp8t&#10;iXLsaEq3No+LLa+M/vTIpz71SlF87+dcRSk9SxDMB/n2qpM1vbx77mRY2UfcYZI9ua4H4v8A7SHw&#10;r+CVhJqvjjxzaaWUXdDFHIGuH/3Y1wfyoclHoEYTlrseiSXFrbq11LMkP+0yjJ/TOa5L4k/Hnwb8&#10;M9Il1nxP43j0m2jU5uLrUDFvwOgQEF846YPpXxR8dP8Agr74/wDELXGg/ATT5NPt2Uo2ualGjXDN&#10;/eUAcHpycmvnL4hfFHxX+0EZNT+MHjBtR163gUw3k0aL9qjU/ccKo+dR0fqehPSqUJS1ZpFQj6n0&#10;j+0F/wAFdkMs+lfAHw01/Mfl/tvVY9sec8lIuw9yea+R/iT8Rfib8Y9YfX/iP42vNSmkYlYZrljH&#10;GDzhVztUD0FYs0dhpVo0t1cw28ag7vObbke/TGOK8/8AE3x70W2uzofg/T59a1GRtkcNqrMhb8OT&#10;+ArpjTj0OerWl8Nz3b4beLPCd/4Nvfhl8Qr1LO3eX7RpuqSNzZTAYOPRGH3h0J5614141+PvgXwh&#10;qMuiaDJ/wkFx5xVP7PUbJOwO7B6+gFaPgT9jH9or47XNrrfxW1VfC+gzPk2rN+/ZT0xEO/u54r6c&#10;+EH7JnwU+CSLd+DPDC3V8mN2rasizTZ/2Qcqn/ARUXhTu/wKiqtSytbzPlTwL+zb+1d+1BqEJvrU&#10;+F9DuGLRyXzGEFeeFT78jHHGcZr6L+CP7F3wi+Bd2uu6fb3Gr69DG0cl/qRK7GKkOFiGAARkc5r2&#10;W6tppoAnlSSd87icHGPXjitO1Fn4haO11q6EN9tWO01FnCrPgf6u4Pc46SnJ7NnINc9So6isdVGj&#10;GnJSvdnkGvfs8/DDVLpro+FGsTuH77TZTEyHA+bByGPTrxxXJeOPgV8Zb62svCfwq+Ldv/ZdvdPJ&#10;a6Fr0OxGmdQGfzGJUucADla991m2fS7t7W7j2yRYVo5F3LyeOmQc9iOMdKyLrTzfR7Le0DEtnawO&#10;FI/pXP7OSd0bylzbnzNrFl8dPhw8mm/FT4S6gi27BGudNtw6KPXAzkd+oqfTfEng3WP31n4jtfNk&#10;XDWtw3kyoe4KSYJ/A44NevfE39s/4S/A+3XRPH/ihtSurdClrY6XKJrhB/cdt23aP9o5Gfwr5R+J&#10;Pjb47/tx6qLbwB8F7PTdMhm81b63sljcr0y9wQNw9hmuiHtl8SOec6duWOvkewNo8cu28jP7wqCr&#10;K3IzznP5dD+de6/safFP4q6V8SbPwhL4xvLjR5/M+2WN6xnhRUXJKB8+WcDqpGfpXy94b/Y3/a6+&#10;Gmj2es+BPiBY31rcR/vbH7YLiNHx8ybJV2hh7YPoasx/Gf47fA+7874kfC28s7e4tpbae+01GV3R&#10;0KkqcMB1zwR07VM5wcbJlx5o2bR9szf8FAdA8O+Nb7wp4v8ACN1cafCym31bw/qDIzIRkbk3D5hn&#10;BKt1B616t8K/jZ8FPibKuo+GfiLCt5/DZ6jrVys4Po0cpAP4Ej0r82fC/wAVfhr4m2iDxDHbzLHj&#10;bqIELnn/AGs7vTqcV0jafaXrrNDIG3c7l+ZWHtt4qoxTiZ+0fNex+ps1l9sTZJBJGzf8tFYsrfhz&#10;ULeGJIYDMxsfSNpWC8ehPNfnp8M/2iPj18GAbXwT8Qb37CTltN1DF1b/AIJLu2fVcGvcPhb/AMFG&#10;9c1S8j0T4l+BFVZmCf2jobbSGYgZaN855OOGH49KzqR5dbmnNF6dT6Ke2kkm/ew6e3bCKGyM8/X6&#10;1pabpOnNC0ELNa5OGhkjG0n1B6fyrnvC3xv+B/jDVpvD2mfEu1GoQviS1vGW3k3EDjawX6e1dzDo&#10;RuYwtttkVl+WP5f04zWfS4GVPolrDJ563JHl/wB1Sw/A+tZN/LiZJbDUrjKNxHJp5z+B29PzFdXN&#10;oy2kAP8AZt8ufvNGobafTkVRt7Vkma4jkkVt2D9oUcj6UFMzba71EgHUbbzWxzIigFuf7uMAfSnF&#10;NOtG824jkZW7cqT/ADranubiIGR7OJWwcGFR09/5VXkk3xFpobeRG+6szDb06HI6UEmfcSWesxpp&#10;8NzfW/ykR7r3Cyc9ODk/jXp37M/xw8dfs7eKFktIbi40W6kX+2NJlbeSBx5kR/hYDPHRhwa8li8O&#10;6dqV7i20DS48cslvKGYe65QV0mn6frNnEUh1SZhn/UXC52nPqecVXNpYHFSWp9lfGnwR8LPjD4J/&#10;4Wd8GFtbrU7KM3N9Z6aoBuIW+diYwfkkBOcEc4b0r52j1G03ZELHccDyUGc59PWsD4Y/FLxh8G/G&#10;0Pjvw6bhp4VxeWcbP5d3DkZjYD73T5SRlfzr6Wufhp8GPjp4YufiR8HPs8Ota0Rerp014oa2ucDz&#10;LZ4mPAfOQ2OGPYGiHueZElbc8bvtM1rTI1gfwfqWWTeskmnSqMep45+vSsuTUbmJ90omtj0w2Y2A&#10;/wAK1G1nxD4dv5LOa91LTrq2lMNxHHcywmBu6Hawx/XtSXPj3XDC3kazfTbshvtlw0ylcf3XzkfW&#10;tFciWhUg1bVvL8xbySQ/3HTzOe/DZz+lUNU8aWAtcXlpa3GW+Xy9NjXP4qFOPxrd8OeLjpmuW+r3&#10;Wl28m3JbbCq5yME4A2/pWp4x+GGj+MbE+KfAqL++HmS2ka4D/QdmH5HtWNbERp1FGS+ZtToqpBu5&#10;5Dr3xVj0hxc3HhyGyt41LfbLUySYHo6knH1Ar5F/aO/4LD6zo99ceDfgBag3EDNHNrN/p8YCMOMp&#10;Ht7HPLZ+lfaWo+DLSzffqd9HarGcSQyKGkY4wAE/x/WvkP8AbU/YA8DfEoXnxE+DOlNpevbTJeW7&#10;Y8m9IHJ2gDYx9q3pOnPSQSjJR93c+QfiH438W/tP6jc/EHx94nbUPGsMIN48gVFvreNAq7EUBVkR&#10;FA2gDcBnk15T4n+InhfwVZF9a1ZLZl+7Gq7pCfZc55xVPxzrPx18AfEe1+Ffgr4a6rD4on1EQ2Mz&#10;W5CyysflER6PnPUnHtXW/CX/AIJ53Vzq7eM/2k9Xa8vJLjM2j2spIWQnJErj8iq4A9a64xjT1voc&#10;E+apKy3PIoNY+Nf7Ruuf8Ir8KfDt3b6bO2xryRdqhc9WkwFUewNfTn7PP7Fvgz4N26+JdSWLXfEP&#10;lkXF9cIrwwsSP9UrZzz1Y5NeoaJ4c0XwhZpoGg6VZ6Zb267Et7e3RFx07dR05ya2oXsZYTc2to1u&#10;3G6GNic9PbBB5NZutzfDoWqPK/eIdPivbSNYLgDbHwpVfuj8O3tWjdxrxLEUkLL823kuOnNQtaWy&#10;xpcC+O7O1o5Cflz/AJ+lOv0t/C+lXGq+Lr+Gw061/wBbdXEojCR88gk9c8Vn8TOqPux1KTWu0gq/&#10;l9wEyrKuOhqHWPE/hXwhpZ1jxb4ktdMtUGTNfXGxduOSueW4zwOfavAfjJ/wUN8A+G5m0L4G6ZN4&#10;m1hvkhvpImW3ibPZR80h/IZ/KvKfC/wC/aJ/au8d/wBv/HXVtQ0nSxIWfzYceXn+CKDgKfUkfXNd&#10;UaN1eRyTq2l7p6X8Wv8Agopd6vft8P8A9l7wZJql8zeX/bU1qXyc4/dxYyR/tN+VUvhV+wb4x+JV&#10;xcfE79qzxDql5fXEu4aUJ2Ljv88nIUY/gXGK90+FfwJ8BfBbSbfSfBPh20t2WPEmoNF/pFx7u555&#10;x06e1eiaPfRR5WO4k2yKRIGYkZBxkjPT0qHVjT0pIuNN1bOozD8BaR4A8AeHYfBvh/wbbabpcLZj&#10;k0u3CTRNgAs2P9cD3Dc9cGuh1fws81tb3G+G4Fxn7LeW7Yjl5PBz0J9DyD+dUJ9Ft7lZLuxPlNuJ&#10;eM7cAjgNz2NWvDur614TMupyQ2v9nzL/AMTGzvGP2WRR3bn5W4/1gw3vXNNOUr7s1j+70MObT7i3&#10;dI7uaaIW7ZjZcr5THuh4796xPif8QvhZ4S8OtqfxPvNNtYdrDN9GjR3OFzhY3VvnJ9MAnP1Plf7S&#10;f/BQ34f6XqVx4M+Afhu68QaoXKRSTR70tpO4Ux8zYPQgDIrzz4P/ALGXxh/aW1T/AIW9+0nrl1Dp&#10;pbfb6bv/AH86g8gID+5jHOSBnrwOtaRw/NG9TQiVd7Q1PNfij4ztvj544t9I/Zo+EdzpqqwVrq1D&#10;q0rEkbjj5Yh9MV3Nh8PP20fhxozwatax6zBHb7JLeaNZnTPYkYcke/tX174T+FPhL4XeG4NC8HeH&#10;rS3s4eYmtIVPUd3xuY8ckk5HWtCEaZLGtjrVtJNBG37u4UkTQZH8J6Mv+yeMdMVlJ8qtDY0hS5tZ&#10;vU+MT8drGK7+wfEDwhqmh3RIDedakx7u56ZA/Cuo0DXtB1Z11Hw1r0bcgrJaXGJI++75SGBr6k1f&#10;wlogso5NXsNP1jTbgMieZbCSI8dCGBKt7HFeRfFD9nf9mHwv4duvHfiuO38MiPdJDNZag0DSd8qo&#10;PznOPlAqY1JPRRKlRS965v8Awy/bE/aQ+GcIs9P+IEmr6fG2PsXiC3F6i+gVnzIg9gwAr6R+CX7f&#10;vh/x9b6hp/xW8AHS5tL01r2W/wBHbzY3jTAYCM4ZTzngngGvyvtfjl8Rdd8c3WkfBa21DXtFtV3w&#10;/wBrWa+cUHVi0YBx6A5NejeDP2qY/B5u08aeCdR0Oe6s3tbxpELRMrqQeMBhnPoa1qRUo+ZnTkr3&#10;R+wPwN/a08HXt9HqPwG/aCtVuQwaO1ScQTKfR4pMMfoQfxr6i8L/ALY+m+PraHwZ+078L9J17TJG&#10;Ec2oXFkqyKp6yAYK5x/dIP0r+e7RPFHhrxRIt94e8QWVwzAFTbzBWXjrjIINes/DH9p39oH4RlY/&#10;CvxJvpLFUO2w1hvtUIHskudv4EVnPD3iupp7RX109D9rNb/ZF/Zu+MC3Dfs3/GRtFugzeRo2vSFk&#10;bnja2d4B7ZLemK8V+KH7OPx6+C87H4heA7o2qL+71TT1+02zqP4vMjBK/RgDXxj8L/8AgqhrlldR&#10;2XxT+F6tHgb9T8OXBWSMf3vKfIJ9gy19kfs7/wDBWuGPRFXw18YLPUtIjmWG40nxVC3mIzdI90hy&#10;vAOACQa8jF5PRqx21O/DZnXpWV7rzOX03W5bR828okEpAZZ4w4yOePQ1oLrFlO6y6iu2MseYRwOO&#10;2a+hrvWP2Hv2l3XUfFfhG68CeILlTnVtKUC2lbH3iq/IefVc+9cn8Q/2A/ix4fgm8SfB3xFp/jfR&#10;HPmLNpcyrcBf9qMEhzj+6e/SvnMRkdajdw1PZo5ph6jSloeT3Nnp86j7LKsir8qHpj29zVWSzuIi&#10;sR+7tO5fpVDUU1Xw9qs2heItGurC+jYbre4tmhkT6qwqzbXztGxA3LtA3Z5X1ryZUalOXLNHoxlG&#10;Sunctx2lrPDGY58yP/yzb730zUE0Vvap9mubUNGD/qWX+HPTOMjrTvPsLr/WxiNVYN9Kb9jhlid7&#10;di0LDLOp4P1rPlcpJD8z1T9j3wVH/wALCvviK0LDT/DtmzxrKc5upMrEAT1IXJ/KvlH4ieKpv2g/&#10;+ChGueOQwm0fwLZtYWcgXK/aMkMw+snmf98ivrbxn47l/ZO/Yb1LxxqbIupahYzal5bjdlnBjtV/&#10;IrXyP+x54JutG+Ex8TazHI2o+IbxtRunb7zqxJH58n8a+jbWDy992rL5nz0f9rzC/Rfoet3c2lTx&#10;qwHluv35FB+X8vrUUcSuvmpMrYXjdwfT06jFG61gmjuxbeYI1+VoxjB9CO/40XDwzFZreNgzbjIq&#10;oQ+T37g5+lfLOmz6Ec+Cm6SEfd+b5TxUDWMTxblIL9dzZzt9B/nvV6yKXcflRZabGHjf5WOO3QCo&#10;Ght5jtmi8l2PyhgOO1CiUmZN1pnmmSNpAFX5l9R71n3elTI4kgn2oGUNuGVx3GfpXQSx3Nvtja38&#10;zzFIY56D0warSQ2E7YWJo2PbgVptEOVGBNpxJZLizICru8zjnAPPTNZ1x4ctZsyxXWxiuDt6njGR&#10;1H9a7GbTQjFjP8u3jaM9qzrmwhd9ph2jB/5Z7cnrnAOO3pQpEygjitT8OXtoynyJJGySqKOufU9D&#10;We8uoQ/u7OSSJo+Qe45A4GOeCR+Fd1NYGEeZBLuj24CnIOO4xWfeaRaXKYurdN2eflAz25/vVXMZ&#10;ez8znbbxPdWS+fcRed+8G9o22lT+eDzitrSfGlqLjypbgqzN8scg2kD37U1/BcNxbzXNrdovzfJG&#10;cZ7c/TisG90bULZ2hkt/NDTbg4U/MPp2quSnIfvI9D0/xDpsq+XqMstuAuFZoy3zZ9v51LG5lHmC&#10;7Xhuu7knv1FeZw3txpwC2tyyEg5WddyIPTDZwa0tP8UzJAv9oWnlA8q1u/YdSR9aylh+xcap3Upd&#10;wJB5m7ruyD+mamW6aR1cyFiy4YYHIweDxxXO6N40tLiJXWRXyvy/Nh/x71si9s5v3jQYYqAx3YJ9&#10;+OtZcnLui4yUtmJcWqMVWKMLH3+X5h9KjvNMj3AFO/3o265HerlraxiDelw3nGXCKqbfl7joM/Wo&#10;DA8BZrxPOXd95Rgke47kUaIopS6fqbPs2qyDAU7RkDjjtVWWEjDzIu4xgGNh0/DuP/rVpLrNtGSZ&#10;ZHhRcYMykD9R/WpEaKU+bPFHI2P3X7sFST2OeRWiJkjn3srAMRsPX/nmlFdAEsGG4GH/AL8//Wor&#10;TlZNkfzsojTTKIFZmY9MZyabJFLHI0UifMD8wbqKsaf9qDKLRz5m7Kqo+bNdh8BfgH8Rv2iPitpv&#10;wr8BaJdXmo6hdKknl27SeUpPzO+BwoGST7V+p18VQwlKVatJRjFNtvSyXU/MYxcpWiHwJ/Zp+On7&#10;S/imTwb8DPhlqfiTULeEzXUWnw7ltogcGSRjhUUepIFfX3g//ghp8Z/AWkN47/am8deGfDulwxu6&#10;6TpviC2utSucITiNVLKp6DLf0r7e+BHwW+EH/BO/4La/8Bf2fLy8134ha5Gj+I/H0kUlvYyxxKHN&#10;orNC4EO7fuGQWABP90fnP8VP26viXpPxTvtH1jU4luIdSk+1XE8jzRgiQ4EZ42p1A2gZH1r8dXGX&#10;EnF2Oq0chcYUIJNScXzyXdJuyT6OzZ2Sjh8PpNNy/A4v4vfsiePfhhaz+KtDs5tS0CHEhvvJIa3R&#10;tuBIR8ucnHBIzzxXnFvcIgUZrp/id+0j8RPF8V54ZbxjcSafcXDSNDDeSNG2cHaAScDPSuHsbln2&#10;iRc5av1Xh5ZxDB2x7Tl0sraefmcLevY6CG6DjJzt6bfWuu+EMmm6n430/Rb/AMO3WpLdTCJLOzO2&#10;SR24UKwRznOOApJrg458HYPu+laXhzxLqnhzWYNf0PV5rO9tZlktrm2lKSROCCCrDkHjrX0E4ydN&#10;8u4U5xUlc/UX4Af8Ekf2n7Lwf4b8YWfgy10W18Ra2LK30vxVeSxTFpYJH86SHaVSNQuMld568dK9&#10;T8W/8G9viPRfhzZ3UfxcvtV8ZLxHY+H9PVbcKc5j86QBlXOBuZse1fmto3/BTf8Abk8PJai3/aV8&#10;XXH2GYTWK3GsPIIZgpUSDdkk4JHOetdzoP8AwW6/4KZaUBcQftR6xJ6rdQwSDPp80ZzXjrA5pKfM&#10;ppfLU9b69gJRUWtj7s17/gi34X/Zw/Zj1D4xauPEWpeLrTSpn13w3cR2rQXBYgbEmXBG0c8Bicdq&#10;+QfiH/wTj+IfjK9tPHmh6NqGn6Xr2oW9h4X0fSbWW4a5vJYlIj3BURAM5bA+XByO1Y8v/Bfb/gp8&#10;LOSzb4+QyKylT5vh2yfjGOpiqr4K/wCC1f7fHh+5/wCFgf8ACa6NcN4b0+ddP8zw1bhYZLg4aVVV&#10;QPNJOPMILBcjNc1bB5rh487qJ+rNqGIwuJqqCj/SLX/BQj9nfU/2F2Hwa+KfivS7rxFY6XYzR6/D&#10;aH7RcpJGGaBDnKmM5XcRkqBz0A+O5v2kvFuj6dJpHhSYWqyPukvpFD3D+245wPasn48/tA/Fz9oz&#10;4hah8TvjJ44vtd1rUpjJdXl9MWOT2A6KB2AwAOlcOPMY4Vd30roo4ep7Ne1d2Y1cTCnNqmjb1zx9&#10;4p8QXDXOsa7d3Ts2S09wW/maqWmu6jaXCywzt15561Vgsr64bZb2Ukn+5GT/AEq0/hnxPFbfbpdA&#10;vVh3BfMa1cLuPQZxW3sqajayMvrWIcr8zPpL9mzxLpGt6atzeaNfXDQPiRobtVCse20jp3r7S+GH&#10;xJubPS4o/h3aNbwwxIzT6jYxSTed32sOoFfHv7BngvV/BGp6l4g+M3hvX9I8LXemkQ3ltoP2i4uL&#10;vGYYY0dl27z/ABngAcV9XePfjv8AAj9mXwbbv8RNWhXVJrdZrfw3Z+XJqBJUELLtJWH3JJ+lfiHH&#10;GX5j/aHs8FRc3Lbl1P2vgvFZfPBOtipqPLvd2+4+qvhnJr/xo0CHwjcafG2rXUiW9rJaw7FkLcK+&#10;AThl5Zsdhmv0C06JbPT4bQM0zQwrHuUffwME/pX5x/8ABHDxF8Ufjtp3iL9q3xFZNpdjeZ0TwXpU&#10;FuGSO3DBp58sDucsETfjPLYxnj9GfBN7Jr3hy31C9aRriPMV0ZFwd44zj36/jXp8I5Pispoyjipf&#10;vHul08vVHg8cZ1h84xUVhVaEdm935+h5/wDtg/BqP44fs+654Xgg/wBNtbf7bpcg5Kzx/Nt/Fdwr&#10;8jPGWltNaiKREVlysirnJbHIPPqK/c6G3RWwo3fLhl2jmvyt/b/+BEvwe+PGtaVBbqmm6xJ/aOlS&#10;Rx7UMbn7g/3WDLX6Lg6s4+6z85rxcnzH55/GnwmLi0mDpkDP/AuP/wBVfMGtWEmn30tlKu3y5Dtr&#10;7j+L+hqzuogUfO6srIeB0z+NfIfxf0MaZrLXuNqsxXbj3r3+b2lG549uWRw2pj7M8Woxj/ZaoLy4&#10;81VaJcfxKa0tkFxZvbvzn7vsazrZTJatA/OzKkVhHY0NF7977SsNGvzjqD3qnZzM1rtkcrJE2P8A&#10;Ck0S5MHmafKvfK0ko8u9Vj8qyPg1LHHVliW4eC4hvl/hbDe9bkjK8ReNxt69aw7pH8lkjGRVjQZ1&#10;l04RTH5o2PBrN6q5cfisPtLv7Dq/lK2EuBzn1q3qqCe3YFs45+tUNVRZIvNUYaNsqfaprFmkdJJX&#10;+VsGq8yrWdh2mX63Vkqt/rIjj8Ks3d2ptY5A3zQtnI71nIqWuqFB92QfrVuARlGhdPwqSo/CX57h&#10;bizUwtnuPrVKO9eC93rHtWQbW98U3S5nFu1pIeUbH4Uy9AeIqT8ytkUDRPcGXeJLeYoysGUr2I5B&#10;r9CPg5+1B4pstK+Gn/BS7wiv2rW/h3f23hf4vWcLfvry1xtgncZ+bzYUdCx4DxrmvzytZPtEakEY&#10;xz/hX2t/wQsTwD8Q/wBqvW/2QPizIi+HfjJ4TutAaSVhttr35ZbadQSBvV4+O+GI71UZRUrPqXFO&#10;W3TU/dfwf4t8J/FbwZovxW+H+oJfaJ4g0+PUNNvpjwInGQCP7wOQR6itAajbWsm+zi+0TL1mkUbU&#10;/wB30r4J/wCCTXxL8ffAX4iePf8Agl58b7a4m1rwPq083hASSAGa33jzIQGwCvSRTnGCw4r7kh07&#10;ftOvS+Yucx6XYsVT6SNwXP5D61hWp+znymvxLmN7Q9Rn1a6Z7UveMo2SS+YVjT1+buR7U3U7NNAu&#10;ZBaeSEkG4XJk3lh+PT6VCLuVkWyCbY1+WO1tlAAHvitWO3jubL/TRaRNEu6CMqWZcVl8LH8RmW3n&#10;XDrcpGIQrHdcTKNx9gp6/U1padqEWmv5trEo6+ZeXXzH3Az2rNlJubsyeRuyu3LtlR7896ek1ujY&#10;ZftDr8yIGIVTVP3g2Lt7Hp6XIurS4CWtxll8uMKSfTJFVRc+W0gU/Zomkx5hxuetH7cLuFdEvLxf&#10;Pkx9ngSPcY+vJxzjnmsyKJbOdmaH7VPv+aaVRtQjsF6CgVjS0tfKYXKbbWI/ekk4dh7L/U1Y1uK2&#10;kt11bTpJltWG142XqwwM5HXNZIvGnuNka/apsHPzfImPVug/nW1pTwk/Zb2Z7ppFVPLgO1I/cep9&#10;zUvuNamNDHFGdjx/ZY92fLVfmbPar1ldXUbGONVt4O/PLfjVa70y6sb1rbyWlkXJaaTAVfQ//WqW&#10;GUK37iEysTzI3Cj6VQtma93pI1bS/tP9ns32dQNjSAM8YGcnPoaxZr0s6LLIyx7vltlUfN7cVoWt&#10;9NHP8mbqZhj5jtRBjGcjtTta0pLCb7TZwwrFNwJoZA2D3XnkYNTHsPzK0OV+W9Plrn5YIx8x59a0&#10;1nstU0ttOvIYYYlObVpF5Dk/nWPaI+//AEeJnwcNcT/dA9R61o6fLDaXBkSLz5/+fiTop9VXoKH3&#10;CNr2ZnXUSWrtb37Esh+W3hyufr6/TvUonDxJ9oYwxsp2wqvzH8K0tcUasgvreaFbqNV+0t5Q5znD&#10;fXj+tZdrcwIzQ2MZmfcRJdOwO3HenfQHGzNvQrqGz2rcOLe1yGaHGWm+voKy9eFrY3EUbSTTR3D5&#10;s4YYDuYdxj29elPsbO5mvt8cLXEnXzpGxGn+NbLtpMFh9juNb8y9kYeVOsIKRnGAvqAehx+tTErc&#10;wI7CaRWbV5VtoBgJZ27fMy+rMP5D8zWhZ6g62u1JlsbOMdenHY5POTWFZaydY1648P8Ag2xGt6lY&#10;yompXHmbLawLDP7yTkZ44Rct67etTHx98HfBPiAaT4r+K2h3niT+C1uNQj3wEjhYrdSWHpnBbrzT&#10;fwhyyjujrNS05dXs49fv7W6SFf8AWRS/8tPR2A5/A1S1DXbTTbP7Xc3CWdsuFVWwGY+iqPvH/ZAJ&#10;qvd+NSJP7RFrqNwjL8qx2e3f9BIy8fjXmmmeIfjFd+JLnVdC+Hui/aBcTfZdS8TeIf31vCG+URW8&#10;EbpFxxw2/HViTiiKk9GhqnzK9z1awjvL5BLeQy2Fn5eVjbP2mf68YjGPq3PatJk0y/0htO+xQx28&#10;KGSN2YqU7kk8+hzntXlPhLRvj7Lqgb4kfFo6vHJ839meFfDcdpt77fMZpZWx/e+Ukdq9Bn+AHif4&#10;l6esd78N9auoZ4yRHqG+NGBHcO4U/Q+tV7OXRCajDeR5d4q/a3/Zj8BW0l14t+OOgx2/mSLa2Om3&#10;v2qacrjcoWEMxbJA20/4e/tbeFvjMs0fwm+GXju8t7VgrSXXhaTTY2yM5D3GzjHfBFev+Cv2J/Gf&#10;hSD7P4Y+G3hHQ7eTlvLs4YXBHAJ8mPk47kmvRvDn7I+m36ufH/iG6lmDgxrptyUQLjnJYEn+VbfV&#10;/d0T9SXWoQ8zwu4174kxiMaLo1jpMLKDK15K11MF7riPYo/A8Vy+seFvEPiTTW0fW/j3r1ik+SbX&#10;Q44NPC/Nn5W2NIAAMZ3ZIPJr7P0z9nn4UaTsEfh6S68sf8vl3JJn8zW3P4c+HHhezN/Nouk2ccSf&#10;6+SGKPACk8sf8egpwws73uZ/WlHZHwz8Nf2H7ywabUbLw74y8VWt3J9otx4j8VXN1DGcYyjStnb/&#10;ALOSM/gK9N1P4Sa74M8PSa/r3g610OxtIxvme4iiWLnjYE5J9uCa2/EP/BWn/gm94FurjQtW/a28&#10;Jrd2chhuLK1uHldHU4KgIhzz0xWB+1T+0H8Nr74Yt8fPHWpTWvgXw/p39pW8N1A0ct8zIdnyPyC2&#10;QqgjPOcZp1KStrqxxrVqkrtWPEP2k/25/g9+zAmj2viiPxJrGoa2rtY6To9qkkrInWQtMy7UznB5&#10;zXl+g/8ABYT4H/GDQLqX9nLw7Jr2pWPyahb68wtm089MvCpZpBnjcGUZ71+aP7U37QHjD9pr4zat&#10;8ZvF9xNC13Iy6Zp8cn7uxswSI4kHYAdeOWya8R8Kftu6X+yL8YdY8U+HvAdrrl/rWhpaalaSTeTF&#10;HMrqUkDKCedo3Lj8RXZTy+PsfeXvEfWoxlZ7H6rfET9oX46/FUyQ+JvHNxZWKrhtN0fNrA2M5B2/&#10;NJ9GJr5G/bf+L3w4/Z/8Q+CPixofxA0m38Q6Zqi2uuaHDcLJNfadISG85EznZ8xBbkZ9q8yufB3/&#10;AAVl/bX+G1j8UPD82l+DfB2vBpdLittTWzE8e7buyC0rAkEZbA4rrPgb/wAECYPFXhObx1+0P8d7&#10;q+1OTc/9m+Gl8wbvV55Qdxz1AT8aIQo4aV6k1p0NJ1KtRfu4h8S/+CtP7Pfh7dpHwi8Ia1401Jzs&#10;tI44TBBuzx82C7844CjPTIzXmcfxm/4KwftbeID4A+E3wh1nwra32W/0HRXs1ijz95riYAqBkchh&#10;X3l+wd/wTt/Zs/ZN8cXXivwloeoatrN9Y+Tb6hrvlTi2UkEmMLGNj5G3dycEjvXbftGftQ/AP9lj&#10;xlFqXxN+OeiaVLMC/wDZsl8JrnZ6+Um5h9DgmsXiKPtP3FPm9SvZylG9WfyR+dMf/BC79qPxV4qh&#10;T4y/HnQ4ri5Cy3s7XFxfzKGb5uoAZhnPX8a+zvhf/wAEMf2KvhX4Isr258M6h401qFlluNW1e8kV&#10;HcHIC28RChCR0YtnuTXL+PP+Cvem/F+4/wCEe/YX/ZZ8T/E3WLR/9I1K4sZILKJQTydh3c8Y3MvX&#10;pVnwT8I/+Cyn7Yc0fhn41fE3S/gh4JuIVe6tvDkatqTRnJVQA5k3EHnLouPXpWk6uOqR/eTUEFOn&#10;h4y9yNz6rvf2gPgB8DPhYsPxZ+IHhrwbpemxeWtnNdxW6xgA4EcCDcen8KdetfMOsf8ABc79mvw1&#10;qlxbfBL4YeNvH+oNMYobXTdN+yxXJzhXEmJG5GeiZPtUOh/8ETP2Ufhx8XtN8TfF7xT4y8exwTB5&#10;Ide1FBBcyDnL7F3Fc9V3DIzk8V9vaX8Nfh58PLS2f4ceAdE0GxWNY2j0fSoYDEoHyHcihiAfUk81&#10;yz/s+Gus3+BrJVnvofCvjK8/4LYftWaPb/FHwR4I8KfBzR7hRLptvqAT+0mh6qzmZHkGQe4Xnsa6&#10;n4Lf8EUPCHxe8Kr8Q/28P2gPFnxL8Y3zM00MeuSR2VkcZ2KSCzH6bFHQLxX3hpl1/wAJRpkmiasw&#10;aaNdjeYeGx0Pv9c1yfh65Pw+8aSeHZpGe2mYfNt+UMRwR9O9S8dUXuwSj6LX7xqnCUr/AJnnX7I3&#10;7EH7Jv7Kfi28/wCFU/CXTtNvpvkOoXW64uUwMYWSTJUHr8u3P6V6h4/0ybwrrcfiq1TbD53mS4+6&#10;Tn+f86zfj3408A/CPQl+JvjnxtpOg2NsQbq41O9WLch6OoPzOynnCg8V87/Hn/gt3+w/4Z8NyeF/&#10;BGs6l8SPET/LY6P4Z0+Roppc45mcDj/dVvpWfs8VipdfnsWpQptXPsjUGsvFekR31ntYNGHUbgc9&#10;Dt+o7+9V/BGs+RYTaT4gdIYVU+W94dgVPQluOB3r8u9J/wCChP8AwV2+OeuxfCT9nH9keTwL/ahb&#10;7Pq+uaXKz2sTdZGkuAIxgd9hPoO1aniL/gi3+2X8RtQh1T9pT9v3VrxbtPNvrfThcSRLIQCyoGdE&#10;xgnkKOnFdH1CnRhzVqiXluzD2spStCPzPpf4tf8ABUv9i79lH4kXmkeIPjjYapP5rLeWHh1ftrxt&#10;z0aP5Mg5yN3cV5d4k/4KtftTftYNKP8AgnT+xFq2taNHeLBN4v8AFn/HuJz91wg2xp3zl2PPOK9m&#10;+Ev/AAR+/Yc+Efwuhs9F+Cem+ItQigje61rxIpu7i6bHJwx2rz2AHbOcV9DfBmLwhpPgVPhzoPh6&#10;y0iGxO2HTbGFYo405GfLRQufU4yfWp9vgaf8ODk/M09nUlq39x8Q+F/2If8Agp9+3K02n/t1ftaz&#10;eA/CtoAf+ES8BxxrJcMP4XMZVABnq5fJ7d67f9lT/gjT+xj8Afi//wAJB4w8M6p451KPcdPm8ZXU&#10;dzAr5zuMIjVWPB+/uGT0Pb6/tBcaHqf9oeVtVWEV1t/iHRJfbIwD2yAe/Fj4o6AmoaVF4l0N1jnt&#10;m843DShVUDqCeg4Pc1nLGYiV0tF5IqNOmUrbwdofgC/il8HeHNP0+3tl3W9rp9mkEbLzlNsaqBxy&#10;OOK6vWLOx8c+FlvLL/WKm5e+K8E+MP8AwUe/Yv8Agd4OXU/i78f9DttUgQlNL0q4W8vJJAeiRRE8&#10;54wxHXkivmuD/gt18RvHfiA+Ev2Iv2F/GHjGbULhUs77XIpbe1WRjwxSNT8hHPLjHes/quKqrmas&#10;u7D2i+yfo58NtaOraTN4c1VGNxarsyw5KZ4/EVwX7Qf7b/7P37H2gzzePfjP4I0nXftao1prmqNJ&#10;MkOOHFvDuct7EDNfEPjz9jb/AILOftBXH/CY/GD9sLRfhza6kAl14b8F71MEJwWQvEFyw5H3zzxm&#10;voT4L/8ABEz9gL4f+HNN8T+O/h1c/E7xJHtuNT8TeMNSnmkvJMfM3kq4QLnorb/qa09lhaNvaTv6&#10;BHmne54f8WP+ChniP9vDxGvw0/Zu8OfFj4oSNbz2N14w8OeGo9O0bw6jkKZ4ICjPI+MHcZUcDoa+&#10;B/if8M9O8LfFfVPBN/4M8d/ETxdY3zxXsniBpbCKORWwQ8YaWV+nDmZR7Cv6GPBHg/w/4N+HN58K&#10;fgja6T4Hj+zPHpM2j6JEYbZiPlnEHyrKf97JPc8V8E/te/8ABLj4m/EjxlZ6z8evj14z8SW02oSQ&#10;QyeA9GiF5rm4+ZGJ7ZpIre0ZPnDTZcEbTtyDVUcXTUuWXux/EJU6fL+Z8Q+H9V8Z/Ef4L3Xww1nx&#10;74V8A+IPDNqbvQ7Pwqom1C901RuuLcyQgyu6cSKrTKT+8ByFGOT/AGZPAfxP8QfFjTvFH7JnwD8W&#10;ePPEelyfaG1rxFbvHaugwJC0a/IsWCysskz5Vm6civrLRj+wB+wJ4vXVkv8A4e+FvEGnxFodQ1DU&#10;JPG/iJGKhW/0S3+z6fbM3IId5dpJ5PKnJ+Mv7dra/wCG9H8Tfs2/BHxJ8TtJ1S3kWPxH4/vjYaNY&#10;XMbfvIf7Ksfs1lGE+Vh5jSAhsgKc59CKjRdoaXV/K5z16UvZpLVLoVPH3/BPvXvGPxe/4Ruw/aWs&#10;9C0bU1hu5PBXwp8NPrGpWLyRgvZyix2wna7OqtLcYKgHGVIrvU/Z6/Y7+CEOk/A7xPovha1uP7We&#10;8sb74xeLv7Z1YXDxeW0cWjaSyJEXYL8s1xgsFBAbFeDfDn9sz4m/Gp9Y/Z0+OP7Rem6HY+K4RF4f&#10;0X4a2sdpDY6khbyYz9mEMLpJkwsrs+4yIxOUyfCNO8O+LfD+u32o+EP2e/supaXdGW88SfEDUiq2&#10;0kbtlyriKEtkZ2sH5Heu2niKNSLjJ+8ktvMKeIjH3YrTzPsX4lf8FJvhrET8Jf2dfhj438aSW8pg&#10;vNNEa+E9CjcEqyHTtJWOWSM9D9ouCOu8MRmuG+O37Uvxl1/4R6H8QPAvx58N/C3wzqkY0/xJ4b+F&#10;ulR299aahF94TS2u2abzEG9fNmBxlST1ry34961oXxp8FWvx38Q/H+fU7xZo9O8X+Ffh3pO2Bbwg&#10;kXBbEceyVQPmCtlwwyeBUP7LXiqPwxc6h4Jm+FWk+GPCHiqNLTU/EHjy7DSWs3HkXaCUBcxuVfas&#10;R3DcucE1xVK0ZUZVIR5ntrv99kXOm+VO/oaX7MupeCPiR4iuvhIfgh4i8Z6b4nk/feLvHGrvDa6b&#10;fxx/ubv5Nscahjh1eRy0ZxkZGOR8dt4/+CfjC4+H/wATfjpZeFb7Qbhobjw98PbHMyTJgBZJYPKR&#10;mJ43PI+COh70vjD4Th8D/EfUPhh8YPiR4k8batptx5P9h+F90NgWG3BjkIIMbLjDRxYK7SDg16t4&#10;oj+IXxE+Adp8UtO8K+FPAGueFYYrLxBfa6UudU1KxYbYLtTKHkMi8oxEaNgIdxzxNNe0pqSejVvM&#10;iUo04py0d9H+h7L4o8F+I/8AgoB8JdK/aR+DPwi1LxF4gumh8M+LdF8S2BupZdYiijS314GMRK6T&#10;xkJMdm2N4wzFsnHyr40fV/h58QLjwx8ffjfqWnal4f1IxzeE/h/pP2dLe5ikb5dw8qGNg6g7wkhI&#10;IzmvTP8Agn1+3Bf/ALI37R9r8RfDXirx98Q7q+jbTdejtrfy4PscrfPIiuJHZoyPMQbUUlcHAzXT&#10;ft/+BfikPi5rd/4w+K/hfRfL8q/1LxZNpAa+8RWl0Wezv4/LiZnd0yjopjVHiIyK0w9ObptVPetp&#10;8jo5aVOKla5yvxn+x/E/wvp/7T3wt+DHh3wXc3Ef2fxVeePGEsxvVHF6qSIIXE4+Y4hB8zd161i/&#10;s9/GDwb4w1bUPgP+0F8T/FHxA0vxs0NrHpOlwutnpl8hb7NdRFwTGqFyhWOJBskfII4rG/Z58b/D&#10;nw347n8P2/gXxt8WrLxND/ZviT/hIJntbEQyOhWYRxszb42ywczLgjGBniL48aB8SPgh47uvBHxD&#10;+MfhnwPpqqsthpPw7tFmlurVyDE4e3I3Blw37ycnJORXL7OUtE2uq7r/ADOWr7OpFe7/AF5Gb498&#10;IfFf9mjx7e+Fbjwt4V+GuoabcbBd3zC7vlwVKzRtL5sgz8rqyKh+YkYrvPiFb+B/2q/hxa/HjQdE&#10;8S/Eb4gaPJBY+Ov3zw2z5wkF6YQrS+XIMRsyuiq4UkAuK1f7G0D9qz4HR+O/hb8F9Q8WePPANlFa&#10;6xrXjy7dV1PSwV8u7CI0cbPAf3bK8jnyypy2DXmnwc+Oc3w/8ehfi78Wre88O6jC+neIfB3gayXZ&#10;c2ci7XXMXlR+YuAync5DKCOeDMadTERjOCcZr8fUK3tKCSjG9ra90d1+zL8Zr74Kapqfwo+LXxD8&#10;P+B/Bfi+H7F4htPC7eZqlixA8q7WSHc4kiY7gGlA2lxxnjhPiF+z3qfgj4uat4F0H4T+IPG2saHc&#10;7pvFfiW+kgs54SA0V0uwhQrAo4Z52yG74zWx8TvhldfBfxjJa/DP4QWOl6PdwLqGheMvHU/nrd2T&#10;kGOZBKEh3Y6qInYMGBrsde1vR/2x/glbaL428da/4x+IXw/s7iWXQ/DMf2VNW0ZQSFQsCjtbtgkr&#10;EGEWcA7Qa2q1o0fdkrN7aX+/sZx9tpOK06lr4w694j/aP+Dv/C5PGHx20/TdV8Kwx23xC8O/DayW&#10;Sa7jd9lvdSvCYxLniF3leQIyoeS2KP8AgnP8R7r4f+KtR8Jan8HdR0f4S+NFWy8YeJ/EniDypbZk&#10;KvDqFuziKIzQyDzFKRs2Ny5Ncf8As/fGTxh+zH43s/EujfDPwn4B0G+U22vrr1w8upapp8isJI8y&#10;+Y65HI2Qrh1U9qsfGn9nnT7f4zWmgfDbRviJ8dLfXrWHU/B95GsiW91azKHj3eWJJCU+465i2sGB&#10;C4rPDYe0fZP3o+b2NqcuWryz0/VHrH/BRP8AZ+WPU9Q+LnxY1jVtWj09rey8T6J4GeOC11C7kVmt&#10;tUjO5ljtryHZLvWF/wB47ruzzXkv7NXj9vARvvhH4i8E+Ffhz4N8ZKsR1rxDJ9vvtOuwp+z38cVx&#10;5nzAkBisaErnkbRX3Z8Jfhl+0Dq37O8eg/tGfCbwj4b8TeF/D9xpf/CI6L4sQa5q3hFlzLbG1V5J&#10;PNsxvmhZn3ZyoABzXyr8Zfhx+xH+xv8AEmPwr4P/AGZPGvx78VXdlbajpeueMLxrXRZoJVV4po7e&#10;03PcJzg75VGQQwGCBVTD+0qSh1tp5FOVKNROe3TU8D1n4RfEXVPjPefDzRNI8ffFTxvpupCK0lsY&#10;7n7OjIy7XXh5GjyFIbdGu0rjA5r3r44/se/FmzsNM+Jvx3+IPw7/AGfZL+0UeM7Gzk8/VI5C2UuB&#10;DbmSZHlGPlLxkujE9c103xK/au/aG+PnwJvrTxB8edF+EuteD4DJqHgT4YwBbu90MCNVZ1tpN++H&#10;AGHmOY8kgBTn5w/Z/wDih4U8LfESbU9K+C2s+NtF1aE2XiTWvHGoFYJLeQrul8rIj3Rn5l8yR8Hu&#10;OKrA1Fb3vsqz8n3v2ObESv71OPvLa3Y9o+BHxE/4Jz+Frxf2cvhz8MfHXx0vPEE6TDxF8QJjZaLZ&#10;aonyx3S2lvulSIsxWRjOuEPzFtoI5X49ftsfth/DO6n+El/8WvC/wVsdLuFSXwv8KdNis5htZSCW&#10;tF82QkbWBlmyw4bg4ryb9orwrF8I/HL+FPGf7Q82raTcxrceH7D4d6dtivbF8eWxIWOIOVGDgSkM&#10;jAkmur1hNQ+M3wMt/Hnh/wCBmkeGNc8LosGqeKfHNwZ7rU9PUKUuAsgCs8fyqxWJiUZeeMGa05Ua&#10;y5tI+QoyjKClJ7lP4wfD3QvjnoFt+1P8CPhpqfiBLh/J8faj4vuzbw2GqgBvNEZlCmKVfnAZ3wdy&#10;4ximfBL4saB448N3X7Knx/8AixHNo+s3IPhWx8D7II9K1LcNm6RY1jkjlGYmDByCwbqtYf7P/wAa&#10;vB+keOz4N+NPivxN8RvDPihf7P8AEnhvR4ZI7QRttCTw7jkSQvtZNkaZ8vGQCQavx/8Agx8Sf2ZP&#10;HF94L1G88J/D3TGeO50m+t8zX99ZsVaK4iJ3zDKkHPyYIPTBxtL2dWtyW0ez8uoRjfSC5vNjPBc3&#10;xZ/Zk+J9n8Tfh58L7PwFdeGdYE1lrXjjUj9qjdGxja4XeD907IgCPpivo39rz4b/AAt/af8Agro3&#10;7RPw88PNrGg6w8q6b4f8Lag1raaR4kKCW+0gRMjGO3d8z2yhQSrMgIwK8L8QeHPCf7THwuh+MPw6&#10;8IeKPiJ428J28Nr40udckaGCazUeXBe7UZmYLxHIWkHQMQck13/7Cf7THhL4RfEu6+CH7Vvj/RbH&#10;4aeKpkj1rw/4SiDSaTd5Hk38UkQKxSwsqneXchdwwRxU4qLpyjOTbS/l3sa4StTnNwmeEfDT4jfF&#10;D9mvxrDrdo/hf4Z27CS31KzaL7RqE9s2VkiYN5kqkqSvBQ5wcjFN+NHwn8I2PiyHxR8FPCniL4ha&#10;D4gRr3RfEviPfb26LuO6FwG+/E+VZnkAOAduG5+g/wDgqd+yn8PfhL+0z4k1z9kn4W2mqaNp8dnL&#10;r/iTxpqSvFDcTxeYt2ibljaCYMHjfDBjkBQMCvD/AITfEzwX8TtNm/Z0/aK+Muqa9YarNu8O6f4N&#10;t1htdP1DkIA5QKIpPuOFjPVWzxVSoToSWIhs90/Py7oxq+65K1ktmzobvxbeftP/AAVj8CePPi9Z&#10;aJ4w8DWcg0vQvAunrJPrWkoPmtnKOiyyQqGK73fKHAHyivPP2fvEFl8OPFL6pZfBgQ+DdTtzZ+IN&#10;S8bakM3VqzLudEcJG0iH51ARyG4zzVa0X4ufs4eMo9d0bwzonwxvNH1KSOK71uTztQLq3zKFkVnY&#10;44+SNQR0ODze+NnhPwJ8TdWs/jB8LfDXjDx9a6zN5d8txM8VpYagFUzRZ+dxGzFmQFkAQgZ4wKlX&#10;pyqKK69ei/yBRjyprpuYv7Q3hPT/AIdePrXTfE/j3V/iFZ6lB9r0K18L5srQ2z7TCw/dspP8LoiD&#10;BTG4kAV6R4xHiP4pfBM/Fm1s/Cfw78U+HY4oPFEdxCt1ql9Z4Cw365Dyq6krG/CkkoxIzTfhZrlz&#10;8X/hjcfsw/Ef4i+HfCepWLC58D2vhqBZtR81CTJpxdOol35XfLkSJgferzf4P+MLn4PePz4o+HXw&#10;Rm1CWzmaDVNX+IF8UhmiPyyxSRZRACu5SGaQ5OeSAR1VK0pU04q8kjmrUo1JJplr4OeLvAfiC/n+&#10;F2q+HfEXxAstelVLrWNfuJIbXTro5EN0qqSwwSAxeQAoWGBwRn634h+Kv7M/xkXSdf8AinY+D9Q8&#10;N6os8dn4FhSSRmX94n7yIgSggjG6Rhhuh5rd/aW+Hmm6Xq+n67pfxK1bxF4X8VW/2vw3o/g21XyY&#10;yeHtJCmFEsbfKRsYkEEfer0nS/2TPjl42+Cdh4y8ceCfCfwN0nQ41it/GfxU1YQz39lkqFQXCtK7&#10;xswx5cQBB68Csqc4U4/vFvpZlS9pUs7aHVfGO88L/tGfBqz/AGh/hr4A0jTIdavPImk1zR0e28Ne&#10;ImQSTRIgQJHaXo3SwggqkmUHUCvl7wZ401nQviLDqE+t69481ZWNrJ4b0a0aPT5EY+W1uyBTuQg7&#10;dqRpzjmvWdN/aa/4J/8A7Ing/wAT6LpPxr8efHTxD4n0ObTtQs9Ptf7I0GFmwY51luRJPK8ThZEY&#10;Rx4ZfxrxHxP/AMFa/wBq6b4eWXwt+EkmgfDzTbeyWDUL7wboUNrqeqyY+ae5vdpnZ26nayLnkAVy&#10;4Z80nBRainv/AMOFWMafvJ+h9DePv2I/iJ8KHTxn418c/D39nfwfq9qt7p//AAkWoh9ejicbvLWB&#10;TJeeYN2OkeeDxyK4v4vftW/8EzfAml6Umk/DnxZ+0N480m1+zy+NfG+oS6LpU6hiVDWsLPcXIQHa&#10;rPMh+UAjbgV8R+I/EPjDxzrU3iPxr4k1DVr+4bdNe6nePPK7HuXckn8TVWLTsyfKua7adGrFq2hn&#10;9aUdep9IfFH/AIK2ftk+OvCEnwu+HPirT/hh4PkG1vDPwv01NHhlXGMSzRfv5+OMySMSODwAK+bb&#10;251DVr1r7Vbya4mlbdJNNIXZie5J5JrQi0WR3VDHj8KvQ6D5Hz3GFUc/NXTDBxT5pI46mNcttTDT&#10;TXLAKpq3b6LI0vKkHHpWqv2Z5NmnWjXEnbygSB+Ne5fAj/gnL+19+0X4Zbxn4P8Ah+bDREl8sapq&#10;rfZ45G9E3fM5/wB0VrL2NHVtIzj9axHwxPBf7LtLP97eMFGOc9asWFreX0zLoOjXFwy4yI4y348C&#10;v0u/Zp/4IXfDbV/Bb+K/jZ8TLzUtUhl/faRoP7uNAM5BkdSzHoeFUfWvtD9mT9kb4IfC/wAEXHgz&#10;wf8AC3R9K8nO2+UCe5uvSQyt83b7vC57V5uIzjD037iuehRyivPWo7H5H/s//wDBKP8Aa9/aH8Nj&#10;xta+HhoOjzRvJa3WtBrcXOxd21FxvbPY7cH3r7G+BX/BED9n3TvhtDrfj7W77xP4hjAmvRDcPbWq&#10;Af8ALNBgOx7EkjnHyivtrwG8vgnV5vhx4vlmMMyh7W4nuMtEf4Qf9nH0wRWzHq4+F+qza14pvrez&#10;0uNS17NeyJFChPWUsxxkjr715NfMsVXfu6eh6lLBYXDxu1c88+EnwV+HFj8Gf+EP+HPw80/wy2lS&#10;eXHb2VuqyPJxhnbG9yT/ABMxPNdV4FisNe8PN4F8ZSy+cu6OP7Ryy/7I3A9BwOpr5++O3/BUv9lD&#10;4GfETUj8LPEGpfELWJv+Qho/g2zNzaq3+3PjapB/u7sVxUXxD/4Kvftc6PL8efgT8LPCfwo8NTKY&#10;dNXxQxkv7vBGbn95GeQAOdqr6ZNc/sa1VXnt3bOhVYR0ij6q07XtG+FCXXgr4oavZaToyyM2m6lq&#10;l/HDGYx2yxA6dcZxivnD4jf8FeP2ZPhN4vufD/woGtfErVFka3ktvC9iWt7hv4QJyMHB+UkKd2QR&#10;UGjf8EiLT43eEf8AhY37Z/7RPij4keL5UJktbPVmtdPtFU8JGuzJ/AKPQV9Gfs5/B34JfDD4aWfw&#10;++Efw90rw7d6LGwmSO3RrmfnO+SUje24988egoSwtPd3f4C/eT20PkXxto//AAV6+OFpD8TvDWn+&#10;HfgjoOqNvtrMy7tSgtn6SSsUZwcHOML9BXceC/8Agjz+yhYW+l+PvirqXiP4meILqPfqms69rkpi&#10;a66sxiGDtBGNrMTzz6V9bafqkerRyeEfEo3JOw8iaZyxDZI2NnnPcHuK5/S7p/hvrlx4O1hW/sO+&#10;J+z3rNhIjxwzZ45HXFDxFRrlirD9lG95mhL4U0y48CWNp8PLK20WXSrdYIdP0+FYo1CcBAiYAXAB&#10;+uetSaN4gTx3o72eoJ5euWXyTLNjDA/zB/SvC/jT/wAFGf2TP2U/G02keK/i3BqWpLCHk0fw4hvp&#10;tu7hGZDtRvQE898V5PrH7W/7fv7VNjL8Vf2Hf2Xrfwr4XBMUPjDxvOiPdN0YxxuQmB9Hx+lCo1ZN&#10;OWnqJ1aa0R9nS+K/DmjeG7y2+Imq2emafDGxkutUvEhSBRzgs5APGcevpXx74+/4K0/s+fB7X9Q8&#10;B/CWz1j4mzfaPJsbTw3bH7JJI3GwTkHIOf4VOal0L/gkhqXxq0ax+Lf7c37TXijxt4gvZPP1LQtF&#10;vBFplqhP+rU46A4yUVcdvWvqfwp8E/g94O+HkHgv4L/D7R/DS6dCsVumm2ab2x/EXxucnOdxOapr&#10;D09JasEqsldaHx1F4M/4LD/Ht4LO+8QeHvgz4Z1iNXuLeykDalBatz1+aQMFPYqR36V6D4d/4JJf&#10;sn/BTxXpPxV1jRNa8f6jYyLNc6h4v1RrlLifg+Y8YAUjOSFYsMevf6S8MeI7vxAX8PeIUaPVbVyI&#10;5ZsfvO28Z6+9alhqENm39l+IYwdPk+WTzJBstWPfJ6qT0z06VnKtLaGi8h+zju2UtQjivtEi17we&#10;YIbNdpa3sYwscRC4+VQAoAHGAMVV13w1o3xF01WtLmSPVLQb1WM/MXA4x6AntXz98dP+Clf7Jn7J&#10;Pi6+8IXnxFXxPNJ803h/wmv2ryHx9xnBCqcds15Wfin/AMFVf2r7dPF37Nnww0/4O+BNZbbaa9r0&#10;ytfzwd5UDgsfYInUde9aRw1SWstPNkupGOiPp34s/HX4feBPhjf3nxg8eaN4W1bSrFmt5dWvo4y7&#10;qCU2ocs24jb06n2rxvxR/wAFG9Y+KGnWvw5/Yn/Zv8QfFKfxDHCtlrd1ayQaVpt0yZkglYp8/lkk&#10;7soMEYJ5pmn/APBIP9nzQzpPxb+L+reKPit4nV47vWLrxFq7rBPPkMyeUAT5ef4S2f5V9Yabp+kn&#10;wzZ33w30iw0exhjCLpelwiFYWHGAkYA3D3HzDqcmnKWHpq0dddx81SSakrfmfD+l/sd/tx/GPxza&#10;+B/2zv2nbfw34Rnm8+48KfD9jG1w6nckTTgDaA3clsY4HevoD4N/sWfsu/s8fEBfFen/AAltr7X5&#10;rcw3PiTWppL67m3E5ufMlJxIQfmYAH0Ir2e/8N2/xA0gpeRxw3luf9bywk7h17//AF652HxBYQ2c&#10;mh/EnWV09rPLW+qXsghhZBnksxAAArKVSUnoEYwjHX8RPE1jr/hO4/4Sfwv5l5pTcXMIlLIiHqRn&#10;vW1bz6frFvb6/o0x+6TDMi58lv41bHRc8H0618u/Ej/grN8CvhRNffD3wjZah4+urUyIsei7RYsR&#10;289gcrkYOFIHYmvlXxt+2D+1x8ULG+sLf4gW3gLw3qLuf7N8PgqwX/nn57ENnHXa2T6Vm1GPxDlU&#10;jzH6P/tEfGz4D/CHwcviz4s/EfR/Dt7ZqHgWS+R7i4bGQY0XLNnscYPrXxx8XP8Ags9qfi3TV0L9&#10;mX4M3epagzOsvibxJGYbUxg/MFiBy5OR1b8Cea+f/A37Lvjbx3cQeJYvDN9qkmzb/b3iu4fyyo+6&#10;FMwLMAP7qA++DXrvhv8AZC0vR7aGfxl4in1RwSWsbTNtAvtkEyEfRlHsK554rD0tG7sFTrT20PEv&#10;jf8AG39pj9o0Lovxw+M2palaLHm08G+E42t7VWJ+7IEG5sdMsMgfxV1X7BHxU1b9kf41abZ+KdIh&#10;8L+CdZ1CCLXtQ0W4kh1rTVyf9KgvI2EqMrMCyFjG6jDKwr1bUfAWjeHrI2uhaPBZwqoDR2qBfb5i&#10;OW+pya8k+KXhxWljhkj/AOW3THbNOnjq0pJQVkTKjGl7z3P2J8LfEL46+C1i1L4mePdJ+KXwp1Vf&#10;tOl/E7RYFt7/AE5Wx5a3sVupjZD0eVVUBs7tprvNRh+Keuala+Gfhx4bbQdBmjWS68aagEZZITyB&#10;Zw8iZz181yEX0fOK/JH9jz9rr47/ALImueb8NNZW70S4f/iaeF9TJezulPXA5MbnPJXr3Br9QvgF&#10;8eH/AGjPhavxH/Z3t10a1sNW2+LPDPiCweWFbqTaxWK4Df6NuGdpw0RzyiHJLlTxGHu2uZP70aU6&#10;1PEy5dmenaIvh7wDanQfCVq1xeTSZubqaQyz3D/35JO5/IAcAAACrkGpNpr/AGjXLuSa5uPlhtYZ&#10;Duz6DGD+PGK53RfElvrJOneE9P8AserFiL6z1aZVmssEAlk3bpBkjaV+Rgchh0rYgi03wuPtEl01&#10;5fSHDTyf6xj6AfwD2H69a0pSjU2JnCUHY3odIEdrHq9zGiXBkY+S0gLKvYZ/iPrj9azZo57xvtGs&#10;zrFAi5EayZUjP3s9ao3d9b26jWvE1xs2tmO3jbLZ7AAck+wo0K+13xNq0mra1p9np+lx2zxJbyop&#10;lkQjO+VhgLggHGSQBye1XL3dgik9zb+GngxvjB8TbXwbbajJpsH9mXMnnRQqwOzaE+U8EbiM+v61&#10;8q/8FSfj5+1J+wl4q0P4ZfCv4MaLrWsa7plxeR+JNU1B/sNvGknl7hCCDu5ViCxxngGvrb9hj4qf&#10;DH4r/Hu81L4UeMLXW9N0qxvdNurqxbdCtyjwFkV+j4DjJHGeK+Zf+DhCcTfH/wAG2If7vgSc8fw5&#10;u25+vFdMZctHmOXWeI5XtY/Pj4Aft6/Fn44eP/F3hb9q/UbHWPFGgXKTC60e1EKraSKNqhI9odUY&#10;4P3W6cmvcrjxVZ614bhludZsdVsVmxFHa8tATg7Gk4eNsY4II571+d37O/i3xLof/BUu103wz4Xj&#10;1qHW9Sg0rW9HZMi6s5ERZhxypA+YMOQRn6fpD8Yf2O/HvhPVpvGPwJ1yTVI2ibOkttW4CL0VDgJc&#10;8fwsA/A+91qMR7SnUi76M6KMo1ItdjmZtNtz5lx4enklVIgZLWRh5keACT15HuKy5NRkXdN8zdt2&#10;c1T8MeP9P1q8fRfEdh/Y+sw7kYyoyRFlOCjhvngcc8HKk9wAM+oXXwX8VL4dXxb8V5NL8N6bgfZ9&#10;Y1q8WKSfI3LiBAXmzjggHI70/rFJO1zTkbPNVcXcmwLuZec7hx7exrz/AOLv7SvwQ+BcW74kfEGz&#10;t7rkx6bZv59y2O21OnPrxXlHxa+Gv7a3xa8U32mat8atF8M+CDcMLO68Jq5kuo8kLkYWRSRnKuyn&#10;2PWn/Db9kD4E/DO7i19fDTeI9WDBpNU8SyfaGdvXYcIPyNdF4dzGSq81ooz7v9tj9of42eZpv7KX&#10;wQksbHkDxV4obCYx95FbCj6Zc1i2/wCyJ4x+Jt0fEX7U3xn1rxVebsnRdPumhs4Pbpz9FCdOte5y&#10;SJ5flrF5cY+5FHHsRB6Ko4A+lTJFGSxaVhkfKwVirf4Ue08g9lzfE7nPeB/hp4M+Gekrp3w+8G2G&#10;kWx4DWcP72T2aQ5ZvxJroo7NJgQj567WK5z6UsVmQuCrbs/LjPrWjYWTtCtwOqyAMp6mpv3NEuXY&#10;ZZaKuVFvE33cux7t69qstYTIhjB+bryRwavxsI1AUq3bKnGPXOfSrKwwvb+fcKq/VjuPuPXB4pX1&#10;uUZtvZSRBhOrNlefyqa2ghmQBJvJKkfKz84/Go/FXiLwt4G0ltZ8T63Z6bbrhmvL6YIMccLnqfYA&#10;mvPbP9pvVviH4lj8K/s0/B7WPH+vs42vb2rLbq2SNxAXJX7vLbBz1HfVQlJXS0M5VKcVqepJ4YM0&#10;imIS/d/5acZ9+MACuJ8Z/tYfAv4Urf6JNev4i1prbZb6d4fmDeXLuAxJIAQOPTJruvAv/BLn9qz4&#10;63jat+1t8b4/CejyYLeFfCbbpApOdjkfIp9clzX1V+z7+wb+yh+zKPtXw0+GFrJqRjVJta1j/TLl&#10;sHO4GQFUOe6BTVctOO7uYynUl8Oh8S/D34Xf8FDP2qol1j4a/DG1+G/hm6GYda8RMftEqHI3jcmT&#10;6/Kg6cGvoL4Sf8EdP2afB2pL4y+OXjDWviBrM2Hk/ta6kitYm4JAwxkkHH8TAH0r64ljkuIsRySx&#10;ycDcsZlwvY/e4/Ks2Xw5qUsbST6lDcSr95Gmw2PUBgKPaSW2hi6d9ZajPC+nfDfwbosXhvwB4btd&#10;G0+3ULDa6Xbi3gGABnYqjd25PJ7k1qwQ291F5bTrJn+7MDj8Ky10x4UBllH0jXJA9z0qzDboi/6P&#10;DHI24BVfhh+IIrP1Atyado9oGWWdmY8sY8Y+h7Co3eG5tfJX7QjR/dlaQOCPowzx9aSTTZGhW7XT&#10;JmXcRmAeZgjr9KqQSRRStasm1cZ2t1H51UQI7nThbR7jco3bc8e0kfr/ADqODzVH+j7FbtubpWmN&#10;O09Bm6vGVccqr/40+OPQFRlhTLfxG4X9cijmAy5Le+vuLpGkHIyx6flVqx0qR1MqTY9lk2kfge1X&#10;HtppY2MaAxqcZjbp7011tFj2h2bK42hcrj6mlcCOT7VCgjlimXd/y0ZTg+wp0cFrbRzPdQKzTIAr&#10;ybi0eDnKgHGT05qSK/uzH9niZ4V3Z/duf1p8CpEpa4xtXkNJyT+X+FIBIZbeWPyVWSN8/ekjzkdu&#10;4/katJCfMDXGpwlemZGdcf8AfQ4/Kq0mq2a7THaLu3YVmXIxnrjikSO9mLBbgbW42lflPvQBYvvE&#10;trpcbRWmnNPIvHmL90enOMn8Ky28Q+KL6Nln+WMrjyVj/TPWtGOOCQMlzJCfLXLjaQPbLDp+NMl+&#10;0PHu062Vlx8vkMH/AFFAGXAPKIjazMQPK7Zdrf8Aj2c1JdXd9EP9Cdug/wBYoOP++avf2fdo5Ewe&#10;Nuu6Rab9utbGZYnhWZ167V259+n+NAGReQ6nqLiSV2bb13H7v04pI4rqFG33PzFcNGfm/wAa1ftd&#10;xdSlo41G77sfDZ/lVa4nXSpCLy22nsvR2raOxLWhXikihbzngDMvB3rgCrkJe5VTLGuAc/KcYHr0&#10;5qpLq9qyeVbWCRsVyTK24/X0BpBNcXkeGlE3/AQPw4H9aTjfcIlyXUbe3fy4o/OYL9MVDc3l3fKq&#10;TSyBCPuqO/19P1oFrbTQrJHG3mA8Rx3O38cNnimpZaqEJ8ox7R82FBb8aXLEObUja0uEXfDLI20f&#10;6pIwx/7561XTV9UjPk8Q7WOfNjO8+nyk/wBKktLNzLstmXKjGc89vWrlvZpFPi7uJDxja0m7+dV7&#10;pVygITdyrPJeO02PvN1/mMj2qWaHJX7bfKwVcBSm4j2B5wK120vRMr9jvWdl/wCetntH0+Vjn8hR&#10;Lplwli9yIrcxquW2zDd+Ktg4/Os/tAZkBhB8y1KkLx5h3BvpyMVIhvJ9zSlm3cna2cUboB8seOuQ&#10;38NS2rytEzfZ0YAkfK3X8a0sA0XqWwVrznjOfTj/ABqJr9ruZmZI1RekkbFZB+I606bT7MyeZcRy&#10;x/L8pMgYfkc/zzUVxDZKf9EeSRf4mdQo/SqJkOS1gkbdaXDK2PvSESZP14NEs8cMvkXVyHb+JY1K&#10;46VWjuEkXYbnYAf9Xxk/lUsLzs7Oyxqi9GY9aA5ic6jbuNiSj5f7vJHPGfwqeK7vZORFFIu0YaRQ&#10;2Pzzim2J0N4wkkKiQ52MbckD8QQfzFTppUjR+TFdW25jkRLPt4/4Fj+dTcokhaxuTsntod/ZdxAY&#10;/gMD8jUdzp+oB2WCGNUz8qxyAAL6etTf2Zd2kitf2DW6ycLIzAqeexGQR+NMvbyGy+WGJpG6qxfA&#10;zWetwIoNOli4u7eRdq5wykD86jv7m0jia3iu5GcjGIWUFR9SDz/jQb24uAFu7ZmQLj92+0EeuMkH&#10;8qWCBJsL57RLuH/LMNn2zxVaoAg1d54TayTbdykfu5DyPfsfyFJb2zu+5WaRwMbdufx7VIxsbN9s&#10;UUNx9V2/r1qrPcT3Cts2x5OdqrhWH1zkmrAvCWKybybmANJ/dXrUM17qMjlbbbCp4Xy+v5063e+E&#10;fF4zdlDAED3wQaQ6tpsEnlymOaQcnbESQfwx/Klyi2FQ6u6qUYy9hu2sQP8AgQ5oaXToAyXUUQk7&#10;/u8kfXmqt3rF1IWS22xoV48psf8A16ot56c7GYnG3uT6c/5/GrUbbkX7Fu71DUHJXTHSGPZ82xss&#10;fxPSs82VxhTPG27d95Tk/if6VbTS764t/tFpp80qqv3olGf1ryP9ov8Aak+Hn7OmlrefEbWpbWS4&#10;RpLPT9Pj86W4xxncDgDI5549KXN/KVGnKe56ReX+m2YNvcy/vP8AnnjLH3xjivPfjP8Atffs9fAO&#10;wE3xB8YXUFwV/wCQfYyRm6bjsvJH1OK+Cfjx/wAFP/jB8TUudE+F9mvhfTJtyfalbzLyVT1Jc/cP&#10;HYCvmzULnU9cvX13xLqc15dTNmS4upCzMfXNV7KUtZaFLlhsfafx9/4KMeMvip4XvNS/Zk+1aPZW&#10;y41d9VVZdRjU8eejABfL6AkDcpPNfHPiW+1/xdqkur+KPEF3qeoO5aa5vJi5znpzUWifE3/hWd5/&#10;wkf9qw2sMabbjz8eXLH3Vh/GD6c59K8y+IX7VGnahqMll8LvDMlxcXEzbXeM+WCemxBy3PrW0KbU&#10;rWCpUXJe/wAj0i81PStJtGub67ht44l3SvMwUKM85/KvNPHH7SWlWtwdL+H1k2pXjNtWZVPl/RR9&#10;5/0rZ+GX7EX7SH7RGpW/iL4lai2i6XdMSv244mIDfdSDjGc8ZxX1t8Gv2Wfgp8B7JE8HeE47rUOk&#10;2s6tGJbkkfXiPnsAMVUqlOHxGcYVqu2iPkj4d/sl/tH/ALRGsWmpfFa+utC0eYhla8t9ski7gNqR&#10;AD5iDgFvxr7G+DH7M3wb+BNssHw98JKt992fVtQTzLokE5G5h+7+i4rs7nTXu8jzHbIzu59c9c9a&#10;uWNxJd3qxa1diMFB5F8zZG7oFl4+70G7qO+a55VpS20Oqnh4U99WJfaUzSrNcKP3nzDcw5/r9fWg&#10;21tOgS4MkJ3gR3Pl8Drw+BwPRh071pX+mzxuseqB0eNhujMnGD3Htjv3qKWNLwfZUdjI3DEYwR/9&#10;esdzbZGbfQTW1w0UsY3bP3W0/wCs9/61HNBNqMPkxR/vI0ztC8Fcjg+2K4X4x/tO/B34EWDRePvE&#10;aPdId1vpVrJ5l2foOij/AHiBXzD4x/a8/ad/aovJPAn7OngG703T9xEl5YqTOy88yTHCxjB5AxXR&#10;CjJowniKcNL6n0x8Z/2q/gr8B7OPSPHnir7ZeQpmDTdM2yXEYPO3rgL7MeOwFfLfiX9qX9qn9q/X&#10;pvA3wC8KXmn6fLkf8S/IkMefvSTHAT3xXpPwH/4JgaXDZWnxK/aC8Qya3eTXANxo9rIzRxSdfLnl&#10;zuLHjAHDeueK+kLDwN4e8I2MOk+CfDFro9vbArHBaIFj7Y49eevc1fNSpbasw/fV99EfNP7P/wDw&#10;TT8L6N5Xjb9ovV/7av7iQ7NLtbhhbxTdSk8mdzv/ALIwCO5r6Vn8OaZoWh2umeGdDSxsLWIJFY26&#10;hFjUd8Y6cc59afpp1nR7uSeEQzLPHtvLW5UGOdeuGx0PowwVPStfCPYrqOmRvNp/lgXENxtMlmx7&#10;NgYZCekg4PcA1hKc5avY6qVOEFojndK1i60KU6hp4WSF123FtMxWNz7jHyuCThhz+ddPa3um6tZR&#10;tpe6aEsTJHMoYwH/AG1IwAf733TjtWRJoIs2xa7W3tlVzltvYZ5/pms3xH4s0X4R6fL431/xLa6X&#10;DArGSW8kXy5FxyhU/eB7r3PQgis3RjPVI19o4bsp/Fn9nr4EfE+SObXvhXp8k8z7JLjTYTbNu/vf&#10;uyBkHrwc14f8cPgD8O/2ZNFk8U6V8crzw2zKfs2l6pi6W5wOFRDz17gVR+KH/BSrxf8AEDWl+Gf7&#10;I3w7mvNSvGZP7Qa3aR3PrFF2H+0xzXJ+AP2Afjn8ZvG8muftOeJ75brcJP7Le4MlxcZ5KK/KIw/u&#10;Dk4wOa0jh+WN5u3kc1SupO0F8zi/CP7Yupylm13ws19biTb9osWZCPqDkZPXtXrngD47fC7xRqkD&#10;32tGxkaSMQpeKYjuyDjOMcexr37wR8F/APgbwivg7QfBNjDp68RwvZq0gPQ+YWGWf3Ncz4y/ZL+C&#10;XjKB49S8LLazhcG406QxSY9dvKH8h75rGpU961i4U5ct29TnfiOdO8WeL9Q163Hk/apSxdZ8iXHA&#10;f+vB7CtL4c/Hv4//AAbITwb8SdQazRcCxvJjc26r6BJC238MGuPk/Yb8WeH9Xji+DPxyktAzYgs9&#10;d+WHfjhS3K5OcZIA96oah4e/ai+HM8kHj34Uf2pDBJsuLzQ5PmUg4O6M/wAsDr2zVxnHlsKUZ3Pq&#10;v4e/8FMdYFzHZ/GTwPNNGxUNf+HdSNuy8HkwtlW7dGFe4fC39qX9nz4gtDB4d+IsdteTMc6X4ina&#10;KQt6BpPl/Jvwr82bb4s+Bbq9XT9clbR7psf6LrEJgYc8jLDGfxrek0m0vUNxGySwtho5OGU+hznm&#10;nKMZdCY83Vn6rCQ26MYrEAyKCrQtuUjrkY6j371T1TVIo2DXF9pMefvC62lgf90MCD/Ovz08O/tB&#10;fGT4M6Lpv/CvvidqEcbNKZLC6kW4t1VZAFHlyZ2jg9MfhXqfgX/gp5czXSwfFn4V2bLt2yaj4fIR&#10;2OOpikJB/BgfSs405Gkmkz65sGtZ0adrq3uo3/5bWC7cfUlmzj8KfJezQbY8ltvHmMMsRnpn/E15&#10;78Lf2qv2efitcCy8G/EW2sb5lzHpurL9lkc8ZCh/lb8GNeh3d+5T/SUXy5MnzVX5ZOeuen5Uioix&#10;+IdYkkW2sb28jYMCrQxru/EkdBXS+DfFPjbwN4itfGejazcW9/ZyBw1xCpWX1VwuN6kdjXAXWnWl&#10;zJ+70+9Zv4lA2xkeo+f+Q5rQ0XXdT0zy7O3kDxrj9xdNvZRnoGySv5mkO0X0Puz4U+PPhR+094N1&#10;aXxNoFlZ65NYoniPS7e1XzbvZyssbEhmbI+VhyD8pyK8J+K3wnuPhhq8KtDNcaPqEP2jR9QkTY08&#10;OfuuMfJIvRh9SOteZ6N4j0sajDqNrNJpuqQndFOkuwjB42sOnPr+tfZH7PfxY+H/AO0NoK/D/wCJ&#10;Wl2dxrNvbsWhmkU+cdhUzxc5VsNyo5BIIrSHKtV8znlGUZeR80WuiarJpraxpnhXUryFW2t9mhMm&#10;D745H5VV03xT4p0HUI79JJbSaCbctrNG0SKcfxA43ce2a7f41fC7xR8B/GL20N1cSaHfM39i30ZY&#10;b0A/1TkY/eL36ZHI9K5S28UatdZN7fXPH3/Muiw/8ezmipFVY+8jWn7vwmz4x8Eab8RtL/4TvwXF&#10;HHqDL/xMLEMMu2ME+x9/4h71wsPw4uWVrrWJxZ4UFYEAkmbr1X+H8TXVWnjS90t9+h3TRPIu2R2t&#10;k+b8ABn6muotbXSPiNp4lsWW31a3j/eLtISbHf8AH16j3rhtUwvxar8jojKNbbc+Wfjb+y94c8UR&#10;Nr3hHTlt9WWTzPJmUNDc45HGB5b55DLgg89a+VviX+yJN4y1rWPE3ws+LXiHwL4ynYz6hp2pMLzT&#10;7ick+Yz28oJQE5w8ZHHOPX9LdT8M20Mot9WEkEu8nyljyT+JGMenrXC/FP4NeDvHdsW/sJLPUF5g&#10;1SLcZlP+0ejDPbpXdTxD2TuYOnHmvbU/MnUPAX/BQDwJuttZ+B3h34h2sMf/AB8eG9U8m4I5wfLk&#10;HJJ5xis3VvjdZ+E/7Mb4teAfFHgOS+jLxw6/osixAhihAlUdmUjkDjnpX3nLLeeA9Yj0Hx5oKRyS&#10;NttdStVIt58dDyflb2OOehrS1a+tNdtH0+7tbXULGSMrJa3UPmrjuPLkU4+vetJT97Yjl6tn5ofG&#10;b/goL8JPhlFNofhW0/4SbxAfl8uxm/0X5hlWaQZyemVXivJbj4bftnftrvZ658WdYm0LwurM1ja3&#10;GYYyuTxHDwXPYM351+lXin9jD9n3xd4kPiaw/Zw0e21PDeVqGn6KYlP+1tVQuRnII/OuE8e/BL4z&#10;+DoptQ0DwYviK1yzNa2d55V4AuTgQy5Dnp0cHnoa2jWpxtyLXzMfZSn8UtOyPHPgj+yT4Q+BWjqf&#10;DegxT3xbdc6heQh5gcfLtc/d7/dA647V6Nolul7Osd9LH5wP+uYHk9eSTk/jVf4dftA/Bm68V2/w&#10;w8e6rq/hXVNSkVLWTxXpc1r5E3J8uXgqyE5G4YZTyQRxXSaz4V0qeWSfQNWsdRa3kaOVdLu47lQc&#10;9mQn9Rn9cTKVS75jb2MfZpxQTeG2ktsvGpSNPmPXd781zl9AbC7d7Hc0Uu0Kwb7pzz+Oc9PSovFv&#10;xM0f4V+Hp/EvjfX4tJs7dd7NdT4Y/wCyi9WPsOvtXyV8W/2vvjD+074nuPh1+zLoU2l6IU23eqOm&#10;yWQZ5dn5ES+mOcUU6VSWuyMZVadP1PZfjt+2J8M/gBI9lqOovqviBVBXR9PlX7rc/vHwQhxz0rxO&#10;5f8AbL/b4i36Ta/8Iv4Nkk27Ud0hfBP3v4pT19vSvQ/gj/wTQ8A+Hruz8X/GPxVceJNQkVZZrO3+&#10;W3jkPPLtlpMH6A19KyeFU0Sxj/sWNVtLVRGlvbqVWNRkfdH0FaOrQp/DqzONOrWleWiPH/2bP2P/&#10;AAD8AIWu30+PUtTlEYbVYyTcRNn5towNqn259a9otIG0ibyol2zRkutwuAdxAz/9cc5xyKzLK/eZ&#10;2ZYXt5w3DNna59D/AIitOTVY3dYL6Dd823cF2lff/a+tYylOprJ3OmKpw+HQmdRqitBAqR3LtxHt&#10;xBc5I6H/AJZPn/gJPTHQ4OoadBY3MiujwiPiSO4wrR/XP481m/FP40fC74G+HJPE/wARvFKWscgK&#10;2tqF3TXTEfdVQc9uvAFfIPjf9oX9o39t3xQ3gn4P6VdaN4eVvLluo2bzGj/6aygAkf7I/Wqp0ZS8&#10;kRUrxp6bs9P/AGgf28vBvwlNx4R+Fpj8Qa9JIY5Io/ntY3yBlsA+Yc/wjpxXmHhL9mD45ftS6rb+&#10;Pv2hfHU1nZH54tH5Eoiz0SP7sQ9yCa9d/Zi/Ye8D/B3VY/EnjGG61LWFjP8Apc0IUWkoI+ZI2BDD&#10;BPJ59O1fR+r2MVtH/oyRSR9BJHH8h9unX261pOtTo+7DcmNKpW96b07Hk/hH4OfDX4caHHongPw7&#10;HYxwx7SJIwZiSfvM2PnB9f5VNq/gXQtaAt/EHh6x1BWxn7Vbq+4Y6DIPb0xXdTaPHdFrhNoOzb5K&#10;HlG6g5z39D0rPuLCVHETru8vALEjkdMdeDXNKKlqdGkI2SPEvE/7HfwZ8Vk6pp2hT6PeBiTLpd26&#10;bW5/hbOK5bxf+z58S/g94ZuPF1r8X7G50mzwZo9ehKsgPRS3Vvz/AAr0r42/tSfCv9nmyuBrGox6&#10;lrUn/HrodrP+89i5HCD8zz0rwjQ/h/8AtE/t4arD4w+IF4dA8Ew3WbezTciyLn7sa9XbHG81pGjV&#10;5b3sjnqVobJXZzPhr9sTw3c3bWHinw3cx+WSv2yxbzEPP3gpAIX8TXsvgb4wfCbxn8KNe0HS/FNr&#10;LqF3dWc1rbSTCN0EbNkbTg5w5wOvPtXoXhz9mn4SeCtC/wCEV0bwPYSWcnOLmESSOfVpD82ce9cr&#10;4l/Yj+APik+auiXGl3Ejcf2dMUEZPcBgQ35ioqTWz+8ulTlHUsfDv4z/ABl+E18t34I+Iup2Yjbm&#10;0a48y3bv/q3yuefTNfSfwD/4LJfHL4P63HP4l0UTxgqJLzQZzayOM8loTmJ8emBXx1qP7IPxK8DM&#10;1x8N/jTNNZx/8uOtWm5V9AWyf6VT1K1+NPhCFG8XfDFry35L6hocyvG4HVtmDz/sg9KpyhL4g5ZR&#10;P2k+FH/BZb9jz9p+KPwV+0x4d0WZrj5be61SD7JexdMESH5c5/uutekX37GPwW+MdgPEn7JHxth8&#10;yZTNHoOuybhMuCQI5Qd2OxzvGK/Ajw18UPhn4uv20218Q2sd8s2z7HfYjkXHbDjGc9q9/wDD/wAZ&#10;PiL8Jfh/4ZvfhZ8S9S0PUYbid2NncHY/yx4G0naQCD271x4jA4WvZNfedGGxVan8ErH6JfFH4MfG&#10;n4IXn2X4o+ALyztnkwmoRL51vIB/00XKjnpnFV/hb4bn+Ivj/SPB1oW/067VJjgcQDDMf++d1eH/&#10;ALPv/BwB+1V8LbKPwz8afBukfEDRfljuPtWIrgpnGf4lJx7AV9X/AAJ/4KI/8Eq/jp4rtfFfh7xM&#10;fg/42uYWiaDXrLZZys4CsoYZj5PG5Sh5ryqnDvLV56f3I7/7YlKk4S3PMP8AgsT4/Xxzrfg39l3w&#10;kw26xex3F15M2cWsB8tFx2H3m/Co9M0HQ9K0y20jR2VY7GFYIQG24VVCjj0wP611Px6/4J4/tG6j&#10;+0rdftXeHdQ03x74V/s3y9Hm8JyCaS2XYFBaME7lxuOVJPzdK4z7a6H7JeW0kM0DbZYJcq8bjqrK&#10;eV/EV5GcYfERktHY68pVPlcurNM6f5CDayruydp4x+PeqyCQAq0O5VYfNj069aIdSkjCwwt5kbH5&#10;VL96kj1FJn/fRsPlAbvXgaXPbG2261la3jZfvcibjctPlICbBaRruYnnLbj781IYGnbzI1Vlxyqc&#10;4qvNDco27JXnDKDkA/8A6qVgK0n+jqz2m0bmw21jjOcU44SRo7222nd95VHT159fSmRqLWLMkbLu&#10;A2MvO7g8H8cVJJd3kMKw+UzK2Nyt37Zx3p2HcctlGIvNsbnA5GCRz+nWq08VxDK0VzbMyjnzO1DS&#10;27fdj+YLuCtx+PPepo79mj8p3XqV+VcEAj+WfrmlyiKx062uYtkDbQGy24Zxn61SvdNnt1YxgOu3&#10;ONoYfTj+laU8duZ/IuNqyqx3bThm56//AFjSx6XcWsWbO6VudrRyR8kZ7f1pS0K5TC/s2KQNJHG1&#10;uc/NhgFJx6emP1qtLZT28bO0fmK2TuRj/IV0ZQruW9sG2+Z/rF5wc/yqvLaRv/x5y/M3IO3BP+NI&#10;k5uXR9Cvo1S7hZc8s8eR/jn6Vlaj4BuTMtzpd+JUXChpMqx564B9a625sZvN2tEsi7iMscH6cVXk&#10;jWFWjJ8nadu5yFwM+tUpSXUnlRwGoaNcQS+XeQmNTn94eBtznsOfzqWy13W7VFEeoGTavy+ZmTI4&#10;4DE5Ue1dhcxyzJ9kvohJGqmOP5e3s3vWbc+HNMuVke2LQOrYUMvy5PQg1tGUZR1JlHqiO3+IF1bt&#10;5cybS4JbcNy9OufvCt7SfF9jq9vtkJX5cFkYFT+fIrkb7wvqNrJG9tBHIAM/MxBK4xknpn1rNls7&#10;i0LefBJbvuzxwX78EVPsactieecJanpKPaXqtAJlXamV6E+meT0xUkKSWZYq27a2VbzOAfUdcV51&#10;a+I9b01mWWZriPcv3cDGemeOcDv61vaZ8SLdisF/Equyk43BM/TOQf0qZUZGirRa1OpTXNaRFVY4&#10;mwMbt0XP/jtFQRSxSxrKLmz+ZQeZov8A4qijlqB7SmfzyQR3WnXcckrtCwbO7uK/U/8A4N8fiy/h&#10;jwz8T/A/gT4EaBrutalpfmap4w8Q681ktnZDGIQVidlVmJLEYJ4HAFdH+xP/AMEGv2bPGPibSfil&#10;8WPiTr3jHwX5bXz21rax2BvrdBl3GySVvLVjtJwuSOOK9+0+5/4J+/Dy81p/hDoHh/wPZ+WJrfT9&#10;JO1ZFWXCQyyzTOzlerDaN3YkYr5vjrxJyXMsqq4HL6c6027NqLUU01o72b80fB0cLUw8lKUlFtXP&#10;PP2vPHHxa/aTsZfGOlaz4U8LeA/A8NvpOt6loN3LJYwTRsRtXfukuyFYHcqg5cZPevg/9rj4Ofsy&#10;/ELTbPxr8GvjVrWp6tDdSW2pWep+HxbxGNVGJkkEhzub+EgEAjODX6HX/wAX/G3jr4XeLtf1bwb4&#10;BvtFsZJNG0HxRM0en6VZSyRBt0MCIWlutmAGMbEDPTrX5l+OvhX4/wBN0i++IdhHAtvDeE3Mdu4k&#10;jghZh5bO+QCzE9AM8ZOM1x8AxlQlenP2UoOyStZp9JaXb+621jhxFSXtddb9TwnXfB914Zv2gErv&#10;HjKySrt57ioIjPCqybmZWYBWAwM11/i7WrrUtYFvqpjxLDvRYQAoI4/OuXjjneCawYkeSxKrj3yK&#10;/o/J1UrYSMqm/wCZ59SrLmLkD3ouks3VctHuVsZzUulNNJ5sdxH++hk+ZvWknuhJZWuqoNrRsFkP&#10;qvQ1MdlrrMcwG1biLBUZ5I/+tXtexjbQ5eaW5etJYLhPNBB/vKaWaMFcxjH+zWfayDT9cm0yZiu/&#10;95F7g/4VqRO0i7gvWuWVO0mjoi27MihtgFbefz71t+CtdsdAS803WLBbzT9Rt/JvIWJHGeGBxwyk&#10;ZrMjh3lkZtvGVqdY8ICFVgeBWVahHEU+SR1YfEVMPVU4bi/8MveKviLf3EvwF0TVvEkNvbme6gh0&#10;uQzWqjrv2blx75H4VwFrb+JPBupzBPKt503RTRzbcrzyCG6Gv0n/AOCE/wAZ38F/tA618Gri9MMP&#10;jPRWjs27/aoP3kePqNw75r7y/aY/4JnfsmftYSf2r8SfhNb6frRG1tf0GNbW5nIGMuo+R+fUZPc1&#10;8jicweAxboVU7LZn0dLDxxmHjXho3ufg98HPE/hq68S/Y/i58VNQ8P6PDA8wn8P6at1cSzAfLEo3&#10;KFz/AHicDHSva7X9t39lD4R6Fd6b8K/gT4i8Sa3MQ9v4m8Z+Ih5lvID/AAxRx7QDznvzwR1r2/8A&#10;4KF/8ENdE/Zo+F8nxl+B/wAR9Q8QQ2dxt1LR7jS9r20Z5D71dgwz8vQV+b3iKC4t9Qa2ms1hkj4Z&#10;VUjPvXRRqYXMJe6212v/AEzKt9YwVN6fPc9j+MH/AAUA+PHxZ8Dx/DfzdL0LRUvGuri30S08uW6l&#10;5w0srFpG2gkAbgB6Z5rxh9VvNRvvtep3kk8jNl5JpCzH8Tmjw3YWer+ILLTNQvGtre4uo457hY95&#10;iRmAZtuRuwCTjIzX7EfBX/ghb+xZ4F0HT/iJ8XPGes+ItNmtUuUvNWvotNsJVZAw6HJGD/foxOIw&#10;OWRUXHV7WW5lhqeMxrvz6Lu/0PiXTP8Agqb+3PqPgDRPgj8LPiVdeG9D0e1js9K0TwdpsdsThcff&#10;jUyszEkn5jknNfpd/wAG/wB8Sf2s/Dei+M/Dv7TfhDxhH4b1pYdS0fxJ4ihmZvtS/K0a+YdxDL6c&#10;DbXoXgX4l/8ABOb9mDRhpvwX+Hnh6OSNhiPwfoIuJ5GHQm5uGA/8iEdcZrB8Uf8ABSzxdrMcsXgr&#10;4eabpqhv3D6nePeTBfUqoRFPfALAV5FXFVMRR9lQoqKT3e/4HsKnSo3dSd2+h97v8WtMkm8nRNGu&#10;Lotx5kzCP8gMnH5Gvlz/AIKV3WhfELwRpniObU9LGq6RdeS2nwzK0hgfPJAJb5WANfKvjn9or4ye&#10;Pt0ni74l6tPbNwun2cotbVVJ5HlxbCwz/fLHnrivD/ix+0V4l8K3FlJFesbW2uo5LiBlXmPOGBPf&#10;j1+tTh8NiPaKTa+Rz1quHVPQk+Kvhj7VDI21n3D0wo6818i/HrwebiykmjgO5Tn5vWvujxNb6b4n&#10;0KO60u9W4t7iLzILiNwyyKRlSMdsYxz39q+YfjP4TwlxC0bnu3TluePoOa+hwdZybizxMTTtqj48&#10;R/KuMvu9D6VEzfZtSI3fLIM1reNNMbR9cktzGwViSv51i3kwmjWQD5lPX1rol7tRoyirofcSG3vF&#10;vEP8WG+lWdTRZYfNXjGCKqOyXFurYyduPoafbXbvYmF23FTjHrUj5ZdC1BdrNArD7uMNTdNuEt74&#10;xsflkGM+hqnDIYJWiDcdVFE5CyLMD91ganlsVHzNiUeYnlPt+Xqd1V9Oucwvb7vmjappbm3ljjuI&#10;V+8vNUJN1nfLKn3ZOGqYbtMrmLV+S8azBW3JzuWpIbwylZw3DAUhA2NEe4xVOykWJntSeY+QfWjo&#10;C3Lj3T2l6szY2y8fjUs94qNgD73XFUrmQ3EG4H7nP0p1vIk5Vy2W6HdRYom05j58kanHzZx6V13w&#10;Y+KviD4I/GTw38YfDF60Wo+Gdct9Rs2U4+aKRXHI7HGPfNcLcTyW92skZ2gnDe9XUdWb5DkP1z2q&#10;bLZ9SqcuWSZ+8/8AwV08K67eeEfgp/wXW/ZjhjjvDY2M/jCC1b5ZuF+VsDlWxJE3tjvzX1d8FPi5&#10;4M+Pvwb8PfHDwXqaDSfE2npdxqrBnhc8PEfRlYFSK8B/4NyPij4S/by/4Jo+Of2A/i1LDdf8I9C9&#10;rbwyIGZbO5D7ZBknlJBnOBjK14z/AME0/FHjD9iL9rbx7/wS/wDjhJcR2v8Aa01/4CmuerOOWijJ&#10;OMSR/OO24HHJqnH2lHmW8d/Q6H/FcOj1R+h0WryAbNNhW3XaQ0rSHJP171b06/urec3UKxw7c/6V&#10;cfyC9+KznvreF/s1pbmd8f6yVdoFPWR5bhmt42vp+nl+ZiNMe+cYrlJ1vY0vEsltaEalNfxxW8nz&#10;BY0P38n5QO5/Oq1s19cw5AbTYeoMihp5FP8As5+X+fsKuWF19qT7NqN/DNdGP/R7e1twUgb2Lc/j&#10;+g6Vnm7uGumh0y3e7u921mkYiOP1JY56egoLW2praRLHpUe6xC2cW3MtxL99yO5Y8/WrOuW8XiGJ&#10;dWhkuGhYhZjHGU8zGOdwHAPqKyoofIuluL6f+0JlHyw7dscXvtyc46ZPP0re0GbUbmVre4u5JFkI&#10;Q29v/Cp7ntxRcXUz4BDEm1YVgh/hhiGS3696vWolMHnsfscY7soEj5A5xnj8qS9s10O7MP2ZmuF4&#10;8+YY+XHbnj61AFuL6dXgBkZh/rHztqWyepevba21TTx9mt5t0CkbmkzvH0PcVR8r9ypk4j7xr8uf&#10;ataxQWMizSQy3TKD/CRGnH4ds15P8df2tf2ZP2d9dh0b4lfE+3s7i8j820sbONr2Ynp5apCCS57C&#10;lG7dkXy8x6NHcND8h2xQqAdo5z/U1q6PYpf2jWl0kNvE2TbvcT7WaQ9P90V4Vo37YeheNvDya98H&#10;fgL8RPEyz8Q3Go6CNHtyPUvevGdvH8Kk+1dt8N/FXxM8X6N/b/jvwfp2j3jNubSV1k3Lwj/bkRAv&#10;v8ufrVyjKO5XI7anaXUM8d39kuIdrQsQyQncrEZHUdqdLFHb27X90RBAvJ6L+ZJ/WvHfjL8PfGXj&#10;/wAT3mp6d+0L4i8L2d9aRwXln4ZlijYYP3o3kDGNiOCQuSMYI61f+Hn7HfgCWG2uIdC8WeN9St4Q&#10;kOp+NL+61KQA8fcc+VjPzfcPXtVQpyktRctOO7PTYPGWkxrGV1SzjhaTa3zby4/DPPtXBeIPjzFp&#10;Pi688N+Fvgl4x8UNbzxLDNotjHHbSK65DNLO6KoH8XJIJ6HBr2j4ffsvfGfxDYxyXGm6TpNgjFIo&#10;7/fHNGBxuESR4xxxlhxXcw/sP2l4qy674/kEgbLNZWnlk/Qlv6VUcNU3JdejHdnzXB8Qvj3qerrF&#10;efDTQ/Dmiqf3bXmtPeXo9d8UCeUD1xiZun4Dp1vLa/2w6Z4sja4XmRbezAZW68KSxOPWvo2z/Y/+&#10;GVhaH+1NW1nUCvRZLpVB9sKoz9a76DR/ht8P9FW7urLSdLs7aNV+1XCxRKnGPmdsDn3PNaxwt9zG&#10;WKh0R8L2P7NM3ijXH1rU/AviPxQ1zdedDb3F7dRWkLbSMpBGY4iCOu4Nz1r0LwX+xRr6ana3Oh/C&#10;6x8MLJJiTUo7O3jmhU8k4B3k59+a9n8Yft8fsa/D2OceJf2ivCdu1t9+GLVklI+ixk5/AV4X+0T/&#10;AMFofgh4O8ITXP7NfhbV/ib4ljmjS30fT9Nu7eFg3G8zmArgenU1rHD09E0L6xiJuyR7Ppf7HtpH&#10;b/8AE/8AiHe3bZz5kVqsbfmS38hW5pX7JfwYtXWTUdKuNSZVAV7y6Ybcf9c9v65r4b8Pf8FLv+Cr&#10;fxS1vT7ax/Y20Xwfo9zIEu9QvPMu5YkJ/wBYqO8edo/hIr0TxVr/AO194gufs/if9sDVNMVYyrW3&#10;hfwvaWm9T0O+XzT+IwaqXsKfVfLUHRxVTdn1d4n1/wDZx/Z1SHXvGWueG/B8Uissd7qV5FbCX1UM&#10;7AsfXHPNeX+Mf+CuP/BPLwXdNp93+0tol9deb5YtdJWW6d2PZfKRg34GvjX4i/sNeB/i7rdtqXxw&#10;+MPjzxdJZ7jbWuseIjMqFvvFEK4QkgZxjpXRaL+xH+ynpMdrJcfBKxupLVt0Jub2eRgezN+8Vc/Q&#10;dfUVMsTh4aJNjjhY/bZ9LXH/AAVJ+FGrlk+Gfwd+IXiaTYTFNB4eFtbtj1ed1Zf++Pzr5/8AjD+3&#10;t/wVB8XeMJE+AH7PemeFtFZ2jVvEFit3c5xjeWM0agE9Pl69civV763g/sa3vtLtWt1SPy5Le1Yn&#10;AVRgqO3HX6dazmhmmi8zUJWjQsAEVuSPQkE/l+tYPFzv7qNVh8PT2PmvWPDn/BYf4vX8cnjH9rOH&#10;T7FrgS3Oj6fqUVgFAP3FltbYsvGR99voa7q8/Yj8Hafexz/E/wAZeM/F32lfMVdX8XTywM2AHPy7&#10;S2Dxzj6DOK9euHuPL8m3TyoVGdy42irUDr4ksV0L5tgY4vFbAQ7TwCe574zWMq1ao9/uN7xWyPEd&#10;G/Yc/Y/tfF0es+Ff2XdF1PV7eRJmEl/cbIyD8ryeZIygZHTaxPpXyT/wXF/aW13UfFugfs4f8Jjp&#10;t1Ho6G98SeHdHV4raGZh+6jeZmPmyKvO0qqjPrX3V+01+0D4Q/YY/Zp1j4saiYm1JY2h0SyZsG8v&#10;mB8tOf4VIyevAPrX4K/EDx1r/wAQPGWreP8AxjeyX2pavfSXuo3Ez/NLI2Sc+3I49h9K78vo1Knv&#10;yZyYis4xscT8ZvjV4f8ACfheae3v9uqzf8e+ntCV2ehOQNwznJ6cCvK/2TP2Z/iJ+2N8aLbwhook&#10;8mWT7T4g1mYjytPtQcvNIxOFGOB0BJwK5v8AaA8ff8Jj4y+xWZWS3sxtU4wC3f8AAV65+wh+w7+1&#10;F+2Da69bfCLxmPDvh+2aGPXbme+nghu/mz5QESnzGUZbaeK9yTjSpuUnbzPKpxlVrJJXP1U8X/tp&#10;/wDBPn9kv4Eab8L9S+M2nu2g6THZ2GiaJi+v5ti7RlUO1GJySWYDOe/B+dfDH/BWf9o3xxrq/Dj9&#10;kH9jTWdZuNSn2abqHiGGUxsDkeY6RqqqMfMcvgV7l+xd/wAEtv2Uv2X/ABxH4m1PwzH4u1h7cSWO&#10;r+Jo0mEL4w+yHGxWDZwx3cV9FfEDRr/whqUPiXRYFht423TR26hUVSenGP5d6+dqVsLCTcY877v/&#10;ACPejTrS+NpeSPiXVv2GP+Cp/wAcL66P7RP7bVj4QhuIWu49D8Hxu3k7j88I8pYlwg5P7x+PXk17&#10;J8JP+CL37F3gzwQ2qeNPDN18TPEdyiyXniHxdeT5LdfkijkXbnj7zMfpX09dtB4v8P2/iDTp908G&#10;JOAOAAAw9gRkUeCNXS0v/sUEzSWN1+9scr0XJDJ9VOR+PFc8sZiJq0fd8loaeyhHzOe/Zv8AD/gD&#10;4e+H5vht4M8F6P4ct424sdIsY7dJAOMsF5Y+7Emunjur3Q9YS2cb5LXIh+bma3yP1Tj8Grx/9pb9&#10;pL9nn9lzxjFrnxG+MWhaDP5gZtNmug9zg+saZbn3FeD/ABQ/4LUaL8VdaX4efsEfs/eIvif4niid&#10;5NQbT3hs4UHBOwZd0IJ5by8UU8HiMRK7v6sJVYx0Puzxt4dt/HWhLPZvunA3Rqo5J5/+vXD3X7T/&#10;AMDvhD4QuF+PfxX8P+HY9PUpKL/Uk8xlGekYJZm5xgDOcV8U6J4F/wCC1H7Y17b+BfiV4y0v4L+C&#10;9Sk/4mH9lyKl0bbOSqhWeVyPugblBPDcVtX3/BDL9ln4fa3Ya58SvHHjbxu0d0sl4+pagsaXOMlg&#10;yjJUHGPvE+ta/V8PTdqk9fIl+0lH3V95oeOv+C8f7NfhTX7jTfgX4E8XePruGQx2r2tr9nguRtzl&#10;dwaTAbjlORz7VzXjL4mf8FnP29fCsfij4b/DvRvgx4RZt9ndahcvBeXS44Yu6tK3r8qJ0r7u0r4L&#10;fCrwl4DsLL4QfDXQtBs9PhVdPtdMsEjULtx977zEgfeYk55zW78P/EEOuab/AGFqgaSRY8L5nXZj&#10;GCPUEEGl9ao0f4MPm9Q9k5R95/cfnf8AAH/gi94r+OOsXHjD9vX9pjWvGt0rn7PpujaxI8ajruea&#10;UZH+6qAe9fU/7J//AAT/AP2V/wBjvxL/AGx8NfhjbLfXUpibVtWk+2TxEKcBXcYRSD2AOe5r0ceZ&#10;8J/HMN3vRbG8YxzJniPPf8ODXTeP77QNF0e58Xa5q1vY6SsIa+1K7uVihi/uuWY44/lWdbFYmt7t&#10;7J9EUo04W5USfEvT7+2ni8U6HJ/qWV2UHPQc/Tr2rpLXUbHxr4Wjv7Qq0mBuXP8AEOq18wfEv/gs&#10;N+wH8IvDFxonjL4zJ4h1aP8AdR6N4Qtfts1w3AADZWMA56lv1GK+cNP/AOCmH/BRPxfrH9hfssfs&#10;BarZ2urTE6bqHim3mYAHpJgiNeMjqSCMA5p08DiKkeZq3qT7RRX+R+nHh7UTos721+/l6fJHujuZ&#10;iFSP+8rMTgYPr2xXzn+0l/wUp/Yn/ZQ8crL4j+OOm3WqBCbjSfD6/b5iD2PlnYp/3mFeBat/wSE/&#10;bV/af1SHxz+21+3lqsN/qcDSXHhfwpbH7NaHqtsrCSOMNjIOEIGOrV9M/sw/8Eov2Ifgh8LjpGg/&#10;BvTfEWsT5e+8QeLLWO/u3k9vMBRQPQL9TV+zwdH4pcz7InmrS8jwi6/4Kv8A7WX7W0F8/wDwTg/Y&#10;y1PVtPs8wXnjLxhtS1UHPWMMEyDzy7EY6VX8Ef8ABPH/AIKT/th6zJD+33+2Te6D4bVQ3/CG+CLt&#10;VadecKTCqwqoJHeRiDz0r7w+DVro3hC2b4Z2Oh2emWUefslnZ2kcMIHfCoAP06cZrS1Wzu/DOqLc&#10;28m3yzmDcvBTuv1HXHpRLHKnpRgl5vVjVOWzZ8qfAL/gj3+wz+zB8YbTxzP8M7zxFdR8Wlz4r1A3&#10;cUUuR+9MW0KTweWBHtxX19f+DrLSbdbLR7OGzt7ja1utmojWOQD5eFAGCBj8eKXxBZR+LvCkmpww&#10;7mihMhkbCrEACSzHOFGOuegrwjxt/wAFRP2JPgpotxovxm/aF0OK6sCYmsdLm+3XD7T0VYsgtntk&#10;D3HUc05YrFu+sjRunE+l9Ea18U+Hf7Pu1C3CArcRyfeVgef84qLwNrF3pGpz+FtQjkMTNiByvUel&#10;fnTe/wDBYX9q74u6jcT/ALD/APwT/wDE2uWMi5s/EniiOSOG4j3fu5iigICwHIEjDPQ1f8V/8E6/&#10;+Cn37ZHhOD4l/te/tyXfg1rr/VeBfAOm5hsosD5ZHSSJS/fnzOP4h0rZYPljepNR/Mn2l/hR9gft&#10;Df8ABQP9j79lS4S2+L/x+0PTb6DdJBpdjN9rvCuVzH5UAYqe67sDrXz54h/4KqfFz9ugTfDv/gnj&#10;+xR4l8ZWKsq6p4u8UzrptpbLuHzLhiu7rjdJ1IypGRXoP7En/BJ39ib9n/wFFrVx8NbXx54xZjJf&#10;eKvHFv8AbLgyBsgLE7GOPGAQcFs9+1fVfgm40zw+DplnZW9lZSMSLWxgSKONuQV2qAv/ANasan1O&#10;m+WCbfS/ctK+kj8Kv26/2SfFP7PvxRl1/wAF/AzSdFtNa/0q71rxVq0ckekX+N1xbJufyeC25Rtc&#10;MrLiuA+DHjz4d+OrPUP2efjx8Z9c8WQeJplGjaf4bQw2NhqgYiGQSsoG1wTEQsJUiVWz8gr9uf29&#10;v+Cffgz9r/4PeID4ot9PVNM0d7+3k1CZoozeRKxtyXUgrkbkPUEMO4FfhN4/8LeOPhf4puPAvinx&#10;b4T+FdvptxsurPToDJqBkVhwBD5szPzkb3QZBBxXq0JfWsLytWltddvIyqSjGTcUia5sviL8Eb+T&#10;w9oHwr8J/DK8025Pma74km83Usq7jAabeQQeMxRKwIGDXc/HJ/A37S3w90z4+aVrfjT4meKrJ7bS&#10;/iDp+m27W9qt3tAgu0+V3McoV0LbI8yR8gFuafxAt/Dn7VnhqD48fC74Xa38QvEejxw6d4+1HWHX&#10;T7Z7gLi2vnhic7RLHGyMxkUFlyw3Gsz4EfHS9+Hniu4034y/F618OeCNYtXsPEXg/wCHsYae4iZd&#10;qtiIrEHRiGDyykgrkA81Tg6Uryacutu34kVFUVHVehc+CvxG8S/DHUZPDXiY+Ffhb4K16Ead4lhR&#10;fM1KeFypW4PE07PG22UBRGpZccZyOb+IXw+8KeHfite+EtJ8I+KviJe2Dbo7q7uZLW1mQgMku2Pz&#10;XaNlwQTIuVPapviB8Dbn4XeNNUh8HfA+TxFp8c3nab428Xaky2V7aum+KddrJEcrhsb2weCO1dhr&#10;fiS1+PnwTu4/ip8f7KTxd4JsXex8MfD3SQ5v9LXJMcmzybZTASTuTzX8rdkHAojCnKN9m/y8znkp&#10;S5Z82n5HV+LtZ8WfHb4GHUPEHjjwv8ONe+H9iItS0HwOVn1C/wBDVVjRtqSM7yQsFRvMmGIzu6A5&#10;8r/Z38V6B4G+Jsfj/wCH3wM8ReOrSNmttUvvF1wYbW6tpN6yLIqfIuVPRpXAK9wKpfAnxP4n+DHi&#10;bT/if8Pfg1a6XGkuJNY8bS7lngcFJFxIVTaytgkI3rium/ap8D/Djw34rXVLT4w+LPH2h+JP9N8I&#10;2fh9CltJbsx3wySt8okjYlCsUTDgH5c4HRzU42jJ6/gaVKaq6vZlz9pfwfH8KvG00XjX9pO1g8Oa&#10;xapqXhnRvh1py7pLSQuUjkEJjt42jP7tv30pBz97gn3z9lLW5v2lf2eP+FPaP8ENQuNU+HNpc6l4&#10;MvvF032lvEmlu2/UNL+eNFZkULPAgLYYMA3zEny/9nvR/iF46+HGofs9ad4P8J/DnVLfzL/wLr3j&#10;GOG4v0mQbrmxQukkoEqnem2LIf7uN2a8t8F/EXTvh/8AFDRNe8FfEPxx8SPGmj30V2jaYk1lDHIp&#10;ThGO+eReCjZjiGOMEGufMsDjPZudB3aWivZPyt+ppToyjBa3iTfFvQNM8O3n2b4mftAaprS6iFud&#10;F8O+CbB7eEwSENGkjOsUaSEZUpGkuGTrXp/gbwt4j+LPwEf4feCvgtofgTxF4VtGvdA8TeP7w3F9&#10;qWnL89xDEZkChkJEqgQk7DIFbjB9X/ae8G3vjvwRp/xX+CN7a/D3TfHT3F9cXF1Ziabw5qsYDajo&#10;pmgjknjQn/SYFjCkiRwccmvl34MeD/E3jX4s2Ws/APwB8QPip4q0++Vluvs88MQbJ+VkiMjbGAOd&#10;8i5XI2jpXB7PFVqCm42emnRNJehlUnWjo1dfiVPh38XNC+F/xN0vxTceOvFXxS1qFSl74esLeS10&#10;27haPa9uXfMrxsjMpxEnG3HYjpvj/wDD7xH8ItQsbnwL4a8N/DHwf4gtRfaLq2sbZ9UmhxiWF2/e&#10;zB43O3aqR8hTwCDXvP7Rv7DOr+HdRs/il8Wv2m/A/wAA/AetBnufCunqZtYs9Q27rqxFvZBmuCr7&#10;ceZOu1HUbVOVOX8CNW/YE8S6lN+y78Cvgd43+O2sJNNqOh+IfiLK1np6agsbjb5FqzSpbTfJlpJU&#10;+dUyi4OfTwtapXjGTdu9hOtUjTUpadd9jkfgRYeG/wBsn4S6h+zpbWfjL4p+OPCu/VvAF1eW7W9v&#10;cLx9p00speQRuoaZNzr8yMvybuOw+HP7On7RH7OXirS/iX8dfjt8Of2ddIsWz/Yn2xLjVLqPDBom&#10;s7fzZ5SwDIyzSrkGuV+JP7b37UFjqzeE/E3xj8NfBnSNFuCF8H/DjS47WeGWJmGww2YDyPuG0ieZ&#10;VPXrzWP8Y/CHhH46aHB+1x8D/gfqfi+z1y8mXxRqHim8aGx0jUl++rRo4UI4IkXMpA3MOcEVNRwc&#10;nGo7L0uVBwlTvFnefFPT/wDgnf8ACnxLY/Fr9n79nrxh8fIfEElxc6XqHiTUJrXRbOQM4aCSGFfO&#10;cxnB/eSKCMdQa6vwj+2v8af2kfDOr/sj+KfH/hX4K/KbnwNo/wAMoVt7hplLmXTHSGT5vNUtt3yo&#10;TIF65IHjXwi+Kng/4geGda/Zn/ae+PWj2el+ILhF8IeH/h7YxqdH1ZZMRt5kKJCkUgJics8rEODt&#10;yM15/p/hH4gfAfxTJq/hj9nBfB+qaPqhe08TfEK+IuLSaKU7ZY0l8qMsG7+XICRxVYXl2ir32d9l&#10;32WxnUlz29n2saPwW+KPi34O/F21+Mfwi+F+veINe0LUvMHibxbqUscUbByD5ioVA3AMCrysMlgQ&#10;a+z/ANpD4T+HP2vfgpZXfg3X76DR9Stb3W/Bum+B9QjuPs+rIgfVPDRIcIQGUz23P3HdQDg18z/t&#10;Wad4G+PPw80v9qWw+K2o+PNa1K4h0vxz4R8GwvHa6dqgiBWUFwCsc/JVY4SpdZgG6Z7L9gP4sy/D&#10;DU7z9mn426P4e+Gvg3xTeLeWOqX2pt/a2j65ET9hvFDFmDLIBGy+WoKMQa48V9YwcPbc90nqurX5&#10;+em5VOjGpHkvZnz78GvGXjT9nPxla/EP4ZfA7SPC81vcOsniD4jXXmylSdkqCOUIgDgkHEbn0NXv&#10;2p/B3w4uvEWk+OvCPxH8SfEXTPF9u11pul6PbtBa2NxkGeyEhXLeW5IGIVymw8A17B+39+y5Np3j&#10;Fvjxa/ALxR4g1TUtUlsvGOkSXkqafpGtIDvZSqFmtblSlzC29V2SMvGMV578G/iXd+IdA1H9lr40&#10;/Ejwn8OfCPiCRptF0/wvCJLjTtUXKxnzI2Zz5m8o/nTCMAq3ylVBSqe2tXSdraKxjipVIvmXTR/8&#10;Gxd+EuleJfip8JpPgt4g1vQfhfq2i20k/gq4mb7Tql8oYPPZ7cSXGSuZF8sR/Mu3adxI8f8Ahb4w&#10;0Pwn8U4/FHw+8A+LPihqmnzNFNN4kmezsZVI2vHLGrO2wgkENIuQRx2p9j4U8e/B74nN4h8IfBTU&#10;hrPhfWSi+IPGlx5cCXULEh8ZRM/KrD53/wCBA5PdftQ6J8OPG/gq3/ae17453Wq3WsX3k+KPAnw+&#10;tl+x6bqOOS9xuVIllVCy4jkywYAkAEKrUjQxEVa63Vu/n5FSlRlFONrPfT/Pqcz+0L4Yi8F69D4z&#10;HxG0bwr4T8TW63Om6D4HVbi4t1+Xfau0bAbo2JB8yYngEA9u4+DUdv8AtPfAaX4daH8IG1Dxh4Rj&#10;lvfBHir4gTebDfWXDz2Iz5aKy/NLEHMi/eTjdmuZ/Z+ubo2z/Bxvh7o/w+0rxIg/sTxJ4zuIriSx&#10;1A8w3Oy4j4DhfLZkj4VyQGKgVwN9NqXgD4vWujaf4z8WeN/G2j6iyvDpHnQ28E8R48tpAZX2lQD+&#10;6QYPUjmuvE/vLJKzXy3OenCpGDg5B8OvjZrHwk8fw634h+Kl14mlZjb6n4P8MQkWF9buNsltKVCR&#10;4KkjCRuAeh7jqvjd8LB8IL6x8S/CbwZo/g/wj4gsE1Dw94m8WTCbUPKccwsr7sSI25GVIiRgEHmt&#10;z9pPSJvEPh3Tv2gvBc/hf4V6F4ilaHxVpWlw+Zd2GpqAZI1aPfKRKB5iKTEv3gQAM1nfswaj4L+N&#10;Gial+zdD4E1rxot1I2oeFfEHi6UW8Gn6msZGxlRyI4ZvlVl84gtsOM8nDEVPZ0+Z6pb6HVRqU5R5&#10;Y6NHu/7O3xA8D/tw/ASb4HeIbS6+IHjj4d6HK91N9lMD+JvDAAaW1jYks1xYkNNbuwUldy4GAK+T&#10;fjh4H8YfBzxWuiz+OPCvgHw6M3Gh3Hh+N5L3U7NmJjnG3dKzFePmdFVsjjBq/pPxg+Kn7PXxNsdZ&#10;1z4qw+G9U8J6wHtvCvg20UNDPE4DxS+XsVlO3a2+RyRuHevrX9of4L6d8dfht4d+NXw5+Dmj+GbL&#10;x19o1HwTcfERRa2vh/UFzJqWmebcMkf2Zs/arZmBXa7IBkYp0uahSVWXwPXva5pUpLEWjLfzPk/X&#10;bSy/ab+G8Xxb8D+B9U8XeKvB9ulr4m1bxUTFHe2i/JFebFIVimFR8yZwFYhssayvhX8T9LhtLr4Z&#10;fG/44XUnhnxB+4uvCvgawDR28m75JdyFI0ZG4yokJXII7V01xrX7G/7LFy3ir4/ftq6h8UvFETOj&#10;/D34UW7SaYynKvBc384jijUgspEMUuMZG4EEecal/wAFbbj4aW0+mfsQ/sr+Cfha0yuo8R3dr/bu&#10;tBSf4bm8UxxHqMxxKcdzjNa1nGtelShdaNO1l8jhalR9yT0PTtB/YT/aW8Haide8JfBHTfh3pdnN&#10;He2fxM+JetpaRxRqRJHcwzXGxDwFcbImbsBnGY/2kfiB/wAEy9B1K38ZfF39oDxh8avHE1uP+Eg0&#10;P4ewjTdAN4M7pEvrhdxVsLkR24BOSCOlfEvxW+Ofx7/aC1xvEXxq+LPiLxReN1uNc1SW4wPQByQo&#10;9gAB2rmY9HbcNy599td2Fo1ob/LvbzZP1+FKPKtT648af8Flfi/ovw3X4M/sefBrwf8ABjwyt15/&#10;neH7M3+rSy7dpka/vN8isRjJiWPkZGMkV8sePPiP8Vfi3rbeIfid481nxBfSNlrvWdQkuH/NycUl&#10;t4eeR/Lih/3flq9beGrkybJExjqfSuyODcneR59XMJSOdt9HYPlxn2q/FoxZ1VIsGtyS00rTG/0m&#10;6j3L0VWLH9BXV/DT4J/Gr44301r8FfhJq+uNbx7riS0s2kEQxnLYGF/EitpQo0Y+8YRliK/wo4aL&#10;w6UI85fr7VKbfTbM/unEzrjdHEu7+VfdH7L3/BCn4/fHTTf+Ek+NvjRPBWnBd0dr9nFzdyDufKRg&#10;qqPVmBHYV90/sU/8Euv2V/2e4NS0Wfwh/b2tX0LQSap4ktY5g8WcgQwkFADgcnceO1cWIzXB0V7m&#10;r8juo5RiKzvN2Px4+Cv7If7UH7Sccl58Ffg9qWoWtuds18sJWGMnA5dsL36ZzX2V+yx/wQN1n4h+&#10;GLnxL+0V8R3tdQjUi28P6G6zSKQP+W0v3Y8ngKAx9cdK/TTwBoMfw41Bvhrq1jb2+lXHy2aWtssM&#10;cA5wNiADkYGQO1dBb6fceB9Zmuo4lEbKFuPLQK0yAfK/1A6n2rw8RnGIraQ0PYo5VhaOrPn39jX9&#10;gn9m74I+Ebnwp4b+Gum/25DIWu9S1i3S8upDzwC6gIgx0VRnOcmvaPBGlaT4eujorRSLZ/6tbZjh&#10;YM5yvXvkYx2rF/aQ+Knwg/Znaz+K/j34k6P4WjaPc0eqXIja7UjnEfLP36Ag181+Ov8AgrAPjfrk&#10;nhH/AIJ7fs3+I/itq1tCG1bVntGs9Pth0U7vvMQ2OTtHHfqOKNPFYjWV3+R281GjG0T6gksNQ+FP&#10;jT7NBaNLpd4jNNKsJARj0zjPHPp715v+0t+2T+yp+ydPb3vxK+M+m2N40xeDR9Lb7XeumCxQxxnh&#10;Sehbbg4HevG9L/Zi/wCClH7fVlqOn/tk/GlvhP4b05VfT/B3geNDc3chH/LVw+do56seo471337H&#10;3/BN79kn9nW+1bT9U8Ap4s8WXTfLrnjeNL2ZFBz+6VxsU5AO7Bb3xkEdGhTl70rvsifaVZxvFWPJ&#10;/EH7f37S/wC2fcSD/gn7+yBe3lnp+Y7rxz44VbeAY5ACZ2Z47uT7Vn+Dv+Cc37Tf7Z9ndeKP+Ch3&#10;7T+sXM1nPix8CeFLyNbeKP8AvMyAx57AAM2Bya+7tJvD4P1D+wbi3ht9L8zP2a1gVI4WzjeFXA2s&#10;PQcH61leKdMuPhv4gg8faGrXFlM5F7bQDOxG6nA/H+lT7ZRuoK34h7Lm1k7/AIHMfs1/sy/s9fs/&#10;/DmX4RfC34b2emQlfM/tJ0D3l2SBlpZiNzEHsOB2FdL4f1m98F6tL8PvF7yTWNx8tjdSN93IwF56&#10;f1qp8dvil8HfhD4Vi+KnxG+Itj4d0mXEq3moXSxF2AB3RoSWc9Mqo5r5X+Iv/BWHSP2kZ1+FH7Cf&#10;7OviD4oeKo4/Nm1SS1a00+0VePMJJ3EZH8WwD1NVGnWqLUVR0oKx9RS2utfDDxIsunQyyaZcSEzB&#10;csE/2PTHXH5Vwv7Tv7R/7OP7Lz2PxM8Y/FjRtGuZkO7SftPmXF0vGVWGPLk/UD9K+afDH7Nn/BTL&#10;9vTWrjQP2wPjVJ8L/CukwubfQfCLKtxeS5XAOxvmAwMs7HGBtBJNen/slf8ABLb9kn4JeMtS1L4k&#10;aZefEDxVIvlW9944ZbmG3yTkpEflLH+8wPsAar2NGMvelfyRHNVl8Kt5nBeJ/wDgp78Uv2p9cm0X&#10;/gnb+ybqniyTT2Daj4o16M29pbnsdquMd/vOMgfd640R/wAE9/2wf2xdNufEf7dv7UlzpJt2A0/4&#10;f/D+VI7e3QjnzXHG4nBGfMJ55HSvqvRNP0r4B3s3hrT/AA7Yaf4fvJsLHp+nxW1umSOSsYCk/UH6&#10;1t6zpFzoN2uo6SC0i4e2WNji4jPPln3A+ZT9R6Ue3hH4IpBGMted3PBv2SP2Kv2X/gL4bu/AHhT4&#10;Y2k3iJrgySeIvEVvHeXdyc9NzqQox2UevNe4+GdQ/smzbwZrVtGtkzFVgWMJHAxH3f8AdPbgVn/F&#10;q98MeCvDEfxrvvE+n6JFprebJfapcLDE3ODGd2N3BPyivm74xf8ABWj9nzxBFD4Q/Zi8Ka58UviH&#10;dsRBoXhmxc2qY5YyzkfdA/uqwB6kVk1VrSuynKnTV7H0l9tn+FPiW30e8labRdS3fMkJZbf059On&#10;61zvx4/aS+Af7KFqvjD4u/FHStHtWwbO3kk33M467Vhjy7D07Cvnjwx4U/4Ki/t5W0nhP4oapYfA&#10;PwWLfzWOlR/adYvl3cRLl9yD1bKAfpXVfstf8Ev/ANlr4J+Mb+9+LUN98SvFErMmn6p46/0iGNQO&#10;qQ5K5/3t3TgCr9nRp/FLXyDnqSlaKOS8Q/tz/H/9rm9/tz/gnj+yjqGq2Wl/Ld+PPGRFnZb+SVRS&#10;w3fi2T6CmeHv+Cc3xu/al8L3HxE/bW/a08QXGtTOyR+DfA+oi3sdPhDZ8ksBhj7DOOMsTX2p4Y+z&#10;eELc+GLTQLOx09Fwum2MKwwQLjgpGihVHfAHFZ3iPSZ/h5qMPinQRJcWdzMBcWtpCXwp53+4z6Ul&#10;Xt8C+Yez1948r/Zw/Yi/ZU+C/wAOm+H/AMLvhhYDWEkke81zWLWO8vpyR3ldTgDA+UADNejaFqN/&#10;5cfgjxxG8MnMdheRjClQOFXJ4IHQAYxWX8bfi58LfgjpVv8AE3xh8RNN0KCcgxreTbXmDcfLGMsS&#10;B7Yr51/aX/4Kt/AKPwxaP8I9FuvFWtW/yjUrjNnp0AHJPmvzI2egVencdKiVSdTfUrmpwPq7QbjV&#10;tA1NtB1f99aznbuZeMZxuPb6j1rzH45ftOfAr9k3xUt54s+Ienx29+3zaDYt9ou2O3GUjTOOfXHW&#10;vzT/AGhP+Cm/7Rn7Q0kXhi+8X3VrZxsPJ0PwYz26SybSA0k/Msp9gdprC+H/AOyH+018XbiPVL3w&#10;9/wi9izb5tU1eWRZnB5Ld5HJHpgdziipy0opyZl7SUpe4j6k+Nv/AAWb8S2XiCax/Z++GttpNkzB&#10;4dU8YKWmVgRlktom4BBPDMeeeBXy54j8Z/H79r3xrca/4q1fxH40upZty2u147OJcH5RDGRGig9C&#10;Wzx0r6C+Gn/BPT4ReD7mPVvGdxd+KLxSG/0z91Azf7inJ/FsHvXuehaBp2g2f2DQ9It9OtolG2Gz&#10;jWNQOn8IH61yVMwhy2pR+bLjQqS1mz5n+Ff7CXi+aFb74g6/a6TG3zCx01RNMBjPOFEacY6Bj6+t&#10;e7+A/wBn34YfD6FZNK8MR3V8q7W1LU83E7e43fKv/AVGK7S3hUFYYnO1QNrf41oW1lJJbq4jY7fl&#10;81hwT7e9edVqVasveZ0RjTgZE+iIcFzuxx8rEZ46fSql3p0UcLSRohwxH1robjhcgZXb/drI1WVA&#10;jFVxlSPY8cVmolc0rnA+JrCMQyBY/lMf3q8O+JVqpu1IzxJz+fSvb/Gd5tik+fgLkZ/E4rxnx9L5&#10;0wOMgTBQuMYxXoYOP7xXMMR8JW8OWRHljd93PO7qefbAr77/AOCKn7Q1t8H/ANoxfhf4q8ibw18Q&#10;o0028imUeWl6oJgkOeMH5oyP9pT/AA18G6EyRpHJK6quQiszDByeK9I8GX+qeHNQt9V0q5ktbyxu&#10;EntpkyphlRgyuPcEV9VTjGVO1jxLy5j9xf2gv2H7LWH/AOEy+GluzXFqfNsbaKTbdWLnqbWU8bTn&#10;/Uybo254HBrxiy8Yavo8kmm/FCGC21CKdoY9ZWzMFvIoGf8ASEyfss3UYOY2IBV/m2j6q/Yl/aJs&#10;f2nP2bfDPxZidVvLuz8nVrdWz5N3Gdkin8RuHsa83/4Kg+GdcsvgTJ4t+FOtWHh/xhcahDZWOvXW&#10;lrdIu/Pyyxnh1JGMkMRnIBxivLxOG9zng+XuehhsV73s6mqPCfi58U/hN+z34GvPjN8dfHFrpej2&#10;aK/2qVzIGc/djhVc72PbHPrgV+UX7WH/AAVa/ao/4KNePf8Ahlr9hbwTq1h4f1K4+ztHpoJvtTQn&#10;Ba4kXiKPvtBAH8RPSvYv2+/26vBmn/Dz4c/syf8ABQ/4BSab4V1bUXuPE+p+CC6qtxbyMBLbljta&#10;CZSCFQqYxuwucCvs39lD4b/8E9f2NP2WdJ+O3wD0q38N+D/GFpHc2viHUD52paoZFJSFXzljwR5a&#10;dMHIyKwoYiK/iQa9dmdVejUjFKLX6o2v+CF37Kfjf9ivQNF+CXxM1ezvNfuNN1LVtTbT3LxwPJJa&#10;ARbz98r0JHGfWvM/+C+2rLP+1VoOnb1/0fwCCFXrhrqU/wBBXt//AAS8/a88IftVftY+NrDTtJfS&#10;G8H6WsGk29xIGmv4ZmjMsj88MjRL8oH8fU187f8ABeO5/wCM0LdWz+78B2oXj/pvMT/StakubDp+&#10;Zz0f96XoflX+wWsU/wDwWO0mWWUr5epzHcp7i1NfsM+tQ2b/AGUShlZGPOduf6Gvx1/4J3h7z/gr&#10;ot1EwJhu9QZW9Ntq1frZ9s+zWvkM+/8Aeg49OvFZ45+/H0NsLFcr9Sl8RvhB8NfjppbReKtK+y6l&#10;HgWut2KhZk4+65IxIh7hgTnoRXzn8c/BXxz+BmnW918S7S48UeD0YW+na5DJ5xsjnIj8w828mP8A&#10;lm+UI4BPWvqXTZHiZ5h8qrxuHO3PrWrperv5M2mTwQ3Frcri6s7qFZLe6XBGySNshwRngjg9CK4Y&#10;/wARM6OaUT4Tstbj+zN4h8KzxXum3GEuoZYdytkY8uaPOVYZOGH1DU2Lw1p/iKOO58M/aPOVWM+k&#10;THdID/0yYD98vc9GHcHv7D8c/wBhXUdEvJPiV+yQklvdea0l34JlbzSykZIszJxMnJ/cv8w/hZu3&#10;iHhPxTpvjK/fS7v/AIkfiS0uCjabcs0e5wcYiLHKyBuPKbBGOCelehTrc2libRKl/pslvG1z5p2R&#10;8Mc88nHAxzyQD6U3TdPurm3kgbALNkSf0r0a502DVBFF4uuYbDUbpWWLUIfm3svAW5jH3M8ZkUZ9&#10;VPJGd4u8L3/w/sP7X8Ti30/TGjaZby6uESGWNQfnVzww4yMEknPFbRlzOyI0Suc7baM+nrGLyR5o&#10;8/M2wgf7ue+ParNvbgyMsB3fNhQnOeePy98V5x4j/av8MeL9UtvAv7P/AII1fx54jkbHl6TGxtW4&#10;6lgu4Ed8Kf8AeFdx8Mv+CfH7a/7Rhml/aI8bx/Cvw3NAr2+l6fhrycs3KMiNvA292dRnsa6o4aVr&#10;zdjnliIRdoq5mfEr4/fBX4SuYPEPjOOa83bv7LsVE1y/rwpwP+BEfWsnwBdftt/tX3f9kfs6/Alt&#10;B0iRSB4p8T7o0ijJx5gZ1CKcHOFDnjvX2X+z1/wTg/ZD/Zpa313S/h3beJ9ciOY9c8TSieRWx1SM&#10;4jHtlWPvXv7X9qsS2tvpyqFT5Y9w2J9AKq9GnblV/Uz9pUlu7Hx/8Gv+CK3wyttRt/Gn7U/xU1T4&#10;hasj+ZNYpdPBZhhjIJ5kdQc9NmR+Y+tvBvw7+Hnwl0U+Hfhh4B0nQLBPlWHRbJIdyg8bmHzN/wAC&#10;J/rVmK8vLVnW5s1WN1+ZhHhQfbJqCTUSkSm18yQSDgRSBgv4df51nKUqj1FdR2NYYWJWijZWZs8t&#10;nP51HL9is4keS58nccDdD978s1lxeJpJJRZSTNHsHzfKQTj14zU15qTsG23O7cMKqyMvXvjp+JzU&#10;7D5y2dZkbmF1B24B7/z4pLm8vYosyXAKhgR5hGP1qrOUvbJI18kTbfmmZPLyfX5Pl/QVCtjId0ly&#10;0coXH7zzQf0B/pQRcsLq8UoPlwqx7hRtz+Z5FOimu7mNQbb5doPEeF/Olisi8e6GAM3baTUs2n3F&#10;zGAWZcf8s1OAf8/WgAtoPLk2n5Bu4WNiP5VYBv7hGDySq2MDzJA/H0b+lEWlTW7LKb1RjJxMpGRj&#10;tirUcybf3LK0h5LbgcUAZkmj3W/Duznr+8Uj+dT2+mLjLx7+PmI7e1XooriRyJLl8458xcg/4fhT&#10;ngSNPMji847vm8uQcfgTQBCllPIuxZ8cfKuKX+zzCvzZcLxtiXcQ307UT6p5TBLiFoVA+9tIH06U&#10;6MefiWJ/l7HbQBRuZ7vItrSGONjwWLZP9MflSpp9z5ectkr8x65561qR3SRoyMXZcfeZQR/OkcAv&#10;ugmjkV8bQTs/DBoAqW1vCZGa4RWVeQDEWx+XNXEtULeZbRQ7XXO2NiMfgf8AGhrrT4UZpV+YH+Fg&#10;ajS/mwTFCFX+7jnH5igAm0q3ti012Am4Z2s2QfoOaIrtrZwtvYI0SjDLJ8v5Yxio95lO8wMqsf8A&#10;WO+KjvtbtrTEcdrcSYX/AFjR7V/PPNAyR5nvJmJgnIOOFkDj8jiqt3NZQXIiuJfMkxho2h2so9z0&#10;/WoJrr7eR5lyVG77obC/5/CpBbXVuqsuo+Wu77vDfoR/9agRR1HUpbiX7LpojGG4ULz+dNNxftCr&#10;3oyI8ANMoP4fNV+60kND9otJbdZCvztNGyMT+A2/yrPGg6jO2ZG85uo2ybiPoB/+qtlKIpbEhTTr&#10;hFmVoNzZDLuZPyzkH9KkQFE2Jp7bNuSVyf5Vk+JdU0XwTZR3vjLWbfSYJJBGrXswTc3J2jPU8Hiu&#10;RvP2nPgVYutrP42mjMnmjzW06dhCYz824hTj/wCvWijKWyIUj0BY7GFmaS5kVSufLZucZ4wPrUke&#10;qWyv5NtaLIgH3mciuI8IfF/4UePdTj0nwx8TdPuL6aTC2s0vkzliM7QkoVmOOmM5rpZ0i0+Rkurp&#10;WZT80Sk7l+uQKz5NdSrs1H1GRj5EVuqr1+R19Kj/ALSitz/pqDbgHMyHJ/SstNRuHbyRlVK/eVua&#10;cQuNkhlk9OSeKfKK8jRk8Q20jbbOGONufvD5utQXDzXS/vJDOy5O0gEj8KdY6PBeKzzso2p/q/OE&#10;bH8ScVHdadqcI8220qRUxjep3/qOKaigvIVYd8nkJiGRsjbLLtPTPfPNDyX9nuEdvLGucbpdp59R&#10;tJH6/hVZdh4DfvTyduefqTUkcTxuNzFW4+UjrVcpHMyLzZZXBmuGL9T5zHI/p+VWLXsC8e0cghuv&#10;tVi3jgdN08kyu2fmZQ6j9RUTaVG0gaO5WQfxfPtz+DY/nT0F7w4JaTK2Lo7snHmRh/65x+dS2Olu&#10;YQT5MpPSMvt/MMB+hpi6fZiFo5ZlhZV3KrSLk9sKM9ajjluQv+jkpj7rbQWx78/5zUFqxqDTbOPb&#10;9sIh3NjJkGDzVe7nslLR2VpkDgyyDjr6Z5qu080u1bmMNj7zKMH6cGrVlptzeM32Gxmfby8dvhn/&#10;AO+cZP50tTQuzX2n31nFa33hiBdnDS2UzwPJ9RuZfpgCq0GmaPJMFmOowseeJ45Rtz/dIQ8fXmq9&#10;7c3lm7Wz2s1oeiNcwFZDx6Z/qaqw2sc0nntcK0jDo7csM0rAaD3CWM7LYy+Ym3CyXFuIz+QZv51X&#10;MF3dybprsNgZVVHA/CpILT7JCZri/wDLjH3f3mPw6/40+PWYGjby/LZ2OFa4h2gfQrnP41SAZHpN&#10;4dzSMqrj5WLY/P8AyRURuNNB+Wbcdvy/e2jnpxn+VR3C3dzLuvbqOTDZ2rIBg+gHFMe2kii8uaBk&#10;DdGbpVtIz5mF0l5cH5rqKRN3yxwS7R6Z+Yj+VRtYT24Bks3/ANtgvT8j+tVdS1XSNC0+TVtc1WG3&#10;tYYy8008gVEX1ycCvmn4/f8ABVv4GfDiOXw/8M9JXxZqTZjkKTtFaRHkcuBljnsOPeoUuiRoqbvq&#10;fRtzrWnafExmlZ2U/Mq4G3juTivAv2gf+CjPwL+DBm0e515ta1hfuaTobB9n/XSXO1foMmvkX9pH&#10;9r74sftMeBVuNG1iTQIYvl1TQNJviqgZ4mwfmaNhjnJ2kYPWvm+20c21w0U0e6Tq0jNuLfic1Uab&#10;nrJl+5TPePjj/wAFEv2g/jeZdC0nUv8AhF9HbcFs9LkPmSKR/HJ94n2GB161y/w1+Iun+I/D1x8G&#10;PivqzT6TfSb7DULrMkumXOSRIjZ5UnhlOM56jrXkGveP/C/gEtc+INYhtS64WFvmkYf7KjnNedT/&#10;ABt8f/EvXT4Y+CXge8uppm2xyLAZZPrtGQv4mtvYxcbLQy9vyy11PXPiRDZ/Ce8ktfF2t2EKeWJI&#10;ZI7xZEmjIO1lxyc46dQa8b8QftB6nr2pJ4e+F3hua+nkbZCzQs7M3+zGOv4/lXqfwq/4JofFP4mX&#10;R8WfHvx/9hjZfOlsrZzc3jr37bE/MkelfV/wY/Z0+D/wXsF0/wCGvhWGzm2DzL+4XzrqY+pkPQZ9&#10;MD2o9pTpxtuyOSpVlpoj4z+D/wCwF+0D8fNd/tT4v6tNodikfmNDdfNdTAHlI4RwDjucfjX198G/&#10;2Yvgf8FNPjh8B+B7WS5Vju1i/wD310//AALoPbAGPwrvLmCE7vOnZJ0bfuhkKlT65HP+R6VqaNdW&#10;up3zWt5tj1R4sxMwAj1I9Mjsk3qOjex4PPVrTlsdUMPTp69TFvLOUTEqzbg3y7lORjoR/Orlo8Gr&#10;yrDqtysN0q7Ybh/lW5P918Hhz2fv0bGc1Zls3aVzcRMoUfKHyGRh1Bz/AFouLC3ezF6sZkWPG9JO&#10;B6gk5rNam+xWksxYXQhvQY2bkRt257+/tWadTjlZo/sTBkk2xqyj5+3/ANavPfjL+2p+z18Ip/7G&#10;8U+J3vr6OTC22jxCaWH5QcMdygKDx1JHoa+Z/Fn7Xf7U37Seot4U/Z38Dahpdm7f8fFjGXmZQfvG&#10;UgBOuTjFdEKEpay0OeeIhHRa+h9QfFP9rr4QfA2H+x/iD4nW4ZQfs9jZsJru3BOMKAcFO+GPHavm&#10;3x1+2l+0p+0bdSeDv2bfAmoabp7v5bapbwlp2HTmTG2PrnrnjrXWfCL/AIJZ+fZQfEX4/wDjcare&#10;XE+bjTbOYyIkn3tks2clsc4AAxyN1fUvh7wFpvhXQYPDHhm2SzsLNQtvBCiqiLz8vygbvqeeOfU6&#10;OWHp7asz5a9bfRfifJnwb/4JuWtxInjv9pLxTNrF5NJ5k2l6fdlgGPTzpTySe4GO3NfVXw/+Hvgr&#10;wJoJ8OfD63g03T2X5bFbcbUbA+6w5IwOd2TnvWhp+6yvFYIpPAkVgCHHofUH+lWIbW1urVrzSIZG&#10;ZJMTWbLuaM88j1HvWUqk5m0KMaWxXtF1vw9qou9KCyKy/wCkW9xzDcR94355GOcj5geQa2k0m01j&#10;T5NX8PLJcQwKTeWTfNNY89c/8tIs8CQAc8EZ5qj9struKOB49x6K+37vsc47+1V1vrrwaB4wi1Ia&#10;bJZx+a11NJsROMkNn5WUjIIOQQSCOhqIrfuW9Hcq6htEfkTQJJt/iVsZI4/mKy5vEMPhGxk8Tapq&#10;q6XHaA+ZdTSKqKvdTuypUjsQc14v+0D/AMFJ/hF4KvZNO+DuiDxFrU0zCWztdy2Ns5A5RgSzjP8A&#10;AOn97tXi+o/BP9uX9srV4PEvxJin0LQZ5A0UN0xhhjQ9o4M7mYjpuxn1rWNL3bz0MJVorSGp6P8A&#10;G7/gpV4c0bVW8MfATw9/wkmpMpT7W0b/AGZG/wCmajDvj34+tebeHf2WP2qP2sNc/wCE/wD2gPEt&#10;5pemTBZoo7w7WkUtjbFF91OAcE19O/AT9h74V/Au2s7y20e4m1MqPt2qX0KvI3qqgMdi+uOf5V7Z&#10;JodjBo/2SC2zFCoVV3ErIRx36cjP4U3VhS0gSqdStrUdl2PMPgP+zx8JPg5okeheEvB0KYJ+06mz&#10;/wClSt2Zn+8On3RgD3r0W6t5NUaWHUYBxMWt5N7biMnByO/IP1P41SxLZzJBe/vIz/q5l4K/7J9R&#10;09xWtZyTrmK6h5Xks/p6j1rnnzT1Z1RjGEbIClrcSLD4li8ubyAsepF8CRv4Vm4wD28wenzA53Vn&#10;XOnx2l5NZ6jalJo3KtGxGU9DnoQfy5rVuLZdRBtIN0itnbuX17Y7ivA/2jP29fhF8Bre98M6Rex+&#10;JPEMLKkOm27Dy4GH/PSQEkAf3falTpzqSsglUjBXZ6Jqgt4dJk1LWbOHT7eLd5011Moix3OWbj15&#10;/lXz/wDG3/go94G8GP8A8If8MrFfFusW5aO31DJEMR4ATcBmcDHHQjsSOnAz/DP9uj9vOG08UeLL&#10;qLw/4OmzLaLNJ5MHl5wdkYy8p4wM8ZxyOtfR/wCz3+xT8Jf2crK38Rab4bTWdWlUf8TzVIRI0TYy&#10;VWPlYjweuT6HmutU6NH+Jq+xy+0rVn7mi7nzcv7Hv7Zf7U/iW1+KHx+vY9D03CtDDertlMBO7bFA&#10;me3dyPqa6fVv2IPi74CuGvvhP8TLfyW2/Z1uJpI93ouGDJ19a+x5p7nzvtk9wwVmy0ZB+Ue3P4c1&#10;XvLLzFa709Gm/ikg3cSY5yP8j8a5KkqkneOh0U6cacddT4h1B/2k/A8S2/xG+G0t+I927ULEZLDc&#10;SWbaCuMk9MCn6N8TvBOqXo06fV/sM7J/x730ZjIbHTPI/WvsxtLs3f7fZcsD++t5JPmA7k46g1zn&#10;j34VeAvHWoxQ6t8LdOuYpId010sKxurD+LcMFuw56VCqVEtinTjLY8b+EXww1H41/EjTfhv4S1TT&#10;49Q1lnj01r2bbHJOEYpGpH8TsuxfdhWl4f8Ai78ePhHrEmjaT4u1jTZtPuHiu9LupmeNZEYqyvFJ&#10;lcg5B6c15n8c/HHwL/ZN8XQeJvgx8RtSXxro99Ddafp+mzLNb20yMGUux4AHtk+3pyN9+1P8c/iR&#10;r2rfHP4j+D5Jv+Eo1q51G6uobRoY3mkkLuU424LE8CtI817vr3MueOy3PvT4a/tyXEOmT33xN8OT&#10;XC2Yi23OlzlGk3HBzGWwSD0wQPava/h5+198CviQ0emWHjzTY7iSQKtprSGyuF7csw2N+BOfWvzQ&#10;8L/tB/D7xPbSaXLqE2mzP5Y8nUIxHvxuyQckHBI9OnStiW2juGjkA8yMjghdy9evFRyxvqV7SR+s&#10;G1XVb1HUxbf3ckcgaNx2w4GCPpUZ8T3Ph7WrfW9I1izsb61lDw3UFwVdD0zlXB79K/NXwN8avi58&#10;KCt98P8Ax3qGnxgDzLU3Rkgdc9DG+Vx07DofWvcPBX/BSPxbpn2WH4h/DTTdWj3KJrixY28hXuQp&#10;LKzflz6VfJJPQfMtmfrZ+zf+0r4R+OHhmL4GftANv1CV1jsb67+7dehWQAbJR743Djr1T9o39nHT&#10;/hrd/wDCQeGtSEOi3G0G1Aaf7E7fdDMPmCN0DMDg8HNfCnwx/a0+A3xQ8keEvGl1pOoPJ+6tNWQQ&#10;SK+cAK4LIzbsYIbPp6V9pfs8/tVW3iPVB4Q+PktjcQ6tpsenf2reW/li5jXO1XcHaScn5vlIbnmo&#10;lz83uk8vs9VscAdFkIK2ur6e/PQ3BQn/AL6UVNp97e+HdQF3BdGOaPBXyZAenbjIx+PNez/FD9kB&#10;vDvhu98V/DHVLq8khka4srVtkhuLYJueNeOZE5Oc/MPWvF4dSkvlX7dZWc391mtgrH2JTbWrtUjq&#10;ZxlyyvE67w54z07xzcSeH/GVjDbyStmyvocgKf7uSTg+/Q+1Vte8LzaFPJa6oWeFmKLMsfBPvn7p&#10;xWAlpaSHzIrNYVX5tsbEBfcZJ4rorX4n2cFguja9ZrqEQVhJN5mW24464yRxjpXBOnKjUvTV0dUa&#10;kamkjlfEWjaXqWkXei3Wn29xa3MXlsJI0dh9GPK/h3FeJ6x8MvGnhLUZjpXh261LSIVL/a7OEyNa&#10;jPSQZBAHrk17t45/aT8DfDzw2NW8b+HvDulWNnG2Li6IjJH1JyzewzXxv8Q/+Cu3wJ8b/H3w7oNx&#10;4Vnh8G2E1xBqd9aqypcvKhVJioYb0VsZ3EHaWIGQKvmxHK7RCMYya5meveCvGHii01CSOw1O4u41&#10;bZPbNbs8anjKnklD06813X23wx4oj8nW9AaCfpvK8D/Poc18W/tkfFn9qb9mf4w2PxT+F3xAVfAv&#10;iC2T+x0tYBJZjILeRNuzufuGzllI54IC/D//AIK76s80dr8Xvg5Z3y7lM2peH7r7PMF7sIXyjEeg&#10;YVrD97TU4tCqfu5crPrHx78IrbWrJnsPCGna3JGwaD+0kj+Uj+NWZG5HFeD/ABA/4J//AAk+I97d&#10;alqvgJ/DOtXknnTa14R1SSxuJG91XER564QA12HhL9uX9mH4iW0a6H8RJdPuLpsf2ZrTNYyZ9Nwf&#10;YxHswGa9A8O6vpxjXVbTQY5reRSI763mN0rDv825uR3AP51SlUjqYOV/hPgb4/8A/BF66+IviGx1&#10;29/aV8Vana20ixzaTqypcTi3DAEQSblUv1+VlHPetXwd4I/Z/wD2Y9DX4J3BHhW4iuJEt9Q1y3e1&#10;XVuTiYTMu1weuM8Zx0r7vuhb37edFfMnTA2jCt7DqDWJ4o8H6R4x0ptD8V+HrHX7Fl+aw1LSluo3&#10;wc42sCB9RWv1ipKnyyYvZw5uex8niGzS3W80TVrS+tVXPn2c6zJgnj7pPp7VpaLrmmyn+z9Tgm+z&#10;t/y0XJdD/e/2h7e9eof8O+P2fINT/wCEq+HWl6j4H1IM3k3GgXTxIrsfmzDMJIyPQFcfSuJ8Z/sW&#10;fHvw1ZzX3gX9p2HVL3zjL9m8aeG4lhdRz/rLTDJ35KkYxwMVnaHc2T6nJ+OtIsPDytqmp38NpaRw&#10;mQ3sko8oKP4g3b3BwR0IyK+Tfjv/AMFCLfT77/hXP7NmmPrWsTMYf7T8syIkh/54r1c57kAfWt79&#10;qP8AZZ/4KKfGrXrXQPiM+h2HhO3mbfceG75pLbtmR1UeYSR0BGBXbfs3fs0/CL4D6fI/hzRbTWri&#10;6txHqOoXrLNLncDmMrzAQRkEc8c56V2Q9lSjd6s5KkqlSVoqx4n8CP2A/Gfx8gu/iV+0f41vIr6W&#10;4by9NnmJkDgjIkH8IPTA6V9oeCvg74K8M6PFofgDRbXw7fwqohXS4NqS/KAQGYnJYDlWxuJ4IrrN&#10;Oi0a805b3QV+1WkiK10zR/vrRsDKycncuRw4GD7VVure5052wPNtxzuCg59M8jH+FZSxU6mmxtTo&#10;whruyv4i0S7mtPPWQyMvyXHmR7GVsd1ySK5o3Wo6aHa1XzNykSRMvyyL7gdx2IrtU8Qb9P8AsMiN&#10;cvFGVhvFx9pjHOEfPyyJz35A7mvm/wDai/bq+EPwaS58P+Hb2PxD4mZtsem2P+qjY4x5jA4U/wCy&#10;MmsqNOVSVipS5dWz0XxZ468HeDtFm8R+M9dtdHtIl/fNcTqoGMn5f75+nPavkj45ftweNvi9rn/C&#10;sf2VvD97NHIux9Wjtj50nHJQc7AP7xOfpVfwZ+zd+0d+2h40h8bftB3eoaD4bZVkt7eG2I/dEZVo&#10;oiQCnq/Jxzz2+vfgz+zv4X+B3hxdF8O2OmRwy5KTRWyeYGH8fm7Qzbh24x2zXYvq9DfVmHPVrbKy&#10;PA/2Zv8AgnXpnh8zfEH9oSa117XLnDx6fNM8kcW4bvMLcbnB7Hj619GWmk2Ph0w6RcWkkumpGqQP&#10;CgV4eMZCjAI/2fyrcubMW1w1vcSeSzL8k2fkdiB/3y36GoNSthbrPBfOyzwrn72T0HHHqD1rGdSV&#10;R67GsKUKa0MPXNAs7SNX02+86FmbyZkzzx2yODnsTxWb9iFwgcP82QY23fTjitWbUm0TTrnUxdR2&#10;tpFa77xb5AIvL/2ge3J96+bvjP8A8FA/A2iE6B8BtBuPEWuSSNGytbsYLbHAYbSTJz9BjrTp03Ui&#10;kL2kae5618Q/id4C+E+nDUfiJ4mh022ZsxxyuN8/+xtHJ+vbj1r5u+J37XnxY/aIv7n4Vfsv+C7q&#10;30+6kEVxqzR7ZcZPzbslYV9STnFS/Cb9iT41ftJa3N8XP2jdZnkhINwdHW4H2poueQn8EYOMgc47&#10;cgn6g+G/w68KeAvC0nh3w5plnBaoBtXT4Nq7e5bPJyfUnmtZxw9PpdmXNWqLsvxPmTwB/wAE4/DF&#10;hYyf8LU16+uNbY5uBbsBHEx7q3PmZ7NnB7VZvP2L/if4RlF78KPjzcgxN+70/WUbywvp/Gv44FfU&#10;f223hRdMnVru3jz5ToPniXH8Jzz/ALv60l3oiov2w3UVxbyY8u4j+6R+PI+lcrlU5r7G1ONOMbWP&#10;l6/uvj74HSNfHHwxh1eFQFkv9BlDjb3bbyPyxUlp8RPh94iP2GS+ks5lOPseqQ+S6tnkDIx685zX&#10;0m+mxRI99dMtvDDGfMmnYooXuSew9818v/tKftefDi81lfAHwh+H2m+KtWkcwyajNa74t+cARY5k&#10;PXngVVKVVSvBET5Iyu3byPcvgl+1f+1P+zy8bfAT47+JPDdo0qP9l0/Ut9o5XgExPujIx1yK+s9G&#10;/wCC4aeOtMi8Oftmfsl+HvFoaHy28UeGZzp2pDGMuOGG7jP3gMjpzx+Unw4+BP7UWiWE3iKPVn0y&#10;9luC66bLdAhVIzgxnKjPYelbt78Rfjh4K4+KPwmmlgi+RryxXa7c5zjBXPPYiqqyo1vdqJP8xU5V&#10;IS5oXR+wfhP4x/sH/HGNJvgV+03HouqMnmDwn8TI/wCzrgccql0Mwuc9OcdOavahofibQk/4nGnK&#10;6vHmG7s5Fmt5RnO5JYyVYY7g1+POl/GH4ZeKJfIh1ZrOZh81vqEZidW/4FlT+dd94c8Z/EnwvJDe&#10;eBPiJrFjHH+8t20/Un8k/wDAc7SPUYx9a+fxfD+Fru9KXKetRzivT0mfp9HdRx7SLpvlG1t3y5P4&#10;4qz9skwokIbnJ+Xn9a+G/A37f3xq0CaC08c2lj4itV/4+JpoRb3BUdwyHbkdckdq988Gftu/ADxC&#10;EtNa1680O5kYr5OrWvydMcOmVwfUkcV87iMlx2Hu7XXdanr0c0w9TRux7OktjO4WZ/lZh+8XoQDn&#10;8P8APSmzaapbzIG+XqJA+0g59z/Ks3SvEWgeI7Bb/wAOaha6lbScrNp9wsw9egJx+lWlnjZFImIy&#10;33Wbp74ry5RlDSasejGcZq8XcjmimjnSM2+5WHzDoVx3Gev/ANamPFiUKQRG2D+8z/3z7VYGp3Jd&#10;vtEKttUkLu7YPIqWP7NcxfNIrDHyRyDGKkoj06ZIp/NjtLeVuVYSLuC9uvXNSQabdiVrgXmVPKps&#10;3c/XIx+tE9jCFEsUjqwXPGMN+R/zimpc30KmAyH5fpkjjt/9eptcOZIb5twJozqNpJtzmVtvybfq&#10;Dx2/GlvLPTL6TNrMzxs37uZchl98en86fFqLB5AkpXLKJEb+I46c1WudPZwwiV43bJEkfc0coEE1&#10;rcWwGxklO7DA5Unr7VDM1jGWivbZlbOM8bcficfyqw9zqEZZWjaT5SW3R4yfXg1ILuxuoWRpG3Nh&#10;VEpAPTOCD1/xqQKMumo0i/Z2/wBYCF8voWz+R+tVbrTbu3X/AEiwfdI275Vztx7f0960l0tFYywF&#10;o9yksytwo9MZ9adIt7bRqs6tIEZSD3POehY5FGwGHJCphVLWbc20hv4T0OeCf8Kga287al5bRbf9&#10;0Ddgdx9K3JEtrrd9oVcH/lntwVz34qIaQ8eWhkVlVgu2Tv7feJFXGQHI3fgzT5pFkgla3k6+zDHT&#10;GaydU8L6jb7rWS0jnQqB5ittI44OCefzrt5tPQyrI7eSR1bG5ce/PpVYWjW0qyQN9wfvNg4b26/0&#10;HPetI1JR0IlCL6Hn4stPiHlPoVwWXhjyM/rRXcvpens5ZoJMk5+6n/xdFae0kL2cTu/2xfiv4Q+B&#10;v7PnjLwz4B/ZwvfDWm3ng6DRNDsxoNzcNcXXmA+XuVgLdQflyx3sQflHGfxB+KLeKrbxhY6za65b&#10;i91KaQv4fsZJIp9PKMRsdWHycjPU49q+nv2g/wDgvf8AFvxNY/Yf2fPh1H4S1CTYk0txqj6lbwBE&#10;X57dZRhHZwzM5DMc9a+F/FXxX8a+NNdl8T63brdao0sk+p6kQTJcyO25nc9jzXJwfwvmWWc8sTCK&#10;5m3um3furWWut73PzLFSjUqe43ZaHc+F/it8Xrd5/ENn4luBDZt/pim8Vd24/NwTliRxnGccdK5z&#10;9obxJr/iWe18RWtrDptibeOKWzsbiQrJIOfMYNn5jn6Z6Vhpr2s3mlLAumQwxx5aQx9WPqf5Vi6l&#10;498QXOgSeHLmKMQtLuaQqd309K+5wmWxp4xVoQjdb7bf5kR5pbjre/eSC11Bj80bAM2c9eK1JE8v&#10;W43B+W5j/Uf/AFqxdBjXUNIktv4o8kfzrSknE+jW+oqCZIWXO3tjg19/h1GNNWOOr8ehasoTJb3e&#10;kyjb5bNs29+9SM63eiQ3i5LW7KTnrwcEUCVBrNvcoNqzRlS3rx1p0KR2+qXOmdBIu+MexFdUZRkc&#10;720KXi5pLeWz1+I58v5JP901r6bdrNCs0MwIZd30rNuYP7S8MTae5JkgYj8un6Vy+l6pdWh8kTsq&#10;5+76VxTvCrr1Oqn71LToejGaIMHkf8Kmjuhu+UHA71ytjqJZd7tx3b0rpPCVnqHivxDY+HtKRZLm&#10;8ukhiVpFTczHAGWIA/EgVEpRjFyexolLmS6npX7LvxVvvg/8f/CPxItbswtpeuW8sjDvHvAYcdsE&#10;1/RPDqdje6fBe2ab4ZYhNDcIww0bDcpz6bSK/ne+Onwf+HPwlg/4kXxus77WbSdYL/w+bWXzoJlH&#10;7zMiqYSobKja5zX0Rbf8HEvxv+HfwP8AD/wi8GfBvw7NrOj6PDYz+JtYkknaURjYjCEFVyEVRyTk&#10;jPtXyGaYV5xKFfDK62benzPpMDXjgIyo1nrurH69apd61fXktvpemF45eGUxh/MHuOcj61+fH/BW&#10;v9kf9hr4qabc+PfFfx08H/D34gabZlVto5I9mobPuxSwwguj843bfTI718BeO/2/f+CjH7X+qyaN&#10;b/EPxRffbDtbSfCdq8ERB42lYVGR9Saz9B/4J5ftO+J7tdQ+KU1p4YSdv9f4l1EG4b3ESFpCfwrn&#10;wuUfUqntJ1bPyNK2MeJp8ihc8BvtMtNM1CW3trpZxFIwWePo2D1Gf8K+jPDPiDxF+0F+yhq+h6j4&#10;ovbrxB4OMc+n+ZfSO72q8bAC2NqgcAdK9U8F/wDBNT4LeDo4734ieK9c16YLkwxxpptoT7NITK49&#10;dq9D07V65H8BPhx8PfCy6h4K+GGl6LbRMVupILeUNdREYKtNcshfjJwi8+or0a2JpTkrdOtjhp0a&#10;kY7/ACOQ/ZN+Jlt8TPhHpV29wVntY1tL5mcZWVB19eRg/jXqKKJEXcqrjJIA57Hp/wDXr57+A3wn&#10;+K/7P3xX8RaHfeDNT/4Q/WmE+ja01m4tnLYZAHxjleD7j8/ePtaIiztLuDdGz1BNeP8AWKNScvZy&#10;TV91+R2RjKMUpqzLS3MRX9yFbDEcMO9eN/tAaOL2ylMcf31x8wx74/KvXDdKzlGH+z7j6VynxO0Z&#10;brw9Jd3CRxw7dz3EzBYxgf3jgYrpo1uWokjGtrEzP2NPGsfiT4cX3gK8lka80G5xHHt5a3fJU8eh&#10;GM46YFVfjpoUclxNcRwny1Y/Lxx+X+eK8b+CXxw8F/D/APaGsUg8T28sGqM1leLbvuQb+FJI44bH&#10;c19M/FXRReQzFI9rR7t0Z47kEVu5exxF+jM4/vKPofAfx58Ni2uGvYo9u2TJx6ZrzCVkkjESLz1r&#10;6W+O3hoyQzRXMOxtrYyvXrXzNexyWd7JAx5VyMe1etL34KRwxlyy1C0kZC0OfektJvKuirfdY4qE&#10;ybJvMjNOuCAyuBRylc35kl9lZRKKdMzSxcCh3E1tj+71qOHzZU2xZO2o/QfcvaDPLKhs8Z2tkf4U&#10;agN8bDHK8j2qrbSNZ3SyofY1cuFHm7Xf5fWofxXRUVoH2t5kWVH9m471HM/l3Sz8bW+9UMJCl7VW&#10;4zuXmn3CAwFcDKijrYZPG6JI0fOGNFs+yWSEeuVNQwyB4FkIyy8Uk0rB1mVaOXoUWb0JLFgHpSW9&#10;0ogXHVetOgtLm7jaeC3ZlVcyMqk4qNNMu1Rr+OE+TnG7sDRHULM/RP8A4Nq/2tLj9nH/AIKOaB4V&#10;v9RWDRviBGdE1De3ylnIaLvx+8C1+oX/AAccfst+MPBth4V/4KVfs+QQ2/i74e3aHVCLVZPPiB+W&#10;Ugj5sfdwexr+df4IeJvGfhH4i6R438Ci6XVNF1KG90+Szt2d0licOrcDsVr+pYf8FB/2Y/2sf+Ce&#10;ttZa7c6h4q17xB4NiTWPDOh6PJcTx3mwb43dgIYiTnl3Xgg1pCnVp1Oa2jR0yjOVOMlumcj+zx8a&#10;NN/aA/Z48E/tBpZyW8HizRY7v7AqquyfJSVOM4AkVv0rpjqdzJCbaeeO1tzwqQtmRwPavm3/AIJQ&#10;fBj4lfAj9nj4jfBH4sqPBEN14r/tb4Z6td7NXe0WQBXgmghk2hMLnG9Rk8Yr6C8J+AfCWlXUM3jv&#10;9rzxzqU2S91YaX4P07T4Z2P8KO5kdE54+YmueOHjb4kOUo+0eh0lnFdwtvN6umw5/wBdJjzj7KM9&#10;T261H8Q/iN8Nvh14SXxl40+I+l6LpO7yZrrVrpLdA4xjDMRuJGenPtXC+LPAOmDxT/wlOlfEzxnN&#10;bxn5NIvPFAkhHA5IWJD+R4rvtJ/Z2174/wDhKGe2+D39taYsmI/7WgSW2ZhxuUXBwW6/MBn3rL2X&#10;NK6Kco8urPP/AAz+2v8AsgeKNeXwX4R+PGh65q7K7R6P4dke+u2wMk7IVZgOM5OAB1xXdaJ8atO1&#10;O7/s/Q/CuuWcfT7ReWsNsrsOo/eShvyBrsPhh/wTn+IHgq+kn8KeC/CPhqG4+adreGKF2OCMMbeM&#10;56+tehL/AME9rnVWjuvFHxNW3ZcGQaXZ/N16B3PT/gOeauWGcvL1M3UoR6ngPxgvvjV4rs7fT/hb&#10;4q0fQJ4cbr7VNLbUJbj0VUEiKF9eST7VwfhvwV8bb22uLP4x/tm380lxN8tn4c0G20JUUfwhi8sj&#10;enUV+iXhz9lf4IaJZxRt4PF4yqB519cPIxbHu2Bn2ro7HwJ8L/CX+maf4Q0eybbtMgtI1P54ranQ&#10;l7Pk6fiZPFR6I+C/hX+zhqkepJpmheBNc8TSXYJXUtckuLttvX/W3J2AemMe1ev2H7F3xT1Tbt8O&#10;aJpaxY8s3N0u5fp5aNXqHxz/AOCgf7H37NkcMXxO+N2i208kvlLpulyG+ulbGeYLYPIo9yoFeT2/&#10;/BZT4KeMJ2sPhD8Dfih4okLEW9xH4UNlazYBOVmumjX6A4JrRYdQ95/5CVavN+6juvDv7EWvNapH&#10;4q+JcP3MMlnYliPbe7DP/fIrqPB37G/wj8P6nJe65bya5IY1VRfsAkbZJ3KqY59yTXzz4u/4Kg/t&#10;azXaaf8ADj/gn5dL5kfy3XijxvZweWc/xJD5mR/wKvLfHPjr/gpn+0j470fV9d+LPh34deHYises&#10;aP4J1affMufnb7RJC2XxwAOM0f7PDVyX5h7LFVHqfo1o3w9+HfhxCND8F6ba9ATDYoufxxzXMePf&#10;2rf2X/hE01t8Qvjt4P0Oa3YLNa3mvW6Sxt2Bj3bh+IFfDF1+zL4Yt79o/iD4w8YeKW8xv3fiLxfc&#10;3EfPOQoIXBHoKLb9l79nOW6jurX4HeHZGVvlmmszMfqS7HNR9Zox2uV9V/mkena//wAFx/2brv4q&#10;P8Fvgv4P17xlrslwYLG5g+z2mn3knOEjnlkBbOOCE5qPUv2+v26/E940PhD9l/wf4Zttu37T4k8W&#10;SXTqc9dsEQH86q+EPDPgrwjJGPDXhXSrdo5N6yW2nRxhT7bV/WtDXrNftf2m1jRYWADKuflb6VlP&#10;GSdT3Y6eZp9XoRW1zhPiX8SP+ClXxT0u48Oz/tE+CfCdjeW7QXNx4Y0Od7hAwxlGkxtbGcEEEHkd&#10;q8n+HP8AwTV8JaV4+s/H/wAVP2gPGHjG5huA91Z+JG+0QXqnqjrJKzY9DnPvX0VC1sHVA25t2Q3r&#10;TkMKOtxId0h+6u7OTUyxOIcbKVkVGUYbIx7X4MfCT4W3Zbwn8PdAsFK7o7q10uNThj3Zhuz2PJ59&#10;a3YoZ5QssYWMYHO3DH6AH9eK1LC3bWrREvTbxzRN/o6sc7eveqjXUMMnkyj5ixVfmyW/Cufmcty+&#10;aQxBJOfs8bSMv8UjN0/OtG+06XXdOxYuzXFtD8ksa53DOSv4An8qqRGC1TfdJtXO5YY2HI9TV601&#10;e5iw8H+jqnPyYyB61PwjcuY5tGhgXba/Ox/vH68k0RXAJ8qM+dJ1EfUD1JPatDxXpbvO2p2jeXbX&#10;Nw+5tu33yO3JNZ9sGdtsCrtAIaTA4/xqk1InXqbGiTQ6TcLfajctcSqp/wBHX5UAIxijxJa20E6v&#10;bWs32eZd9vE3bjoSPT8sVnWNwv2gQ2SedIvDSYworc0+60l4W07VNQlZ5XBLIoJTHTH40mFroyra&#10;3kmQNfvhv4beNvlI9/X+VaGnTWNnbt4g1/Vbex0+Fgkcl1MsaFvYk4J4wAOSayb55Rq39lW9szXB&#10;dR5HPy57n6jmvHf+CjH7R3g39i39nq88a2Nlb33jXXley8KQ3jGbbMQN86oThVjBzkcZx6iqpwlU&#10;kooJTUVqfnL/AMFYv213/a1+PUmgeD73d4L8FtJaaKqsdt1cZAluSPrwuT0HvXwP8ffiQfBmhNpt&#10;pNIt9dptjOMfKep/Kuw+KV9dXRl8QXWsm31GSV7i61FfvPIWy2R0YZ/LivB/DXw2+M/7UHxA1C08&#10;G6Lca/PYW7TXlzCFjitrdTgyuzMEjQerEDNfVUacaVKMVoeLXqOcrG9+wr+y7rX7YP7SOi/CCGaa&#10;O3vpXn1e8jXc0FpGpeVwM9cDA9zX7ifs1eCvBP7NlnD8EPBXh1NL0WzULawqPnlcDmWRh9927k+l&#10;fEP7Dfxx/wCCfH/BMTwldT+MfjPa+JPH2sW3k+IpPDNm979hUEN9kikGI2GfvOrkFh6dew8a/t+f&#10;twftTFvHv7Df7DmpReHYXIg8WeJ1J8/HdQWSPA68Fsd68/He2xcuSOkF1emp6ODlTo0rpXk9z721&#10;rw1fGS4OnhtskguLObG2NZAMGPcem9R09fWvOfjl+3d+yD8MPBFxpXxk+PGh2N0tvmbTbG8W6vGY&#10;Z+QRxZIORjkj3xXyZ8Of2Af+CgP7c+kP4o/bf/ar1Tw/osbM1j4V8Lyxli645YIREg9yXPFet/Aj&#10;/gkH+w78G/GGl+K9a8Gaj4q1KBjG03ibUvtELXKnlmh2quccgEkc9K8z2OGpfxJ3fkdsZVZaqJ4z&#10;Y/8ABa7X9S1tfhx+xx+zX4h8Z311P5OlzatGUVmJ2g+TDuYjOOrr74rorv8AZG/4K9ftIXq6t+0D&#10;+1Ja/DLSNRLzL4f8KMXmgyM+WqQlQT2+aXtX218RPCNh4Ws7XV/B2jWtlb2aKsMOn26QrCoHAUKA&#10;FUD04xXTeH9StfHfhVb9G2zNj5l6qwPWpeKp0lelBfNXYez5v4jbPlH9nf8A4IrfsbeDfDE3iP4l&#10;JqPxO8RXK5utW8VOwjEnOdsKScdf4nJzXuP7MXw/+FfwHub74Y/Df4f6P4ctrmbzXj0u1ERlbPRm&#10;5Z8Z4ySBXZaHrE/h/wARrYbdsN0x8yPJDJKOox6EciuO/an+Ifwo+BUNh8QfiD8RdH8MxtMDD/aN&#10;ysck4B+YhOXI9wMevas5VMRidNX6FxjSp7HceKYJPD2pLdRZ2+YzwsGGPMP/ACz5/vY/OtrUYtO+&#10;IHhTzcfeT5RgY3YPcE18U/Fz/gtv+zXqenr8Mv2ffAniL4qeLL2Py7HTvD9hJHB5uOPnI8xsHn5U&#10;7dRmvPtJ+MH/AAW3/aL8SW/w08FfCbS/g5p94ypc61fIFmiXHJzIWbOCWKqmfStI4Kpa8tPUj2yv&#10;ZH3X4e+KPhn4VaVc6d8WvFemaDZwhpILrWr6O3WRBkkKXI3diMV8ofG//gtD+xR8FviTdR+AfFWq&#10;+Nm275B4ctAYVuM42B5CoKkHqM4PY1ynjj/gg9o+t3sHjT9oL9rbxt4x1KeRZNUm2pHExP31TeXb&#10;HUDpx2FfYHwi/Ya/ZB+FnwssdD+E/wABfDsdvbxq32zUNNju7udgoyZZJQxJPsQPYVpyYGGspOQ+&#10;bEPtY+TU/ar/AOCqX/BQTwu2v/sufszaV8P/AAjEx+z+KfFl1ma59PLaVQGPT7iEe9HwX/4JTftI&#10;/tUa6dQ/4KG/tYa1rlnYt/ofhHQdUdYTkfeLbRHGo44VGJx1FfoD8NdWsrGM+HWiSK3UFbWFVwqK&#10;BgoB0UD0HFVPF1tf+B/FkPinT28u33f6QpGPlPH+RRLHS5bU4qP5gqML6tnkHwL/AOCYX7Dn7Nvi&#10;e28W+EPgXp9zq2nXCbdQ1qVrp4TziZQ/yg565BxgV9HfEXw/Lqlqus6c3myxqGBxwOmP6elUPE+o&#10;eH7fw23jfVdXtbXT47ffeXl5OkMKQ4+Ys74UcZ79q+b/ABt/wWm/YG+DOgXWlX/xpTxNeRYS10zw&#10;zZS3M1ycEBQSFQEYAOW4PrWKjisVrq/wHzRps+qfDWsR+L/Cu67DJc27ASMPvKw6MOetXNI1iXRr&#10;l9YvIlt7VVYajJcOI4YHHVixOApGTn65xX5q+I/+Cgv/AAVE8eg+Kv2Uv+CfV/oeh6vgaXrXixGa&#10;RozwJfLcoq5zkHBAHetuf/gkP+1x+1JaWXxB/b3/AG4fECzX5zeeFfDEA+zWSkfKpbKx8E4+VGGD&#10;1rX6n7FXqyS8tzL2nPP3EfQH7Wf/AAVY/YS/Z91sXd78c7XWtYtfu6P4QVb6XIOSC6Hy1/FhXjWk&#10;/wDBU39uH9vya+8L/wDBOr9kEQadp8gF7438aTL5VvkcfL/q0bnO3c5x9a+if2Ov+CZf7G37NXhW&#10;bTPBvwm0/UtZkkJudY8RxJfXZYdCpkXCDuNqivXvh/cxfDbxCfBYsobPT7iT91DbQLFGHPfaoAya&#10;XtsFRVow5n5mijKW7Pgnwf8A8E8v+ClP7WXiuPRv27v2y7jTPBssjSXHhfwReH9/gj93+7RYlXnq&#10;xYjsvNe1eFf+CPv7CPwD8Z6N460/4JprjafMr+br95JdrIw4DshIVyOozxntX1F4y0yTTr/+1LGR&#10;gsrBh8+Ar889e/T8fatmJ7Txj4Zlt5rdY3VTuDfKqEdSSeAPc8VzyxmIqStF28khxhGKuWb7SNJu&#10;dAt77S4o1tZLVYWjgXaojxwcDAG3r+FbHgzUUmsZfC2obfMiX5W7SKRkMPqP1r5M8Y/8FW/2F/2Z&#10;U1Dwh8T/ANoXR7q6smIj0/Qc307tjmP91lAT7tjtnrXkFz/wU+/b2/aCVr39gX/gn1ql1ociONM8&#10;aeOswxyxjkuqFkjKjt8zdcZHSn9RrVPelp5vQqVSMXZH35o8V74S8XtHZwSTWlxnzSikiLvk9fzr&#10;y/8AaE/4KdfsLfsp6tLZfEr486K2pYkH9kaP/wATO4gmHygyRwkgYbgqWB4r5Tt/+Cav7f37dfhN&#10;fH37e37amteHVnDGDwB4DjRLe2jzkCR1bYSD2w59x0r3f9g7/glT+xR+zJod9a2Hw8i8XeKJpt03&#10;iLxrbx3lwB22KRsTB6lVycdauNLC0Y35rvstvvH70tz568af8FC/2qP+Cg1xN8P/ANjD9n/x946i&#10;WQPNrHiBhofh+zYMDGzRwufNAwrASSgkn7hryn/gob+xL8evBfh7S/jn4j/Zv8Nx+OJdPD/Eu+vN&#10;YFxp8EuQItQTcyIFcbg27d8wUHJYE/sDYard+GWEWBb28TBJobdRGqLjCuABgenTjivAvjD/AME3&#10;/hVrepeKPHsPiTxBrWl+L9J+zeMPCXiDUXvI9SYPvW4hlY+ZDMo5VVOzKr8vArOtj+XlnTVuXpe9&#10;x+zpy91r5n4yfB/45eDvAeqta/tEftHaprPhnU7drDWvA/gazElu0DqwO/LQQxFDh18sSHPOOKq/&#10;FX4QeNPgndM/h74L+GPCOj3Ua3mk+KPFmoLcS39m6s0c0P2jAcMrA/LEcEYODWr+0L8G/if+zT8V&#10;L3wjcWfgz4b6aJGOn6pNtnvLmxZlaK4X/WTHcmG3BVOSRxzW34V1H4aftS/DL/hCTH4t+LnxS8Fx&#10;/adGW4hmgt77Tc5ltV2s00piO6RdwT5C47AV6DrSrSjVjqno1/wxxydT2TV9h3/CQeEf2r/gnD4C&#10;8YfEfXviT8TfBYln0iw8P28vl6lpR+Z7ZWK73eFt0g2xD5CVBIArlPhn4h+LPwD8aaZ4u8LaD4X+&#10;GNxp8qtJceIIQ18UYYdGRvMmwyMQQI1ypxxTvAPjb4zfAXx1Y+LW+K3hP4Wtpl0szaVoNvHdXkyB&#10;hujdbfzHIIXDLJIoPIIGQa7XVf2YtQ+K3ja08efsafsseMPihpvi5ZrnTdW1SOY2tjOGInt5Fi4U&#10;xPnHnS8qV4Nd1PDxcZQk/i/AlVoypqy169jA+Pnw6+E0njvTfGvwo/4Tf4uWvjCGS/s8LJa2yyh8&#10;TW42s8spjYENuERChTjHNd58DPG/iXx58Pbz9l7xX418G/C9t32zwjdaXsl1IXm395aM0RklZZlP&#10;IZl/eoOgrvPh7+zPq+k+ENQ/Z1/bP/a88DfDeTXruOTQ/Cngu+TUNSsr1GKmBoLM+UgkUbGWWUHJ&#10;UnkYrzPwN8Rv2T/gr4pa0/ZM/Yp174l+J9Lumb/hLvihM/k2kyNhZVsrQrFGAwz+9lOcc4xiueOB&#10;qSj7OvZ2d1122aNvbxS0Vzzn4EfCPxF8U/iXHH+zN8BfHXxQ1zT7hZP7RvLWWNYJQQVZo7d2EYBX&#10;gtNkgdOor6i+N37KGs69aSfGX9oD9q3wV8F/Dd9L9n8aeCvBcYv7yz1UIfMh8ixGwmTZvCzTqQSw&#10;wSuDy/7UH7RH7SXxd+DcPxY8R/tNWHhHwzeXpsPFngL4XtGI7O+ZdwZ0tcRhJwSy+bKcsJByVFeY&#10;/sneLvDtldal4JsPgXqWqeE/EsQt9a8WeNr5TBaygkw3YjYpBvjkYcF2Yjd1yAe2NStzc0JKPLul&#10;roY03KtK1N7Hv37HXxG/Yu1DU9a/Yk+FPhP4m+IPDvjySzaT4h+ImgA0TWohP9mv0tYN/kxlpFjZ&#10;3l3eWX3LXP8A7ZPxu/aj8LxzfDbxF+0cvwp8J6XO2la54J8FaAbO5S/hQiWMRWqJ54kR1lRpJkV4&#10;5VJORmvnf4raXN8PdZuvAnxh+PrNNp1+Wi8OeB7ImNDlWVw37uHaVYMGBk4+tfXmo+Lb79rn9k+H&#10;9oeTwFdabqXgvS7Xw/46m8UWi3cl1afd03xAnmRqJHhObeUhSBHKD82BjPEVa3LzwV+51VFKWk9D&#10;wn9jPxd4O+Imn+JPgHpvwY1jxP4V8STLMfH3xGugtno2qQxSCC5kCkQwbmlKOGmYlCuS2K4H4qy+&#10;JPAXiXUPBfx5/aDj8OzaJemFvBfw5sQGimRlIGE8m3TIORIZJD3wcgVzPxhi0rw54pfwr8ZvjPr3&#10;iy/srjyZdA8NW7w20f8As75VVVUhVI8uFuCPY17x4rj+InxX+D9n8d/Cvw78O/DbXPDKwWevXviR&#10;hcatfWf3bbUAJ1aRiCqxOywj5ih53cc9HmqSfN7rX3XOOVPmjZ79Rnxf8A3Pxv8AgjpH7aXwi+AP&#10;9ir+707xxrvjpQIZrtcLDqELuI4JlmA+barfvEbOa4z4E/HDwBa6xefDT9pL4p61480DxdZx6bde&#10;F/D6vHa2Um5TBcRyMq7XikwdsMTAjIzg039nj4++A/B/xaubLx5eeNvjNZ+I7RtM8V6NbwyR2M1q&#10;2dz4cNM7RYWRPljwVHIAp/7Rfwq8bfs1fE/UPCmteLPC/wAO9L2+dpK6PC63d5YuC0coVN8vzBcH&#10;eygNn0zSqP2lR0ldN7PpbtcqjhVTp+6yp8Qvhz8Tv2cfG8nhU+A/C/wvurKQSWus65MtxfPGrDbL&#10;E775B03BkiUnJ6dK674iW/hL9tH4b6b8WvCVn4q+L3xT8L2Vvp3jvTV8yKG5tgNsOpADdNMB8scj&#10;kIMgMww1VPB48NftYfCme1+HXwv1Lx98QPAenIo1zxXeCGO60cfKH8tXCn7O2P8AWSZ8s99pA5r4&#10;H/Ha++A3j+11b4q/HHT7fQU32HiDwN4OsxOuoWTgpNC7QFYjkfxeaWB2nsKKcp4SLlUSb/RdjKrK&#10;UaalBe8jp/2Vvjxe/AfxveeDPjF428H+B/h/4u0Z9M8YeH/DOLi8kt5EYJKjQiSTz42feu6RQCGB&#10;A78Z8QvghP8ACb4k6lo3gX4U6h4ws9PaO4tfG/ia6aPTr21lIeC5XGyNFkUqQHkJz7ggX/i18ELD&#10;4WazLf8AwO+C+lyeFdWsY9V0Tx7421BJA1lMW8tcSMkKyoVZHQK7B0bqCK7G21zQ/wBrn4HQ/Bfx&#10;98XdS8c+PPAsM934R0HwdYtGl/Ygbriy3tGqMYwokTYjYUMOaMPWpYqHPJ6M2w0nUg+darVM+tfC&#10;H7YGsftxfsBH9n34y+LdI1KTwPND/wALD0fwntN3P4fVQsGpxSLkbrOTy1kVc7oxk9CD8AfEj4Me&#10;Pf2ffFF3oukfBrQfDdvDIpsfGPjLUo5mvYSN0d1bmXCOjqwYMkbDlRkEGt79n34u/FD9lP4m6F8T&#10;/DPw+8P+BNNjmMWpWetXQa81Oxk+SeGVJGMpjkQMpCovJ4zXuX7XvwS+C3xE07RvHfwy0S++Jlne&#10;abJqHwnt5NTkgjutNM4+06VMQNzzWEr7BHuRmhkU8gCsalGrRqWhrEK3w3j1PG/i0mjftefCu1+J&#10;Nz8S9a+KfxM8K28Nl4m0Hw3byotxZtkQ3oLR5kKMVicRRjO9W7Etz/wD+I3i34H+JL/wf42XQ/hj&#10;4Y8RWn9m+JlWUtrEUDMMSqvzTCaNsSBdqE4wTg1F8KPjX8R/gV8SbbVvFWv+FfAnh2Ei217wj4Xg&#10;R7i/snwJoHMBeQMyA53yLhsGtyf9hr4hfEf4hzXn7Gf7NPijx94d1iNdS0bxd4mjItIbdm5DudkS&#10;lCGU+bISAM9q1o+zmuWSun99zGhhuWKbVzzL4i/C3wz4T+LOraB4C8GeKvihc2H79vEGug29q0ZB&#10;ZbjbCz7YyCrBnlHfODxXpHxZ1TVvj38Ho/id4m+J2j+G9e8PqLXxv4d8A2vnXN5Yj5ILx/I+RmB2&#10;wuZJcD5GJ5rrvihpn7M3gr4K6X8NP+CiX7eel2ureEZmj0nwX8GlTV71bZxua1mePFopVidrM7kb&#10;iDkYFeH3H/BXT9nj9m2yutC/4J8fsRaPpt5NbSWkvjr4pXH9s6lNE6lW22y4tocg/dw+PU1P1WpU&#10;UWpap/N/M1q+zjrUaXoeq/sG/A74reNptXT4ffstapqnwt8QRfY/FHjfxpIFsbJA3yXu+Qx2qyRO&#10;Aw+duRszzXO+MvAX7DPwBkkn/a+/4KNf8JpeabcldP8ABPwJ077dvC4AzcyiG2ts/wCwHOO5IxXx&#10;v+0J+3N+2Z+1pJt+OPx48QaxYozNb6P9sMFjbgk/KlvEFjUAcdM4ryi20Fi6+Yvb5s1208LiJaO1&#10;nut/xPOljMPh7uB9xfEn/gtPoeh6zLqv7IP7F3gzwnrDRxxr488YJ/b+uyFECibfMqwRy8btyxZ3&#10;c5NfLPx3/ag/ai/ar1pfEHx/+NXiLxTcKf3MeqagzRQDOcRxDCRj2UAVy9hoeWDRxBsdMLW3pnhu&#10;e4lZZImXaPu7a9SGDlKKjLbTT0PPrZpUmtzjItF3Nh9xPGa0tO8OyTMojh4rrYtH0bTJC+pSRoF+&#10;8Hbn8upqzYebqEnk+FNBur5s/wAMB2j8hmtY0aNLVnL7TEV9jBt/DTSyLEy7eMY9KtSaPpejNu1G&#10;5VQ33VP3vyzX1R8E/wDgkL+3H+0F4ItviXaeD4fDukXkrJDJrE/2N3jwD5gVxuKHswHNfan7Mf8A&#10;wb6/AjQvBkniH9oLxNf+JteVd7WOlyNb2tuR1Uuy75T6nAGOnQ55q2Z4PDu1zro5Xiqr97Q/JHSN&#10;I13xDfx6X4H8K3mpXczBIIIoGLOx6BVALMT6Yr6o/Z5/4IxftqftB+G38XeLdOj8E6UkXmL/AG7b&#10;yxTTj/ZiVGfB9WCjjrX7Efssfs5/BT4L+FbzwX8Mvhjo2gzW+N1xax+ZcT8/ed3y5+hOPavRPDd3&#10;a6Pe3FrOixreMFlDcbW3Agfoa8PEZ9VlpTXzPWw+S0aetTU+C/2Qv+CIP7I/hDw7cXfxMa58beJL&#10;Xa8sd5C1tax/7IjVyzf7xI+gr6y+Avwr+GXwjsH+HHgrwXpej6fNuEMGmWIhUyf3ZGBLOR2LEj0r&#10;sdS0m8+HviL/AISayVvsDqVvmZwqIvHJJ4HrXz1+1p/wU+/Yl/Z3cw/8LTi8SeIGwF8O+EAL2Zue&#10;CWjPlqRnoXz7dq8uVbGYuWrZ6kI4ehpFI9it4Lj4UeOtt9JGLPVEKvHs4kHbPuP1pfi14m8DfB7Q&#10;V8efEPxdZ+HNJtpD5Osapcpbojk8ICxG7g5wMnrxzXx1pP7WX/BST/gpVoE2n/sm/AGy+Gvhuz4v&#10;PHvjaQvPOvIxCuzbuwMnarY7tWh8Ev8AgkZafFzVbrxH/wAFC/2jdc+LGsWT40vw8t9Nb6faKB94&#10;ghWY9BhVUYGcnJp/V6dOX7yX+Y3UlJ2ijS+OP/BWX4MeP9StfAv7Gnwq8RfGbx0Az3Fv4Ztp47a1&#10;VCMyPL5Z3Lk8kAADHPIrkvDGlf8ABX79vy8uNP8AHvi22/Z78KaUo/c6XbtJql22MKo2uHYepLIP&#10;qcA/Y/wD+CXwS/Zsjn8OfBv4VaT4TsLiFYNRXT4NskrDhDJISWYdwfr6VqeJrW4+G/iBvGFojSWE&#10;wC3is2VyOh5ojWp05fu182EqbqK0z5j/AGev+CN/7MfhvxddeMv2ifHGvfGbxDdQ4guPGzuLeI4+&#10;YrCsjMzZH8TcDPBr3P4e+CvAX7OF9ceBvAnw40nw/ouoOpZdHs0gXeNwUttGX4J5Ymuz1OxGotB4&#10;h8KXBktrob/MtfmYf9NB+oPtXlH7SH7eH7G/wZ8KS/8AC3fjRocWqRrsh0fSbpb6+ncDhEjh3YJP&#10;97AGaiVStWfVkxVOn8SPSbuwufC2r/2hYAyblHlsekinlk+vcVT+KFhpD+DpviQ2pw6TDpafabjV&#10;rxxDDFGvLB3bAGfr7V8U6B/wUc/bS/azP/Cnf2Jf2UNStRc5RPiF48jMdvYwjrIVx5YYZ4yzMePl&#10;Pexon/BKH4sfFDxxa6v/AMFAv20Nb8b6XDdBrnwjofm29i7bfkR2+QKMnshyBjIJFUsNyRvUdvzH&#10;Ko3rBHU/GH/grp+yZoukQ+GvAN3e/EPxxcN9n0/w34Ns3na4mPAUyY2gHr8oY8cDivOtK+Kv/BYD&#10;9sC/g+EPhf4QWvwN8Oz7vtXiXXIHe8SHkkR+YCzPj+FUBz3FfS3gL9lL9m/9jzxta+PvhB8BtD0t&#10;WBj/ALRhhMk9qjLg7XYlgcHr1616V4ved4bfxz4RvyyhfN3R5KuCQc4PPI61SrU6MfcjfzZm41Ju&#10;8n9x8X/Bj/gj78JfDfx4tfEn7Wfxk8RfFvdu+y2PiKNre1Mx+67Dz5GcdBt496+wvDvgjwn8Btnh&#10;34XeC9M0HSUhZJ9L0mxW3jeLqJOPvMvRiSSRzWld6XafEbwvBrMC+XeRrvXyfvK+3hSe/tXH+PP2&#10;jPhX8M/h9eXn7QXxC0fwpcaVBJ5dxq14iSyEA7SkWS8mTxgAg5rOVepUj1L9nGGxqeM9GfSLmL4i&#10;+C41KhN8ipJ8siYyR+X49asaidP8d6IPG3hpP36w7rsAhfKUctuOeMdckjH418g+F/8Agph8ePjj&#10;4cj0n9hz9j3VvGX2iSO01DWtVfydLsL5lbcV/iMXy+YC7LgHB5zWXef8E7/20vip4ts7b9tb9st9&#10;M8K6lNv1jwv4GV40YZyYQwVUx/CWJb2z1qo0ly88nb8x+1cvdSPXvjd/wU4/Yr8EeCbjwp4++K1v&#10;rusQyFLfQ/B6C+vLmYZAVcHYpzwct1ryXw9+0r/wVT/abmt/hN8EP2Y3+Gml3iFYfHfjuNxLa2uR&#10;tcKy4D4xgBXP1r6H+Fv7BP7J37KHiu18ZfCH4C6Kt1CqNY61fM11cqw4B3SEgMf7wAOa9e8Z2N14&#10;rs4fHWgXUi38K75FV+jA8hv1o9pRj8KJ5JSfvHyR4T/4JC+HfFPjyy8d/tz/ALUXiz4q3kNwTdaH&#10;cZtdLE2OBwxYpx2VAfavePA/7Pnwg/ZK8XN4g+DXwd0Hw7YalH5GoT6VY7ZTHnO3cxLYz6EZ75r0&#10;DStRt/G2kDVbENHqFqxW8tS2PMx/CfY+vriuY+JHxm+EPwi06TSfjd8UdJ0eHyRsj1S8QXOwjp5Q&#10;JkJ9DtwazlUqSjrsVaETo9W046fNH4i0ifzoZlDxzJ90A/wtjqpPHsab4g8P2vi7QZtX0lmTVLUb&#10;oyp+WLAyxJ9AO+elfFXxJ/4LJ/D34VxXnhL4Z+CG1qwaRvsGreKLj7Hbjj76QqGmkX2wPrXxR8XP&#10;+Cgf7Qnx51+fTbbxpr2t/bvkOiaYr2tlj+GNYYvmkXngOc+oqeWUY3M3Xpx0Tuz9PPHP/BRj9mPw&#10;Fp9xpniHxeus6/YqyHSfDcJunnlUYP7wHYoJHJLcV8X/AB5/4LKfGzxD4fvPCPhXXdD8F2EjPF5e&#10;i5vL8JkjYJD8qHGR0GOxrxbwL+xb+1D8WiZ/G99b+DdLnUGS227ZGU9R5SfNnHZ2/KvoL4QfsCfs&#10;/wDwxEd9qWjS+Ir+PaftutY8sN7RDgDPrn61z/WqNHrd9ug/3tbyPlHw/N+0R+0Jqc2p+A/Aeqaz&#10;n5JNb1iR5lQ/3jJIdg7nHIr2H4Zf8E1tT1xIdb+OnxGlupD/AMwjSG3hRj7rStgLj0VT9a+v9I0i&#10;ystPj0zTrS3treFQsVvbqFQKPRRWla6VGAHEW4nAVvTP9axliq1TRKw40KcXeWpwfws+AHwv+E0M&#10;dv8AD/wFZ2Fwpx9u8nzLg8d5G5H4YrvYtObKLK3zN/ezk/jUl42m+HbBtb1y/t7OxjG6W6vZhFGv&#10;X+Jjivn742f8FPv2dPhPBLaeDLq48YalbukbQ6Wpit1Yk8NM688jnaDWUcPKptds2lUjFdj6KtrQ&#10;SfJEvmN/dwevpXHfFn4/fBH4HxeX8UfiLp+lzHJTT/MMly4xnHloCwPscfUV8A/FH/gpH+0h8Xo9&#10;Wj0XWIfCmnWt5HHHaaDlGKMcfNKx3MfXGOa+evGU13e+NFutQvpbiZ7h98k0hZjk9yea7aeXSk/e&#10;djnniUo+6fbfxN/4K5211rreF/gF8Pt0ZkZU1rXvvMQDysKEgdO7E+1ed/skfH/40/HH9r+O7+J/&#10;xC1HUorPWoHt7GS4YW8G6TBCRA7VGPavmj4fxlPG6oycedID7/Ka9r/YI2xftaahhj8t9bEfhOv+&#10;NeosJh6dB+6ee8RUlUTbP1HurraWBX5WJA569a53XbwRLuZivrz7dKvXVyPK/DG6uT8SaiCrFmb7&#10;+GLducHpXzNvePa13OW8a6i0vmgsFyT+NeV+KpneUB5A22TcAfXNd34pvWO+NkyOdp28kV594hCm&#10;RSV/iyWH8q9DC/xEcuIl7rKPxAszc/DHVSr4ZLJnVskcgcEflXhf7LH/AAUPv/Bl9b+Avjus2paT&#10;53lQ69H81zaL0G8f8tVH546V794qDT/DHWA7/wDMPkHHUcHivzVuMLdyf9dD/OvoqUnGWh5MvhTP&#10;6iP+CDn7V2hWni2++D9t4kh1Lw34zg+3eF9St590X2yJQJIAP4WZMtg4wYz6197fty/s/eI/2mvg&#10;DqHwz8I+IjpeoyTR3FtdLMYmVkz91wDsYjo2Dg84r+Rf9gT9tz4s/sX/ABa0H4j+Atamks9L1aG9&#10;utGkl/c3Oxh8vP3SV3DcOmfTiv6qP+CeX/BWD9lL/gon4Wt5/hR4wjs/EsdqJdS8JakwS7tzxu2j&#10;pIoPde2CR1rOpyc3I+ppG9lOPQ/Pzxn8HviNffbv2Pv26fg5Z+KtJvLNzpfiC8ttjSMowryoMbJQ&#10;ek8DEMfvAZr8obn44fFf4VeDY/gjpvxE1e28N+GtSlax0VdQdre3nGYzKiMdqseQWxzmv6y/jP8A&#10;An4cfHjR28O+PtDWaSKMtY3yfLPZyH+ONxypGOnIPcV+Wv7cf/BCj9mb9lzwFofx6+H1vr3iTUNP&#10;8RLL4ij1SH7Ql5HI7SecyxrtiVOAeCpXqMnNcToVKV/tR3OuOIjUt0kfFn/BBr9pDWPhd8e9M+KO&#10;o6jNL9u8XrZaxcXLlmltp1ETZJ93B9iK+uf+C79wbj9tEyRv18D2JVsZH+smP9elfIHgjwbe+Evj&#10;N4yv9EubeK3v/EB1TS/skPlJbxy/MiBQMfJgcjg4yK9f/wCCif7Qcn7RPxM034h6hpslrqEPguws&#10;dWj/AIWuowxd0x/AdykezY7Uqsoyw65VbUqjeOJ959D4R/4JjS/bP+Cqt1cbjtjl1ds/SFwDX62R&#10;hriaEZDK33l3dsZz0Nfkr/wSqbzv+CnGuSj/AJZRaxt4z/Cy9K/W6CIQ9Ef7o3Lnpxya58e/3sfQ&#10;3wutNvzLQkW3wsgVW24ZVJww9TSwO9rbsfmDFt31JH/16zNTk07R9NfWdVv4bOzt13XF1dzLHDEu&#10;ckszkBR7mvnn4sf8FTP2dfBl3/wiHwwt9S+IniBm2Rab4bhLRmTkAGUjDc4+4G4rGlh69b4UaVKl&#10;OO7PrLRr038XkxQtNJHx5cbYctjsexzxnpk/l8R/te/tAfBm58at8QPijfeHLG/hja3ms108jWN6&#10;nhbmAHmRcACQ9RznpWjpHw9/4KkftlkHxRrVr8D/AAlPtZraz3C+ePGcnrKW7cmMV69+zn/wSo/Z&#10;W/Z8P/CReLNAb4geIWn8yTXPFTfKr46pF8y9efm3mvUo4WnTi3Vld9Eckq03K0T5G8CXX7Yv7Udw&#10;0n7KH7PN9baOzBI/Gnif9zEeeWXd8nHsXOPTpXunwt/4I/S+J5Y/GH7dHxz1jxpextm38P6LOY7C&#10;1JIJXc23OehVEUe57fZlxr8em2EOn6RYtFDDxDCiqsUS44ChcYx6YArNnI1E77/UpCG5ZVbAH4Cu&#10;iVZ/DFWRly82rdyn8N/hJ8Lvgnog0H4L+D9J0TTZFwYdP04Ru7Y5LyfMzH6ufoK2ro21y7FolDbs&#10;5P8AF+tZf9mR2436dd8Mv3Y+PwrUs4tPgtwP7ZaaTA+W6ixg+mQCOvuDWT2s2BNHLJFbKjXarGTn&#10;DMMU24eCYhbWa33YyX8wqV9+ahnsLgHz7qaLa3P7mRW/DA6U6O0ReI4zjHdTSAjurLVXVZruG4aL&#10;j97uJj+uRx61CLeAfvDKuf4kY9vXP/1quiS0vmwEuEbO3bZzDD+2xx1+jAVLNo0do6ub1gv/ADzu&#10;ItrKPcZIP4UAOj/s65hWB7i7tWVf+WcazLn3yVIH0BqU6DezfPb6nZ3KtgSNG7blH+0rKP0zUUVv&#10;ISRbA8/cbpir8E+tWf703rL2LSYb/wCvigehLb6DDBGI7khmYBf3a4Gfxpt3oli6eay7WH3W3f8A&#10;16sPJ4iu4nbT9IWZUjzJcW8m8L7lQSf89Ky3l1W5+aeaSZlOCODQV7tiabTZNKCyrPM0Tc+Yke5f&#10;zBxViDUVufliu2GGA27cZ/CoYtQuLRMYIb+JVcccdOuM1ftptAfbLdTMrdcTW56+mVzQQLHbXcpU&#10;Ikci7uVuB19qdPokqgXMFuuc52x/L+HarTz6YkL3T3Nv5ecfLKCfy6/pWXqPil4w0dpasR/CzDGf&#10;fFC1KtYdefaXTbdWrQp69ce/FNezmtkx55PTrVeHxNNdR/Zbh924/wB3af0qaaX7JAtxI0yKR+73&#10;Rlg1BJIt+beARtaSOzZ+aOXqPoRj9ad5yHDRXfTqtwmzHt8uaqjVmeHZAiqp/iYA/wD1qWG+uFLC&#10;Ob/eU9KALP2u3t0wyCRucjdxTV1eWBm3KqqV+ZTGGzz7jj86gj1Sx2NJfRW8jKfuqhVj+IwKgluG&#10;vYmuLG3ZVz/yy+Yn2JFO1wLlxLpIPlTQrEzLlUVipOPzqrPqUKS/6L58a7QA0rBivr0qELDIplup&#10;pFPqxPyk1XL2VsP9HeS4O77x+UcfXFXyoC/I8t+26XUBIFPVjS29/b2ysjXXnNu+Vbc559CeKz5b&#10;Vb9v+PyfLYKxzwjaPoV/qKnsbO7SPMFxG0acsY2UZ9+ealxtsBpxi1cJNc22xuCwZcn8+asJaeer&#10;Na7Gz6P0/Osx9fFnkrbrO4XOZG4H5VTfxXqkhWKWLdGxwYfL/wAKOVgaN5cxIdpm3P8A3Aa8P/bC&#10;/abvvgp4VtfD/gSOGfxf4gmVNItDErm3tw2Jrx97JGEQcAu6KWIG6vWGvLp49zabJhFz8g4X3/Wv&#10;g7/go1r1lL+254C0y5+H8PiLVLrwpDZ+CtL1KRl0+W9luZWnubvBw0MCJuKdy3PSqkowi5Poio90&#10;dnDper2fi+PT/HthcLqWoWqaveW2oXkEhvVlXJukjgnniwyh8ncBjoO9av7RHw50v4YeDLXxHqXx&#10;H0fULy/kZZNK0+aaRrOHH+tLABVYZX92wBIPJGATr/CTwnqv7augSf8ACB+OdLLeA4GHib4h6taw&#10;6L4Y0too/wB5Dax22JL1o2O0F22AHknIryL9p/4J/Fv9nrwNYfGT9oXSb2Dwxrc7LpviLVbZPtXi&#10;K4mTdDBZ2kbF0zjeDMVYDqMdccPiamOpxcZW67W0Ll7GN7rU8F8ZftF3ena1JD/ZEF9GbtRDAylZ&#10;ZDjbuUA7lb+6QSQema+m/wBlb9vbXPCfxUh/Z/8Ajxr91qWj6lex2+g+INVjEl1Y3EqKYra4cnc6&#10;FjtDEkqR6V803FjYeEtXvtK1nwbHY694Z8D3PirxrDFpqvJoMAi3W0bu5ws0hZcqB8pYYIOK+Z/i&#10;7+0/qF94t8N6d4KuYfs/2bTNY+1Bi0kF68KefGWzzlwrHnIcGvaoVKNaEoaXW/q1oeW6yVSx/QVH&#10;ZqHZ7jT4dqnGFfY36nrQ8BT/AI+VkhVh8p6EfjxXL+DvEV14k8IaPrV422a+0azubhGb7jyQRuf1&#10;JrctpY4QMs0i7izbMfdNed3O3lNGLSLKVswXDK6jIzngVJHa2ltLhtVkc5/5ZMfz6jH51Cr6dIv/&#10;AB/mNR/Cy859PlzVvTdMtpgRBNHIqjrkZ9+DihuwPcNTtF1CDNpqLjgcXkI/HDAsf0FUYvDmoFhH&#10;BLFMVP3lk5+vODWtPHYZ3yXG5+w25qrPc3RLRW7RrHtwFVPlP9ahSlcOWJSe1W3GyZgzR/wKw659&#10;s0SpdD99HCqr/wA88An86lhtTvMfk/8AfMhXn6YI/WpLuOOzj3CaT/ZTaOP+BA4rQkp/Zoy43aer&#10;M3dWK/1qSz0yJ4ZLg29w0aLlzEodVHqecj8qbJqd822KN2hjZecn+v8AhRb+ZBzHIzMzDcRkdx3o&#10;DQjuNRtwGS1TuPmVsn/61RpGuPMZ/M7tV15YYfkvWVewXywSfc8ZNJPNDKrCzihXawKykYb8jgVX&#10;KLmsJDfXlpEIpNSljXqsfmHaffb0qy9zZG03wXVjI7Lj95CVkz6/KAtURaXLNulgZuvzBd35EU3b&#10;Fbnc529sZ5/Wpl7u4/ekRvZXU0w3sszZ2r5cyscfTOfwqT+z7q1byb20mt+Rt86Mp/6FgfrXMfEf&#10;4rfDn4VaL/wkPxC8VWekWe0nztQm2GT2RfvOfpXyF8fv+CtNqIpfD37P/h8zSIh8vWtZX5Yv9qOI&#10;E9sfe/Ki8nokV7N/aPtLxj4i8O+AtLbxB4x8RafpVmWCreanqEcMbNjOMlufwr5M/an/AOCqPhP4&#10;TazdeBfhZ4c/4SDVreTEl7K2yyTIyrJtJMgPY8A+tfCvxA+LHxT+NPiE638SvF17rExkykckhMSZ&#10;HZB8qj+laN4+g+O/BUfhbxFcR22qaejPouqzdHhxzbSN2A52n+Gj2bWsjRKPLoSfGD9pb46/tDXj&#10;T+P/ABtcfYmYmPS7VzHbxd8BQTu+pzXN6HpuitewvqQ/0XIDtxlV7sOnSvPfGfxk8LfDPzNM1i+D&#10;3iLlrW3w0jZ+nA49a8zuPiz8aPjdrK+D/hN4cvszNsjg0+NpJ5Af7zgfL+GBXZGPu6aHO62tt2e4&#10;fE74n+FfgveSadrWrtHeRqWtVt2LPJERwy46qwx7YNeK3fxu+KPxb15PCHwh8G3C3U2fLjtYzNcM&#10;B1bgfKB3PQeteufCT/gl/wCNtdNv4h+PGvXFq1xGJU0m2bfJJHn+OU8KMjHy7iCO1fVXwz+BPw5+&#10;DdimneAPBljYPH8rXi5M4zycykbjn06VEqlOnsNU61T4tD5I+CH/AATk8aeN7mLxr8etamit5Zlz&#10;Y2s3nTy5yfnkyVQH8ScHpivsX4bfCXwF8JNE/sr4b+FbbTYnRRM9vHiSXHALHJySOvOK6Gz08wXi&#10;y2cMc3l/M0Miny5F/unHr7c5rVMFrfaW2o2i/wCrb99Hu+aHP971U/3u+PWuaVacjqp0KcfNmHJG&#10;6nzUlkt5Fw0MkbAFDnrk9OlaOkomsStLYKI9QRmE+nx8C4AGS8Q5/wCBJ2+8ODgV5XiZyBIssfVn&#10;j43Y9c9Dz2pmsX1j4Tsj4m1TWY9PtYcN9uuJgiwEfxbj0PGazXvaI00Wr0LVwLXzGlig3yD5ZI1c&#10;ZjJPQ49M1A1lBc2Pm3V6nkxKZJJGYBUXvzXgHxZ/4Kc/BDw3qF1a+EdPufEGrRqFM1jD5dveOSAc&#10;nqGx3UYavGbrUf26P26b42unafP4Z8KdGMiva2gTPUtjdMQOoAP0roWHl9vQzqYmC+DU+jvir/wU&#10;U/Z8+Gxm0fUfETeItVht3EP9mwh9zr91JnB2kk8bsH3r5u8UftDftoftl3knhj4PeEdQ0jRzu8xd&#10;PZolZc9XmbA74wDXt/wL/wCCbnwi+FFxa6x8QBN4o1WRPNjlu4sWTnPDRjq44I+bnPUDpX0ZaaNo&#10;FnEq6dptvGyny0MNuq7V/ukAUc9GnL3Vcy5K1ZXk7Hy78DP+CVXgbwrbaT4y+OfiCbXNQ1AtItnG&#10;v+gko37xPMzulZehBA/LmvqbRPBPgvwZplrY+DfDMNvZ22428cK7PIVu2QTuX2JNS6XrI0SZ7K+s&#10;Vv8ATbrEl5ps0xVSc4E0Z6pKAOGHBxggitzUNBmt9Mg1/Sb5r7Sbltkd0CcxPjPkzAH93JjseCBl&#10;SaydarL4mb0qMYIwhFJody13pfkzJdRlbyxb/VzLjow/vA/dYcg+3FOaDfp/9p6S7S2pYCRZARJa&#10;HHAcY6Zzh+hHPGajsILfT45DcStJG2SoPOzuKV0k0yKbXJbz7PDHGRI1wwWN16kHPBGO2e1RaUtj&#10;ePL1M670xCWkmkZRtLAqOPofwrOs5L60dtU8yOCa2Ut9oaXCqO5OSO2eD2rx743f8FDv2evhPa3F&#10;n4UvW8SaosjRrptmx8qBh/00PRc8cbiK+f7K5/bh/wCCi/ik6H4V0250nw1NdKhhhzBaRAnCgscN&#10;MeeAMkk11U6EnrLQ5amJjtHVntvxn/4KLfBv4YpcaT4YiPiXxErMqQafj7Ir9iZDyef4QD9a8cXw&#10;L+3f+3XqFvL4uWfw34VnYtB9sjaztMEEgqCAZCemScZ9K+lP2ef+CbXwV/Z21K38SeIkl8VeIbVm&#10;E0mpW4SCCToQsLc5U55Y5+lfRFvb2FrpKafGzLbwqEhheTOBydo5PGePQdKJVqdP4CPY1Kr992PB&#10;v2cv2F/hf+zrYw3ieHftHiSBnS8v9Wt/9IgfH8I6IO/Hr1Ir0sxTR3O6/l3LIuVLDnbj/wDV+VdU&#10;t9b3bJY+Kr6TZ9211BcNJCMYCP3aMDp1Ix3FUtb8IXOn6gIL9su0e9RuDLOhGRIjDgqeOlYe0lL4&#10;mdMKcIaJFK01JxbRi7ufLhPyeczksPY85xWpb2kM1lIk06NmPdbyCQ4+o+tYqLcrcssVvIjNLtjW&#10;Q4zWD8Q/jX8N/hNqVt4W8S66k2vahLHBpvhezw15PcSEKiomfk3Mw6kAU405VJWghykoxuzsP+Ed&#10;fUTNaW8DSKf4N3Q9ug//AF145+0F+1f8Hv2aLW+s/EniOG81lIWNvoNnNum8zHy7gMiNSepP617n&#10;/wAFLv8AgnT/AMFDPhB+x1pfxh+GfijTNHvrzULa28YeE9P3/wBoabHcj9wz3LExHaABJtwVZgAS&#10;Mmvjz9nn/gmr4J8N38XxH/aF1iTxZrCy+dfafHIxtoGPRpWYb5ec+gPrXTGjCnT9pJnNOtOppTXz&#10;PPrDxl/wUM/bn0EXnwz0qPw74Ya4aJruzuvsschA5zIx3vgcHaOvavoD9mP/AIJi/BH4YaZH468e&#10;Tjxl4kh2tqDXq/6NZTHk/u2OXwejtw3oDxX0N4e07RtL0iPQ/Ddvp9vpttD/AKHbWaiGOEZ+6q8D&#10;qeffHWq8cN9omo+RaFoppFK/NHnzE/uMP4gR2/HisJYmVrQVkVDC7OWo3U/C9qxV4ZYY3t0wturb&#10;ECjptHbH92suGS0hmcQahbSLIrBkkyRIMfdYdMDOR6YrasLm98Z3N5Y/Dzw+2u3Wnoza/wDZZhHZ&#10;aVHtJ33F5OVghUAfxMG9jXhnxy/bC/Zn+A2gza5p2uab8ZPEdvuS88I+Gbia28P6NIDgNdT4EuoK&#10;T2TbGT3xitsPhKlfV/8ABJxGKjRjaOr7Hqel6t4P1ry77T5lurZWkS4e3y6kpw+2QDbKEJGWUnAP&#10;OOK0Lux8O2GneZDqayTPNiFfMAUp77ua+M/gL/wVK/ak+K3xbP8Awt3w/b6t8PNwin0PSLCKxsfC&#10;kTHAuLJhhYHT+6xIlAKtnPHf/tV/Gv47WniHSPBP7Jfw2XxVY+KLeabw3440ndcWmoxJ/rPLRv8A&#10;UyR/xxyHchGeQQSVMLUp1FDddzCnjrxtUWp6t8bPiN8MfgBokfiv4k+LrDTFf57azaXdNdIDyEQc&#10;vnp6c8kV8VeP/wBqn9pT9svxlefDT9nXSLjSdBdirLav5cjQ5xuml/hBHO0frXp3we/4JieO/iV4&#10;3t/Hn7bXxLlmmmUN/Y63jPIWznypJfuwr2yuQD1x1H278Lfhh8F/hho7eFvBfhLTtFtIW+zSQ2tu&#10;Fk3Y6sxG5iPU5z70SdHDdLv8DT95W8kfDH7Nf/BNbwboOox+IPi9qw1rWGkElpprZW2mODkBm5ds&#10;4HOAa+oLPwtZ2+h/2JDZw/Y41Mf2GSBTHHgngqf5YGDXoXizwfFYRn9/FPbyAhLhFzg7u/AKkccf&#10;lWdazW00kdh4llaKZYcR6ku0CVTwFm4wSOCHxyOG9a4q0nV+LbsdNKKpqyPFPGX7MvwS8Wo0+o+B&#10;rWGV2x9osV8pm688NweCa8t139h3xDYXwuPhZ8RLiywu4295uUN6DKhgR9cV9WXmli3vGs7pFiZR&#10;yjJyfQ/l79KhTw/AbGS73pHHCx86a4wqxqO5J4Ax71HJ2NPdW58b3Xw5/aT8BSzx614Ps9WhSQBr&#10;izuF3N6cDJOfpVW7+KfhHSNQj0Xxl9p0O8ZR/o+rWjQ8/wCye/1wBXeftR/8FEfhP8MopfCPwgSP&#10;xJ4ohcQpewNus4SD/ER/rSD0A798V5B4Y/ZD/at/a58W2fxc/aA1ya1064ZZFBdXnWPP3EhziPj1&#10;xXSqdWnHmnojlqThKXLDc9j8O6jpYtLe+0HU1linvIVt7u0IdYmjkWYt8uQOEbuCK3vBfxm+MHwu&#10;vfK8E/EHUobfzsvbyTedDJzySj5HPtg1x+u/8E6/HXhFIdW+FHxLt1h8xvst1NGY3cgfMpOCobBO&#10;VOODxnNZ994V/av+H9lJ/wAJX8MX163OCL7TeWA9T5YZcfUD3rmjWjzc1zojTmktD9C/2YP+C8fx&#10;g+DfhK3+GnxP+Ftn4o0mCUm0vrHUWsbuFM/dGQ6sB/d4z0yAa95uf+Cg3/BP3433k3inwf46h8Da&#10;nJafatQ0bxNaPbI90WG5I5F3R/MSTkd/TNfjbovxj8HmdYddNxpMytkw6hbn5G6feGe/Haujgu9I&#10;1+Jb/Tr2G4ib+KGZXUfXmuhVIS1SJ5aa1P2H074geF/EmlDxH4X13S9W0yMbpLuzullhX/eZW+Uj&#10;3Ix0r53/AGmP+Cp3wp+FIk8OfDbwjo/iTXI9ySeXvFtCwOAS+fn5HIFfBGh3+u6HHcJpesXNrDNG&#10;UmjtZtiSIeCpA4YH3r5++Hfx48L+INeuPDPi947G9jvpIoZ/+WU2GIGSfuk1pRoxrXe9jCtWVE+n&#10;v2hvip4y/ak0+T4i6pqwjktRnUPDsNw3l2ykf62NWP3Ox68muL8ReGfgbH8GNA8ReFNZ1CHxgt9c&#10;2vifQ9Q+aOW3AR4by3IXGw7pEZDyCmeQc15341+Nfgn4awE6jfbpwmFtIW3O6/T0PvxiuB8EeHPj&#10;1+2x4ym0X4faZ/ZOixKZL64G5Y4oh1JPVzjnaua2jTlGOui7mXtoPpdn1p8B/wDgpp8LPCnhH/hk&#10;T9oL/ir/AAteI8NvJZqZLjSWzuCKSNrgNllw2VY9ccV43rXxK+E//CR39l4b8QXX9n298y2ranZe&#10;TI8WflY4LDOOvI6V7x+z3+xF8H/gZYR3GlaUmr61GN82u6hEGbpg+WvRF59ya67xX8Gfhx4lgkh1&#10;nwRpd427JP2JcnOQcsMGvNdOlRrSlSXxb/5ndGVSpRXPufPOgPYaxbLe6XMt1a7tzyQgPGvPcqTg&#10;n0r3LwB+0L4r+EvwWm074aeLpoNSW+ilkgkG2O2JJUlQ2d24Y456V5brP7Dvw+02/a78E+MNe8NT&#10;bndVs5RIg+ucHbzjvWD4k+C37SPgDS28SW/ifR/FGjxQbplvLiO1ZEUnBy4X5uT1JHtWkpKbS2Jj&#10;endn0x4H/wCCnnxZ0NVh+J/g3T/EFuGCteWzG1nC+mRlGP4CvcvAP/BRb9nTxjDHb6b46fw7dNgi&#10;HxBYiMqe671ZkwPUn8K/Krw5+1j8LNcna01hp9FuVJVxcL5kLN/vpnj8B7Gu7srjw9r0CavoWow3&#10;UMg+aazdXRuOM7TkH64rd04t66HK6l9mfsB4Y8XaV4ttv7YtvEdvqkExJFxAq+WfTa6nafpnNbdx&#10;okt06mG7SFl5SO4cAhvbjnP1r8gfBnjbx/8ADmZb74f/ABG1TSSzb2jtrkiMsfVOhFfYP7HH7bHx&#10;18fale+A/iB4fsdaNrps9xaamsv2d/MhTcscgAKtu/vDGP0rCtFU481zaEubQ+mda8CeIBqZutQ+&#10;wxx4yJI9534/vKQK4T4jfspfDf4pj7TrOgfZb7Gwa5o9w1tdpx18xDzj3zxWB4W/4KQfs3+J2Oke&#10;LLe60HUYWMcsOqLut1ccN++UlduR1YDpXq+gfETSPFOlpqGhTW11ZtzHcafcJcRYHON0ZOPxwaEq&#10;iVyny31PD9P/AGEviX4AuYfFXwp+PeqalLbtuXT/ABJpsNwk69DGZlZWCnkcgnrXmOueF/2w/hzr&#10;c954z+Bmn61bszb38La0A0ceTgGKfbk84wD2619oRXNhNEsrGaI7f+Wf3c+vrmsnVktYLmO4MVxO&#10;pDbWugSGPfGeDTjU8ivd3PyR/ay/aE/bC8beN0+B3gD4O+IPBNnqkhhtZNQtWhuL0AfMfNJ2BMdd&#10;pPFe2fsg/wDBPf4dfB7whF4k8f6LDr3jS53veX0kwljss/d8nHRged/XNffFxa6Nq6tBq9lC0ceR&#10;tMYYIpG0jB6A9K4X4n/s36pqCNr3wQ+L/wDYepJHj+z9U08XdlKQOFbgSIM8bgT15Het6mI/dqMV&#10;YyjRjKXNJ3PPW0FbVP3cm0qvy+dISD27DvVeOODW4PJiK7ok/eIF+aNezc4yB681j6mP2zfDkzQe&#10;Kv2bbHxJCsm2S+8F6skb9ev2e4Ks2evHHvXE+Kv2k/h54NvCfiPa+I/AeqQLkx+KPD81sTzjh9pV&#10;x+OD71jGMpbG94pHfXSJZhbG6gMis2d/D8f4fyryX9ob9qP4Wfs6ads8Xa8uoXkkO+z0m3YSXWOg&#10;XJb5V+o6V4j8cf8Agpd47+JU0vw8/ZZ8ISySn5brW1tc7jjG6NCMR855JGccCq37Pf8AwTwuPEfi&#10;Gz+J37TPi06ld3lx5kmmmQyck8eY56nOQVwAK7KdFU4c1XQ5qlXm92lqcFq2vftX/t763FbWFo3h&#10;3wnJIQrb2jtyuf4m6ysB0AFfU37J/wCyV8M/2dtGOoafPHqGuScXd/dW6nGB0j67fp1OPevZrf4e&#10;eHPC2mSab4b0i1sbVdq+Tbx+WItq4wR+XP1rLnt18N6kuow6etxG2Vkt5EGyQYz94cr2wRyMVE8R&#10;zx5Y6IKeH5NZajtbUahejVdNH2W8tWI8+M4dG9QfXn6Y4rNaDTtTvm/tOdNP1ORl23GAsF45OCW/&#10;55ufXlT3wa3rltN1WybV/D8sqMib7q3kXc0Y6YOPvL/tj8R3rB1+TQtI0W48QeKtQtbGwt0LzXFz&#10;IFVVx1yePp69q5o7pbs2dvQpappQ0/UbjSr6zmt7uzk2zW23Hl+/P8x+FeWfGf8AaO8Dfs52k0ni&#10;vVxcXkkTfZdJhKtJcH+665wo6HcfwBry74u/t3ePPih4jPwp/Zc8Nz6pceX5EWtNCZHjj7+X/sgd&#10;2/Crfwr/AOCftnLew/FP9o3xdN4n1O5lWdbS3uCYG7/OzDLY4+UADtXZGjGMb1Wck6jlLlpnD3es&#10;/tc/t6WMw8Nwx+HfBcM2JIxOUjbA/vYzIcdhwK9g/Z4/ZU8A/A6wF7pZOoa3NGUu9SvIgdvtEMHA&#10;985r2zwdpenaZY/2fpFjDHGxI/d24jyvQLhQOg4qvf6cLafctvt2MNxHAz659Kl4h8toKyFGj1k7&#10;mP8A2absqJol24x5gJ/d/wBefwqB9NjgLJcW/mKytGvmLyg9R65zWqv+jTNFKD8vyyKzYBPYGq/i&#10;TxF4c8L6TN4h8Y6nDp+nwqwee4ZVVT1xj9PesOXm0SN43jucP4p+DHgLxRbmK/8AB9hcrLGfLm+z&#10;hWJJ5O5e/wCtfOvx80D4Zfs627/8Ij8QdV0/X2Xfb6Rb3HnA5x98Ejyx9cmtz4i/tZfEf4yeKJPh&#10;L+yr4dluDIxjk1aOHDMucFhniNf9o4PpXXfCr9gPw94du18e/F7WW8Wa25DzQSsxt4ZMcgk/NIw/&#10;L2rT6t7PWbt5GftpS0ijw/Qf2j/i9aeGYbvxb4Ejv7W6gY294sLxMVPGc4IIr0Twf8fPh34k0mzt&#10;tQ8TQ2uoeSqXNvfHyzu7gE8NX0WfDlpNarZfYIvJhjwLfyB5e0Ywu3HH4CuK8W/sz/CvxS8l1c+D&#10;reOZjlntk2lP159uKhVZR6F8vurUw9C8RXuiyRa14W8RXlhIr5iutNn2bu4OVPI+ma9N8K/t0fHL&#10;wcmzVtTtfEMW7P8AxMof3hwOfnTB6ZJyD0rwy+/ZP8X+HoDd/CXxrMksgJWy1Btqn+a/oK8Z+POt&#10;/tI/DaWPwV4+e1s5bpfljsZ0aR19SEOVz9Oaxlh8HitKkU/kXGtWw6upM/Xz4A/Hvwd8f/BlrrPg&#10;3xBptzqbWO7UtDs75XuLN/41KnDEAnrjHvXfWtw9jMsV9BJDuBAMi8/QCvxq/ZB+HHxzk+JGg6t4&#10;StdQh1OPUI5beG1jZpFO4Nvl7JHwCSxHA6V+uvgrTfFmnQTzeN/F0muX11cNNNN5PlxwknPlxLnI&#10;QdOSTXxWdZXh8tqXpTTv07H0mVY+tjKfvxt59zrIbuaYRhQxRhkSbfl9KdHqdnG258oxbH7wjkg8&#10;Cs/zfO3vFc7WKgLC2Rj6U2WWWINFKnyM3Xd0NeIexZGo2263LtLbnzuI7+vXjvTZra6ST907L/Dj&#10;zOBwOaoi8gV1H2jy/JUMvzAY/wAO9Woby5WLdNuZd2WdXDAfWgBvnyRw+ZOzYf8Avfw/j3ptxbwy&#10;bpA25mUMpTnPPUfnVkXVs48qI9P7i+3TFPeMXCCZCysePlXigDNls7u0LNZXMjKy8ryefx7VJFqz&#10;tEkF5Csm35WYfw/481ZNlcRJ/rg6j+H2qIeTsaCWEdc7lb7w9T6VMlcCaO10q7QzF9u4YXGOD278&#10;9Pyqvc6NKkO+NypbHy9N3oPw64p0dnbsrPCigAFsL/D6dKWKaa2lEYlBVZPmGcgDt9amSYFQsIlI&#10;uoP4sD5QwyB0xnmq7mzuR5qKseW+ba3INak13MRuurdAOR944246/WoZrS0uQoWRW3qdpyBj2/pj&#10;rVx8x2uZOydflPk8fSir39mp3tFP/Af/AK9FXzD5T8DfEvh+x0LR7v7T4nMVz5iNZ2P2XImXud46&#10;fT2r6E/Zw+I37H5/Zl1Xw14z/Z+8R6p48t/u6tpche2uYnyN1wpYbApI24ByetfN/iu21wiSDV7n&#10;7Qkfy29xCo2tznirHw78b+M/Ad8b7wjqTWs0i+U0e3PnA9iO/wDP0r7DMMv/ALQy9Qc2mmneMnG7&#10;XRta2Z+W05ezqWaO/wDB19pGh3zw2Xgm31Az5w1wpcqvU4UH9cV3E3jLxp/wjcnwv1DwDosmgXVg&#10;txIj2UdsZmxlWaUqG4yB8rD7vevrf9kH/gjR4Tb4KaX+0z+1+fFFxe+LtPlu/D/gvQmFh9mh+fE8&#10;7yfN5WAGG0Zx3Oc14T+2HZ/Ab4Y6EvgD4S2+r2kkmip591f7Lhb2RXYh1Z8MgIxjGOBjHFfDzz7L&#10;cVnn9n4dSqVItXdnyp9736ehpUoVMPDmlpfY+P8AwPoWp6r4/wD+EM0WxVrrULwQWsMRLZdnwqqe&#10;M9ce9fpFqv8AwRW/Z5+Duk+GND+Lf7S2o/2x4shkP2WGO1itbO4CKWR5C7YTLqBkBiMjaDXwt+yX&#10;480b4ffG6y8deKNckt9UtJA+nXDwRiNJd3BZ5CFQYGNwDEbuBkcfefhn48r8T7a+1bx5+ylaatHb&#10;6xFa+E76O8SDTortmJaTP+sugyLGTnIxHyK7+Oc44ow9SnQwE3TpKPvSjy8zb0VuZpadfI0w8cPy&#10;tzSb8zkPC/8AwSm+AXjbxfq/2z9oWGx0XwzbrK2l+G5hqWo3hQ4JUsFjjDkkDJ/DAqt4u/Zp/wCC&#10;dGkfDbxNPpWj/EK68R2FxJBpN1falDG1sQMAyqqiEruGOGLZq98cf2iP2cfghZ3Xibwr8U9a8UfE&#10;zxQs0PjHTo/DiWtnpexlAjQui7jtBwyAjA59/knxR8ZvEuqT3U+n2iBJizsl8gbzMjnsPrXjZXHj&#10;fOKqdXF1PZrl5b2g5W30W67PqZ1ZYemrKK6nHeIYtK0XxPcadp8rSQyLnMy7Tu6HpXAalCsGoSLE&#10;cLuyufevQPB+nal8RPGuheH9L8NtrGpX2pxQW+kwfKbkswAjyOm48e1fRH7TP7EfiD4pfH7xN4T+&#10;CXwIh0G48H2a/wDCUaPpusJcQ6eyJh1eVmwZMg5Clhnvwcfr2Izull/s6OMkk7Xcm9FstderZOEw&#10;Eq1OVSD+XV/8MeRfsY/CPwz8dPF2qeC9W8MX2q6hDpE17plvY6tFal3hUuyfvBhtwGMDn05rrvhX&#10;+x58XL34y6PeePPgxrOi+GZtUjuLwXjLbutnvy20yEfw5wcc8V9Cf8EqvhF8JfiPo2pQeEPD15o/&#10;jDwpam517UGYSyapG9wiRW9urZ8vaCWdsEkLxX0X45+HOia38UrrSb74sSWWuC+jhs4b6F5I3cAf&#10;I8rKwUryMnA4HavzrNePaOEzivgptqHLZtp3jdaSVtLNan1GHyNSyynirbM86+K3/BM/4GaZ4/1r&#10;xja38l9ourSXUmhWtlbvdBLYkiIiQFUDLg5ZjgHjnHOZ4D/Y8/ZC+G9sJdP+EVv4k1ONcNf+ILqX&#10;UHVuxEFuPJHPHzttz17mvoz4n/Bvxp8PtCurjxb4/wBO8SWOja1C0lta6pcXEd6hf542fykjiRxg&#10;BV53csBnNdgdD+Cug6d4w0nW0sfDt9fWa3VjofiQfamgiSJZzCp/1K43MBk55XcfT5TC+JGFwahQ&#10;9pKslpzLZrS2nfUr6vRxVaT5VFnzvod1ZaUV0rS/Is7fnGm6fGsKLjA/1NgrE88YdsjvViDw9f3t&#10;/JeLbsrzME8rzEhJzyTstxJMe33ip/HNUNY+PHwH8C3SaL4n+Kvh22urpsw2MeqG7fcc7V8i0BRe&#10;o+9wMc4qP45/tueC/hda6D4Y+F3wa0zxFqC6OtvqFzD4lhis55nkdlnkt7eUyLwVTDED5fmAr9Er&#10;ZtRhKCt8auk9NO93ocsYxfX7jZi8B382rrA1rNbzzybbeGGNLZ5ZMrjDfvLlzx6LXR+G/wBn74of&#10;EjUo7DwZ8MNQuoVk8u4vPsirHuUHerz3TM/GedqDGDXKeLtJ+I3gh9M8RfFr9o+z8JrfWsd3Jo3w&#10;/wBDVEiLJv8AKkuGDTu2DgNGNoYjnGDXEx/tK/taftG39x8P/CfxUuPD/hUQrBe6hqF0sNjp0LNh&#10;Zp5VTzAvBZmG8sezHivicy4wxmPjyZPKDjtKc1JJdLLbmJjUp06l5XIv24PCfxs8KeD4/B+o+DNY&#10;1DxhoPiSC5s59NvIryFrZ1LLH+6PyRlATjGPl57VyXxJ/aa+DPw9+Amn+K/Cel3viTXl1Bl1JYVk&#10;gRIwvVWYYaPcCMgFieTgV9IfAz/gjv8AtY+Lb3/hcfhH9ou3uI/t0djHq+j3m6zv7TC/6TA7R5lC&#10;s3RhnCkDnFfYn7IH/BPX9ln4K/DzTZL/APZg0qz8U2MssV9ca3IdU8yYPn7TEZcoquBuBCgjOK1y&#10;GVSEY0nraXM2lKKbfxLXotLa9WdUp1sRFya37/ofgj47/wCCgvx68YxtpPgHw5p/hq27SRQ+dOR/&#10;vy5xn2ArzPW7r4lfEiT7R8QviTqN+WOWjmuHYD8D8o/AV/Qt+2B/wR9/Yr/a81BvE+peFbjwj4kk&#10;B87WPC8Sxi595ISBH6cjHHr1r5R1X/g2TVrx28D/ALWqw2ZI8tNY8NP5h+vlNtx9K/VcPmGV210a&#10;30PHqYPE7pn5Q+HvCnh7Q7qO6s7XzJoXDJNK2TuHevurwB49HxQ+FGm+Ip51a48lLa8wesiDBP1I&#10;xn3Ne2eHv+DZ291meU6v+2LYtDZ3bQXSWPhibzAy9QN7AZxXafFX/gi7on7Ev7M+qfEP4ZfGPxD4&#10;sa0vo5dUsL/T44o44CMGVQmWBBxnnGPwqcXjMBiIJ0pJu5VLD1qN+fQ/Pf4z6Ssk0yTR7QEw25eQ&#10;cEfzz+VfKHxM0r+ztYadQ2JMg19j/FmE3duZUBz85VfXH+f0r5f+Kulrfb1QAMvKsR+lduFnzU7H&#10;FXjyzPMwNy7akDbotpH3a2vBHwx8dfEXU7nRfBXhq51K6tbOW7ngtl3MsMa7nfHcAc8ZNTeH/Cn9&#10;u+F9YeGBvtul7Z2Xbz5W7a+foSv61Uq9GN05K6tfyvtchRlZOxi6ZaXOoTfZrS2eVmUtsRcnAGSf&#10;pgGoxvt5Nyo3Jx0r0/8AZ38I6reaN4k8V2GlLdSR6eNOs1ZlyLi4YINoJyW27unY81Z/ao8LeHvh&#10;nquk/CDQktZbrQdPB1i+t1O6e8l+dwSeuzhB2wM981w/2hSeYPDLf/Ld/il6myg/ZqR5WY1ePH5V&#10;PFMtxFgjlRikhtL57f7RFayMgON204q94e8M6vq+ox2ljYTTNIcbYUJI/wA/WvUhh69b4YsqEZS2&#10;TM2WMqy3AH8WKmYktlF+9XtXwR/YN/aH/aC8Yr4J+HHgW4vdQmjZo7KFTPM2O4jiDNj3IwPWvsL4&#10;Gf8ABth/wUA8U6nY3Wtfs7a9DG1wPM/tzULWwhwMZyplLkY9xmun+zMQtZWXq0jT2Moq8j81bHT7&#10;q5kmgh2/Ku75mxxXXeDPgj8TPFF0lnpPgye4aRflkuB5cR4zgM2AW9hmv3u+Cn/BrdLsXXvHy6bo&#10;d55g+0WsN8keV77XgEzY/wCBqfavtv8AZ3/4Iqfs2/CHRo43Ecd4uVubrR4wGlXtm4mVpc8c4IGe&#10;mKxlRoR3d/QF7CO8j+cT9nv/AIJLftVfFxFOk6DLZafJte41BoPJt4h/tTz7Eb/gBY19PfBX/ghz&#10;8K9G8QxWPxg+Oenvcs+Psum28l9Mzkj5VVlSMk9jtbnsa/oW8LfsL/sueFbeOEfD3+0mRsibWNRm&#10;uCfqGbbj2xW54l0H9mn9njwtL418R6B4V8J6TYsrz6lPbwW0cPod5A5qdbtRVifrVPaMT80fg3/w&#10;Sj0/4faZZ6L8Kv2IPOkjSMvrHiS1iEl0y8rIfOZUXPXaFGPSvpLw/wD8E9fj1r+nW1tq1h4b0C3W&#10;Pb9kW8yIvYLCpXj2OK7Hx9/wXI/4Je/DnCax+1Ppt0xcr5ei6bd3rA/SGJj/AEryrTf+Dij9nT4k&#10;+NB4D/Z2+AXxE8ZX003l2F79it7G0uDj+/NKHjH++g/pU/V5RtKS+9j9tiZfDE9j+GX/AATaTQtQ&#10;3/Ej4oXF7aGNgum6OrQLu7EyN8xA9MCvW9K/ZB/Zz0qKITfD23vZIlx5mo3EkzH1zuOM/gK+Kfjd&#10;+3d/wVJ+Jmr2Vr8Bfhj4J+Gmn9Ly78T6pDq00mf9mLIXHoFJry/xX4E/4KT+PYJp/iL/AMFPtYs5&#10;J2LtpnhTRTaxRc/dR0RGA+povh6esppeRHs8TU3Z+psHg74Q+AreO4i8N6HpUafLHJJDFHj2BNeD&#10;fFP/AILD/wDBO34IeIZvBnin9obT7jVLa5aCbTvD+m3OoPHIOqkW8bAH8a+Evg3/AME9tRtfiBD8&#10;Q/jZ8efEnxAV5Ga4sPE0jS2905HBIdyevOa9ut/gd8Kfh/q/neHvhl4bsbvzA0jadpcK9u7Bc5rF&#10;4rDxl7mv4Gn1Xl1nI6zxJ/wXr+Dc/mJ8J/2Zfit4q2ylYbiPw39lhlx3UytuwfdQfasCz/4Km/tr&#10;/Hu/l8D+AP2P7j4c2upQyLZ+M/FXm3QsjtyGa3jUZbPQklR3q8Lu4lm3eeyRrnCxghQMdhV/Rr65&#10;ikBhaSHC/wCukJZ2P19KmeN6Rhb53NI4egeNXXwr/b88fzrJ8Uv+Clfi5YFdj5fhfTIbFCp7Btob&#10;H1BFc/rf/BOj4X+MbiGH4g/G34q+KfmDyRat4yk8uZ+52gHGTnpgV9Ia/E2qXf8AaiXUawv998Dh&#10;sDhVHrnqcCoYIoUj3W8PlYXHmNlnf6ms5YzFS+0V7kdkee/CH9in9lL4Ma7beJfCPwvWPVIHYx6h&#10;LqU81wpZSuWLMAevQgivQtQs7nQ79tNszPg8wsynLJ79qk04T3D+XZY6/vJmY7R9f/rVtf2Va3um&#10;TzyancPLbq0nmFfll/6Zjjjrn8K55SqTfvu4c3YwYNPLyrJeATNux5asdo92P8X0q1JJbxx4u5go&#10;5Cxrwq/TqKrSam105itbdApbBbdgD3J/wpbeOK1/esWmk3Yyy4UewH+NEtUC1Zrw6fLrlmt7Dorb&#10;4WJ8xshnjx1Iz0B9v0qtPJbWb4umUKvKrvG38ADU1lq32eQSXdzL5jIyiOFjuOR0wPWqt5oqQXQu&#10;XSRmK5VZ4xhO+B7gkis43KltckheW7j4k+zwhuZGU5P+7/nFaemHTnsm0b+z2aORfmnZzuD9n+ua&#10;yGvERVMkh8w8xqep/Crdokj/AL27n8mP/njH95unX0qpbExKb21zBdsksaxsv3mbPA9eO35VPFND&#10;buPsoZmb78jMMj/9daeqWltf6eNRtIp1kh+V1UbhIvY/UVmw2TSQ75ZfJjzyqH5m9fpRF3Q5Etg0&#10;0Nwr23nXE27IU4wPrWtqul3K2/8AatvBDxxO0cmNjZ9PeqFtFKihP9XGfu7ODxV/S5reRGsVtTcC&#10;T70jZ2rz/OkxmbFM2PItrfzJJD91Tu2/n2qxbQR5WS7XzJV+ZYV+7U+oadPpTMkkTRrIC0Tdd4z1&#10;zVNJCf8AUIWYcn2qxXNeG8+0wNZ6o0UcLjbsYZA9xXL6jaGzupIrm6VY48bY1+XcOu41sqIreUST&#10;OZ5Q33V+6BUuv2MWu2sV1Kkf2qP7qrkNIMcL0/LpQM52CcvGPsamOPks+OtSWl99nfy9LTzWX/lv&#10;Ix2j2GKq3NrIB9p1WTCN922TO0Djn1J/SpHmlZFjstMuZo1x/o9nGDJJ9ASB/IAVEtyovRnQ2c2k&#10;6dplx4x8S6qsMFrZyT397MdqrGi/M5z6KOK/DX/gon+2Tqf7Y37RuoeNopZl8M6MWsfDNmH+UQKS&#10;DLgHguRu+mK+8v8Agtb+1D4s+Gn7ONn8F9JFjo+q+LpC11o63u68fT49u7cy/u4lYkAcktyOoNfj&#10;D4y+JvhvQdEufP1U2NwtuyrYzRFZd35YJ6cgkV7mW4X3faM4cVUtocN+0R8TJIU/sDS7g7pxiQr2&#10;WsX9lf4G/En9on4r6X8JfBN5fwwaxeQw6vcWrMI4bcuNzyY4wB2PGcV59eX954o1lr+dmkd5PlTJ&#10;OPQCv2r/AGEP2OYf2bf2M9H1mbTWt/E3iC1XVddl8v8Ae/OMxW5x0Cpgn/aPtXfiq0cPQ55ddl5n&#10;JhKLxFZX2W523gz/AIJk/sW/CKOxh8M/ATSLqZbVbePWNS33Nw1xkESEyMUyTxjbxmvozwq1n4h8&#10;GR+FoLCG0WyjMC2dvGqLCVwMBQAF5HYVg+DNXTx14N8q6nAkh3GbgDy+pyfYYzmvJfGP7fX7KPwP&#10;8S3F/wDEb9ojw9Z3EcjRajZ6fM11M0i/xbIVc8/hzXzEo4rEO7vI+hvRpqysj0jwXrsnw78f/wDC&#10;F6sSsdyx8tXbJVuuQM+xrrvEunIbtpbeJ1jvGUKY2yLecZ2M3HAJ+VvXPtX5/fFj/gq14p/aI8TX&#10;A/YV/ZH8TeL/AOz2Am8R6lavHFuzwQkZO1T2DsD6+lVvh18D/wDgq7/wUEe6t/2hfjJ/wqPwSq7W&#10;0nRoEjuL0gfdEcRLt/vSMF/Gto4GUY3nJR/Mx+sJaQTZ9y/EH9p/9nn4TeCbg/Hj4xeH/D4t7ci4&#10;ivNQRp8g42rChMjk89BXxXf/APBcP4b+GfFF94c/Zw+Dfivx3JNOY9PUWZt4JG6KQBmTafoCfauy&#10;+B//AARR/ZC8BeMtO8YfF7WfEnjy6tbxvtFpr10qW80ucoXjTkqeMgtzyDX1v42+FPhbwfodvdfD&#10;bwnpmhxWiKtva6Pp8dvGqL0UBRSj9VoSvZzf4E/v6ml7Hxhqfw9/4LT/ALWsMfj3xR8QPDvwV0XV&#10;ZYxa6Dbqy3UMWMqzbUkcMd38TKxx0r0H9nb/AIIq/AVPtnj79rT4ga18XvFc0LCSLXLyWOyt3JOS&#10;FDb3PHcgDsK+svBevWvj7wsPtz+ZcooR9x6sD6+n9RU2i6jcaLfbjE6q0gju0x/F0RgfRgc/XrU1&#10;sZUk7Q930No0Yxv1PM/2ffgF8Df2ZfHVxY/C/wCD/h/w3NcQiOS70+0Cu65OBvYl+TjPNemeL9FG&#10;jXi6naljC7q24NlkYdGB9/unn+Kud/ai8afDX4ZeGofiJ428b6T4fiXmG61C8SEueuFDY3dugPTi&#10;vmb4lf8ABbH9meGyt/hz8EvDeu/FfxdfL9mt9H8N6fKIHk6DdI6hmzk48tW9yKmFHEYh31fm9glU&#10;hGyufbVrNZeOPCzW12F8zG2RdwJDfWuQ0r4heFfgvNcaN8R/Fen6RYnc0d1q16sCL14zIQK+BZvj&#10;t/wXK+Mt9aeDPht+z1pvwwh1JlWTXr1Y1lhUn5ZGkuHJQgDsuf5V0viX/ghVb+MrL/hOP2ov2sPG&#10;XjjXpIxJqU9rMFtvMP3vLMgLFR7hc1p9Xp05Wqz08tSfaSlpFHb/ALSf/BZf9ij4OeL30HwH4l1X&#10;xxqSkvNH4Std0EUwP3POfCtnuU3D37Vztr+2j/wVC/4KEaT/AMI5+yn+y9Z/Dnw2GIu/HHjHJkHX&#10;/VmQBSR6Ro7c819Qfsu/sefsw/Bb4S2vhb4NfCvSbN7eP97qtxZpNfXEnUvJMw3E56AYA7CvQPB+&#10;tf2LqjWF+Vjjmk8tkC/KGHcDsCPyo+sYWmuWnC77v/II0qknaTPgj4d/8Ejf2gPjz8QY9M/by/bY&#10;1TX9FtLgO/hvw/cThbjB5XdIipGuM9FJHpX1n8N/+CcX7Fn7N2tWuu/Cj9nLRYNS0tlkt9S1LfeT&#10;yIB1JmJAYH5sgD+lelfELQ20TU4fFujBldMHDdx9fbmuqtvEFr4m8Nx+ILK4hj8mEvIzHCJgfPuP&#10;pjPXtWcsXiKkbXt6ByRp6sk8T6TD4x8OJLZy/vlUMvl5xnA4/wD1VD8MfEK6rpU/hXV33XlnlAsh&#10;+Yr7/T+VfO3xO/4Ks/sM/swXeoab4x+O1lqU0MZeHRfDcTX9xu6+VmP92pByoLOo4r5v8T/8FUf2&#10;4fjFq3/CbfsP/sB602jXCOLLXPEtq8iy548zYpVG456sPenTweIqSu9PX/gh7aNrXufpHNq0nhG+&#10;XUtRukhhgbZdTTOEjEZI2uSe/b8K8F/bM/4Kj/sL/A3TYxrHxjtdf8SbgLXQfCGL65LD++yfJH/w&#10;JgeuAa+YYf8AgmD+37+3f4KX4mf8FAP2tNW8PLdEzaf4J8OQRtFaRE/ekVCI0JB4UlmAGGweK+rv&#10;2HP+CZX7In7IukHT/C/w6s9a8SFQ1z4q1yFbq6kBHytFvG2HIPIUfia0dLBUUnOXM+yJ/eNaKx88&#10;+F/+CsX7cX7al5/wp79hj9juSwvJI1W78beOGIh0+M5HmbfljQ+mSxPYE1Dp/wDwS1/b+/aI8Tx2&#10;X7bP7f8AeP4ekvMaloPg+5lHnrgZj5jjRc8c4bpmvvUi7+HfilXjX/Qbpgsyxrt+mQBXQ+KbCzkK&#10;6xCp8uSMeY6/wknIce4OM+1TLGW/hwUfzDlel3c+f7L/AIJM/sC/BKCz1jwb+zDot9NYlCuo65JJ&#10;ezykNne5dtrNnqdo+lfTWmxab4j8J2d7o0EVstrGFhtbcBUj4xsA6AAenaofDN7J4j0ybRNVDPNC&#10;xEkePu+/06GvA/iF/wAFCv2Nv2RPEWoaN8YP2hNDs1Ut52m2LveXSP02+VArEfjWP+1YiV7uRTlH&#10;bY+ivBuuQ2U/9jXI/c3GWhaRuR6r+Bqv4itZfCerx+KrANHb7s3DHCoFJ5JPbpX55eJ/+CvP7T/7&#10;R2os3/BOH9hbX/EWm/amVPFniy1McDSDOSixvtXsfmck9wOldH4T/wCCdH/BQb9vXwp/wl//AAUY&#10;/a61Tw1p9wx+y/DfwCY4Ut15GJmUbQTjplz6kHpcsJy2daSX6fcTGUpbH01+1B/wUq/Yl/Zn0VtY&#10;+Jnxr0mbVI0Aj8NaDMt9qFzu/g8uMkIf9pyoBxzmvA9L/wCCy3x0+Nt4vgX9gj9gLxl4uurw+RY6&#10;74wtXs7C2Zh8skm35Qq8k73AIFeh/sP/APBKP9jT9jbxneX+leCW8ReJJifsuveLmF5Lbrg5Eald&#10;iEjqxGeOo5z9T6jeTeEp4Rat5cMfKrHwu30wMCplLA0VeMeZ+excVUla+h+Zf7YX7Af7VHxA+DWm&#10;+Kfjv8EfDnjL42Wru+l2fh3UJG0+9snZzJblF8sGeEusirvKbEkwTnFfNHhL4F+PP2ZdWtvH/wC1&#10;N+294J+FLWNx5q+AfCLJquoThQSLeS1scxqrKzIVnlX72G25zX7ifFLwZpnxl+H1zojJGzXFuwia&#10;b7u8qR82DnBBKtz0Y1+DX7a/7JN5+y78c7ux+HfwHuNZsZ5DPY6z4sujcWts/wDHEw+VNyMG4cnK&#10;kHvXoZXjqcounUVu1jHGU5zty6HrGt337DPwMNn8TP2R/wBg+4+KDeNLea/0PxN8QdQlurSxkEhS&#10;SEWVsdsbRP8A893ORg8gg1V8NftcfGv9ojw5rH7OH7S37Veg+DLLXFz4Q8MeAY0iNlfDlLYR2QEK&#10;RTAmIiZ+CwPUV5J8DvEtn8Q/BN3+yh8dv2lomj1u4+1+EfDPhG18xbHVlVvLgV0VbaMTjMZCs3zM&#10;hYDBI4u00vxX8NNSkb4b/s2Q+Hbi3mKDxL8QGjknhkViC6i4KQowOOQrYIrqr16FeThBPyv5HPQl&#10;y2dRXK3hvw74s8MancX3w6+BGq3Go6fqG+PxR40UqtrLEwYllJSFWB6lmbt6c+gftL+I9L+LPgLT&#10;fjb45/aMn1bVb5YbTxx4X8C2YWKK+VOJ5JNsdvumCliVDDzA2Kd+1A/hf48eB9D+P2v/ABN1zx3r&#10;ymPTfHWj+HXK2drfqgSKYM6DAnUD/VxlN+4K3QVm/AHxd8Qfhl4il0ZfB+g/DHwl4mtzY6xqXiC6&#10;Rr6O2fOycNMTMShKuNiAk44rWio1KcZqSdunUdS1aopxbXyNb9kTx0fh5rk3hm9+Dln4b8EeLLJd&#10;M8ReJ/F9wsk1vzmO+iW4xGXiY7wqxtkZAxXE/tEeANG+F3xVuPhp8TvibrnjzULFontrfw/5kNnc&#10;ROivGySSjdsZCpzHHjay4PFUPip4A8GeF/jFeeDp7nxP8WNUidZIry2SSCzv4nXcksZBeV42DKQS&#10;E69K9zlg8V/tG/s2NpniTxd4X+FPiH4bWbSfZ9OhNxqWtaGFGI3EIkuGkt2G0byqlJuo25riqVJY&#10;fGKo3aDsn6nRGDUnbT+vMx7y58afF/4NL4l8N6F4V+FOoeD4o7W8bUJftGpXumgkJcFpBJNmIqAc&#10;IvDpjABxh/sr/tI6B8Cf2g9N+IlhceNPipcSxzad4n0lYTHZ6rpsyvHLEVYPI6lMMNypggdMc8L+&#10;z94t0z4XfFG18dfD74N638QLmzWWPVP+EmDLZyRyLtdZEgbG0gsMSOQcg8V1/wC0P4C1j4farJqn&#10;ij49aJ4c8J65brfaH4d8C7JpZ4mClrcrbHy1kifdGxnlB3ISMgiuj6x+/dKXwP4X5/IJTlrzJH1T&#10;+13/AME6vjl4V+CN1+014R+KugeHvhvpKwzab4qe13apqmm3KBrdCYozK0sIcWxDMASoOeDt+Qv2&#10;Uvit4K+GnxrHjLQPg94k+MDXMTWetW2vSNb2tzDLhJVKxliflLYMjgBgp7Zr6V/YX+KLftDfs6Xn&#10;7Hfhz4deJtaufCtxN4k+G154luhNZ6lfRqRcaO8eBERPHvaONiR5iYyM8/Lfx+03SfD6JP4+/aOn&#10;ns9Sc3Nn4J8H6PJbNZAlv3cyvHDbwshXYQm9ge2Oa4JT9tXdK1vN6XsultyKlSPMvM7r9rr4e+Jf&#10;gt4muLXxD8cdL0HwzrVrHeeHdH8FW6NLdWMuSAfs58slfmRjJKTuRhyMVt/BnRp/2mf2drzwH8PP&#10;g/JqHiTwVay3nhzxn8QyJI7mwCl57GJvkhRkJM0YkLZAIyScG/8As1zan8Y/gJdfs/8AhP4Fab4d&#10;1LR4pNS+Hfjbx1Mks9xM7qJrSP7RiP51+ZAiEB0P97nxO6+Iml/DD4q6XrGrfGDxD478SaXdJNDY&#10;+G4pIbWCdSw8nfKoZx0GI49pHAPY74OtWnJ0Ki1Wt/5vNBXVT2fNSevYh8M/FHQvhx4z0zxd4z+N&#10;V5r+oWN7ubwr4WsD9nkUtiS3kkYJFtdSyny1cEZxnrXp3xz+HaeENJ0P4lfs7fBvw74F8C+KrCO7&#10;s/FXiy4E17BcKqm4tzJcH78TsV2xREldhGai/aA8Bavbtov7Q/w48P8Ahz4ReE/F3mNcRNGWvtKv&#10;VH+kW5G1525PmL5SAbHHocW/2StO8HfHGPVP2VdK8AeMPi5Nql59u8PalqFvLDZ2GoojhJB5RaWO&#10;KcBUbeVBCqSFIzXTipezhaavskcWGn9ZjeV/8g+EPivwN+1v4TuP2W/H3jLXPif44tpn1L4fXkdv&#10;Jbx+ailp9MWVgJPLlGSuY1VZBkY31xvhzU/jD8EvHNn4hj1Pw98GDodyssFnawl9R3RvnbIq77lj&#10;zg79ilSQRivTrH9l34ifA28k8W/tYftX/Dv9mnT9OmWWHQ9JuVn1mV0c8R2diZbguGH/AC2Ycngd&#10;RXE/Hv8A4Kkf8Ex/CnxP1P4i/Ar9jnUvih4qu9huvEnxMuza6Xc3aoqy3iafbPkmRgZSJGxlzlcc&#10;VxUcLXjKSi0ovpu7/kdf7uMX7R/5s6LxZ+z1H+0T47tfjh+yB+zn4m+KVv4suJmvF1C1lFpo+qgn&#10;z43SE8ICwlTzJANjYycHHsGnaxo37Iv7KvjL4X/t+/tL/DLwvqltIus/DXwb4Xuo9Q1rRNZGcqI7&#10;EOkVvcRsY5kd9x+UnBFfnV8f/wDgrh+3r+0VYTeELn4tP4P8JycReDPANomkaZGgwAvlQAF+AOXJ&#10;PWvnSHRr3UbtrnVb+SeSVtzSyMWZj7k13U8NjK0VFvlt+RwfXMPRhbVn3Pf/APBUz9hv4F2n2j9l&#10;P9gyx8T+LriGOS78XfFu8a9t7W8K5ka10+JljEYctgSFjjHAxXz58ff+Ckv7d37UFkfD/wATfj1r&#10;H9ggFbfwzorDT9Mt0yPkS3g2qB9c/iTXl8Xha2Vx5cG0+uDWtZ+FLhIlJhX/AL5rvo5bFSTetjz6&#10;uaS+FaHHw6BJKp+0lmJOSzd60LDw5GhJW23Y6e9dxY+BopLf7RK+3bydxGBTvtnh+z/0OENdz9BF&#10;ax7j+J6V6McLTp6s8+VetW2OdsvB89xEXztA52gVrWPhawtrUyagyxKq8tJx/OvWfhN+x7+198dp&#10;7Sy+GHwN1v7PfMqQ3zWDCPDDIbzGARRyDknH86+4PA//AAbmyeGoNL1/9ob41SXM8kcct9Z6DCJV&#10;iyATGJZCAxHIyqkZHGRzXLXzDA4Td6nTRyvFYnXb1PzGhvbOC5WDQ9NmvpGO392uFJ9M1778Lv8A&#10;glp+3l8bvC9n450b4TSaLod5tMOoapcR2ayoT95fOYMw4PIHSv2s+G3/AATu/Y++EHg7Sm+HPwM0&#10;FWtYV2avqOnpdXjSdRIzyA8554wB2Ar2Owt4fFnh+bwvqIVb21XGVAG5c5BH09O1eHiOIaknalH5&#10;ns4fJKcdajPzR+Dv/But8F9G8J2Piv41fFrUfEOosQ15Z6JiGz3YztErqZDg/wAQAB7cYr7q+Cf7&#10;J3wF+Efwyj8F/CT4VaLo6wqN0lva77iSTbyZJW+ZyTzkn6AV1Xg+4fw1PdeB9XO2GbHleYOFbp+R&#10;riP2gP2uv2ev2K7iPVPjn8YNM0GKUBVtpmaW6nB5G2CINITjvtANePUxWNxcrNtnrU6OHw8fcVjr&#10;/A9xDZzXnw28ROyCSMfZzJJllcAgL64xjGfSrOhTXnhzxA2iXETMrNtbPO4A/ex+IyK+HvHn/BUL&#10;4+ftKX1zr/8AwTf/AGHPEfiyxtWaKbxz4pgNpazMpxmNN43DuNxDeqiq3hf9gL/goX+3B4cb4x/t&#10;uftn6t4L1BPMh07wP4FjSMWMLABvN8shAXA6bnb1xgClHCyjHmqNL8wlVcnZK59F/tY/tofspfsl&#10;6+vi/wCI/wAb9HsLwrj/AIR2wkFzeTcfd8mLLL9W2jjrXzref8FUf2lv2vby6i/4Ju/sY33iC1sf&#10;3Wo+MvG7i2tbZmBC/KHVcg4PzOTxyK9o/Y4/4JW/sU/ACz1Gc+DB428Rajhn8ReOoVvLiAgglY1Y&#10;FU56nBb3r2/w02nfDLVv+EIGnWtjpM03+jw2dokMSn6IAM4q1KjCWkeb1/yF789G7HxZ4e/4Jsft&#10;pftnNd6j/wAFHv2wr6xt0KyWfw9+H9zHHbpkZ+ZwPLwOB8pcn1717P8AshfsB/sgfsj6tqGifD/4&#10;S251y+kx/wAJF4hm+2XSgD7ke9QsYPU7RnPfAr3XU93hLXFvrcEwtxDJ6jglSe444qv8VYdLuPBz&#10;ePIr2302OyVZ59QuphHHEo6lnPFTKtUnotPQdOMVoAvLrwlqaxahAGSH92yRr1j/AL2Bxwaz/GWl&#10;zaZLF498KlfMB3MqDAf+8p+tfNfx5/4LDfseeBfD8OjeFfFFx8QPG0k3kWfhjwRbm5eSboA0uBGF&#10;Jx0JY9ga8f079oL/AILB/tjeIIfhT8MvgZb/AAS8L6ncKl54s163L3VnARklTLzu5IXYhY5AyDzR&#10;HD1Zat29QnU1S/I+2viv8W/g/wCCfAj/ABO+Ivj7S/DumwwZvJtavFh7HKKCcs2egAJ6etfJfif/&#10;AILReB/ijqa/Bb9jP4C+Jvi54iuZPKsXaxeCwMnUMxOJCB64A464qr8Lf+CLvwY+H/x10/xl+1N8&#10;W/FHxUhh3SLYeIn2WMlwcMGcBixTOTt4zxmvszw78MfAfwieG0+F3w60XQbWR98dto+nRWyHtsOw&#10;DqO5ofsaei1f3BJ1JLt+J8J2X7MX/BWn9qjxlH8Pv2q/jzpfwl8E3TE3ugeC7qNrmaPH+qURMxJI&#10;+U73A46V7Z8Bf+CUv7FH7K/ia08U6X8MrvxJ4gs5PNh1zxbc/an7/OseBGHHXkHtX0h4p0KDxfox&#10;1rSW8q7t+R2ww7H8eKp+GdbPjrR/7Pvh5WpWb7JNqnOQD83rz+VTLEVHpHT0CNOKjq7lXx7oOqWM&#10;kfi7wtMw8iQO1vF911GPwFQS3GnePtMj1nRwVuo12XlvFhiD6H3BGRXm/wAV/wDgoj+x3+zJ9u0f&#10;4v8Axy0mK5tVbzdE02Y3l4ZOcxLHFuwxOMbiAM8kV8vTftq/8FAfipqN1rf7EX7EepaX4d1pimm+&#10;I/HG2NdpPE4idlUDPP8AEMdSaI0Z1NXp6mnNyqy1PtyXxDoVt4UubL4hajb2tjBBldT1KVYYwoHJ&#10;YvgDHf3r498f/wDBYz9l74Fa3dfCzwLc6x8Sr5ZfLtbXwna74DKTgRrM2Aw/3Qw9Kh1v/gjh4m+K&#10;ms2nxA/ba/bC8UeO7+4xNqWlaI4g0xm4PkxscYTtkIAccCvqTw9+zt8EPA/gSx0j4H/C/RfDkelk&#10;LbLp9innBl/vyEF2Y92J5rZQw9PVu/oZ/vKmysfIN/8A8Ppvjtq0dz4b0bw78DfCHiAmWF7i5hfU&#10;LG1IxyCWl3sOQNgOT/DXZWP/AARb/Zq8K3dn8TvjF4g8WfFbXI5I7u+vtf1YpDcOCCzeWvJQkZ2l&#10;uR19K+ttD1S38b6G2kawPL1SyjxJHI3zg9mPrj+dWvDF1dWdzJ4e1WI/ZZiwRWGRF/sc9F7j8qzl&#10;Xk37mhUaairy1KOn6F4UHhK3vPhxpVnpOl28YQafpNuIEt+P4VQY3Lj8e9WF+y+O9Ak0LV5Fa6jh&#10;yskf8WRw4z0zjn3ryP4m/tefAb9mLxzPo+qfEOPVJLhTJL4e0W3e9uUYAHIWMFUYnI+cqPUivlD4&#10;qf8ABZmw0fVfElj4U8Ey6FHc6tb3eg6lqJgvLu0hFusUtuLZXEf7xlWT53+U7j3rH3ua7FOcI7s+&#10;8dJ8V6Z4SsLjwT8S9Rhgtoo2az1LUJljjIxyCzEDjrnPGK8J+Kv/AAUv+A/wXuLrSfAs9144miYp&#10;cTaKwjsIsZ+9cykJuGMHbuH8q/MX4hftWfH79qPxdNc22na54y1aZsQ3GqJ5/wBnTHAWCMCGPj2Y&#10;e5ro/BX7APxy+KCRap8cfiCdHtVb5dNz58wX2RMpGPY4PtUyqUo7sy9pOfwI7b9of/grz8YPFmvX&#10;l38OPFcfhG1uVaP+z/CduJJiucESXUvUnB5QcZ4rxjS9G/aq/aR1z+1/B3hS8tIbiXM2valIS8n+&#10;09xN8xP+7j2r6u+GH7G/wM+E1pHNpng2HVNQjH7zUtYHnyFvVVI2r+RNejwRYUCZunCjsMdAB24/&#10;CuR4ypL3YL7yfYOTvJnzF8NP+CamgJeR698Z/Hl9rVwzA3FlYlkiZuMqZX+Yj6AV9GeBPhL8Ovhv&#10;D9h8AeCtP0qHaFLW0I8xh7ucsT+JFb0MacJHHzt5296b4g8Q+GPAmkHX/HPinTdF09VyLzUrgQp/&#10;wEt976DNYctapL3rvyRtH2dP4VYuQWgB8yNVWRj8y88VYsYLpn8mKJmbaSF28kV8w/Gr/gq78DvA&#10;F02mfCPRr7xpeRrhrwK1vYo/93cwEj49lA9Ca+Vvjx/wUH/aO+LtvPY3Pi9fDulSJ8mkaDmFSDnh&#10;nHzufqa66eBrSjppcxniIx63P0d8fftQfAD4Nkx/EL4kabDdpx/ZVpIJ7hm/u7Uzg/7xAFeV+MP2&#10;9/E2r3T+Hvhj4Rj0vzLcyx6tquJJlXy9wYRj5Afc59q/Lez1p4/MlunkkkkbJZmyT7kmvWvCnxX8&#10;W67HYeF5r5haLaqsf95B5eNueuPbOK7fqHsramccT7SLOk+MP7SHj34u3tjaa/4xvtSb+09k1xcX&#10;BKnK/dVRwB+FeY67ZIkV9Izncnksff8AekUeHbc+XZvIfu6sF/MH/CrHiCNfs2otuztghI/7/kf4&#10;V2ckaaSRjeUtybRyXtPESBflW6hY/wDfX/16r+MFK+KYpAf4if0U/wBasaHOHPiRG/j8lh+aVD42&#10;dU8R2hI4aMHP/AVqoxjzEy2HeDCP+E8Ct/z8vx2HymvYP2HJjF+1tqUoyMT254/67x8/rXjvhKVH&#10;8fkj+K7YfmK9d/YwkWL9q7VmJ4WOE5X2nireS/dteRzr40fpRq1+qKytJt+b7vtXGeI9RcxtGSQo&#10;ydw6DmtjW76LzZCZByzY3fWuL8Qah97bJzj+HvkflXynL7zPcUnY5/Xr1VmkdR1Y4wc8ZrjtXn82&#10;ZU+Y8/witjXr9WiZyhyzcduK5jUbjzjhgufTd1xXdh1aSOev8Je8V3Aj+G+rqg4XT3B9/l/z1r82&#10;bkk3TsP4pGP61+jXi+cD4Z6ySMMdPfbg9Djv+VfnHOSJWP8AtGveh8R5cn7p0GgXPlpn5q9W+B3x&#10;o+IXwc8b2Pj34aeLtQ0XVrCZZLW+064MciMD2I5/oa8h0aXGP611Gj3RE68/NW9SnGStYmnKUXof&#10;1Qf8EDf+CmXxb/4KE/BTV9M+N2i2v/CQeDBbQS+ILVtv9qLIpw7x9EcbeSvB9BX6BXNja31tJZ3s&#10;Ec0MykSxSLuVwexHevxq/wCDRWZrn4a/E2XHC3NivC9/3hr9lbm5trWF7m5lWKGNGZpJGAVR6k/S&#10;uWnrSszasoqtofkT4j/Yb1746/tq/Gzwl8G00vT5PDQW+sdLkUxxziS7nRYUI4TiMgZ4yR0r43/a&#10;k8PeLfAvjXVvC3jvwzd6TqllGkN5Y3kPlvE20DGOhHOQRwRjBNfbV3/wVW/ZI/Yi/bw+N3jXW/El&#10;14v1DXLWC30fR/Blv9se6uEu7kmIygiKM4kX7zD2yeK+W/2k/Dv7aH/BUL9o/VPjJP8ADqH4N+Fd&#10;VtoY45tcO+6khjTYu3K7yzL/AHVVQf4hxXnUacq1Hlb5dWd3wzcmr6H5+f8ABOX4s+DPgl+3hrvx&#10;R+K2oHS9B/4mkUt8yPxufHyBVLMeuFA5PGRX3PqP7c37Qfx6hu5P2Hf2atQ8QL9s+xr4o1xhHDFJ&#10;jIl8ncPkx3kIHBHUED0r4Ff8Ekv2RfhHLHrXi7TbjxtqivvMmu8WoY9CIVPzf8CJz1xivpbw9Jon&#10;hDSYPDXhXSLOz0+1ULDptnZwxQRr/sx4H9K7ZLD3Tkr2Ii6ns+XbzPjDQP8Aglz8Z/jxew+Jf26/&#10;2ptT1LdIHfwn4bkCwRg4Jj3bRGMdPkVv97ufqP4J/s4fs0fs028dh8JPhPpOnsiAPcGMzXkv+005&#10;O78Bge1dfqyS6rJHdpe2qnbgWq5gxk9TuPP4HrSxaLcB83tu0PyAncM//rp+0k42WhBqXUcV1cKb&#10;G78zeFO6O6+Ygjph8HimPBptrOg1HzQ/UNO5O73qimoWFtIu/TPtEfR2kmZdw9iBxU41HwlcW3lO&#10;dWs0LKskkey4jjGen8L478ZNZl/ZuTXSwPIzWdn5qMR+8m4A/Pmq8vh+K7uTLJczbm5UFAVGfpUN&#10;74ktdMuJLTSLmO+iVz5F46NGsgx12MA3/fQFUW1jVLpjMNQkVunlQ/Io/AU1EX2S5PaQaOTi8tys&#10;a/w55P4gVHLqqMimH+9kuq9/xFVkM9wjRX1srnru+65/Lj86Ty3tv+WNxGv93r+Z/wAKEvd1JL8L&#10;tJclDIjMzEttBXJ9f8ippLu2059ty8n+7JxVJI1mHlg7tpJ+6OQTnqa07CBQGhm1d41kXHyqZFb2&#10;IwcflSAqC/N2+5T8n90datQ3EJ2td38m0r90qZAfbBz+dVzp9wZfMtVhkGdv7jjP4dakicxbobhS&#10;rK21o2Xkf4UAWI5I7ja9vbxxqpxJ5GcsfTGeKFImUhfO2gn55MbgKS2Vmkb/AERWUjG1uvt2qaKC&#10;4mDbkZEXPyyKcdP0oAQMLUp9nZmZefM3lcVNN/aWoFWe9uF2tkM2XC8ewzUBubdBtK5kXoVbpVm0&#10;1FGjCxjb23E4YY/PvQVfQqPo11F/pDXKtu5HI60sdtMHKM5JP8e3pV50gvGWMWis/wB4MpxnP0zU&#10;NyghX7K0k0WeWDIeufegkrrdT3F0YZLOG4PGwRqUY/U5xViezisy8V9DNauv8EnOM+ucVHNHcvbe&#10;bHdM23AXysLn3Iolv7uBVmnvGyvO2STk/TdmgAQ2jhzFCQy93j9O9PtrecIHiv5V+X5W3kAfnVK9&#10;12GUbEit/Mx94RmPH5cE/hVY3s14inJbP8PJwKrlZPMa1tf2MOEe4tL5uSvnQlGH/AhiormXUM+b&#10;DYDauf8AVqSPzFUTYBFUzlVXb34yaZFNaWshMP2pe/mW7j9ckfzp8oczLEU0wcPcxquOd0nAIofU&#10;9JeQoto3zLnzIDtI9+ePzxUF3pxuCJLXXobhm/hm3xMD6fvAF/ImoZNM1aN8TwLFtUneJFI+gIP/&#10;ANarUY9Q940JbW0uT8msycLw19GRn/vjcB+gquIVgk8q6aELJgR+XIG3fX0/rUdh9otJkKqrcZLN&#10;hl/Ed61LnWNO1ss1/wCDdMVjIzNPpqNas312kr+gNUHvGdNfpasy2SFmXu2Ofw7VK+vXt3F5VxY2&#10;8u0AK+3aw9/lP86hu7LR7OLzmi1KPdyir5cqn68qQPwrPF9dkG1SKOPcPmbb83+ApcpPNY1Mqu6V&#10;vMXn5mPzf0zigaxp8QYSR/Mn+znPvWVC5hfzELM7YGOc1diDXGEuBG3+9HuPB/CmPmZCdTuXHmR3&#10;kij/AGTgV4T+3h+zX4w+O/gmz8efC90bxl4QsNQOj+cyxfaYri1eGaESY+VtrblJwNw6ivfJIYhJ&#10;i0sI2bb821ycn6Vg/EBtWg8IaneWN7Nb3MNmZYZYshkYHPGe3FTP4blU/isfmo3xm1DxVpnwV/Ys&#10;8O3v9j+C9L01NY8X2UbGE6pcRf8ALK46Fg04O5fXHYVS+IP/AAUV8V/Hv9pHUPi78UfFWoav4J+E&#10;sbXPgXw/qGWtnmiGPtHlnoZHAXvhWAFer/tran4G+MHgy2l8R/BnQNP8YaQjCz8eeHYTZ3s6E5KX&#10;SLiOcE4O7AbOSK/Lv4j6/wCPfAEV54F1NYjazRrDNLbsSlwiuHHUZHIHHXjmsaP7yS5TTELli7m1&#10;4/8A2vfiX8Q9M+JPinxh4gnuvE/xT1W3bxBddN1tG5lMYx/Du2DHTCV1f/BMn9jH4hfth/tBaQtr&#10;osn/AAiOiX8Nz4m1aWMiGKCMhvJB6NI4G1V7k84HNfM2oaxPeTjcRGqDaqr0HvX6D/CH9rLxx4H/&#10;AGUvDPw6+Fvxas/C+lx6arXtr4etRDcXV1j55JpFUu7k8ZBFe1hMJ7aTVNKPf5HgYrEUcGlKSvdn&#10;6/zRWeg2sQ1TVLXTLeKNUiTUGSBURVAUDJxwABWNqH7RXwF8KWsk/iL40eEYY4VJkK69BKwGP7qO&#10;WPHYDNfibr3xD8beOr1r7XvFWqalJuJaS/vpJGJPfnmm+GdM8S+K9Yh0Pwzod3fX0jARWlnbmSRz&#10;6hVBNdn9j04/FMzecTlpThc/YjwV/wAFFf2QfiT4nXwd4T+JFu2qSSMluNSs5rWGbHGFklUKcnoC&#10;QTXrkOt3kbh5VVo+DtVdox7f/rr82f2R/wDglR8YviZqFv46+ONrdeF9CsbiORdMuIv9Ov8AHPyq&#10;M+WnA5bB56V+kFnpLQRLDGihY41SONeigKB39hXm4ynh6UlGlK56eDrV6sb1Y2LSXttfSKwWSMsc&#10;LGjcfr/jV5TBbr5cNwjM3Cxt/D+NZUtjclsBgvIxjjB9sVbhW4SGSKLOXGGbHUcevTp1rjSOqUrG&#10;lFcTpb/NaQyKWJb5uv41XEEqPJHCjKuekbH5eajgjCQtFIkEjBh8vmBC34nFVZpNWDPCbKSFF+9t&#10;Pb0z3quUlM2LSPa2+6vYlXadyzKrfhxyKq6g93NLm20yNV6YtpPMDfgCcVRiil3bgcNn+JevvUwi&#10;dn3QqN7dNxA/U4/nUv3dx8spbDJF2n/TLcq3q2f60yQxQxqDLj2wRn26c1yPxV/aJ+Hfwe0TUtZ8&#10;a+ObWFNLiD3lrazrPcYboDGpJHpkgDJHPcfC/wAcv+CtPxC8ZLdeHfgV4ZXw9btJtXWL5FkvHjz9&#10;5QcrH09zRGTqaI09jyq8j7u+JP7QXwg+Alg3iD4j+MbPT0RWeO1kuCJpcf3I1O5j+FfKvxO/4LK6&#10;bquu/wDCP/DH4NWQ0ky7LrWNQkcXkiH+KEA/IwHIyDn0r4T8Wap4n8aa6/iHxp4gvNXurht0lzeX&#10;BdpTk8deB9MU5J7Swj82/uGh8tTuVmCqox16/wD1qpUO7uVzRWx3n7U3hfx+/iCPx74t8e3fiHR9&#10;ck83R9WuLov8rc+Wyn7rLjBwMYrzO+urbS4vNMvloq53Kc5+prnPiL+2v4Z8OaFN4MtWk8QIFKQ2&#10;bSBobVs5Dq55Ug9AMjmvMvDXgL9p79qnVobTwz4curfS5m+W4YGG1iTPLM55bHfAP0rajTnGPvGd&#10;atGUvc1Z2HjT9pPwZ4Uge306f7VdLx9lt2zk+7dBj8/avOZ/GP7Qv7Qmp/2X4I0LUJLeRgq2ulwn&#10;aP8Aek+me9fVHwT/AOCYfwn8IvDrHxT11vE99Hgy6fErw2iN7nAZx9cZr6Q8M+B9A8H6Onhzw9o9&#10;hZWNuSbe2trfYiLjpwOfqeaJVqMdlczjRrT+LQ+Pfgb/AMEuJbm7tdd+PXipl/1cr6PpuWY8ndHL&#10;IR8p4/hzX1t4E+FfgP4Z6aNC8DeGbPTrRgMR28ONzAcHd94n3JrpIrSB4YLTUJ1jUtmHUBk+W391&#10;/Vf1Uc4qa7sptMuGs7xG3KNzLG/Bz3U4rnlUlM6qdGnDZDdMu59F3R/N9nRmk8gSBWhY9XjPY+oP&#10;DdK1NXsh4iuLS+0a3jma7iaUzWiiOK42AZwhwUkGTuTjBHArHlljlk2eaDt6N1z2xWb4g8YaN8Pd&#10;LuNS8Q+ILexsgu64F5cBYyQOoz/EBwMcgVn7Nzd0jZy01NDVjZ6e8FzbQyOc/vFUcduOPp9azdb8&#10;X2PgOebxnrXiS10myjjJ867kCqyAHKkHqCCePrXzP8af+CofhbStTk8NfAjw3N4hvG+SPULqMiMt&#10;jso+Z+fbnFeR6F+zz+2P+2Trf/CSfEy41Cy0rdvZr7EexPSGDILEAg4xkjnmuqnQUVzTOaWI960F&#10;c9p+Kv8AwU++FmgPNpnwZ8IXWu6sWZI/3ZFmjeqfxup+g9K8l034W/tw/tx+LLOz+IeoXfh/QbqQ&#10;tbtqUb29pCp6bYx8zdQNxGORkgV9WfszfsVfBz4P6Bb67onhS6bXY2z/AG5q22R3HGQqcqqHJ9Dz&#10;Xt2q+HGNgsk6xsvkqoUsSF+hPJ/lUyrQjpTQo0alSV6jPCvg1/wT6+Dn7Pv2SQaW+peIrZ1a+1LU&#10;lRypI6RL91B6EZJzXrUtokUgh+VYVwIEVflHPp259q3bHUIbu0j0TxNciOOFgljqz4P2bP8AyzkP&#10;JaHOOgLIcEcZFVta067ttQFrdQtHNGqtJyCCCOGUgkEHqCMgjvXO6k5PVnSqdODtFFfTIo7WKe31&#10;OKa401lLvHbt89q/H72PIxz0KdGGQe1WdT06TSjAEnjurOePFvfWylY5cDpzyreqnkflmBLjyJzb&#10;O6rL5YaNiOT/AJ/Ws3U9auNC0qbUtbnWCyjYNqX2uYRwdMbs/wAJHr2xxnoXGMm9Ea3SjqXNkVyA&#10;s3uUHtntVrRdVl8E31xr8s0MlncL5WoafeMPs93AOzjI5HUNnKnkelfOHxs/4KOfAP4S2C23gXUm&#10;8W6lNGzRx2LYjh5xtkcgc8ZwARXzrq3iT9tn9uvVl8tLjSfDcknHlZt7SGMn7xP3pPwz+Fbxoykv&#10;e0Ry1MVGOkdT6c+On/BRH9nT4O+ZaeE5v+EmvvOkT+z7ObcLdh2kl6EZPBGSR2r5n8W+Nv21P25v&#10;EUdppej3uh+HbuTZDbxq8Fqic8ljzKcegPbivof9mL/gnF8JfBWnyanr9/HqmuMCFu7+33x7eMmO&#10;Nl29QcNyRjmvo7SfDWmWGkQ6HJH5n2FBHbyTIpZADwFIHAHQe1X7alRVoasiNOtiJe+7I+aP2Uf+&#10;Cc/wi8GaZN4l8ei61fWYZAv2qaEeTGxHJjUjJHbLAnnnFfUfhvwLpmgbdN0KBINPe32yae0mQZAf&#10;lkUfwHGcgHHPQGrNlcy2N1HZ3aNtf7krMNrcjrk/h9a0VtdkBngZtxztYyf54/wrmlOctWzohThT&#10;0ii1awQ+KLm10DxNfxw6p5vl2PiKT7lzxhYLk/8AoMvXs3AzWbqWnXejarNoOt2klnfW52z2snVW&#10;weeOCO4IyD1FOWO2v1NhdFv3n6/5/rWL8U/jt8OPg94K3/GTxRZ2trYrnS72SYfarZM/6nbyZ4j2&#10;QZKnpU8spaJFykrGpbx293HhAzbX2bQ33fQ/nXFfGP8AaL+FHwB8ORv8WfHNvBBArPZ6erB7sEjp&#10;EuMkH0OF+lfKvxN/4KbfFT4sXUvw8/Y9+FupPdySNHHrklqZ5njzgPHEoIi7YZifoKn/AGfv+CYP&#10;xO+IPia0+Mv7bOv34t5LvdNo8lz511Pg52yuCViUnoucn0A69XsI01zVNPI5/bSnLlpK/mY/j7/g&#10;oB+0F+0dff8ACB/sx/Dq40uzvrjyI9eul/eAE4yGOI4vXuRX0x/wSD/4JN6942/b48M/8NJa7da1&#10;4ntbhdduJGu/MhgihYSLJvO7zSxAABG2u28Nfss6RoH9q6fpGhQ3XhWO2jksbW1aKGXcxO/7PAoZ&#10;llVSM7gEY9K+mf2NdG+LX7PPh7UPiN+yprVvr0lvoYm8Gz69aoTrEkjf6Tpk0ikCOaIqEEBKZbkE&#10;iuyGJo06bdP0OOpRxEpfvEev/wDBabxb44n+Jem+DFuNSXQpNORfsbRutvcTeZn12vxjnqMc4zXw&#10;Vd6RcWF6sZu5rRpGCibnax/uuv8AEvUmvPviT+39+3X+2j+2tqXhub9lXUNP8YaPefZL7wz4bs7i&#10;4hlKkhmnMrkQgjHzLhcc10X7Tv7TP7O37MmjWv8Aw0t47ttY8S+Yxf4R/DfUo7i4jYEDZqepr+7h&#10;GRzHBufnBI5xNfCyqyhHRKxdOvGjCUW7tHUaFBdeNJf+EC+H+l32seJbV2b+ydBi8yNFJ+Z5pmxF&#10;bx990rqAK4X9p/8Aar+An7HgsNL+Nvif/hPPEJhE8fw/8A3xGlK3IK32rLzLg8NHbdOQWHSvl/8A&#10;a0/bL/aP/ar0GOy/ZJ0FvC/wvuY/LuPAvgKxeJ9Plxhk1GVMvcsdu4TSMVYEdCCK8f8AAkfwg+Hf&#10;heTwL+1D4nk1eG+Yta6L4fZbi50SfI/ftNnaoOcNCpJbHO0gVtDB06O+pg8ZWlBuSt2sewfFj9tr&#10;4/f8FO/DI+BmjWlj4HbS/Mfw74N8F2rWej6nDxtt7gAnNyFHyTSn58bWIOCfnnS9P8K/sweO7e98&#10;czDxBr2m3RTUvC8DMlqhBw9vcycFwcEFU49TVv4kaJ8ZrvxDD4E+HuhKuh3MZn0M+FoWW1vbcY/f&#10;eZ95jwC285U8HB4ru9P8C/AvxPo1vovxu8eWupfFG3t82Gm6XLm11HZ0tNQux8onI+VGiLbiArsp&#10;IJ3s5x5JbHnqpV5ue9zH8TeHfin+2TFqfjL4EeEF0/RbGRrrXvCOkoLfT9BjJA3hiQpgyQNzsWHO&#10;eOa739lL9sPwf+wq118P9f8AFt94+0nWGxrOh6PceXZabP0+12s7DcbpCeqgRuAVberYHi9t8Qv2&#10;kNd8YTeGPAmhXOhx6a7Jc+HdItfs9raIpAKzg8MPlwTKTnv1rrfGfw3/AGfND8NxfEfw1fW3iTxV&#10;GBN4i8C6Szix0lgeWEpAM8ZOQViZgmeuKy9nKKcXtsvuOqpy1Ia6M/VbwL4n8F/FrwNp3izQdbj1&#10;XRdctt+h69a2xSO7CqN6kdIriPOJIckoTkZQhqku7e60mWRNSc3VnuG24jj/AHkK9wRj5gPzHavz&#10;J/ZN/a6+O0XiK68N33hubVfhxexeRrXhmxuf7Ps9NTnZc20oIW2uY/vLKTliMMWDGvq/4wfED4i/&#10;sYeFPBvxv0j9p/Sfjx8F/F129h/a0OyPVdEvIzue1n/i8xVIO45V8HB6Z5JZbUUXK/yOyjmEeVRl&#10;q1ufQq6m6yg2NzHcKp3BJE3RyqOoYH/9YqtqWlaPrLedYR3EDMd80UjbkgI5JU917/p0rwj4t/8A&#10;BRX9lr4Q+Fxr+la2uv319bJLp+n6RN867uSxycRnsQfyNfMvxC/aV/bW/bgZdH+FXhS68L+E5mKP&#10;cQsY1cZwd85wW6n5U57c1zQwtWW+i8zoeKprbVn0x8f/ANv/APZx+ANsfB0+sf8ACTatb7hDa6P8&#10;72bgNhGk+6UJwCuSVOSK+W/Fniv9un9vO+i0200mbwv4PuJAsS4a3tdp5BZ/vSk+wxXtX7I3/BK7&#10;RPD+o2/jP4i2LeJtQVizRzfLFC2QQVR/v9+W4r7CPgTStIgFtp+gQ28aKFzHCF2AHGMfj2rSVSjh&#10;5csFfzF7OrX1loj5T/Zi/wCCffwk+CWlf214nsofEWrybQ+q3SKVtJM8oiH/AFbg8hmzkHtX0Mmn&#10;qr7rULGse1dqL/DgfnzWhNpTWtxJIm2ObhI/mO1lLDgjGCMZ61G0c91Z+dpkDRTCRhPas2WiXnLr&#10;6r09x9K5Kk5Vpc0mdMYQjFJIyVuL7Sr51ijWa1kjBmtyfkkxngjt7EYx2NOgsrPUNP8AtXh28kVI&#10;QTPDJJ++h9iB95fRgMY64NXLd3TdFcR5zwgwAWHrmsL4j/EDwF8GvDs3jTx34jt9HsYwVW4mkIZm&#10;6lUAyztjnaAcis1T5pWSuypT5I6si1TwR4R8YzNb+JfBmm6ou3O66hDEZ6HcMH9a8I/a0+GH7GPw&#10;K0pvEGseN77w3qzRs1ppfh+8Es0p7fu25AyOpIFeb/E//gol8X/jvqt18Lf2Q/h/dw+Z8kmteXmb&#10;y/u+YoPywqcnknv2q/8ADP8A4JYavqmsW/jn9qj4iy6hqMz+de6TDM0vGAdskx757Lkds10xwah7&#10;1SVvI5pYjmdqcb+Z4b4T/aJ+PGq+F9W1vw9oN7rmlxzG3t1uNNaRo1IwGLoPv8+prwfUNM8T2d+1&#10;vqOjXlvdSyZWOa3dZCxPYEZr9ovCvwl8JeBPDkegeGNPWxtbWMG3s4YVRF44bA6/73NR6x4E07W2&#10;jvtV0y0mmh2/vJrNGYYPBBIPIqsPiI0ZP3TKrhalRK7Pgf8AYx/YXufiOv8AwtD45aVdGyVlOn6b&#10;eOyG5H99++zqMcZwa+6NL8O6R4U06xsPCWkQ6bbWg228OnxiNYcdxjv+tbS6clnbf6VBw56bR8rd&#10;j7//AF6fNZFIVKBVRmP4+p+n0qa1WVWXl2NqdFUttyFNQt9RP9n6qkdvdLGTHcDAS5yehA4RvyB7&#10;47pc2UyD7JMkizLxt4yPcjv1rH8d6/4X8F+HD4s8U61badZ2v+suLmQIFH1J5z2AzXxz8e/+Cg3j&#10;34o6t/wqD9la1v5POm8ga15O6aZTxtiGMovueRilRw86m2iLqV6dHR6+R7x+1D+1h8GP2fdPe01n&#10;Ulvtfx+70KzwzhgRyx6Rg+/PtnFfFmpfFP8AaC/ba8fR+DrK5vLHQbi8Bk0/S4Wa3s488u2PvYHP&#10;J5r2H4Z/8EuvEEmuQeL/ANpXxfNdyTzebeaXpspkkk4yRJM3HP8As5r6t8G/CLwr8KNIt9P8BeGL&#10;Oz02P93a3lnCPLmPcMeu8DqGwfqK6ebD0Lpe8zl/fYiWuiPFvhJ+wN8CvAmhHQ/EGmrrU115bS31&#10;+pJYEHjauCi+6kkd81k+I/8AgnZ4EsdTm1PwL4p1rw7MW3QoknmQkE8EFcEr3zzX0osBYb0RdzHd&#10;359h2qVQDH5M1tui2Zbc3zLz2rhlzSk3c6fZx5eWx8lX3wJ/ai+HxZ9P/szxdZZCqyfubhPQdiTx&#10;3yK6P4P/ALTsv7Pd/rj/ABG+G2v6Pq2raLPp8d5cQZtbfev3jgZY7gMY7fnX0PrMEcCJBZj7RDNk&#10;sVyex4bI6j+dea/G34ufDP4M+HZbn4reIIgzKxt9MeNZZLrHRVQ5+mTgD6Vm41KmlrkrkpO7djxn&#10;Tta0fxMGutM1qzvpJPmmljkUnnJII6jr6Vr+F/FHivwLefb/AAZ4r1LSZ1/isbho2yevAPP4187a&#10;lP4//a6+Jcc3wV+GEXh3T4GKzXWmRFFVS2TJKQcbv9lfyr0qb4G/tofC2BZLW0/4SmzVcqrFJGwP&#10;yYGupy9nZS08jON6l2lc+pPhl/wUQ+Ofw/g+z+Lo7PxVa7lVXvsxXCjtiROD/wACBr3LwH+358K/&#10;ihPb6F4j13WvC95NIscdve2azW7yEgYEqgkfVgB71+bMPxt1DQLyOw+KPw11bQ7gjY0ktuZI8g+n&#10;B/LNdx4O+IXg64v01bTdVsbxoxvXe2GQjkHBwQf880e72HGzlZn6uae8FwJo9Mu/ta2shhuJo2yU&#10;cHODt7+1aaatqDJ5XnxszLjdJH834461+bfjf4p+MtP+KmpeLfA3jXUNJuJpFxNpl4yB22rzx1zt&#10;JweOa9F+HH/BSH46eE4/I8ZaZpfiy3U/M13b+Rdn/gcYGfxFT7PmSdy2+WVj7o0jyJJs6hqNvI24&#10;jyTGFO7jkHP9c+1TeI/D9v4ispdJ1zQ7DUbGZMta6nbrNGefRwefrxXzz8O/+ChnwF8bXi2finSr&#10;rwnddWmvofMty3s8aluvcqMete8eDPGnh7xjaLceBfiBpuuWxGZvsNx5wX6j7wx64qXHlZXtL9Tz&#10;rW/2L/g5cW1zL4I8I6f4LuZ23NceHdOi2TOOR5sJ+VxnrjB9DXmHxV/Zy/aF+H+kL4g8GeEtP8eW&#10;i/LLDo7/AGO+ZcdVhkPlsfZGz7V9VXkNssIa70eSbbyqq/U+o5GfxrJtLmeO4ZLeO6skjYnbc7cM&#10;fTAJ/lRzS6u5XofHfgT9qnRbJrrwr8YvBviLwzNZQl/M8UaS9pJEq9U3sdsqc8DORjg9q65tR8Oe&#10;NNIXUfB3ifT9QSRt0a2d5HIqjI54Py5HbrxX0pq1taeJLSSw16whvI2B+SWPzNufqMivC/i7+xl+&#10;zL41My3Pw7k0+6uGDTanoCTWsyOcgEtHgEY9utEfZ819vxHzPlsj5K/al/bL+Gf7PGoSaZ4d1Qaz&#10;4oRiEsbG4+S1fHWRweP93kn0rxrQPhz+1D/wUC8QJq3xK8QS+G/DchWSLTbOBvL24++sWcgMf4m4&#10;yfTmvqLw7/wSF+EPww8bf8LA8LXb+JriO4eSDTfEtx8hbacDcB8zbiOXAHr0rpr/AONnwx+EBj0v&#10;4v8Ag6++HV4MRxS6rpX+iz47LPAHjIzjGSO1dntKMY2pq7OP2dWrL3tEYf7PvwN+D/7O1ovhLw74&#10;UezmkULcaxIwaa6Yd3J+5xkDbx/Ouy1XwYLS8aeyt/s6zMXkVmJjmbHXGCA3TleveorXxn8Ofimu&#10;7wx4z0nUpG2+U9jfRSZHrtDbsEE9s1dtrzWPDu7QNR8y6sXYGJhGWkgPquQO3b0rkvJz946YqCjy&#10;xMCeym0pm8hNrLnpH9SOn8qghV75PtFvJ5cjbU2uRtK84b/61TfFL4n/AAv+Cmjv4l+I3iS3sLXb&#10;mFZWHmTkDgKvU59hXwt8Zf2tvjD+1T4oPgD4AeH77S9JmmCfuW2yy88F5Bwi98ZFb0qdStrsYzlC&#10;ie+/tKftlfB34H2NxoWmTNrniwhlS1tnBhhbsZGHTqOBzx2rwn4b/Av9o79tPXY/HPxcvb6z8JPc&#10;7ltkuFhLrnpBG/XA/iIx15zXr37Mf7Avhn4f2/8Awkvxa0yHWvFXmJc20kuZrZMjcRgjDuD13cH3&#10;r3y6+z299GdOh/s11YRtZp/qxyD8noP9k9DwK2c6dKNoasxUZ1tZ6I5v4c/A74WfBvR/+EN8P+G4&#10;tJgPMWvIu+QttHy3A/jXPOV5X0NbWq2mvaAI9Ov4N3SSCRW3JLGcfOjDhlOD7jnOMVcfW3mm8u8i&#10;VgrfvAqndu7HPuMU62u5tFt/sFxbnU9LuNztZy5WSCQ/8tI2/hf24BwM9K5ZSlKXNLU6IqMY2RgX&#10;2myTR+dEnYnKjBz6Yqld20+mWDX+pN9ngUfvJLpxHjjAyTgdfSs34r/F7wN8KbP7dqV1LdTS5Gma&#10;fCR9puDnGxkHTk9enpXisXhT9pP9ujx7baFpugTfY45Ru8O6dI0cNpH2lu5fuqME5Gd3tmsa1anT&#10;jzSdkXCnzOyV2dH8Rf2j7O3uJvDnwkFvqF1/qptWmU/ZbQnjg/8ALR/RVzXb/s2/8E1vH3xi1FPi&#10;n8bLvUNPs7gh/wC0NRUHUL5c52xRt/qI+eC2Dg8Cvp79kz/gnN8LP2e0h1/xjHZ+IvEUaAws0J+x&#10;WPB5hiYDJHZ359q+iJrRXJLBlAUHd6/X2r5HMOInrDDfee7g8n5rTrfceX+C/hP4L+FHh+Lw14E8&#10;KW+m2scZVjDkSy/7TPyWY+571oyxYUp5scm48eccMewxiuxvLVVcGU8f3dnBbGM/iKpXOiWM0aoI&#10;+W+8NvKivmfa+01m7s95U4wSjBWRzkMkLKquWWTPyQ3HVfofX0pUNxGqxM6567upPNa76JFGNse5&#10;1HH7xfvVn38K2F0sdoJIYx91mXchbGdtVzINSptVZCLi2IX+I7eOf8Ks2wht33WsvA9Dxx3+tE0q&#10;yhUuB5cacGSBty/UjrUQhJx9kl85f4ZV7duRTuBLLftOWknCcjiSHI2n3p1uQqx+XcySfLlvm6HN&#10;V7dJDhQ3zA8ADGD/AFqwxa4d4hMN24ldzDd24B70wJob6As0k0boRwGDHJ9zU0rwNnaN7DhSPrwa&#10;prHJIrCFCvzfMjqQcjr7f/qpHhtw5SK5w7NuZcEAd+tAFlYV8pnjb593AfjHfGalvLjYoddOSNsZ&#10;3cneSc//AFqpJd3ERj3W/mBcBcfzzU6amJ90Uu1dy43NgE+mD2NAEtveQxxecd2/ORnjPriobiJB&#10;Ir+UVbjarKQcZ65HB9ak0LXpdEvVuJNIgnTYEZblRJGwz1NTavf2txePc2mhR2kcnWG2ZmRQR156&#10;daI/FsO5TFw+OEvv++k/xoqIySIdgskOOPumituWmPmZ/PtrNrqN7a2senu108K7HjgUkL6Y/rWM&#10;02s6Pf7pUmhmibdtcFWU9e9fRvivw7r3wa/aevpvho8el6bpmsTLYX1s0dwtvCXbB3crMVU7cjIJ&#10;z65rl/2rNZ+Ger+M1n8KalqOtbpn/tbxDfWMUCXk5O4CONFzGACFOSc4r6/B5oq1SFOMLxlHmv1X&#10;k9P1v5H5/mWFlR5asVo9D36b/gq/8WPH/wCyl4d+CnibxtqA1bwykkUHiRd0l3JalSgtpZ3kJMIX&#10;gRhQAK+W/H3xO1rxNrcd/r2ordHan+rVVXb24UADv+YrB8afDnXPA1lZ+I7gQSadqGPLe3uFZTwD&#10;sIBzkA1SsWjuWQ2lvGqMMN5nAFZYPJcrws5V6EV7zfbf1PJrSnUd5u5q+HfFPw/0X4nxa38RPB82&#10;taKikXGn2119naUbeMMOmDz71var+0t481TT7LwrYa3rB8M6ffmez0O61aSS3jbouF7ELhc+lcSP&#10;D2mLeSw6nesjNzFJEu5DR4h8K2WjafDqumar5jNjepZcq30r054fBVpRVRXdrK97f8P57hFxtY9A&#10;8VfEjwl41vovEOu+EpNMO+OK5ls7syOygDLFXPJ445Ap3xo8YfC7xDqljN8IvD02m2q6akEv2kM0&#10;ksi8GUgkgM3BIBIrzG78QanPpotrh0deg+UZFdN8DdD1z4k/EvRfAOn6ZPqE2q6jDarZ27BXm3OB&#10;tBPAJ6ZxxWDwVLAx+sXaVNN2vpZev9IqS5lY9Q/Zr/Zt/ap8Q+JNA8f/AAV8GahZiXUt2leIZAI4&#10;0kQ/NIXPAC9Segr7M+Cn/BNf9ovxP4ob9oDxJ8YdOtdBm1OGLxFp2kX00f8AbITCzHKg7y4ZgGYj&#10;JYngV7F8Kvitpn7NHm/BT4leBVt/CvhWFPsWn6VqSNqUO8HzI4WK7S/O4sw4CAcVHqXxi8KaH8O9&#10;F/ao8RftF/8ACK+AfFPi9rPw34HaE3lwsNtEyvdXcgODKSVLKowS4xxxX4RxNxrxZn9SosBCnTg7&#10;Ri+XnlNPWySv7zSuuise5l+HpUcO3OXojsdZ0/4H/sm/FHUvir4b+D/9n3914WjXTFZWW10mGOTy&#10;5p28gDc7rj5+ctkk962vDOveFPCXwl0e88T+KrfXvEniqNtY8K6elkZWt55w3zTNEC7MECyDzMgA&#10;qB90mvL9W/anufE3w41r4DfA79mvUb/Wtety+qeNfG948z6hagCZMQzAbI8bWVM4JI47V4L8R/8A&#10;hqb4uXng/wAEafpVnZ+OtD0Ux2NtodxGj6havubySkRwsgVipj4wq9K+NyzJMbiNMVV5Z6KUpTvJ&#10;wUXytxu3FKWju9tWdlTMsVRoPDr4ej6eZ0CfF39tfxN8PL3UdOj0/wASaH4Xhnj1n995l7LbtIyu&#10;SsgKmRScD5cjHHGDXJ/FP9pvQ/DnwHsLvwpa/ES+uNSMi6xD4uaB1tU2qP8AR0RiV43BmwuQRzms&#10;rVf2kvGPwa8R6F4/ufiR4o0G5uvDaWrQrbqY5rqJyJYmLKF8ssueBlcgZ4rW+KP7WHhTWLfwveH4&#10;u21v9uke58WSTKt8I7jcXUeWoUEAkLyckHHavtMPlVWnXpqOEi6ble8OaN7J3UrRaequmvJHPUry&#10;w9K1Obc/PbU+YfH1p+zf8Q7Oz0j4L+BNYtNdvrpVV9wXys/eJ+Z3kPU54AAr374deA/gb8D/AAxH&#10;pk3iaTU7tVMM1x9hW6juLiRCNrK0gbKnBTC4U8nNefp4Nf8AaE/aoufAX7Nl14VuNUljN7DqWl2b&#10;W8EgEe6Xaj8AhdxK4OSCBXoOp/s8/H34w+LdP+FPh7w/4duGsklh13WtGnt4jOEAbMgk2mJl3D5s&#10;ewzjFfW5tiI1KNPD1a7pwS55KcveSe12+nRbann0PrE5tRi232Ot8WfGPWfgmui2fh3xTql6+q6T&#10;MNdt/FClZNP3bViw+GXZjJGCV4xgYra+Jj6F8Tv28vCvw9+A3haw8eeHdN0GC7n0Dwxqvkvr8Ytx&#10;Ld27TdJJi27hepOAK5P4j/su/Gr4R2ieEPFPxz8N6lpd0tvFq2h/aZVaK3VsiPzzH84HzEhGOOa3&#10;NM+Kvxb+Gvx58FSeJdR8N/Dnwj4Y8OtZeGfFFjowvrVl3s4uljuB5jMzHDlArYFeTk9PJeV1qUoz&#10;bT95aN/JpNvponp1OmP1inehUi1qnft5H6IfsE/sDeKPh/4r0f4++CfG3ibwfpMN5N5fw31rzlkt&#10;bKaI+dZzI4xmOfaUcDDKOa+1ZtPsWIdlXO07Xx1/GvkDXP8Agt7+xR4CRPDmufGNfFuvRaTBJJ/w&#10;jemtHDeT+XuYIZtqx7j0Uk4yBXzN8VP+C2nj7xjeN4x/ZU0Ox8H6fCLhNSt/GDSai924B2OqRp5d&#10;uxA/hZhnGa+up4qjSwqctF0uuj/M7+ajG0U9j9SLrSbm8ZrfRom85hhZGjJ2n1PHT6c14d4t/wCC&#10;hn7JXwXl1bSP2g/jZ4e8M61od0YNQ02O9N0ZSBlZIRCGZgy9sZU/KeQa/HH4xftS/wDBUb9sy9ut&#10;A8Q/GzWLHStX3fZ/D+hzGztrlTxs8pNpmGQMg7vpXmvww/Y3/aN8F654o8MfGT4TTT/2r4fmS1vb&#10;teYZPvecrSdGG3kHB2k4rapmOSUYN1MRHnVvduk2r2dr72v0MamKl0R+iHxJ/wCC7Hgj4PfFTxl4&#10;g+Avww1P4ieHPFUdtqehzak7WKW8yReRM2zBcxN5QYD5SDnIwa+Sfjh/wcTftXfGW+k8L3GqaH4Z&#10;8K3Z8nUNG8P6TuluIG4aNppAWPynHbnkVxP7Klxr3ww8I614b8VaA11faTpqFri6tdxtoRcgx7M9&#10;VdmxntWD+2Z/wS7uPg3rWmeLtN+Kmh3ul6zpv9ueKta0+TztM8NfaXZ4LB5Ywd9xtH3AMnIwoHJM&#10;nzrLKGPq4PEWV37kt+br8t1bv0Man1ivT5o6pbnSeO59M1Sz/tS0k3Wt1brPbSY4KupZTnt15H0r&#10;5n+K9s8U0kYG48gL619neDv2qf2O/g3+xXpfhxP2RLjX9YgVbGT4iePLieMXMgDsr2cEW0CMfwhn&#10;yQvzAV8q+Mfir8O/jRrrD/hGPEjHkJB4a0m3VB7hQOR7nn3Ne7g80x3tpRlQkoK65m1r6L/hjPF4&#10;eiopqXvaaal/4BfC79rH9n/xfonxZ0z4a6tCqwrqml30dqWf7OTjzduMtE3Q5BUivc9A/ZD+In7V&#10;f7R0nif9lb4N6hr8njDw9cTeK9J0XTVitdMuH+U+XuIXbuw2OxJx0r2T9iD/AIKIf8M9fs6/8KP/&#10;AGxP2Z9Z8b+ELOWSXw3PqWlta61o1uSOYJmz+777RgZGAccV7d/wTl8UeB/Cn/BUW11T4feLdaj8&#10;N+JvDcniL4dw6csVuNUjba01jdEgbnXbIpXuyA59fladfOsfn0pTpRjFLlck3aUb6ab3W/a50OjR&#10;pqMVJtPWzOG/Yy/4N5f27PCng27X4gfBEQXc2sW91ambxNaWxtoQx3/NvJEhG1QcHAz3Ner+AP8A&#10;g09+MXi/4xar8Y/2n/i/4MaDV7qW4h8N6fNdzeSznKrIwjXzAo4ADDOOTX6CfE//AILHfsz+Btbl&#10;8E6J4P8AiJrmqWj5vNN8P+C7qQiTH+q3kKuc/UV5z4u/4LL/AB88b6XeWv7O/wDwTx8dnVGtWTTr&#10;zxxcQ2drDJnh3jGSwB7bga/RcHgcLhcVLEpLmna7bvpp93ocftcRtCCVix4B/wCDX/8A4JxaTbab&#10;P8TLDXvE01raqn2VrxbS0RupKRRAYH1LH1Jr6Q+HH/BJD/gm18K7CDTPDv7IXgucQABJtU0WG5kP&#10;1Lrz+Ir87z+1n/wX5+JXie1Hijxf4K8G6XcSbLyPRY7Rp4YyeZBuLncO1eheI/hT8Y9bnay8b/ty&#10;fGrWriNSJP7N8ZNp0BB5yy26KuD6Yz716tTMHCPJ7a67L/gEuOKqat2Pvb4g/Fv9h79iZrO28d+K&#10;PAPw3SW3Z7GGRbexaZRwdqqASO3HGRXlr/8ABcn/AIJq3WpDQPBPxyuPFt8zFfsfhPw9eX8g9yI4&#10;zge9fEcf/BPX9lNdUbxN49+Hs3jDV5mYzXXibWJrxnY/xOzt8xz/APrrtvh7+y38EPh/4ks/FHhb&#10;4QeF/D9xZzb7e60/S1WVe3ykfMfqa5qmOwrhtKUvO1v8yo4NS+OR7t4r/wCC22mGK6t/hX+w18XN&#10;eZJClnd39ja6fa3A/vbpJTIo/wC2efUV81+Mv25f+C53xe1GY/DLwl8OPhnoZunazbVnjubiKEtw&#10;sm4tufpyq8nsK9k17TdCsZGL3C3c0hV42UnYmR0A7k+9VX0a5vGjm1J/KgXAWPaDI2OcBf4ee/Wu&#10;dY+cfgil+JUcPRjrueJ/DTw3/wAFR/iJ46hX9pX/AIKBapdaC8jNdab4BvZtPlJP3VR44EKoD/td&#10;K6LXf2J/gv4ru5b/AMf6Rr/iW488faLrxZ4qvLx527blZ+a9i0e1l05c6fAtspbJ3LiST0YmtTxH&#10;aHU1h1qW8nbedkz7BlmGAAuOnGeayljMTU+KX3KxtKMbXSR5f4T/AGfvgP4DjWH4efBHwxaTbMPN&#10;DosLzZ95HUkfi2B6ZruvCmk6XoVyrRWke5V4s7OMQxKcY52Abj+n1qW1igQNarEIo1wWVc7mb3Pf&#10;j6/hVywtpRteCMRQD70jdOv6k/lWUnKW7EqnQv65ZPZzbdE09obWXD7mwx3Y55qra6bApMiRec3B&#10;kL/6sHH61uQW2k3ukPEBeStCvmR7ZPlLdOR6VixzapfKuYfstvuKM0nRsf3V6n61CWupEuZGhE1p&#10;GFSR5LiVsbVX+QHarut2Ms+mQ6mLGBXjkbdt5YKR1bOazrOIQfPaHyVY/vJpss3v+la2kNDcN9jS&#10;FrhJOJCzEDHvz+NOw1LozBe3t47jzLYtJu4PydT9BVmC3Cbf7VcqO0C/M36dP51d1LQ5dKjuJXDW&#10;vzARcEsfpntiqMaIkSs6LJIvLSMoyaVmOJtWl7HJa/ZXtreGNh+7hZfmVjj5uB196zrfQ9RdzHdx&#10;OZd2fsa/MxUHqzds+g/H0pNMiia4UGLziMFl24jX6+tdJqWpTvpUZsLCGFsbLuWM7mc+uM8Cnqgl&#10;sZscFvbwxi4jVecNZxrgLVmK4uphhJVtY9pVvlJyPQD1rMaTyGVTGZfMb73OMjpzip0ljR9105Zl&#10;b5VVunHYd6ozE8VWWm6cU1NL1fIlBP3dojI9elZK6hc36iHS4/LiXlru4UgYx/AMcn9K6Xym1uD+&#10;zb4W4jkULbpMvIkzw3p/OsbWbOK0u1tZpyzwyESbG4Zs9vUVMdynsJpwNjIHs2aWRuGuJG+bH0HT&#10;8BityNpNU006U+qfvMvKuQSFO0egJ5x+dYlurSKGkbyYzzuT7ze3TitSxuZrTMdpGId33mYct7k/&#10;40SBeZTtTHaD92GdywEjPwV/z7VK1zHFIx8vzJCR8mOgNWdejNy/9peeu2aTDMB1YLz+dVYIQshi&#10;CBRt/wBY3U//AFulUO5qaXcpBcLLfy8xtlbeLj8yPana5DbWJSSyV3ilUOjMOQT1H4VlwXZjkaG3&#10;XzJu5ydv4mtrSnt79G0vUdX8kzSJ+8C5WEjOOnY5NT1DRmb5bsn+mPj5eIY+9WYXkeNSZRGo4+Rh&#10;yMevaobu/ijdbG1td00fyrs6kjnmoktTL8+obZGbkQp91frxzVCle5s2UNtr1gLKKG5c28ZMUiNw&#10;Wz9zn161QaTywsQVo1U527eT6/jThPdI8YWRYYV/55kLt9O1S6r5Ooq+sROzQvL8/u2Mlh6A1H2h&#10;7q5XS7Mh8u0UN6szYFWdNuI7C686VvtFx0/2R9BVMTxxt9nj2pGo+VVHQVWjna4nb+z4gzBj5kzf&#10;dXHb3P05pyErjfGtoqS/23aae0iyBTJbq/yIx479B9aW88S+HfhB8PdU+KXxK1i3s7DS7GS6vrph&#10;tSNFXIQZGck8e5IrU0i3gmmaEq11I2A8sjHn046da/Nf/gut+2o+pahbfsafDzVAtnp7pd+NLuFs&#10;+ZMADFa5H937xBPU4PSujC0XXqKPQmrU9nE+H/2yf2pfFf7WXxt174zeKZZI1vbrZpdmrEJaWqcR&#10;oPoOfcmvkH9oHxRZXzw+GbaJXmExlkkAyY1ycAH36/lXpPxR8VWnhrw7NeTSndt2qN3UH+uRXzhJ&#10;JqXijWJL6VpJJ7mbhYxySeAMflX1EacVaETx51JVKnMz7p+EnwJ/4Jx/sheAvB3x5/aE+Ps3ifxp&#10;Np6ahJ8P9BhgvY7e4YExCTBHCDazK7DnjnpXuumf8FfP2mf2o45PhL+xB+yXc6hfzr5K+INfIlS2&#10;BON5UYijH+8xAzS/8Epv+CZ3w20L4RXXxE/aP+Gekax4m1qTzNN07WbdZm0y1Cnlo3BVXc4POSBj&#10;pmvsXwdo2kfC+Wyt9D8L6fpNnDN9nms9LtUghibaSp2oABuUHtivFxmMoxqtNOTXfZHsUaNT2a+y&#10;vLc+C/EP7DH/AAU6+NmsQ+G/2k/2n7Tw/pF9df8AEw0nSdQLKEJ5AjtwI3POBubHvX0T4O/4I7fs&#10;R/CmDS7y7+Glz4juGi23F94lv3kDSlcb2jjYJjdzgnjPevoj4zeGoPEGgp4i0SJWkhUu0iNjPB4/&#10;UVe+HfieLx/4EFndwr5ke6OVdvO7PQVw1MfiJRSj7q7I6oYenFl34R+F/B+geBI/hn4X8JadoOn2&#10;KtEml6XarDDEwP8ACg6k4GSc5Peue0qe8+Gfjf7HMjfY7xlWReR/F0/D+tJ4i+I3hL4VSQ65478b&#10;6Zo/lL5N3/a2pJb+Yin5J13kFlZcZIGMg184/taf8Fcv2P8ARpofDHw6u9Y+IHiT/n18HxgwowPG&#10;ZmGDn/ZDdulY06OIxEmrXKqVKdO1/wAD7J8URQwXTahCg8i6jEdwF/5Z85R/qDnn0pmofEbwf4H8&#10;LTyfFTxJp+h2sI2yXesXiQRqcAg7nIzxX57+EP2iP+Cuv7b15H8M/gp8I4vhPoOzFx4o1+zkjljj&#10;P8XmTLkuQf8AlmuSfSug8Gf8EN/DHijxiviv9sT9prxd4+1C3uoWv7WGQwxSexklZ5GQnjICHFbf&#10;V6NJ2qz+SVzKM5T+FfeaPxQ/4LQfsp/A34g32i/Cttb+IFwWKrH4dh22zSBsYE0mM/VVYUsev/8A&#10;BZP9uiGHxV4A0jQ/gP4IviEjvNVkP26aInAlYbXmPsVRcE19geH/ANln4C/BTwfDa/Ar4QeHvD62&#10;8ASO407SoxcSKP70xUyOcjqT1rr/AIceI4fFGmTaLrM266jUrIzL8zZJxye/JoeIo0n+6gm+7/y6&#10;F+zqfakfGvwM/wCCKnw28R+K7vxt+2t8bvEnxY11WxHZ6heyw2i9txJZpH6dMqMEfh7r8IP2aP2f&#10;P2S/iDJffCf4M6F4fkuo/Kk1C0s/3wiP8O9iWAJxkA816pLeXGj332nyfnt2WO5XHWH+Fvc8kflR&#10;8XU8PP4BuvGmr6xY6fa2Me+bUtQuVhhiwD1djgDtyfX2rGWIxNf3b/JbDSjHQf8AEfQkljj1+yLY&#10;jw0oi7x55+vPzD3xV/wXrdr4r0FrC5bd5ce3k7i47N/Svk3x/wD8Fmv2Kvg34ZbRNW+IE3jDWIVM&#10;MOk+E7c3DXDYwF804QehOTz618+69+3l/wAFUfiBfO37NH7GNx4T0fVpyNL1DXNMaSSKInAZjJtU&#10;bTzu2gAH2q4YKtKN5aeopVFstT9D9J1j/hVXiW4fX7uOz0eVMyXl1KI40OePmbCj8TXhP7XX/BVf&#10;9hz9nm/SQfFBfE2smZEuNE8I7bl0XPLM+RHlf7u/NeMeIP8Agjr8e/2kvD0PxE/b5/bQ8SavrEsY&#10;k/4R/wAP7WtdODAExK0mU46YRABjqa92/Y3/AOCYX7D/AMFvCNxb+HfhPa+Itb3hbvWPGFrFe3O7&#10;HBVWXYgJ5+Va15MFR1nJyfkZ81aW2h4rof8AwVj/AGzP23Le6+Gv7A37G0zbfkn8WeLJFeG2UZ+Z&#10;gQsSkjBwSxBP0rN07/gnF/wUX/aH8W2ngn9sz9tpNN8MTOr6h4b8K3Tjf38oJGiwhs/LuZjj3Fff&#10;nhq4tvAd5DZRWVrp9lHiOSxsIRFBDJ/CVRQFXcPTHINaPxS8MLqFnD4nsB+9hYSKyH73AOPzqPrv&#10;K2qUVFee5Xsea3O7ng3w+/4JBfsA/A/VrS60f4FQaxfQRq9rfeJLx7wSTDBO6N8KxIyRweRX1RFY&#10;aT4n8GR6ZpltFbx28Gy3t7aMIsO0YCqBwAB0HasvQtXTx74SguogftVuOfL5KSLjGOuOleQfEb/g&#10;oL+yJ+zN4gu7f4r/ALQeg6bcDcL/AEm3uvtNxDMOSDHEGOT6HvxWd8TipWu2HLCnsey/DXXZrG6m&#10;8Ga5uZhuNu0h7DqK1jDd6PfqliHkeFt8Srkh4/4l/DrX54fEn/grn8WfjlqM2q/8E8/2L/FXjGys&#10;G2yeLNWsJY7RpAB9xI8AYJ6O2T6VQ8Lfsi/8FU/+ClPha71r9sj4/wA3wv8ACck3mR+DPD2nhJbo&#10;BhkuiOADycGQk5A461tHBezjeq1H8WKUlKXuo+2f2m/27f2Mvgj4WmvPi/8AHnQdPvIVO3S7OYXd&#10;7K/90Qw7mzwRg45FfJFl/wAFyfHHxov1+DP7CP7Ivijxpr8zGGz1LxJbiG2hXd/rGjjYnaP7zsoH&#10;cV6t+xv/AMEeP2JP2YfGC+Kb3wpe+NtaaLdpupeNmjuUjcN94QbfLDDBAJBx15r6m8UQXXg3WINU&#10;00qturcpEu0IvTGBxj26UubA0fhi5Pu3+g1Gpy6s+DdV/YT/AOCtn7TF1MP2vP21LXwHo9wVjv8A&#10;wn4JlfJtyQNpEO2NxjjLyMQR0r3bwT/wRl/YG+GvgG3TTPgxb+KtRhAlutc8Tzy3M90/XJG4KMns&#10;BX09rDWWvaZb69ZRs6iP98vTcp4IP19qPA980N7L4emdpIHG+1cKTvjPQ5HfsfesZYutJWTsuy0H&#10;ZRZX+FOj+ErT4fWvg7wzodjpFvp0ax2+n6ZarDDbqOQFRAAvPtXQaHrEmi6gs9wAkbMI7oFuFfs3&#10;0OP514L+0B+2V+zD+xv4zkl+L3xx0PSbhsPcaOs3nXaqx4Jijyy/jivnfxZ/wWe8d/tBXt5on/BO&#10;X9jDxN8Rvs+ItQ8Sa1bSW1hCT93AUj5gTnLMOO2CTRTw2Ira/mEpxi9Gff3xH0i8uIY9f8NiSS4i&#10;be/l9eorzH42/t/fsgfBPwhLqvxr+POg6ZdQLmSwt7xbi7LKPuLDGGYkkYxgc18e+D/2W/8Agr/+&#10;3Rq1x4V/bL/aNHwv8Csu2/8AD3gWaMXV4h/5YnyyRjHXzCR1+VuMd58Cf+CIP7CP7Onxfs/E2teE&#10;tW8Y3UT4jbxldLc25kJ++0KqEY9gDkc8g1XscNR/iSv5IXvy0RyWj/8ABebx18U9Vl8DfsLfsQeK&#10;vGWoTSeXb3muRkW6MSQHKRA7VPDfM68ZFSftJfsT/tu/tE/s7av4h/bz0XQNT1q71Yap4Z0PwNqH&#10;lXWmTeUwFnJlTEUlG2PIdn3lM81+her6fHotlDaaJax2tmqKsMNrGIo4dowoVUwAAOMDjFbFppNn&#10;8SPDkvhjVrETrcwGC4jDY68DBH3SOCG7EZrP6xGEv3NNL8zan7tN82p/NnpUHxd+FHiCM+E/hx4f&#10;+Fk1jceX/bviSdP7QtXXBLA3G50YFSQY0DZ6HivTPjzp3wP+NmgaX8ftJ8ReIfid4qmMem+NLLTH&#10;nhtl1FV+S5AkTzzHMAB8oA3qTkZxX0N/wWq/4J5eCvgL8aLfx54A8Aax4/8AEHiKzSXxBDC3+h6f&#10;fOWwzJCu7MijdywUnJPWvlP4HfGLxL8J9Sv/AAf8X/iV4Z8A+DfEdrNp/iTw/wCH9PWS+eGRCu4i&#10;ANJ5qE5G9wBggjkivTqYeVSKrRdmt/Q4ZUfZxstt0b37O/xZ8cfBzxNceFfHM3hH4Z+CfEVq2l+K&#10;reOTOo+QwIE3Be4MsbDeuNo3DkHNcT45+FXhf4e/FXVvBHhf4b+IviffWeJodZ1EGOxuLZl3RXSp&#10;C7EwumGVmlwQegIwM/xZ8OvD3w68aX3gj4cfBPVfGWoWf7x/EXiZi1pJAwV0uFhjIjCMnzAu7DBy&#10;a9O1nxde/tHfs2x+AvjR8a2t9S+HIabR/B/geNJBfaWM70EassKSwks3mEtlHOc456MPR+2tObuv&#10;6ZhUnUp01JO9tmXdQ17xT8Zv2e5vBXxK+MujeBb7wRBJJH4b8DxrLc6vpoxmB0hfl4CuQZpMFZOo&#10;KnPn37OvxMvfgf44s/i58BPgTq+uf2XdeWfEPjCb/R2jfMcsbohEOHRyCrM4HfNZ3wU1zxP4T1/S&#10;/iD8Dv2f7bTbDT7hVbxR48vEmhnAX542MoSEggONqoeGOQa1f2qbTwNceLrPxh8RPjNrXizR9Qty&#10;/hrRPCrZgs4wSHtEnlURxpG+V2xxnIweN2awq0ZxqezqbS1a6X+XQuVbE4qOq6bnQftl+BPCPhjV&#10;LHxtr3x5a68J+LkOpaD4R8C2a7LPdnzbZyoS0V4X/dsVZ3IAJXpVr9ne0vfiT8M9Q+C/hn9n3R9I&#10;aYSaj4J8aeO7pJJBcrsD26mcrEwlTAXajYcIf72LP7Ps3iL4i/DbUP2e4/hn4W+HOn3zNqXgXxP4&#10;wVZbpdQAXEKvcAtidECZjTG9UIwDXlVjbeG734nq/ibVPHHxW8cQ36ww2mmrNBCJo2YLGZWDXEhB&#10;VcKgTAzg9K0o4f8AcLS1ttepjiJVOX2a1djUg+I0nw08daL408R/tGeJvEXjDQ7+O40e28G74Y9O&#10;ukdSqCeYKqYbcMQxsuQRnGK+sP2lNE134l+D9H/ay+Ffhyx8Cp8QrojXLjW9Fjmm8K+IkVmnjRjG&#10;01vFcpm4jZVB3h+5zWT46/ZJ/aP3Wf7RPjTVPh5+zHpus2zz6pceJtSTTr+OQZDSwg77uQOpB+QA&#10;5684rzWb9t//AIJrfsifB/4j/Cbwh8UviB8dfFnjvT40utXhtV07RLLUYZDLb30ZuN08sscvzB8A&#10;kFh8u7iZUOaPe2xpCLdNSq2i/wATyXw8unXXxlsdS8Na542+LnjS11FLizOkrPDDLcRkN8jENcyE&#10;EH5tkYwPxr6q+Ln7NPxTvPs/xg+LPxY+Hf7Luk+IrNrrxJo+sTJZ6rbzB8MYreLzLuRZfvqBsXlg&#10;doOT8W6t/wAFo/209H8LTeAP2b7jQ/hTpF1axw30ngTRYbS/vSq4Mk94FM0jsSzE7hgnjHSvlnxT&#10;qnjT4g+ILrxd448TX2raneTNLdX2o3TTTSyMclmdjkk+praNHEVbacttmnr8+hjWr4alJTUm2tPI&#10;/RKf9vH/AIJefsleENe+Gfw38DeKv2jL7Vngnn1LxoraVoUV3H0mt4QxuWYAshJZNynBLA14b8Zf&#10;+C0f7c3xS8PT/Dr4XeIdL+E/g+ZGjHhf4Y6XHpMJjPVXkiAklBzzuY7u+a+YtL8PSZ3LblvfFbel&#10;+Dbu/wAEw8+lejTy2NSznr673R5tTMpRTUNDmbqHWdcv2vdc1K4uriZi001xKXdye+Tkn86uWnhk&#10;PKBFAzN6spruNE8CFJcXEe1tvTvWpcw+HNEnWOe/VpNudsfzN+Q716UcLGOrZ59TF1q2i1OMtfCN&#10;zPIsbxFef7tbdl4IS1KPMOvEfHBNex/AP9lP9p/9raS4t/2ePgNqmqR2p/0nVZl8u3iOM/M7EKCf&#10;TOa+yP2Tf+DeX4kfFGaTW/2tfikNDtY/u+HfDsqz3UpB/ibmONfzNYYjHYHBx95m+HwGMrW6H5xX&#10;U3h61XyYla4uFwPLtY9x6eor0n4D/sjftaftT6zH4U+Cnwb1KbzBiTULi3KQxL03NI+EQe5NfuB+&#10;zD/wS2/Yy/ZP8YWl98P/AIQW+oXqzB7TWvECrd3Fo4HJUN8qEEZBAyD0xXvPiOx1jwjr8OsWd1NJ&#10;B5w3LI3yFT/DjoB9K8GvxLuqUfmexRyOG9WVz8jv2fP+Dd/4pX/jjT7z9rz4mafY6N5x+16Lot08&#10;91L/ALKtGvlJk9ySeOh619q+Dv8AgkV+w/8As1eINJ8U+DvgtbatJatExuPEFw90C2R+9MZ+QsDz&#10;yCK+r/EVjDeWkPivSTj92C6r/D749R9P8ae+qaRf+CLu98ST29rBBbkz315MkcUKgcuzsQFH44Fe&#10;PWzLHYzeT9EerSwWFw+0TH8UeGba8sYtT0y3WS3CL8oTaAnGGUDgY+gxVix0/TfFfhRdNnAPkx7c&#10;L14GAc18l/FL/gtZ+wr+zlb3Xg6f4mTeO9Stcx2+meELVrkO2P8AVecQIxz3yQOfSvJk/aK/4LVf&#10;tOX8Wpfs5/syaP8ACXwlrEgbTtX8VhWure1cff8A3xGTjnIjxzxxWccLWqe9LT1NnUitEfbv/Cwf&#10;Cfwl0a6s/i/4lsNC0yPzDb3+sXyQRlMcjc5GTj0r5P8AjJ/wWm/Zu8FeNW8D/sw+CvF3xb8SWjlY&#10;28Lae5s2bPKGUgswHcohB/vcVc13/ghd8MfiHZJ8UP20vj742+LHji62vqmovq7W9mgAz5cKYJ8s&#10;ZwPxwBX1l8Dvh58KvhJ8J7H4f/ADwVY+G9N0uPabHT7dYzKcfM0jD5pXbuzHNV/slPf3n+BEfaO9&#10;tD4svPAf/BZD9vXw23xV1Hxh4d/Z18M3C+XZaJDDLJrEqdGclUaRDnkBmTg8V2n7PH/BFP8AY/0H&#10;ws3if48R33xe8bXTPJqfiTxZdTlS5bokW/Kj3YkmvsHw7raw3txYS/Nb3imSPzCF2vjlf89cVz+p&#10;XV/4D8SLdR/NYXDgTKOi89fpRLFVH8Oi7Icaa2YeBdD8NeGdBT4XaL4es9J03T4/K02xsbdYoIoz&#10;/AiLwvOfr1rL02a4+HPjDy9TXOm3jbGb+6DwM/T17Cua/ao/aU+Bn7MXhn/haPxh+JOm6HDEvmQW&#10;s9wPtV3/ANcYfvufoK+S7v8A4K2/Gb9uOW5+Fv8AwTe/ZT1LxJqVuudQ8ZeLlW30+xTOAwQEdf8A&#10;bYE4OF71MKNWpK/TzD2kYaH2/wCJLU6BfyeJbN1js4286SZpAiRcZ3MTxtwec8c14n+1p/wUR/Ys&#10;+EXg95viF8ZdNl1m1J+zeHfDki319LN02BIshTz1YgDHWvBvB/8AwTt/b1/bH1tfCf8AwUf/AGtZ&#10;LHwba7ZY/A/gCZY47x1OQrlQEAHHzNuPpg817r+z/wD8EwP2FP2QviBY+LPAvwVS41ixYra654gu&#10;mvJo2J/1gD/IGxxuAyPxrXkw9N+82/Qz/eS6HzDa/wDBS79uz9sy6i+Cf7FP7H95pN1dQtu8W+Ok&#10;Kpbw9BNg4jTrnkvzXQeDP+CU37RXxk8Z2a/8FKP21NS8Z6Hassi+CfDF/NFZTSAfdlJWNFGe6KxP&#10;qK+6viOniTSrz/hLtJupJoUYySK+SoHf/PFVdSFv4n0JfGOlyK3+j75FjPXqSOnXjij6wlHlpxsU&#10;qacveZ434C/Y9/Zj/Y98d2vjz4I/s8+H9IuIoWhj1Ty2luoEIwSjuW2kj+IYPvXqniS0R1j8R6bI&#10;zR3G12OT8vPUfXnNXLLWdO1XwfdS+J7m1ht4rNpW1C8kWOOKIjIkZidoAHU54Ir47+I3/BY39kD9&#10;n6/vvhvaeML74h30Fx5VlpvhG1Nwryk4MYmbEfJ44LfjWSjWqyu7lPkjE+xtT03TvHuhyWt8+27h&#10;jyVj5OSMg/iCOfc15vq37Qfw0+EGkyab+0X8StF8Nw2ykx3OsagkUjxc4IX7zHjsMntXyZqXi/8A&#10;4LVftI6/HdfDvwFonwO8I6opNnda1MkmpW9oSNrsGzJv24YYQdeMV2b/APBE79ma2a1+Jnxm8SeL&#10;Pi34q3JPrWr+INadIbyTHIWNeRGCMAE5xjpWjo04O039wc0l8KMvxN/wWI/4SrxPe+H/ANh39lzx&#10;j8WLqNvIOtLp8kGlyNxhsgFz7k7QeueayPHH7EP/AAUx/aL0yPx1+0x+1rD8N9M1eMNdeB/ANs/m&#10;20DZzFLIuxWYrwcuwz1Ffdvgy28M2Pw8sdB+G2j2ekaPplqtvDodjEsdvAigjZsXoeAd3U9evNXL&#10;K7h1OH+wtWZCJFIhkb6k7cdj+dR7aMfhiTy6+9qfOPwr/wCCZP7EXwa8PafrfgH4EaPr+o2sW6fW&#10;fE8P9oXVw5HzyMJMpu6nbg4PToK95nitfHHh1beVV8yOHyo441CqqrgKAOg+g6YrJuL3/hWms3Fv&#10;d3KxaLIuZbq6m8uKFj33EgKK8Q+Nv/BQT9n34MeKI4PBuu3ni6T7QX1WHwuySQ2W0cPJOxWNMnCk&#10;bu+elRzSqMv3YxbPYPDGp3Hh7VLr4aeI2VmVR9jDR9Qe2enHGD0rD+JXxL+H37NUn/CUfE3xla6P&#10;pt1JtjlvJv3k+B/BH95iPYV+f/7Wn/BaC58U3Edr8NruHw3Zw5+TR9t5qEwz/FcMBDED6JuNfKuo&#10;fHL9qb9pTxq/ibwH4e1S61BmWP8At26kNzPEo4ANzLxGAOyhQOwAyC3HlXvOxm68ZO0bn6F/tJf8&#10;FRfAfhbxW3iD4J+GVUqhFx4i8XTGxtrhf+mVv/rpVHrtGfSvij9oX/gp18W/jN4jli1H4ha5rlvL&#10;mBdL0lm0zTTznaIoz5s3PQvjOOnNUvA//BPPxT4ovl8U/HX4ju1xdHzbi2spTPcOSc/PK/A/Xg17&#10;n4Z+CXwY+DVkl94L8E2dpcW4H/EyuI/OuSQPvB25B+mKw+sRjU5IK4ctacbt2R8w+Hfg/wDtX/HC&#10;P7M1gPDOiXDFnW4b7HGwz1Kj95IfrmvX/hZ/wT2+FPhorfeO9TuvE10uN0bZhtevoPmYfUjPoK5D&#10;44/t86b8HvHw8MReHptWm4kvGW42BFYg9T1Yjn2r6E+A3xJ0T4teBNN8feHra4hs9ShZlW5jCyIQ&#10;xVgcccEdRkVniY4lRTm9H2Cl7CUrbtHVeFPBWg+FLBdI8K6DZ6fZq2TaafAkStjuccs3+0c10Vjb&#10;W3l4jXo2dvpmlsoXKctgctuPPHrxXzh8WP8AgqT8LPBbX2j/AAo8J3viLU7dpIjeXn7i1SRR83H3&#10;3H5A1zQouT0NXOMUfSX2G/unby4zt5J2r90e/pXk/wAXP2zf2Y/gdDNb+MfiRHqGpQ5xpOhj7TMz&#10;f3SV+RDxj5iAM1+ffxq/bu/aG+NzXvh/xZ48m0vR5tyNo+h5t4GX+44U5kHsxPNeLNdW6hlWASFu&#10;Fds5HvXq0Mtje8zhqYtLSJ9f/Fr/AIK5fE7xMZNL+Cfguz8M2mSF1C8UXN1jPB5+RTjHQHp3r5o+&#10;IvxP8U/E7WW8Q/EXxzqmtXzMS0l3cl/wAPCj2AArkDIx7/hTa9Knh6NPSCsccq0pbmhPr0xUR2cS&#10;wxrwo9qoyyyTOZJXLM3Umm0VqoxjsZ3YV6T8M0V/EGmwBfvQr+OVrzavTPAMoXXNIJOP3Mf6ioqm&#10;lHdlXRw0VspX/lnrq4X8XqS/t57430MZHzWal8/w4n6/pUdqpj0+4Ln/AFOux/L/AMCcUGcxXV9J&#10;G3zPYyAD/trmsDY6Cz0G0sTrhWTczQQtlv8AgHasvxvHC+qacXAwYlyfwFWrTVD9q1XceTZwttbo&#10;flSq/jcwS3ely27/ACvF+XTitI7ky+EyfDH2i1+Iu9Pmj+2/d/CvZv2MZAn7U2rKWwGtE3f9/ITX&#10;kXhgCP4jK+c/6cOv0r1z9lF4Yv2rdWCfdOmg/k0R/pWz/hv0OdfGj71167Ub8sqj+761xeu367pN&#10;rKQG4+UccdK1vEOohN42/Merbuv0NcRr2qKSxaRW+Y7tpJB7Cvm4w993PcTXKZuv6kWLjOCvB9BX&#10;PT3S7sc56AN6YNGrak7lgG27uAG9KxZ9RVbgBpF3FsfnXbRh76OWt8JveLLwn4d6qyBSzWbqeO2K&#10;/PO4/wBa3+8f5195eJr6afwBqMNsNzSWrfKo+bjFfHfhv4MeL/E1+Y5bb7HHvO5plJbGf7o5/OvY&#10;jGTkzzZGDpkqhAD34rqPD3hzxDrO19OspNpkwJm+VAfTJ719Yfsz/wDBIf45/FW3sdWsPBDWOn3j&#10;ESax4pVraNFGPnVSMspzxgNnHWvvj4C/8EgP2efhjZQaj8WdQuPHGqQKNsUg8nT4OR8qovzOPqQD&#10;6CtKlanTW+pVOjUk+x5t/wAEQP8Agob8ZP2J/hV4u+EXwJ/Zou/H3jfxZqlvNY3sl15OmadCkbA+&#10;e/BJ3Z7qPevqL4geAP8Agol+2ZZtf/t1/tR6lofh28Yk/Dn4dBrW0kiJ/wBXcTJ8soxx1fpnivSf&#10;DmjeH/Cehw+EvCGg6do+lW6fubHTbRYIIx9FGM/UE1c02306O7d7SJW3PnzYQY36/r9cV56qSjrH&#10;Q7oxjHXqcn8F/wBmb9n34A2iWnwi+G+lWMrKyvqFxH9ovZAev71gSOg4G2vQF1l5Va2v9QmaONcK&#10;rSHI7cA5FQmztrqVbk36/J91HhIP+fepg8gG5YF+VuqjOam/M7sJSk0H2y2ZAtq68t92WEg/nyOf&#10;wqndW3nyGaS4VVPysyAGrQkvkQxNcr5Yw0iyYKn2pZre2jRb+9t2jZlAWWFi649P/wBXFPoSVrWB&#10;LOZZLVizbeFmTcp75xmrrRanep5t3E/lnjzI2+T6Y4/nUC3FvJ81ufl/h+XLH8fShbOe2kNzA7QS&#10;OOXViGP5dRTAsWul2zJ88zAjgelXUdLMb4gsRYZZlyufx6U0LeNCsyXi3G4DcuzLg+/AqI2ktzLs&#10;ut6tux5bA8e+OlADZYtG1WyLzJHLI33fL/dtkemMD8Oaqrbf2fJ5K6e0bH+Ir8345HSrTWGmxeYJ&#10;URivPlowO36cYGabLPEHYaUv2f5QfLaMlhnr8wyP5UAQRWw3/MjDHJ2n9atx29hG3mRxz75PvMVB&#10;H6E0mnxTo7PJsYEZDNJT7jU9LtNqiJmeNvlXdtUH8uaAF+x3c64tzGyddysOPc56UgbTbaPNxKyy&#10;fweWetCaquot9jlgRmTmP7PIVYfUNwfwINMmsoY4g8l8VK4KRzRhWOT04yKAJ4bwSxeWkG6NjjKn&#10;DD8SKdJYwbTJ9qaHjGJ1OH56hh0/Gs9p5WGYIl3cfNu6fQUp/tS4TynkkZG5ZfvD9aALyX1rYOqQ&#10;qZ3bJ3DhRjuDUU+rahPMzNJ8jjDIQMY/HrTl0WSIrdXOkKqtzuiZlJHt1FWEl8hNlqxVv4Q23p9a&#10;AILbTJrqFnOmq6qM+ZEzBl/LP0qLy45BiO6kXbwyyEdfwrQti8kiyi2fzAfvdMfiOf1pZdSsgG+2&#10;S/aNp+UyLuwfdiP60AVILGWR9xeNv7vzGps/2T8l5qHl5/5Zlcg8+mDVK6a61a5Y6akIUjH+isDn&#10;3PU1SGjyLMAYzuHXpx7881UVcDS1HVp3YrpawMqkYeEkMwPsf8Kz7n7VM2+6jdXz12k5H5U5Ldbc&#10;7JHWU5wqr/jV+DUbKKB41huLf+HdKu4Y+oo2AoJosJ2zSTMq4BXdzmrliNJiUn7LKJB/y0Vsgj3A&#10;5pg0+8nLSQTxyRqM5Vhx/WmRx+UGXzt23rtHXv1qviJsyxLbx3ZyJ0/3WYrjj3qjfa1oekIyzM0z&#10;7v8Aj3t/Xtz0qO/05tZtxEGZhyflO3+nNVf+EQh2DyEmHl52/KCpH0/GqjYJFYeLtbgu1uLCCCFU&#10;yfLeISgj3zVseMzeBZNR0MTMGHFvLsO32znB/Cq8fg2Usxa5/dr08tDV630OC12pHATJ0OOfwzRe&#10;JS2J38QaObNo4ba7iuNo/dTbe/UZUnp9Oaqf2jLMNrKqL1wuf61rS2V7Mu24bzAvGblQ+OfVufzp&#10;91otuYPtbWPmL18y0ZsD/e6gChMTM22a5U5s7l4/Xb059cgg1djVGLLqMVncSYzt2mN8emVIFQxm&#10;OD92BsVlP40+LTFuW/dxM27ndjvVCsiee2jjTEFsqDqOpIH+9UdvpFxcrsiRc4zuU9PxPbFSRada&#10;wHF1fSxKPvCH5to/pTp5ppg1sl7GyR/888KT6dQM0ElXUNNutPTzLaMXTYz+5+ZAfQkCuZ1wXuvW&#10;U2napcM8XlOvlLNgQ7lI+UHHSuw8oW0KosB24xjYcZGOnH1qW4eC6tcataKysNqrPGGBHoOKmXw2&#10;ZUY6pnwd8c/gl8S72zuv7B8IrqKtu2zxzoo474Zhyf6V8dar/wAEu/2ovjn45tbS/wDBbaHotxdK&#10;LzXL6SPbbxbuX2b8vgdAOtfsGbLwlpGoySJ4H3QEbWa2v5IWB9hgr+BGKzb1/DVzMGJ1azhwQY7i&#10;3SQKfrH/AD215sJSoyvE7uWFTWR+bul/8G/XwfOmrba18efE02pL/rJLDSbdYG57Kzbh+J616p8K&#10;f+CFvwW8ORQ2Unxp8XXlvFIS8KWtvGST1w2Dg/QGvsixtdMtEWS+msplH3Wts725/uFQ344xVi98&#10;T6rap5GiWflbmGJm5bP06CtqWMxdN3jIyqYPCzj70TyvwR/wSZ/Yq8LRI+taDrmqSK2f+J5qRAb8&#10;IeCPyr2v4d/CL4U/COxWw+EPw00PRYuvmWNiI5G46l8b2OO5ak8PSahc/vtQuJnm67psOTx29B7V&#10;1OmadJehlST5V5b5cbTXdHEYirH3pHF9XoQl7sRlta3cV4L77bIvy48xWIb6duP8K1YNRvPKWG4e&#10;2uFUgbrqAM2B23ABsfjWfeSxxMIRIzn/AHCBUcgNyo+0zbo+iheBU/I0j2N++toLrT/tcfgxtyr/&#10;AK7TriRlHuwO7A9QD71gvdpMfJ3qm370K4/I96dHZ27FZCnzx8RsuCR+PX9autfXrwb9T1I3Eca8&#10;i8Ik2KOuC3K/jRzRgPl5igYYmKsrsOOlNkV4QX3tHtB+Zc5PFeOftA/8FJf2U/gOW0yJF8TasIyP&#10;7N0q8LBWHQM6javP1r5c/an/AGqfjR+0X8HbT4gfB9JvCulPE8XiTwvY3olkMe7b5+/AbZyFZW+7&#10;nPSjncmuhcaPVs+ovj5+3f8AAL4C2txbeIvGcepatEp26PparNcbv7pboo+pr4h+OH/BT347/Ft5&#10;9F8Bn/hE9KnDRqtm266dD6ydsjg49a+edP0UBmZ2ORnezN37+lR6xrOg+F7VrzWdVgtoUPzTSMFU&#10;HH+eBW0aEea+4vaKK00Ot+FnxH1fwR4zbxHq8barHdRvbata3+ZPtcL/AH1bPc9vSovjlpHgXwr4&#10;i/t3wVdW6+G7y2Wa2maYtsJUF45N33CrZGPTB9a8D+IP7X+gaZG+neBdJF9dLlI76biNffHVj+Iq&#10;r8M/2bf2rP2wrpdVv55bHRWxtvtSJhtsZ/gjA+fv0B+tP2dqnMtCPbx5bWuy547/AGnvCWg+ZZaA&#10;n264VgNsTfuwPd/8BXN+Dfh9+0v+1nfLDoNhcQ6M03lyXLborOPuQW/jYdccmvq74K/8EvvhB8Pf&#10;L1X4j3beKL+M7mWRfLtFxyNqnlv+BfhX0foem6TpOlw6HH4Zt/7Hh2/8S+GNY1gAGN8OMbHweMZB&#10;6Ec1c61OGkNyaeHqVPidkfP37P3/AATZ+DnwzsY/EPjKOPxVrCqrr9sjxaxHviI/f/HOfSvfrPw3&#10;baNbW9zpka2sdp/x7rbQgLFgYyoxwMHGOOO1bFzpg0pYdQsrlbrT5N32O8iZdr4+8hXqjr0aM8jI&#10;OMHNQm3S5YeTNsQn5vbIzn/PXNcrrVKm7OynTpU9YrYPsFrq7eZpEareKCZrMAjz1C53xjnkY5XO&#10;cZI4zUei20WoMsDSuu4Eq6r7HimuRbiF7O8ZJon3JLCTuSRTlSD1BB9Oap/EP4w/D7wron/CW/Eb&#10;xHa6DcW+TdTTOscWo996KPuzE9VAw3UYyaz97m0RVSVtWXoZIALjS4WhkkhmxuVckf5/OsTx5418&#10;EfDjw63iL4j+LLbS7W3+41xMAw5+6gPLDnoOfSvln48f8FXrBbh/DX7MfhGaS7kkxJrWqRBvMOOs&#10;UQGQc+teWeD/ANk39rL9rfX4fGPxl1y+sLO6cbLzWt26QekUXH09M1108P1mzlliL6Q1PWvjl/wU&#10;7+H/AIauLrQfgfokuuahgxx6rNGY4FbpuVfvN+leY+Cf2aP2xP26NSPjb4o6peaboMEqpJfahFsj&#10;j3n5VSIY5POGbAJHU19a/Aj9gX4OfB/S7W8Xwv52oLtkkv8AUI0kuEbHOMj5RnBwPzr2fRbO5+He&#10;s/274XK7WV4bi0uVEtvcQyYLoyHnaT/CPqMNzTlXp09IISo1Zq83p2PF/wBnf9hD4ZfA2WO70qxk&#10;l1LayvqkoP2qQ8cJniMfTkjrXskujzPD9maQxsHGWX5eBjkY6f411j21nqul3HjLwnuj0+GQLqVr&#10;O5MulzkcIe5jbB8tx1xhsMDWLNE39oxzTTlYyu1kK9a5fbTqbs6acacY+6g0eRr8+QY/JvmXHl/d&#10;S956gdFlAAyOAw5BJ4OgbV4hHErKqv8AKQ3AX26Vi6gUP7sQ/e/5aK2CpzwQRz1/EVHeeILPUxZ6&#10;L4l1y3ttR84DT5riZYxeSBW/dnJ/1hAOMdcc9aFHqi3KK3H6zY6dFJcIZBM+zDJHn1+mfxrM1fxh&#10;Z6F4aa18aaktrptqpaO+mnCfYvmycMfvJ/sds5FfPf7Qv/BUj4Q/DKS40D4V2L+ItcVmj3LlLeGQ&#10;HHJ/iwewr51b4ffto/twavDrXxFvLrRfDrz5gN3G0VtHntHH1c8/r1rop0L6y0OapiIxfu6nvXx3&#10;/wCCl3wd+F8s2j/DtG8W6sFKpcW74tozj5SWI+btwK8Bg8L/ALa/7d2sm98Yahc6T4b3LJJJcq1v&#10;ZW0bHgiMcsCeA2MEnrzX018Bf+Cefws+H9hHe6f4Uj1nVLWRTcX2uRKzI3rGhGF/DJHrXtGn+Dte&#10;0HUF1SzVY7jBjm3co6MQCrKeHUjqDn1rT21OmrR3M1TrVnebsjx39nn/AIJ2/CH4S2y3HiHwnb+I&#10;L9mV01bVFEgVh2Ef3VBPTvXv9j4U0qKRbtPD9lBIWJWWC3AaNT/DgcdOOhrZ0k2t3ab7OFYTGcT2&#10;ZkyYG7lM/eT0zyOhz1oWwW6kCoPvdGPU8ciuaVScnqdcadOnsiPSra3sruOGeBfKjkLwyNH9xifz&#10;B9+hzU2q6epcXIZlXHG7jHJ5ptvYwSjyiXkWNtrxrg9M4zXN/FT41/Cn4LW9vffEXx/pukiRcQwX&#10;Fypkm5Y/dHOOMZx1qYpy2Kk+Xcv3du7RtDtO1uFVV+Y/j25NYPiT4weAPgzard/ELxvY6dZNJiNr&#10;6dAzZPHHVgD+gr5S+P8A/wAFV7/xbeH4ffsmeCru4vpptn9r3NuZGlGMfuocepzubj2rO+B3/BNn&#10;4z/tKanH8av2tviBcW9tdSM/9mrMJL64HdeDthGeo+8Bg4710xowjG9TQ554jmlamrnS/F3/AIKd&#10;65451mT4Yfsf/C/UNa1iXMcOqtamQ57tFEucj0LcYqj8Gf8AgmR8bPj3qkfxj/bR8dXcKtMu7w/J&#10;cbruRcZ2MRlbcY5Axk/rX2x8E/g58Jvgfoq6T8H/AADZ6GkcPlTSW0YNxcIQCRJJ95wSM8nAPauv&#10;jvBBIz7beRZkCzQzL99QegOCRjqDng1jUxMYq1JFfVnL3qj+SOa+H3wm+Fvwy8HWPg34XeDLXRbT&#10;T1ysNqv7xm4DOZPvOWA5yce1bMsJtUae3ZczIYpYSvyyqRjawPbn6jsQcVU1XxFpek39vpkF0z3V&#10;9OsGn6XFAZry4kbgRxRplpD05Awa5v8AaC+JPgX9k60/tD9rv4iD4dyeStzZ+A9HWO98VapGeV/d&#10;qTDYI2AA8mW5PGRxFGjUxLNfaUaMXrbyO5h13R/C+p2enWNre3moXy7rXw7p6NcX6yD+FY0Us6Zw&#10;RIQBg/MQevPfGj4x3XgjSb6y+LSwWHhVrSZviR4e8A65bXmt6c3W0bUIV/d2m9x808JZ4icOVNfE&#10;PxH/AOClXj79o2x1P4V/sG+FLz4U3WoLLDc6fpOoNcat4xgc/cuL1h5sk/X90pCtuYKM9fAPgTrX&#10;xF/ZC+JH/C3fG/xDm8M6pbGSHUPDM0IuL7U4W+WW0ubZ/lWNxlWEuMZ6ZHHqf2bRppOMnzHBUxkp&#10;W9pFcj++56p+0Z/wVW/at8azXPwD/Zv8G/8ACpfDlxdbZtB8GrJ/aWrOejXd4SZrosCDjdsPYYxX&#10;nl38DfAHjzwrceNfij4lj0rx9aKHu/A2kMkt1rqYJNwPmKwTDgvGeWyWUAgivbvG5+Hvxz+DmtfG&#10;L9jl18L6bcbYfEFjMRJq3hAsu0W8s6jfJpcp+5KP9ScI/wAoFfLw+AWpfA/xDD4h/aD8V3Hhm7t5&#10;orq20vTZFm1S4U4dJEAOIgwKsruRkMCAeh3oznKXLL/gnJiafs9b/d1Lfwx/aQ+Lvh7xM3gf9n7w&#10;3NpOm6wjWWqeGdJ8xm1iBshorlh88vBOOm08jkVufEv9lz4UfDPwZF8aNf8AiKt1a3l61tJ4F0iY&#10;S6lpd1jf5N3IR5ccZGdrqWZsYwCDjW8T/Gm5/aFtrjw7+yx8O4vBuvXFt9n1LRtGjaS+8TRd5PNV&#10;dzTkjdJEu0PyQvGK4z4XaHpXwB1weJ/jfrCtbzDytW8DQSCW61OAkF4J+ot84+82WVgCBnmpg61V&#10;pv3bdOr/AOAYy5KcfZrqbXg39prxN8RPDK/sw2vg6Wz8A31951vo/h+MtcWF0Rt+1iU/NIcYDqx2&#10;sB0BAIwviB+zp4T/AGcblLv4s+Lk1q4umZ9H07w3JmOeNWwJJZyNqDH/ACzBLg4yFyK6j4uz3XjC&#10;wN9+xT4Rm03wbrkq2t14d0fdNqlpKelreSAeZKpP3GxsYdsipPhD4W+EHwdtG8NftseIbi60q4kd&#10;/wDhDfD8gm1OyumTaJi4YLbkNt3oSS6grjOMac8pq+z6kSw6w8mo7Pc1tC+JHjX9uvwtbfs/6Tpd&#10;roPiDT4d+hSaXbrb2+tIMARahKAC82Pu3EpOTkMQTmuRs/A/gf8AY68a/afjFe3GseNtFu5Irjwb&#10;pkvl29nMhKlbq5U4dTggxx5yDgkAmqPxQv8A4pPqq/DT4XeHYbLw7rbLLpMPheNmTVow3yvJLy8r&#10;A43K5yrZyBXoHh3wz8CfGnhpfDP7VXjnzfiJZ26p4attJmRlvWUALaalc52x9AqspLjoTwMHN7qd&#10;723XmdOHjGsuTRW28/Uw/GC+Pv2x9Hn1f4G+Go9KsdNV7nXPAOgQmGz06MYL3sa9DEQDuLEshznj&#10;Bq18FfjT8NP2V9H1T4afEG5X4leHvFcCReLfB9nNs0+HB+WeObr9rjHKSRjA5UswJFcjpviP9pLU&#10;fH0fwr+GPhO90e6028Lr4f0O1aLymQYMkp43DaTlnJG0ntXda58I/wBnfR/D1z4+1PUrfxB42tYm&#10;bWvhz4emP2WJgMm6FwuQ8f8Az0hTlSeG29Lq+9LV6Hnw9ph6jU4210/4JzPxV/Z38N/s+eKfD/7Q&#10;PhCCP4jfB/WroSaXqmGXaxUM+n3gAHk3UYOGU8NjKkqQa++f2dL/AME/G7w3otz8KYIW0ebbEyW4&#10;2rYgdUKKB5bDp/Livij9mf8Aa5+NsviW6+GTfDu18TfDHWFWPxX8NlhEOltbj/l4zwIbhBylyW3g&#10;jrjiu31O08U/8E7viDB+0P8AsqePG8bfBrXtQENw9s4Y6fOdxOnXmOI7lBuCyfdkVdynGQIr0fbQ&#10;tF69D1qM+X3180fptYaFpGkQ+VaantjhIijhmYkFRnHI9+vFdHAzPbeVNookEiqEmVMIyntkfeI9&#10;CB0rxP4O/HPwT8f/AALb/FDwBrEN5Yvb7rqLfiS1fHMbjsR64r0C18Z6nY7XsNRLW/2ctJDJ0IHP&#10;Q8cf3uSBzxXhSjLms9z04zhON0zU8S+FNPi0W4kh07asgVN0fUc9Qe2OmK818aa14c8EaZN4j8Ua&#10;7FpdnYfPJqNwyosRzjJJ6HOO2TmvG/2sP+Cy3gX4O2LfD/4P6Jp/ijxI3yXU0cg+yQk/3mT/AFkg&#10;IxgHFfJ/iP4Z/t7/ALe3ia01z4zXs+l6D5yLHAyiKC1jPIKwLyxI6M3XPWumlhZfFUdkYSxUE7RV&#10;2ekftAf8FTNLXWV8D/sxeGG1zVmk8qPWpIT5Ernj93FjLn3OB7CuT+Hf/BP39qf9rbxpJ48/ax8b&#10;3Whw7lcwairGV1K/KI0UFI1A7ntX1j+zR/wT/wD2e/grpEN5ounTXms/Z1E2oX2Gds/xJxlPTb2B&#10;Ir3G70qXTLZUs1hjRRjy41+XaBz8uRinKvTp6Ul8yVQq1dar+Rwvwf8A2afhh+zl4bi8K/Dvwxa6&#10;fI1upmvIcPJd8cyGTblgxHTO32rQ1jTrieTy2gZf4C20bj65/EV01jq0GkxLa6x5t3p/mZaGNl86&#10;0Lcs8RPY/wAS5wR781Nq+nKsMV35sd1Z3HFnfwtlJmHVf9lx3Q/MPSuSVSpJ3kzqjGMY6bHF2TNp&#10;UDWuprJJZM2S27DW7buSvqM8lfyrZvtHto3GqQRxzQ8m2uFkDK4J56dx6dfUUuoaRYvNvs0WPzFC&#10;yRvIOWxjOePy968m/aN/bR+DH7Jmm3Gi+J9ZOp6jMqyR+G7OQNI7YyHJ/gPUbuuAM5xThGdR2igl&#10;KMY3ex6DdNFcwSTeIJo7WG3BdZmcBce5Pavl/wDaI/4KW/DX4Qvc+AvhvYx+MNVdnQeVKRb2c2MB&#10;lcDLHOMqODXk+p6n+3F/wUdu2k0Kwfwv4BuZygmlcx22z/af70zAdQK9/wD2Xv8AgnN8G/gh9n1j&#10;WUXX/EES7pL67hBjjb/pknI2e/3vpXYqeHo61Hd9jklWqVnanou586+E/wBlP9q79uW+h8efHnx/&#10;/YmkTKZNNsbpCDKgOdsMIG1T/vEH8K+zvgL+zN8Jf2dPDMNn8LfCy+YY1/tLULqMPeeYOA0hwcKc&#10;9VO316V6LY6PpltaLYQ2tvGkZaQRqvBbGOMDrzUaR6fj+0bKZ1kThT02n0IyOO+KwqYqpP3Y6I0h&#10;h4R96WrMvWLTTtRfffBtpGFaIZ6dfp/WsyB7zww8jafJHPb3ShZLW7yY51H94YB3YJww5Ga6Ga6t&#10;dRaOO5WG0vGh2yLAn7uY+w7HNQ3ECSuLVD5kecGTkfTIxj86xjtY3cb7mXqOiQXlk/iDw2GltFUv&#10;eWf/AC2sWDc7gBhoz2cZGOoBrD1XUdG0nTrjxBrmpRWNhax75LuZsKq+pJwBXlP7T/7d/wAJv2dJ&#10;JtA8Mar/AG74hTfH/ZtjN8sJIxtkcdB2K8E968F8N/A/9sn9v+6TxJ8RfEn/AAi3hOaRnhtWjaOF&#10;lBwRHEPvH3JxmuqGHbjzTdkc860YytHVnRfHv/goXqmt68fhX+ydoU2talM3l/2oLbzATnkQx98E&#10;43HpV74W/wDBLjxX44WP4ufta+PL6+1W5xO/h6G43TFTztllPC9vlXkV9Hfs5fsdfBb9m3T4bTwe&#10;kUOuK3zeINSjUtdKesTnP7k5+6wO3+8D1Hot82s2+py6VLatu5PlsoG33X1BHpmiWIVP3aS+ZEcP&#10;KpLmqM4bwf8ACrwV4S0+30L4YaHDpi2dvsGkxR9uSXjbqzeoPzHtSSaS0MXnGEqw4f5cFOx98jiu&#10;lu7GzZRcIrLMjeYsseRtYfxdBg5qSST+1Fa01ONYbxf9TdbQqTjpiQ/3vRsdsH1rmd5O71OmMVHS&#10;KOJ1/R9G8S2TaZr+hWeoW6/Ltu7cPn3+YcV5h4m/Y4+CHiKX7anh+40ubOUktH+XP97B64PbIr2v&#10;VdNh02WZpnW38v8A1hmlwEGAckngDAznkV8t/tP/APBQbwd8OPP8BfB6OLXNcVvKkvEbdbQNnqOP&#10;nPpirp4d1JWiiZVI01eRX+Knwl8XfBLw9N411X406dcaequVg8QRGOWTA4jR0zkkdBmvJfCn7ZXg&#10;LV5Fg8S6Pfae2drXUcfmQ8/+PAfga6r4UfsU/H39rGWL4nftO+MNQsNLVFa1sjj7VMhGRsQjbGvu&#10;RnmvoPw/+yX+zh4X0z/hGbf4Y2jWMisXvGtxNcxtjG8lvvA9SvHtitKnLRjyyd35GfvVnzR0R49o&#10;PjfwF4wiY+F/EljfMPurCwZunoQCPyre0HUtT8M6hBquga3d6fdwyK32i1uGhdOeuQRXUePv+Ce3&#10;wHuXiu4NCk0szKz2Oq6Jc/uZMHqoPAIPVeCM81x1/wDs1/G/wQfP8AePYNet41zFBqzCNm9FBY+n&#10;Q5/AdKx9tGWmqKVOfU+vPjj+3B8WPh+/hu98D6vp+oQ3nhm0nvvtlsrx3EpOHGQM7h0LetO8Cf8A&#10;BTPwd4jRbH4u+DL3SZGOP7Q0yTz7dB7pw4HHbNfFXjP4j/tGaPbWNj8ZPg9eJY2Nn9ntrjR8yqkY&#10;PXJznnHftVbTfib8PdWijhtPEsMEqt/x73i/Z5c5PZ8evrTpQXs/eCb10P1L+HPxv+EHxOaM+Afi&#10;Jpt9MykC3jm8q4De8cgVj+Vdpqouri0829uLdVjjYSedbj5h/e+bAFfku9os9yt1GP3mA8MyyY59&#10;m/8Ar16R4G/ar/aJ+HVtDYaR8QbjUNPhGz+z9axcwlQfuDeOB9DTcY7JkxqH6LaZpejTH5mt7iVV&#10;zIiyLn8h0qv4k8H+HPFGh3XhzXvD9hfWV4uLjT9VhE0MnPQq4IP5V84/D7/goxodro9qvxe+HFzp&#10;9w8io154fVfJCNnaxiY7uAOgJBBBr27wJ+0Z8BviUqweEfiRpd9NJ92xvJ/s9xycAbJME/hmp96L&#10;ujbm6Hkfin/glF+x34t1ZtWsvBd94R1AMrx3ng3UJbVVPsjErj8K5HxL/wAEzv2oPBUk17+zt+2Z&#10;eTW7x/JpPjix+0R8HoJFVgPxA+tfWuq+HLJHF5a+HLiO43ZR2OeP14q1p7aijeXdT5DHDxtLyB6j&#10;H9aftqnqTGMfQ/IP43f8E/P2vIviY3xM/bVnmuNAs5A7ahYq8tpNCGG6NGjBWBcZ64r6D+Cug/A3&#10;wz4dh0j4MW2halod4qvcaZbsouUYDO4t/rFlHIB6HuOa/QjUG1HSbItbyXFzDJDtlhVSyuuMYK9w&#10;RXgfxA/4J5fsZ/GfVotWvvh5L4Z1izmVmuPDl1/Z7yHOd22L5Sef7orWWIlUik9PQyWHjGV1qeWv&#10;pg0yybUNA1E3WniRVm8xdstu3TbKuDtx6jg9qbq1hZ63bR3DS7ZGx5j84z/j9K7mb9gC48CpLe/D&#10;X9qDxtG4Y5GvQQ6vCYuvlMuEkYc9OfpnmvHPH2k/Hj4dyapJrfw3j13T9LZWt9U0AyW5eMct/oso&#10;L7sdhgA8Vz7ap3LXvSs0O1N7XQbZpfEV9HZ2q58u/mwsZx13e3vyQMdq8Q+J/wC1w1tdTeFfgxFb&#10;6tcBvJudZkkJsrNiOikf61+4AzXb+Lv+Cdv7f/7YHwz0j9qrxF8MdQg+G95qD22g+H7eYxuIQxUX&#10;V0BykZIYFsdj0r3r9ln9gb4OfBKztfEHjC2tda8SWq7rO3Nv/oWmk87YUOQ5z/G3Oe1cWMzCnhaX&#10;M9X2OrDYOpiJWjt3PC/2TP2A/iv8XZrjx58avEl9o+l6pHGby6vbcf2hqaDosKHiCLB6nkg/l99f&#10;DL4afD74PeD7bwZ8MvDdnpNjHgMLZeZXx9+VsbmY+uaWCZ5omW7iddxHzbsjP4dOnT0qzDDdWyNK&#10;hCqfu7BxXwuYZjiMZUfO7Lt0PqMNg6WHjpq+5sRWdvOuCFb5c7lxtLev+RVhXkVMOu7Kn7vc+nNZ&#10;MWt2scjfai0X7v5mwTlh1+lTrrUU8Wf+WO3Ctu4yP84rg5GztTFnmhkLnzG6ZXd+FUZP9IK+RL+7&#10;4IPP5/WrksMTxjyZU+brnOPpUYhuYkZUb5evDcbfWqVNDITMUxsZcMo/hPpVW+QQo01wkcytjOFB&#10;/wD1GrjSReYsch27lyq+vpUbw+Wm6E7lVs7ifvcDmo5WBkz6VFOqyWy7FzyVyuD+HXrVG98OXS3E&#10;MkUStGvG5AQ2M9SK6NLdJIt7HDY5jbnvSSRI2TdfL/dAxtP401cnlOVl854dtwRJ5eAfMyrfT3ps&#10;c0YfyzKu1slY7jj8ARXTXNjpzxOphXay/IGXpz0z61l3fhtURik2yNlwFZSc/lVcwrMobrSKDJuJ&#10;FxztZcr9AaRnb7vlbcqcB/u/jipLrT7y3fy/JYI67WPDKQPQZPeq95GtojKYztdhuePnec+mOOcd&#10;KOYQ+FmQfKwO6Nv3W3IPuP8A61Aa2GySRGVnwPLfODxyRVSGQyhkUBxyPMDD5f8AD8KmXTr2L5rp&#10;FSOTj733hjqPwrQCa3E1k6SW13tVchl4Kkf7QxzTW1bhkuLd15G5QCEbjnFV8SWi7jNJGvzKXxhS&#10;MYxmmiSababy3DHH3lUduvariJjmm04sSH/8gn/CioxDZkZxj8P/AK1Fakc0z4Z/bC+D3gnwl+y7&#10;8F/iJ4dttAbUte8KNd6zNpEl3cTSyZG+S5lYmISB+qoAfmySe3wv4x8NnUfFlvbyXrN9unCQ2bNt&#10;jEjfLuJPCj1r9CP2O/2+Na+KPwo8RfsrXfwO+Gun2Or+HZdM1JtNsTZ3155MZbzGusu7ylwrYO4t&#10;jjGc18q/GzwV4GsPibeeDvh/dzatB5caWslxatEyXDRr5i4POEclcnqF7VtlsquU4qVKSfV38r3+&#10;R4dGMswy32dR7ao8s/aK+Bf/AAz/AK9Z+BNZ+Img+Jb7+y1uLyPQtQFzDp0z5JgMifI7gAE7SRzj&#10;Oa8qa+lWIwLIwUGvavjh+zb4/wDAGrSeCJbi11XVtO8h7+20a2kn8uSVPMCFwNpOCOhx82K8X1G0&#10;urG8ntdTsZLe4ifbJbyRlWRh1BB6H2r7fK61PE4ZSU+bztbz20PkalN06jg+hGJii7ndv9mpprh7&#10;i1X7Qw45RhVPzCvGBQWLHgYr0eVXuZ8qHxQXEgLpGzKvVlHT3r9DP+CVf7LiWQs/iP4t8L6TLqWp&#10;WF1qXh/VZdReK502G0Us1wCG2Rgt8o3KWYjCjmvgbwla32r6ta6La3UNutxOsbTTMFSPLAbmPYDq&#10;T2FffH7GNrd/Aj473tv8L9dn+K2hWWipZ3+taPpDTRWN1INyfZ42b97sdeOAGKnp1r4XxCqYqWRV&#10;aNGai2m97XXbm2V79Xrsd2Bp+0xCutDoP26vHfif4T+BdJ+KsOjW0et+KIb6PWLs3DSrN0G4Fgdr&#10;YYMQp6nmvg1fjz49vY9H0HU9cmutG0bUGubPTbpt0COxUudnTkqM+uK+mP267b/gpZ8fYrW/+OPw&#10;r1G30HR7SWbS4LfSVt1FtkEyOq/xYC7s+leH/B/4H+HvFvwx1DXvEthrtxqT60ljpOn6LZKWkkMe&#10;755GB2A89AfumvM4NwuW5bw9F4mVOpO9n7OXOo3ukr+Sdr6WM5YetGq+W/fXQ/SLQvi38ZPjNoXg&#10;r9vPx/8AFjw9osNrN5VrounyCUSyxHyEMcMmUWVvQ5wRuxiuk8eeKPCzWfin43/EbSpNJ8YaTrxj&#10;8K+IksYrENsdp5LrdtCyTbNihmyCzDANfI/7K/wN8feDfDnhQ/EmL+07e51C4vfBnhHWLpvssG05&#10;kuJgCqhyVGAfrgjivoT9tPwt+0x8Y9f8Mv441/Qf7F8QaBNrtj4V0e7doNKjiXAaWTDeY7YGEBOC&#10;cAAYr8qzLK8DRzyNGjWj7NOXvK0bQUr8kd+bqpN2W6NpSqRj8V/J+Z8g/td/tt+Ivj/o1j4J8SeB&#10;7UyaTqVzdyeIJLfFxeiWRpNzYO2MlnJIQAdK+dtctd2nza5occsdrux+8ywLHqCTX1H+0V+zvrHj&#10;H4Zaf4x+FHwX8RNJpduyeIL9o3MV3Iszb3U/8tMAqpPUbeleDfEXQdO08w6XKbzR4ms4po7HUITC&#10;sj7QG2r/ALwPNftHDNbLKeDhTwceVXd43u77ttXe97rpY4q3toy/eKzL/wCxh+0VqH7NHxC1T4l6&#10;NNpceppo8kFjNqUMrsrMcHyhGQA+M8twPrX3J+zd8XNH+Lv7Nk1hceINJ1LWfFHxEhjjtLeMf2nb&#10;tcSoJbtyx7qwjUEgAL9a/Lu/a2W5zbcDOWA6Dmuk8DfGnx58O7W6t/B2pLZNdSQs00SYkjaN96lG&#10;6qdwH1wK34m4Pw+fx9tD3ar5dX1Udk+tupth8TUw8lKJ+l/7Q/7Y3g/xp4t1z9nW01u+0XVvCd7P&#10;Z+GblriaMr5RHzH94q+YxXjII57V8UfHb9oL4weOvFbf8Lj8WyXmoRRrZyGeBFcRjpkAdfVuvvXC&#10;xR/FL4z3+ofFnWL251C9W6U6hfNHjfIxwASMZY47ehrcsTp+sQteazp1zMy7I7yROXVck4G4/dFe&#10;Nk/C+V8NwVOmlOy1W7jJ72b2Ut7dzXGY6vjqjlJ29C98P/CemaZ8RPtOo63HcTWv76zSdQ9rcgYY&#10;RfQ85/8A119DeF9c+F3inxnZ+BfCvhrUJtNvNQWbxBpuizpbRzSb1YQpdSKUtohjbvOSACawfhLN&#10;8GvjR450/wCGdx4c1r+x7OxIhk0lobOVCBl2d3DAE4wO+ST0rxWLSPGUWoa7b/B/4g6lYWdndyGz&#10;sdQKQvJbgkEvICFLDPTHPaqlRlnOKcZtwlBJpS+HXZu3a17fiaYanGjTU3rc+h/i7J+05p2tald6&#10;T4i+Hnhnw1Y3DPZ+FdG1KG8dOcAGVcvLLwMyFuT35r0fR/2pPjNd+H7PWdT8ZQ6qq2qpNFrFqWc4&#10;j5i3hidgHAOevFfJ+g/snfH/AFnwtpfjT4h+KP7H8KapeYj8QXBMiSfNhvLwcyHrgDgkda9k+MP7&#10;K/hPwHfx3P7Pnxk1rx9pen2MNxr01poSRW1iuAdjBHYyY6nBOOmcivBzbKMnxUqdCrKnOV3blp6e&#10;actdX5u52exrunKbVl5s6v4f/F+DXviM2i2Pg67s7HxFDDZX2pQWrXQgt2mDzFV5XavJUtketYX7&#10;dMnxr+G+kN8D7O61a3+E6+JHuNKVmRo9VnABNy2wAO5RlHChUxgdK8Y1v4hatdanaaV8PfEM8VnY&#10;tJczNp83kzIoO5/lJBUcE7SaqfGf40fF7XLTRfHviTUIfEvh3XLOOx0KO6aETwQ2zGMROkWCjdeT&#10;y2c5Oa9HKeG3TzKniOVKKXwve6+F67Ssn6epnRlCnSlGXUd458eeP/iBomj+Fr4SQWen2Y/sfRnR&#10;mjUf89ArfxMBjPGcdKq+ENW+NHhXxfHptp441bSWIQOvh+1LSj6MgCofxyDXf2dz4B8Pfs9yeN/i&#10;D8HpLTUkmRILiDUlljQE/feBVDccAKXwMZI5rwq0/aL8VWvja11vS9VdlsroSWskyhRGq/dYDpkD&#10;pnODjrX286NbE0ZRpwTtdK+q/UJSowqJylv+R9aaP8CtPt/Ddn8T5x4k1LVr9ppDrGqeIUWa8kBU&#10;bCHk4K+mOfQYrvvhL40vo/gleeIPh3fW9r8TvgrrzeJvDMMdw0jXOnvg3sbSK218MI22jPy7/Ukf&#10;Hvx6/bG8WfHy2g8IeAfh/Z6Lp0EateXCRC41DUrgKQ1xPcMM7mywCptUDAweSeu/Yh8WeIf2avi9&#10;ofjvxX4oh1TSzBPceIPCcephA9s6GFlnJBXJR2Ow9QMHGa8PK8nx2X1PrGKrXk/s76duy+41rSoV&#10;p8tBN26n9AH7Lvx9tf2vP2W/Cv7RWkxQ6amvWOL+zt5ifLu0+WWNecgbsnnnB9ud2S3eZGtdJtCu&#10;1f3rK+Nw92/pXwh/wSe8UL+z3+1x44/YPu7ye68H+KVbxJ8O1eQ/OrhZAgbPAMRIKjBLKSfSv0Mv&#10;7KNFWFH2xrgeWq4Ue3qa+o5baMy9pzRUk/8Ah+pg6fpNjZyLNGourofxf8skb2yOTWp4ptbvUNOg&#10;eK4h2qdl08fys3JwT6//AFqsDT0W3zdTeRnsn3mrS0uG0msZLSTTIVjaM+S02Qytjhs+tTy8oKTZ&#10;w4sYoJwIbZn3MG86T7q+4BqW0tI3vFEaNPMG+XcvQZ6+1aV1pN4k+dQl2qGwI0O5zz7/AHfrzT/9&#10;IgZI412W5yWXeN+KOoubUvHTJ5dN837TapNbsWZejBeBwemayfsYubtZLO3bdxhpG9O/tWvo3mSI&#10;y2Vrthbh5pumO+M9TTfEVhNpU5ieWHyZUDxeRJnK9MH0qluXJ3RnRwWtpIBKPMm6qhb5c10Gk3k/&#10;2NrOe6WNZ12+WFGOo4H+NYMMdzcqVs0WNV/5aSevtWppcgtJRLpsIaRf+Wz5OOnA9qOUz5uhWj0Q&#10;wajIhkWZ45QVTgIuOmfU/wCcVKVjtpVlugjNt+ZQMgH0GOvH1rW1mB9Us1vo9Sg8yNVW5VRg9ODg&#10;dazfsL2t2skS4jkXmWaQbhx2Hb6CmiSxFJdCeOS/uFgjXG2OPBkIHT2H0qbX0sbJkvYDcSNcLlg8&#10;f3Dn7oxmqkKRST+RbQ+Y56M/H61tW0P262awutVVW8smEbcquOoyKW2o7mYmnXF1OsmrzlgRuW1h&#10;b5s+57fTmtELHbxf6TJ5Mf3tkZ/n/nNUhqotbho9LjLN2kk+8vr9B+lMZ5pG3XG2dmk+VVwVHH+e&#10;1UI0dXaPXdK+12drdSSWyhY9q7lK+309azbZY1T/AImP7ptufLU9PbFaWlapNp06zy3jqyqwIt26&#10;A8YrP1LRRFqDxyu0iuN8YZsAL7/nQO5DBfNc7otLOFz8zSZ2r+P9K0NCjtZboWl7cyXHmDbI24/K&#10;P9n05rJN1HAguNVu1hjThdrYUenbr7dataU15qEK3S77G2f7rSLtmfnqFPKjHRj1z0oC5qS2l/AW&#10;s7x/Ij3Fljk6jPTgZ/rVe0ild2kiRQ+MMzfwjp1rcuJNFTQ/t7Wt01zBhYs/MrLjGfrmsGWXUZ/9&#10;IlPkwnqz/ePToKSYPcuWk1vbOhhHmTDkbcnJq9e6PJdQ/wBvrZRho2UXZVg3lg5xwf51m2hMK+Tb&#10;RrGp/wCWsn8f/wBerlrcxyu1mYHma5VUkjDHaB78jHTvR5h5GXcG2ju8WXmOdvyrKQSD9Bx/9erV&#10;t5hm869nZuPlhXPOM9ahfSrzRWktUt23Fv8AWSN80i/3sntUsN2YWVbCHe38bD7o47mjdCN7Tb5J&#10;beS1uY4BDJCVjV/4CRwQex965+40+7gvJI72QKqtlVjPUHkH8iPerNoBE4lv5DI38MMbfIvt71pa&#10;3Cuo6Wmoxaeq3MXEhjb767RjjuQODSXYDIWHAYooUDhtpqzpV2qT7bBfMaM5aVvuoff1qnBGzrnU&#10;HZf+mC/yPv8AjVgyM8fkKFjjReNq8D2qnqVHc1ruCa+tP7QlntWkhYC4EAKttOQp5644z6cVlrei&#10;KfyLY7pH4wp+Xp3q5o93G8zWdtBHIH+WR5PuhfTJqvqukSaVLiKzVY5stFIOj8nv7VMWOWupXVC7&#10;B9Rk3yA/LCG+QD39a2NJ1Se2DLJOscZQoy7crt2njFY4lckJbweZNxuVV4HuTUwjitk8y+bzZhys&#10;S8KPcj1HrTauCEvdOjgnDXF950O0GJEH389z7fSq9zfqItsO1VVeFj+XGOnStj+0J9X0Z7Xy4EK8&#10;wNIuGJ7qCOxH61heF9Fu9W1aO6u3ZYLd8Rwx/wAcnYM3cDrtGOepI4pboZh/HHx/4Z+Avwk1741f&#10;E/xle6do+j2HnfYbCRYDNO3+riEgG9mZsDGa/nx+O/jLxF4z8da98VrCb7PLr2pS3TaXNI0kYVyW&#10;5kdiwbB6819zf8Ft/wBs1fjP8WLb9lr4d60snhvwjcLJ4guImzHdX+Mlcg/ME+6PQ5r8zfj/APEi&#10;Oy0+a3s5djSKRGo+Ukn2HpX0OX4f2NPmfU83GVOb3UeV/Gf4gXnjTxB9l+xtbxwgK0azB1ZgPvZA&#10;HHcV9Vf8ES/2VoPjd+0q3j3xP4fW70PwfYtc5uIg0L3rkLAp3DBxlnx/sVy//BJv9n74UfEr4x6l&#10;8W/2kb/RIPBPhGyM98fEV5HFa3V1JkRRHzPv8Bm2gH7o9Rn6quf+CtP7GH7MeqXXg39mf4YT61HH&#10;dN+48MaYmn2d1MBtDhsEyem7aevFb4mpW5XCnF3a37E4WjTjKNWb0X4n2FpV5qHwz+Ismj3Nwxgm&#10;Yt93Iye+f88VsfGnx18MPhppa+Kvib8RtH8P6fdL5F1Nql8kZYk/Kyr95iGx0BOM18Q6v4p/4K8/&#10;t8ae/wAUvAXhXRfhJ4RH7qxa5kFtdTLwdwaQNM3ruUKOuOtW/wBlv/gj5pXxa8SX/jb9t/4ya146&#10;1CzbEGl22ozJGSefnlk+dlPou2vDeFp0/wCLP1R6/tqlTSETvfHP/Baj9lD4b6Lc+FvDb6n461Zs&#10;w29l4ftWEbSA4H71x8ynA6KSc+1eN6j8b/8AgsL8T9bGo/BP9nVvh3pGvS7LS6v7VEkSM9GeS4OV&#10;4/i2jnpX198Kf2Mf2V/gFrMHiTwL+z/oun3el6gqtefZjNcw5GY5Vkk3FeDjK4HFe3fFDw6fEehL&#10;qWkR+ZLHGSDGck0niMNRdqcL+bF7KrNXlK3kfC/h7/giND8RPsvxU/bh/aP8VeLvEd9cK2qwabeK&#10;IIY+8fmSKzMMnqu0DtX15+yH+xz+zP8Asm299pHwY+GFnpeqSb4rrWpmNxeSoemJn+ZVI7LgV0nw&#10;k8WL4l0C40C42rLbr5Y68oenU84qxqWs2vhQw6jf6jHamzbypJLi4WJHgLZV8k4JXkMfasJYrFVv&#10;dvZdloXGlSp62sZusPdfDzx5Dql5KWhuJMSN1GD6+nr713Wsm0SBPEVsqvC0eLlduMxnqRjuM5+o&#10;r5j/AGw/+CnX7GPwg0ddEufiBH4t8RTLiHQfB6i8ljYDgvIMxx/TJPOcV4L4H/4KGf8ABQ/9rTUb&#10;b4I/sefs0SeGGuFIuvF3jKFpBZw/3t0irEmOf4WbPSqp4CtKN5aLuxSrU3ZLVn6QaX4x0vwkJm8V&#10;atZWNnbRhmvdUvEiiEeAQ5ZyBgj36jFfFv7QH/BXn9jP9nr4n3UPgzxhfeOr6GRhdWvhS28y335O&#10;VEzYXA46buRwa4u0/wCCNnj34ua5daz+3V+2d4n8VT25jeTR9BYxQlCeSrS7l2qxxhUX72eK+uPC&#10;H7Ff7Mnwh+Gsfhj4IfBvQdNt7WMD7V/Zcct3dEfxyTSAuz5/D0ApqODpWUnzPy2JtW8kfJlp+1T/&#10;AMFX/wBvi2k8Y/sufCLSfhZ4HhHlpr3iiMNPfIR6yr84HX92mAQOcitD4ef8Ejvi3+0D47i1n/go&#10;r+1trHjWw0vD2vhfRb2WKBywyDvbhVx/cUMcAZFfZvwk8Std2reFNduNzW6+XGrcYXpgew7VoXKX&#10;ekXv2tV3SWLbdrSYZ7Ynt67T+Waf1ycW/ZpRRp7Ffa1PA/CH7AP7IX7L/wAVNN8c+B/gHolrNYzB&#10;7S8vFe4aBweHHmMwDjGQcZ719C/EfTptbs4fFdlK0jK4I3NuLKRyPUcZpPiXHomq+C5dc1XUrWzh&#10;hXzJL2+lSOKIAffZiQAPxr5h8Z/8Fbf2M/2e/Dlx4e8U/FePxLqVvIY4NL8KqbyRzn7pcfu1Oe5P&#10;51jy4nFSu7yY+anSifVHw98QWuo276JffMGB2O/O+M5IzXPPez/DL4irqGxk0+6YrMduEXJ659RX&#10;wB4h/wCCmX/BQTxjcf2n+zD+wjqWm2Oobjo+reItPnmPl9NzZKRnnnpjnvXQXf8AwTI/b3/bG8JR&#10;+Ov24v2ydQ02aeET2vg3w+itHZAjhXCMsStjqBk8cmt44KNP+LNR/Fmcq0pfArn1B+1Z/wAFCv2L&#10;v2ck8/4hfGbT7rUJB5cnh/QJPtt37Myx/KuDngkHg/SvnnTf+C2PxU+P98vwW/YX/Y/1zxZ4gvi0&#10;VnqniJTHawrnBlKLgAKMMS77R3FegfsG/wDBJ/8AZC+BrXOoav4XXxt4n5Lar4ohWdbbrgRQEFAe&#10;epBOQMdK+oNB0u0+F8gi0LTbOxt45Nl1a2lqkKbT0fagA+v4U3PB4eXurmHy1pWu7HwPqv7Hf/BZ&#10;X4ya5b+Fvjn+1no/gnQ9aONU0/wzemPy4mOTHttwAxwcYLY5GeK9+8C/8ETf2B/hFa2V9ffC288V&#10;XzKv2jVvEmpSSmWbHLmNdqbWPYjAr6b8daC3ifQo9a0gK9xFHnc3XoOOD7VP8PvECeNPCbaTqij7&#10;Rb/uimBuPGB+HFZVMZWqaQfKvLT7yo04xi+r8zQ+H/h7wZa/D61+H3hPw7YaPp+lwGGz0iwt1jht&#10;gOyoowMnknuaqeB9fl8JeKG8L6tEyxXDYhkI4DZ7fXGK43xp8ePhF8AtTbWfij8X/D3h9YowmoLq&#10;mqRxNjokmwnPIz25NfMXx8/4LNfBPxNr3/COfsh/CLxb8WNdgY+ZdaLpssNnGwbgbthZgcHkADmo&#10;jhsRVls/Vhzx2PvDxNpl3HqLJZs26STzLVlb7sgP3c+jfzrl/jX+1f8As4fBb4eTa38e/jHoPhnZ&#10;Cx+y3t8rXMjD+FIVJdjkY6Dmvgrw5r//AAWf/wCClUF54emvLP4B+CbX91dTLYyxX17n+BCT5znb&#10;1wVXvntXf/sx/wDBCb9mj4W+PbP4lfHvxZq3xO1TzyyQ64dlolz1Pmwks0ozz8xCnuDXR9Vo0let&#10;PXsieapKVkjnNQ/4L8+Eba7f4c/so/s5eLviDq15ceVo8t/btb2jSt907FBkcZxxlc1Z8Rfsn/8A&#10;BbT9pO38343/ALV2l/DLTNSha6Xw74ZZkkt1c5MDeQFO5R2Ln0r708RfD7w54ItbfUfAnhTTtNht&#10;dphj02wjt1QLwMCMADjH4V0LXEfjPwzFqaTDzl2hcdUkHX/GpWMo0v4UEvN6h7N2u2fIn7O//BDv&#10;9jL4dfDiK9+Jnh9viP4sm3T6p4h1+SRllkbqqxbiFA465YnJJr6i/Z68H/Dr4ZeDf+FQeBfCGn6D&#10;p1tIzJpum2iQwkt1YqAMt6k5NX/B+qjSNWayuRtiuOsat9xgfm/D09qxPjd418BfBKGD4j+L/Hej&#10;+HbFG3SXWrX6Qq47j5jluPTNc86mIxMvebfoNKMdVY62WSfw1qA1OJN32dsMNo+aPPX8P5Vs+KtO&#10;tPFOipf28mZCvmDZ2PtXw/8AGf8A4Lhfs4W+q/8ACvv2X/B2vfGLxhImLXT/AArYSfY0b/al25cd&#10;PujGT1Brg9I8f/8ABcr9sDVofB/hrwfpP7P3hG7f/SNXnhU3/wBnIPKF2aR2x2QKQcdMZq/qVVaz&#10;91eY+aPNdH39rHx6+E3w38ET6n8bPiZoXhmzsVxcXmtapHAoABOcMdzH2AzxxXw38c/+DgX4ErqE&#10;Pw8/Zw8OfEXxUkcssO/wvbCwj1FyRtK3DI0oGCR8oGccUWn/AAQE/Z4tfGum+P8A9ov41eNviFqa&#10;3C3Gpf2teCO3vT3U4zIqnvhwT7da+6tB+EXwy+GvhXSo/g/8O9F0Sz0uHbY2uk6ZFDsTbgqCqg5P&#10;qSTnvRH6pR1Tcn+BXvPV6I+BfAvwH/bf/aE8C+MPjL+118MtA+Hfwo8b6I9tqGgyaxMuuhGdPJv5&#10;XnZnmkRgrBJGBKgqFGRX52fEn4A6j8IviDq3wj8Hfs8TXmsaNdNDqXibxdeLLAqn7kiZ226RlWDA&#10;kvwQa/oP+JvwP+Cn7VfhKHwT8cvBya9a26yPp5kupomgLrt3qUdcSL1BOdpGe2D+dH/BZj/gnzpk&#10;OgWHxEjvPE2uL4Xsba2jhsWV7q/09T5YEpClfNhY8sFyY2BPTNb4HHSliIxjZX79LGWKp1Zw93VH&#10;yBr+taV+0p+z/a+Efjd+0Fda54k+GVsZbTw/4Pbzhc6OSoMMRO2ANbkn7gYqmeGArj/hD4l8a+AP&#10;EmneOv2efgJovhaz0lh9o8T+PLpJmmG395vkuNsY3AOpWKPocdcmvUP2Sv2Xv2y9D8T2fxW+D3wU&#10;8I/CXw3p582fxl8TPKto5bc5Eima+JL7kYgrEgJ7ZrJ/aCu/+CVHwe+MPiDxD8S/2k/GXx4uprx5&#10;7XRvA8YtrNNxz5T6ldB/MVem6JO3BHIr0ZYqSvyvmb10XXt2/E8yOH9jT5W9Dh/j58KPgtp/jjSt&#10;f0nxt4i+Imm65aLJoWleHYWEVuq/K1n57ISVjfenyxjK7T8pbNe8fAz9lD9q/Vfg5fQ+MPB/g39n&#10;zwJDGb3SPF3ji4jsriK42hX2tdMbh96IAfLUcjPINfPniT/guH8a/h94d/4Vn+wl8G/CXwX8NQzN&#10;JZ3Gk6et9rIZlCszX9zucOQOTGE9sV8mfFX4r/Gj4+eK5vGnxm+JeueJ9UuDmW+1rUpLiTnnq5OP&#10;oMV00HUrU1UnFpu6aZrLFUaK3PuK/wDiR/wSS/Zl8TyeKviN8W/Hn7RXjC1YPHH4XZtH0gTqQVLX&#10;c6tcTBSvBVVBH51xPxa/4Lx/tS6lreqP+yR8O/BfwPsdULrdzeBdCRdSuQ2NxlvpA0zMxXLYYAtk&#10;4r41i8MkDLDPpWhp3hyeZxEkOBXRTy/m1f3dPuPNxGae9oyDx943+LHxn8UXHjX4t+OdW8Savctv&#10;uNS1nUJLiZz6l3JPYflVTTPD+2fPkFt3Dbuc8129l4Bm3qHB2ry22t0+ENFs7QXNzLHEwGSZJAO1&#10;d1PCwp9DzamMrVdtTi4PCFxGFMUJwx+XatdBonw/+2Izyoyn/PtXVfDnw145+KWuW/gD4P8Aw11X&#10;xFrF1J5dvb2Nmzbifp29+BX158Ev+CFn7dXjnUrB/jBr2g+AdHuiv2ppNQSa8jGQSvkxktvx2JUe&#10;pFFXF4DCq85Iujl+LxSvFHx63hKy8F6bDf8AidBaxXSk2/mH5nx2xjI/L8e1bXw/+FHxo+KOoeT8&#10;Fvgr4i15WkVY7q20mV4wScA5Venbniv2c8C/8EJ/2Fvgm+leJtS8Eap4y1S22yzXnijVGkiu5e++&#10;Bdq7e+059819rad4X8LaB4HtdB+H+gWenaNa24jh03TrVI4UhHRVRABx24rxcRxJTjpRjc9ahkMI&#10;61GfjF8I/wDg3m/aZ+IHgy38afHf4m2vg+S7Xe2g29qbm5gQ/wDPTYwVT227sj+X3J+yr/wRY/Ya&#10;+EHw/iW4+GMfjLXoSTda14qiWXzHGGwkX3EQY46nnkmvsXwwLeSwfwzdQp+7X9yVGFZD0xVCxjuP&#10;BniBrZifsdxz67fevBrZtjsRLWVvI9ajl+Fo/DEzPhR4S8GeA9HXwV4T8OWGlabGT9msdOs44IY2&#10;7gIgAz74zU99DdeCNft9RdPMs5pNsjFs4ySf/r15p+1Z+27+yV+yJaf258Z/jRpmlzXB/c6RYMbu&#10;/Y/3xBFlwOxJwK+cE/4K5/HL9tm5k+Fn/BNP9kTWPEWpRrm48aeOFFnpdgP77DIGfQs4z2B5rnjh&#10;q9b3mn8zo54x0TPuDxnb2sVlN4ie7htrOKEz3NzNIEjiVVz5hY4AAGfTivmP9o7/AILBfsN/CHQG&#10;8IP8Q28eeJmk8q28M+BYjfTSyDsZEBRecdz+Pbx/wb/wTf8A+Chf7XHi86D/AMFJf2w44fA6LvvP&#10;Avw/vxEl22eI38sCNV6gsd5xkD1r6M/Zg/4Jw/sU/sSeNv8AhLvg38GY4dWt5MLrOsXTXtzAjDG6&#10;JpOE6nJAzz1wa2hTwtGXvu77IXNOR8q2v7Zf/BXz9qTxXb/Cv9mb9k9vhPouqA/aPF3jKyeSWyg5&#10;zMzShUT5c4CoSTjHtf8AEP8AwRk+KnxK8T6XZfto/wDBQfxr440KPbLqGgWscsUExDZKp5jkbQe+&#10;3ODwBX6D/EjQLt3i8V6MwaUDfKV5LDqQT9KbNDZePfB8d3aTD7Rb8D+8h9OlEsZJRUYRUfzKcYuJ&#10;49Y/8E+f2MvhFotnqHwf/Zm8J2g0+NTBcT6SlxceocySBmZs/Nz3r1qLUh4+8Npqi3DNeRoBMsnJ&#10;JxyD9f0o8L67I0U2mavEqRhcMznCjA9TwAK+Z/2mP+Cm/wCxh+xd4wm0/wAUfGe11i/kdluPDvhU&#10;fb7hD33eWdkZ/wB41ny1qr6sztE+lvD+opZ2y6Lfs32eZm8nd1z3U8dR6965bxhqmg/BvWm8Xa74&#10;g0/SdDk+W5utUvo4Ikz3DOVX9ea+HtU/4KE/8FIf24IvtX/BOz9kD/hHfDM03kw+PPH2wLI/99Q5&#10;WJAAfRjz1rY8F/8ABGzx3+0rbN8Qv+CoX7TviL4jeIkYra+G9D1ow6bYr/dUqAMn0QKB6mto4WCV&#10;6jS9NRc8uiOm/aK/4LK/snfD/wAY/wDCD/A/SNd+LniBsmSx8DW/mwQSdszbSM54O0HHvXF2d7/w&#10;WL/4KK29w9vZWH7Ofge1jxDLNC0us3yNnGwsfMXCjnGxQfyr6k/ZC/Zq/Z3/AGTdCvvhv8DvhZb+&#10;GWupM3V95hlvLnngPM3zYHYDAHpnmvSv7Sn8PXkk9y/mSxnbL6yR5OH9yPlz/wDroVWjD+HH7xcs&#10;urPir9lL/gjp+zv4Q+I2oePP2rfGGrfGXxZJGVt7jxkpe3h5+8I3ZzI+Om4lR2FfWfw48E+E/gTb&#10;zeFPAfgnS/D+jeZ5klpo+npbxMDwJCEA3HGBzV/xto000Q8W+HIvMvI/3ipHxuX3ry/48/t4/suf&#10;AbwDN4x+M3xf0jTby2VhDodvdJPqF5JwPLjgQ7mJPHOBxnIqOatWl1/QXLGOp6f410SSzMfivQTt&#10;kQhuOQ/uaNVvIPF+gf2iHjW4hG5mkOxVwOck4G3mvhbUf+Cx/wAcvi4kHw+/Yp/YT8Z65qOrzi20&#10;nWvGFm9vYwO3V3UDBAGTksBjntzxnjj/AIJ6/wDBR/44+I7bRv2zP25LfTvDOpXCtrHhnwQJI4Xh&#10;LZaFfLCRnHTJLDjPPSrjh+V++7D5uyPfPjf/AMFdP2HvgNa6n4M8a/FJPEmrRloV8N+EIzeSvL08&#10;rzFyg57k189xftSf8FZ/jfqqeF/2Sf2R3+G/hzXpilj4l8ZQ7pbe3bI80+aVWPAOeF57Zr6O8I/8&#10;Evv2HP2ZvEeiePvhn8AbOa50sr9m1bVryS6fzN2VncMdhcHvtAHUCvpDxnpdv8TNEXWEKnUIvnDM&#10;w3A+5+vrR7ajS+FX9R8sras+DNZ/4Iw+IvHlxpf/AA2b+2x8QPiDZ2+Jn0XT7j7PYvJuDOqeYWwp&#10;OeigkdMV9NeCP2P/ANm34W+ELMfAX4HeFtHXTcNa3MWjxPcK6jhjK4Llsj72c5rvvC3iFvEdlN4V&#10;1pGj1CzbjzOM89R71FN4l0vwFLLq/iHV7XT9Pxm6a8uFjiT0dSxAwc8gdDWdTEVqmrf3DUIpjdF8&#10;RR+O9CkW6laPU7NtsiMv3yCQT9G6mrfh/UXtX+w38bSW7tsQbc7W6kH0Hp7A18zftEf8FFv2fPg9&#10;47F94A1STxRcRKo1K6sbqO30yLqcG5k+ViMH7gY9ea+K/wBqL/gtp438e6ncaV4D1O60Wx2tGtv4&#10;VuDAZHBwN9248yRc8/uwoIxgmso3mm10CpOEdWfpJ8ZfjL8Jv2X/ABL/AG341+IOmabZ6sv/ACCY&#10;5DLeTH1SJQznGfQCvln9p/8A4LIeDfCNv5Pwp0GzsJNxVtS8WZackJlXjsoTvHXrKQDxx1r88dIk&#10;/bT/AGmtRebwjo13p1vec3GrSM1usw9ZLqUmR+e24j0FenfCz/gmZ4bt5xq3xq8a3GrXDSB5LDTG&#10;MUbNnkPI2Wfk9RjPrUSqUY/E7vshRlWqL3Uch+0D/wAFG/jF+0rfQ6ZfXWreLLpfktoL+ErawHd/&#10;yysoPl7/APLQsazPD37J37Vvx5gguPiNqn/CP6U7B4bO8IRU4wGS2jwFODwSAeeTjNfZHgP4P+AP&#10;hnZrYeAfBum6XHxmS1jAkfjoznLN+ddFbaOhXDOflYnaeKzliK1RLlVg+rr7bufPPw2/YN+CvgJL&#10;K61bSZfEF8zDzbnVv9SGK8BYRgY6dSTXuWn+H7TTbRdK0zToLWzjUmG1tY1jjUY7KuAP51qXtgbc&#10;CT+64IbPJH+NKoRy0cbFVI6+tRGnKUrzZquWKskZ0emRWqtJJ94sOnuQP8K5/wAc6a9/Ztv3IAud&#10;seDz0rsntfMkEh6FiOlQ3enxToBMm4dh5fFaKKhsKUtD4N/bb/Zs0Ky8NN8Xf7KvJ9Xvb+Oys7WG&#10;b5JF2MTI3H8IUdD1b2r7C+DHg3TPDnw48N2ujaBBp0DeH7KX7HCuBEzwI7g9ydzEnPJNdNcaPpF3&#10;bG31DS7e6i3f6u5hWRd/ZsMD379auwLEqtKAPvYxGvTHsO1OpJ1KcYy6GMIRpybRb08KXwSfmVlC&#10;7cFulfkLd28v/Cba5ZSx4VdauFx6Ha1fr3Ysz6jHCTubzFHzHoM1+S/jW3+w/GvxVp4G3b4pmH5m&#10;QVrhoxtIzqbo8k12IwatPGR0kqpz1FaXi8FfENyMfx/0FZle3H4UeXP4mFFFHJqiQooVWY4Vc/Sp&#10;o7C8k+7bP/3zQBDXpXhq3Nvqmivg5a2g4+oFeeWdk9zOYv7vLV6hPCljqelpj7lrbr/46KzmbUl1&#10;MfeyWWpLKdoXWEP/AJEb/Gi9bytQuoycg2c23/v5mo7iYSWmrDH3tRUj2/eUzUCW1S5iJ6W0vP5G&#10;sbdDbmLXmSG51JgTzYxlv++RWX4i1GeF9Jlc/LzwfTNXop4zc3au3J02Mn67ax/FtyhtdPCEHYG7&#10;1pGNzOZseFrpZ/HylD1vEPNeu/syS+T+1ZqTFRu/sjKj/v3XgGl68ml+KY9Uz+785Wb6cc17P+yn&#10;4is/EH7SN3rdm/yyaPMI1dcFiAo4/AZ/CtpL92zGL/eI+1fEerxiWTeeQeWX/PtXB65qcbMzK/3R&#10;jcev+fwp3xD8e+HPDHmPrWtwxkOQlvH88rZPAVBz6delV/hf8E/2pf2mr5bb4G/By/a2kbDa5rUY&#10;htUX+8ZHwg/Nj7V5MMLOc/8AM9KVRRXc5fWdRPzPcHy41bPmO4VQT3JJrL8OnW/GmsR6B8OvCWq+&#10;JL+R9scGl2jOGP1AJI+g/Gvvj4I/8ETvhxDd2/iL9qb4u3fiK+WNHfR9Pc29pFJ3Rpj98ZH8AUH1&#10;r7A+HXwl+GvwK0JvDHwg8FaPodnwZI9JtVVpQOheXlnOO5PNdMY06b7mbjOevQ/O/wCBf/BI/wDa&#10;T+LFomoftAeNLX4f6PIwJ0WCESXksZwcYDEIen+sbPXivtD4HfsKfsnfs4+RceA/hnb3mqQbSuva&#10;4q3d0X/vrkbYyP8AZAx2r1S41PVHkZVjATk42gtTY5Lmdt01qF2j5pIfkzn2+lEqk5SvcI06cSxe&#10;XFxcS7llZmZmJZ2+nIobT0liVhZqZVz++EhBx754NV4r+GBttu24jlfM4/8A11DPd3dzL8y4VV+U&#10;xsVxz7Vlymm5Sl0OSG5ZpL8SbnzIy9Ppj/69ThZYzi2tWZm/u+mKh1nXZ9OgEs3mX3YQxxCRlPrk&#10;HI/HNc/dePNVvXb+y0WxjjXEibtzk+zEDHWqXYly6HZW51C/lh0suPMk+WG1lZf3nGcDJB/Wqeor&#10;e6XcLZX+k3No0TfObpSB+GR/9Y9q46z0h9RLTXDtM0zHcfvFvY+tdr4Rh8W6Mq2Z8VXVjZMqj7Kw&#10;WeJl9GjcFR+XFVaUdUGhCEWYqtxPJIAMfL3FXbTRL4Nu08TQx+quRtH07n8K3rHTNG+1NqFra2bs&#10;74YwxhV4OeFHT8gM+lWZ9S0mxDXGogKzHKovzOevIH+NHMwsc3La3loSIrdXx96SOMBj9f8A61NE&#10;kxXLHG3+ORSox6c1cufFYkO210dlVl+WVmBYe+MVli1u9Su1IvPOkbP+uXbn8+KrURpWt8rAiM+Y&#10;xX7shChadFcXC7o2j2puz5Z4A468Z/pVWLSb6OPzLoRxj7rDd8x9sZq2sccCKkZVE27TnPX6jpQI&#10;Ztjs1WZ5zHx93dnP5D/Ci91R96zafp0YZWz5s3zbh9O351XXw+JyzWBm3M2Hy27oPfk1atNFubcY&#10;lnTZt+VMmgCrcX82rSPJc24WRmwGtySB7YPOPxzTrOwVh5jSqNv8JQhvrVvyNRaXyLY42rk7eDj0&#10;zTIbJpnYNFyqlm3JyPfIoAYbeGSLMMjfM2GUtwPenhNUVV3SxSbMBTLGrLj07HFQytBE2bORnZR1&#10;Zsqfp3x+VNjS4vCDJcbtp+4vT8vzquUDSjgEIxqGmNHIq/ejk+Uf8BI/rTTe3MibYRhe2P60Wt1q&#10;UVo0FxeusbEBRIxYAfRs4q0lsiFhEI59vG6A/j0qQI7SC9ikzbySRvH1+bGc/oaklbUmjLRyWt5I&#10;rfNFOyqQMdAeM/hUb3qyvsHmKyjlmXAqKYWltGbi7uyq4/3iP+A0AULxtajnY3ZkiXOFj8s7V/x+&#10;tMRbiQr5kkeN3G59o+tXbTXFsG3aTdSWbf31X5WHpwf55qrqVrqFzdC5O6ZmOGEZG1f+AgcfSgCe&#10;Oa3RwZoFmC9NqjPGenr9akniur+z8+S//dqxCxq23B6/lUEFsY1Es0u3bwARzRDqkdpcJBJZiVWc&#10;7l8wjcvb6GmAy1065iO+ebb82QzLjH+NWGd1X5GUsvCs4OPw5p51LSEm8yUXEHy/6ySMTZ/75wf0&#10;qRFhWFbu2uLeYM2P3chDD6qeRQ3cBJoxdxI91Y5ZF+9C2CffnvTH0y1R0Y3Vxb7v4Zoc5P1Gf0qS&#10;bVXtoykEKdNrMDmqr6pqFyvlGVZFzhVk52/THIH404gD3VvZPtUed/tcr/8ArqET3El15xuZMj7q&#10;r05/Cpk066ZN8pRVzllb5uPx5FWoFQREo0ZbHVlNU5WAbbxX8so2WsU+flC7drEfUd6ma8lt5GAh&#10;YMOCj9AR74yefaq8sFyo2kKMf3V4qZdSuraLEt5Iqnj5m3D1xhs1nuBDcDUJlaOe4BXqqpwAPyqv&#10;HG1mjTxwGHJB8xCVP1yDVi81S2YN9njSRnXiRFwB+X+FUZo9/NzO0pPGJjwPoK0iTzFiTWbFkxFc&#10;PPIfu+bjB9skHNQyT6pNb+fPGUj+7thk5+pA/wAaWPRp5H/0YA/3dpzxUqaXNaujyXRX+95fVenT&#10;HetNCSvEI4zt3tx/D3/GrEM02/E0ilFX5V25xUscME5EMd+ox90XX7vn2J7/AI1Zj066iHm/ZsKB&#10;95eRQA1biG4twkbXEOPvGP5gT+dVxYyXn/HvqUPmZwqy5Vs/j1/MVJc31jYR7ZizSfwxxgHH+fei&#10;PU9QEm+ARqsi8xnqefX1/OjcpbGLrGl3emTh9QlVGxvUtghl9Rjr6daofbftCko/zbsbmUcL/sjH&#10;P45revLGK7bdcRPv/iaNVkC/UNtP4ZqzZ6JpdtZm7N1DIsfWN1KSfXBHI+ma5XS1NOY5s2hvEEd3&#10;p1nINuRI0ZikYeuUIHrxirll4VsY1WV47mCMdH3JIufbGG/MGr14bOMbbeDLburA8D0xU9pc3Stu&#10;TzduMEeZ8p/A8VUaQc0hlnY2lmrC3G45+/zg+4Bq5BCJGEtzxlv73+FSLdWQG+50mEjdl5F3Rn8w&#10;cfpVDxR438B+GdMbWNQ1WOxijXM019dqqKPqQK00joTyuRogXDOqQW8kwXgBVLUXNlc28b3up2yw&#10;28KFpLiZfLVAP7zHAA+tfJPx1/4K5eAvhz52g/BGybXNTRv3eqwzPFbxt6bgQW/AfjXyX4l/br/a&#10;f+InjJfFvi34j3U0YkbbpMcjfZTEc5RozkMDwOQTR+86IqMYRd2fbH7Qv/BTb4A/BSS48P8Aha+P&#10;ijWIwR9n0vmFT/tSdPyzXw/8c/26/wBo39o25uNDvfF0mg6RK/7nSdLYxKRnG2Rhgt/KuN+I+geG&#10;JJU8W+DnZbPVtz/ZM5fT5do3Qn+9HnlT7leozXIeJfFHgz4b6WureLtbhs2ZSwUv88nsqA5NbU6c&#10;d2E58voLYaKLJ5HxuZm8wys2T06mtbSPivafBq6m8WavrsFvb+Q8c/nSgJIrrggJ/G2P4ec9CAK8&#10;P1T9on4j/FbVm8JfAHwDdXEkzbFuGtTJJyeGA6J9SeK9Q+EH/BMbxR43vY/F/wC0349um/eZfR7C&#10;43zN3KtIcquenAOK1fJHcz55c3uI8r+If7XkniLUG0n4M+FJlkuJm8rNvnazHoiDJI9AegxW18OP&#10;2Af2k/j3cw+JPi7rTaDYzL5ka6k26dh6LCD8mR0LYr7Y+Hn7NPwp+DhZvh58P9PsWjXKzsFkmJ5G&#10;WdwWJ9xg/Su6htYre1W4s48R7gsiYO+Jv7rexPRuhqHilH4SlhpTfNUPCvhL+wf8B/hMltLp/h9d&#10;U1KE/vtS1YCSUn2QjYv5V7rYW6QW8NnHHHbtgR2axoqqM/8ALPGMDPbGP5VNqPkGFbiK223CqNzD&#10;C7m9wO+O9U/Ku5oZLS5tNyPH95gPkPXd06f/AFjXNKUqkrtm/s409i9LG0UDII9rKcSK3UYHb8eO&#10;adbxOsOI5F81cbdwwOnP8qbbXDahZ+ReFvtAULZ3nmY3ADgSZHXsG9Bg9qy9a8TaH4asV1jxVqlv&#10;p9uqkTTXUwjVR77iAKUYybsjXmjy3kzU0nXZdDvWF7p63Ok3LL/ammnGZcA7ZIyPuSr/AAt+ByDW&#10;V4o8S+DvAmlzeI/EXjOztdH/AHki6hfyLEygdI2U/dk7YGc9RxXzB+0T/wAFRvAPhmebw58EdK/t&#10;7Uo38v8AtKZW+zA8/dB5cj8q8n8Efs3/ALVv7b+uQeNvjV4jutL0NX/cfb0Kb4yRkQQ/zbHFdMcK&#10;ornlocssRHn/AHep3/x6/wCCqOlWbyeEv2efDo1Kdl2f23fRMAWKkfJH1Yg4OT1rz/4dfsW/tO/t&#10;c62njn46eKLzTbORRLE2pHdNLF1/cw5Gwe+O/Svr/wCDv7CXwJ+CkQGh+C/tGobFb+2tRImnQ55A&#10;JG1QR6Dj1r2rwz4I0yaEXKz28N5HBtWRl2rdRj+E56P6E/eGR6U/rEKcbU/vJVCVTWozxn4G/sdf&#10;A/4EJH/wjvg6Ca+j2/8AE41Bd1yRj+9wo59AK9GXRtBsbmayudIjmt7xzJNCi/MshbiVP7pGckdC&#10;BzW/rWnG2gIWzaNWG7dIvb1HvVCzkWKWG/s5dk6oyNIrHldvPFc7nOoveZ0RjGnsixpbGytEe6lH&#10;k9FaPn0GPXt+FXrpE+zSNNH+7JbvnHtWaUl0z97ZXDSK/wB63Zvvcc//AFsVj+K/il4E8A6TNq3j&#10;XxZZ2NjGrFpru4Efk4H+rYdSfoOaI05N6K5cpRSvJ2N6O713wvqo8QaFeeXIqsjRyKJI7iI4LxyL&#10;0dGGMqfTIwQCI/iX4y+GXhXwtP8AEe58SW2j6bbzL/aljqU21rDjOU7yxschSMkcKeea+OPjz/wV&#10;YtrqeTwF+zZ4Tm1q+kJiTVp4GaMseMxRgbmPpmuY8A/8E7/2vP2o7pPid+034nvtF01nUfZdQbFw&#10;0fX5Icjy198fhW8cPGPvTdjl+sRcvci2bv7Qv/BV3Q9Mefwz+zXo0moXkimP+2b63Plrz1jTOX+p&#10;wPavPPA/7IP7Vn7WevQ+P/2hPEWrafYzYaFbxGFxIhwQIozxGDnhiAOa+wvhL+wR+z38ILhb7w/4&#10;TieUKVlurpBLPyByrOTg5z2HBr3rw1PdaJpcfh691G5ubBI9tnJcNuktgeAhPOY+enUfSq+sKnpT&#10;QfV51ZXqM+c/hz/wT7+Cvwpl0+XS/BltDqXk5i1W+AuJPNxnYS3CSd+B9K9etfAa+FLL7RaSNcfa&#10;IjHfRyLuV88e/PPUg13+rWCwubu6KyO2NjR/MrjswxwRU9ho6Mpnil2ZblVwP5iuWVSUtzqVOMI6&#10;I5jSCvlm8gXzI9hEcm0btv8AdYfp+NILNpZftHmnZuK7U7e/TpXST6DtR2EO1pfvfxd/UenpXG+J&#10;vG3gT4b6Hea/478W2OmafpsmL2a6mVfKyCVXn7xIBwOpwaUeaWw5WjG7ZPqOmXFpcRzWMbRqAvnS&#10;K3zBuOfzrB8f/F/4ZfB/w/P4z+KPi+HSbG3X7kjAPcN/djXGWb/ZAr5V/aE/4K8W92Zvhx+yf4Pm&#10;1a8nkCR65fWrMN3IxHD1brwWNeaeBf2IP2if2mvE0Xjv9qjx9fWSzS7v7NuH3XRBb7oT7sI9sZ9q&#10;6o0LK9R2OWWIvLlp6s6j49f8FYvGPjq5k+Hv7IXge6ha4by/7auLPzbyTkgeUg+7nPUjIrnvhR/w&#10;Ta+M/wAa/EC/EX9pzxJqha6Kyy2ccwlu5t/IUuxKpkc7e3PAr7L+Dn7Pvwp+COjLoXg74eWdmsn7&#10;trgQo8swVRzK+OSTk+xr0bwwmkeFbebTNUt3XT5ssrw5Z7NvVB/GgOMoevUEGplio048sEVHC+0l&#10;zVWed/Df9kv4I/CvQYY/Bvw9t9KmjTD3BhRrjgbfmkHzEnGfwr0Dw3IPCsjWT2klzpsgAuLRW+Yg&#10;YAZWI+VhnIPI7GtXxI9loNiupazqNtDEw/0e6STdHdL2MY5LE44XGQeCM0vifwzN4W+HN18XvjB4&#10;ztfhn4atbM3azeILZZ9d1K325LWOl5Ej9VHmSYUAE4wM1jFVMRKzZ0c1GjHoiHWdb0PwlCmsya2Z&#10;rOeXbZyRxEzSOT/qvKXLGT/ZA+hIrD+KXjPwl8EPC9v4s/ag+Klr8L9HupBJa2N5Cl94pvosE/6P&#10;p45tgwGA8/TOccEV8o/EX/guhpvwY8VR2H/BPn4Q/wBjt/qtY+IXjnbqHiDWI88ojcLYxsM/LDhg&#10;f4sivnn4o/s2eL/i/YXP7YPiL4pfZ/B2sXTPqmpeK9SM+qWVyTk25hJ824yfuSAbWHcENj1qOCw9&#10;GL5tzzMTjqk6nLTdke6ftdf8FWviT4A8RTaJ+wZ4UbwV4f1yw8q0+IzTG+8Ra7bng7r1hut8nrBG&#10;EKEkH38P8C+FtH+L/hQab+3D8SG8LvcNv8I+LtSVrrUlZiWMEsO7zGtnP8bYKE5BIyDn/Dn9qz4Q&#10;/B/S2+F/gD4dzX2k302b7xRrSrLqltPjat1Yrjbaup+bjJcfKx9KPjn9jD4n6XInxd+NnxBtdN8I&#10;awn2vSfGGrTs0utRE5Jt7dj5sko+6yEAowIato80LxSsu/c86nUlUnea18zA8R/E3XfgB42Xw38C&#10;fDGoeE9W0mbb/b002/VZmB4kSVMCND95fL6gg7j1r0m1+DOlftV+Fp/it8afG9v4V8dW4M11YMiv&#10;feMI+SZYbfcCLkY+YsQJM7uuc1fDnx7+DPiPQdJ+AvgTw7b6Jqli5i0P4qeIYzNqQkIIW2fB8uC1&#10;LHghWeLPDYyBw+sfsz/Gfwb4lvvEn7Qmsy+C2srpnl1DX5G+13cgY/NbxZ3zZIJDL8pyDnmqk5T3&#10;dn0fW1zthL2ej1i/wNX4afteeJv2cPHqy/sp+E20M+W1lqi6pbpd3et2zFfNtbrK4aJ9uDGBjp3F&#10;fS/xk/ZH+Gn7Qfw20/432Gl33hPSZfs517SZtlxqHgsuMBJYsh5NMlJ/cysA0GQjHGM+O3Px28Hf&#10;ETw3HZ/sv/D610P4jWNi39seJryNX1HxIoyGltv4LabBGVQF5OTuzkVg/s7j46fAXxt/w0l4x8fx&#10;eE41WVL6LxEDPca/E/Eto1mx33EcgJVt2B3JyOCdOlGSb3uRe0eSXw/ijkfEnxS8VfAvxn/wiPwP&#10;8H3fgzUtNlCHVVmL6rPJxh/OH3AcbgI8DDcZzXZQfs56P8VPC0vxZ+NXjGPwz4lXfPfeGo2STVPE&#10;Y+8biC3yPKkIzu3fewWAz1+zPjjqH/BO744/8E75v2iv2JNE8ReG/il4d1uHTtSsbyNb640mGYt1&#10;kb/UWOQojlUFomJQnFfnx/wo/wCInhPVm8efHDxPceEfKmW5hvL6Rnv79s5D2yBtz5PIfIXvnvWl&#10;SnF0007MzXNTqc0o3XTub/w6/bO8efBHxDNoP7LXhyXw9pOo2zWGtWe4y3mu2jHDwXUi4LKwH3UC&#10;gHkc10XxH/Y3+H/hbwhH+0Zr3jaSw8N3k4N14Ls2FzrmlzOCRBOPuxRnGFlbqMZGeKh1P4weE/iR&#10;YtH+zL4MPh7xjHa41jULhlfUPEPTM0BCgQTdS0UeCw3HJIIOT8JPDvir4O3s3xQ+MvjMaHpeoIYd&#10;Q8P36m4vNfgY/PCbcnhTg/vJMBGwRyMgj7OErPdmNOtGUvZy/wA39xN4N/apu7ywuf2f/A3gOXTf&#10;BWsSMn2PSS02qCQjaJxOMOzYI3IMI4BBXoaq/En9knS/2ZNdtbz9ojxaslvf2i3mk6X4amWS5v4G&#10;zgu/K2vdXV/nU5BGa6z4xeKfDGl+Erfxz+wH4Sm0Pwren7NqzNILnxBYXDAZinnCho4Xz+7MYVSD&#10;tOSDnH+EHg3wv4Msgv7bWv3Fj4P1OTzTodqyza55pH/HxbxkkwEnq0nyuMggnBrN01h5e69HuT9X&#10;qKpzJWTOi8P/ALSXi/8Aa38LQ/sq+G9HtfCd1NstvD97o0LLJqiJkRWepTD55xyAkjn5WPzAg15z&#10;ZfDSD9lz4iLN8c76+tPEuiXJebwnpdxtuY5FJGyaYZEYPfbuJU++Rf8AixqXin4falH4P/Z90NtP&#10;8Ma3bp/ZOraOzTXWrwNjiSYKH3dmhG0KeCDXT+Evht8PvEPhuHwr+2F4obw3r9rtXwvLDGr3t0Dy&#10;ttdnJ8qEk4WVgWQkjGOKcKdPkUL/AOZtWk6kb328tyPxPqvjD9snw7LZ/s9eFbXRLq1jVtc+Hfh6&#10;3EMU6A4+2RdDIBwXRixViWXCnAtfs6/FDwV+w9rWpad8Yb9fHem+ILH7H4t+GOn3n/EvvoichLub&#10;kCSNgWUopZXUEMB14vxJ8Zfix4Y8U/8ACu/g54MbwSun3CpHpuio5vLphjDTz/fnzx3CYPAxjHcT&#10;fAz4V+P9EvPij41b7L4s02zW5174a+H7iMT6hyQ9zE2W8gfKrSQgMy7sqAOBalGKUbtdDKjKVOor&#10;Pcty6PqH7I/iDTf2zf2UdU1jxB8IdbvpLe6gWYrcaLOy5bTL8rlVlC4McpG2RQCOQyipq3x1/bM/&#10;4KB3svhLwxqf9ieFbUrFeQ2twY4EUqcGZ/vSMVzxjB9KP2aP2q/2hT48j+DHwS+Dq694N8QTLa61&#10;8I9MsZJbTXoWIGy4AzJJNj7sxO5GAZSNuD6f+2R+wZ8ff+CWnjHSv2jPhdYSnwN4khin1LwvcX8d&#10;1e+GJJBu/szVFjPysB9yUhQ3swIJLDyk7ytfp/wTolOMX5Ho/wCzV/wS48BfDDToPEPiSxXXdXkt&#10;47qz1a6jElq6ZwzQxjOCpODu5U4yMc19j+B/gImiaAuoaDqLXFyvzXktr8nmjsSnRiBxn0rwr9iH&#10;9r/wLr/hO48WaQJLzTtShVNQ0k3X77Trkdfl4wxwAHHVc5B6D6m0HX9Lt9Fg8ZeEtTju9Mmf70Em&#10;WtpM/NG+Put7dGHIrwcRLEe05au6PWw8acad11OTv/CxtA+q2WyaNpiZFmBD5zzkeuehHHtWlq3h&#10;wWOnWt+xMun3cZFnfheHI48tuuxweoOM9Rmun1KLwv4ns/tMFzHb3Ui7mkVtqjn34GfQ965XxHrm&#10;leA7O41XxlrGl6Xp6wr/AGp/bVwIraaLuGycBh1Vh8wPPtWcU3sjfm01Of1bSopX+ykFvlypKn24&#10;9682+O37Rfw//Zo8L3l/8R/FMNnHKVdtJbDSXTDptj67h2fj3OK+bf2l/wDgrLeSeJ9Q+Ff7HHg6&#10;XW7iOZoI/EM8JuFYDgtBGoGcfwse4BxXG/BP/gmV+0z+054ti+Lv7Wuuat/p+ZTa3U/mX0qgcM27&#10;7kfT3x2rsp4W0eas7eXU5amIvLlpK7/Ad49/4KAftV/tXfafh9+yF8KNU0+wkJWbVbeIyXSx5Az5&#10;gwsXvjn8ia7D9kr/AIJHSXOvSfEX9qjWRrWtK5uF0FLsSrIc8mRjzKc/wqfzr7U+GXwU8A/CbwPY&#10;+GvAHhLT9NtbSMIYbNRnzAArsSOpO3JPU55ravdN+0sstraMhRtxkjO0qwPUY5X8KzliuWPJSVkE&#10;cO6nvVXfyMfSfDfhzwxo9v4ZsNGjs7C2wsMNumyOIAYwMdO/aodf0HSrFIbrSZN0PmYBjY8NgdvT&#10;+tdUNSs/ERbTNYlhj1JlZY7xhtiu/QScfLJ/tcBuO/NZN7p1xYO1vdR7WjciS3XhgMdK47yvd6+Z&#10;1RilokczZ3U1wWsLu5G9nPl3GDtkOOM+hOcdqq3yyWDKluNz+YRIvoeOn/161NT0+yt7SS7u547W&#10;C3y8k9w4VVAGTknsK+P/ANpb/gqP4c8LanJ8M/2cdFXxV4iaTyY9W8nzLeJugVVxmYjnHIAz7V0U&#10;qVSq7RRnUqU6a95nv3xe+Kfw3+Fvhp/G/wASvEMOk2qqW2ySKXlbsEX7zE+w44r4f+KH7cv7Qn7V&#10;3jBfhP8As02V5ouk3BMLXcakTuhOCzyj/Vrj0I4rqPBv/BPD9qH9qnxLH8U/2x/H11p8Ksu3SmZW&#10;umi/uLGvywDpjI5r7H+E/wAAPh38DfD1rpfw78HQ6fZ/KUuFiy0rA8l2PO71BJrsTw+FWusjlft6&#10;/wAOkT58/Zc/4JbfDXwH9n+IHxf1dvE+tSKJo42yLWKTPzE5+ZiPU4+hr6sn0J7GCG1jh3RsmUxj&#10;a68jcMDaRk4zWtbX4ZTLOAoXjkiolnXRo2EEfn2byM01rMSAGOTvTspzn2Pf1rhqVqlZ3Z0U6NOn&#10;sc5NYy3cbCWIbvu+2D2P4fnT4tTggA0PxAqzW/k4t7nbumtuw2+q/wCyTwMYxzXSapoVnd2Fv4h8&#10;P7Li1uCyvOvBifJBSQHlGB9sEYI4Nctq8ml+G7e41Txrr1tZ6bBl2urqYRpGOpLNntzUq79TSzjq&#10;yxfaC+lKsFzK00N1GHtruPJimX2/ukf3TyDmuJ+L3x5+FP7PXhGTX/ip4ths38vNnYq2Z7k/3VQc&#10;kH16D1r5n/aX/wCCod5LfXHwm/ZO0xtWvprjyhrhtDKpbofJTuTkfN2qr8Mv+CZXjr4xix+Mf7VP&#10;xUutYmvo1kfSbW4aSaLPJilc/wCrYf3AOh7V3U8PGMeapp5HLLEN1OWnqcH49+Pn7Qv/AAUP+Idr&#10;8N/g1od9o3hdJBFJJCG+WI/eeZwen+zn25r6J+Af/BO34K/AloNQvtCXxNrsUgY3mqKNhPrEmMIR&#10;jgknBr3v4X/CT4YfCXwzH4d+FHhKLRYYVVZrNpMu7BSDKrf8tMjPuK274QXkKxyqrSK+Vfgt9c1N&#10;TFO3JDRCjh3fnqatnMGwTTIPtVq8rKZCH+0N+8hU5wGH54I4OO2Ko6vp7yOJbeMchQoTB3V1us2Z&#10;1CIhrMWt7D/qLgt972Yeh46c/Suegi0y4ee4iMiXewCazb7vB+9F+HbqPeuW+t2dfoZeia3e+H5H&#10;his/tMEzl7rT5nPlS8Ebh6PjncME98jIqPWtN0xLRdY8OTSS24bbJFcLtlgbqAy9wR0YcHHao/Fu&#10;teHvC2kTa/4r1qDTbG3i3yXF1JtU47fUe3WvkP4yft2+N/iV4tX4U/sgeHrrVb2WQKNWSzLSSN0O&#10;xT0X/aPFaU8PKt00MatSNJas92+Mnxr+G/wd0I+IPiDrgtwGItoYnBlkcdQqdT+mPevjvxbqXxm/&#10;b68efZvhz4EjsdBsJmZtUktwuxemZJSOTjJCCvZPhh/wTR8RfEaVfin+1n4/1G61O6bfNosON0Z3&#10;fcdyePoo4FfUHgv4eeDPA3hmDwX4M0K30i2tmb7LZxx4ilB4yHJJDnHOSQe1U4UKMbR1kZ2rVt9E&#10;fGNv+xT8cPAEW/wP8SXnZeY7fzmCOfQbxg/pVeTWf2g/hrIw+KHwtmnt9xC31mdrfXjK/pzX2bru&#10;kyW8m+W2bnIIdSMev45NZsunI2nNb3Y+ST+HIOW4z29M1z3rPc15acdGfL3gz9orwT4jM2h3urSW&#10;rMkcaxakuw9/lTPHHH51uPb2l0I5IbiNgGJEqfNk/UcYIr1DxZ8Efht4tja01nwHYTFl2+ZHblHC&#10;+u5cEGvnv9pPw38I/wBnnR5L7wl8RbzT9WZf9H8OwzmUu2SORn5VHXJ69K0jzX0QTsqfMz234d/t&#10;O/tF/CC1W38FfFDUI7CNcLpt232i324PGx+n4Yr2r4af8FSLiCE2vxd+Gv2iaQbTf6NcFQO24xP/&#10;AEIr87vh7+0N8Ybnw/Dqvin4ftqWnvn/AEy3tzGzY75wR/jXceGPj38NfES/ZdSu30u6Ugpb6lGY&#10;1Pr83T/9VXyrZmEWmfrV8Df2n/hP8Z9NlfwL44VZrdVa60+8j8qeJePm2nOV55IJFdpqlvPO39pz&#10;apHMqtuUKyr8vpnnPP0r8w/hB4q8P6fDeG2ZdupaLc2s8sd0SJAYmMZUr05C5BPaofA3xy+M/wAO&#10;hs8HeP8AUYYfMzHa3EhmtyfXy5Mg5+lZcvvO2xtGpy7n6eWPiOeV/uRNtYjaecHtg96o+K7e61ee&#10;O41Swt1VY8+YsP77ryFfgdx1zzXx58Pf+Cm/jPTYF0z4v/Duz1KNX+a80d/s8m0d9hymeua91+GP&#10;7a37MvxUhOmT+LzpV0xAOmeIY/JV89lYko3p1FEoSiVGpFnvnwd+MXxQ+D1t5Xwt+Il1HZK5L6Rf&#10;SLc2hzklTG3QEk9MHOa9Qk8W/svftBBrn4xfDy48G+JLjHmeItCkLW7yAAb2THQ+hBx618+wnTrm&#10;AXvhaGBbKXAWSxkSSJvcbc0+2hkmZlS9Zt/G3djPrz1rnnRo1NJIunKpD3oSaPXfiD+w18VvDOmt&#10;4v8AhTrtn4y0eRd3n6LKGkVRzzHk5OOuM/QV5RfXEujPJaa/bzW91H99JLcps56Mp5B61q/C74sf&#10;FL4Na4bzwXrV/p8Z4k+y8QyfNnDKRtbj1Fe7QftNfCL4waZ/Zv7RXw407WJmwq63oca293GD3IJz&#10;kZ7Ht0rxcZkdGt71M9XD5tUhpUVz5nu/tF4/nyybQq8yKeM85Ge/aqC2V4JVnsJF29SAxHQE59un&#10;419Ea1+w34e8d2TeJv2Z/iZY63a7d66JqEqwXsPqvzd+3IB968U8R+DPHfw61Aad458LXWl3Cs0f&#10;l3UZjIIGOvRhyOcnNfO4jL8Rh3qj2KOMo1l7rMlNWubKPzblFPOUaPJ/OtCDxBbvHjafmTJ4xj6V&#10;kmclGD3alWPzYXH0yM8VC9oGcyRrgMn+si4DdsEeuK4etmdT5jpWeG5VUhKsOGbcM44/ClktN0Pm&#10;R/io7dP8RXPNc3Fu0aG5ZcYLLjO326Vo23iGONfIugQD82cZGAMZ9j/QVLuJNmkkjH5EKj5cHrz9&#10;RTZYba6QDBYDjazDaB7j86at7p14nnh1XgCNVxyf/wBVWY9GvrqFnt7dZIlb9428D8fWpL5il5C2&#10;y+WRtYbhtB4qrIiwhtz44zjhl9/0q4w8tPImgZd3HvimkWy7fs0flnn7zZ3e/vUMfMUJGYv5ZQEk&#10;cbuhP17f4kVFPolhdYkhQq8Z3LwOSecj2GKvXtnE7NL5f31+XDf0qtJagctcNH5ZB3dsZpC3MrUN&#10;AmWNruSBZGx96PIJ9xVGK21C0kL7vMXqqsAD+vX9K6DzZyWdHBRW2q+44PbpQJhdErNbR9OGRgoz&#10;1x9a05rBbWxzR1aD7Q0E4Nv8uP3y5VR6ntSGOXC3Mbjy2Py7WPPTPHrWpfabaXEispYMeS21WxWT&#10;eaLc2z7beaW3m++XhbKkYxyDnr/TtVwmTKJWkFwJGAGfm6+d1/Wiq8n/AAlvmNtmgxu4zbH/AOOU&#10;VvzEcrPhLT/2cPDn7O2taraHW92vXlkjSaHZ2d1NHDA0QkMzeThXKr/y0DbXIOcAZPzT4z8Sa98W&#10;fjNcWXhwa1eXV9K8lo8q/vJgSeVVAMdMHt36V9eax+12PgH8SNQ1ew8G/b/HF54RSytfF2oSz3Ue&#10;ltMjB7iPJzI7DCAyEghs9hXj/wCz9+xn+0n8ePEXiHxborabpK6Rpv2u81WZfPupISSqrCu8qZGX&#10;tx+mK7aOIoUcLLEYmolKSSV3deVrbnznLVpYpeyTcevr2PV/2Vv2v/gJ8FPgWnhDXPgvLovi/wAP&#10;yXVxc+Kmvorj+0r4bo4zLA6szbUYqoDAKRuzjNfF/wC1D4Z+FthoOk614d13+0/EmtandT6tctqC&#10;u0ce75FeNchWJJY8mux/aJ+D9lpnwKsr6y8Y6JfXWlXmy/kxFDdea4J8sc7pFC4DHGA1fPfw8vdA&#10;0/xfY3viiaSK3t7pJTMtsswQq2ctG3Eg4+6eDXq5DgcPGMsXQlLd3Wru/K/TsvkeXmyqfWveS20s&#10;ZeqafPptz9luIPLdVG4bs596roSpyK9S/ad+MPhv4o+KlPhPw/pdvZ2tusa3ljpMVq90QSS7JGoV&#10;SSeg7YHNcZ8M/Bi+P/G2neEnv47Nby6VJbiT+Bc8kDu3oB1NfUUcQ/qvtq0eXS78jyTvPhD8BNE+&#10;Ia6Xrlv4zs70NdBdR8NQ74b54wcsIiVKudvQjvX25+xJ+y94q/ZN+NFp8bZ1eLwjrVjdPZaTqmsi&#10;31CKHy/nZEGC8yqTtdRnnjGa0fgL8HvBnw88O2+ueMIIvC83hFbiPQhdZtpLgKgy8piAeQMzfMM9&#10;DgnmuJ/aJ/bCt/hzp2g6yPGlr4t1y01eaa1g1TT4mjtshR5kaKzAKAoVQw6DjpX4nnOfZlxViZ5b&#10;gtaUrxkmr3Vm1ZrTTS7v5andh5fVf3nXo+iPsTwv+0T4k174V+MfHHjXwZp8fg/zJxp//CZXUss2&#10;rwFWSKzhLgBQWCmR+pAPXNfLP/BOTxvq/jj4i3/wY+J9l4T8J+C9SM3l6/dRiGGO9QsQ5kReT8xA&#10;3DkADpnOf+z3+2J8B/iT8KPiVpHx9+I2uXV1o+jNdeC9JmZUtTcTyAXJXZH8j4bC5GFG444wb3h3&#10;Rfgd4i8N/wDCS/Bn4ht4d1D7LcTR+G7gJexuyyYVYpXZMlsfM2OMnoBXy2DyGOR0cZg6+HcfaSgl&#10;JRlyqyTTTu23rrK1umyOp4j2nJKo7qzvYy/2ybfw1p/iLVtF+DPi611fwx4O1mM6X4ktdVl1CS7k&#10;EOw26S+XFlGJ3H5Qqkd+K7j/AIJtal42+M/xwuPA/wAUPjtqWl6Xd+Fbm40i3k1SKIG7bb8hZweW&#10;c/dA3Zr5L8bftEazLr7+DvB3guz0HVobrcZNLjL+bIBg7XBO3nJwuF+vf6N/4JsfsvReKX+IHxV/&#10;aG+GXjDxVqlrokh8P+G7e/On77pxkXE8sjKVjUc5AOSR1r6XOsvp4HhqpHEzjTbVoNqLl7zWqu7b&#10;6t3StpocdONOpiFbXqes23wQ8RfBX452vhr4l/H27S6tdENr4ZtrS8WC0jmXc0m5wQMM+4FiASTk&#10;nJxXx3+1vYaF8bda0zSdNtrG18UQ3V1b6n5mqNIsxE7FSjNnKnceeh7e3sVv8dPDPgz4QvJH8J9U&#10;/wCEr0u4a1t/Hk7NeQaZMHLCKIOjB3KhiCWwM5Ht5F8U/wBo/wCIPxit7PV/HWm+LbixulFtceMt&#10;UsBGinIAePZCFjUd1DHdyT1NRwvgs2oYr61WfNOKUeb3YptX1UU2mmtbXvdE4nmlUXM9PPc8e/aC&#10;/ZqvfgBqll8P/Fev+HZdTuEjmurjTNSW7WBWzhC6MV3DuuARXJv8KodQgaHQ1vFns7cyX7XQVY8Z&#10;wrKfQ/n9a9K+Pep/s86f8J7fwtaX15q3jSG4/ealawgWzpkkyGQnczNnG0jjaemaxPg98NdW1n4X&#10;6t8SPEviWS10eBRa2kDTbnuZQOgUHIjTqT0zgCv1TC47FRy1Vqsmmna7jbmd94rV27HNUcfsFLTf&#10;jTq/w38ESfD/AMPaFpvmswkk1LLPIrY5I+baD+HauL07xVfahqLTujS3M3yfNJgYJ61Y17wdd2Ok&#10;/wDCVXNx/otxM0Vi3ln/AEhlIBIz/D7+tQP4f1DRSkU6xwy+YrTHA+Q/h25FejTo4OMHKK96T1fd&#10;kROv0uDV59R87w1MFlt5Chka5O5mB7AHoB35r0rU/g1oOs6Wnifxj8UNFvJ55Y2K6XCxzM2Btdio&#10;PHc/jXjvwt8U634I8Z2/iHRJwZrafENwzkYzxg+qkdc9q9E8d+HfEvjiW413w5tupWuFP9n6beNH&#10;HHcOM/ulPUAegAFeTi6OIjioqElFW30u/LU7sG73sr2O20H4laF4Snh0vxZqWm332GYf2dDPvuhn&#10;ORnqEjAzhRjNcT8QvGv/AAkmuapc/wDCaXbQXEzfaDptn9jRk2cIqr0X2zXH+Hdc1nWfH1v4W1nR&#10;y0m1o2ht4w0jSDuST14OTVzUdFk0u51CG4upLUQzLsjjjMpTnkSfNgHFdkMHRovRLv8A8E7fbSnC&#10;zZ5hfGS1vXtUuGMYkLBWz69CKtaLq+o6H4ps9b0qETzWNzHcwo1v8pZGDcr6ZFdLY2Phe/1aVfFf&#10;nw2MbZW6ijCyt17etRPqfhi0v2stIt7x3mTb9oa6DyeXzj7owvHXmvX9pzQtY4FDuzqvFH7QvxI8&#10;d6ddeEvFWoWem2etytNdTWdmpC5OSMDlRnsCK8svtAu9OvmsZMFusfyn5x2OO2fevYPh61vrfh4/&#10;D3VdGuLj7RcKNOGn6HDJdSsWzjztpcAcd+hrvvD/AOwt488f+I49ShtJvCunw4E+qeL7z5264Cwo&#10;pkP0wa8qpm2X5ZF+1lGCWur3/Vm7w06keY8Rf4x38Wk6f4an8KaHZvp9uIBqWl6XHHcSJnrKV/1j&#10;YyMnn1NXPCOmeMfH/ij+yPBnh/VfEilR/oeh6ewd+4BRASOeT64P4fanwg/4J+/sseCrmHVvGv8A&#10;bnjjWJixVrjZpOlxPjrgiSWYDnugPavcfh/8ZvFXwesrz4dfs0aJpXg/TbqI/bG8FaItjc3O3A3y&#10;3Kgzv3x+8A5PAzXx+M8Qsho1GqEHN97WX46nXTwsuX35fduebP8ADX9rz4H/ALLPgD9q/wAUeA9R&#10;8N+Nfg9r0a2w1C4C3V7o8j7lMkRbzSscn7tiQAVlr9lPgp8UvDHx4+Dvhv43+FLBo7DxTo0d5F5j&#10;FhDIww8a9gVcEHvX5w6F4o8GzTN4Y8YeE7iPR/F1o+la5f3l15s6QTrsMpzk5R2VwWYng8ZOR6R/&#10;wRM+Nuv+CvE/j7/gnL8W9Tmk1TwZqdxfeFXVid1qXHmRpnovIkHoCa9zh3iShxJgXVUeWUXZq93b&#10;oZypxpVXBLR6n3iEKIpiEk03VnbH+QP881JFHFFcL9t/euP+WcbfID7nvUt8q2qLDFMsa5IdI3JI&#10;/wB4k9aihhvrpVS0iiht8/8AHwf4voByT+le5ujPYTxbYbzFfadp6+ZP8s3lv95h1JJ+6PzrISx8&#10;u4C3p+0uFJjRV/doepznr/L2rpYrKxmt5rSGO4lLp8rNId24DIPXAGfSseeK4gAhvLhsL8uxmJ2+&#10;veiIEcEzSNm9LMyudscf3R+HpWtc6VPqujui2luzW+JI1bhyo65/wrMiaESsbb92OAZGq/Y3qQTL&#10;DBuuJWHO5uB9Tnj6UMpMw57u1t51mvV8xl5WHtn6ZqWGKQqsbxiGE/dhj++2fftWnfeHItL1SSU2&#10;qwpNHlJpV3Er6JnoM56VTUtG6xL+8lz97aOT7+n404i2NXQr7yYvs7WcIt9pAhmHXsCT1681SvdG&#10;uILp/wC0J8tuyscPO7jPUfQUQwqsoe8l81vMBEcbfKv+NaOtF30uK7tNMEcytiWVZDkjsQO3vUof&#10;QylklKBkH2ePd8yrwz+/tV7SZ7h2H9nr5ap/y0c+p9fWsxYP33+ltuY/cjHT8T3q4JCBm+mUKuNs&#10;S8D9DVkmj4isBb3f9pSTxtbXH+rW3cguR6jORyazY8yRC3sYyo2k+Z5hyOfU1sWNs2swmxks49sg&#10;/cb22uW9M5HBqnrVnb6bthvZx5kTYkhiYKg9BQAaekcciiyj8yXHzTSNhR69ak8ST6jeaU2l6TdW&#10;s96cmH7TLsTb1JOPmIXngdenHWqbXN5fIsTziC3x8ruSSeOgXuT6mtLQUNjOXto2jWT/AFk877nk&#10;/wBnntx04FAI5fR9BjS8W+v5TqV+u4RXE67Y4M9ok+6nAHzfePc1uRWai5yWadujbSSPr9av6rpl&#10;usn2tZoUtZD8iRt0buMfWm2gyAIx9njzy0inLD2ovcp7l3T0NvMrahdbflIWDbuyx6E+mKytcij0&#10;6Z7O6uvO2SKVk2/e4zjHU/WpYtSjhl2WKeYW4dm/i9/pV9l1DVbNi1zarPbqx29GSPHIB4yT147U&#10;BuZAjcAS3UzRqOfLbO8/r8tWLe5k2rDbxeRbr91Vwaqz/ZxcLLCm7gDJzk8detTPDGG8y/kLc5WK&#10;NsZ9AT3oJLeqZ1G2VYUmkjt0+eSNjtxnpj8fwqDe8US29uDFGwHy7+SMdetX9Iv76JlV7hYY4mCr&#10;EqdB9OBiqmsaOhu/Oe/8y3mBaKOPqck/KeeKmJUlfUjt75CxtbCDe3Vm7fie1aGlfZbefzLr/S5T&#10;kY3FETPYe/vVeK3jjj8klYo41+WONRnPuc02LVS8n2HSIvNZeXblVRvUn/JqhIZrUB02/wDISKQq&#10;x/0dc8uvYH1qBIWuR/pzMp3L/o8cnB9iR+uK24tPh1CwktJtU8y6Vtwl8oYXg5X15Hv2rGkvLZJB&#10;HCrSO2AixruY+/8AnikmNly13zZR/lj/ALoyMe1XVit9ft/7Nh8z90hKuuSC2Qdv49KyCsjv5l6x&#10;ZVOFhib73sTVy1u7rzlXJjUdMN0A6H3+lLYcX0K//HrH9ltYSp/iXPORwc5/lTZbhEkwGDtj61a8&#10;QQxXP/E0tZm2tIUnxnlsDnpiqCTW8MCxAj5TjAX5ufeqQyWGYi7jZwJNr52thVXHc/4//rrxf/go&#10;1+2t4a/ZE/Zs1XW/CerWk/ibVpG03RIbe4DC1mkHzTORkDaCTyck8V7Lpfhaw8V28kHia1jnsd29&#10;o5WIVtpJy3IyoxnB4r8cf+Cuf7Z1p+0d8apvhX8P3t18A+DGez0+3t4QsN5dA4muCo4OSMA+gzmu&#10;rA0ZVaq02Mq0uVHyh4o125tra51TUb17i6uzJc3l5IwJZ2y2c+vPPvXy18R/FEnifxHI1vIxjjch&#10;NzZzz1r0H4zajJ4Y0a4g8PeIJLdbqQJJp+7euD/d3crj2rj/AIbfBH4tfElobjwX8ONc1aG6vFtV&#10;vLLS5ZYhIxA2l1BAIyDzX0i106Lc8b3qkr/I9d/YD/Yn139qb4lac/i2S4sfAdpfq2vam7FFlA+9&#10;DF/ekb7uQDtHXtX7B+E/2QP2aPgvp8A+GnwV8N6ZatH5UN9HpqNeRtxtf7Q2ZdxIweR+XFYvhL9l&#10;nRvgD+zv4R8A+HYYfO0HSYDeXMK/NLdOoedgepBcnGewFenfDfxJbeNPAjW2rS+W1urCZpML5Y29&#10;SxPHA9cV87jcZUxFa1Nuy00Pew+FhRpLm3Og8B6tBrukTeHdQjQTW6tFMnvjh+ev/wBb8a4Nrq6+&#10;FvxGVdqLa3U2ySNf4c9/z/SvH/i//wAFIv2SP2cPGDweIvizDfalb/utS0/w9CLxmwDtIZDszjjB&#10;PB614748/wCCh/7U/wC21LNbfsJ/sjXS6PYr5dx4s8TYYO394cpHH/ubnPqaxp4OvU1asu7LdanF&#10;6O78j748VyWiyf8ACWXF9Db2MkZh1S5dlSOKEnhiSQMLw3XoK8Z8c/8ABTz9jP8AZ00C+0D4jfGy&#10;w1e+tQYRp3hf/TprjGQAhUhVz6sQBXzX8Lf2C/26/wBt7xAbX9vT9pm70Twjp0YZPCvhi+j3XcgP&#10;Eflx4jjABPzuHIxgDmvZfhv/AMEsP2Hvgb4ih8R6P8I5dZvtH1EPM3iS7e8wv8DhflRgG/2fqOa0&#10;9nhKWk5OT8hKVaS0VvU8M8Tf8FH/ANsfxrr03iT9jj9jPXLHTbwtHaap4is5ZxIpPDbRsT36sB+t&#10;dNff8Exf2tf2stMs/it/wUB/au1Yy3DRyR+DvDOGj06JuqkgiFCBgbVU/XNfe/xD8Pjxn4cW901m&#10;aSFMwQxkBBjoNowAo9OmOKwPg74qivrO78FaxHuls4zFtZ8MQex+n5VP1yKjalFK3zZXsebWTucZ&#10;+xX/AME7/wBkD9lDU7q4+Hfw7jvvEDQBf+Ei12RbubYQctDvGIsjqVANeg+L2vfAXjOPXgzfZ5JQ&#10;GVTncCfT9avR/abGaOOGJmk0wFsxx4325/ntO78CK4f9rD9sX9lj4J+BpLz4vfGPSbG8jhHl6TbS&#10;i5vpjz0hQluMd8Vy3xGIlrdmloU4p6I9a1u4ivLW18S2kBuI4kxOqj/WxMMMv5c/UD0pPCGuRWE8&#10;+jXKs0PlhoZHbaoiONvJ6cHk1+clh/wWk+JPxKu4fgr+w/8Aswa14n168by7LU9bjcxRgjG7yI/u&#10;qDzl3x7Crmu/8E/v+Cpn7Sh2/tW/tmweGdFkhMlz4f8ACcrOyQsVJi8uExRkDP8AE52nsa6lgpU1&#10;+8kor8TH26n8Cue8ftVft7/sm/ssfEFtU8S/GfT7nUoP9bovh9Pttwf9giM7UOP7zDk141qn/BTr&#10;9sP9tW4n0H/gnN+y5eR29jxeeMfFioywqw25AJESdc4Jc9695+E//BJD9h74PeBoT4c+E9t4m1Zc&#10;STeIvFoF5cTvjBbYf3aDOcLtOPU4r1/4F6lp3he2Pw3tNLsdLsrWRhZ2en2cdvFGuOQEjVV756c/&#10;Wn7bB042pxu+7D2dWprN/JHxF8Of+CVP7Yv7S3ji2vf+Cjf7WN9faFb7ZJPCfh3Wi6z5ydgK4ijG&#10;QMlVJ+nWvctD/wCCYv7EP7OnjjTvEnhT9njTbv7DcI8U2uTy3p3dMkSMUbHupwa+iNfEmh3Ul3aj&#10;M9rJ5kJ2fehz8y/UdR7Vq6zZ2fxB8KFAskjyJ8oVuelYPGVqktHb0NI06cVsM8faVb+MvDcOqWci&#10;7oVU2/zcAY4XA/h7YHArP+F/ieJf+JBcu33MwtJ1G7qv1B615jfftg/s+/s6aPe6b8avjDoGljTs&#10;+Zay6grXJB6xrGpLk+2M18o/Fj/gs9pep+ILq4/Y9/ZZ8YeMoYrpRB4hvLOaO1klJ5AhijZiCOmX&#10;BPUiiOGr1Ht95Upwiv8AI+7fEpuPht42h8TWQZoJW2zLHyGzx1/lUX7Qn7Sv7PXwV8NHxt8WPixo&#10;WiRm33NZ3V4puZkIGQkQJctyOg618U+GPhn/AMFh/wDgon4Tk1v4ofFy0+Cfg9XzBp+k6c0d/cjG&#10;QdquspXp96RQcng10v7Iv/BFP9mrwt8QbjXf2ifGerfFDV4txs49aie3tR6syeY7swz3cA4ziuj6&#10;rh6cb1J69kTzTl8K+8l1H/gvP8EbW7b4b/s3fBrxd8TNYuJfs2jx29h9nhmcjCkghpG56jaucdeM&#10;1x/jjwv/AMF5Piu39rxX/h/4R6JrWRNa2OpwW91BC+OGPzTbgD0BBr7s8K/CL4Y/A3VGPwp+F/h3&#10;w95BUtJoejw2skkI4wWjUMxX616Brmk23jbwwL2zWNptu4u3Gcf/AF6j61Ro6Uoa92TyOXxs+Lfh&#10;9/wQW/ZXsvD9v4w/aL8XeKfiR4ouCJdZ1XUNZdIZWZc5UAeZjPHzMcj0r6+/Zn+BXwU+AHgub4Wf&#10;BrwBY+G7GORmkWxTbJcM3O95CS8ntuJx2x0qf4V+Kk1DTLrwpqVwGmtMqrOv8PTA+lV/GHinw38K&#10;p01jxf4w0nR4beNnWbVtUithJCPvFfMYFyuecdvwrGVWvWla7bKjGNPQ07e+n8A+MVS6kZrW6baz&#10;KM9/f866rV4baCf+0IwPs9zhZGHJQ9FkGPfr7V8b/tQ/8FiP2MvB0a+FfAGraj8SfFr/AC2uheBb&#10;VrjfJ2BmClVHuFY47V4z4F/bh/4K8/twawfg3+zh+zza/CuxEZF94o8WWMoa1gJxuL3Khdwz/AhO&#10;e1XTwNeS5paLzJ9sttz9MLnx34a0XwtfSfEHXNP0i0tsrNc6pepAqD1LOQMf4V8QfFv/AILk/sY/&#10;s8eLrzwr4N1DWfiHJHnbF4Ytx9n87P3fPkOG+qqQK4ax/wCCHXi3x34mi8Sftp/tleMPiPdQzRC8&#10;0+1uJoo0XOdnnTSOzR9QAqp7Yr7U8P8A7FX7LfwZ8E2em/CD9nvwfYx6fCpt7iTw/bzXWR/EZ5Ua&#10;Ut77uvTFVy4Sj8TcvTRfeSudqz0Pj8/Fb/gtr+21Cvj39nb4Y+G/g74L1JlSwm8TNENQaP7yzfv1&#10;LE44ysYzyMV3HwY/4IreFviddTfET/goP8e/Efxg8VSNlbaXUriCwtGJJKAE7259Ni+i4r7W8Ga3&#10;B4t8KtZX1wWmgiVHVuo7KfWq9nqd3oF+t3KoVmnEdwPU9j7ZH61MsZU+GnFRRSp2bPPf2Xf2c/2f&#10;v2RdbvvC/wAH/hDo/htdUfM11Zxs00oA4UyyMzbeuVBCk84zXrWsQS6VeefZnAZvMhP+13U+xrF+&#10;LcOgWPhuT4g6rr1jpVrZL5s+o6hdpDCijrl3IUdOmck9u1fNPxr/AOC2P7D3wy0iPw5o3iq8+IXi&#10;h1CWfh3wPbm4a5m4wnnAFVBOOQGPoprBU6+Id2m/MqXLayPsuYab4s0FjOvzRx7NoxwfSuU8P/Ef&#10;QfBun3Ft8RddsdGgt9zx3OqXyQxqmOTudgOPrXwDa/trf8FoP2kNRi0D9nf9jyx+GOn6nJ8viHxV&#10;C2+3RyMSHzyBuCnP3OeoHatbxj/wQwi+JyQfED9tj9sLx34+8TXhEutLpd0sNipJyYYw4Y7BkAcK&#10;PRRW6wtOn/Fmvlqw5uiR6N8av+C4H7FXwM8U3XhP4bSa38TNYtZMpb+D7MvbrKT/AKv7Q4Kk98qG&#10;rA8N/Gj/AILGft+IvxK+Cnww8J/BDwhZrI2k6l40hM2oTyFCvmKpRnY4btGEJ4bI4r6n/Zp/Zk/Z&#10;8/Zs+Edl4R/Z9+GGk6Hb26qZrmK0Rrq4Zf4ppyN8h+pwOwFegeHfFEttqK6Xq0zSJNnyWdifqOe+&#10;a5assLT0pxfqzSLl1Ph74E/8EcvDPxK8Y33xD/4KQftE+IPjh4gO1rbTLzULu30+25BIKtJukA5U&#10;KNigdumPzU/4LV/sO+DP2Tv2urvSvhV4Rj0fwl4i06HUNEsYWdo7bI2SRhnJJ+dCckk/NX78eO7C&#10;bwxraa5pi7VLZkVV6qSK+cv+CsX7DOlftx/AHTda0nxdoPhvXPCdy9za6z4iuhb2rWrofNgklx8n&#10;IVlJ4BB9a6MrxMoYxe0+Hb+kc+Op+1w75T+dC48HtGwkt4N23r8varmmeDZLw7NqrIvt96vSvH2h&#10;aJ8K/Fl14FvNY0/Xri3nMX2jw7dLeQ3HQBkkU4YcivYPh1/wS8/b6+NOmaV4p8EfAOfw/pOqDNrf&#10;eIrpLdzH/wA9Cr4YKeoOOnTPWvuZVsHRXNJqx8f9XxlefLys+arPwrb2U2br5Vj/ANYWGMVvaZ4T&#10;07xDb7vAdjqniDVkk/5BeiaLLPsXpuaRRjnngA9K/V34Bf8ABub8GtJ8J2uu/tU/ErWPFGtXkeZr&#10;XQrgW1jbMei7ipeUdi3yj0r7q/ZM/Zi+CH7Nnw2m+Hvwe+Gml+HYWbFw1vHuuLlxkbpZGyzgdgWw&#10;OwrysVxBh6Mf3au/wPUoZFJ61Gfin+yP/wAEg/23v2vNNfxLJoth8PfDMe1f7S8TQOLibnpFEBvc&#10;++AO2RX3n+x7/wAG/wB+zB8I/FSeI/jzrGofEbUoyHhjvY/s+nhv7xi3Mzge7YHIINfdPhO7j8Ie&#10;IJtC1WL5bhsxyN8wJzwOc9eeK09St20+5ae0ZvL+/bHOdjd0+hH8q+fxGdYvFabX7Hr0cvwuH2Wp&#10;wPh74J/Df4E60yfDvwFoug20smXg0bR7e1V1znaTCik8e/513fiPTLa9sLfXLSJWt5kDtHtHA6VJ&#10;491zwXZ+ArjxZ468T6fodnZxGSbUtWvEt4YgMfxMwGevGcn0r4s+In/Bdz9iv4Om48C+D7zWviZr&#10;DSGKw0nwnp7GKaboF89+NrN/dVjg8A1wxo1a80km/wAjt9ooxsj7b0JrTXdA/sPUQzSW67Vxz9D/&#10;ACFcTr/xq+Gf7PS3C/Gf4kaD4b0918yCbVtUjhbaBz8hO78hXw/H47/4L4ftFzfafBPw78J/BfQ7&#10;5BJBNqTRm+traQgDImZm8xQS3RW7V2ln/wAEEP2dNT0L/hOP2ofir42+LfjKT99q2vaprUkMc8nc&#10;Khd2CjHG5if0rb6rSp/xZ28kZ+0k9kZ/xw/4Lj/Dm28WN4D/AGIPgL4p+L+rQzbI9Y0+xlj0yGRu&#10;ihgpaUHnn5AOxNVB+zf/AMFdP+Cg3hBfF37THx+tvgf4XkYra+CfCFq39oXMOOWmdZAw64Adjnk7&#10;QBmvtD4BfDT4Z/DP4O2fwu+DPgux8N6XpB/c2emxCMs39+RgA0jk9WYkn8q6XR9SGkXflXDE28zF&#10;c8/I/cH2PUetV9YoR/hw276g+bufIX7Fn/BHj9jP4LT6lr3jXQpPiZ4skuGJ1nx5At0sSdgkDlkz&#10;3LMGJ7YxX1j4cjsfAQGj6JoVjpmngqjWdjYxwRIQMKQiADp0qr4ts5vCOsQ+KNIBZWcCVEXOV/yK&#10;zPjj8YPhX8LfBknxK+KnxD0fw5pscJkln1jUI4fMXHKqpO52HYAE81jUqVq0rSuwdoq5t+OtMurC&#10;5i8W6KC2wAyA9xVtb628ZaTb6vZIskoGySMDk8fMpr4T8Xf8F3vhF4nvl+DP7HnwY8U/FvxhfS/Z&#10;tIhtrJrfTy543u5BdkHfhQefmGK4LU/gR/wXT/aO1aHwj8TvjP4X+EfhPXLpf7YtvDWoRx3dpbtw&#10;y7o8ysQOyuM9yBWqwtT7eiJc4vRH2h8ZP29v2Q/2W9On0748ftAaBp6wxl4dNt7oXN6Rj7ghiLPu&#10;zkYIFfG+vf8ABYH9pP4j3l4f2AP2DfFOsadfSeXZ+JvFFrN9muNxwswhQKAp9C7d817B8Of+CF3/&#10;AAT/APhDqI1jXfA+peOdWZVdtU8X6nJMLiX+NjGhUDceeS3pkivre40vT9W8J2+l+H7WGyjsoVit&#10;bK0iEMUCqMBFRcBQAOgo5sPR+FczD3u9j89PHP8AwS+/b+/ab0S28d/tu/t3atpP9rrG1/4H8DxG&#10;Ozso+oizHIsbMBxna2PVsV9Hfs/f8E1P2IfgX8OE0H4bfAvQ9Q1CMK9xr3i3TotSvpZlH3jJMpCH&#10;v8gUe1e2+G/EMWpWE/g3xCP9LhUkKx6r/wDWrMuHuvCd01y86rDGMTNPJhPL4+ct2wPWlUxFWpog&#10;tboR+Edcs2sJPAGtpFb+TDts7aGJUVV9EUABQD6AUtnqreGtWNpcK24sFb/aTs319a+dP2zf+CmH&#10;7Ff7OuuWt/qXxbj8QeJrVNsPh3wYov7l/ZvLbamSP4iD/KvC9F/bs/4KPf8ABR64uIP2Gv2cLH4e&#10;+H9Mw91428fyBmlIP3U3IqZI/gCsR6miOHqS1enqKUoxPu74w3nh/wAJ6S3xJ1TX7HSLO0UNcahq&#10;F0sMQUdyzEf5PGa+WPjf/wAFo/2VvDgj8J/BC21T4sePG3JY+G/Btm0kbN0PmT7cBMgZC5Jzx0Jr&#10;I+H/APwSY8Y/HjX08R/8FMP2t9c+KEsMBbTfBeizS6fo9s7Ock7SA/GOBGh/2j1r3D4I/srfs5/s&#10;TeNp774NfBvQ/Dv9pwC1k1KztWa4EfXaJpCzAE9duM4Gc4GC2HprV3flsN80vI+RPA9j/wAFof8A&#10;golq9x4O+IniNfgR8MZrhlvo7G0EGoy25P8AqI8t50pxwTlV55yOK9g+AH/BGj9if9lb4v6f8VtR&#10;8P6x4y1m1IaG68Y3kd3CJv8Anv5WwKWB5G7cB6cV9W+JbaXTp11W0uD5Mkm/crfcbsR7EVoXCWPj&#10;LQvLnO2dQS23gjH+NDrStyxVgUUnqZfj60ezg/tzTAfJj/eKkLFRGOnAXgjHbHFVLq10/wCIvhZk&#10;3x/aFj+Zl/hf1FUJPij4T+H2k3Fl8U/FOnaPbWoZoZtUukhV1HOAXI3kDPTr718j/Fj/AIKtfCX4&#10;K+J9Qi+GWiza1p/WHU9Y1EWFr5nOVjjdWlmToQVVcngetY8tSWtivdUT6x8HeKkv7W4+H3izLTqN&#10;sLbfvoB0+o/OuF+KP7WfwH/ZZv47fxt43WS+YbX0fSbdru7nTGFYxpnZ2Hz7R79cflZ+0X/wWG+L&#10;Hxe1aRvD19qFrcztttofD876fbwDkbR5f+kzdvmaRAe6CvN9G+D37aX7Slniayk8O6DLL5hjvJDZ&#10;xSZPDMgHmTEdmk3H3pScaVpSasZxq8+iTPsz9q3/AILMWGn6zHqPwltrLw7JbSEsLtBqWpXHTkxx&#10;sILcEdndj7HpXxv8T/23f2jv2o/G7XGhaNrHiLUGAjt5r5TemA/9M4QotoVzgjEZxjOSeT698Lf+&#10;CZ3wm8OCO++Jur3niW/C7pIl/wBHtUb2QfMwye5HrxXv3hfwN4Y8D6VHoPhDw9ZabYxpgQWNqsS5&#10;9WI5c+7E1hUxUZL3Is1VGrL4mfFvhP8A4J9/H74sakvib46+Pf7J8xQDA0hu7woP4AA22IAcAE8D&#10;HFe9/Cv9i74C/CiWO90XwSNU1BSCuoa6RO4bB5CkbFOfbivbYLBYASkQ2nGFP+eadJaKzZz/AMBN&#10;So1anxD5KdPRK7Mm30vBj8wLzwyqMAce3SrEVhGsikbss3O0n0q8ke5tipljx8q53e2K5r4l/GL4&#10;P/B+xkvfif8AEbS9JEcefss12rXDHGQBEuWP5VUaUVsh83LuzSWBJDkp91jlWTG3/OKLudLOCS7m&#10;kWKCNfmmlkCoPqx4H418jfGj/grT4ct1bRPgJ4Fk1CRQQ2t69mOMN0+S3Qgt9Wb8K+V/jl+018fP&#10;jno90PiH8R764tAm9NMtW+z2qY6fu0wpx6kE+9dVLDTlJdEclTF047H6JXX7VnwN1D4hWvwk8P8A&#10;ju31bWL6YRtDpKmaOEZ6ySA7QB7EmvQLSSWdPNUjhPxBxX5Vf8E/rowftG6e+/b+5Y7vTDKf6V+p&#10;zTxxF4oiFxnDL2XjtWuJw/sXG2two1vaRdyeJ44otuP932FRvNmQsuMHjr1qrc3HzZ3bty8VXkvH&#10;ZDH5uPT3rl5WbFxLscKzY5I+ZevOP5CpoZgeC23HAUNWUt7lAN27pt3Gpo7wFCyf+Pdfak4hc17C&#10;7Bv4hhTh1Pzf7w71+V/x1tl0j9pjxnpqj7nin+cj/wCIr9PrWdS+5j6AfWvzL/ayC2X7XXjvaNo/&#10;t6ORcf76/wCNdGFS5mjGp0Z4v4/i8nxLMmPeshIWdd1b/wAToPJ8Ss2PvL+fNc/FK0ZzivWj8Kse&#10;bLl53ccYwpqXTCi6lCXjDL5gDKe9PMInj8xKTSY86tBGw+9IKFK4SsrWPe/Dfw08B6roMN7DZKky&#10;xr52ccsR249ayvEnhnRNETYVhVVX2rMl8WX3h/SYYrCfa8gVd2fuVpP8LdZ17T4dd8Q600i3EQdU&#10;8z+Ej0Fc8eZO7ZpzRlGyPJzc2lr4hvDDH5kbSMI9o/2q77W7ktqFjMABsji4PsFri9Q0yDRfF+oa&#10;fCNyw7gv6Vc1PxGyvDPK/Rh+ldDjzJNExly7k9zdW8cesrvX5bwED/toKg1jVYItZldH+9auBj1K&#10;LXP32qSXF1dNF924kJ/XNa3hn4Z+OfGjrNp+mOsbnC3FwdiH6Z5P4A0RpMTqa7FJfEZM7SybvntR&#10;Gfc4qK3stc8SSR2en6fLcNnCrFGTj6+lfSf7OP8AwTb+Kvxw1L7L4V8EalrTI2Li5+ztb2Nv9ZW4&#10;PbnI+hr9Af2dP+CNvgzwVoso/aN8TWRjkEZs9F8JsHaFgeTJLhVfPI+6TzwRWkuSmveCMKlQ/Kn4&#10;c/sv+NfGupQWBsriaacqI7HToTNM5PQZGQPwz9K+5P2YP+CKv7Qt/MniC/t4PA9hcxhJtQ1S4LXz&#10;RH7wSFDvGR1zsB6V+k3wj+FHwt+Aui/2J8G/hxpelw7QJLyO1K3k3vJK4MjfTcAOwrsLU6pcW8k1&#10;4xVmY/KvU/U5rGWKjp7NG0cPGL948T+Af/BMr9j74HSQa1q/hT/hLdag2vHfeKkVo1kx99bcDZnP&#10;Pz7iK+iIbiwlSOCzghhhjXbDDDhFRegChQMD6D0rJ2ash2xXEbRkn93cYYD2zxj8KtPdLYRES6as&#10;M38Miyboj+BHH51yzlKUtTojyx0RpW/2CIFZkdsDay/ezznnNF3b2uz7XbJLCrd16Z9MelYM9zf3&#10;qssgUpnI2gAf/X/OoDcroc7XEWpvbbl2yRxyEq3+8n3T+I4pcoSl0RqL4gZE+z2ZPnAfNI8ePy/O&#10;ql1C0Uf9p3d2EXbkyPIFKj29a5/WvFmprvFhpqxnacXEkXJ9eAMCudH9p6jJ5moSSSyrz8sxKr6Y&#10;A6U+Ug7pvEMU4hislh1AsN2YwCRgdwvJP1FRvqU9wvlXF20KtyIYgVP0b/PNc3p/ha6nl3zzSQwv&#10;Ipk8uT58ZySPcdee+K7G10UmBbbTtea+C4CjUv3Mo56Zb72f940+VAVkjjhj3phlVeTyakXTND1m&#10;HzL+0UyKpC7o+o9N3WtOPTZrdzHqFo0Kr975ByPXI60y5NpEP9Dw3OSzMyg+2KdgI7S0htYo7aHT&#10;ljVF48mIKD9cdT9avxSWUCKsly0bYUKqrnP1NJKXurFXtHlhG7BQkFTx65yPxFZd/wCVYHdLPuJ+&#10;6Fbdn8RRYd2awv45F8qKZY+u5lw3P1/pS2scjOZFhWRW/iwePxPNYEmo3ytt0+3VUAyzSYZifb0q&#10;3b+JbhgsV7art6eZHIVYe+DnP6Urdg6G7JBYxN88G51XO0/5xRY38MAkgubCJw2PLZWKsnPryD+V&#10;ZljLLM2+O6DK3VZY2Rh/Q1ae4JBhjgTdn5mUf1pJWETyWNvu82HUCpPG24X5f++gefypok2x+WkM&#10;bS9fmbO38BTDcalMVWXa235AxjH8wM1G1/pVlcrHdLMs23DeU24A9/vVQFuC61tJGltr/wAtmH7x&#10;VjDKfwIx+PWppbkQ/wClX9svzNzJCGUt79xWS+rXc0e3escROVWNRuxj86dZx3ME/mwyNjuC3HXm&#10;gC5LrlxEu2wk2KThSyhm/wDrVnXY1CSdrlrt2Yc72kOR9PT8K0WiGqTyXUjQSt/diQKRjtgH+lNd&#10;LOErCYnjZj1YDmgCjBdahcstvcsjKOjSKfXrnvV5VbT4mlhhO7b8sg+79amt9OTdlZV2/wB7d/ic&#10;U23uLe2nZIJ2WTLASRMUUn3KnOD9CKd2BCpa9dUebL9du4/nmnTzWlsN011ubdjauM7vrUeoweI7&#10;oJO0cM0Ywp+x7Qce4xuJ+tUZVt4lYErGqn5tyhc++KcUnqBpPqs10rDTioCrllm+VgPYkmmraRS7&#10;TcQsXyfux/L9c5NZ8mqRRL/osXnLuz+8bap45FWJdRW4djbhrePdkRq4IHtwAT+VSBaaxsIQtxtZ&#10;tvRY1JI9qW3uI9hWVNox8sgb5uvTn/61QWl/Os2Y5EfcMsSxH5A06XxJaRDyooPtEi/dzwob64oA&#10;sCwjncGG9+7g4kUof6j9ajntLe3ZprmYl2GdsfXHrWautakVb96io33k8rAJz68H8e9WItUtSI4Y&#10;rTaVB3HdkE+w9PxoAkNyNwltGWNg2fnUN+far0V7BeZN5oVuP9qzkaEnn3LAfgBVTzbEoXlXhugb&#10;/PFVfPjjkZYmO1iBu3GqSuBevItPtoGeS7mhwuRFMu4nPbcOv5VSF88i7bW2VcLhX2/MeKtHa6hU&#10;uZG24wrMXH61aj0WSKNdQuYdyliP3bFc/wAxTi0gM1Lu7iTLFlbj5/8A9VXLLzb2Yh5F5U5LNzn/&#10;ABp0wgD77ZWVO258sP0qGJL6S7Me0NHnlWTJJ9c9KJO4D5bm/s23+RcR+Wv351/DiqhguJmE8140&#10;h7JJk4HrjPFa1vDcWKeabr7OjdVWQgN7beh+lSyxWlxbrJEtvcZ+7JboFI9sL/h1pRvcDB+xXHnY&#10;HyqvzHLDj8au2TR2hDXGoMF3Z27dy/kc1NcefO3lvbyoF4AxTTaxuVWRvL/2iMVpe+hLRI886hm0&#10;6CMDrnb0/CoojeK++VVzjJaReMVUOpaVBdfYpJWmO7DMqZwPXNWH3agv2dNUWSMtlY/MMWfY7up/&#10;GmlYkmk1uwt1KOvmM38EJPH1xTf7QtLyAJLZSW8m4ktbYbPueQf1qOTSZYJMNbNGo9DkEfUdalhg&#10;tLVC8swOP4Nuc+1MB8ejRSx7ormGTuUDFH/EH/GlkthC+btJI9vO09/pTYNWitzhbb93/FjOR+Xf&#10;68U4RaHO/mQz3UEjcssn75T+QB/SpvpqVfsMm1CZgqWkRjx/y0ZuTTRLFfD/AImlosjbcGRWKt9e&#10;DUklnDbos8WpxyL32thh/wAB6iud8f8AxN8BfDDSX17x94rs9Lt413CS8uAu72APJJqVJIOWUtbH&#10;QG20jymJ3RqO/wB7H8qp6p4r8D+FrKTU/E3xB0vRbWOPe17qO7YMdcAV8W/tBf8ABWjwxayS+Hfg&#10;R4cbVJslG1jUQyW6+6IOW/Gvj/4r/GP4u/tAa6b74n+Lry8+ZvJtUkZLeLngJGOB9etVGEqhorKP&#10;c+6v2o/+Ci2k+HdJnl/Z81Gx8VLCRHda4ySRxWsjcKDE2CQT0b7p9a+J/iX8Zfi38Z9V+3/EfxRd&#10;ahFJzDbl9sMI7gIMD26ZrH+HviN/A+rxvdv51nLEbXUIWH/HxbscPGffup7EDFc78bPjD8NPgbq8&#10;+mzeI5NS3OZNNjgX981uwym8fwtjqTwevenTpvYqUo8nMtDpoPC1l5JldlDMoPmbunHQn8DXLeP/&#10;AIw/DH4Y2Pm65q0Zuo8+XbxtvmJ/3R/XArwTxR+0r8Yfi3qDeFvhros9tHc/u1hsofNuHyeMsB8v&#10;4Yr0z4H/APBMP4heL7i38V/G/VZLC1mk3S6bBIJLyQf7bE4T68nnpXTGHs1eRy+0lPSCON139qf4&#10;vfFXUF8GfBPwlNHJcHYskNv51zLz242p0/LvXpXwc/4JseN/Gl9H44/ad8T3kRkO5tHjm3XDjP8A&#10;HISQg9gM8jpX2J8O/wBn74YfBfwxC/wo8M2dnpszKr3SQg3AmAAKTk/MJOuBnaykEV1VpZW90snl&#10;y/dUN3JPI4/KsXiIq6gjenh3P3pO5y3wh+E/wu+GnhpPh74a8OWehsZN2m30SLtaYjmOd2G8Kxxi&#10;Un5Wxn5Sa2ryxvrWX7Bd2MlncWbFZraddu04+76Ej8uR1zUskcMkhiMTMrN8wHTaPbBrU0Caz12F&#10;fD3iSVYZEiEOkalMuNmG+WCbP3kwfkc8oeOV4HK+aUrs6uXlM21la8VZndty8eZ0/lVq41HUPDsi&#10;65Z3S+cy7JEk/wBXLHnlGHcH8weRUd3ostnfTaXdgw3FrIyvHxk/7Po3Ttwe1UfFGueGvCeiNr3j&#10;nxDp+m2ULebC19MqDpz9aqMZS21DmjGOprXGoaRdyfb9LeZhIx+028y4a3bIHJ6MOPvDqO1Z/i7x&#10;F4T8B+F5vGHjXxHa6ZpcePMuLhwAPp3OfSvkn9oD/gqT4Y0K4n0L9nzSG1LVwzQrq1zHmBQf7iYH&#10;mZ9MYry3wV+zB+1N+2LJH8SPjP46vLHRWuAq/wBoeYWZM5IggHygYyAcAV0Rw/LrPQ55YrmlaCuz&#10;0746f8FW9K02W48Hfs5eGftzsdsWrXqttDjo0cfBPfr1zXnfh39nD9rb9sKRfGHx68e32l6TybNb&#10;9cs+TnbHACNq9RkjAwOtfV/7PH7AnwV+EWqx3vh7SUuruRVNnr2pyBpIsfeBUjERYnhgMqeOhzX0&#10;L4f8FW+m2caXloUuYGkDQzIp27j8w6cg4BHH0NVUqxhpSJp4erW1n9x83fs7f8E8v2dPhrLaa9b6&#10;JJrup2cgEl3rDAgvt6KmMRH0PJFfRmm+EtKgEdzb28Zs2JWQSR/MpKldjgfz6ED16bcdp5Aa8t7O&#10;PzUVRJtjA3DPcj8PemXNte2NzDr2mp5e0ETQmYlH9VK9CMn8CM1yyqTl8TOmNOFPSKCPRrTRowui&#10;k7VTZPa7iyvx95D1B7Y6H9az7iKW3RpQm5WQ4yucA+3pWxG0N6I9Sto2SSOT94gfJibHX3X0PrWJ&#10;8RPHng74eaPN40+IXjO10uwihYyx3VwsYlHoM859gKIxctEPSKuSXmqDVbN7O6RIWFqFjkA2sjDo&#10;2c4I9c9RXEfEz4i+B/hNpDeIviF4t03R7dYSds06qXYD+HucnOABXyl+0Z/wVgtbm8/4Qv8AZN8M&#10;zX1wW/5DN5bFst28uIctjsTx7VznwP8A+Cdv7Q/7U3ie3+Jv7YXi3VtL0O43NCtxMGvJGI3JHHE3&#10;ESEnqQMeldUMPyxvNnJUxHN7sFdk/wAU/wDgp9498da2PAP7KHgGe4uJ2aGO+msWuJpS3GUj5246&#10;g1e+Df8AwS2+OHxu1SP4i/th/Ee+sLa/k+0yaLHOZL2bd/ez8kB7YIzjtX2V8C/2cfgl+zBI158F&#10;vh3Z2s80Rtry6vJPOubqHow8w8xk46pjB9RXoGp6fFd239s6ZLPNYSybY2kUeZbyf88pcE/N6MAA&#10;w5HpRLFRh7tJW8xxw7k71Xr2PPfgj+zL+z7+zrpI0n4UeAbGzu423Nrd1Ck1854wwmYblwf7uK9F&#10;i1d9bvvs06RQ3hUl9h+S4/2lBPDHjK9CeRjkVjatHIsy3Fo+ybhXGMBh6j39qrardWdvpsdxICds&#10;wMjK3Ktnggjp0GCK55e9qzqilBWjoa2q6WbMbQgxghmb+H39wKqRLdQ3i2l5J8twCN+75Tx0ye46&#10;1es/EP8AaUIsNXdhe43QzPH8s68AxsccMB36N9a5D4uePfAHgrRl8Q+P/GdrpdjYoZPOnuBGCf7o&#10;Gct9BkmiMZSlaI/djq3Y6jQfE1voskmk30LzaXDM3l7fme255dfb1Xoeowaj+MHxv+DnwJ0ZfFPx&#10;S8d2OmWLR+bZzPJlrxSP+Waj5n/Dp0yK+D/j5/wVwE5l8EfsyeDP7Qu7pzGdavLV9248DyY1OW/H&#10;8q5f4R/sH/tD/tTeI1+JH7UXinVJLVY2nh0mS8LTlSdxQAnbbqT2Az7da6I4aMfeqOyOeWIvLlhq&#10;dn8eP+CwHxY+KOsXPgP9jj4d3UfmMYf7aktTcXMy8gOkQGIh3+bNcn8Gv+Cc/wAavjNr/wDwmH7T&#10;/jzU2GqSrNc6Z9teSWZgc4mfO2PjcABkjPGK+2Pgj+yt4A+CPh2EfDXQ7fSwUWRbi1iH2hxgZEkp&#10;BZjkdM4x2r0jTobycNbywlflLSLEPve4A9e4649amWIjTjy00KNCpUleqzxn4N/sifBL4FW7R+DP&#10;AtrDKrfNfMpkuSM9C7Z+XkcDFepHTNP1MLM0McdzHGot7xYwvmDHCuAOWHZ/Tg561a1q0stG0uW8&#10;eaKKOOP95cXUwRIe/VuORS+HvBXjvxf8PdX+JOgXGk+H/COk2zT6l4u8XXDW9nHCg+aW3h2+ffY5&#10;/wBWu3p81c9qlSN3/wAA6Y+xpabPoZVzdWXh23abVrmGzjjyz3FxJtXGT3PfHQck+lVdeurHSfDr&#10;fEX4o+NNL+HHgqPJ/wCEs8XKY7m/Q4O3T7AETXTHkBiFTIBJI6/MPx1/4K+fAn4NeJLaP9kXwC3x&#10;B8R6blV+IXxKsVktbdiQSdP0r/VwDgFZZN78g8Hr80/FXwD+0p+2pb6p+1z4r8dahqmhtdKviDxD&#10;4w1JlTSbhgf3Klj88XHyeWOBxgEc+thcHT5b1OvQ4cViKko2pNK259mfE79qn4lfs8/Dmb4qfsgv&#10;4Z8YnxdfSy+B/jLqWjGS606NU2vpQtJy0emXy4LA7cyq25Tzx8Gw3H7UHxa+IU3x7+LnxP1CxvoL&#10;pri58XeLtSk3+YCcqiyZaU5yNiqR1B4zXdfs0ftm/Cr9lKy1T4QL4ev/AIjeC/GCR2/xCsdVl+zw&#10;XEayBkmsEBZoLmLBaO4J3ZJG0A4Hc/tY/sX+JfivdeF/iJ8PviR/a/hHxdbsPAPjXW2MEN9bRqS1&#10;jdj7ttqEAVlK4xMBuXlsHs9nTw9PS1uh5lb6xWs4Wt1PLviJqfwB13QB8RP2T/CUl14qsbfzPGP9&#10;tWqBBIeTeafacqkWSdytuaMgMMDpwPwo1H4snxQ/jXxtraw6LqcMkOtT+J5D9l1C34Lw7WB3t3Xa&#10;MqwDKQRWx4T+LPw4/ZO8W6d4p+D9vN4h8baPcCQ65q8BSxtp1JysVsQDKM9TLkEAjbg11HiT4Q/E&#10;/wDbr0HUP2jvBlx5LaXH5njbT9RYW9lpabgPtFoSdv2f5hmJBmLnAKn5Zp04yi7pv80Y1JqnG0no&#10;Uvio/wCz18I9KtPiV+yNpF34ksrpv32veL7WOSbSLpgc2ptcFPl+8kzZ39sFSKm+C9j8WfjhbXSf&#10;tNeIpF+H+oStNfeI/Fl+ymwlGf39lvJZ5eP9WgKuBtI6EZnwa+O/wm/ZI1hrjwV4Ss/iFqV5btba&#10;6PFNtnR5IiMNGlq3+sYNysrnKsqOqggZ1viz8Cvjd+0fAn7RHhjWbvUfh7dSeUut65Mtta+HmGD9&#10;hmxhItudqFFCuMEAHIrH3ox5H12b3N4xXs03qYfxWh8Efsp+IrfTvg5plv4klljM2k/EDUoVuLbU&#10;Ij92W2tyCkbA9Q+50YYODXZeBvDnxA/bY8JMn7Vvj9NDksbcjwr8TPGt9IqjLZFg+7LTRE5CFR+7&#10;PQhc1S+Fv7Q/7OfwE8N/8Kl1bwkvxFW4naV9d1a33Wmi3ZwPtFnbPkylcfMHISUYBXgGuZ8d/A/9&#10;o74p+J28VeNvFUV1oMiCSw8ZalefZ9Le3z8ohLYUYBH7lBlDxit3Hljr0tr1Ck1GnpfXoZWueKNH&#10;/Zk8XR6N8OPC1wvirRbgGbxBrdukm2ZSCslvCQUVc8qx3bhg98V6hofwH8cft5w6n8cPiR4zsvCW&#10;vWsL3uval4imaMeIUADNJaQ/eluMHJjQBW7Y5p3hj4o/szar4Usfg/qLDxN490u3EXhX4k+Ik2af&#10;bMDlbF7chjLCMkJNIfk/u7eK8v1TwX+0r4y+It94i8fa7daXfaHck3GratdfZoLMoeFiOQoH91Yx&#10;06cVq6dOn7ykte4oQlCLklp3e51fw7/a08KfsmeLluv2VvB/2y9+zyWOta14ysxONWtWys1sbP8A&#10;1ccEg4Knc/AIYMAR7v8AFT9l/wAB/tW/CDRfj74ZW68L+F7iZLKePVI3luPA8zMCYZgT5lxpTl8w&#10;3H/LIsY2YgV5Nq3jz4A+IvDMev8AwX8EW+rfFyxkefXtT1a1T+z9QjVf9ZZWZGxpM5Z1cHdjcByQ&#10;Mz9m3xP+17ZfE+T9pWfxNHp1hGskGuat42yuk6haOCk1lJE3FxGy8GFFOOMbSFNcnM63u6xeyb/Q&#10;uMeV66pnK+K/Hujfsu+NZfDHwP8ACVxa6/pM2xvFmuQLJeeYD8s1rGAUtweGVhufG0hq6bRPgD4s&#10;/at0fVPjb8UPGNv4b1WGE3eqT65MfO8RqOXezhJ3ST45K8K3UEGvoH4meE/2cvi/4EvvjJ+zDb6Z&#10;rWl6bHDawza7prNceB7xiP3U6OT52myPkQXLhvJLrG4HBPybP8F/2h/E3jK88V/ErWp9D/su53XH&#10;iLxFctDDCyHjySeZOgKrEDwRgYNdcZRlTs3qcsqUY1r6X7m38MP2ubv9lLxj9q/ZX0drNpIGs9Yv&#10;NchW6n1aBiN8LRspSFSV42DevUNmus+IP7EV34m8EN+17rHi2Twz4IvrjfqWm63dfadcs5nzlFts&#10;h5Ub+CZtq46+hut8Q/gfqumtqX7OPhiz1T4qWEcj6xr2v2MYh1kDk3FhZsNkU46lWDMwBZQDkDg/&#10;hnB+0Df+Kbr43+PfFjWthN5kWtaj4wumMeowkHfB5T5aYEDGAvBxgjAIiM4295WOrB1Y2nSqRdn1&#10;Og+Gf7Zfh74U6XefBn4aeEtQtfCOsSYv9Qa636xHKRt+020oG2BunyqMMOCe9ZHxP/Y08R/CV7X4&#10;j/GvxxFa+Gdcj+16FqisZLzWISQcpDksjjOHEhGxsg9Oej+K1/8AAjwFo7fFH9hTw7cXWnrLs1TV&#10;PFcMM2o6TcMfuxwZZEiz9ybBb6EV6v8AsEfsHftW/tO+ENX8bftCxR+H/gndSG98SeNPiJqbWEUD&#10;gf8AHzZPKC0k2DwEVlcEA5GDVxw8rKolZM5/ZVKHR2PJ4P2ldJ+K/hKx+AHgLwrF4anjjWy0PxSw&#10;M+q3q8YtrqcDcYmONoTHlkgAEcV6/wDs8/8ABI7xz8NtNt/2pP8AgoH8bIfgT4S0u88yBb5t3iDV&#10;mRufsdqPmbLDG9uOe4Neg/F34+fsT/8ABKC1060/4J8fCW1+JHizULPzbH46+OLeK8to84JGnWwB&#10;jiljPyszjerL0wcnw3R/GPxu/wCCp2vXl1+1n8SbiPU449ui/FHxNdfZ9O007ywtbjC7WhYsdpQF&#10;0OAAVyBpTjRo3mtO99TaXv2b6HvXjn/gqD8M/Cvw48SfD7/gj58HbH4bansYeI/FmpW8c3ijxBbg&#10;Ya7t5cf6OT95oY+QW3LjnHy9+zP8Q/jt8IvG2ofHf4w+J418L+I4ZLXxpp3jbzLpfE9nIcyQNbMw&#10;knJ6q+QVfawYEVgeJde8N/sWeOoNF+FVleX3j3w9drI3i/VbUpDbTqdyvZwHKumCCsj7t4OQoBxX&#10;aaj8Gvij/wAFF9N1D9oPX9ct9D8S2sLTeJNU8TXgt7XWkReZrNCAXmAUboIlbOMjGSA5R9ppG3mz&#10;SMZYhuKWy+8m+IHgbRP2f75P22/2AfFF1r3wo1G+EOu+G74E33hiUkZsr5ATmIk5huAcN0+8pz9c&#10;/snfta6Vr/hg/Eb4bajDJp19H5fiDR9QlXCd2jmU4GRjKvxjA/D4g+Df7XHg39ivxDe6f8BfCq+K&#10;V1Sxk0vxldeMbUtZ63ZyYEtqLLgRRnHDMWkBAIK9Km/aa/ZcurL4RH9sD9jiTxDb/CnxJKkHiXwx&#10;JJKLrwxeHJNtcYA8+1LBvJuCArfdIDD5uKth/aXVT0T7+pWGrSpt6fJn1r+0x/wVo+BfwnlbTPgr&#10;FJ4t1y6XMmnqx+z6fPgZVpRxMvbC+lfPnhn4G/8ABQP/AIKn+Mk1P4leIZNJ0BFa4sbG9YwW+wc7&#10;LaAkb3I4DHr3OK6H/gm58Jv2ZNS8G2/jrSYG1TxZaqRqovtu+wkOcGOPptxnD9fpX6A/CkXVx4Ri&#10;e9iTbZyGO3mjuCOcDOPT+VcPtI4O8IL3u7O6EZYq021bsjgf2NP2G/hP+yt/aWmaH4O8/WEtUjud&#10;cuYi80ikfMgJHy8/NhcYHHNezQ+GoLZFsrCFrdrdt6Lz8o3ZBHt9OldR4f8AGGm6lIsHiCT7LeP5&#10;aR6kzfLNxgRynHDf3ZO/RvUWvE9tZWU8iJcb7y3GJF2bVZGHv/MZ9ia8+dSVSTcnqdkVGnG0FY5m&#10;XW7aa68vUo47a8mwVuxGFhuMfwv/AHX9GPDc5rGvIZLHXDNczMu3/lmBtZB6cdR/MGtfUX0680+S&#10;2+xdmKrId3zd+vb+lcP8Qvi74E+CvhG48TfGHxFDp2l2Nqxt7yS4BlDKc+UqE/vQSeB1XOBxxRGE&#10;p6ITajG7ZqeJLmPUJvMiV3VejMucjj9Qf0rwP9o7/gpB8A/2cHXwh4wvrnxJrVtbulrZaGyNLbt1&#10;WOV8kbM9OrLXy78cP+ChX7T/AO2J4jb4YfsjeENW0nSX3ILyyDfap1xyxkHEXHoc/wAq9g/Y+/4J&#10;JeB/BVqPiH+0ZL/wkniRtky2P2vdbQuccOeruD15+oru+r0aML138kcjr1KsuWkvmzwPxn4z/bs/&#10;4KL+II/Ddho1x4R8GyTA+TteC3EbdGlbgzH8K+q/2ZP2DPg1+zJaW99p2ljXNakhVbrxBfxhmimx&#10;hhEMfugQT3yc9e1fRNn4X0Tw6Gg0TSLa3ZmJbbCpxxjA46Y6elRzSvZ3DMqRsGjw6yQ8SL6H/PFT&#10;PFylHkp6IuOFSd5u7/AzYrFpLppRLlg+ceWcEY7Hp26VNpd5PayTK9tFNEyhbyCSMsrKPbPDDqCM&#10;EHpmrtvpsU9rJc+H71iyrunsm/1iL7dNwz3x0HNZF1ql4iGW1t/M8xsSeWR90Z5+vT3Fctjp6F7X&#10;9OsL3TZvFHh65MlnZybb+BowZLb0LAYyD03AYJ64rHvdSuYZ4ZvJhlguIf4OzbeOOx/nVLxD488O&#10;/C3RX8fav40h0GGzjc/brydUUgjmMg8OpAwUOc5r4W+OP/BS34o/Gbxg3wz/AGMfBl55kzOi6h9k&#10;WaecYO7yoyuIxnPPJxjFbUcPVqbbGFStGnuz6S/aO/bR+D/7K1jJealr/wBq1m6hIHh2zk3PP/dE&#10;ozhF6cnnHSvkvRvD37ZP/BVDxLNLd61D4Z8GWdwG8gb47WFT0wn3pnwOp/Su4/Y1/wCCWzeOPFUn&#10;jv8Aaq8WyDWlkWePw/cxmQSO3KNPIW4Gf4MEHBBZa+5PCHw90rwHHcWH/CH2umyW+IpGsYfKjaMH&#10;C7EH3Fxzt5Gec10SqUcLpHV9zGNOtitZaI8k/ZS/YP8Agf8As5jydB05tU8QlMPq2oQ/vn4wwhIO&#10;FHP3euBwa95sfD+itbXF1Z2u2aXAuI2Q5kONvOT1AH1rK1OO02PZTzFieiDJOP6Y/pntS6fqmpWk&#10;8gv51bzMbLuNNrcAD5+cn69a4Z1qlV3bOuNLljaKLQstGs4JDPbSNGWWMs0ZZoXxwyk9OQMdKwbS&#10;XTb+8bS9UuBaXke7N0zDypjnqccI36EntXWeEfFFzrGt3vgXwf4X/wCEp1C6hZrq1jlCw6cu04mu&#10;blz5dsoOMs56c4r5j/a+/bo+An7IOsSeHNRt9N+LfxRsJn8vT4l3+D9EPQDBB/tZ1yfmb93kcAiu&#10;nD4WpV3TOetiKdPQ+hLjQ7m5nE0xWSaNP3iScqFzw3t/k18xftnft1/Bb9naSXw54Hu4/Eni2Zeb&#10;W1kzDaN0HmMO4/ujn1rktF+Mnxp/4KRfBv8A4Rr9mjXIfAPi7TY5ZPF3h+JXhtNStWwDJp0uchhg&#10;5tFywHKEj5R0nwF/4Jg/Bv4NSWfjDxzct401yQeY15Nj7NGxGd6ozHcVP97OeeBW0aVOi71nquhL&#10;rTqxtSXzPnvwF8Cv2kv28vE0PjP9pPxvqGi+H5lMljaiLYJ1HJSKPhQcd2GSPWvrP4G/s+/CD9mi&#10;ylh+F3h1o3uI9t1qly3mXEgz0Ykfd9hjivSY/CPkuoupbVbSFlFq6xr5YYfw4H3T047UzUNLsSBF&#10;BcwR7uWVoi279cVlUxTqe7HRDp0YxfNLVlCa5azudl1Guw8/uW+UDruXg8dOB3qtrNlqOuXTxi8j&#10;jVG3yfICJlIzjngYrWs9KubPTZJLHdqFlG2Z7PgSBTyzRnJw34YNQR2ltd20t7ZszWvmbYJJ4dhX&#10;I4Vh0DfjzXPI35l1K1o01zaNpOuTbVUEWt8IzuGf4XGPmX8eM96yNb0RdKtri/129t4LSFTJJdSt&#10;tjRepfJ4x1981wv7RP7afwX/AGbtGktdbuI9Y8UNEfsWnWcob5umJNv3Px5r5q8Kr+2n/wAFBI7j&#10;w94i8SzeHfAl9ffaFVrPbEGVdiohwGYcjILbSTnrXVTw9Spq9Ec1StGMrbs1/wBp/wD4KEx6Zqk/&#10;wp/Zoij1O9ZvIk19YDJuY8YhX+I/7WO9YP7LX7DfiTxl4vl+IP7UOiXlxJfQ+dY2V7I26WXIO6b2&#10;/wBjINfQf7Pn7Enwu/Z0WG/k8Hx6trkLFl1y8k3l17GFeBGwII2nP8q9fliuZg2p6e7PA2WcyMdy&#10;nIwHXt7HpVSr04R5KevmSqMqnvT08jndP8M+G9D8OQ+GDosFvb2iiKwe3t1/ccghWXHzoMn3HY1x&#10;/jT9n34Y+LYP+Km+HWmSNJHvhvIbNYS4OTkNHgZ9fT0r1ItFqkDLaoI5AxJkL9fpmqcKtpMsljHb&#10;LJayP+/t5HOwsMjKk52tjuPxzXDKjeTOm6jZWPnPXP2GfCNpeNq3w48X6v4fulb93ufz414x0BB/&#10;PNYup/C39ozwnZbJLXTfEUKtiWa0/c3B47j9eh+tfTlxpdpKv2mz1FpLZ8bfMQb489QwHbI4PQ14&#10;T+0r+3H8PfgvDceCvBdumueJpk2JbWZBhgY8fvGXO49PkHWqpxrS92JNR04q8tDy/UPitoOkSpZe&#10;O7K40KRn2KuoQkI+OoDgY/PqK3NMm0bX4vtVjqMNxDJyJbeYSAD/AICetcz8Pv2OPjR+09eN8Wv2&#10;k/Et3Z21zH5mnaKH8uVlwNoVTkRIB0+Uk10uuf8ABPfwvZS+f8OvH+taFdRjKo0gaPPoSuG/GtZf&#10;u9JvUyipS1S0Ox+E/wARfHfwt8UWN/4O8Y6hZwx3SNcW8N42yZN38UZO0jGTgg19DWX/AAUR8VeH&#10;fEl1pvi7wFYa1YQ3TC3uNMkNtMUycYzkHgg8AV8X3nwt/ai+Hw24i8SW9umd0CmR9v4Y5+oNTRfH&#10;3T7qRdP8b6Tq2iX0UYjf+0bUqi8DjfgYB9wKjnjOWjuaJyirH6TfDr9vT4FfEGFdM/4TSbQ7pjhL&#10;fxBalVX/AHXyUPPvXqGmx+H9TtlvrXXrbUt3zRzWVzCyDgc/u+/TvX5V29xoXiWFruw1CG8iYfK0&#10;Mytkehx06Vs+FfEfjTwFeLrfw88Y6po9xGDt+y3bKD6jbkDHTtiqdGDWjsT7SUdz9VbDWfFOmzrP&#10;ouuSW8sIVoZomKyIexyMHOfcV6/4Y/bM1240WPwN+0N4W0zx5pcjCOT7bbxpOgzjIIByRxyeeOtf&#10;lt8P/wDgoh8ePCF1DbeL7bT/ABVZKwV1mj+z3G3qSHXvj1Br6D8M/t4fs3a7dJH4jkvNCvmiXc1/&#10;ArRKxUEL5q5HPqQKzlT6SVzWMovVaH2nqX7Mv7Ofx1sY/EHwD+JEfh3VJpjG3hvxJJtJbGSI2PK8&#10;A85YHFeM/FH9mf4z/B25x4x8IXUdujER6hbgTW7L7SJ/UCuf8PeJtC8Z2Q1Twv4utr23kbdBJb3o&#10;fAHptbjn6V6x8M/2v/i/8KtMPh6bUf7X01RhtP1ZTPEV7qC3IGPcg+leTi8qwuIvy6M9DD5hiaej&#10;fMeGtJJbhmvAWZk/1gz8oH/1qJPLuogEb541/eMvBBPGPcYr6iWL9jD9pCI3Gr6XcfDXxNdL801s&#10;yGzlkPGduNuPYhT714j+1B+yN+1j8BNIuPHHwp+CEfxW0aCMyrd+EvEUcV2UHP8Ax7sjbuB/Cx+l&#10;fP1sjxMZWp6nrUc0w8l72jOJmFxburWjtuU53I23/PWtCy8VajZR+ZPD5h2gDEhJPPJx/nNfGPib&#10;/gr7ofg3X7rw38S/2RfiBpeoWbGO4s7ubbJEw4wVMQx0/rUcP/Baf9n/AMhTdfA7x6rcb/8ARY8j&#10;2zx/KsamR5pDR02a/wBpYX+Y+4rbW9P1GNi8qr1LRsoyfw9amMdtJG0dtIhH8LLzs/PP9K+EYv8A&#10;gtF+zyLpmn+EHj6NGX5WeyjfPvjK1NB/wW4/Z0tbjY/wz8dY3DczWcQIx7Z/rWMslzK38Nj/ALQw&#10;v86PuF/t+JA0S5+9nHIGOe9Rbzt2eb5bZyMgnPOK+QIv+C5v7J11Aq6h4P8AHcLqpPy6REc/XEo4&#10;qSH/AILYfsYyRgSaL42h6/e0VSRk+0nFZrJsy5f4bK/tLBfzo+uZrYecrF925SFXdlc89RTbm0AX&#10;MDLGUyWwA2Tjpg18oJ/wWb/YnmYGO+8YW/8AeM3h8sB2/wCemefzp8f/AAWM/Yjdtz+K/EibThS3&#10;h2Q5z/wLisnleZLT2T+4pY7C786PpW+il8lpJEEe0c+WvDDPAx3/AAqp9uvokbzIfby35C59+9fP&#10;I/4K+fsPyO3meOtb2spDb/Dsuf0apD/wVQ/YYubdbj/hZ98u4YaNtBkDY9KuGW5gt6UvuD69hZa8&#10;y+89+/te3HDednvtYY/nRXz3/wAPLv2GjyPizdj2/s+44orb+z8w/wCfcvuD69h/51955X4L8IfD&#10;74k/AHxRrl/42kvI9UmEl9HYv5y2TRwkRKzM4kkBkwACAq7hwTgj5m+C/gr9oLS/EniLRH8b614V&#10;0nQoJJ71o76a1juljGdiupXzWYEhF3EndxX2jefsc/Ez4baDqnxO0f4f6l4f0eS4t45rTwlOrxWd&#10;9Kyqrkmd2OTgkN8qgg5FfF/x5b45ad8YJx8Q9Q8Satpq6wItQZriWQSNGcblOAgPy43DHfpXzWQy&#10;qSxGIoxmnCXvRvurW+Ho9Lnl4yo5KEnunbT9TZ+Lvgrwz8WvAHhzwn8G/hrpa3E+uNb6dceZLLfm&#10;M5Yvc7cZ3kMwBXKqvX18x1j9jGLwh47sbbxr480u90d902qzaDdqpijXqo8wfK57Ky5ycYr1z4o/&#10;8FIvE0dn4Q8PeFPgvpuk6v4S063ttN1yxhEbb1YhrmSPy9skzrxuctgDK8k17j4y/Y/+F3ib9nS6&#10;8TfEHRfF2o+PPEENnrFneC6W1sS10qz7ZJWLvcOUfZtRNwKE4GcV9Ph8djMrwtJVG4Ko2ukn6t7L&#10;ucWIowxMm+ZStvpax8E/tFfCr4caLrEd18BPC3i5dDj/AHc134nmgkkllPOEEKKAoH1+vauEj07x&#10;l8KfGWnXus6Zf6PqFrJBe2/2iFopVXh0kXcO45Br7t+HH/BLL9pvXdc0D4iapd+GJNP1bWxpWleG&#10;18QSfaLZjHvLSIMeWFRcsGKnJwRkkVy//BVwat8JPEq/AHxn8NtKXxdZwW51rxBbxpOCghRYbaFt&#10;nyKsYDcMSS3XvXt4fPI1sVDBRXtE1rK+3rfc8qWFj7GVdPROxe8WfHbwV+0fp2peKfD/AMQdUVtL&#10;0tbSO1vYGkYfLGY0wCCyswlLEnk8+lfIvjHSfGtv4gGvRRSMiyNHa6msDLDMVzkKWGDjpV79m/46&#10;+Kf2ZfivZ/EPSdNWRo45ILq0uYcrJDIhR8KeN21jg9jXuHxM/b8+GXxQ8L/EL4cSfBqNdP8AEmo2&#10;cvgrZsjGhLGNrkADOXXOccEnJrgwuW43h3GungqPPRaWravFXSata7std9VfqcPs48t09b7Hl/7O&#10;H7Nvxn+P3jCx8D+FdPfT38T6klmPEGoO8NmiswV2kkA27FJBY84r6Q/am/ZS8QfsG/CrT/gf4+8F&#10;aZ/wmWn+ImOu+IVvGmWRcEokJyB5ewq3AOS2Dgggdr+wL+0R4h/ZnvNU8K+O/EtvqmjW/hXUE8J2&#10;cuiGUJdtEZIIC4XDb5ZBuAzyBkjGK+fv21pPjd481S41X4x60p8RlluZLP8At4XUjxlchFijLeVt&#10;DDOSAMHvzXm1cZjs4zlUJuMKMZJq125aNa7PS67pFV4UeVRinfqztv2NvFvw7u/2lW1vR9LiW40b&#10;UmuI5tQsxJapp0cLNKpjOQXcrwvcnNffvjXxDr/w3+DNt+1b8e9Qb/hIPGWrR2+j2txarHHpWnbP&#10;m/cquHcjPzdhjnIr4S/4JLeDNAfx6usal8PNb8SakzSR65BZ2omaKEo4jVEJG4sdrM+flAx3Ndj+&#10;2B+0n4q8W+E9Z+Dvx/8AE3iCe48GxPb6Ks9iIN6CRV+zZjYoz7CRuBOBxzX5zxdk1TOuL4YOh8EO&#10;RVG3eTi+kV0Tla+11bo2dWHrVMLF1IWv09T2vxvdfDLxV+yxdeFPHHxD8XWuqW+vNFfnw3bwrpOp&#10;NI+61iUEjJMWGLKcjvnoPMviZ+1R4sX4H2fwj07x1bNp8cEFjDptxpKLYFoTsREwoZ8Hr1BfLHOa&#10;+Q/B/wAWNX8SfDVvA+u/HDUtNs9D1uOTw94Vvs8iRtpcvgZKjHUjABxVr4//ABM0xJdN0fw79qhs&#10;dBlU25ml8trgbEDOi5PBcM2Qf4q+iw/BMsPjIUKk+dKbmtLJW23W78m0tr6GFTHTquTktWeYfFzR&#10;vE/hLxDqWgeIcpMt032qJYhhZDyT7Zz/ACrndN1m7vdIk0i48RtZ28SqFtV37bhs9wDjj1xVrxr8&#10;QtX8W+cbyPYtxN5sm6RpHLepdssfxNc7Ek8bq6rjkHc3QV+x4SjP6so1UuZHJFe6e3eEvgrqnxZ+&#10;EV5NpOtTaxqOg3DstvbXAEdtaBBltjYOWYjGP7p9akvfgNfWXw/t9Hu/AniCXxRctLPI3mKVMaAE&#10;AqWJ27eS30Fcj8CfiQPCPjKK4vLmOAahcJb31xMMxR27Eb8r69OfrWv8QPiLrnjPxrqWvT69dt9q&#10;uGFrcJcNGFjLfdHtjt0xXhVqeZ08c6cZL2d+ZaO/po9uppB00rSVzB8M2d7od5Z6/qPhgG3aQHyb&#10;mNjG+3qDtwce3cZr2e3/AGz/AIo6pqFz4j+Evwi8BWMmm2zRSpZ6DEzJEybS6pKxLnGcnkis9/hr&#10;4e8J/DfR9T0f44JqVv4m0lpr7TbSONZdPv42I8p95JAx/Fgbq+dJ9Q1FNVkvYp2jmVj+8h+U+meK&#10;0w9DC5xUlUlHmcdFdStv2du3mdNLESoe7B2udcvxV0u1srxLHw19mv7y6Es18snzN6qFGNoPoKxN&#10;IvrTVdZmmv5biFpHBi8rJUNnndjqMfU1n2NlqPiHVlhtLd7i4nkA2qvBY/T3r274Mfsl/HTxHLqk&#10;lpBFo+nWqD7Vql4xt4lz2DkAnv0OK9HF4nL8rpOVWajp1fy06k+0lKabNr4QfCbQPjpq9j4PTxHZ&#10;6fNc3kK3El7vjhJzjcFxuLHHQKQB7819YeCf+CTPw88K+H5X8Q61e3mp3zGSOO5sobSOKH+5ne00&#10;w64IMZI5IGcVN+yN4E/YN+AH9n6/4z+JPhvWdetpBLqWqXWqGTyZAhYLEP8AeIGcGvTfjR+3X8Hd&#10;Pgm8VyePfDl3CE/0Oz06USMuc5CgtnjgckZ9D2/F+JOLeIsZinhcqhUUO/K9X5dke1T+rRpqVS1/&#10;LobPhX9n/wCGPwo0xdA8B6XDbPaqxmOmW5hkbcBlmlHmTfNj7u/HHQdaz9bXxCtqdLbw7DZxP/q5&#10;F08B2OD1y2W/3jya+U/Gv/BYnXdK1BrLwh8PrDUIVX95PdXko83njcsZTjHbn614f8VP+Cj37Qvx&#10;e8V/2/rfiSfTbdV22+naG5toY1HQAAZP16mvIwvh7xlm1T2uLkop63k7v7l+pNbMMNHSmj9GPEGj&#10;eE7Q2uu69b6ldrbxIzQTX58sELjaI1TH1GTWenxsg8PRXN5o+iJbxov/AB8NCVVeNowoKDI/Gvzq&#10;0r9vT44pLBYtrMcluueNQzN/wL5j1965z4nftQfGf4nldC1bxq5s14jt7SMRJ+OwDP416GG8Ks1l&#10;WjHFVY273ei8laxhLMY8vuo/QLx3+0d4K8P6FJqtp4h01r2Ril5dXN+k0qZ4wsUeOAM85P4VDrX7&#10;SY8FeOPhb/wUm+DGs/aNQ0TUE8OfEJIVK+ftyFd15wJbfK5OfmTvX5+6P+zr8bvFttA+leCNRljk&#10;YGS68t9uDzye344r7a/YM/Zg1Wb4d+MvgB491Dy18c6EY9JhuEO2LVITvt2JPKsWGzjs59a+0yXL&#10;sk4SxCh9Z5nUdrO3XrZGLqVq8lK1rH7reDJdG+JHhjTfHvhW4S807VrCK/sruZsReVIoZT1+Y8/g&#10;ated5Mu/7QLm5DZ27dqj07818S/8EOv2qPFnxc/Z31L9l34kamsOvfCu6NtDDMpWV7AsQAR3KP8A&#10;L7Aivt+ezuYkU28f2aFgD5s/33X2xX30o8krF+69YjFWWOTfqVzt+X/UxjLc9j6VV8V6ZBBLHqEA&#10;mfz13yMy/KjZ+6PwxU0DRxyfZbS02s3MksjE5989qsGKLVLKaxn1Fd0allypZVIBOOO5FZj5tDmX&#10;k8wASSeXxwi9z6fpVqxExXO420YOWQEEufUkn+eai3RwzLb2qlmJ+XcuSppQuXZr3983Ty42G0H3&#10;9aok1C1jrOkSQBbiSSz5haPLL15A9Tz9KzRb3EEkdsS0Mf8AGq/eb6nPX1rR0TVJdOlW6aXyvL+7&#10;GvQfhVTVLIPe7kZplkAZVVcbh1y1TsNu5DFN5f8Ao2nRJw2Q7NwrDnk9Tk/yrU0I6XPdfYr+WedZ&#10;vkmkj42An+EZx1x161kEM20zqgjVgFjjIHAx6VetI7qQLIsqWsDcb2HzYPcepoeoiKbTtRiuGtbe&#10;2aJY2b97Mdgxn/69SQeXbPutS00in99NJGSqfrzWjra2cumRXpuLiRoV2GEx8Ef3iaxFu729CxRg&#10;Qw92lH64x836VQF3+0obOeO6uLtpZAwMYWM4PoAM5q3NoupapMmsR6eqtuLybn3CPjO4jPWsu0/d&#10;gixUeYF+aebqfYHtWpprx3IbTS8zG4ba8itgDFTIZVF1aWsvmPI9xcOufm+YZx2+lSRwzTgXOpy7&#10;Ax3eSg5P1pFsn07KWcLKqsUaaZeSe+Pw70gnKXarZo0kp/i4/nTewjWgRJrf7ObKPiMm1VsD58jk&#10;5/GsKWaY7vts+1VYq0ee9aVvAIbhZr2ZpmVs+TGflB9/WqnizT4oLxdRhtrhvOA3IMHD+gPYUogV&#10;RNcbVW3CpEy/ezzV7TL+2guDBZIs9x1fJ3LyMfN2x+Oayvs1/LKv2xtqLz5Ma5b8TnirsRdB5KBY&#10;YlONq/KfrTYGxf6XLZrJqJj8izuG+byWGWP90egH8hVCLy13G2jdtzf6yQlmq5ps1lqdrNpy20k3&#10;lqzROudqvjp15z0qgBctKo2SW8LMeXXGKUR2LEZTzMShppWbHlr90fX1rWF5d3NnNYtBCzsB9nUR&#10;jKMD0BrHN2qXTW2m2ruzMFCrgsSD3Pb65/OrFpDIl2Hv5ftEjSZWGHIjXHTJ/iPucewol3Gn0KrW&#10;UjTY1J5G+b/j3jbBP1Pp9KuCCO0UWz7YY0X/AFK8D16/WrWuXltaWUd5bWZVrhcXTdR5mcZHtWLI&#10;Zbs7rmclR0VWPP1o3QcvmaFvqZt7rOmRbmXhMnIH1NWNS05oIV1e0WECcql00f3vMx6enpWXZ+c0&#10;WwfJGv8AC3BxV/T5rOZ/7E8tpVkIErKu5VXPX/62c0LQt+8ZwcRjygxkf+Fect9OfWpl43PfurBf&#10;uwxnj8T/AIUXFm2iTSQJB5T+ZhpJAdzjqCM9sfhUMt3BbxIWQszNiNVXLMfTHU/oPeqEa+mas9zb&#10;tYvKqwyfKySKcD349KxJ9Jvzqv8AY8J27pD++TkFexHb88ipoxcNJv1NxHHwFtIZBk+7N/Qce9Vr&#10;z4qeHvDuk6l4ih8NXdxa6JZySX1x5K29rbxxqWw00pUY4xkAjNRrfQp/CfNX/BYX9syP9lL9niL4&#10;RfD7W1Xxd40t2trfy5sy2Vh92Sc45BblQc9a/EvWr+DSbN557iQsdzMzNxux1PP516T+2J+1hqf7&#10;Tf7ROvfFLxzqUtrcahcGPTbeb5YrezUkRxRsDjhcc8ZOTXzF+0R47aB/+EY0u7UNJGPOWFsgJ2Gf&#10;WvqcLSjh6KtuePWqc0rIzPB3grxl+098btL+Hfguxa4n1LUFt7VV+7Ghb5pWPQADLEnjAr9Y/iP+&#10;0b+xR/wTs+Hek/AfSfipZzR6TpsSXGleGZxe3U14EG+aTym2hmbcDluhHHFfkX8Bfhr8Xvir47tf&#10;BXwcS+bVbyNlLWMzR+VCR87yOCNqAdcnpX6w/sb/APBLD9lzwV8MbbW/G3hO38ZeLmVm1bVNVkaS&#10;COYZJiihOFx0+ZgSSCcjOKwxvs429q3bsjowMakotQSv3Zxmmf8ABVX9pf8Aa2v4vgj+wV+y49xe&#10;TW7faPEfiaYSJAoA/eBQFjiAH99nJPTrXC+I/wBgf/gop8V/GMHhb9oz9q2z0vR7+4U6pZ6XqUro&#10;iluV8mJVRyM8ZOAcV95eAINH+FmrW9l4T8L2ei6XeLsks9OtUt4I5YyAflUAAkevJArY+OPhD+1d&#10;DXxbp6qNkSyMxblT1x+OAeOteV9ajCTVKCS8z0o4f2nxyueK+G/+CTf7D/wjh014PhGutbk8u41b&#10;xDeyTStIRxMVVhGo3Y42kAHFfS3wx03RNO8Er8N9O0a30m108NDHp9jEI4UX1VFwB36Ac/lWH8Nf&#10;FEfxE8BLp+povnLGIpA3DNheG9v/AK1cz8SPjh8MvgVs8XfFv4m6P4a8pvs98NSvlSS5A/1bpHyz&#10;ZA5KgjIrn9piMQnG7b7Gns409UrFy+S6+E/xHhuJz5VneNtZi3XLfe+oxXfeKJLW8uk8RxWbTWtw&#10;DDeLEC37tgPm47jqK+F/2lP+Cu3wm+JF5/wiv7LPwf8AE3xO16HPl3lrp8sdrD15CqrSN+SjBrmf&#10;hxB/wV+/btRvA9/ew/BnwXtCXl8tobe4dM42LljO5/75HvW8cDK15vlM5YrpFXPt/wASftUfA79n&#10;XSryD40fGXw9osVnuWOOa+VppVxn5YlJc5HsK+JPiT/wWC8KWHjS6uv2Rv2fPFXjKaV2EepXVrLH&#10;azNn/nlGjOy49WU12Pw5/wCCJ37MPgXxQuu/Gfxb4m+IGoW82+6XUrg28M3zcP8AIxdhxyGY8Gvt&#10;XWPhn4W074aw6F8NfD9nomm6fbqtlZaZapAiKBgcIBn6nk980S+o0rWXM/wJ/f1I2bsfBd38Cv8A&#10;grt+3X4It/H3xd+MVp8J/DN3HvtfD+mLJDdyQt/E6RESYKnGJHGRwQK9g/Yq/wCCQ/7KPwU8RR+K&#10;/iOZPiR4iMKyR33iaBWtUYg4KW5LDIJ6uXwR0r6E+DHjWG8tbjwfrssklxa8fvWO51Oe568/oaWe&#10;6u/Bfij7GFZVabfasPT+NPxHIHbB9aipiqyXKvdXZGlOnTW+pFrWhWvwZ8Tx3XgzQLLSbOQANb6b&#10;ZxwRlc/3Y1UAV313cw6npNt4p0pQ7w/ehzu8yM/eX8Rn+dY/xN1fwM/w6uPFHjPxNY6TY2tqXn1D&#10;VrpII41HclyMnjpjJ7CvjDU/+C2X7L/wetrnwf4Ul1bx9frcNHY2vh+0KQytnCr5rj7vuqtntWcc&#10;PWxEb2b9R+1jT0Z92+GdR/s3UJNGRla1uFWWzKsDujbsfcHr9K8r/af+MHwj/ZzvrX4gfEP4m6L4&#10;bhb544L+6CzTYBOUhHzsDjqBg+tfIOua3/wW1/axsl1HwV4S0j4P+Fb6387SYryaOK6W2YE7g7Bp&#10;skHJ4U+gFenfs/8A/BDv4LyeGv8AhYP7YHjfVPix44vv3txNf6tOLK245QDeJJev3mYDjha2jh6N&#10;P+LP5Ih1KkvhRk+Pv+CymlfF27j+GH7CfwE8S/Ezxk5C29yLOSKyt/Vmx8zjA/iMYHckcHmbD4Rf&#10;8FuP2otUh8EePfiNpHwg8L6pue9GjyKtxDCesalGMhODgLvHfkV9nfsvfDH4S/s6wXXwz+FHw60v&#10;w1byShp10638t5zyPnc5ZwARjJIrs/GdtJoWoreRzME+0K0coYARsfy4PSj61TpaUYL1YKjKXxM+&#10;ML7/AIIb/sX/AAuudP1vxTb+JvGV5DIkuoX+uayyrdyZy2Y4xwpPYsT6k9a+0PC3g7wRp/whsfCH&#10;w40Gz0fR7G1RdP03T7dY4oQvT5Vxkg/xHnPetSVdP8Z+GmjvCu/ZgxjPBHb1P4V5rpvxh8CfAyS+&#10;0z4q/EHRdBsod0yzatqkcChcZPDHcRj0HWsHUxGIlZts0ioUtVodp8PfFE9lqraRq7ttmyA0hzhw&#10;MFfpnkexqj8R9Kv/AAn4gt/FejPJ/rlZvJX6fnn+VfFv7Qv/AAWq/Zk8J+KLrTvgF4N8R/Ea6g3e&#10;fcaPbPDZiRGwrByhZlPOTtA54NY3g/4x/wDBYD/gpnod5pvw68NaX8FfAsTL52tX1tJHdzggnEcj&#10;jzZMjrsCqOOa1WEqbyaivMTrU5ban6B/E34v/CrwH4AX4k/Er4jaJ4Zt4Y97T6xqEcW5iOUC53Pn&#10;kYANfKvjD/guf+w58JpZrPwt4h1zxzNNGDb2HhzT2XOf+WZkk4UjOOh+hNeT/An/AIIj6Drfxej1&#10;P9sv9orWPiBHBho9HMs0Udw3UBpHcts65VQM+or7O0/9j79mn4O6rbXHwz/Z/wDB+l+SitZyRaHD&#10;JIrLyBvkDMW75JzRy4OjJNtz/BEWqvbQ+N/FXx+/4LO/tAAfFv8AZ1/Z00/4Y+Fr7L6TNrnlG8mt&#10;2zhyZ8MT3yEQdMDFdh8K/wDgirdfHbQz8Zf+CiX7Q3ijx94qvgHj0/Sta22tpER/qy7KxJB7IEUd&#10;MHrX3sqRePPDpiYs03l5HYgjjb+g/KsH4XeJRoGrXPgHWGXcuRHnkAmh46pHSilFfj941TUtW7s4&#10;j9jn9jL9kv8AY+1e9s/gt8LbWw1K7hVDrF5m4u2j6ECV8lQe+3bmvTvEk1/4I8VRa8zsYWYh9xLZ&#10;/wAj9ag8U6Y+k3H9oecsYiYSwTSOFX3UknGCPfrXlv7Un/BRn9ij4GeCfK+LHxq0241Mxk2+g6Bc&#10;LfXsrDtsiJEZ/wB9lrD/AGjEyvqy7xi+iPonWruzvtPi8QaeAymLbJ0O5SOR/XPapfDGsxx20mi6&#10;k7NHHH+7mZdqsnY5PAGO5OK/L/S/+C1H7UXxd1SD4KfsTfsWaxeajqU/laTrviuOVo4lIP7zy1CR&#10;qB1yzlcdRW5rX/BKf/goz+0FqH279sT9vi4s4LpTLdeHPCXm+TGrfejXYY4+PofXmuiOC5VetJR8&#10;upkqieybPoH9oz/gqX+xd+x38Qp9J174wWuuX6bvt2l+FUF88ZIyFLRtsBz/ALXFeOXH/BQb/go5&#10;+319o1D/AIJ1/stR+G/CsMn2e48b+OJEJnkB52h8RgLkHChyMfe7D6O+C/8AwS3/AGIvgf8ADKx0&#10;TwL8ENH1a/t0WS41/wARWq3t5dyY5kZpBgZPO1QAM4xXtPwol0fTtI/4V/bWFvZW9qhW1tLaIQxo&#10;gOSFVQAMHFJ1sHR/hwu+7HapPVux8P8Aw3/4JH/tCftNeL28Rf8ABUv9qvWPGFrbD/iW+CfDOpvb&#10;2SueSXKhV2/7igtn7wAr3v8AZ2/YA/ZB/Y0+LMXi/wCFnwP0rTdQ6WuqXW+5ktj03RmZm2H3Az71&#10;7pNcNo195vkYuLfHzbfvx5xn8KteMNMg8T+H3u2RVlVN6yLjbj+9k9Kxliq9RcrdvJF+7F3sTeNb&#10;C5eT+0Y7ndDPzIw5w45Vv85qzoN63iDTG0y6UeZHuSTdyc44NeAfEv8A4KP/ALIf7M/hyfTfj18d&#10;tDt76xQj+ydNulvLy4A/hEcRYhvZivWvlPVf+Cxv7W/xY1Z9N/YP/YK8Qata3DtDYeJvFVnOYXUg&#10;7ZNqhIk5wfmkII4xThg69T7NvXQmVRH6MeFdVn8Ia1NpeqqFs7j/AJaSMNg989BXg/7Wn/BU39hr&#10;9mXVW8P+JPi1Hr2tx/M2i+EY/wC0JoZADgM8Z8sZ4HU4714Xqn/BKz9tv9sHw7H8R/2/P21da0+8&#10;usO3gnwXAiWlnGRnyyVZY9wOOitjHWvoT9iL/gm5+xt+zF4PuNJ+HPwtt9a1q4bZqPiDxdbw313K&#10;3+zvTbGvsqjnvS9jhaavOXM+y/zGpTa0Pn/Tf+Ckv/BQD/gopczeA/8Agnz+ysnhPR7WHGpfEL4i&#10;yBkCnjdECixq3+wPMbvkDiqPw+/4JH/tMfHf4p2qf8FJP2xNQ8ZeGbQGVfCvh+8lt4J5s5CNwqov&#10;PJVSxHAIzmv0I8N6ivhm4j0z7HHa2obYYbWIRxxN0BVVAAHA7UfEPR5kkTxNpr7GikDHauc03ivZ&#10;r91FLz6hyqXU8n+Hv/BPf9jT9nnWIbr4Yfs2eGbGe3ZXs7+5sftUoAx0acvhhgEMOfcV7Z4l0i18&#10;WaJ5lm/7xUAHt79e4pLe7Txl4bjvF/dyImdqjlGx3PYV4x8Yv+Cgf7In7JjzRfGT9oHw7p8hRt2k&#10;2t4Lu78wY3L5UW4gnIwDj+lYfvsRLVtj92OiPWvh/ey3enTeF9U+Wa3yq5/uj8aZezyeHL46ve3U&#10;MMcCj7RcTSLGnlDOGLMQBgEAnPTmvgXxj/wVe/ac+P8Arsl9/wAE3P2E/E3ibTVU7fGHiy1e2tZs&#10;cZjj3Ip5P8UhJA5A6Umkf8Ezv25/26fDrePv+Cjv7XWtaLDIjfZPh/4EkihhgiJOVlZD5W4EAYIk&#10;OOpB4raODVON6slFdt2RKcub3Ue8/tjf8FSv2GPgKgstW+KsPibxMhzF4f8ABONQuC2OAzxny0HP&#10;djXzlof/AAU0/wCChH/BQrXZ/hX/AME+v2aF8FWNtDu1Px145UyG3A43glFjiY5GF2yNnkGvpT9h&#10;7/gnP+x3+yALn/hWXw7ivteulVZPEXiZUvLzH+wXXbDz12AHpzXtEwl+H3ir7bG7ra3BUXEa5Cnn&#10;72P89KlSw1GV4RcvPoaLmna58RfDP/gjN41+J3jSHxf/AMFK/wBsDxJ8TNt0ZI/Cun6hNFp/m/8A&#10;TQs3A5+7GidOpzivqvT/ANkT9mz9nu60/W/g7+z74S0drMr9lurXQ4nuICP4llcFw3+0CD716d4i&#10;tLaWNdTth5kMygy7e3ofwNO0rUV8QaRNo+qj5oflZm+6B/ez0A981MsRWqOzdvJE8sY6kmoPZ+J9&#10;Hg8SW05aTqV3ZZ/UGo/CevebbNoWqReW0kbCNXYNkehxXzP8Zv8Agpz+xX+xXrWoeFPid8abO+vY&#10;3LN4f8Pqb+6hYfwlYztU9erDB614XqX7fX/BSP8AbGkbU/8AgnV+x02h+EZrnZZ+PfHiorSsP+Wi&#10;JIyoFIx0En+9RHD1JavReYc2tj7n8Q6vY/CPXD4p1/XLHS9Jkz9qutSvo7eBFz1LyMF/WvmP9pf/&#10;AILP/sc/CbxE/gv4VtrXxY8QlglxpPgG1aeNGB6tcYK5GcfKG71yHhb/AII3fEj9p3S5PiT/AMFP&#10;v2pPEvj7XpGY2/hfw3qn2bSrVO3KqAzH0VVA7lu30n+xJ+yH+zH+yJoGpfD74FfC+30S4upme71K&#10;5k+0Xtzz90zv8wUdguB9a0ccLTWr5vQJOctD5Y8N/GH/AILI/wDBRmC60f4X/Diw/Z78ByIR/b/i&#10;O3kk1SVTxtXeFYvnJysaAY696tfAX/gin8KtM+Ln/CZftt/HjxL8ZdShXGm2OvebBYq/951aaRpQ&#10;OwDIvXI54+6dU1C/0DXVuJJ5JtvEobnevQfXFVviJpUWr6I3inTJj9pt1zGsXO78qHiJWtFcq/En&#10;k9TF8J/CT4Z/Aa+Wy+EPwu8O+GoZIwG/sTRYLZ5Y1/gd0UM4HONzHrXTeJNEs/GOk/2hp0qrMq7l&#10;3dV9aybzx34VufBf9q+MtestHjtYc3V5ql0lvHDt6uXchQPqa+MfiZ/wXc/ZA+FPiC98J/CrTfE3&#10;xO11WaCCz8K6e32aaQdhM45XPcKe57c5wpVqrvuK8YH214Z8RQ+I9F/sK+Ja6t5Nu6MEHA/irzr4&#10;/wD7ZX7Ov7IZi8Q/Hv4w6P4dN9GW/s6S6ElzcsB99IEy+PwAzXxv4/03/guV+03pQ8c+F5fCfwH8&#10;M6xCps9MkuBJqiW7Z+eR9jyI5Bz0QnsB0r0f4Hf8ERf2SvCum2PxT/aFvdW+MPjiRPP1rxB4m1aa&#10;S3eVsZ8uLOSqnoHJzzwOlaKjRjG9R/JC95vQ4rx//wAFPv2gv2ntSbUf+CY37F+veJLWxm2XHj7x&#10;ZC1rYyMc/wCrj3LnBwclzx1UUzSP+Cbf7Y/7bumN8Tv+ClX7V+saYke5LL4c/D2SO3htY2675Fym&#10;cEjAVmIxlx0r748JaT4f0Xw6vw80TQbHTNPsY9ljp+nWqQ28aY4KIoC8jvjOetYelX8/gvxX/ZF+&#10;p+yXTbYy54X0HNP6xGC5acbL72VydWzyH9kL9gL9jT9kK7vNO+EXwjt4dWvkJ/4SPXHF5fOhHIWS&#10;QEJ7hAp9Sa9Qh17UfAfif7Bqkm7TJm2qsa5CE9CB0Ga2PE/hu8ZlfT1VZFkMlq+MbD1ZSewIrg/j&#10;X+0F8Bfh/wCAH1H4x/EXTNJlhykNkJRLeXEg/wCWaQx5kLZ46YH41zSqOctWHS9juPEFj9kuPtWm&#10;P5cch32kg+7G5/hPsen1pmqw2Xjvw1I2oqkclucM1ywRYyByctgbcjqTiviD4tf8FmfCXgD4ftZe&#10;GPCENjOyuNPvvGdzsZlz95LKHM0h543lFPrXwb8aP+Cmfxu+OGoyeH9L1rxJ4tnu7hW8i43Q2nX5&#10;VWwtQARz/wAtHbIHIp+zvG5m6keh+qviP/got+zX8Lob7wJrXiqbxRf6apEsPhmEzRjr8rzkiGPg&#10;H5i+Bg9elfG3xm/4Ln+KfD2q39v8Om0XRraKRltbfT4DqF6VA4D3MjLAjAj7yI+PRutfMfh79jL9&#10;sH9oFba/+JusR+FdHm2bbO6YRlYjnlbaLCqQD/FtPPWvfPhH/wAE4v2fPhx5Woa9plx4p1KFgTda&#10;ww8pT/swqdo/4Fup+3w9FO3vM0jCpUW1j5n1v47fta/tefEC88Q+CvCuq6neXBydSvA1w0Clhgme&#10;ZdkWO3lqnHQDk12Pw/8A+CZfjfxJrf8AwkH7Q/xOdzIweey024NxcTtj7rTuSF/JuPTrX2zpvh7T&#10;dKs49M0uzhtYYVKrBawrHGnsFUAVKmmpCSwBwMEKewrmliK1TSOiZt9Xpxd5ank3wy/ZU+EHwc8u&#10;78EeA7SO4ikULqF0vnTEdzvcHB75GK9MtdPYL5srOzc8li386vXsaJblQS3QAgdOfSlgiluNqhGb&#10;+6vXNZ+wjvLU05lH4SgbLYT5jbv+A/ePTgU25gKqqhN27B2r29z7VyPxj/aZ+AnwE0/7X8Vfidpt&#10;rMZGVdLsphdXjsOdohiyRjjliOtfJPxz/wCCv+tT2M1h+z58MFsfvBdb8SMJnGBn5IF+VT/vFvpX&#10;TGhK6VjGdaPVn2rf6pY6Xay6nq+o29jbRcyXV5MsMSfVnwB/nFfO/wAYf+CoP7L3wtmn07SNZu/F&#10;2o2+VW20IbLctnkGdhgj3Cmvzf8Ai7+0r8cfjrqMl/8AFD4j6lqgdsi1ecrAnssa4UflXCqSJa9C&#10;ng47yZw1MX73un1P8Yv+Cp/7SfxOjuNK8IX1t4R0yZiEg0YH7QE9DO3zZ912+2K+frzVdW1vUpNb&#10;1rUZ726nbdNc3UzSSO3qSxJrGth84Ga0rQfNnmj2cY6IxlUlLdmtawqRuA+9V69tc6FdJn70Dfyq&#10;nYAg4rUWN59PuISf+WLdfpW1KL5jnlsSfscaiNM+Pek3Jcr+6uOh6/uWI/UCv1imnH2qSQdM5zno&#10;SOlfkH+zhcC1+N3h9gcbrwp/30jD+tfrFouo/bNDsdRY/NcWcLs27uUH6UYyP7uLNsK/eZoXVxgh&#10;g33ucq3T8qpSXJM2WIbj7xzgVFd3fltgt3z94YPpVOW+TcpPB77TXlnoNl4XoxtB5/l/nFPS+Q5G&#10;3qevrWK95G79WDZ7d+fp70978lsdB29v0oJN6G9PmhxJtJb5a/OP9udfs37YHjjEe1TJby/UmOE1&#10;+gUeooW5l5HX5+lfAP8AwUDjlj/aw8RXDrj7TpVrMvzdR5UQz/46a2wq/eMxrbI8f+LsbJr8bkcN&#10;DkfnXJnrXYfFxxNqNm4P/Lvg/nXHnrXqU/4aOCp8RPZ3r2jdNyn7wrYtNLjuGi1awbdsZSyjqPUV&#10;gDk1o+GvEM/h2/W7WETR/wDLSFujCq5bkHT6nrtjq93b2NujCSNd0vbmvRD468P6B4GsY9Z16NW8&#10;n5YI23OTk44HIry+PSvF3xJ1LzPDvhowxjpJGu1VHq0jY/Hn8K9Z+B/7B/xG+LniOHQvD/h7UvEV&#10;9M37ux0e3fYPeSUr8oHckKD6jrR7C+rNIyltE8U1bULrxF4ouL3w/YzubhsJGse9iPoPpXVeFf2e&#10;vG/iaaL+0na1WR+IVjM03/fCnqfQkGv1C/Zx/wCCFfiWwS3ufi3420nwza7lN1puggXV5IP7hk4U&#10;Ht95/oa+1PhN+yv+y/8AswxLP8OPh5ZWl5Hj/ibaoRe3xPszAhOf7iqKqVSjSXc1jQlPVn5bfs1/&#10;8EXPjZ8RrO18Up4Jh0GwmVTBf+MJDG0oP8YgxuPYgbB/vHrX3Z8Dv+CVX7MHwR0+11Lx9aXXjLXI&#10;l8y4muo9lj5mTgJAp3bQMD52YcZwAQB9B65491LUZPMsbJWkXAjmut2R7gA+1c6qeIJr7+05vEFy&#10;03RQp6fQdB+Vc08VUqeR0QoRp67nWQWf/Enj0bR9EtbPT7aNY7e3tlFvGi9AqxoBtH061LZ+GVKe&#10;dLA25cbN0xO0+w71W8P674gRM6zpcckcnK3DKY2PbA6qfrjNXGvNUuwfIl8uMDG2Nuff3P4VzOMm&#10;9WWWdQ1C3uF8/U5YpGVfmX7KN27GOdvX8RWZ/bcjc6erRkqfmnwwA9gelOvdMgs7T7dc3ap8p/1n&#10;LEfTOTWdeX0LCKNbUyop2rNINoOR7DJ/E4rRB6DLyOa7uGuL668/BLYxtA9gOn40adqDgvHZ3BZU&#10;b5UboOfQ1LYwadcv5TOzSKp+/wDdpLwWlqqq8qSY/hh/iPX0qJbk2ZaivTcO32xhEAfuQgjn1znn&#10;9KuWOm6ZJ9yPcy8tjBJNR+H4dGv2jW61Fo5Oht5CUA9l42n8/wAK6SG1sLT5IoFRQCASwP69KEEd&#10;zN/4RuN7WRpP3QYfuysZP/fWKy30DVoQxsrVJcj5mjjO76kdf/11vXGt2Wnlo4ZPNZfuqmfbANV9&#10;Q8RC9jiLTTWf+yIQysf94fMB9QaspmSkMpkWGS2MbZ546VqafPb2yE3tk80LICnkyASK3rjGCPao&#10;7e2e4KyGWORWPEkTBh17nr+dTXMFtaKh5kk9F6DnpUszK7C61G68qyvdq87Vmj8okenUgfnippbC&#10;K2bz7twGzjbHy3v7VMl+ZkjSfTlkVeB5cmxsd8g5VqcNOaYedHdL93OyZNrY9AemaoCjPKJ42jgc&#10;xBusjL+tQ2WkuVWSzlbzP4ju4b3yT/n1FaUwt7aPakBdjy27kVNpt/eWtv8AZltrWSJm3NFcQ7u3&#10;ZlIZfwoAzTFfxr5l15LbSQMqetRq90l0txCiho2+UEA5OPcc10Eun+HpYRPfPNp8jcKwYXEecdgS&#10;rAEfXHvVVZEdfLsArbRjzGX5s+uKAKf9oz3Epm1XTonXH7ySHMJB9eMj9KU3tjAgNpJMyscgTY+X&#10;8QTn9KlNvrMK5hd/3gO7bzgfSkXQ76X/AEm7tfMXJ/1eQw/L/CgBk8t/fMoa5yMfuwvy4/LvUiHU&#10;SgFy6yMzYUXChvw+bn9aI7W2tB5UdxIuOVDvyM/lUNxZ3t3Iv79pF5J3DJPsTQA64tPsUp/tDT5I&#10;SuDuXdsIxnA6j8s1Xi1Nr4eXJE8KK33W6k9vSrllbaxA4S3uzFu4+ZsrxzyCCKbfSXMsv+kWNuZC&#10;c+ZDGFJ9uDjH4CgB2FnZVO2ReNrMOeP8+tW2viYFgtbuKZy23yrg9Ppu/wAazy8jybJAyN+QxT4r&#10;co22VlK+np75zQA+WS9glaDUbaSMhflVh8v4EcY+lXFWFo94VQoX/VlqqwqwbytPv1jXoVbPP4/d&#10;/lU8NvdW0mLy1k4GFMZDLj1+XrQACW0aOSGPzFk6x3GzzAvsVJ/qKojQrqa4DNcw3Uy/eEjbXA9g&#10;2OPYGtSfUdOtYVaWePJ48pFDMx+lUX8WWskwjbQ2WM8MWmCv9ehFOzAhex2TfZ5dOuIz02yKR+I4&#10;5+o4q1p+gedLi4uvK5+8sZyD6Zpq61Y3Epht70w84Vpk4A9MjIFaBvorO0WW6uVMePlkSQNn6Y/w&#10;qJRkVcNQ8IaPqEapMkzPt/1kUwx9SpB/mKoy+Ent9qpqFu24ZUSZQg/jkH6Zp934tt2AjsbeSRl/&#10;imGR+QxVKXU5byTbqkEM3GI1JKsPyyPzBq+WXLcNCNrT7TcHKbsZB/ec/WpIrea3/er5gb+HYwP9&#10;OlWIbBGVXtpZoh/CJow4/NTnH/AaDOdPjYMnmHbzsY4/PiluSR29pqeouqyWwkjz8y7dhP41JPpF&#10;tEfLjvGVhyYOGz+P/wBaoZdb1W7OGlaJVYFRHlf689Kmtrq4u3EkrRsu7kyQ4z+K81cbxAkW1mKf&#10;JGoVf7vU063hv7RlNo8gVm5WNm5P51bdYYDt3tGyrnazq4YeueCKY2pvtYWkqqd2c9s1ADja6hse&#10;7mXiP/WKseWTnuAf6VXl1K7tG2WS7FGQ3mckf4fjSpH5jGe5J3buJFYjNW4pZzEN+oqy/d/0rDY9&#10;hnmqSAz44WuXa5mMkrjB3Mc/lUz2qyZ8826xrz5jkL+tR315bWyFbXSHMyNhbobgjD/dyR+VZ4sz&#10;q7h7u53MvTdIcA+wzU7sVzWbxLAtuILS+FzJ0VLrLc+oZhnn61j3yazO2dVgfav8Ma4T8BzuH41e&#10;g0tpI9tvFvbkfdODzVu2mh0+QW0lwY3xnbGx2/TuB/8AWrRaC5WYcAZpBshYbeNrEj+lW4YF3MHx&#10;tx/FWlcyXkjCRYoWG07WgjBJHuV/wrOk+0SSbprd0Lcsu3Gfbmq9SS2k1tENlpfyW+4fN97Dexwf&#10;6GlttKmlh82B45kGNzRyf0OKrPZXURMp0u9bIG1IrV2P6AVxHxh+PvgD4NaDPqnxH8W2uiQIP9TP&#10;gXD8cYjzuyfpiplLsaRp8x3N3dWmlLuuz/C2V/iP4Vyvj/48eAPhhpMniXxvrFhp9jFGSv8AaEuD&#10;J1PABz+GM18N/Hn/AIK43uoSz6L+z94YaMMvljXNWUM/f5kToPxzXyN8QPiH8Q/ihrMniH4j+K77&#10;VJm5JmuDtQk/wr0Aqo06kt3Yq0Yn3n8Uv+Cyfge71uPwb8Lvh1G1pOzQ3XiVnlR7dSMCWKMuQdp+&#10;bDDBxjjOa+U/2iovi3qvxDuT8V/iC2vxmNLmw1OKZmguLd+UmjGcKDkAgdxg9M15SjR2tmNjRruX&#10;uPmIrQ1v9qbwJ4T+HsHhP4ja59suNJVjocdr89wmTkxk9BGRngng4xVezcZKyK9pHl3sbNrYWVvu&#10;iuDhAcb+hz/+quU8ffG7wB8NA39oa2JLrAH2a3+eT8s8fjXhvij9pH4u/EvVW0nwDZ3FnHM21IdN&#10;jZ5nXoMsPb0xXr37O/8AwTI8X/EWeHxV8cvEUml21xtl/s+F/Mu5dwyN7HITP4n2FdEYxpq8mcvt&#10;Jz0gjzHxP+0t8T/iZqv/AAjXwz8PTR/apPLgWCEy3DEnttGF/AV33wh/4JufFfx/r9vr3xz8Q/2T&#10;aTYkuYWm868kX+7gn5Tjjk8V9pfCr9nn4dfBnRG0/wADeEbPSzC+WmWPzJ3bAGTI3PPPT1rpjpKX&#10;G2ONF3bflZsjIzj8fWsZYhLSCNqeFlLWbOY+EPwN+HPwL0ttH+GnhG1slZds1xNGJLicdt7sCT9B&#10;x7V28Ntz9ojjPzY2qw49/wDOKjgkC3H2O62LMq/uZMZEuAOmO+CDjjNWNSMWnSQxuTuK7jCpycn+&#10;VcrlKT1OuMYxj7pYg1m70e7mvbeJbi1nCpd2MjbUuUB6H0YclXHKk555zdnMdnaHXPDGy50+8Z4Y&#10;pp/9ZA+M+VIuDiVR07MPmHpWFd3/AJ3ltJEyqeGhX72Ouc/jUF38VPDPwls7zxH4r1uzstLmQi/t&#10;tSmCx3EY557hvRlGQenoVySk7xWpMko+9sa+kpdyfNdTrIQgLNwN2Pw9Oaz/AB14o8OeD9IuPEHi&#10;rVrXTLGGMmS4u5Aij2/H25r5k+OP/BVDwF4V1abSP2bPDk3iWa4jXyrrULZ1jh3D/VlAMyMp4yPl&#10;br3xXj2j/s7/ALZP7Z2sW3i74yeLJtG0S9uF8ttTdo40U9PLtx047sB9a66eH0vN2MqmJUtIK7PV&#10;Pjt/wVQ8I6Va/wDCMfBDQJPEGrRt5Vvql5GVihUEbVQLh5R6Z6dBxXmEH7N37aX7avii28S/GnxB&#10;Npmnz4e3W9cAJEx/5ZQKfT1xX1n+z3/wT1+EnwTFtLZaFHqerIT9p1TVYRITj+4v3U9sH8TXvlj8&#10;P4dAvlvhuubd2G1pCMxexFHtoUrqCJ9jUq/xH8j57+AX7A3wj+BcVtr+jeFBq19btGl9q2rBZpIX&#10;JPzLGRtRD2IzzwecV9EL4V0yOOG+hDeW0YQR7dvykYZTt79wccVvadp8VtevJpbR29wU6pCAknbD&#10;DGGBHrUa28N1afa9It2jjjmK3Fm0m5rdu+PVTzg/h2rCU51N2dEadOmvdRFZ6bbWMKw7v3ciMSNu&#10;4Ank5Ge9Xraa3H/Eu1nV13eXt0zUPLJEHPCy45KY7jlc+hNMMEem2jTOkjMy5jj3Z46Y/CsPXde0&#10;PwrZSeIPE+qWllZou+aS6uFVYiOrFjgDj86UYyk7JFxny6nRPDqmh3ktjqEWxo/kmhbBB43A/wC6&#10;eoI4IxXI+IfGPhb4aeG7vxF8WPGun6TpsM3mebdXOzcDk4Ck5JGewr5n/aj/AOCungzwNp6/Dn9n&#10;qCHxprCboYdUnifyLAf3Yzw03JOARtB6Z6V4bpP7GP7d/wC2n4gtvG/7QmuzaRpNxtngk1ecKBE+&#10;CPJtlOTkeoFdUcL1m7HJUxUea1NXPTP2hP8AgrZpyawnhn9lDw3cazqjSeXJrF9bs0UmT9xIh/rP&#10;rx7Cuf8AB3/BPL9rj9sW7tfiX+1f8T7jw/p1y3nW+mXivJcLGecR2+Qsee245HUivrD9lv8AYg+A&#10;37PHhlNa8B+F4dW1zTSq6tr2pQh7qFiDiWNT8scRwcMuSOjHOM+xLM6mO4SZ5Fb+Jl3Aj8/1qpYi&#10;nCNqS+fUiNKpWl+8fyR4v8Ef2M/2cv2ZS8Xgfwg9vqEiosPiLUpFuLgPnHzHAEasCRuUAr1ORxXo&#10;wj1TTLqay1BSJFfEiyAuG6d93IwBg+3vW5dpFPEsk5XPI27Qe36VDaLZxRyaXqUzND5eLW78vcbc&#10;/wBw+sfuOVPT0rklOVTWTOunThHSKK8s8MyK33n+VeUwBxUMGvXvhy4/tbTLSJhIPKu7K4XMM0Z5&#10;w38wRyp5BBpbnTbzTJCZfv5XcP747H39fSsbx34w8E+C/DsuseP/ABFZ6Xp8KFpJLqcR8AevXPHb&#10;JpKMpu1rg1FLU3tTtdG1C0bxF4fM82mtMUuIZHHn2Ep58uTGMjusmMOB2ORXN+NfF3hb4faLL4m+&#10;IGtafp2l26hri7vplQBcHnkZbpx15r40+L//AAVdsdG8Qx+Ff2TvBs2u6h9o8ttQvYXaG4XPKLEv&#10;zSA+pxjqK4PUP2T/ANrT9rHxLD45/aL+Ig0mxvt0y6Ojs7Wke75YkhHyrxjGSTjrXTHD+zS59EYu&#10;unpTV2d3+0b/AMFbbVpT4A/ZQ0CbVLp5Nset3lq3DEAYhhA3Ngjjdx7VwPhP9iT9pj9p24t/iB+1&#10;Z8R9WtYZfmtbGVvOuXUnJUJuCwnB44J9q+qP2XP2M/gF8JoW03wzoht9ekVfI17UGEzynb9w5H7r&#10;J+YMoGMEHrkfRXhj4fxaHbTafqYaeZ5iWby9rK4Iw+edvT8aU8VCn7tNfMmNGdR3qfcfP/7NH7LP&#10;wX+BN+snhv4UWs7NCVl1DUrUz3SqSAXV2PynOD8oAHPB617/AGFhpXhmy+1abBIlrMxLeXk4b3Ge&#10;uOvr1q41pFa31zdqhWUr+8mQ8BAR/e4H6CrfgDw54t+Jet3Vr8KtCtr/AE20jUa5rWsXiWGh2a9j&#10;JeyHy969cRb2AGMHpWMY4jFSdlc6F7OilHYrzX2nxkXFuqou0PNJJhI1XpvycBQO+T2rPuNP17x5&#10;oWoeIvBH2C10fRyJtQ8deJr3+zdDsmQn5vtEmDcMDzshDFjxkkivn/8Aas/4KR/spfso6xfeCdGs&#10;JfjZ8QNLumQ/aEex8J6Vcq33khU+bqOCPvSN5bcYGM5+bvH/AO0B+07/AMFlbKPwz4w8UzReMfDs&#10;EjaHptu62Hh+7s1BcweWCsFrcIvCMR+9ACk7gufSwuXzjJSrHPUxtGneLvofSHxj/wCCgf7NGg6V&#10;daX+zrdL8bPitprPLJqXiTS3s/DkKopJbT9P8w/a5E6gzk5wSFOdo+IL39qf9ur9qj43R/Gbxb8V&#10;NSutU0k7v7Q1S7W107TrcZzAIziGOHB2+UqncOCpridKg+GH7O/ieS78S3k/iTxbpd1+5sdNumgs&#10;rW5RiD5sy4eUqecKVBIOSQa9a1+y+Lf/AAVILat8I/CHkeMtJs2l1zwfoNmtrpt3bJyb+EbhHHIA&#10;cyKxJb74J5Feh7SjCLU0kkebGj9Zlz037xV+KegfsqP4fuPjV8BNAj8UeKbWOOTxb4aCsmk6RMTh&#10;7q1j4kuIGfBHKrEcghgRjgfhn4w/aU+N3jJr+2Y3mjQ25h1Kzv2Fro1tZ/xRuDthiXvgAHIyMnmr&#10;Pw+vfhf+yT4vi8W3mvf8Jj4q0+QiPR9KuSmmxvyGiuJcZuUPAZFAVhwW9et+MGl/Ev8AbY0pfiT+&#10;z14ZaLSLeSGDxB4D0G1S3tNCnkJCSqqYVrZ2BxI+WjJ2sSArM6coyhzSel9PL5nHGpUoVLO++7If&#10;ih8NP2XPgR4Ns/iV8IdQb4nXOoSbbySeFodM8OXXJNrKmd90f7krFEYD7p5A6j9j/wDa9+O/jPxL&#10;c/Db4uaVc+KPhPrSJb+KPD0ki2VjpNsrFhdWbkeXY3URyySqAxIKtuDEHz34Wa98Iv2SfElxcfEq&#10;WP4g3bfuNW8E6bdn+ybmPI3R3FwAd5GDgxZKsMhj3sfFrw98V/j5Paa38DbK4uvBGo3Bh03SNItx&#10;b2+iy/e+zXQXCK6jOJXPzrzu4IGUFT5VGorru+5vKpGhUdVOz69j179o39l34WfCu4k+Kvh/So/i&#10;YutSST/DvxZHceXpXiO3jBEkdzFGNy6nD8u6EsBIPmCkHNfP3gnxJ+1X8dfiHa33gme4jXRcutvG&#10;Fs9L0uEHDB1+WFEI4YMMsCc5r3v9kL4+/Ar9jYah8D/2q9UPxK8H+JryEeIvB3h28xDo86Nxf213&#10;j5LqLGAYsK4yrNjFevf8Fm/gH4E+IHjf4Xx/8E5rTWbjwJ468Hi70uGyWOHTNTnjkYMqtkb7xEz5&#10;6ykOCNwGOa2pqKk76O2jN5eyrU1Kmm3ftc+X/ix8L/2ZfDfh+4+Jfwou7bxt4ks7ZW8WeGtLaT+y&#10;tFuN2GuISfnu4DxxkCNvvFlANcj8IPi7+0d8RfFV1pVppP8Aa3he6tfs/iDw68S2+j/YwSTvA2xR&#10;FcFkf7ysAV5FO8Eaf8OP2RvHUPinx/4kXxL4k0mZS3hjw/eBrNm/jgu7gA7kPKtGmdw43Ctr4t3v&#10;xT/a5sJfFX7P3g9dP0MTH+1vh34TtjHDoxyT5rKuWkt+v72Qnb0J6GuenSfNffrd/kOUo/ElZrRr&#10;v6Evxd+Dv7M37OumSfEPwHqrfFDT9Uumj0O4RzFYaRKOWt7sDDzTJkYxsRx8wyMqIfhf8SPjb+12&#10;lv8AA34g2s194Js5JZbQWyx2ln4XZvvXMbECONRjLKx+ccD5sVl/CHVvhJ+yr4lmi+OEMHj+3uoz&#10;BrXgPSdQK2siEdXu1BCSIeR5YJBXG4dK0fjvpHxk+KDafa/ATTLi6+G+uTM3h3SfDdkY4LXBx9nu&#10;wgH7+PIDNKfmGGBINd3s6ek4726nFRhVjKUkr21uN+Jnwv8AgX+xpeto2q3kHxO8UTRrPpeqWTNF&#10;4fSEjKyoc77tsnp8iqQQQa7bwV4l+MP/AAVVa1+E3xU1VY/Emjw+X4Q8WX3l2WkWtuAT9gu5W2xQ&#10;pgfupHYYIKnIwVz/AIR2n7K3wL0+b4b/ALZ2vSeNJJIpP7K8P+GbkPDoN90Ek12rfNGD9+KLg85O&#10;RXB/FSw/aW+IfjS3+EOk+G8aXuV9G03wvb+Vpj275eOYMuFZdpz5kjEjnODkDjUozk421Wze3yO2&#10;M/ZRVSOsXumR31p8N/2RvEtxp13G3ij4haLqH7u4AaPS9LmQ9R/FdHIyD8qY7NXe69D8cf8AgqJd&#10;y+MrW7WHxNoNjJLrNjMwtdJ+yoMtc2ygCOFwOXiUZc5cdSK6HSdB/Zw8QeG7H4cftF+LrfxL8V9L&#10;jMPhptHu0XT5tuBHYald4/eHIKrJGQRwhfGMeJ674x/aY8afEKHwFo2n3mh3mh3uy10HRbc2cOny&#10;KepC4HHd3JJHfBp+xTlz212uTVfs5N0Xo/wOy+EPxy8G/sO+If7f+Eert4u8XSwzWetNeW5/sKWz&#10;kQxy2jwN810rKTkvhRnIXIDV7d8X/hH4L/bS+BGl/Fb4W6ve6Z4T024hsY7XUvMkXwJfTnmyuZMf&#10;vdNkbPk3X3ojhHGME8ZpPgf9mvxfoWp+P9c0aHxZ8XNHtWuNW8A6Xd+TpWohRzeJImGmlUcy20W0&#10;MAzKx+YDO/ZT+Ln7fXx2/aN0jSv2bfBt5rF15hsv+EJ0XRiujNaSYWS3uYEAj8ll+VjJz33ZFb+x&#10;jKLlf3rHBy680dr633+XY891yx+Hn7GXi3+xtNsJPE3xE0fUstqN5G8Om6e6N8jQx53TscBg7kLg&#10;8ButexfD74AftU/8FkfENz478KaLdzeLNPty/iTVb6B7bRpbVdo85JAvlwyqD80KjL/eUAkivsj9&#10;pj9gL9mj9mzxVpPxU/aX+HEHjzw7p2jxT3ngvwj4yiuLzwZq0qbk0nVZ49zyab5uFjuDtZPuNwef&#10;jH9qb/gpr+2T8cbu2+A/wx0T/hWPhLS70f2P8Ofh1ZtYxxsD8pdosSXD997M2TzxWdPllFSe+1+h&#10;1RlFvllt+Z674R8Uf8Ey/wDgkjYtf6bd237Rvxq8ny5oWVl8IaYGGDHIjruuiuTlWAAP93FeMftU&#10;fHP9rT/gowf+E88L+INU1Twrb3jtJ4H0tpItP8KPK2dvlbikdsPurIcKFAHy4xRrHwI+EPjnRofH&#10;Xxi19Y/idHbtc618OvDLR+drkaKG8/zVzHa3B/jhALP1UBvlrz/wb+1l8d4tbh+G/wAB/DI0nRbq&#10;Q283gnRLEumpxMfmiu+slyD33kgdsV0e1qRXKpfM0hiY1JSorRPudF8EPif8Av2b9Luvh38fLFfi&#10;VY314r3Hh3TLj/Q9InBx9qWbBMko7omEdflY8Ljn/jN8Pf2ifjB4z06DR72DWfCt1btP4ZvtLCWu&#10;j29mD8wIGI4GQ8SK2GDZ5bILdt8Wv2R/gt8KvDDfHjV/EB1ZoWVvEHwt8PXiTXfh+4YZEd3OCyrA&#10;xyQVDMoO1irVyvw8/ao+K/xPtm/ZqtvCE03w71i4VW8E+G7X/j1kGQl0jfeaZAeXc4YcN1GMpRjT&#10;bmtbnNONaLST6723Ow8DeP8A9ma18JWfwm+MWt2Xirxxpa+T4T8WXSudK0pv4bW5bIa5hDE4Y8Jx&#10;gFSQPOfEnw+/at8d/FJ9M8Vy3GlzeGyFjvrm5FrpmmxLhlMMoAiCFcMuzl85GTmtr4vfstfDL9ka&#10;8sdb+J3i+18crqlu1xoem+Gbv/RuHZdl3cAHbIpXDQpyOu/GCem8GfHP4j/t86HpP7K3xHMlnYaS&#10;hg8B32kW5is9ByeIbsL9+2JPMspLx/eBK5FYKXu+1g9+5rKm6FTmf4Bqi/s2eKNFju/hbBH4n+Md&#10;kjyay2owrHo2plASZLOPO6ScLyVkwkmOAWIFc3+zJ8Vf2tIfifefFHRNaj/s1bGSx8UQ+KJBDo1z&#10;YEfvLGaNyqshHSJRuB5UAjNO8V/CL4Y/sNeMZrD4rz/8Jh4+0uQSWuj6TdMmlWUgwUkkuU5uhkqw&#10;WIhTnluoroZF+Nn/AAVI1JdP8JaDa2vjTTbd5JNI0qFLDSr+BELGQAbYorkKDknHmjgHdwd5Rp1c&#10;Nq992yYqp7a6W/UufFb4UaL8NNUuP25P+CcniSbUfBtncRp4y8LKzy3PhmeQfPDKpAaaxdtyx3GB&#10;xw2CAT9b/sa/tceBvjJoMHjLQ12OkP2bWtD84NNYOccoT1BOcNjnHXNfEPwS+NOg/sA+PG8UeE9d&#10;TxZ4pWGSx1jRcONFeBhslt7hTg3YPQqQFBGeSAR714h/Z4+A/iL9mvVv+CoH/BN3xxqWha14V1JG&#10;+KHwa1KNp4tOtpnVc2kirulttxf7+Sq55BXnCphoV4xg/k/0fY6aM+Rc6fXVfqffjvZXCR3+karD&#10;dW1xHmORWGce69iOnf61eufiDoHhrQSvxA1iPT9IsbVpLfVLq4Cvp4AzyWIDwE9UJyv8JP3T+dsn&#10;/BWP4K6D4As/EukWepXHiSWEt/YaKQttOOCrPwCh7Y5wfWvMf7M/bm/4KY6qNT8VTz+HfAdvdYWP&#10;a8NpEp6Kq/embGeTkZry/wCz6l2qj5Ujv+txaXLqfTn7YP8AwVj+FfwX1G88B/Bm3h8aeJtgEN5p&#10;spawi3LuV9y7jNwQSo28kg18++FP2Mf23f28detfjJ+07qGqad4bmbzLeCcbMx8HbDB0jBBHzMB9&#10;TzX19+xH/wAE9vgL8JLZriy8LW+q3sLfvr3WLFJZZz2eNiNqAHsOeCCSTmvqrSNEstFUmwtUjhDA&#10;C3kXcvJO5SP7vX5fyqvrFHDx5aS17kujVru9R2XY8j/Z5/Zy+Efwh+HGm+Fvh54Uk02GELLdQx3h&#10;aaK4HBcyYBDkD6EHGO9ekXvhtLK5TWtDU7txLKzcOCRkEDjB79+9bx8M+HrkSalpdt5dytvh4/MI&#10;Yr+H3xkHHGR0rn5NRubK7lRrnkyZ2t2Ax/nNcM5SlLme51RjGGiVkN1bwvZ69Fc6j4bidWt1U32n&#10;Ny9ucH5l/vp6MBn1Fc3fWNhqljI85ZZoiRkMQCB+PWurhcN5epaVLtulAaGSNtrKQegPPbPHevCP&#10;2o/25fgL+z0s9v8AEXxpYrrEkLy/2Npa75ZW4IXYmRGT/tYHoBinCnUqO0Vccpxjq9DsprWRZYry&#10;1kZJI8Msm7YRz1yenvnivln9qX/gpj8Hfgpq994F+H1k3irxTvKNHpbBrWOY5HMik72H91Rz6ivA&#10;viV+0b+2n/wUS1+bwP8AADwLqmi+EN2yeaANGrRk433Fwflx0yFOK+of2PP+CU3w2/ZttdO+Ifj6&#10;9XWvGiypcW+oSASWdsw5Mfln73++SPau+NCjQjzVX8jjlXqVXy018z5l8C/sjftk/t/+LrTx3+0v&#10;4kuPC/hGRhNaw3jNFG0Z/hgh5AJ6bmH419nfB/8AZC+DX7MLLongHwRJZ3kOFur+6Aa5nDDgmTup&#10;6grgYr3vxLpOn6gkZs7gfZ5OYRt4U46Y4xisqzSR7P8AsrxHFJcWdvxb3Echa4s8/wBzd99PWMnH&#10;pg1y1sZOa5Y6Lsb08PTjq9WcfqWhyajJhnaG4Q/uLkfeTnp/tKe6nqK2PDfjFdbkj0DxdM32iO38&#10;u3vI1bcig9cfxx89D8ynpkcVd8RaHLoirdXF1b/ZWVZLbUN48sx4+8SSNuOhBAIPXGKw7PQLjxR4&#10;Wv8A4lan4k0/wX4J0O4xqfxN8VMYrG2xkstrGdsl/J2CR5UnAJ4qaOHqYppRRpOtGj70i342t9N8&#10;F2sd/rt9Gzz4WzWyVp5rst0SKJMySMT/AAgE+1cb8ZfiN8I/2bLW18a/tn+KpfDOjzWvm6f8NfDt&#10;4jeJ9aHVfPK5XTIm+6SQJe/FeIftsf8ABUTSf2VriPwh+xDpVxquq6lYCWH46eJoEmuLyJ+o0uAj&#10;y7JQxZTwZQRgnoT8neGvhn48/bVuZ/iR8dfHMeg67dTN/wAVV4kuNjeI32kiIK7AvPkBVZRtOQDj&#10;rXtYXLY0Veb1PLxGPqSXurQ9M/bg/bh+LX7Rnw/Xwp+x7YN4V+Dk18qTeB/Dcbi/iusfKNUmX95e&#10;liCyysShwPlVgAPEvh5afBr4cRHwz+2JJNqyrZyDRdI0a83XGmXLAFGuJFPMOchoQdwzkYIwa+mf&#10;tJeKP2avEt14V/Z58P3Xh+by3stel1OPzLvVo2xvglXGFjOBhFHYHOQMdHrf7GPh7Vvh4v7Tmu+I&#10;DpOhyTB9V8CrdB9djypYyQwt8zW+R/rX5UHJBxXXUq06NNc7snocNNVZVJSdu5xurN+0v4p+JWj+&#10;GvhtbSWcdpMtz4Z/4RQtBYxD7y3CSrgcBcmRzuG3kjpX6GfsxftgeAPizBpfwY8e/EyxuPi5++/t&#10;hrKZItL1hwq7RDKcKt7kNvAxHKTlcN1+AdJ/a98R33hT/hmzwh4fuLD4e3N4zLo+nMXvmkI2+aZw&#10;N7tjBKZ2HGCMUeLf2bPDX7M8ml+O/il4vXVo9Qt1vvD+n+HbjEjnO4C4kGfs0inhovvg+2DXHXjL&#10;ERcJK1tmaUa/sXdH6mza555ZZkT5spIrRbTlTjbIhHDAj2IPtzVK6Szula60lpJIt2PJ3bmjP/xP&#10;vjg8V83fsW/tl6l+3H8QNM+DvxN8a2/w/wDGZ222i+OIdMNzpmowqu2O11RCflOQFF594AnfkfML&#10;f7ZH7cc37JniHV/gjH4HkPxI0uaSwvo428yxjkBK+fC4OZkfO9OMdOT1PA8HUptLr/Wp6VPGRnG7&#10;Vju/jv8AtGfCn9m7w+viTx/4hWTUlfFvpNrcA3EvBx8vOB354r5s+GX7U37cP7TnxZ1DXPgP4atN&#10;I8PXGnXGm3a31j5ljHbzfKzyFuHlAwRjJUjIrJ/ZS/Y21X9oTxIvxh/ahOqXi3l0WtdJuJGi+3Lj&#10;J/ef8s8dlx8w6V9/eD/CPhTwn4XtPAfgrw9BoNnbw7bSzhjEdvKMDGePlkPPLdT3FaVPY4f3bXZn&#10;y1MVvoj5E+BX/BLLRLHxfJ4x+NXilvEF9b3azLazIfs9x3yxJ3OM9uBX2jaeHfDlx4dXT/BmnR2C&#10;2cCmTSLaMR+SFbAeAY+ZMfw/eX3FYLRXWmuTskjkiOGXbjAzkAj/ADmhtXuJ7iO6Mm1kYOskJwQ3&#10;A3A/wkYrjqVKtbRvQ6qNGnT2C71ZDaMbyFpNr8krwR3PsappbNOq6pox8qRlOY3UYdT1R16YPT68&#10;9q6K0ay8TBbLUJ44dRyBHdNDiK7yAMSYPyv/ALYGD355rDvtOk0dpLjUZPsawjbMsjqDGM885xgd&#10;c5rPyRr5lGWwhv7Q6jpitbTQ7ReabMC34xEkbv8AdIzXIfEL4g+FPBPh661/xl4it9P0+zhaVpJ5&#10;Nu7sMKer9sCvFP2rf+CjvhfwRLN8Lv2f7Bda8QSfuZNSjzJFBJyPkAzub6HFef8AgP8AYu+Ov7SW&#10;sWvjD9rjxzrGnWzxo8enrDjeuOA3RYmIwM4JNdlPDyjFSqOyOaeIjzcsVdmf4o/aY+PH7Wfjb/hW&#10;H7Kuk3mn2Mat9r1bcY3kjxgvI5+VEx0HU/Wvav2fP2BPhp8DY7Pxz4hdtc8VRlZJbu42zW8UnXKI&#10;3U+7Zr1b4Y/Cz4ffBbQ18C+A/DNvplhgf6U0YYu2Oszgbm/3ugP0rW1Bb7SL6SwulaFuWKkAhxjO&#10;5SO3TGM0VKq+GnovxJVG75qj17dCx5cHirbHpoW11hVbztPdspc4Od8DH+L1jJyD90kcVzGoQeZF&#10;5stvtYHEiyfKykMRj65HPp3rYFh59gHit/M/eHEzMNyNng9cg+46VbbULDxJBJZ+PbqOz1KFVSy1&#10;oqSk4JOI5lXO4g/8tBz6g4zXPGKgrs6HLmRyaNcxyeeG2n/lm0a4xx0OOoqnr2keF/FFl5F9pyXH&#10;njZcWt4vmRu3qu7JxgDj171L4q1PQvA+n3moeL9WhsbeDJmupphsVR/dbIB6dq+SvjN+1345+O2v&#10;L8Hf2YdGvGW4Pk3GpLHiWXnGVP8AyzT/AGs1tDC+1l7uxzVKnI9Rn7Wnjr9nn4YxvoXwu04r4uEm&#10;2RtHuGjjtG9WK8Z/2V5rlPh5rv7Z134Zh8YQ+Fm1jT3PyLeQDzCB34w3T1r6C/Z5/YP8C/C3T4fF&#10;fxCto/EHipx5k0lwd8Nqx7KG++3+0eOa9c/smOPl7barcLIuMrjsRxkfljtmoqctF8sNfyFG9V80&#10;tEfJeiftT6Xo92lv8QfBGqaHdRgBpmhM0e7643YPv2r0DQfiV4H+IiNdeE9WsZi0assKzKsirtPy&#10;lWweMele3694K0jWtO8rxH4Y0+8hkG6OeexWTcPUMQO2fx9K8t8XfsV/BrxRcG6ttAuNGvOW87Sb&#10;hlBPrtJx+HFRzNSu1Y2UUo2RBo+san4Zv11Lwxrl5pN5C523FlcPGR7cHnPv+VeveB/28/2ifBxi&#10;j1LVbHxBZrlXj1a3xIR0x5kZU5+v6187+IP2dvjr4Dt0uPh78UP7YtFcK1jq9v8AMFJxnOT0788D&#10;muR8a/tE6j8FPGknw5+Mng4WuqW0KGabR7xJoijLlWABOMgg9fyrSMoydmYy5oH6J+Dv+CiHwp8V&#10;TRW3jvw1qXhu68nMjQqLu3DdMhwAwHsVP1r6X+BH7TPirwzbW/iv4G/FmK4tXyyw29ws0LeoaHOV&#10;z34Hr3zX47+CvjT8L/G8yponjC3aQru8m6YQyD/Zww5P0NdxpPitdE1qS98Ga5eaRexshj+w3Tqw&#10;/cxZw69eQeT1pypLmuaRq99T9uv+GjPgR8d7NbL9qf4SW0V/t8v/AISjQ4VWQjHV0ILY+u4cVg+L&#10;P+Cf1n4x0yXxf+zV4s8O+M9IZWZdPuYIUvYz2QnGG59QuO1fl34G/bq+P3gtEi13ULTxDZx/L5Or&#10;WoEvXp5keG6eufxr3r4Sf8FNvhzol3DqM0Gu+CtQGGNxprefCWyDyy4bB/2lNcGKy+GIXb5s6qOM&#10;lS+Fnp3jD4eat4F1M+HfHXw8t7G4t22m2vtFijIAySE3Id457Zrnrnwp4FuLlvtPw/0JTMzGVpNF&#10;t+T65KHHavqD4Uf8FEfDPxe8Mw6N8WtL8NfETSGUf6RatGb22XGMleu7/vmtO/8A2Z/2Z/j9E91+&#10;zp8VY9G1RuZPC/iTOOf4VJO5RnPQsK+bxGTYqn8En97PapZlh6iSqRSPkKT4cfDqWCW7b4beGm8t&#10;AWaTw/av16H/AFfIqGL4T/DC3AuD8M/CoaTrt8O2u0+x+SvWfip+zL8b/grd/ZvF/gm5t7f/AJZ3&#10;1rma0kXPaRcheOm7FcHJLPA/lXFr8rD5lEe047Ae2AeQa8OssXRlaTf3s9KnGhUV4pfgZtt8OfhD&#10;8rar8F/CJT+KSLw7a8DsRmPpVyH4P/APUIdsfwc8HyH/AJZhfD9qB9eEq0yiZvM3Haqfu9pAzzwP&#10;xqvqCW8Tr5DunydIV2kHjk+tc/ta8vtv72X7Ol/KiO4/Z1+Axdmf4H+D2VhuLDQ7bKj8F61lXv7N&#10;X7O9wGWT4GeE2H93+xIVIH4L1rfs/EWo6ZcLl1nj2kr8p3L69T0/WtGx1jStR3RTu0cm751XC45/&#10;w9fWq9vilpzv72HsaH8qOAP7MP7PZOR+z74Sb/a/sROf/HaK9K3QHlNc+X+H90P/AIqin7fFfzP/&#10;AMCYexw/8qPl34PeB9F+AHga6b4p/FWzu/H/AIk1Kzu9P8H3Pia6TT7cztI0iyskqLGQm377SYUj&#10;puwMHxl8dfDPjHxPH4X/AGsvEljN4f1a1ltNL8N+Bw9vbaLIF3RzERqPNcnduRyxGSSMnFc18VPC&#10;Xhn436zfP8UPjHoHh3QfBk0lvb+INqyNqF1gHcUgiXzMqYowAcLtyAea+XtNl8Yn4sav8Y9I8RWq&#10;32hX0mp3S6lbzQ2jyZHEahCRknbhgvGQa+My7KKmZU5YutUcZyXRWtf4VF9F3dr9GeDUxFSk4xsn&#10;y9nf7+59Y6x8a/hD8WvhTpnwB+H/AMHND8QWNn9jufEWqNoEkMkBgbZCstwmHeIFguOhC8YzU/xB&#10;0jxTrs7fsp+B/jnYwy6LqUGo6Wvg1Z7mPR53J3xzT7y33gpXaX8vYQSAMnxn9kP4+fFn9pbxp4g8&#10;FS+FrDTYbyQ3uoWHh3Tfs8s0axMqqxUALboduUZlX681l/Ft9e+BHxJ1TwFpPhmzs/GXiLZaN4m0&#10;3VYhaw2zovmK32dmQscA9ioJz1rpwGXSy/MpYKUvejHmScua3Nq5NvT7kVWxUJ0YTsnzPWytc9P+&#10;PHwA8efsw+NvFGv+M/2hLjU9D0Wxt5Lyaz1y0kutTvJQJGaPzZC6JjftYhmLIcrwK+Fvjx+2B8S/&#10;jP4xutc1DX9QuYWkX7N/bV0LydVQBVLSMPmOFHbAHA44rvv2t/2Xv2qYvijbeHvEN7b+Kp762tf7&#10;Pbw1Gz28u5cKi4jRWcH5SecseCwOa3PBH/BHv9oW78baf4A+LHiPRfBetXlqt4dJ1WZ3nt7Zwvly&#10;y7FKRhywUKW3Z4xX3+W1Mky3DLFY3Ewk7XW2i66bv1seRUWIxMlSowaSf4nyZqGoX2pXLXt9cNLJ&#10;I2XZu9Qh5FfeG2sOlfZ/7Zv7Ff7MfwC8Dw/Dn4Ty+KvFXxK06FbrxdrEciQaLYR7CWhiWX97I3Gd&#10;xC+wNfGJjGSpXpxX1+V5lg82w6rYf4XtpbTvbs+h5tSnUo1HGas0ex/B/wDbN8ffC3RpNEvtPt9Y&#10;ht9BvLDQ1uPlNhNc/euMqMyOMnbk5GRg8VxWt6j4dX4eafrNh4gun8TX19dJq6m6dsWwC+WDxxkl&#10;+MnI61zemaHq+qT+TpWnTXDKpYrHGWwB3PHAx3r7n8N/sLfs8eEP2E9F+Mfxy1jS9C17WvtV5Ay3&#10;TXV5dxxRv5SIqSbIUZwFJIznFeNm2YZLw7Vp1ZxanWnGNoK7k7O1126vz1NqOFrYhvlWi3bPBPg7&#10;+19+1H8K/A1nB8FdQTQbfQoLi2fU9Ms1We5W4I3o7kEyH6cqK+yvhZYfFHxp+xTrPxD8ZfCvXPHS&#10;2+oW5vtVvtLRRpNyzhlHnOMzB+6pjaAckDFbHiG5/ZC/ZF/YD8C+CvhhocHij4iatpa+JfHWp3F6&#10;qWtpbSDcmnozAh2yyEonzH5iT6fMvxN/bs+M3jD4I/Dv4FeBfEVxaWVit1cT6TZ688kd3eSTO7zy&#10;xAhVbaQoBzhRxXx+Kw0OI8RKWGw0YJT0mnaUra+80rpXT6lz9jhbxT5n1ON+LF9qPxT+IWpeKr3w&#10;zps0kk0sl/d/ZhbrC6r90KuAAoGBgYyOK83+Muv+CLw6P/YPiPWtUubWzSO8XVbGKGOFgclIirsW&#10;QHOC3NdzHezfGLwVd+NYpLez/s+9jj1aSTUo0kuGYADZbqASueCRnjn1ryXxnDDZX0mkORJLHcFm&#10;ljHyBT0xX2OU0XTmqct4K1u3zf6WOKUeomla7omteIpNS8XaY0lr5ZZrfT2WE8DAA4I64zxWZLOJ&#10;5pntLdvLkb5Y2bdtXPAyetPTSpodPluh5KquFDNJ8xJ9BW94V0Pw9f8Ah2Qy/LqdvcDKvMAskZ9B&#10;6jFe5UqU6UXLfoRLTUx7DTN0yNLbrtVv3gLY4rsNGg8KTQ7PFkNzBZxws0FxZtna+07WPfGcZxip&#10;ND8MXvjE6z4h8KWDDTfDtnHJqCqu5sM2zPT7ue59e9ZfxP8ADGqeEFstWR40tdQgB8mKbcDxnnt0&#10;NcE6scRWVJys/XVO17ettR8rtcr+DzpOnpLqGo+GYtUtctuYXsgMXPD7FI7ep5rS8Bz/AArutWm1&#10;PVfCrTR2snmNZfbnXzo89Ae1cl4d8ZX3h3Tr/TLa2heO/j2SeYvKehX3rKEksb+bGdpPfNdlTCSr&#10;OScmr2tZtFxfLK575afGjwz4U1SGW8+Ethounta+fpEmkTFJDJkEO8p3McDIx0Brj/id+1l8c/iL&#10;HcaJq3xN1ibSpWwllJeNtKg8BsY3Eep6153ea5ql/YQ6Zd3ryQ2+fJWRs7PUD2qqvzHmuehkuBp1&#10;fazgpS89beavezKlUlLcmW4kf5zK2713GmyTyuMF2oeLH3DupuPf8K9bljfoQXvDVjpmpatHba1q&#10;32K3z89wYS+PwHWuo8W+HU8NiHUtD0q4/s+ZcR3l5bhfM9xycfzrj47S5aTy2Up7sOlWvtt/LaLY&#10;XVxPJGGyqtMduPYHiuetCU6ikpfINjrPBvwP8f8AjrULU+F9OgnN2cQ+Zcxqv45IAr0gf8E/v2iI&#10;JYpLi30uEyv8v2fUEcL9Suf0rlPg58P/ABn4ivLK3/4R6+uluJQLGKMSLnJ65XjFfoz8B/h5rXw9&#10;8Nf8I74u2tbptaaZI2ZrdthxErH5upwT/s9K/NeMuLsZw+kqE4Sb+y1d2+/9DuwuGp1tXc8n/ZC/&#10;YS+JNhe2+r/Eb4gXsdqt8qXlvDqBVNuevJ/u5PQnpX0l4p8OeGfBfiCFPAuuo+pW92klpb6fDJc3&#10;PAzksGwpyB0H4iuk0PxnomhaBdLp8UklzC7Op8tlDnptLOpBznnbxxTodd8Gx2T6gdQ+zapJG25b&#10;VwshG0krlMbBnjr9cZr8Tx3EGPzTHrE199LJLT8D2qVCnTjyo4nSPiV4j/4J+/8ABSjwj+02uhrH&#10;4X+MFlHF4gsbyPCwSzFUulYdFZJB5g/+vX68apEJrtmlvGvHC5hW3XejL2YY4wR+dfjL8YtM039o&#10;L9nnxR8PbXVWvta8OM/ibwuZJPMebyV23MEZ3FuYxv8Aqv41+gH/AASP/a40f9qr9jTQzptpJaa9&#10;4Pt4tE8SCa6aSSUxRgRT54OHQenBB61/SHD+aLNsopYiXxWSl6o8uMeWTprpsfRjiZ4ln1BfJjk/&#10;5d4zhvYfnU9pNMr+ZZIsMSkktJgcfXvUEscEU7WsK+dMDgtn5VOeaknWFSTqE3nSK2AqLhR+Heva&#10;YFfxVpzQXC3CzwC3uF8yPygct65IqhbyCVGhs0UIv3mbt+J5/rW7dRXOt6W6xaSzSRD9zuwGZe+B&#10;np161gybpJD9qZl2YLIoAxg9OnFKOwE1mmJdttHvkx/rJV+Uc9ff8K07n7TqdjFm6gWSDd/ANzjI&#10;745xjv0zWV5k8z7gqQxryrMDyPyq9o9zZwX0aSWX2iN22zPMx+dfQHt/9alLuBR+zw2pjEMBuJOj&#10;SbTtVj1x649/0qaSbNwu+QzP6bcqp9OlTazYSLfOzRLa2/3oY88bT0PWm2QmdWNliKNFG+Zl7/lV&#10;Aa2mLNKjQXVzHH5q7QhXr78Vg6tYrpd49hdsJ5o5tv7tTs6dOlaEFxFZTrLaDzG/ikfP3vpVi5hu&#10;LmD+147aNZIcb5OP3a9Mkd+e5zU8wGSytI32i7nVF/55qoyfwq1DeyLDi3hW3iY/eZcM3H8qp6hJ&#10;p0mp79OM0hbo0hyT9AKkitoCyvqW5upWFc7vx44/OnuBqav5OuW0epSaywjhxCy7AWZlAqNIEitx&#10;Esa2sDE7iV/eNV7S7ubayyWEPl+WRHHIoBVsfKeO9ZVy981295rjKoj+WOPncffb0xxx3pJgTQ3y&#10;zP8AYdHs953YaVu31Jq7BZvqK/2WdXCyMctJ5IKg47ccVmxkzQlwDbx+Z93bhmz35qzZXyQS/ZtJ&#10;ty20gM2f5k1QGFPf20d0trY+ZNIzEFVXn2zj39cCrRsJTIJNWlDMPm8mFsj8cVp6xphhnj1SK3hW&#10;Cb5bia37yAdD3wffiqH2i2BaLT4WkbBP95ivrxQBds9QuY7iMqyxYXJ2jGPTpTteiOqXX9rC6228&#10;zY/dgbmbHQen15+lUbdomTbqErMxUf6Oq9B9a2vD2qv9lubWewtvLkiZIlkUAI3ZgccEY7VOxXxI&#10;z7ax+yobeFFt4lXlTJukf6nrnHck0+C8O1bPT4VeReG2t19Mmm3thqEN5IurXCqd2Niv+8Zu/b9f&#10;XtU8Fu8VswjC20QYna33m9c98/Wq3JLum2n2xW07VL7DTMq/uUysXPU/5/CsG6kXSp2s5svLG5XC&#10;DcWYE9B+RrUh1NInWCxt8u3fHU+57Va1LR727sf7VWK3a6hX/SWU/MqZGD79TyKlaGnQwCl1Mvma&#10;jmOPbn7Oo+Y/XHT8OfpWis92IVjtNscfARVXtWXPcxW77zJukzjb1Yn0qxZwXVzDu1IG3Qfdj6M/&#10;H04/nRykXNHUDLrFikEV+qtZxndM3z7F3DOAOvsM1QtUt7GNorU7mZv31xMwLyc+vYewwK0NN1M6&#10;Ygh062SOFWAZeu/nPfNZevWcsmoqbExrDPIWaRs7Y+R8oGPmOT04HqaIstj7ayOq6n5UMJ8ngvx+&#10;nbqa+Fv+C5P7bf8AwhngqH9jz4b6uq6lrkKXPiy4gk5t7XdlLbjoXxkj046V9f8A7QPxs8Ifse/s&#10;/wCvfHDxlfLK2nQk2MNzJ819etxFCo+uMgdFFfz+fGX4ueLvjH8Rdd+LXj2/a61bXbyS8u5pHOIy&#10;zZ2D0UDgegAr1Mtw/tKnPJaHLiKnLGxwPxF1nSbTw/NLq6RtDHGf3bfd/l1/+tXj/wAHPgr8Sf2l&#10;PihD4B+FHhaa/wBQvnZ44Uz5cEY5Lu54RFHJYnAFWfjJ40uPEusf8IxpgZkjk+ZU53N0C+/+NfqL&#10;/wAE4fgP8Kf2Lf2Po/jL8ZvFGk+GfE3iS4+26hda3drC9vaAfurZVI3EkZcqAc7wDXsYitGhDmtf&#10;sjhw9FVZO5e/4JW/8E+vEP7O/wAPPE3iT4kPp0nijXJRbW66dcrOkVkgyRvxwWY84GflGele8fCL&#10;X7rwd4zuvCeoPlJJGeHMe0FvTnHPb8K+adZ/4LV/syfCi6uNJ+DvhzxF44v5pB9htrS1+y27ucjY&#10;XcF8Zx92Mk54rivHfiT/AILBftDaWPiV4Z8A6R8NdLvZN9qrSRQ3gjJbBPmhpMAHrtX1rw6lHEYi&#10;o3WdvU9mnWo0qajS19D7Y+Pvjz4b/DDS7jX/AIjePNI8PabcBZFk1a6EZWdfusq8udy7hwO/Xivn&#10;nxb/AMFnf2ctK8Mr8P8A4VeE9e+I3iKUGGx0zR7N44GkPAJdlLnnptQ8GuU/Z7/4I32Hxg8Fz/FT&#10;9sf40a94w8UXEjFNPtdUka3gUE/elf5nPH3VCrg8E19Mfs+fs+fs8fsv31rJ8J/hLpOkwzLsk1KS&#10;38+7SQcMPOky4+gxxWMoYSnpfmaKj7epr8P5nx6PiT/wWG+Ilx/ZHww+Dll8MrHWpliN1cGNZ4VZ&#10;sby9wzMmB3CA16NpH/BEXwJqd7pfjT9q39oDxT43128kU6s63pjthI3VVlk3OUDcZwuRk4FfX3xz&#10;8MS6hYReJdKVpLmEgll5yCDkfkfzrS8DeJbH4ieAX0+4X5o08qbzG5HH3s/h+lEsZUik6S5Rxw9P&#10;7TbZR/ZW+BPwV/Z88CXHwy+Enw+sNAWNyt9JEv8ApFy3I3SSsC7dBxkgHtVHUJrv4Y/ERb+5ndra&#10;aVo5DuyGX/Jzn2ratdYfSryHxBcN5b2v+i6o0rACRF+7Oc9AV28nHSvEv2zP+CiH7Gvwq05rHX/i&#10;lb6xrykCPQfC5F5cMewLKfLT8W6VjCniK829Xfc0lKNNXdkfQ3xD0+TU7KHxBpBRiVO7H/LXqTn2&#10;IxR4F8ZWcWiTWuvyxwwxxl/tFwwSNF7lmJAXByDk9q/PXwL/AMFM/wBtz9qvUU+Dn7Fn7ML2rSR+&#10;WviTxIzyLaR54dm2rEmB6lvxqS7/AOCQ/wC1l8SNY+3/ALWX7amoahayTedqWk+HZLiSNPMbLgF/&#10;LjAz6KQMemK3WDVNfvZJfmY+35vgjc9V/aU/4KX/ALHP7OfxEk/sX4kL4m1G3kIuNN8MxfaQWPO1&#10;peIx26Fun4V5fL+3L/wUS/4KDC8tP2H/ANn+HwnoWnsHm8Y646GYYJxtklAiU5B4VWPPNfW3w6/4&#10;J4/sf/Bj4Wx6F8KfgfotxcLbqbrWNbs0vr26YD7zPMGAyecKBiu4+Bus2FnbyeBFsrexhgH7q2hg&#10;WGMKO2xQAD+H503Vw9P3qUbvuyeSrL4padkfGn7Pf/BIn4ofG7xiviz/AIKOftGa54stcCW38OaX&#10;qs32eZickNIQqhR0xGvbggV9SQ/shfs1/s5avY6r8KvgD4Y0qO1YNDcLpazTI3Y+bJufP0NelyNL&#10;ojT2dmm2a3cz6fuGAYv+WiDJ64O4D610Op2Vt478JyKRuk8nduPCoMdSew+tYVMTiK0rSfyRoqdO&#10;nsIbj/hJtDt9csbhWuVYNG64PIHI/pVjwprKWOo+QJV+zy/NGrL80Z5ypz3B7dwa+WvE/wDwUs/Z&#10;E/Zeur7wt8SvjTps1xZyFv7N0NTeTFucoPLG0H6sPfFeCa3/AMFLf28/2ltWmvP2FP2M9Qj8O3V0&#10;FsPEniCyMnnsM4k5KxAYz8uWHvThg61WVmrebFOtTjotT76+N7aT4ESP4hXeuWek2sbbnvr64SGM&#10;cZILOQDzXzj+0f8A8Fnv2Ovh/wCHm8E+Dby7+I3ie6hMVvofhWNpIxKcja9wR64OEVjxxXnvwz/4&#10;JTftBfth29x8Tf8Agpj+0xrmrXsnOm+C/DOqbbe1TB/1m0COM5HCop46nNex/sjfsMfsofsi/Eu4&#10;1b4dfCiGHVpYPIh1XVrg3U0AzktG0gxGTjG4DNaKODw8rTfM122FepU20Pl7wF+1v/wWY/adu4Ph&#10;x8EfgfB8ObW/2ibxJqWmtE1tGf4/Mus7Tjk7VLHtiu08Vf8ABCrwVe2UfjD9o39o3xp4+1+6YSal&#10;dx3QhhVt3IXzd7MBn/Z+mK+5/iFYXOjarHrdrcMLeRlWVsH5STw/vzjPPT8q6DSb+Dxn4eeynjUS&#10;YKspHcD/AOtRLHS5f3aUSo0Ix1lqcF+z3+zr8BPhZ8ELX4cfBL4b6Zo1lax7GkW1V7q5k43PNMwL&#10;yMcZ64H8OK6Tw5rF94f1WGHUnZbe4/d46hXXqPbjmsXwHqOo+BPGk3h2RGa0mUlXVeFJ6ZPb3rzv&#10;9rH9vD9jj9my68r4lfGjTxezIc6PouL26SRB8pZIzhDyR8xB/KudRr4h21dzb93Ba6HsHxa0FrIQ&#10;+M9L27o8HK10Vpq8Xj/wV/aE9ysLxw5kmbCrCwAySTwO351+d1r/AMFjvj/+1RrS/BX/AIJ+fsma&#10;jruoNCxHiLxLIBFAgGDK0a/u1AP96Q5z0rkn/YG/4Ki/tK+PLPwr+1n+1xZeGfC80+dQ0nw9qDL+&#10;7JyUSG2jWNyTwDI3HrXT9RUI3qzUTH6xzfArn2H42/4KafsZfs36pep43/aD0RpoZHW50vR2a8uP&#10;NXAKgRgjqeucV87+P/8Agqb+0n+0jrza1/wTz/Ye1/VNLjkxD4u8SWjJHOyg5IUERjnsXb6V7P4B&#10;/wCCP/7A/wAEZbS5s/gnF4i1DyQq6t4ovpLrdIBkSMmQmWOBjBHI619PeCLbQ7rwPH4Z0rRbXT7e&#10;zg8qPTLG3WCGHB+6saAKB9BWcamFw+sI8z8w5a0t3b0PgHwt+wH/AMFIf+ChEEnxD/b4/aWvPBmk&#10;wqUsPAvhNkRzjg7o4mEaA8/MzOx9BXuP7H3/AASX/Yn/AGWvH9v8QE8F3XizXGhb7JqPjGQXS20n&#10;QssOBHvHYsDjORzivdfAuu3ngLxj/wAItqJZre5f9yzDG09hnvzxXReI7OKzu5ZAjLDcHfCyrlYp&#10;B3PoCMD8ac8diJe6nZdkaxo04Fjxnpx8Mahb65o9ukCqc+XbwhVUdMAKABx6dq6V9Ri8VeH4dXsA&#10;PNVdwwv3T3GK4Tx98d/g38OPh/Nqfxv+Iej+GbO3jImk1i+WE5A7KTuYn0AzXxL47/4L3/s7fCy9&#10;vPC37O3gbxN8SNQuJhHYrDam1smkJwpVjukfPoEGfWs4YfEVtUvmyJTpxjqz9D/A+spBftp7gqm4&#10;/ue6H0/z1rzr9pz9of4B/su31v42+LXxh0Hwyn347W8vAbibJ6LCuXOcY6Y5FfDfiDw//wAF2f2x&#10;NDh8X2PiTQfg34d8RKn2fSUuja3kUOTtZmCPMhO7r8rHA7dPYv2Yf+CH37MOlaI3jj9qHWNW+L3j&#10;C6VnvL7xVeTrbxPklgkQfcT05ZuvIAqpYejT/iy+S1/EIyc9Yr7zH8e/8FuV+OniBfhj/wAE6f2c&#10;PEPxO8U9W1K8sWgsrdeOSAdxX3YoKzbH9l3/AILEftw6xZ6B+1v8d7P4TeAZD5l74b8FyJHe3UTN&#10;/q8xEk+mXkwP7pr7A/Zv+F3wc/Z6kn+HPwk+F+j+FbO4Ys6aZahGmyxxukOXfHbLEDtXoOpW0uma&#10;kYLRz8shntfl74y0f49fwqvrVOnpRjbze5Lj3Z8ieFP+CJX7AnwG8eaT43k+FmpeJ7qxmSZrjxTr&#10;Ul3HPKOrTRAKj5/u9P5V9nXOmWkHh6G50KGGLT4YBGtnawrHGsOPuqigKuB2Aou1svGWgfvQd23+&#10;LsfSuTs/il4Y+FOhXA+LHivTtD0+3ZnjvNYvo7eILg5GXI5x6ZrnnUxFeWrb9CuWKjod54a1QXdp&#10;/Ys5T7mYZGPylCP5gVz8z3vgbxhHPbgtBdN+9VV4Hqf8+9fE37Q3/Bcz9mz4XeKG8Jfs2+G9Y+LG&#10;vRsY7W38OWrrapNuwU8/aWkGf7iHJ7isTSdL/wCCy3/BTbwp/aHivxRpv7OvgF/mjis7eU6vdqOm&#10;AAJSPXc8a/XpWkcLUteo1FeYoy7an2n+0t+0n+zl+zf4UPjP43fF7RvDtu0Y2wXd9uuZ/wDrlCmX&#10;c8+gAr5K13/gurovxUv4fgn+wd+zx4n+KXi68byLK7vrE2tivAHmkDLlQc53eWBjJOKtfsef8ETf&#10;2bvAHxEk8a/tL/EDVvjJr9vJvsV8UK8dpB/tGEyyGU57M23/AGT0P15ofgbwT8Ib42Xw5+H+h+H4&#10;Y2IaPQtJitVkiJ54iVckdyTzVKWDo7e8/wABcs7pnwJ4z/Za/wCC3n7Sni+Pwj8d/wBpLwv8M/B+&#10;oXAGraV4PvlEkUOeVUwJvdsHGGlAOOTXuPwz/wCCIf7AnwTls/EXiH4bXvjbWNqiTWvF2qSziaYc&#10;+YYgwUZPG07uMZzX1b4s0G28RaSupafjzV5WRf7vrTPBniX/AISfw7NomrKv2i3yrZHUYxmirj6t&#10;SyiuX0Q/Z9S94dttEuPBcfhTQ9HtdLs7G38i302zhWOG3CjAVEUAKPoKx/Amut4d1yTw3qWPLkY+&#10;Wzcc/wD165X4m/GT4Wfs4XH/AAk/xj+Kei+Grc8SLq2pJE0q4+WRYydx9OBXyH+0T/wW3+EHiLxB&#10;/wAIf+w38GfEnxg8SwqzT3WlWUsVjBg8HcEaRxnOflVfc9sY0cRW1t94+eMep9yeM9LutD1hdW0s&#10;NslmDOY/4T6/Tpke+a5X4+/tUfs0/Br4f3Hij45/F/Q9Bjt1Ia3vL5WuZWx9xIUJkZumBt5r4V8N&#10;+Df+Cyv/AAVHjm8P/Gvxf/woX4eWx3Xlvpti0d7qB7IoDea59cuiAdcnAr0L9lL/AIIg/sqfCL4p&#10;wfEf42eLdZ+KWrWdwzWtv4sj2WiTAkqzxb38w47MSPbtW3sKNP8AiSv5InmqSeiOX1H/AILv6l45&#10;1yH4LfsPfspeKviFr19MIdL1HVLdra0JYkBzGgLFM4PLKMZzgU7xJ/wTr/4KzftU6ydV/bD/AG1b&#10;PwRoM0iPfeD/AAKz7oLdny0OIQiEr03NI57ZOa+8Ne8L6b8OtSg1XwZ4f0/ToY+PL0vT44FjUdAP&#10;LVeMdu1dNc39vr2hW/iGzYs23EqAfeXADKR9M1Eq9NW9nC3mx2drtnzr8Nv+CTH7BHwP8J2svgz9&#10;n7S9e1KFQbnxB4qZtQu7xu7v5h2A9eAnGa+ifB93ouseEodBsbGG1XTIljt7O3hEccKr0VVUBVGO&#10;gAxVbwxqqi5GiRRtPBJ81vIF6Lz8pHYg8GvBf2oP2/v2Uv2LvGjN8WfjjpdjeSDdLoWm/wCl3uO4&#10;aKPJQ+xxWEpYitLqxx5VufQWkapHpdypK4imbbcR7f8AUydvwNZPj/SZNFnj8Z6XP5a237y5mkfb&#10;GiepJOBx618LWn/BUH9sr9szxHLqP/BN/wDYxa/8H2cn2e+8Z/EKQWkVxIRxtVX2rtJB4ZzjrjpW&#10;jp//AATy/b+/bj16aL/gon+2FFYeELFV+w+A/hfceQt1I4UESuqKNq8ct5nOcADk7fVuTWckvImM&#10;j179p7/gq3+xH8D9FD6x8VLXxR4o2YsfCXg//iYXlxNyBGfLyqgsCMsQRxx0r5y8P/8ABRH/AIKe&#10;ftb6/J8Mv2Lf2LpPAtjcZX/hMPiFG22xVh/rMOiR7h8xHDnphSa+gP2TP+Can7Gv7EHxLl1/4f8A&#10;wnE2vSR+TB4h1+c3c0OTyY942ox6bgM+h5r3/wAbRXnh65j1+1uZFhHzTHJbA/vY9u/tTVWhT0ir&#10;vuyZRl1PgG1/4ImeIvFvjS38Vft2ftp+MPHq3F2s+r6LpLPbWUpJyyBmfhcnHEY4Axt7fbPhr9mz&#10;4BfBDw7Z2nwL+Dvhrw1aW8CxxSaZo8XnKccM05UyMfUls12epJbeMtAMkJ/ebMr6k88/pkVj+DNX&#10;vJoZ/Cesqx8lv3ckvAKfXpWcq1WppfQPZrZGpbXZ8W6PJpmqOv2tRhxjqccH6GsXwbq0/hjVpPCm&#10;rMoikbNu3YZ7e+a8Z+N3/BQn9m/4J+Kv7A0zxTd+LfEFuxjk0XwXbC8kKg/cd96xqV92yBn0r5B/&#10;aS/4LGeNdS1KRNJ1vQvhzYRN+6ihRNZ1qdef4B+6gfnoSMHqaxUdkVzRitWfot8UPH/gH4O6d/wl&#10;HxI8eaZ4dsYGLW15ql4sSSjGWjUE5Y45G0H6V8yftBf8Fa/grdaO9r8DPB194svLd1Vtd1D/AIl2&#10;kRdcn7RNhn7HAX8a/L/xX+158Yv2g/iHNqPw58IeIvG2szSERax4qkOoyqM8MLcYgt+3yjcB6kCu&#10;l8If8E+P2j/jZqjeKf2lPicdMtpcM1hbyLcXB44AiXbDCOnTkf3TSvTpytUf3EqU5v3Ed/8AtPf8&#10;FgPiL8SdB/4RDxV8WGnsk4Ph34ewNZW8/HCz3rkyyDp8qDaecnmvENAT9sj9o2fPwg+G0vhnS53z&#10;NqsjMjy5J+eS7uMyt/wDA9ua+tvgr+w9+z38Gmj1Dw/4Gt9S1JV/5CmvYunBI6qjDYv4LketevW1&#10;lEiCPHyr/CowB9AKzjV5ZPkj82b+z/nfyPj/AOF//BKfQnuI9e+PXxGvdcvGbfPY6aWjiY8Z3TN8&#10;7+/A+tfTXw6+DXw2+FGmR6Z8N/Amm6PDEvzSWtqPNf3aUguT65OK7LychST7LTo7S5uZfLiiZm/i&#10;25/+tiiUZy+N3NYxhTWiSKH2BI5fMmPPdm5zUzqkZ8ooDtHKlea83+NH7Yn7NXwJSZfG3xPs5b2N&#10;sNpOjN9quy46rtX5Qf8AeYD1r4m/aF/4LXeP9SN5o/7O/giHw/GrmOHXNW23F4OfvrHjy0J/4Fj1&#10;q6eGlKS5UZ1a0Yx1P0clBG0uu3LcfL+v/wBeolcyFlAHY/MBxnrXxv8A8EkvjF4/+L3hnxd4l+JP&#10;jPUda1aTUN73OoXDPtUbOFGcKBuOAAAK+v3mBPygZ5Hb1radP2UrGNOp7SPMSXcM4tpEhw0hjJVe&#10;mWxwPbNflT8af+Ci/wC1P8a7mTwuPE0fhXRVuDDJY+G1NvK65IxJNy59+RX6tafK/wDaduxGVaZS&#10;dzds1+K/xd8K/wDCC/GHxh4PSXcdH8SXUA+XtHcsKuilKWpNa5kwaaJbmG8u2eaeWQmaaZy7yNjq&#10;WPJOam13TjFbOCuVMgB/4Eh/+JqxdSCGCC52bVF2Bn1yW4/SpvEcLpaXARhlVikxnr85H8mre0r3&#10;Zxs8dxtkZfRsU3OJM1JcrsvJk/uyMP1qJ/vV3nKXoDjaRWnZtyOe1ZVucqp/CtCA8iueS1NDdsWI&#10;IJNa9mzOjR7eMViWXzIrD61sWcu1c1rTWpk/hOa+DV2+m/F3w/cDqutQKc+7gf1r9W/A94ZPAelO&#10;vzH+zYh9cKBX5K6DeLo3xAs79Olrq6OPosgNfq34FuFTwDpaNIvyW5XHb5SRUYxfuPmbYX+I/Qv3&#10;90GAeX5QB/D7dqz7rUJPMwXVhn2qLU9RdXb5zwMgVlXWp5ZmV+/3cV5fKd5oSaqzbfLYnac/d/8A&#10;rUNqeFXEi8Nn61z9xqwC+Zvb5v4gD/kV1HwU+FXi34/fES3+GnhLW9MsbmS1muptR1q48q2toIk3&#10;ySO2CcBewBJ9KxxFajhKMqtWVoxV2+yAgi1WNmA3DuG64FfFH/BR+ZLP9oSG+A+a68LQZJHBOXH9&#10;K+1vjZ4NPwK+Kv8AwqnVPiDofiC8/s6K8S80BpGgkjkjEgAMiKSQpGcZA45BOK+Kf+Chujat4h+K&#10;uhXOlabNOz+H1VmjjJwBLIMn0HPetMpxmGzKKrYeXNF9TmrTi6d0eLa3qmm67Gj310qfugY29DtH&#10;HHvXLJFJLKIoUZ2Y4VVUkmvXfhB+yJ8QPijrceh6TpOoajev9zTdEs2uJDz/ABMPlQe/zfSvvH9l&#10;z/gih8QFjh1f4pXGi+E7G4iK3Nq1x9p1R+CVK/LtjOcH7ynjGOa97ljTjZs47SqS0R+cPhP4H+Nf&#10;EYjuLu2XTrd2wJbsHe3P8KD5j+g96+sv2Wf+CSnxf+M/lavofgORbVWR317xNJ9ktFH+zGeXz7b/&#10;AKV+nPwE/YS/Zr/Z78vUfD3g+HVNaRAo1rxMRcNnP3kj2lI/rgn3r10NPNI0BkikUcLGnzDHsDxj&#10;6VzyrxvaJvDD6+8fKvwV/wCCRnwJ+HBh1X43+KrrxfeKyuun6TH9l0+PvjGQ0inpgbOK+pNDn8Pf&#10;D/Qo/D3w/wDC+m6RpsS7Bp+kaeIcf7xC/Mfck5q3/ZSuu5RJ5h/vOfWpmtEs0jk1D5Y927fE3zEd&#10;ztPyt/8AWrH2k5bs6o04046GNfeJNXvwDbFrOPo6x8n65I/pVXTdM1K6kZIDJOztvCsN+fx6ge2a&#10;2jYRzTMkUryQ+Z8v2iHY7D6KSP1qEaLeWb+fHIV68g7c+mCORUvQOaw6Lw/qCxCW4YQfN80YOWPo&#10;fUVqW+hwI6NJEG78D296W21TxTDZrPO0d9axthvMwzLnsHUZHTvVHUNYvpLho0Vo4mGQ0T9D6Z9f&#10;8aXKx+0iX1vYrdD5EgT+FU3DB9sHiqZ1SSWVf9BW12jaWVsFvwPFV7eG4m/16h1Vs7mjGB9fWtC0&#10;tNMvIyYLqPzuht2+Ukj0B479qsjRsbFa2t0yuW85/wCFi3QVNDBZpKba6mXBBLNJCWVfrgVWnt7/&#10;AEmU6cultbkjP7yM5cfj1/Cq0V+seIpZAdv3l6mgbkWDpCNcMVt4X2/xW8m5f05qxDpelxbZbzEI&#10;/iXIBPuBVZ7+0nhXZMbZjwWeM4b6MOh/D8aqtDq0JIcedH1WRZN+B6kjpQQaD6hpUTNHb2EjRrkM&#10;24c+hC//AKqDqLSHy7G52njEcke3p7dKoNdQTxGJk3bfvYJ59805btdyb2O3dhkRu3Y85/pmgDQS&#10;Qs7Lcjaw+9wMnHtUtmUi2hbUSIGyyzfx/j2qhFbmNs2V4srdGLZV/wAQe1WAsyYEsY59HPX1oA1F&#10;u7edwtoGte5Vl3KT/vDn8xU0dlJb2/mXkqMvYxsCT39qp2bXMAO1YpFPyqrZUn3yP/r05oTcsr+Z&#10;JDjHFxypPTqOPxNTylWJvtiSOwtIdgQffYdPrVhbyW6ChDHIFwG8v5OfpyKpyARlw8DMyt8rL0+t&#10;NhS8DFllC7l27Y1BB/CnYkvSG0CN5kpdsk+Uvbn1qvO8zOy26xRxupDLuPHvn+lR/YZGTMkRjUHO&#10;5G/p/hU7WpsZHWM7htDfPGR+B9/0pgPW31WVNiS74x93cNwH9cfjRBbxRqC3E27DLHyv59aimvHu&#10;AsJG1V+6E3Cp4ptQm/0KYedbjkLcRg8f7wwR+dABc6hPJm0t2ZRj5nxjPbrmo7U6gtyslruUq2fM&#10;Vivb8P1qSX+zoR5MFq0bDhv3pdQO2MqD+GT9aJJpGRo4JmUbsrGo4H+NAF+O6mv4lGpQWt9tYnbt&#10;VZSv+8mD+YNPR9Jtj+7HkFmz5b5yPYnGay47DfF9puo409XYbfxq1nzrXKM13CvO5n8wr7ZHzY9q&#10;AHmBZtxgkBx/tf45qsum2Fxcb7/U1jkj/wBWzMdh9iR/WmRvHcMVhO3sysevHXFSjTpLnc0qtsHO&#10;dx2j+lAD722vIhvto/tfl8eZHtkXH+8uT+dUL6ykuCJw33SflVRhe/SrUf8AYFrP8k8iyAkGSNmA&#10;B9MrUlzJq2oReR9s89Yx8oi2k4PrjDH8c0AY73SWp8xzvz0VR978O1B125nCrDdLaJ0bB+9z03Dp&#10;V2LQIrlcKv17Z/PpUF5o+m2LZmlMr944/wCH8fWr5l2AqwWEyx+fDB5oZusLB8+uT1/SpLaaAfJO&#10;rcfwquW/lQLe0uLfzk8yykRMlj+83HPUhQGH4Zq1pWkTSn/Q7yCQrwyxthm/AnP9aObuBTFvLd3G&#10;bK3jDfxLLnj8qnTQ9TDGLzPlz/Dzj+taDGHSk2zs0bDho+d35U1dTie5VrdlGD80bA4P4ilzSAzL&#10;iC7tIvIkPHHzbgCeevNQy3Tu+6C0Yt13OuPXj1roEsre+uW+1LJEzZ+dUMi5A/AjP40w+GooI2aa&#10;RGjPKt5nIOfTrVcy6gZ9tqV3kRTTj/ZVgOB6VaihMw3CVlb/AHQVqs1pp8Nzvt49zDH75/lAPpzV&#10;nTtQ1FlLJt2N96OaAFcen+TRLyFawsd5Z2pVrwJNjn5VGB+dVLrUDcfuFijjgYZ2x/1PXNSzaa93&#10;N/yDHXzM7mgl+UD2Df8A1qZNYWunss39oBm4/c7TvB7jGMEe+aLXQy7aXUq2/wBlkmkkj242zqJA&#10;OBx82SMfXii9ttGWBZbu48odN0THk+mOfzrPfVnkHlRSCIY+9tyTxVQXExXc7H5jn5Tyeeh/ShQA&#10;urrCCYtBKfL/AIWkXBH4VJG0M935jP5mTn5jzmoodLe7g8xrVWjB+aRcgqP5Uv2S0gZZLaeTCjJ3&#10;DOPp607CTNRI5Dt2s+0DnDfL+WcU6+EMcCznR2mLLhXgjCfmVyPzHNZZur69QRSn5f4ewqUCWGbM&#10;CNH8uFbJHHr1FRy8urGJHdXTt5KyyKsfLYOAM9v89KkSAkn7vK4BVhgVaW9t5LMnVNVsSkXBa9+X&#10;j/fGD+JNeR/G79rH4L/CTwrqviefx5p+tf2WVS+03wvcG6lgZ+E8wkDYpPG7nB60pVkugRpykenv&#10;dJpW3M+6TPyoi8/p/WvMvjn+2H8KvgppzL47+IEFvJsyul2jia6cj+HHOw/Uivgn44/8FRfjd8VY&#10;7rw78OtLj8L6XI23zoZt1wwyeS56fQY+tfOV5JqOs6g2s+INXutRuGOZJbqZnYk+5J/nWqpzqasp&#10;csT6z+PH/BXf42+OI7jw98E577w7p+7auoTXbNcr7g5Cp+FeX6r4iuP2pPArD4k+IrrUviDpUbS6&#10;XfXM246rbjLPBIDx5gzuU9xx1ryGVbSFFE8gVV++GOMiuF8S/tNeEfh3qa3nh+8N7qFvIGjWzf5R&#10;7F+3fOOea1lR5Y+6HtVDc7o6cIlaKRFXa235xjv0x2/GuQ8e/GjwL4GdoLzUI7m4X7lnZNvP0Y9B&#10;+Oa4Sy1T9pr9qjVJLLwdoU0NnIwFw1ohigjGeryH6+vNfQvwN/4Jh+B9Ie3174xa9NrV2FEsmn2m&#10;Ut89cFyQzj16VpzRjFcxhepU+FHzhpvib48ftC6q/hH4V+F7oxSEl47GMkqpPV5T90fQgV9AfAj/&#10;AIJcaTGV1r4+65JfXDxrIukaXNhDntJLjPB/u9fWvqzwT4P8N/DrEXhTw3Z2trHD5RsYYFjjMeB8&#10;mQM5HZjkg812H9i2rLHqGlzzTWNwwEbOoWSJsjMTjs4P4NjI61lUxLtaJvTwkd5HCeEfg18L/hzZ&#10;LB4L8A6bpKwqqb7azVZZF4G1mOWP511OgtZWdxHaX9w1vC0gUXDR7khLcAt325wD6dcVpfY/IEYK&#10;7mXhunzdB+dRXNmxjYTPujkXPyr0I6A5rlu5bnVyRjG0VYsajHqFtL/Zmq2vkyLJsIbBzwMEY4Kk&#10;cgjg9qpSIktl5ZhZZo1Gztx659DVy01O2udJj8KeLbkrbwq39k6oq7ms8/MIpO5hLZ+brGTkAjKj&#10;J8Y+I9F8D6fcXXjbVYdLjto/mmuZlRd2AcBsgMPQjgjpRHml0EppaS0GXGnjU3hJHlsq/NtY7l9D&#10;7dOvWk8W+JfDvhKzPiPxv4hsdPjjt9j3F5dJHvCjOMn+L26mvlj4+/8ABUTwp4Xjm8K/AnTjq18x&#10;ZX1OSMLEj9Bt4y/Oa818G/su/tfftuanD4z+LOuXGlaG2Cs2oKyBh/0zhUckjuRiuqNCMVeo7HNL&#10;EXdoK56T8cP+Cn3hjw80nhn9n/S21zUGbYupXFufKBIwQq/ec/kK898Afsefteftl3sfxE+Mms3u&#10;l6DcTttlvMhnxjckUPQHGDlscV9nfAr/AIJ6/B34K+GreXR/CcN1qa4ZteuIxLLcKTzgMv7sjpge&#10;leweGPD8PgRJJdOlkuLe5K/bLOVsrMo5DKP4ZB2I6jg8Hg+sU4xtTQvYVajvUfyPJ/2a/wBhb4Yf&#10;AzTnHhrwbbz38ke1tUvgJppcHPO4Yj6dB+teya74O023eUSaXDI0xKyExj5SD2wAK6DTYopXXVNP&#10;m8yzkOYZf4lIHKsOzD0/HpVjVrX7T+/jlXLH5lAxmuWUpSlds6YxjDZHO2rDTYotOuUjT5SltcSR&#10;7QMHhT6gdPb6Vo3M6TwtbyoFkTmX0YjsD3p95Y2kdgy6lGrKzBomkblW7fnWLqN7BolnNqWqanHa&#10;2NqvnTXk0wVYVB5yW4xj6ULUq/VmxpuoWS8btzxqdu7JZT7j26VVa9urN5NY1K7htYbdd8ksmxEV&#10;epLEkYX68c182ftH/wDBTT4A/BmC4s/BF9H4o8SLxHp+lyboI29ZJsYwO4Gefzr580bwp/wUO/4K&#10;c3YlmMnh/wAI2QUzSZays44nbGSQN8/PsfoM1108LKSvPRHPLFRjpDV+R71+1R/wVc+EHwyvLjwB&#10;8H9IHjLxAkaxrLaH/QYX5yvmKS0hHHAHtmvm1fgT+39+314iXxZ8S7m48P8Ahm6nB/4mUjWdnDH/&#10;ALEQ+aTA74J96+yP2Xv+CY/7Pn7NOuWXiu7gm8Ua9aqHh1XUkC28MuOSkPP4MxJ74Br37W9Ed7gx&#10;Xdu0iqw8tVbcpB5wAf6YraVehR92mte5n7KvW1m7eR4f+yj/AME5/wBmr9nyzW9i0mPxB4lWFG/t&#10;jWIAyK3Xdbxn5VX0Y5P0r3C88OR3lrJKiK9xCqjldpYDt+TD34rNsEutDmaOTdJZrISM5zb/AEGf&#10;un0/KuluLmIxreWxHzYJdW+Xp34+lcVSpUqSvJnRTpwpq0Uc1YJqHhqddX02YxXlmvyyMu9ZFHBR&#10;1PDoRnKnqPzrcM2ia94YbXfDdpGskbE6xpMTOz2PzY3KT96Ak8N1U8MOhqvf3cQgfzY45Fk+V1z3&#10;/wA/oDXLaFd614U1Vteh1D7PNDePJa3DbdgTPKMG+VkI4YNwRke4y5eXVFcuqZ0IgKyLt+ZNu7c3&#10;OOMYpmoyabo+mtquoX9vZ2lqhkuLm6YRoiDuzHgcetfOf7UX/BWn9mT4OWUlv8MrNvEnir5orrRd&#10;PlP2K2kGRu+0YO5OfuqCw5BPANfHmv8AiD9u7/gpZ4it47xn0Hwu0iokKSPaabFyPnck5kbnknPT&#10;pXTSw85x5p6IipiKdPSOr7I+gv2s/wDgrX8NPAlrN4E+AePFmsb2jXUtrJa2r5x8p6y89uB6V8+6&#10;F+y7+2B+2bqtv8Qfj/42uNL0i5w9tFeMdxjJziK3XAXI6FsZ9a+nfgb/AMEwPA/7OV40+u6BNrXi&#10;K1GyXUNQgDQoxHDRJyNp7PznrxX0b4c8E2kWlG31uLYwnIjkXJbGONpA6e3PsBWjxVKn7tPXzM40&#10;alZ3q6LseS/AH9gb4NfBrwbH4l+E8EN05ULrGpasm68gkHBwQCY0PZl49eeK9W0bwhpMumfZtU+z&#10;3EkLMYrj5gWU87O3T1I5rotC0q58NTDVtJuWVlGNu1XWQejjGGUjqD/MVY0mxf4pTSeHvgx4N1Dx&#10;D4gt42bVtB0uNT/Z3YSSzsRHDFjnc7AqOxxXLGFfES6s7oxp0aemljC0rStIlLQPBGyrMzgq3zrI&#10;ARj6YJ46Yro/DniLWPEt1ceHPBHhu68QXFhDmbUI5o4rDTV5IF5eSERQoByCWZ+205r54/aN/bL/&#10;AGTf2YNHutI+LPj6H4keNI5gH+Gvw51Bl0q1br5d/q2A02MjMduoXIYbgOa+VP2pv2z/ANq//gof&#10;4ds9P+CVlfaT4R0uIRXHwn8C27RWmkKMATOkQDXMbZ5ml3FWYgkAgn0Flsox5ptJHlSzPmk1Ti35&#10;n2/8Xvj14M+G17cfE9tS8H/HHwv4ahktPEukeENWubWz8Oa05U20+oHBe+ssgxmRNsW44IyRX57f&#10;teftmft5/txfEVvAPjaW9s9M0/5NL8A+D7UWejabAMbdkUOI9mP+Wr5yMEt6U/2avG9l+wv4/X4l&#10;eO/Gtrq2qxxtbX3w606QXNvq1rINs1pqEgPlpC65G1d7hsEBSM1638dfhrp3j39n1Pih+yZ4surX&#10;4W6tPGt9pcU7PfeCtUk4GlX8v+slsGY/uJySOcMARz0R9hlzXPU5efRX6vt/kc8Y1MdJzpvVdH+h&#10;5d4X+F/7PyaI3gX9obx7Dq/xCs7cJ4T03QLpBaSyb/8Ajz1C8AIySTs8sNgnazgYx5b4l+IHx7+I&#10;PiQfDDw14Um0WPT5hEnhXw7Ytax27KcbpNvzMwIGXkY888VPc/s/aP8ABe6k1D9o7xE2n30KrNa+&#10;F9JmSS+uS3I3kHbAhByHIJx/D0Ner3f7UHiH9rnwBY/s7/D/AMPw+FfEFkPI0ObTlBuvFCk4FreX&#10;IUSSTAEbGY7W+6cEA11VK9aVly3XV9EZ1PZTi3U0aHXHwd+CXjbQJL343+Mf7W+LlnZ5i8H+GJow&#10;NaVFHNzdjMa3QXqiBmkx13HJ8tH7R/7QXiTW7PwX8FtKn8K29nNss/DvhKGSElgTnziMyTEnOTIS&#10;OowBxT1+AK/BLVn1j9ofxfJ4f1XTpmMfhXT5N+rNPG+NjgArbYYHLOdwx909vR/FPxy1H9rDw3N4&#10;a/Z2+Ha+E/GAjzq2l6HCZLzxdGi/68zKA5uABl4kCo+S2Ca0qKnVpqFtEtbnPh41FUtB/wBdjS8Z&#10;/s6/B3xV4Ju/jfr+po/jixtxceKvhT4YnjeSRdoJvklBIiTP+shVWaMnjC9PLfBX7Tvxzj8baXpv&#10;wJ0H+xrW1mxb+F9Bsy8N7Hk7kuR965BBIbzCRjOAO1r4Z/CrUfgR4htviv8AG34kXXgu6026Elvo&#10;9mpfWrlgQSohOBGpHBMpA7EN0r0L4w/GPS/jV4AudW/Yh+HMfguNWZ/G/h7TW83VLsluLtJQA5t2&#10;3YaGMARkc7lYEZUpxjZPWJOKlU9pee9+pZ+K37G3wE8DeFV/aE8Q+MQyyRmXxH8K/Dl4t1faBdEn&#10;CTzDcsds/wDC3zsm4I+Dhj5x4X/a6+J8t5J8L/hb4HSx8G6tbrZah4H0SJ9upwZ4aZxmR5gfmEuc&#10;qegAyCvwd8Jat8A/Etl8U/jl4ih0ezkGb7wzMxk1DWbV8iSIwfwhwcbpcY3BgCQDXU/HbxNolr8P&#10;W8c/sKeC5vDvgTVCsGvRx3RutY066Yk/Z7m42hljbGY2QKrDg5IxS9nGVR3u76+SN6lOjWppNa9V&#10;0uQ/FL9kP4V/s/aVpfxY+JHj0avpOtL5mn+FfD9ysuo2j9Ta38gBjtpR6DcWUEgDnHoX7KH/AAUY&#10;n1QR/sieNvhFHdfB/XbxRa+GdBiLaj4fvSy7dWsLggyi7UgFgW2SAFCACMeS/A34dp8L5f8AhIP2&#10;q/FDaL4N1qD/AIm3hzi41TVYchgYINw8qQH5llkZAvqQdpf8ZfidZeBrCTSP2QtCfRfBus3GNP14&#10;Yk1i8GeILmYZMMo7xx7Qc9WFEqftKbb1/Qypyq0ql6ae257L+1V/wTz8G/CD4jat4l+KHiGbUIPs&#10;J1XQ38Jwr5PjWzJP7+2fcVt50O3z7cgvH8xAPSvnvR/2o/ijB4j07w3+z14Qj8O6fbiS1i0PQ4Wk&#10;m1KGQBZY7qTHmXIkUAMpIU54C17/APsT/EW2+HXgu7+B37f3iF9P+G/iC4W+0sXEzy67oGqYAi1K&#10;wiGWj5I81JCqTR7gfm2tTf2ufhZ8Uf2fdF/sH4LaXodvda/ay6rJ4x8Iw+ZH4w0xmyt9YTEZiAHE&#10;tqmx424IwcAoSq0JctV3fcqrKVT95HW5wXjT9i/4SeD/AAJ/w0b458Wta2LSL/afwx0S6W51jTJ3&#10;GQJmOVht2JG2Q7nAyrKGHPP/AAx/bj8ceH4rz4EeAPh61r8N/ESNa654J0d5PPv1Yj9+ZwDIbhcK&#10;VfIUdNpXIqh8CPAPin4V+IYfi18avGcfhXSWLJfadqlu1xfazCf9ZB9kbBdXU/ekKrzkNkVv/Grx&#10;D4RsvB03i79hzwvJovhO88qHXnmkEuuWNww/1UsnVLdm3GN48ZU4YhuBpLmhUu3vsEK7py10LHxS&#10;/Yi+GH7O0Fn8Vvi58Vo9Z8K62Wl8O6T4blEupTHYH+z3hx5dlKhbY6sxbIJVSOam8L/tgSfGDwYP&#10;2P4PAjeG/A99dg6K/hiOWbULC4Khd8rgl7mJyAXiPyg5KBTkHP8AgD4Q1D4TWc1z+1xqH9n/AA98&#10;URqdW8OXn7zVr9OCt1ZwFgY516rK5VTkgkg4pnxb8WS/Ai3/ALM/ZLtDa+DfEgkTT/GUCh9S1OLI&#10;zDM2M2kyZw0Ue3BBOXUhqI0Z8vNJptPQxqYhRqqCWr+4Z4+/Yz8Pfsg6/FD+1741jkuJIPtWl+G/&#10;CdwtxcX8R5jla4IMcMbYOc7nBGCoOa6KT4zeIv27zpv7P/gb4fQ+Htdt4hZeD4tAtmefWlGAtrfT&#10;n95PLgYSVzgZ2kAbSPoD9jL/AIJhfGH40fAz/hNP+Cjmp2/wv+Ctq7Xuj+OvGN19m1a0ndfu2UUg&#10;3zxy4BaNgF/jUgj5tD45f8FBvgT/AMEtLm++AH/BL39n+HTdYmtFFx8cPGEEd7qWrRkHbc6eCDFD&#10;EeSrLnPcAjA1jHmleWsvLYIKokuaRznwh/4JJ+Af2NdN039ov/gqX+0KvwxhhY3Ok/D3w3dLP4ov&#10;pV+4nlrkW4PXc56enFeh/Gr/AIK4eLPjJ8HNa+DX/BMH4c6X8H2R5JNftNBs4P7c8S2QUDzkuURW&#10;MgALSRJ8xySCQCK+e/APgz4sf8FP/D83iT9o7xxBoniixjWPRfih4yvGht9dG/8A48JmPMtwN37t&#10;0U5A2OQArDx26+KMf7H3xFk0f4N6FfWfjTw/fGNvFGuWvl3VpcIWBMFuciPpwX3HHOBWf22/tL7v&#10;Q2qbqSVtT0D9mC8+M37O3ja2/aR+L3xH/wCEZ0y6kePUtN8Q7ru68T2zHE1o9kx3TRyA4LS7VH3s&#10;5Ar2b4rWXgX4ufAe++IX7EWqtpPg2a/8u+ivI4pNe8KXEh+SxvLkDzX0924huARtJ2Sds+Ux/AX4&#10;l/8ABQ3S7z9pTWPEll4b1yNpbjxdc+JLswQ6nGqlpLuxi5aVxg77eJSASNox0wfg7+2R4H/Yf8c3&#10;Fx+zL4Qh8STzW76frmteMrfzLfVrNwUmtxZZKRxSKcfMXcZBBDKCMKNT6xdrSS3XQHyxu47P8Dl/&#10;D37Odz8Lr6D4jftK/ECXwfbxTGa1s7PFxrF8yngxRhhsDdpXIHcbu/pXiz9o2w/aJ8L/APCAfsh/&#10;DFfBfifDLqVtpsazap4wj5PnCdUDLPjO6GMKsmcgZAU+ifGH9lf4bftPfCPRf2mPhu+o6P4DuFjs&#10;9QuNQWS5vPB92Wx9huMkNPYM2Vgus/JkI+CMV876x8XF/ZZ8Q3fhf4BeDrzQfEVo32eXxhqRJ1NW&#10;B5e3CnbbBuoZSz4YYfpVOPtI8z96S7bJ+ZmuWU+R9Ovcm+DPgfUP2e/EVt8Yfjj4wk0G3bcZfC6x&#10;C41HWI8kPDLbt8scbYYFpee4VjgnqPi7rVp4/wDCl14o/YL8DXHh/wAGtcKmueF7Hdc6zYyMoG+e&#10;cfvJYHO7aUCogIVgDgmbSv2YfG37VvhcfHb4na3F4V1Sa4V9Qk1iYC68Tw4JkurKCR1a4nGMsoID&#10;lsrzkVkfD79tpf2S9Yurb9j3wemj3FxCbPWfEXiCBLu+1KDgPDtZdlvG+DlUBcZwW4raMpSppSV5&#10;fgjqp4j91KjUXoT/AAn8C+C/groBT9tLxFI3hvWgss3gHSZ1fWJGz8twjMCtmwOPmfBccFO4zfjp&#10;4o+JIsdL+Hv7PnhhNL8A6uudCt/DMJkm1Q4wRdzKPMlmGcMhwoI+VQMGuk8V/sXL8R/AS/td3Gvy&#10;eFfB90vneJdL1RvtOp2EjE/vLaAt5tzbOSNkrbQpO1mIAZsP4cftp6N8HtC1P4N/CTwLLa+EPEUa&#10;23iG6uZll1a4UHiaGYj/AEWQHtGBuB2sxzmsvYSjWT5m9LP+UzjU0cN33Om8FaV8KrDwPafB39uz&#10;xJuvIoRJ4IGl3iPe6TK7AfZ9QlG4x2hwSU+Z0JyoA3A+f/FnW/2hv+E9h+CfhTwbJ4chsZB/Zvh/&#10;wjGwinUnKXHmplrjI+YSMWGOm0DA6bxT+wbc/DS0svjZ+0D49bRvh7ritPoWoCMTapqgwHEC224N&#10;FLggnzSqgZPzcCtTQf209K8ZeAv+GT/DWmXXhXwzLIY9C8TLOLjVYHIwkVxPt8w2rtjdFGQELbgG&#10;5VrWJpziowSlFaN7ImWHnh6rV3rsaT/CD4C+JtO+3/H/AMULqHxegsQV8E+G5kWPWioH/H1djMcN&#10;ztzlUBaQrgkMeeL+F/7Yv7Uvhn4u6bc/AzSf7Di0k+QPBelaf/xL5LcDEsV3A2ROrLkOZc555FHi&#10;b9jPWP2bfEK337XXiZ/CtxGi3mn6LpsguNS1IHlJE2ttijbr5rntwpIxXSz/ABeuv2vdCX4QfB7w&#10;WvhbxkZI1tYdNkMk/izCiNY55sB/tWF4AwsrE5AbBNe0pyalHVbX6InlqYWTk2T/ALT37JvgW/sP&#10;+Gw/2QDock2lyLf/ABG+Fem3AvZPCs/mZM0YIImsmPzYBYwg7XJHI+oP2Hv2yfCvxy0ZdT0XT7Oz&#10;1zT7Tyta8NlQsfl4wZIlAw0fH3cHb06YI+Qfgx4e8X/sJ/Ea3+Lnxa8eXnhjxDpUhaHwXppWTUL4&#10;jh4LtGzHFCwyHWUMSpI2Nmuo8a+AvDXxVjuP29v+CdmlXHh3V9Bka9+IXwptbgzTaMu/5r2zGM3F&#10;iwyXTbuhJKkMuGqa2GlOlyVZX/lf6M2o4jknzw+Z+rnw9Phy80CEeG7OSELC8502eXdIEJyXiP8A&#10;Emc5TqvHUc1pXV9NPtksZlaP/aXluSOef84r47/Yz/bS8A/tCeDrPUdOvZNJ8VafIGu7GG+2zRyD&#10;rLCMZdCRnb23FTkDNfTel/F618S2cet6vBa6feQyD+0LqOMR2t0OglPAELE9RnaTjGDXz9WlOlPl&#10;krHtU6tOpG8XodVBd6xqDrC80cbw/NG6ja4Oelc18ZPiF4A+FPhyT4gfFLxVp+i2KL++uriRUWU/&#10;7K92IH3QPyr5j/bO/wCCv/wa+Ayy+G/gndQ+LvGCyNG6QHdZ2bD+J3HDtnjYvrnPavlPwd+zR+2b&#10;/wAFIPHdr8U/2nPEmq6X4XuG8+FXgcKLfcSTbwDjaDn5iMcHkniuqjg7x56ukTCeKjF8sPeZ3X7R&#10;n/BWf4m/GDXG+C37BPhbVvOunaF9cS18y5uFIA/cx7T5Y6/MxJ6Hitr9jz/gkPd3+uP8Vv23ZbvU&#10;tUuo1urXR/txdmdud80gyCQTnaMj1xX1n8A/2P8A4P8A7O3haDTfhBpFnb3Nvkw6xJaq012GGGEr&#10;dSD6qQR2r0vTdbu7+x/sbxLo72/2WbDqrbjCx/ihcY3Ke6t2B6GlVxdOnH2eHVl1YU8LOpLnrP0R&#10;l+HPCFl4A0ZfDunWtjb2BXMFrp9ikCRk4G7agABI6j1GeK0NPdLKF9G1KWS402bLowjHmWjeq56q&#10;T1Q8fStDWo53ghkfy5lZiN8fRsev4dqxfGXiPRvB+hLrOr38dvBJMsWxss7SE4CqANzt1GFBP5V5&#10;1pTqHWlGOuxY1zw9q3hy182KZbqymXK3Ft8232IrifGPxI8N+E5Y45G+16pNcQ21paRMqZmlYJGs&#10;kjERw5Yj5pGUY6Z6VueNvG+l/Bvw3da/+0T8Q5vAej3mmiXS/CdqkU/i7xIGOAlrZuwFmp4All+f&#10;BJCjBr8/fG3/AAW++Ll74rt/hb8CvgZ4c0L4YrcNa6p8PbnTlvZfEsTfI51C5kUzSzMMkOpUxsPl&#10;xgV6OHwMpx55a21t3Rx18bGnpE+mP2mP29f2Vv2LLBdJ+LN5bfF34lWswuF+G2i3TJ4b0O4H3f7Q&#10;uRl7ydARujTEeQQc4zXxD+1D8c/2tv8Agqx4jk+Jeh63e6lY6coF34HtJFtrHwxF0BiiXbGtsB/y&#10;0xuX+M9z2vxj/YV+E3jLQLf9pXw1caxN4PXTxJ4l0OF4ZNY8L3xyBYX4DNtgZhiG8IyyFfMCPla+&#10;cl/aF+NOi+MrHwH8DPDsnhOGzujFb+HdFjLveMcAi5yN11uAG5H+Qg9MV6+DlTlT5qMeV6aPpc82&#10;tKTl77umdh8JPjb8Dv2XrGX4d/EnRIfijBc3QkurdmzY6HcAYFxalhullXPzL8sb4wQcAjnfHvwH&#10;/aB+MXitfiIPEP8AanhO4LTaf4yuJPs+m2sajcYz/BBIo6wqM9MAggn0DUf2cP2e4vB958WvFsbX&#10;Xju1aSbVPgvosw3Iu0M1156sSkWScwqpkXGAQo443wN+1J8dvi/rj/CG18LrqXgm8txbT/D/AE9f&#10;JsYIF5Ey4GI5l+957fMSPmJX5a0qSkryhuZxcbK2x1dj+0D8ALPRrf4f6Q8GqfEK3tRbaf8AFXVr&#10;Nfs54IFuYWB3DIGy5b5wTyMCvNNE+Hfx90jx3L8Tfib4pn8NiylEt1r2uuW85SRxEhB+0qw6BQUZ&#10;fQGuo+JPwP8Agj+zJbD4i+HdatfiVHNfeXp627n7HpUwUN5F6R9+UZOFUiNgnU8gXvBXjT4r/wDB&#10;QS5tvAHxqu0+z6PbCDRfGTwpbWfhuD+GKfYoT7Nz7unbIyDMI8suaWqeuv6FNXejKvi/xt8OPFnh&#10;e+v/ANjXwUdF1xYzJ4ojmCveXa8b5rFcEQxZ5MSfOoxgkAgcn8GvCUnhPTJPFH7SV61p4N1I7rnR&#10;7mXN9qTA5zbqSWifOQJiMdju6V0vin+xv2CvHy2fw/ePXvG2nt51n41jYyadGc/LLZKwxOvHEj8H&#10;uvSp7b4XeNv2+mvfi3rWsW+h+I43MmsahrU629jqy4y32YYA+0Dn9ygw3G3B4rWV5S5orRmblTir&#10;S6HN/GPxldWmiR+HP2YNHk0/wLezeXDNY/PqF2/QJeOPm39BsGEPJAPJr1zwb4t8E/EL4X6R8Fv2&#10;6vHEeg+NtH8s/C7x2sIudQ0piwKW2rc5ez6bS26SLHA2gqPGvBn7SS/st6zqeg/Aux+0G+sW0/XN&#10;Q1yyVnu0bh1SE5EOP4X5dTzwa1rX9kjT/EvhpP2j/G3xCk0XwLcTK15/aH7zVxORuMMdvu3SgnhZ&#10;shCOpU5AuUY1Keu6+8z9tJe69E/uZ99/s3fFG/HjOP8AZm/aI8JW+geO40S4tFidWsNfh2Dy72yl&#10;T5X3DawA4O44wcivZvFGhywPNZX4mhZW+aN1BGPf/GvzZ+H37a/wm8f6doP7KvxH8L32l+C9HvmP&#10;gjx5bSNceIfDd07fLN5gIMtuWwXth8q9Uww5+0vCv7Tvi/4XeK9P/Z8/blm0+w1yaxVvCPxEgb/i&#10;VeKLPokxmwNsvY7uQchgDmvCxWH5ZJ7N9Hpc9ehXtHk3PQrlw2npp2s3LGNwEtdQVN0lvzwGGMuo&#10;7jqO3pWTcaDqVrKwRRK7YaGaFR5co6hh6jtjqO9aWt3EcF3LpE11DIFw6zQyBlkjPIdT0Ix3zXyf&#10;+1D/AMFFtB+ElpefDv4JX/8AbXiia68tWjQyx2jdM8dWzjCgcd65KdKpUdkjpnUjGPMz2743/tJ/&#10;C/8AZr8JLrXxM1qJb7yybbSYx+9uW9l7DoMnivjnxV8bv2tv+Cgt+3hPwBos3hvwOt0EnvoYXKqj&#10;HH7yQfM/+6OBXTfA7/gnp4u/aAMfxz/au+IN5fXl7i6h8Px3G6UrnJSU/wDLEH+6Bn1AFfbHhrw1&#10;4e8N+Fo9G+HOg29jp+nxqr6Zbwoj244CllAG7OPv8/Wuz/Z8L5yOd+2xEbJ2ifO37MP7DXwz/Zlv&#10;V8Uanaw+JvEG0B768jG2355MUbZG7/aPNfRl895c2lvqEcSyR3kZaG6Vt0cgHVTzw45ypwR1rIkg&#10;Opu0d/bGGXJ285De31qrBc6l4fExs3WS3ZQLyyul/czAZwePun/aHzD36Vy1pyrS5pPY2pR9lGyR&#10;JeadLqlpcXXkf6hcM3GRkcHHUjsSOmawbXUhpUjWmpwNcWLbVCggtAe5UkcfToa6uPT11zTj4k8O&#10;zSTQxri6XOZrQHIIYLw6Z4Eg45GcGuP8cXei+EfDV14k8V6nDa6fax7priaTblef4j3pRd9C57XJ&#10;dWgjsEIsr/7RaycrLbghtueARjIPb+Wa8d/aZ/a3+GfwK0prK/Zr7XmQm002GQMQ2ON5z8gz/wDq&#10;rw74s/t4/Eb4heJW+F/7KmnTrDN+6k1H7Ksksw+6SAQdiDP3j046V3/wm/4Jk2nhPWLP4i/H7U38&#10;X3txGs9zptu77bebr+8Lf65en3SOc11xpxp2lVdl2OZ1ZSfLDVnmHw1+E/7RH7eupjxR8VPEl5o/&#10;hBS32VIVCKxHRYo2KhgcY3dK+o/hD8Cvhp+zzpsei+CfDnyyYW/uLnAmveerS4/dj0A4yO9ekaH4&#10;Y8Iy2H2Hwtpi2Fx5Ya10vf5cTY5PlKfu9M7eDz0rP1mK4kRo7iIfLKCW3HI4HH0yfX8KmeKqVFyr&#10;RBGjy+9LVhfafElsNU0C7a6sd/zlo8TWvHCSLn8m+6R6Gsu7b+1G2B28xV+8uQGHJyP8Kk03UdY0&#10;i++225aN41KPKPmjkQ4O106MpHY+x4IqbVpvC+oacus+HpWiuIZmW801s7Qw5EkTk/Mp5yh5XHG4&#10;dMYqMdzb4itb6rLptr/Z8tl9rs2/11ozbNuerIcfK3H0PQg1S8QeIPDGiaHNr1z4qtU0+CNpJbu6&#10;+RoQezj1B9OD2xXG/GX9oHwF8H/DkmuePtWVbhlJtLGFgZ7lsjoB05xycDrXy5ZWf7QP7fvieWaM&#10;/wBieErKQPMWLLFs3dsD96+OcdBW0aDqavRGcqip6dTf/aE/bi8S/Ei+k+EX7Nun3LLcTGKXWIYz&#10;5s4OQQgxlF5+9V/4JfsFNp0n/CQfF+OTVb+YfMsNyHW3JH8WT8+BwfTtXtPwk+BPw7+A+hx6L4Ts&#10;IzI0mW1bH7+du+WOcL7DggmupGof2ZM1vAWReuV5AGeD1BzjtUz9ly8sF8zOKlJ80zwvx7+xF8Kr&#10;m5aTStKurGfbx9nOVTgc4PPr3zXIWn7OH7Qnw0lm1T4Y+P7e+tVw/wBivl3DB9Q44+uf8K+qZdVG&#10;oR53LLtARlfKn68/zrMS1Vrnzdn3ThWXPzDB4I781zxp1Ixun95tenKWqPmmb4wfFHwXElr8VfhT&#10;fRru/wCP7TVLx/XHOR+NdJ4W+L3w/wDFFxus9ejjZV5t7n93ICT02sQK9i8WXOg6D4fn8UapqUUF&#10;naAm6huJCPIX+8MjDKeeBkgnpXxf8e/iTonx48Xx+DvgT8O41/0gmS/gt8TTnPqB8qA9zitIqp1R&#10;nKUVsfTVnqbwz/bdGu7i2m3ApcW8xRhzwQyY/mRXtXwt/bg+LXwptV8O+IHt/FC20ivHJezt9ojU&#10;g42zqckZHcNXwd4b+A37Wnw9tY77wr4kjuMqN2mre+YOf4drDBP0rd0z46fErwf4hjsfjV4EurKN&#10;IFh+1WFmzAEEncw79exq3KM1a6sC5/tI/Y39nb/guVFoNonhTxlLcNZyLsbS/FUAubfpyBOMtjHZ&#10;lxivpTSvHv7C/wC2TpKtZ6jH4N1a4YFbrTZEubEyDoOCdn0xH6c1+EWifEfwL4tWP+yPElpNIxw1&#10;szbHG4Y6Ng10ej694j8K3v2vw3rt7pszSARzafdPEw9OVI7+1ZTwODxMfeRpTxNSjPRtH7B/Fz9g&#10;j4w+CdKk8S6NbR+I9FkVpLXVvD374GP+88f3x3+7kCvD7m016xd7a6sWd7f5G3bg0eD3VsEfQivn&#10;j4B/8FaP2yfgBeWraX8RJNetbFCn2PVmO1lJ5UkHHPTketfaHwu/4K3/ALEP7Wug/Zf2xPg/J4L1&#10;q32I/ivTUPlrI52qxliG7GRzvUr9eteFjeGr+/RtbyPbw+cvSNRX8zyyO4iuJFkVtrY/iUDn2oaT&#10;Ia3dHk/ijZVAY9ON1fSetfsVeEvjPoKePf2T/jDoPxA0jy/mgtb6JLyLnIUAHY3pzsP1rwzx98Jf&#10;HHgLVH0DX9GutLvAcC21CFkLY/ukjn/gJYe9fMYjLcRRlZo9mjiqFf4HfyMMW1gRl764B7j7QwxR&#10;TU0/xDGixvZTblGD+7orj9hW7M6Nf5X+B+OXin/gof458Upb2E/gnTzY6dqH2jRLK6upJILAYxtW&#10;NQqkkfxYyO2K+l/2jf2y/D/xf8MeH/FHhn9s7T7jXtSs7bStW8OW3nabYWUsypIbgQi1VPLhbcru&#10;0ju7fN7V+bOT61c0HQta8Uaza+HfDuk3F9f3k6w2dnaQtJLNIxwqKq5LEnoBX2j4bymPKqcOVR6b&#10;p+t7n5/DGVtU9b/1ofYn7Of7S3xk8HfHLxhoHwk+Jmit/bwFl4i1KOB3h1GGJ9v2iJtpO05ZsYC4&#10;PIr6I0fR/g348sv+EK8C/CHUtcmlVIbzVlvjILS7ITNyIbaKRWU7eArp3z3rnf8AgmR+x98Q/A/h&#10;nUYvjV8Hn0KW4vwdRj8R6fHEt3YryYZ2MomjUyR8LsC/LySGr3bx3+1poHwg8IrDqHhGx8J2esXE&#10;8un+IvDEMaR3MaOiKIlVFVCpykhQM/ynkA1+M8U5jg62fVMPltPmqQUU3F6Ppq1u0tkfR4GnGNO9&#10;d6PpbVEPjv4E+DfgjeaL4l/aq+Id1o9z4b0lWttJha5tpJ5klby5YrlEZdzqFRmwWQH6EcB8Uv2u&#10;vg7qUPiT4kfATTtek1q10e2j0218USSXM1sEJJuZZNw+SLJ8tFLdd7cjjhP2tv2k9J13wv4fttD1&#10;b7fJrlrJqeoWtmv2ny5DLL80pkG/kcqu4BA1fKGqeC9e1S6k+I3j/wAQtp2k6puW309ZmS6khAwo&#10;UEFduffoD61tw9w99ewscTj5yjK9kujSeq5dzPG4yNCs40NrHp3xl/Z50PwP8GLX41ax+2Zpd5ee&#10;JYZZdQ0e3ENxMZlAZIggmMnJYgsyqBjvXyFY6glhqqX8kCzCOQOY5B8r85wa+kPjV8B/Eep/A7RP&#10;EPgv4a6zbR29qzaozW2I5doDLcDCkhRGfmJbknOAK+ZblHimaJ33FWwSOlfrXDbjUwc17Xn1a2ir&#10;La3u/qeFjJKNZOMbbPdvU+2/h7+378M/GFt8UtEm+HvhvwJb+IvBM1t4fjt7NZfLnWGNdnmBAd8m&#10;xucAZb8T86XP7UXinVP2b4v2cNa0e1uNPstRa80zUsEXMDMfmiLd4zycdjzXluctzRNGYpChYN7r&#10;W2F4ZynB1ZThC/NKMldt2lFWTV9Vpv8APuZVMXWrfE/I+g/jJ+2XF8ff2edF+GXi/wAL2Om6t4Uh&#10;S20u806Mqt1bgAEOOz5UH0P1NfP0NxNay+bbysjL91lbBFR5NFejgcuweWUpUsNHli23bzert8zm&#10;8yxa6le2rq1tOyFWyNvGT7+te3eAfAniD4z6Fp+oeE4obXXoN4jaa3LJdrjBAAU7mzXhI616v8B/&#10;i38R9HutN8MeGNOku7fTLxrxTbW5aSFTjeSR/DxzWGb08R9W9ph7Kcer2+ZrR5XK0tij8Q/hX8UP&#10;hbpJl+Ifhm2jW4vSY2NwnmbgefkHzBfqBWFqek2TeEYfFGjGSO4W6K3MeT8oIBUj27V9BfEH4/ft&#10;AXPiSS68O/B/Rdas71fOsbz/AIRcTPtPbjPIPH1FcneeIPjv4j1dvGHjX4Mx2trpkMa3SNoTW8DD&#10;d8m8YAxnivJwuYY32EZ1lC+7tNWflY0VGHM0kzzDwN8SPGfg7w94g0LQ/Ea2dnr0EceqWjf8vKo2&#10;5Rz3BJ9KoarNrus6DZre3qSW8LEQ2xm/eL6nb2r1q6uPiVf32neILf8AZst5nnYyWd7ZWczI7BuS&#10;uAV44HGQMVd0LwAnj3xt/Z/jn4T6kmsSRySrG181sr9MEqVBAA9K2eZYem3WnBLq7Si3pp3X3sip&#10;TnF8up5toPwH8deLtGg1bSvBd7tuW22McSF5LvHUIgGWOPbA610nxL8AfAnwx8Irc6LeX0/ixdgv&#10;/t+qJGsT87kjtkjJZenztIDnPy19J+AdW+Hnwl8Q+F/EOi+Arm+1f+0Y2+x6HeSQoYUcDynlYHIb&#10;B3ECqn/BQP8AZ70X4iXd38a/hf4E1Tw7HHuW/tLy3H2YydSsUh5cc8EjmvmKfF0q2cUqNa9OnJu0&#10;tEm07Wau3Z9H1Ox0HSoXSTbPhMr2AoVJCcgVo6v4dvtDdrXUo2iuVbDRMh4H1qsAA2wg5r9JjUjU&#10;jeL0PNNjwRo/g/UNUhXxt4hmsbMyj7Q1ramWTZ32jIGfxr6B+FVh/wAE/NR8b2+g6qni6HS/LUNf&#10;3hi82d/Xy1B2DOP4jx6d/nLSHtoYZJLq2aQlf3fy8A16Z+z74n+AXhLxHb6/8X7fWbpbe4R9ml26&#10;F1APQGRto/I/hXz+eYepXws3CVS6TsoOzb/ruaU5R5kml8z9GPCn7Nn7NGj/AA+1fw14P+G1nJqG&#10;qW6G18TatZidbaJwAqgyAbWxztxn5s5xXlGp/wDBMP4dy6ha+IfEPxM1LUFjk/5Blpp6R556AgkI&#10;o9Tk+wqRP+CnX7Hfhjw1H4f8H+D/ABXsabzbgXCo27gDGTIeSAAeAMdKhs/+Csn7PenSeVY+C9cT&#10;dy0jW8bCPnsN+fxr8Io4XxKwdSbw0KtpdZcrbXzu18j2L5fJatHqPww/Zc03w9qkl58OdE1i38qA&#10;QwLeTGQy9OV3AcDPJXHbHeuy1TQZfh9q32bWPEkMuxEEljOwEjSsOVJUnapPU9e3evJLb/gqV8Cf&#10;GOkCwufH+p6EysF2vp+3d1+cMm4g9vpWvof7VX7IPiPVxLH+0XpunQKuJpr2xmMpHdUyCCTn7xx9&#10;K8HGZPxZWrc+Mw9Rv/C3+Nn+BtTrYWMeWDPXLfw9q99pkUWvXqKy4eNwzqpUjhMFcYUnlmOfzrDs&#10;9D0b/SA1yt7cMpmCwgGOJm6ZLFfMYjtjA96yLL9pD9iSASrefG7Tb+baskJW6cRjr8mWHGTyeOKP&#10;C37VH7MupyXFnp3jPQ7eFmysrXI3j0RTtB57n9a8ipleb0rt4ep/4C1+ht7ai+q+8n+GXh7wt4L+&#10;I2n/ABD1CDa9nMxms7cFvItm+WXK5BO5SV5wMHjNa3/BPj4i+G/2AP8AgqBr/wABfFurTw+AfiBD&#10;t0po2OxvPAlspD75YIx5xk1yWpeN/h5r/i9l0Hxjo5hh2i4mspYvLckfcJLfMcdevYVmftn+H9Z8&#10;Yfs9+Cf2gvCkdqNf+GmpJaakbOZXkSy377aeRQSUAkBTngZGK/WPDjM8TRxcsFiLpTV1dPR/M5a0&#10;YxaqR/pH7XamZ/NNukQt4o2OVkGNv1qqs+wY09fMPG6do8AZrz/9lf4/6F+1J+zF4R+PI1WGe81r&#10;TE/taztWG22vEGJlI7EuC2PRhXdTz3FxbqxY28P8OVwW57Cv2JpnPK3MWra+TTZtzySSSSfLiNTl&#10;vZRVPV9NitL12isZJcDzY/tEZ2xjpk9ic/8A1qks5nSJjYRKqlcPPIw3N9Pf9KtXrnUdLWJ9QcC2&#10;XdIrfxDjjipiSYbkSBZJmaSTjbH2Htj/ABqwkEjqZLyc28Y+8qr8z+wzUcexBssYRuI/1zc4+lJE&#10;6xSqhDXEhOOOTnI/KqA3GXR7zQ/tq2l09xCwVY2X5PL2/ePpWa9vcRW4uL8+XGwyq+oHb3/Or+gC&#10;5jnUXWoLCsg2eWozgHuT7cdPSqniF7LSpfsLSpdSrLhplX7xJ6AdcVMQHCW3hCiGPaDzz/k1Y0+W&#10;3upGtim55hh264B6ZxWcrXM6+dM/lgcbBjzG9hxhfx5q1ZF1jbYn2dW+6uPmYetEo3GmV4LBreWW&#10;Kyh8nbIQ87Lub8O+KcbqC0mVo/3s2OGb7zdicelXNeI1mJdVl1Uny1WKROM5A4OO/HeoIIDtBtrf&#10;yY+vnSY3Ngfn/SmhD4o5GkWa9mZV3HMaMefx9fp2q7qr29vBHrFhp0zzSJtmZl3LG2QBz7+pqhCG&#10;MhwWduNq4HNa2kwG6D6Ve6ssIn2rwuUjIPDHFS1YqLXUw5Hmkcfb5fmzuWNVyWq3b2c0UG+9kFrD&#10;97yNvLUt3qGm6IfsOmRtcTqxWS4bksfQfSqYt7u4dZNWl3b+fs8ZO9j6HHQfrVkmtaC21a3bSY7O&#10;Vo2+cNFnCEdD9ay0s7m1jMcMXkYP77Cne2OMH/6/Falutxbxb7hvssan93BxVfxYjakf7Uh1Hasm&#10;1H+UdQuMj1Jwal3uUUP7Tt7FFhgUNNJkDHJk/wAn8qswwIV87WJmEf8Az6rwPozDrn0qrb25to/L&#10;tYwqyNtaRuWbHXn/ACKmWS2iOyBGd2455P51QRN7Vba0vNL/ALWs9Nma4Zil0xBIRQPlPT5axzFO&#10;0CS3cjRxMuMFun19/wCdaGktcRs66jebI5EdPJj/AIfr6nvxUeuWtppry6XNNHcfNuaRf4u447Ck&#10;tAa6kMTlR5FudqHj5sZP+NaFlNFbs1q0LS+au1lGdxU/l/PFZQ+1SryrW8TL96RMOy+mO2fU1dsZ&#10;PK3JaxeTHxuZ+WY/WmMq3GnJouozQeUvmA5jnkUYCE8Adf09Kja7RIchfm4PmN2PtxWtrK3GpaV8&#10;t0PMtQ7quP4DyVz+X61g2qGAhUXzJDyzyKML7CpTuJxsSASXJ3NdeVEvPyr8zf0H1qaK4vXgjtvD&#10;Phf7dMJv3bXF0IkRyOpOCSPZQTVOKctci1t4Fllk+7JJyqdefpXjv/BSL9sXSP2Lv2c7i60i52+M&#10;PFEL2XhiCMjMTYw9yR/dQHj1bFaU6bq1VBEynyRuz4H/AOC437UevfFD4uaX8EfD+vWeuWfg7zF1&#10;rTNMzBbQ3rZ3ESMx8x1GV5AxX5tfEj4s6Zpmg3EXltbX33YbGaM7if727GCB7GvTfEmvXt/c3Ws6&#10;5etcXFxK817cXByZpGOSzHvyTXzL8UvGN5478T+RA5khgby4VjXIb6f0FfTUKfsafJE8qtP2lQwt&#10;D1TxHDrsWsaPcyLf/aBJDNGPnEm7IK++a/RH9h7/AIJhah8fLhfiF+3B4416/maNLjTvCs2oO0ss&#10;JXPmTSMxZOAMRgZx1IFWP+CcH/BJS1uvEHhv4y/tA+I5LO7tbsX1l4LOnh2kULuiNy5YGPLYPl7S&#10;cAZ619meMl1D4afENfE6q3lvJmRRnaQx5HX0PFcOLxkV7lJ3Z3YTC/bn9xX8F/sr/AD9nW5kv/gt&#10;8GdG0nULGTz4737J5txJbng4kk3EYxk7cda9i1oWfxD8DNNE6zTTRL8wzuzjntVXVLmXV9Og8TaR&#10;CZ5LeFWnWNf9bCVwyk+jLu59cV4H4o/b5/ZK/Zt1qbRPF3xv0+WFZDNBbaDKLyRUOMxkRkgPnIwS&#10;Mc9K8eVOvW2u2elzUqOkrJHrXwY8Snwv4wm+H12P3UiFo4yOkmB1J9QP55rW8ZeFNQuNRurGyhLw&#10;3g86GWNTthnTDDcegBXcM+uK+Bfij/wU9+Kvxq8Uza3+xF+yD4g1u1spmI8RX2mz3G85GD5UI2r0&#10;JO5z24GK1vAP7H3/AAUU/wCChOj3XiT9rv4/6h4D8NqvmWfhrS7P95O2RgGFGVVA/wBtifaulYPl&#10;jz1GomX1jm92mmz6Y8ff8FHP2P8A4QeCLjSvip8adNa+hBU6Po7C8umb+7iMkLz6kV8iwf8ABVL9&#10;oPxV4hudO/Yy/ZI1i+t7tjDaahqNrNdbst8sjRxIEU9+WIHriveP2av+CSn7H3wH+Ium+L9a0q88&#10;b3Cxs0Mnidl8mC6UgZMCfI47gMeK+pPix4Nm0zSodT8NWUdrDGv7u2s4wkcYGMbVTGBgYxS5sJSl&#10;aC5vUnlxEvjdvQ+K5/8Agmp+2V+1HYwfEj9vT9r/AFLQ47qVf+KR8LW3mJaR5xskKukcZ9wJCO9f&#10;Q/7E/wDwTc/ZR/Zk1HUNR0L4fLq3iSP92uteJAt5NB7xhkCI3GcgZx3r2fwPrOm+OvAb6deuJLhY&#10;zHKnqSMZPpx096zdO1ObQ9Xj1CabE1vN9nvgwOXT+CTke+PqKxnjK801e3obRo01Lz8zJ1i41L4Z&#10;+O2ut2yxmm2zCM7QFyQVIGBjPNdv4sb7fp9vrWkuJFEYE2Tw8Z4YcdyK5D9rH4lfCH4e/Dn/AITT&#10;4qePdK8N224GK41S5WNpz/dVPvOfZQa+NPEf/BdH4LeCvD3/AAhHwj8G6t4+1yWT7Pp8MaPbW8jH&#10;hQTjzG9Nqrz6inTwtet70V82KdSEHaTPvnwPqrpdSeHzG11Fs32vljcHjOOR1zxnj1FeE/tX/tVf&#10;AH9ljxzDqfj74saPpOoYR20iCTzroIRyGijyy5/2gO1fGfxC8Mf8FoP2nNVjfWIf+FZ6JeRGSPSL&#10;O+Wza2tmbPKhjMevRiCa98/Z4/4Ipfs3eF/hqPFPxzjuPiF40uo2l1DUNT1Cb7LCc/dRAQXxjlnJ&#10;PJ4ArX6vh6LvVlfyRHNUqaQVvNnL+Ov+Cxnjb49+Jofh7/wT4/Zr1jxprlun2ibXtUtWWO2xwT5K&#10;EjZj+KR1/wB01l+Hv2Rf+Crv7Yuv2vh/9qD9oWH4f+CdRl8/UND8P3O2Vo84MaxQD5j7SPgdeelf&#10;XP7L/hH4X/Bya++GvgH4faT4ehm2rNDpdosZmK5GXbq3ByMmu9bSZtD1ibRLdpHkV2utLP3huB/e&#10;xD3YHd/wE1UsZGmuWlFerCNFt3k7+h8x3P8AwSA/Yo+CEtjrNl8KZvEMls6SNeeINSknMr8HMigh&#10;SDj7vSvrLw3FpXiX4dw2PhiG306OxiVbO2sYxFHbbOAqovAAx29q0p59M8XeFZLW5Cy3AjACq3Ab&#10;GME+orzTQfHunfB/ULhPiFrmn6LpXLzahqV1HBFHj1aQgVySqVsQdEfZ012PRvC+vRaRfQtuYx3L&#10;bWj4xFKM7gR2z/WqPxj8Oxow1vSo/MuPlkj8vHC/T1Hp718cftD/APBab9lT4Za/deGvg9a6l8SN&#10;SlPzw6DGY7WOcHhxOykuD907V6EcnFcp4Q+In/BXX/gpnYnSPCGh2vwP+HpP7zWJraWO6ukK9Edh&#10;5sxI/ugLnuK1WDqbz90zliIuXu6n2f8AEv8Aal+BXwq+HTar+0B8TdJ8ORLDgQ6lcBbiTAIKxxDM&#10;jkn0BAr4l1r/AILpwHxE3w8/ZG/Z41vx1rF3cm20u+vmdI7o8bXEESl3PsSvAznqBofCf/gjP8Fv&#10;BPxfs/FH7S3xY8QfEmaG4DyWeqL5FtNIeCznfIzru/hypPfivuKP4X+BfBIs/wDhCPBmj6TpmFSC&#10;HS7COFYWAG1/lUE9uck1UpYOhH3VzP8AAz5a1Td8p8PeLv2Jv+CqX7aWnx/En9qr9py3+G+k3Sbo&#10;/CHhuOQy2sbAfK8URVc+oeQkd8V7b+xX/wAEmf2OfgroM2u6t4eHxC8VOzedrvi+1V9jEDhLcsyK&#10;D23FjnPNfVPh2+TxJo02g34driFmSZX5ww//AFD864Ww1Gb4Y+PvImDx2d1IQQ2cLk8fhj+dRUxl&#10;aUbRsl5Gqo01vqxfAVtovwt12TRPDfhfTdH08ybWs9N0+O2jKk/fwijPOAfp710XxT8NC905PEuk&#10;L+8T5twPbH/1qz/jXb6RoXh9viJqWo2Vjp9mu+81DVLlYbcRn72XYhQehHPVa+e/iJ/wWN/Yf+Du&#10;gXfh3WPia3ijUYFZLbS/DMJuXnfoF8wDywCTjO4j2NZU6NStL3U2VKUKcT6m8I+I7Px34GW3uGHn&#10;QR7Jv7yN2P6D8qxtU8b6X8LD/wAJt481mDRtLX91qF7qk628KyKDh90hAIYdgck9BX53Tft1f8FV&#10;finfSP8AsnfsP6p4T0rWsGw1rWtLlkZoW+7J5k4SIeoKjH1ruNO/4Il/Eb43W9v8Wf8AgoL+1d4o&#10;1vxBqDK1/omlyKtvZ91jMpypAOB8iADsTXR9ThT1rSSXlqyPbOXuxV/wO+/a8/4LK/sV+AZ1tPhr&#10;q178QvEkIytl4Vz5CsP787Lgd/uK/QV5n4E/az/4K4f8FMkvPhx8APhTp/wh8LNC0ereLNcimLiN&#10;hgqs0keWfBHyxJu78Dp9gfsbfsQ/ss/sweD7zwr8HvhnZ2OqMWXUta1BRcXsjHoRK4yi4x8q4rut&#10;B1HUPAfjQ6dqV8fs90w2BuMZ9vrQ8RhaMrUo3fdh7OpPeR8R/Cf/AIIM+B7zxlZ+Of2vP2jfEHxI&#10;uftuL7T4d8MBmA3bXlkdndT2wFPbHp9xTfAD4Q/CPR7NfhF8IvDeg2+mwJHCNL0WGOQKvQF9m8t7&#10;k5966LxXp8drerq9lHuglXbN/Rvwq94T1pfEGlS6fcAXDrH9/qGGOG+mOp6VhUxNapaLf3BCNONm&#10;i5o2oweOPCxknk3TIu2TrkPjr+NVPDWryaFq/wBnumbbJJiTqf3gPWvlv4w/8FRP2O/2SfiDqOge&#10;MvjdZ6hcRSbLzR/DcZvJI5N33AUHl7gRyNw714R4q/4KU/8ABQH9tQ3dx/wTl/ZNvNN8MxzLbyeN&#10;/EkKAu5PBVpCIUIx0Bcr361UcFWlv7q7sXtKettT9FPjpqXhzwPokPxJ1fxBp+h6fZsGutR1W8W3&#10;hUnHBdsDPHA6183fGj/gt/8AsT+ANNTw54P8S6h8QvF77UsPD/g2zaZprngKPNICgE/3QxxnANeQ&#10;fAv/AIJIfHf9qa9m8e/8FTv2mPEPiR1kJsvAei6uy28Tc8yOuEXHGFjByP4scV9G/s1fsLfsefsd&#10;/Eka78Kfgbpmm6oVEVvrN2zXE0Ck/eRpMhW/2gM88VcqeDo/FJyflsH7yWi0PnR/2vf+C3v7QcH9&#10;mfAv9ji3+GVnqkgjXWNehMc0W/IMg+0kbMdc7PQ+1aXiT/gg9D42hh8dfti/theNPH3ia7kE2sw2&#10;T+TZxyYy0KF2ZmUdM7I8DovevvnxQlxZX4u45z5F2FyzOf3cnZufXoa1dO1K28TaFJY3jbZFXbNv&#10;7VP1yUY2ppR/ruLlucL+zt+zp8EP2fvhLYeDP2efh9puh29iqsbiO1Q3VxIBy00pG9znoSeB0A6V&#10;3GgeI5LW++wXs/7i45hVm+438S/XJrm/CN9feFPFc3h5kka3uvunbnDdif5V43+1t/wUf/Yu/ZIv&#10;20b4lfGK1n1lyJf+Ef8ADuL28t5R3dUOI8jghmB74rnVOtiJXSbZVSSge6+NLK58NaoviXTBsXdl&#10;toHHPT6VreKNc0SbwlJ481bVbXT7Gzh8271DUJ1hhgjA+YszlVAwD1PNfnlp/wDwVT/bW/b7uJvh&#10;h/wTp/ZZm0+3jtc6h4/8dMvl2aH+IKP3an0yXYnoKyfh9/wSR/ag/aC+Jdndf8FF/wBtO+8SeH4Z&#10;jLceEdDv50WdxyIwSqxqh6E4yBwK2+pxp61JW8iXLmskj274i/8ABdL/AIJ/fBA3XhvRPHeqeOr5&#10;WZLPS/CmnmVpGzt2GSQogGe4Le2a8b8b/HL/AILj/tAn/hJ/gZ+zrpvwf0HVVP8AZ82rzRG+SF1+&#10;V2M+GUkHORGMenavrj4ffsI/sa/s3+IIda+Ef7NfhfTbqFlazv5rH7RNGw9Hl3cnHXFe3azbxeNt&#10;AW6DNJc7Sc7ssGp+3w9L+HG/qTZy3Pgjwp/wQl+GPizQbH4o/tt/GHxf8UvG99tuNemk1h0s4sj/&#10;AFSDlnVf73y5xwBX13+y78AfgB+zt4Cl+FnwM+GGn+GbTO+6a1JM16T0kkkJ3PxjHOBW94G1+S0n&#10;uPBuun99HGzRq3XBPSmahZS+Hrz7ZFdx2627blnuGCoY9uSpLYHGCfoayqYitUjZvTsaxjGOiHRX&#10;V14H8TGPUXZrS4k27m6Dn3rT8ZaXElyNcsVwGZfMK8t1zu/Cvmj9sf8A4KofsMfBvR/7G1j4uWvi&#10;fxMnzWfh3wbIL6Z5PQyISiHJxyxPXivnbwt+39/wVL/bq3fB/wDY1/ZTuPh3o95CxuPiF4yjkb7P&#10;b5ALrI6LGrfMPlUO3p7FPD1amuiXmTKXRH6Paz438PaH4Fv9f+JGvWGh6baRkXGpaxdrbwRLjgl5&#10;MDJ7Dv2ya+IviR/wXZ/Yx+Bb6p4T+Gl5rXxK1RX8vT7Pw7Z7baWbsrTv0Un+JVc9MA1yNp/wRE1P&#10;4hePLLxF+3T+3B4w+ICxGN7nQ7SNoLaX5slFd3PyY44jBr7Tsf2Vv2dPhH4V0+D4KfA3wtosOlqr&#10;20trpETzKeMN5jKzluOpY1ryYSju+b0J9+Uex8F+P/hH/wAFqP8AgorLpfiTX9YtfgH4D1Fg9rot&#10;nqktvdNA/JeYIPOdipyAduePlAOa+nP2Z/8Agjh+w/8ABHwUk+p/D63+IfidmEt54q8Zxm4mmlHd&#10;Yi5WNf8AZO/3Jr6S0PXovHXh9jd3bNeQ8OW5bd2qHw9rk+lTwvLuEMzBLxF6RyY+9nsGpVMXNxag&#10;uX0EorqHwqTRPDekt8OrDQ7HS7GEn7Hp+m2qQQID1CoigD14FXF+1eGtT3wFmaPgf7cfPHuQM/5F&#10;c38b9f8ACfww0A/FTxH4t0/QtNs33Tahf3SQxhs/dy33ifQZNfPfxP8A+CvnwGutJksP2fdD1Hx9&#10;rsCAG6s4Wt9NtWxy0txIPur1O1TnpkVxvXVs06an1Z4/0u28R6GdbtPl8mHzZJsjEYHViegA7kkA&#10;V84+P/8Agqd+yJ8MNAutF8V/EpfEOpWatGdJ8LQm9mmZeNuQfLB6jlwOa/OX44/8FFr7xhp10nxu&#10;/aQ1DXrdpnk/4RLwziO1B3HEbeXtjKjoN7N6kV41ofxi/aC+PGoNpP7Lf7PyaXa7sf20lr5si+nm&#10;XDqsKdeAAMHpmqj+H3HPUqVJQtS1f4H3fa/8Fjvid4c8Fza1p/wJ03wta3FxO+n6l461/wAqOK2D&#10;fugkIXfcnackrgAkLgj5q+P/ANp7/gpjq/xe1ZrnXfiL4k8aX0p2tpOms2k6LACc7RHGTJcc4A3K&#10;n1Pe54G/4Jg/EX4i6mPFn7T/AMX7qa4kOZNP0+Q3ExHdWmfKp2+6CBjivpv4Q/sqfBT4MwqfAfw9&#10;0+3uF4GoXCedc/i78/ljr0o9tH7KuzaNOtL4mkfF3hT4Jft0/Hi0TTNJ8Np4D8O3ChmjbOnxzoQe&#10;X/5bT8E/eJBr2z4Wf8Ervgz4YW31T4navf8AirUPvTLuNvaK3oFHzOB7kZ9K+qFsk37nbd/eY1Oy&#10;KQQh69yOtT++qb2RoqdKOyuYHhD4e+FPA+jRaF4L8P2OlWca4W30+2Ea/iQMsfdsmtj7HFGrbI9x&#10;bq3p7VYJdAFY8hfm+X9ahuJtilkZcn+f/wCqpjh4xNPaWVkQhViLKy42/dzWd4t8T+Gfh7oEvizx&#10;54l0/RdNhXdJfaldLDH64GT8xODgDJNfKX/BUP8AbZ+OH7LsujeHPhPHp1j/AG9ppuW1iS182eNv&#10;MdCibiVXG0c4Jr83fHfxs+KHxg1STWviV471LWriY5LX90z7c9lBOFHsPyFbQw8nr0OerXhGVj9K&#10;/jt/wWJ/Z5+HdpPp3wi0O88ZattwtzIDbWCtjGdx+d/wUD3r4r+Mf/BST9q79oS9uNE1Hx6+i6RN&#10;Cw/sfw/m3iK+jMPnf8TXz/cRS2TYZd0THgntVnwxKf8AhIY8YO+Jl/Q11U8PTjFvc5ZVqkpHb3dr&#10;cXmmfbZZGmk+zrIzEkkng5578Vw3iiDy9S1BDj5ZVdR9T/8AXr06xjiufDUKR5/e2rqfqNw/qK85&#10;8Y4/tWaRkC+dZo31Ix/hXTTXK0jOt/DPtD/giTrfk+I/FmimX/W24fZu6/Ln/wBk/Sv0Ihug7GOR&#10;uhx24r8xv+CNuv8A9nfHrVtLkk2pcaSC3v8AvAmP/H6/StLwmdtu3qTxxXNjF+8OjBv92a0dzJ5q&#10;y+ZwrZ2/yr8kf229JGm/tlfE7T7Vd3neJbq5X6SjzP5mv1e+2OZPNLZOc1+X/wDwUMshpf7bHiC4&#10;CbF1KzsboE998IUn8waxofEyq/Q8kud134WknWQKYnilC/iM/wA609Tt/tFqNjbvNtJD9du0/wBK&#10;yrKDz/DF1bLy32GbH1UZ/pV2zvPN07TZt5+aPYfQhozx+ddtvdOc8l1mMw6rcIVx++bj8aqkk9a0&#10;/GChPEVyoH8Q/kKzK6I/CcMtJWLloSUXI71o2x9ay7SUHERP0rUs1IOwL0rGXxGjfumrp8m0bXz0&#10;q7e39xp2n+dbJmRnCJu6ZJxVCyRh984xV68tRqVibRJfLbcGWReSpHetYq+xm9rHEtdyHUDes4Zv&#10;O37gODzX6rfDrV0vPh3p96GyrbjyRkZ+YfhyK/KzWbGSw1KW1eTzGVsllXGc+3av0n+A+u/bfgjo&#10;tyJQ3mWqH5ef+WSVGJ/gs2w38U6TV74KWj7c7s/pWNcal83zL8y8fLnmu7svA/hXWP2ftc+JMmja&#10;5qniC31RoLO10+crBa2iohkvJiIyCiMTHt3DLdxivBpfidpl9ri+HfCmn33iDUJ2WK1sdFt2neaU&#10;8bQRkZz/AHdx9jXj4Wp9cnONNP3XbXqejWj7GKu9+2p9L/sW/sjeLv2uPHGr2eja3Z2OjeGtLjvt&#10;YkvNzPMjuyrFEq/xnY/JOBjv0Ppnwq0T9nL/AIJ7fFXXPHXx/wDjto7QXOg3WmaHobWHnak9rdQh&#10;GvUiBYrKhbCKw2uFYllyBXj3wW/Yn/4KN+JY7xLC+i+E+ka1bCDUmn1Fku7i2PO2REy5OCfl2p1P&#10;Tmvp74Df8Euv2TPg1Bb61r+kXXjLxEkKGbVfFjF4hMAM+XEuQFz03ZOMdOc+BjOH84zDHzVfFJYZ&#10;6ckY6tecuhlUqRnS5YJrzPg7wp8DPjt+0r8TZvF37Mfwj1ybSk8+3i8W+LW8q2lg8zAYM2FDdGKh&#10;mIZmAAAGfpn4Pf8ABHfw/Per4z/a9+K134i1BYx9j0bw6jLZwYYEB5G2Fh22qowTkMa+4IS1vbx2&#10;drFFHbwqEht4sKkajpsVQAB+FLJcKMCWX/d2rnP+NfT4HC0cvwyo0dIpWMfZw2OB+Hfwq8IfCXRV&#10;8MfCLwVpuk2MbYkTT7fy3kz3d2+d/wAScV0S6JdMublmYnHzRqSv0yRWxqMmleS0mpyLb7sYmRuD&#10;x/c7n6Vi3Hi+OyDQaRH54/5ZySKVX6kda3auaR93Yr3KTWFvJbuYVhXL5mXp6nOB/Os+PWbVbgLb&#10;XOTnHlrJuU+4b0p0/ifxMuqR6ta6pNDNC2+38nChfYDByMeoNa1vq2m6q0MPxM+HGTcKCuq6X/od&#10;zg5+fbgxyjv0HPek1IpWMyfUNfnjwl+qR/wrD1/M1Z0bUdSto/7It5vMSTdiKRvMBPsG6H6YqGy0&#10;uKCVitzIUDMI1kb5wueAccZrQewM8a/6ONvALN7flS1LGAw2Nwj3QaNl42jnHtip98t9+6hHtyoq&#10;ZtNe1tI77etxb4O7eu5EPpnOVNEconIayHlrj5k5qyFG6KbWMMN2Flumt5WXH2iN2XH1wKuagLi2&#10;tfO1G1S5kZg0cyxj51HbPA/TOadJCqAPMuFz83mA4/8Ar0y2lhDsnh+ZnbpIY8fmVIyRRZByECwT&#10;akcLb4XnheMfrUdpp+mXVxtvp1X92xMjqXXjtwKuyxiX/j4kwd33VUKo/KnxaZEx87y/KC43MFA+&#10;lMlxKs8niSDTZbTTdQml08tlo45meNffkZX0xwKzbVfNX7+2T+969q6JYbSM74LlfO42+b+7x75z&#10;zUdzaXEd7tvYmV25ZWj6/wD1vei5OpjJoyLcK12kskasFk8kfdHqM4BNWx4dt7i6aLS9SjZgMfZ2&#10;BhkPpkZ5/M1tLDb+T/pe2Nc/3OT9Kkh1XQ2jktYY5I5FbAmuoRIuPXGeD+Bx6VLZXKYcvhi7064Z&#10;NQhMeD0kTaRx/n14qsNNslufNZ89m+bCn6ep/lW22k6jqMIu4r77XHEPvLIZAvtgH5foQKr3NtY2&#10;qf6TdRxbV5j3jJz2ANNMkpmLRtRTzLGGXTZOf3dxJ5sbY7q6rkfQg/Wm/Zr6IJK80EyFf9Yk4b9A&#10;OPxqSPVdMMjE6Y0kZ43RzBWz688fhTZoLS7AWyv13NziZNrfn0JpgSW88QASNyWwOpzg1bW7efar&#10;r5iLkCRcq3r0PBqnb6TqFszC7ReOflGePwq5aTR2yxyWzxlejbotwP1yaClclZWRftBuFC4+7Iu1&#10;m+gGc/gaSbUWij/0a3CSFsbjlmP0FPNpoOozmWSKSxkZvmkhYzRn8OGX9aj+zSaPGvm3drMnYwzf&#10;NjjqvBH4jFAONiS01HV4EZZWWZd2WW6jDL+YAK/gamZtLvlaS5tp7SXdxIrCSLaP/Hlx+NZsmvzt&#10;JixtWjG48ldxP+FFvqGqQNuS9V8nPlXEYdQf0I/A0Cui015bWu5UZZG3bUbs3HUe1U5ri6u8xSw/&#10;Ivt1+lSNcaLMwj1SzmtZ2H+st5fMRznsrYI98E1HFc7JWiU7WboN2WI9cdqBFy0l1aeJrdTJMkSF&#10;mWSHzNq+oPUfnipEk25Kw7CfuurHBH0I4/Oo7OS4s5BeRTTQmRcNJC5B+hwen51cWSSOFr29gWaM&#10;fM0kind+a8/mKAM2602+vZ0Zpsoowxk6k1Lb6S8Qa4jzCB/y2RtpqaTXCGb+y4XhTO5ftEm4r7cA&#10;frUTLJfyobmdnbrt3df6UAWn1G4KB0jhvFXJZ/JGY+P9nBrOvdUlv12PdM6n5tqL8pH0zWnZ6ZNG&#10;n2jzo4Qv3mZttTX1vDBb+Y1mt4GGTMcMB+K8/nQVymZBDd3AWRZFT/npvbHGKWQwLcR/aBvPRZoy&#10;RhvXI5pZrwXSBVMe3aF2x9P/ANdLZW0yybcE7vu/L933NBJHdeIb+VPIXzJtvC/uy369T+NR2mov&#10;cMzSw7Tx+79PrV5PsM77Lm6TPYspwPx7VX1SCZN08aq0OADNDIHQf8CH9aAI7mTS4JPMlX953jWT&#10;5h9QKjXUNGuMbGkhaMZYlA+ef7wHHHtVWbTI7zDxXI+ZtzfMM+1Lc2TWg/eMvT/VyYyff3rSKQGj&#10;Z6UbvzLq3IuHLZk8k7ivHU9/zAqWKxtbOJp57hUjHeRsY/TNVoLuONfktTDJk7ZlXH48c5qNrC+1&#10;D96lybxmx88TFto96rUC03iG0tpdtkFZv77fdP5c9KfLqenatI1zdSTW0gH3odsyA+hGQQM9PvGq&#10;H9kzkl/LaPDYLN06VEfskZ82OXzug4kAzU+6Trc00tp5JBHaXEVxuU/N5hRh+DAHNQ/2rZafKxll&#10;e4dW/wBXGMYP1zxVGa6juo/LmdowuFba2cj6e3tTU0okeZYXMMi+mQrN74P9KpFFxvE+rzNugkEK&#10;hvlRV+97ng5qC6urG+X95pi+ZuyzQzGP9MNn6cUltb3sDbHtwrMOdy4qaKSO3MZaJVfuNppfCA0a&#10;MWj+0WV0u3qvmoVYf0qSbT4LWFXmcSPuB2x9AfwrSOvabfxsl7pqxN/fsnK/mrZX8sfhVO4sNNk/&#10;eWWvLFu+9HcxlGz6AjIpe07gNstV1HTWM1nM8MnRdrEcfTGD+NXP+EgjuZfN1LQrOdmzmWRPLYcc&#10;nKkD8xWLdeK/BmgW0l/4v1bybKCNmmuFkRAmPd+K8D+I/wDwUc/Zkn1mb4f/AA31TWL7Wpd0VpqF&#10;0sX2CKfnarlcEqSCMjjJqZVFskXToylufQmseKPDemWDXkPmWrRt++FxMrQouOu/CkfQj8a+Zf2g&#10;P+Cn3wW+FVtdaT4Yvv8AhKNZhYqlrp8223VgerPg/pmvh79of9pL9o34reJL7wz8RfEE2nw2txsO&#10;k2SGGJeeDgdQR0J615xouk20TM5Tf1O5jya0p0dbsJSjDRHr3xl/bq/aE/aAeWHVPEcmg6PJuVtK&#10;0mQxrIh7O3VvTmuV+C3j+T4TeMJtU+yvqFnqFq1rq9ncR+YLi3b74b0OMkHselcfrOt+HdAt2vfE&#10;F/DbwxDc3mPtUD15615r4r/aibVNSHh74VeGbjU9QmcJFMsTHec4AVByea1lSjKNrGarcsrtntnx&#10;X8LeG/C2svd+GrwPoJj87T7y4Qxu0WNxjkH99PukgkHGRXi3jj9pzwXoDG28OxHVLhWIVYztjX6t&#10;jn8Pzrc8LfsV/tQ/HG4t7/4x+LW8P6eyborW7ZmkVTzgQr90n3wa93+Bf7BfwM+E+oedrVo3iDVt&#10;ytZ32qLiENu+55ecA9MMc80oyp046u4pe0qSvFWPlfQPhD+1T+05MLuy0ObStFmYMk12Wt7YKe4J&#10;+aT9a99+FH/BNb4SeFbWDUPiDqt14g1ILumtVj8u2Q+3O5gPUgA19QnT5DB5Masht1/dw7cYX+7t&#10;H3emPanXFhbABPMxMw3qy9Mc5B9COKmWIk9jSOGhy3lqxvhnwn4Xs9AjsvCWg2unrpcW64021tBG&#10;sUIwolUAnzFJ+9nlTjgg5F6G2bC3B5Ab5VXH5iqujQeVImtaTemC6tGJ4X6gjpyOcY6HODXVSw6Z&#10;4n0f+3dDiWC5t/8AkI6fGg/dEnG9P+mZPPqp4PGKwbb3OqEPdsjJFs6TxqQxVkw2V4/H2q5o1+uj&#10;XJuRab4HTZPbbuJFz068HuG7VA4j+z4jjYsvJ+XoM9PyrE8b/EXwX8OvD1x4j8Z+I7PS4IVzuuph&#10;HvA7DPU/TJo5ZT0QSkqauzstR0+1t0XUtNvTPZzMBDNJ98fKPlYZ4YdD69axPEWu6Z4S0W41vxFf&#10;W+n2Fm26+urqbasYOMHPbOa+Ovi5/wAFSrTS76TQPgD4X/tKSVmja8vY28uQYI+WPqxBPDcZHauI&#10;tP2VP25P2r7mz8QfFHVp9P0u+XzY4b6Rl8uL1W3UZ6dMgV0U8Pyq9R2OeeK5pWpq56j+0H/wVA+H&#10;XhfzNF+Cum/8JDqB+X+0LhSltEw7jvJ+gNeX/D39nP8Aa6/br1/T9f8Aiv4hv9K8MzyP9juLxSsa&#10;oSX2QQkjcOeOwHGa+pv2eP8Agmh8Bfg7ItxrNs3iHXG2iDUNYjCwhjjhY+QjejHPPBxX0R4esI/D&#10;2oRWGqbPNUeVZTeSEBCjBjI5COpG3AxkD2putTpRtT1M/YVK0uaoeH/Bj/gnD8KPgN9j1PQvC8Wt&#10;apGqyzapqMK3EikcgqjfIB9M8jvivoPTLO3vI1e2gWK7tQWu7V12ttH8aZ524PK8bT7Gt2PcG3P5&#10;YkZBuG79KztcsH0uS21vS2eG8jlHlzRtja3v2IPTHcE1yOpKpdyOuNKMNIF7QVTScW0UfyzPuG5v&#10;ut2P+e9ReItOntZ4JLrbtZvu87X5z3FaXkQeKtPm1vQ7by57WLfqWmJ85jjGB50eOTHk8jqvfgg1&#10;R1i0fXtPiS6vnhjt08zzJMfuwP4ixxgfXihFuJVs9Zk0rUJ/sNmGtrwqbqF+VbHcE9CPUfjW9Ctp&#10;ZacmrxSyGxYM8d1Px5WPvKx6ZUdefevlT9qT/gpD+z98DrabRfC2tReKfEUNw8X9nae3yIV4+eTG&#10;PoBnv06188eBrr/god/wUfnvNG8LzXHh3wPqF0ovpI2a309NvIBkPMrgdhknoeK6Y4aUlzSdkctT&#10;FQjpFXZ9LftSf8FS/gJ8FYbjQ/CUi+L9ejcLFb2NwPs6Hd1eUAjj0XJ9xXy63h/9vz/gpfrEerXN&#10;pJ4f8G3Vx+7Zma2sVQn1xumI56Buc9K+svgb/wAEp/2Zf2flXU/FFnJ4x8QKA39oapFttY3xnKQ8&#10;574LHr2HSvo3w7pOn6ppFv4an+y2bWeU0mSNRHHjPELgcKCT8rduhrR4ijRj+6V33M/ZVq38R2XZ&#10;Hz9+zf8A8Eo/2ZfgZptrq2u6YnjPxEp8177VIf8ARo3HQJFk5Ge7ZJ9K+iLWTW9FFteaTDHavax7&#10;YI4bYCFExzGUxt2EfLgDGKvaTE2k3Rs9btmjaNmjaOTK4YDBB981Y1qyee18yzLLGyncy/wj+79c&#10;etcs6kq2smdFOnTpx91FdY7HVbRtZ8O2ywq3F9p7MQbWQnGVzjdGSeD1U/KfWm6TcW+pgR6jdGHy&#10;/lDsuWQDueenuKyrWa+0O6W+02XyZo0YM+3PmA9iOjA9x9K6GS/ttUS31bRLP94qbrqzwRsOOqH+&#10;JP1HIPSp8jf49TL8SWT6Gs2m3lhM1xIm+EhwVmXsQc8isO3XVfspUQvtdPmEfY49egxjnNeT/tOf&#10;t9/s9/s2JNB408YLq2tRsWt/DukyCaZWIP3+cRr9fyr4Z+IX7Xf7bv7f/ieXwj8GfD19ofh+YGOS&#10;y0hysSxEn5p7jGBnHsPSuqlhalTV6LzOStiI0/dWrPrj9oj/AIKW/s6fAyxutNHitfEGuQxskOm6&#10;GyyAuM4ErH5U+b3Y18Z33xT/AG7/APgpFrFx4d8A6bPYaDCd15Dp8jQWsEZPHnzcbh04PX0r239m&#10;n/glH4U8JeV43+L9zD4mvuC9gM/ZYXIyM7sGQgj2X68V9g/BvwnD4JB0/Q7SDT4dvlw2tpCqRovX&#10;BVcKRxznn3rT22Hw+kFdozVLEYhXm7LsfNf7Kn/BJ/4b/CMWfiv4owN4h16PbMXmjxa28gOQEQj9&#10;4R6tjPpX1pYeC/BhtI7b/hGLWJUDbo4Ygik56hQMLzzxiujhktZJmksI2AjUCe0YHMDE4BGfvRns&#10;eo6GqGpXqzeKrHwf4c0691bXdQH+g6Do1m9zeS9iwjQEhR3dsKMHJGK4qkq2Inc7I0aNBXL1u8cM&#10;K6dqQb7IilLW7jUs9ocZ2kY5i9R1XORxWRqGZvHtt8O/BumXfiHxJeQLLa6DoMAubhoyP9YQpARe&#10;fvuVHf0Fcp+0R8cvgX+yetxbftj/ABhj0W/jAkj+FPgG6jv9fu+6i9ugPJ09WByUUs+1uuevyN+1&#10;R/wU0+K37UXwbutK/Yc0m3+Eug6XHIPF3gHwpKzalqNuWIW9a72iW5XbhZEyNp5xg8d2Fyt1G3N/&#10;cc9TFS5WqC1Xft3Pqf46/HX9nz4F+F/EupfG34lw6/4m8O27O3wb+GOqpJflBwXv9TAKQIhyJEt1&#10;kZNwyTzj4D+L3/BZf9sP4uXlj8PfgHDa/C/wjb32+x8E/D+F4kvT0xdSj97eMwOG3sQwzx6eV+AP&#10;hL4g+EGu6f8AFP44fEU+CW3LdWtvgXOrXikZyLbPAccZlKBg3cZrsPjV4u8MeMvC158XP2Hfh83h&#10;fSbdo4/FdnHIJtUtJnUL9pDAZjt5H3YEY2xn5ScsK74Qo0pqNKLZwzliKkeZO77Gx4u/ZQ+AOteC&#10;Lj9qDxn4vbQZrRWbxn8KdBQXWq2V5vH75AcLBZSdS7ktC7hNrAg15v4T/bc+IXw2mfwv+zZ4atfB&#10;2jX0LWuqWNmhmuNat2GGhupmG+RWH8K7RnkDIFU/hj8LfiN8Jr6w+OXxd8SJ4W026Hmwx6uvm3ms&#10;QscOqWpIaRGXILPhSOcnFdt8XvEnw18N+GpPiz+wf4KuNP8AD7zeTrmoartn1bSbiUnap6rDC4B8&#10;t1z/AHS+7rpOj7SmnN3bexzuv7GUXT0k9+xJ4x/Yt8GeGfDNv+0R8S/F/wDwjvhO8ZTqXhW1/wBJ&#10;1zT7p03LbmAkeXHJg+XPKygjjBYYNr9nn/govqv7OWpT+Dvgh8J9Lg8D61H9i8XeHdYh+2y+IrNv&#10;lMN1IQMEgnaYwpRmyucCuJ+BfhX4paDqA+MHxZ8QLofhbXIzHqt34ujkZdctiQXRIT+8uMnGGXhW&#10;24IIruPjD4y+D3wO0geN/wBhDwf9o8O6hKIm8aeImW61SxusEm3ERG21/wBhuS4HDE5Fc9ap7RrD&#10;VIOXNre2itt/SCNS9Z1G+XXoevftN/sFfDvxVpXh34s2/im80j4e+IGjj8O+IdQh87UtClIJOgar&#10;ED+7nAVhbTOQsqheQM7flPVfjXd/BXV7zwf8BfCE3hC8t7hra41y6bfrDFflYeZtH2ckj7sYBHTd&#10;ivcP2C/ib8ePh9r+pfFP4y3dpJ8LfGEbWXjy38fSv9j1+2/iWIHLvcoeY5IxujcLyBmvqj9qn9kn&#10;9iLwB+wBB+3f+yj+0BpvijxHda5/Zmh3vjDTwt+QfuaaYQWX7bFGdwnkGJFGRjaM91JVY8sZfh+p&#10;VbmxX7yKufHfgv8AZ01b9rXQv+Fh/tGeOE8KeJlSKa11HVpFfUvGNux+byYHZGmugvzK7MqzZ+9u&#10;yTwP/DVFp+z5rUmm/sieDLjwvfWNw0S+NNUbzNak2kjcDjbalucqgJHTeeSef0j4d/HT4u6xcfFD&#10;xxrt5p9pZzKbzxX4juHhit5AeEVm5LjHEaAnpgV7BdfEP4K+JPC63PwJ8Lf8JJ8YrFZDrXiDVrFT&#10;b6vAo+Waytv+flACXZwWf7wGc0/ZRldXv5GcH+7jBR95Mr6r+zD4t/bE8EXX7Smv6zb+GPEnkyX/&#10;AIjsddeTz/EMKjdJqVhCoaWc/eMqgbQfnDbSQvnPg39qbTf2bPE1vrP7KWkNpeqWchX/AISzWFWa&#10;7uVKlWURkbIo3VsFPmJBxupPhr4Y/aY+KXis/HObxhd6bb6NeK154z1u+Nva2LgZ2K7dTjOI0BJG&#10;eCK9i8d6n+zIulah8Xf2VvClv4x+IGm2vn+ME1SwCafbFUTfqGm2WS0qF9xk3/cJ3BNp4yp03rd6&#10;dDPFVI15JTWz/HzM7xX+xm/7QHw//wCGx9M16bw34Te3jn8aN4jhKzWtwzBZZrGEFnu7UybgpGAj&#10;fKxHGOX+GP7Y3g79lHxNn9mHwEt5DvCaprXimRmm1aIcMhhjbZBGc5AzIQdrbsgVzfw18QftR/F3&#10;xzN8W4fEM1zDpY/4mWqa3dCLTbeA4HkOXxHsYEqIwOc8DvXpnxR0r9mb4X+Eofjh+yv4Zj8aXnlb&#10;fF/9rR7rLwtfydPJtyN0sBK/u5pDt52kbgAc5VOWSjFOXpol8zqVOnKjeL979PIwfi/+xj4k8XeH&#10;4P2udK8Sy6b8MvEVwGbWPFV67XVhdEEyWhGN9wQwbZKo2uvUhgyiD4SfthfDL9nAap4H+EHw5ttW&#10;03XLP7FrnibXrdJb1embixQgraSLnKMMtkcmq/wE1P8AaX+M3i/UvG2qbdX8Lrbrb+L7jxPdC30i&#10;OyZsbHY4WPB+4IxuVgNorq/jv8Of2WP2WNEsviV+zZd/8LWt9Ycxx+JtZtwthoN3ncbM2+d8kyqM&#10;iWQKki8qvBxdT2dSSpuOnf8AzMoSqU/eg/I5Hxf+xn8SpYIfjj408cW9p8PtekabR/HniC8bN/Hu&#10;+ZI4/mlklXoyAcdyBg17X+z1+3d+zV4N8O6b+xf46sPEF98NTqy3tl8QryQf2x4Z1Urt/tGwhBKx&#10;QbhmS33nzUHJDYx418HfH/x1+P8Acah4e+Lc91rvgi4CnWLrWJvJs9CJwFuoHYhIJF4wqj5wNpU5&#10;roPip4F+BH7F0+m6p8P7Wz+K15rFr9p0bxtcRsNDj+YArDCQGmmjb5XEmArD7hBBO8Y+0dpERqRj&#10;Lmk7eXQ6T9rz9hX4jat8ZrnWvF3jvSYbq+0lvEFxriyTTWGt6U3zrq9gQrNJE68vEBuibcCABgea&#10;fDn9qjwj+yd4n+1/sz+Gm1DUEXyb7xJ4kUsb1CP3iR26kLFGT0JLNjacjoPrr/gmBqf7VX/BSTWZ&#10;v2a/iX4c8ReIPDKyNd6D8Q7OxXPw/vNmFlSTiP7I4wslrnDp90A4rf1P4VfsG/8ABMfW/Enjf9sj&#10;9l3VvGvxs028Muk+BFmVPCd1bHmPVoJVyZreQ4JQZ2N8mBjNZvljeM1d9EjoqYaGJh+7PBPhV/wS&#10;Z/aK/bzt1/aZ+HWqf2N8OLo+d4g8afEK/wDssGjMG/fr5sxH2hFfOx0J3cK21sivb/Dv7Y//AATJ&#10;/wCCTUMfwz/Ze8In9oTxg+owt4i8ceLLJI9J06aNSPN062YPmUM2QzcEDBPTHz/8XP8AgrL+3d+2&#10;f8T7HQPLM/hhY2srH4T+F9PMWktYnANubeIDeAo4c5IIzkc1g/GD9mD9nL4ChPivrPjBvGGm3Hl+&#10;Z4L0K4/e6JeMu5rK/uQCqBGG0FMs4HVTnO8Vyrln9y3RzPDwjFct3+ZN+1p4t/bz/b0+J3/CxPHP&#10;xH1Tx5oF5G0+j65C5h0extQc7CoxFalMgMjYOT3BBMvw9+LX7Nfw98F6f8Cfjdeaf8RNUt5pH8P6&#10;9c7/AOzfCNwwPyFl/eXts7AF4xtRDuZd5yDznw3/AGtPiT8UW/4Zl1LwpLcfDjXrlY5PBHha1C/Y&#10;pMhVuoTjJnjBPzOTuG4MRnI0Pi5+xh8H/wBjm4sfE3xv+IcPjiDWIXuPDOjeD7rCXkYOMXV0AywS&#10;KcLJCheRTgHAOaUanLJpr0MqkJS63scf8Qvh/wDtcfHj4o3fh/xR512miQxzG8SZYNG0uzbmKZHG&#10;IIYGGNpBG73Ne9aR4i/Zb+J/hDS/hzretaP40+O2maekOh+KtVtnh0bUCpwlhO+/N1cKuBHcSKqM&#10;cRvngjhdH/av+JH7a2j6X+xn4r0uTSvDgkW38AWPhm0bytGn6IkyjL3EDnhixJQneM4Knm/GX7Mv&#10;w1/Yn8V3OkftZXz614004JJa+A/DeoARIW2vHNc3igjy2Q5Ajyx4BK1nKnKta7s126+pUvds1rbZ&#10;nLnSP2sPiv8AFO71DWJtWs9S8K3WNSvtS/0W20Ty2AIYsBHCAcDaBz6HNepan/wzXqWmTeNfhN4d&#10;sfGXxPsbX7Tr2nyW7Q6SWSNmlurO3xm4IxllJUYXKoQTXQXnxh8T/wDBWaztfgvf6TZ+G/iVp6rF&#10;4Qt9Et2isfEEa4As7sjkXKDHl3Ehw33XI4NeNr4I8I/sfeLmn+KOszal480K8K/8ItpcjRLpd3G+&#10;Cl3KyjlWUgxIDkggsBk0pRpVJpLSS3sYXlKWvxeR2n7I/wAa/wBsuf4xS/GPwfqgvdLsrRrTxSvi&#10;JVXQX011w9ndKcQ+U65AjxuHVATX018Vfh38AfE3gW++PX7M1t4V8W6XZQQWq6trHm3MngXU34Nj&#10;cowXz7FpPltrx1YL8iOB3+d/Euu/Fv8A4KP6LaaP8EfDDW+u6TCH1L4beFdN+z2M8ecm/gROM/8A&#10;PQPyv3gQMgP/AGa/ifo//BOTx7eeMNY8TW3i7XpLM2WpeB9KuhLo95C4PnW2ovtKzIBwUjH3jkOO&#10;DTmqNWT5fiXQ3jLllps/Lb0POr74T/tWfFb4g3/jfx5ql9ayaHqAi1HxLr18YLbTHB3KqueFwBlE&#10;jB+XGBjk+ya740/Zqn0uG/8A2cfCUPib4zW1op1fxBqmn+XYalIq/PPp9puIa4U8EyBfM2l1QEkV&#10;9UeIf2Pv2Wf+Chf7Afib9oz4Kftcf8I/P4FYXtv4H8aXKxR+GlfAbTpZw5NxA0mFt59uVACNzmvg&#10;8aX8IP2SdZTWNeul8aePdMuFls9MspWj0vTZlO4PI+3dckEKQq4Q5+8eKcY+2Vn06WKlJxevXqO+&#10;Avh/9p/4n+Nrj9oK+8VLp+k2cxh17xX40uGTTJEIw9q4f/XblyPJQEgDjoMegfGYfsz/AAs024+K&#10;37A+kx+JLizgVvFOr61p53+Hbpm2mWytXz/opYjbK5ZlJUEKcVnatqXxy/4KtTrb+G7KSTx1osLF&#10;/DOlaf8AZ9Nv7YnJniSMCOGYE4cEAPjIOciuY+H/AIu+Hn7DnjKLxLpd1a+N/HFnmKSxaMtotocl&#10;ZIp0YD7aMfKV4Qe5FVGVOVVQctV0X6kxqc8XGS8xn7P138VPiLc6p4q+OGuR3HgDWpgnirVPFl0d&#10;rtnJe1LHc1yg+ZRGOcYb5TWt8Xpfhn+y1Eut/sf2aeINC1bMWn/E7WLdWuxJjLxJbkFbKVcnruYg&#10;BgwHSz41+EXxU/bwW5+NHwQgefTtPj3+KvDckq29n4UXqZEJIQWh+8G4KZ2t2Yr8F/jn8Bv2LLq4&#10;8P6l4c0/4tXGohU1iwv8rpNiVP8ArbdeDNcIfuynCAZGGBqOWnGUox37HRGrKpFKputhPgj8O9a+&#10;O/gqzuv2w/GMnhvwLPdumj/EXWsyXVo/3nit4id95H2MakBcggrznH8dfGm2/Zf1y8+H/wCy/wCH&#10;JtDmaML/AMLAvMPquowseJrdlZktkfGR5TFh/fNWvjN8Afjz8fdXX45+H/E9/wCIvh9fTMtp4w1b&#10;FtZ6QFG77JdYPl20qDA2Kfn/AIN2cVufDf41/s0/CHwj/wAKmvdFj8ba9txo/j6/tf8ARvDlwSP+&#10;Pa2Izcxk9WcgDqqddxzw5VGCu77Lp6myUqkuWT3RP4c+Bk/7XGk2fjr9pvxxB4L8TTops/EniKdv&#10;tXi6FR9xYG+Z7k8BJWKpKSFLA81xfg/9qXxf+yp8QGh/ZP0C48MXljcvb3Gp6hbLNqN8qsVeKYMp&#10;VEbkNEoxg7SWwSfSPgV/wTg/bz/bl+L013aaNcXljB/pF98QteuWh0e3tuSsguSAmzaMhU9MY4r6&#10;H+MX7Vn/AATF/wCCZkNnF8LdE0v9oj9oDSbP7LfeNNTt8aHYXCsdsqxHK3EseAu8/e2gnmq9ra9O&#10;S5r9OnzOeOH5ZPmenc8b/a4/YS+LvhL9n3w//wAFY/hd8I7j4Vx32oRyeJvBepXYtFa6Y71vtMVy&#10;rvbTDLGLG6MsQNyYavET8eP2tP8AgpL8QLf4Q6D4htNAsXtWluNNtbwwwGJSu93zgynJzsGc+nev&#10;PP2tv26/2nv24vHc3jz9or4pX+sSZP2PThJ5dpZp2jiiX5VUZx0rzzwH448T/DzxLZ+LPB+tTafq&#10;NhMsttdW7YZWB/Uex4PStKeHlKn79nLp5GM61OnK0LpdfM/VT9lH/gmD+z78M5LO/wBa0qLxFrlr&#10;Hvm1XVIf3XmZDZWIkjjtknI9K+0/CFtY6BBBpY0vbYj/AFf2cFWtTn78Q6Y55QYU+x5r4o/Yb/bm&#10;0b9ojRhb3N3Bp/jTT7fOpaczYS8jAAM0QxyD/EvVeo4NfZPgLVP+E00O41GUsk9nt+1OmcJnp+Ff&#10;M4yWI9o41mz3sJ7GdPmp7HTXnh60jtftaXEckbMTa3ELDbK2fugdUYd16g/hWJqGiu0bOkis6/NI&#10;rcDbzk8joKNG8T6vY+KbfwB4T8J3PiTWNWy8HhnTbfz57tNp/etyFhUf89WKgHAzzg8D+0d8fvgL&#10;8DdB8QHxj4jt/ih458OxmeX4JeE9WX7NZKoJMmpXiNm8CEDzIYeF4zwCQsPga2IkrJ2NqmIo01Zb&#10;nTRa+vibwFqvi7wjHpGnaLpcwXXfiJ4ivhbaDpyg4fMrZ+1TDosUOWZuMjrXyv8AFX/grr+zJ8LP&#10;FF58NP2ZJpdd8VSW7QWfx98SWY2abcE4IsNOYMsEHGPNJMnzZPTn5N+IH/BRn9sX9uD4k2/gHxBo&#10;0ep+FblVs7f4ZeH7EWuk2tqDkLHGgxEyfeErZK43EnkVV+KH7O/wF/ZU8LwfGjRtZh+KS3V15Vvp&#10;9vMGsvD92ACLXUHjOZZlHCqoCORwxAIHsU8FCinFr3nt1+88iWIqYiTTWiON8Z/Az9qjx18QLj4x&#10;ftD+NrzT7O4uvtLfEDxReSmC+G4nzLWYgtc+wi3c8cV1WvfGL4P+NNG/4RL9l/wrHpvxChVobrxp&#10;qjotx4nX1t4tuyznIwuASXHO4MdtZfgf4sfH/wDbpuYfg78UbzUtZ8N6bE0mnXkeFtfCUIIzKCcI&#10;luoGGQkZUDacjl/jnQ/g5+wjqltD4aOn/EbxlLCt1pviaDc+h2yHlZLUHBupAcAscKjAggla1pxr&#10;ezSq25l22+ZzVKq9o4xKn7J+rfHr9ln4jW/7RXirxWvhfSJZJ7XWrXxLCZf+EggztuLNrR+blCfl&#10;O7CqcHIOMe6fEGHwD8cvgz4s+MP7Aulx6NC0PneMNKuphJr3hWFSV2xuAXk0xvlPnIN8JIR8rgnx&#10;3R9E+L3/AAU61SbX/iL4lgs/FWnwqkvjTxBMtrpc8SLtSGeQ4WOXACptBL9MZ5rJ8HftD2/7AHj9&#10;n/Z2W4n8bafvtdW8Sa5ZbUXtLbR2j5DRtyrGTO4fwjNbQhUdp/at8rFRqU4yUL3Rx/hT4FeJPhfq&#10;Gn/Fb42eMpvCtiZPtWntEVm1DUlHKyQxbuY2IwJHIXj+LpXZeP8A4tn9qXTV8H/szfD238JaxN8u&#10;qeGNFy1x4ncA5uFIG5pT1aBcLkblGcivsr9n39hP4G/8FqPA+pfEDwV8Q4fhh4isdLaSTwhqlqWt&#10;4bxW3TS6c7MN9hgs7wgM0DMcAqVr4b8fePtG/Y98X3Hgn9n23H/CQaTcPDN8RGYSSXEqOR5tl/DF&#10;HkfK+WY+o6VpTSqSu00108grax9zY0fhD4U0z9kK8utc/aeuWuI9Qsgl38KI8PNqqnol0c/6HtPz&#10;BiDICOAMmk+PH/CafHzRba8/ZS8NzR/DlrpBF4J0PfJLok78Kt3gbpSWyFmb5W7bTxVvwR8ELX9r&#10;fRp/ix8bvG8PgvWGUzf2pqkJP/CWtkArbp3ujz6I2OoOawtJ/bA8Sfs+azeeBP2YvDdx4f0uSQ2u&#10;tR6kvmXmtxg4eK7wMBDz+7TG31J5pc3NK0dbfcS3yQNr4d658EfhF4Ub4ZftXzR+LJo5CNE0rTLg&#10;N/wjU3eWSYZ8xMgB7dSQQDyCOeL8aeB/2jfip46t9I0pGvtPit2vNHuNHzFplvag5M8ZACxIMfMT&#10;gqRg4Ir1DXP2Ffh/deBn/ak8TeIJNA8Pm1W/1b4bxzefr1oW+6VjbDC0YkYnb7oOGGfvcfp/7Yuu&#10;eK9Ij/Zu0TwO1l8O7y4VLXw3o7M93FMTt+0ebw0spONykBW9Aeay9tKpFuHTuYyw8oyU5HVKP2cG&#10;0ddMjutO8SfGuFVW31a4+XQ7w4xsOdu+7B6ORsdiMn18as7f9oHxn491DxR4uu7qP7FN9n1u61xj&#10;Hawr08lwcLjAwEHboK9B+If7Kfhr9lRLLx58a72TWl1D97oOi6LMP3rKNxS7mUnyJEBHmRcuDnpg&#10;kO1P4q/EX/goNqll8KdV0pbXXLZRD4V/sm12QFFAAt7kKBnAAAnYsV/iODUwnzcsoa66sv3aaKfj&#10;XXPgv4G0FfE37HtrPd6tDYq3iPVNXiU3FhLwHks4yWHkZzhyCyggHFdR+yf4t1O/8AXPg/8AbZv7&#10;qT4K67ctPNeahcY1CzuhkfbNM3Au8yEnKf6tskMRwRxFtpPh79hjx79o8X2seu/ELRbwq2ivhtNs&#10;ZFbkTMM/aBx9wfIRjJINaOr+D/if/wAFDfEV5468FXdvDq2m2r3OuaHcTLbWOnWynLS2u7CpCOvl&#10;j5hzjIxUVsJhqtFRru/K7pvdehfOvieh0v7QM/7Snws8IaN8Mvh/8XrbWvhX4svGh8KfEWzXYL+F&#10;Tt8i4kyWt5o1IEkJwRweVIY+x/sa/sVeHvhxqdr4n0yzt/Fnihf3l1FdRltq8bjCvJJHJ3dfpmvD&#10;PhH+1L8KP2TND1L4EXvhKP4p+EvEjKnjaz1SRobVT/z10/jdBcIDxORk4AK7a9t8G3viv9mXRdB/&#10;aA8LX2seKvgbrGqfZfDPjhoJEn0K4G0tpt/gYjlUEYYEqwwyk5ZQq1GtGn7ul+vf/gnRTqU5VE3r&#10;5H11pd5pd1pbXsFlHGZN3mKsI3MQdpDY7jGPXjmqc0ixXK3tpdNFdLkw3Cnp7dOQR2Jwa2tF8U+B&#10;fix4ah8YaJe2sM92oZbqPBWWTt5uOFYjaRIAVIznBOay9StLnTZ5NNu4ds23aytgY+nt/OvDceWV&#10;pbnrXUo3QQa3put7tP1Ky+y3ysBIu0COVT0285De35VlNpa31yttIjOyna7EYZQeCePrirosNG03&#10;RrjxJr93Ha2dqokuLm6YoseOc7s4HSvj39or/gpheav4jHwn/ZP0n+1NTvJPs/8AbgjOGlJx+7T+&#10;L6np1ranSnW+BGdSpCmrM9++Ov7U/wAGf2PdDkn1PWPP1iS3YWuj2UwMk2eMN6KTnORXx7aeD/2m&#10;P+CiXiVfGnjvU5vC/wAP1vCvmRoTDFHn+GPI8w4Iy3QZr0T4L/8ABMjxJqmvw/Fz9qrxW+pancML&#10;ltEik3/N1xI+D0/ugdq+rtVS58Kw2dhZaVax6c1uq2r2pH2cqq42rwACAOQcEeldMfZYb4XeRzfv&#10;cR8WkTz74Hfs0/CH9mTRZND8FWZW8ulBfXL5kka6GAcE7cxqT0xlfWu/g1W4sBt1OFyjLndggHjg&#10;g59PTIqrJrdithHp720flLGqr8oO0D+H3FQxa7PawLZzO1zp7fdUxgyW/A+6fTkjHbqK56nPUlzS&#10;1N4+zjGyJdZjsdQZGt4fJmVAfMVuRxwR3BHrWbf6pJfM1jq93un2/u7nyxsYcDD+/o351PqCWl+y&#10;3MKNMu7CiNs55z+h9a4/4sfFP4ffCTwsfE/xN16Ozt1yIoWUebO/XYq/xc+nFKK96yJl3Nu/kihl&#10;W2u7aOGFSr3G9gquMdznpgetfK/7RP7aun2V+fhV+z1p39qaxd3Bh+0W4LrE54xGBne3uOlcJ4q+&#10;Nvxz/bS8ZyfDn4XibRPCvnfvJslQsWcb5X/H7or6S/Z3/Y3+Hn7Nk8HiSyt11zWtuLy/uiARnOTD&#10;/c9jzya7PZ06MOapv2MfaSqe7D7zy34H/sCaj4m1D/hZ37VGt6lf6xHch5tHumBjbj5VkfdncD1Q&#10;DjpX0zp+naBomlLpWh2NvY2MMLi3t7GNUWBsDOUHVSAM9xW7f6fAkUmtaffLdafJyzbcSQP/AHZl&#10;/hwejdCBkVz+qXdu8pitLjEwwvmquQVPU9MEVzyrSq+SKVONPfVmXqCXLOLeTaIt+TIoGxlBHI9P&#10;l/nVe4Uy24DJ5jbeArZwR29hVi+8lZyUuPN3Q/vFaH5QDnOOO2evTiobiKNU+0yCPyyqtuDDcpyM&#10;g+2KrzH6mTO+oxRtFb4WST/VuqZ9skelYfxG+L3gn4NaDNrnjbUlgkbpbxnMk7ADhV78/SvP/wBp&#10;f9trwp8NmfwV8OLO31nXhmM3CjdHa5GNvH3mHHy+o5rzP4Rfsj/Ej4v+KV8b/H+4u2iuoftENjNO&#10;VklVjweh2AcfLjJrZUfd557GUqnK7R3MXW9d+NX7bviptO8NWcml+GbeTDNJMVj2gjlicCR/9n1r&#10;6o+Cn7Ovgr4OeELe28OaSseoCM/aNQkUGaVj13N0K/7PI5711/grwl4U8FeFLHwz/wAI/BDb6epF&#10;tNY26h4sk89Oc9wea6A2yWzPM1zI8LLmOQJuQgYzz2/xrOrV5qfJHYcacua89zkZvDsVxKYbaLyZ&#10;mJwu75ZunKcDB/2c/SszVtHLqIruBWX+KOSNfm/3g39a6jU/Mupdp2IzHI29Ae2az7mQ3zfYLl8P&#10;H924UcscZ+b+8PfqMCudUoNanRzHmfiH4A/BrxbGs2r+D47W62k/bdLbymyemRnH5Vwvjj4YeNPg&#10;5pE3iXw98SY5NHto/MaHWjyuei9CMehB/CvSvi78SvC/wQ0z+1fHV9Ha+epazhX5jdcfwY7ds9q+&#10;VPFnjr43fts+Mf8AhG/DmnNFpNqVYWqsRBAucB5G6Z9vXpW1PC1H8LMqlaMfiRs+Ff21dDvLj7J4&#10;w8MSQfP/AMfVjJ5i/XacH8q9k8BftC/DfxdoX/CMxeK7W4W5zutWxHIcEFcggHI57mq/wi/ZI8Pe&#10;D/CS6ZqvhaG+uj/x+NeQ7XdskBlb+77VkeJP2Jvhbr1876VDc6PM3O6JyyBiPf7v0/UVNSouaz6d&#10;iYuco3uemfDr4ofEP4ReI4/E3ws+IWseH9St5Mx3mg6k0EmOuCAQG+hH6V9Y+A/+C5X7VOm6InhH&#10;9oPwJ4V+K2hxoEmi8R2Yt7tlHGRPGvyv6HaTnvX5yj4DftC+AJTH4I+IUd/DAW/0HVG+UKPTf/Q0&#10;R/Ff4keGWa0+J3wxvIVX799paGVF9yCP/Zu9ac1GsrVEmvMP31O1vwP1D/4es/sRXH7+f9h3xrDI&#10;/wAzxQeOAUQnqqkx5IHbPOKK/MofH74YON7646s3LK1u4I/8dorn+q5Z/wA+V951fWcd/M/xPjXH&#10;vWh4YvNe0zXbXUPC9/c2+oRzqbOazkZZUk7FSOQfpX0d8IP+CWP7QnxJ8Lx+PdcjttJ0m4TzdPg+&#10;ea+1KEYLzW9uilmjAJ/eNtTKkZzXn3xS+FniH9j/APaNbS9W0FtUtNB1SK6sn1GzaOPULU/PE7KR&#10;wHXBwfWvIpZ5lmKxEsNh6sZ1Em+VPtpa+179Dl+q1qcY1Kiai2ffP7NE3i79hLWtF+IPx21PSfij&#10;r+vfDhbifwX4k1ISNo3nzvtLIDiaRV+crKwKbjxkYr0L49+Dv2jDrVn8Zvhp4+0nxEuox/brrw7c&#10;aAk1jp8ZRHIgSWMBIE8yOIHgSOrEcc15P+yv8avi98WLrSfifc/Eq01PU7jw8mjaPpH2NGk0uHzW&#10;dLeIbVRlXAyzktl8fNX2J8bvHnwU074EanqEPxY0XUvEmm3lvbxboHt7iFkCm7gRcC3ViTtGckAK&#10;AMkGvwjOMbVjnjgqUZVHo9FZPtoklZ9d2fUqnRlgG1e3Tuflf4+/Z1+P+sfEtfC1loUd5eXl8yeb&#10;awjyDccvJArDCnb0KAnBGBXH/tHwfFz4SDw5oHjj4i6frkdggaTQ4Iyq6XIG5gkAUKX29SCSA2Cc&#10;16l8YP2q/Evh+91LXfGnwVudSvLrzmjmnkltYYLrYyJclIscp5m4ZxluSTxXgQ8Y+H/FHhy0v/Ez&#10;XWoag9041S1ZsL5Q27X3Y5Y5fvkEA1+p5TTzD2dKrWjFwSs0km721afRHzFSXNJqLPoX4T/8FDb9&#10;b2x8ay/D3wHaab4Z02S2k8L30ksg1aaWJ0aUR4OGww9ANor5N8cRadNr+oeIJNHjijuLqTZa2zFE&#10;jZiSMegHYVn+KdPXRNckXT4PJg3eZbxySBm2E5XI+lU9a1ubV2XduXauWyeretfQ5fk+FwOIlWw0&#10;eXnSuvTX79dznqVKlT43sZ9TXMeI45wc71547jioa0ERbnQJFA+a3mz0/hNe0ZmfRRQOTQA5PvdK&#10;+uf2dfhroXg/UvB/if4QXd54g1LVtNZPEOm2cZkdywJaNVAxlQR35r5KsTIt7EYYPNYSLtj253HP&#10;THevWPh1pPxJ8QaTqF9a37afa6QwudrTtHHDI/AwF7/L37V4PEGHnisJ7P2nKno+zvol33elupdO&#10;p7OXMfSmhfEDXPhZ491T4Z+D4pLX+0bhQLfUNP2z2chPzRYP3Pxr0y3+L/jfX/hVrmo/Cz9mmb4h&#10;2d9C2l+ItYh0+a4XSCQCUypCl/l3k44+U8d/mP4SweDU+CfiD4wePPEN/wD2hDeeXpCBC0InGxuX&#10;5yxDfgB15FelfBz46303iDUrDw3cx2C69pqRro9uv2OzdDHl5n+ZQfu8sTk8Yr8vzDKKdOpKrCnz&#10;yptJt3im1a+q1dk772utbnp08VzNKO56l8J/2ZvitY+B9J1r4rfFPQfC9jfzTQ6Vo/ie8Nrd28MY&#10;3GURr2G75EzufqBjmvK5/FPw2tdTbWfDV9qmrag1wLe9vLy386OJQCGnLu3yqe3YAZI4xXcaVpng&#10;mx0XRvif8LLXUPEXjrUprzTNUvvF8duNBtAqkoLZ5H3GcJjGeBz1rhfgz+0Z4c0LxD4l8J6x4d1S&#10;6vNVjhstLurHYp0yZXVnnEUanzTtDgKDzu5rOnhcVWlUqp810m0rRSd9brV/fbbY0kpVJWlv3O+8&#10;D22j/B2wvtcPi/Q9Y0m4l8uS4k1QXU2JAxysagFMAEEbQeT6V1Xhr9qDXfiZ4es9O8YNFfadDeIi&#10;/aryNYLdvuru3H5NwXJJJPPAr5j+JHxP8XWvi27s/DlxHqWn3ERijmmtVVYgpzlgACHznhsn5jVz&#10;4c654L1zwHcaP/aOoR6qNVaXUL2zZF3W+wbY44idzkEE5A43VzYvhqniKP1nEK8m1Z9Uu/SzF9Yj&#10;TlyrY9m+P37PPwa8YaVqF2nxU0XUJLqaOW41O18v5I04FosjcIeBgj6kVi/DD9k/9l+OS387wZp9&#10;zqU+mK62mpaxI0aEnKyfJgsdowcfLk9atfDqDw74tguNB13whDbaHDbxi0aNWV5JtyhpZ1XkPzzn&#10;jB716tps2iabqNu0Xgm31C8hhit47iGxK4VQBtUtztJ9QMk8GvExWb5pluF+pwrzdtrNLSysnZ29&#10;V0NrxrS5uVJG9pHwv+CN94Nh0+w+DXhmE6fcFJobOx85S27OFZ8kgDGdxFdJY/s8/AXxXb/uPgr4&#10;XmjWInctim1uxAC4wRjv3qNLTxn4neLQ9E8MrpK7fNvJGtgFjPTafVj7V2ngrRbrw7BJN4g1NmWW&#10;D93plkxRnQYG9mA4xuHU9QfevzyrmmZRk5LETV3eynJ/l/mddOjCTu4r7jm7T9kT9muKya1k/Z18&#10;M3FyFkb7K1sYt7YyCXLYAA7ZB9BzXA+If2N/2ftTXyrb4D6BbNndLc28bvzx8gy+AOetfTPhyKZN&#10;Ri0nSPBIuNL+zr5kxQsfMY/Md7HDMfU5GQKu+NfCmjaxJNBMk27y939l2tqvyxpwBvGcDcADjvVw&#10;znOqev1ipf8AxS/zN/qtGUb2X3HyPdfsKfsy6lffY0+DFmkccRkd4WdDJyoXA3cAk+/qaZqv/BJf&#10;9mi88NyeILrRrnTZUkP2mNdW2rBH6ncM7yOgxivpu48Kto9mrTSWMty0ePmA3bj0jAU59PxWuf1e&#10;5tbN21d9Vvp72M4j0eN/3cqjqX44HQfeGc12UuKOJKf8PFzX/bzf5mTwuHt70UfKdj/wS+/ZQ8Tx&#10;PpnhPXNemvJFLRzCYvGij/dQZ9PxrI8Qf8Egvh1aWHm23xQ1GxupGXy7Xy1mbae7Kp+THua+vW8T&#10;+JfDuoJeTeGrGxsZrVdyWMIZlXGAFJxhs5J7dPWuJ+JPjkfD8/2r8TPFdtDZt8621xGqNBk4G9/Y&#10;HOBk+vevVwfGPFrqclPEyk3snaTf4HPUwuDjG/Kj5S1X/glBFpttNHoX7QN03lzDzYfsb7iP7+Fz&#10;gD3xXe/sc/sv6/8AB74m6j8NdX+Jq614Z+IeizaFq8d1G6hHkUmCQ/3dsqqwNeqeFv2nP2cr3Vm+&#10;yfEzSdSuZF2W6wqUt7Nj0bkAbicZZvWvFf2j/GHifw58TY9c174hSXlw0iy6TDot1byRllYFQxRw&#10;QMgdq+tyXiTjGtmKo4uTjbX3oJN+S0OOpSw8ad4/mfVn/BBr4q+KfhJ8bfiF+wb8Qbfy7q3uZ7rT&#10;ba6YYgu7Y+XOmPRkGeO6V+mlxHFBNi5JmkBwqnovbp61+Ov7QPh/426V8RvBP/BVH4I+BrqTT4rW&#10;yuvH0ulSCSHTr6NhFNHM6f8APQYYgf3ua/Xf4f8AxI8N/GT4eaL8WPh4pXRfEWnR31ncSR4MauoL&#10;J/vBtyn3Wv3CniIYinGrF3UkvvMovmhbtoaZ2B/MvZ9vzfLCv3jWlot88k224tESFuDHL/y09j7V&#10;k22EYOz+bJu4dvX2FXNgAabU7vHmNkRx/ebHr6e2KqRUXZjL/RJornF7P5cLZZBD/EvoOO38/Wom&#10;d7dfLs7T7OoG3zWHLH1rYv8Ayr3RxqFvosjXEWFVsnMaevoP/r1i3ENyU87VZfJVs4VWHmfXHb8e&#10;aIiEtrmbcBDC00m75cdzWxf2N7Pp0epW1rCs0S/6RcIw/d56H9KzQZlt9iR/Z42II+X52H+Jq5ol&#10;5amT+ypklkjmx5yLJ0H94464OMUX1H5GZBLGkrtCGuGY/ekwcfTFOEZbB1GTZ6R5O5uf0qw0Hkb7&#10;W1tzDtyWuplwx+n+cVVhuo7WVUsFaaZlPzYyfw//AFVQWsbWkTxhPss2jxGF4yI43wBvxwxNZ93b&#10;y208g1S6VCr8LGwbg9vSiKALIrardszFh/osZBzz3NaXiG306GwTXLe3mkuHYrLHtBjjXjBH1zU/&#10;aCxm2/nzKzRO0MPK7t2S1TW18lvcGLS4ZJpDy23B7ck+gqjELmRDLqbG3j/hjPzMx9h2HuavaePM&#10;Cqu21hK/i+D1qhGtNod/qVuur2lpawqoxeXkbfdJ5H6d+9Zq3mmaa722lYuJm/5eJD1+lWrW60+Z&#10;20RpZRHdNuk8tiW7c4Hb/Gqf2ZopGj0q2MMMbESXUiBSenb0otfQBroAftesXjN3W3U4J+vtW9pM&#10;irbtDqVhB5TIVS2ljyQ2OG9sGsV7+y0/b9l/ezbv3kjYLH2welSQWt3KfO1q7a3ib7tuuGd/r/dH&#10;6mgaKOoadqdrcbNRPkKw3Ha3X39wf6URwOIfNsLXaqKA7N39x71savbadLpcevLbzCSPEax5ymwL&#10;kMT7HjFc615qWrERW37uF1ybqQfKcdl/vH9PegNi8l3b2VwslvK7M3+rjZcv+nU1tS6Vfavp630W&#10;jATW5JctglIwB8xHbH5isGxEFlIPJXLN9+5f7xP9BWtp+qwaRJ5k10zeZlWdGxlWHT8alvUa10Ko&#10;UxXPmXG1lUfeyNtBuGuGZhJ5KjqzD72elOv7K2s9S+z7Hn8yMPF5v8IIz3646elQl0WZnvAMLwsa&#10;vwOlV0JZdstU+z3Ki1tVbp5jP/FzjFZnjJJrLUgbOy2wTNuhjU/Kvrk9u/5VM15c3DeZCyrGvDSE&#10;cL7D3qS6ZrvSH0rTpGkuGlV4ZZk3RiTphgCDtx6c1nexd1KyM0al4e+HvhTUfiT491uK00vTLN7n&#10;ULmZgqQQICWPbJOMe/Svwx/bs/a08VftgfHvVvirrFw6aRDKbHwzpjsdtrZqfl4PdiNx9zX3V/wX&#10;C+PJ8AfCe0/Z7n+JV5eeIPE0i3N9p+nslva2NmjZBkjAyxfGAHPTmvyM8a+LtW8JW0l1qNjJqFhG&#10;pZZbNlVkbHVlbH6EjvXt5bRcY+0l8jkxM7aI5D9oT4jjSrEeFdKuD59wCZ5FPRSfWvbv+CK37G8f&#10;xx+Md98aPGWhrceHfBkYeIXMYMM2oMP3atkYIQZcg/3cHqM/GPiHxHf+KvEE2s3HzNI3yq7Z2r2F&#10;fR37E3wr/aj/AGrbq1+CeifFPWPD/wAPbSb/AInFxazGK1QkE7NqlRLK3QAk4zyQK9Gq/wBw5J28&#10;zko/xk7XP0V+I/7df7KXwI8bXl/4p+O+mzahazG21DTdHDXku5R1/d5UHoD83BHOK8j+JP8AwU2+&#10;Lv7WV/c+GP2Gv2SNW8TCzBFz4k1q1LKnHDbFOxPbe+SO1dzH/wAEh/2Nfhno2iz3fgXUNYuYWU31&#10;9rGqOxlY4HzohCYBIOBgV9Tfs/6H8PfDHw6X4feCvCWn6Na2+5TZafbiNQxzzgcH68n3rw5VMHSj&#10;zRXMz1fZ4ipe7svI/PX4V/sk/wDBS39tXxFJ4W/aS+NF94N8I24P2zT7G6jDFefkSGA4PPGXOK9m&#10;8G/8Ef8A9iv4WXs7a/4T1bxTeWdxHN5muaqdjxZ5+SMKpwRz35A717xPcan8MviQl0yOtrJN+8k3&#10;FVOQM8D8x9a9G8YJHILfxHp8W7y48XUY/jQ49emfm/L6VnUxleWisl5G0MPThHXfzLA8F+EpPhXD&#10;4U8BeHrPSNMtYR9lsNLt1jjQD0VRzz61znwX8RXOkardeDNQLJ5mTAzADDdwB6Hj61p+GvFdn4Be&#10;4tvEepQQ6bDH5y313II4fJZchtzYAGOv0r5N/a9/4Kdfsk/Bjxelz4C+Iv8AwlWtRSK0lr4Xj8yK&#10;PHYznCe2FLfX1yp0a1bRXfmW6lOnqrH1v4h8Mpp+pTabHcMrXyA2M23Oy6UAge24Aj64rRb4keE9&#10;L+H02pfEjxBY6La2kLfaL7WrpbeNdo5yzEAc1+fej/tn/wDBRL/go3p934Q/ZD+E1r4D8N2/OpeM&#10;9SmxLFgjhZmGA3fbEpbisnwp/wAEkvip8WviDDd/tbftZap4ihW53Xtrp8k7+dxxGHn27S3A3BcD&#10;PrWscHGn/Flb8zL6xOWkI3PQPGn/AAWL/ZT/AGfPFGoWfw91TUvGjbmUR6Tb+XblumBLJjIz3APt&#10;XI6z8av+Csf7fWjf8J/8Cvh3p/ws8C3H7mPVbqYRSXKE/M3myKZJADg/IoAPevqzxD+wX+zB8FvA&#10;FjF8MvgT4ct/s23dNJpiXE8pUZy8su5mbIwTxk9q9W+GXiPTfF/g86BMkP8AoMP2fyo4wFGB2A9u&#10;2OKuWIw1ON6Mb+bJ9jUl8bPiP9nj/gjRD4s+JMnjb9uj4333xAuLIqV0WC+nETSZ5DvINxT/AGVx&#10;nNe/Wn7OHwG/Zz+JNrrHgD4EeGdL+yzZtbi30xPMj56qzZbOD6/jXqUl8nh6/S8sgyXFnMIbzfn5&#10;4ifll78/w9e1a3xO0a28beGH1DTbXfNJHuVl/hGOT+HTmsJYqtUl77+SNo0qdOOxJ4qRtT06z8ZW&#10;cguJUVXkXdkzR4AYH8CePWpvAWtQ6fqDaBFMGtZFEllKv3XjcZ/Tp9c5r59uP28v2avgP4avdG+L&#10;vxe0m3k04sgsba5W5uSo/wCWYjjJy3bnFfMniD/gqr+0/wDGPVLi3/Ya/ZQ1jVLGKaQ2evaxpj3L&#10;KOrERofLUcg8sadLCYit0t6kyrU4H3V8bNNh+H2sp8QLXUI7Ozhk33F1PIscS4Ocs7ED8zXkX7RH&#10;/BWn9jz4TaBHJp/xBj8T+KIWDWui+Fl+0skoA4eT7ijnGMkkE8V4X4E/4Jtftqft3+Gn+K3/AAUB&#10;/aT13So5HZtJ8F6dsYiPPLFVIjhXtj5mr2j9h7/gn/8Assfst/EG6n0vwa2seIC3lWeteJJEuHtx&#10;j/llHtCox/vYJ9DzW/s8LRh+8fNLsieatW0irI8gT/goF/wVC/aCgbTv2R/2NLrwrZ6pOIbfxBqt&#10;nJKYt3Vg8wWMYJznB20vjL/gi38UPHFlB49/bD/a88QeINavFWTVLTSwHt7fPWMSSkA4z1VNvFfe&#10;2r2U+lahJoaNIPtmZtNZf+Wcig/u/wDgS/qBW7bPb+O/CbW0simQrj5mHJGeOD07Vn9dcNKcVEp4&#10;fbmdzyT9k/8AZO/Z0+Bnwlh8K/BP4cWNnfx4FzrV5Gs97PMM/O8rDPPGAoAANeweFdcFk0N5GNtu&#10;zeTcwr/ywuB1GP8Aa6/jXnPgfWG+HHxFn8P30x8maQhemN3b+ZFWPjh8e/gX+z1u8QfGT4oaP4es&#10;NQjBWO+uh53mZyHSJcuwx1OOhrml7avJ7tm3u049jsvjN4Ta/wBNXxBpaorRfP8AJ/nrUngPxFB4&#10;w8GLpl07NJbx7WZuwCjDe3H4e9fFXjP/AILe+FvG+pQ/BP8AYy+CWvfFDxVqK+TZySW7QWobHUJ/&#10;rGwOTkKo65rzfVP2Uv8Agr3+0l4ntdF+OnxX0v4X+G9QmA1DTtH1JI3ijJyVaKAlmfHZmx64reOD&#10;lG3tWomUq/LK0Vc+svjh/wAFLP2Sf2VNc8n4n/F6zuNchjEN9oWgqby5kKqNsj+WdiMwx1Ycivnv&#10;xt/wUH/bm/bj0a4vP2Bf2Prqz8N283lN468TBOX7lN5ESkDk4LkdeOK+gfhf/wAEiP2EPgL4et7l&#10;/hHD4w1aaMLeeIvFs0lzMZiM+cI8iOPJ7YPHHPWvoj4ZWegWfhBfAWnaJY6XaWcZSLTbO1SGNFxn&#10;KogCgdD071ftsHQfuR5n57B7OrU1k7H52/B3/gmB+1h+2FrbeIv+Cj/7TWqXGk2pxZ+FfD+rq/mk&#10;DI3bB5Uac4yAWOe1e5fAT/gnN+xX+yp8VP7d0D4J2t1qtvOJbG+8QXcl4YV/vxq/yblPViP4l4r3&#10;J57z4W/ECE3O6OxvHIVpJO+Rg4/EfgK6D4n6G2uWEfiLQ4Fa8t/nU8/vRkZjz/tfzxUSxdepLe3k&#10;i40YRd2aHxM06TV9EXWNMZ5GRdypG3bHHHarXw48UW3jjwlcaNqCpJcWymKRWxyM4B/DpXFaL8ef&#10;h18P/AsuofEzxtpOh6bDGzrf6nfrGm0dTliCT24zzXxl8YP+C2/7M3wY8f3lr+z7pOt/EO43bJJ7&#10;OHybKVuc/OfmYZxyF59ayo4atW2TYTqUo6SZ99QXs/h/UftyRySTW7CKeGPOJR/BIcdsHHrmuR/a&#10;7/aa/Zs+A3gz/hI/jd8YdF8O3CrvhsWuFkvrhs8BIFzIckYzjA9a+MP7D/4K6f8ABTPwpH421DxD&#10;pXwF+Hd0uLeOEzR3moW7EbiQgaZ125I3BVO3ivTf2P8A/gjl+y58JfHdz4x+N2u3/wAV/EkagWre&#10;LI91nGxH+tEW4+Z6jecAdq2+r0af8aXyRKnUqRvFfM4y8/4LvXHxNuLf4MfsVfs2a98QfFWpN9n0&#10;+51S38u3DnOH8tCWYDIJyVGOtcVdfsGf8FcP2mvGn2P9q/8AaUXwT4duplOpaToOrA+VEzE+WkMH&#10;BC5xhmwPevu7QvA/hT9n3xzHqHgrwdoujWdx+7k/snS4rcBe6/Io4J96774habHrFjH4i05lk3ID&#10;8pPzp60/rVOmrUoL1YnRlLWo7+mh8/eDv+CSH7Cfwh8B20Wg/AvT/EmpWsYN1rniYtdXN43G52yQ&#10;oz/dAwK+i/g43h6TwCngLRdHs9NtrNPKt9PtIVijhXsVRAAO35c5qp8PPFlnfxt4evJVb938obks&#10;nTn8a57xxq2mfBDxRH4y1/U7LS9JkYie41C4WGIL15dyAeOcda5ZVK1SXvNvyLjGMdrHWR6pd+HN&#10;VEs7NiGTybjoAV/hk+nUE/T1rW8eaOfEukx6rpEZluI1DL5Yyfr9On518dftb/8ABZv9kT4TyJpH&#10;wi1GT4peMLmNok0PwxG0ltyMASzgY4I6JubPYV5B8M/H3/BZX/gpPdW/w8sdH/4UR8ObhC+qa+tg&#10;8NzLbjjajyfvZGI4CpgHGSQAa6I4Oq480/dXmZOqumrPuv4g/te/s9/B/wAB3H/DQ3xa0Hw79ljK&#10;yRalfKtxKAOdkIzI7c4wF6kfWvjvxb/wXeuNa8TSeH/2KP2VvEnxIvGzBb6neWc0UFw4J2uI4gXJ&#10;IxwSuRVvwR/wQk/Zj+HPxT0/xd8aPiJ4u+JDR3i3EkOtXCwwXTL1EgGXZSecZ6dTX3lL4O8M+C9C&#10;tYPh54W0/SdNhhWJbPS7VIY4o8YTAUDpQpYOitFzv7g5a1TV6HwF4g/YS/4Kn/tzaBF8Vf2uf2rf&#10;+FY2V9tktfAPhiB1ksoCON4jKgPjjDOx9cdK95/Yf/4JS/sc/s9+DJ5JvCMPjjxdJdF7vxV4us0n&#10;mVs5CxRkssY465LE9+1fTHhjVG1a2k0XVZ/OmVQAzfxqfumud+2/8Kw8YrFLNi2uCWm+XhQaipi6&#10;01yrReRUacUtTp/DYtPCHk2dhpkNjp+7yZLO1hWOOFxn+FcAA5BA9c0vj/w80ezxJpY2tCu4vjk4&#10;5rL+JnxC8BfDPwpdfED4jeM9L0PQ/Lxeahql0kUa9wVLEZYYyFAJPTFfGvxU/wCC8n7OujXC/CL9&#10;mLwVrvxh8XXVybbT7XR7WSOzllJ2j52UO4PUbFx7iop4evWei+bFdR1Z9y6Xq9t8QfCkc6N++ZeQ&#10;vLKwHXA9q8q8f/tu/s1/suahNafHj49eG/D8kSM1xpsl6HuQwUEHyUzJlh7YycZzxXw74i8H/wDB&#10;db9qHWoPCuu6ho3wQ8L6lOEvrfTb+KG4t7ckZ37S0znGeAQSfSvafhj/AMEOP2IvhlFp/ij4safr&#10;HxI18Mst9q/ibU5BBczbf4oUIyuegY5561t9Xo0f4k7+SFzTlL3dDz/4rf8ABYD4q/G/xJNef8E3&#10;v2MPFHjy3tpPLuPF2qaZMlqHPTakfbjPzsPpTPD37AX/AAUd/wCCivhybx7+39+0jqPw90kMTpvw&#10;/wDCtuiMyjgtIiNtTjI+csx64r7+8B6R4OsfBkfgDwd4asfD+n2Mfk2+kaZaiGGDbwu1V4/Hk+pN&#10;Zvg7VZvBPieTQNRnZobqQ+WxHAP0+vFTLFRi/wB3FL8xxpuWsnc8p/Yn/wCCbn7GX7G119r8B/Dp&#10;dW8QXSgjxT4m23V1kZ3CMFQkRycHaM+9e0eM5NR8IavHrVnIzWbSZnt8/KFOf6mrniHTZbW5aO0w&#10;q3M2+1kXGYZecf8AfXQ57kVn/Ev4ofC/wT4BfWvjF4v0nw7ZrG3nXWrXYhUkDJCg/M5x2UHrXLOd&#10;So9XcqPurY2PE6af4o0SHXNI2yFoy2/27ik8F+IGkt/7EvkLqy/6P79OPcivijxT/wAFe/ht8OdP&#10;vNJ+Dfw+1TxZYrPst9e1qRdL0lWxxiWZg8g6cBRnPFfE37S//BTn4heP/EFxfa58dNYvFmk+Xw38&#10;P86bpVsNpBQ3DASy5HUqCOetHLK12jNyj3P1F+Of7ZX7O37Jfjv7L42+KljHeXLbZtB02M3l51z/&#10;AKqIEr9Tg18o/tUf8Fmdf1IX2ifCHw+Ph/ZzR7ZvFHjOFTfTpnpb2I3Nu64YqccdK+IfB/h39rr9&#10;oRY0+D/w0HhzS7knztX3GJrnJzvkvJyZJfX5TXs3wz/4JP8AheO7j1n46/EW6165J3TWmlu8cLNn&#10;oZXG9x24C0S9nGO5V5T+FHi/xE/bQ8Y/GbxVCt9beI/ifrjNi0bxJM7W6SZ/5ZWcJwRnGM4B445x&#10;XSeDf2Kv22Pj7FGnxO1xfBugvKSNNkUQlQ3ZbSEAA8D7+Dx1r7e+H3wZ+F3wrslsPhz8P9N0SMrh&#10;ms7ZQ7j/AGnOWb8TXVLGRyB8vru6VMXUcvdJ9kvtM+dvgx/wTU/Zw+E+3VNd0afxdqikMtxrTfuk&#10;b1WFTt69CSa940nQNO0axj0rR7KC1to/uwW8IjRfoBwPwrTdVjj2twR/d71FJcpGOH68HiqjRvq9&#10;S4vl0iiCO3SMBEAHoBxznrUzYUhX9enFQyXJCiNyOegArNvvGOhabdrp13r1rHcSR7ltmmG8r64z&#10;nHvWqoyvohOprZs1P3YJIYbv7tNmugkeTH93361jyeIbO4ZZbedSxGAVYc0keq+bwr/N7dCfWr9m&#10;Vdl6S6BVWVWB7/NVa4uRuL8cnj1qvLeMVyseW6bs1VupFALhj0/1fp+NZy7FLU+Lf+C3PhddR+E/&#10;grxooDTWuo3lnO69gRHIo+mS+K/NazuTbS7m+7X6vf8ABWDTB4g/ZR89h/yD9ehfZjk742X/AAr8&#10;nHAHau3DpShY83F6VLo6APDf220jdxVbQY5bDxHbk/dLkZ/CqWl3iwSeXJ0Pf0rUjeOG6jlLfdkU&#10;/rU8sqUrdDOMuaKZ6L4VuPO8P28YJ/d3EiNx7r/ga4rx1Ckd9ArDk2siN+BNdh4YlRdIuwD928DD&#10;/gSt/hXMePI0OoxhgW23EiKfrg4rVPY0qL3bnpv/AATI8Ut4c/aes7dcZ1CyeEZ9Q6P/AOy1+rQu&#10;jHKzBdyliBge9fjX+yNrsnhv9o3w3qCybP8ATijN6Aqa/YNLtlk5O4Zxu2j5s/8A1zXPjPiTNMDs&#10;0arzl4WcP8x+7/8AWr85/wDgqlp8th+1TpOrfZ2C33hW3aM9iY5XGB9MD86/Qc3sQk8t1Oc/Kqjp&#10;3x/n8a+JP+CxGmSR+LPhx4pSAqs2l31mzejpKGx+AcVz0HaodFb+GfMWmBkEtiDgtcSJ+DL0qpod&#10;55nh2xlbrHJEG/B9p/Sm6belpjMZePMib+lU9DHm6BcWwO3yZJNvOMkOx/wr0FL3Tl+0cr47Ur4o&#10;us/3qx62vHyhfEsx3Z3KrHHuM/1rGYAAYrWPwnDL4mIrFTuFamm6n5zeTMdrdmHes0AFc4qxpela&#10;lrN2ljpGnzXM7/digjLMfwFPl5gR0VvMF6nv0rQtrlQNx4VfvNXQfDT4B+LvFckdnqqSQzSN5dvZ&#10;2kJmuZn/ALoUZAP1Ir7T/Zx/4I4fHjxxpq32seGIfB8El1GsmpeKoyHMDA7pFQAtxwAAoye5q401&#10;H4nYfLKWyPhrQ/Auva3NLqi6W0UN5hBd3XyIoHcZ6/gDX2D+yJ8Nf2rvid4XbwL8E/g7N4lht/LT&#10;+2JITBZ2Qxty7vgHOBgEjp0r9AfgD/wSO/Zz+FFyviLxRp0nxJvIl+Wa4Y/YofQ+Qrbj2++T9K+m&#10;dGvrDQdKh0bSLC3sbG1TbBZWdqscKKBjAQAAflXLzUqcn1ua08PJPmbPir4If8EdtZ8QWE2p/tk/&#10;tBagskkitF4V8JljY4yGKSyBcKM9NqtjrnNfWHgL9nf4Qfs06Lbw/CT4aaDptntEMWp6W0c80jY/&#10;jkOZN3rnFdZP4onlmUT20flls4kJBP0x0rNl8PaPqW670/UlS43FjDfvgt7iT7p+nBrKMpXdtL9j&#10;obTsrDn1aa5ud0abWPzFsd/fPOec89zRBq97YZgu/KuYfvfOu1gfqPp3rPSeOMmRl6k/Nu+UN6Z7&#10;81NY39zpd8t00EE8bqVktZk3Rt9TwR9QaCvsl671jQXhW5trmSKRcFoZFGR9CDjH41n3WsXUpSK1&#10;tFVeqyCQZqWW68PaiJI1f+zXblY5V8yJ/YEfMo+oPbmqUaNIhByy4I+nPBHpQSQzRXNzhpY2k4zm&#10;T5gPoe1RroKF9zXaxjurLn8BVyCWfS5pJra4ZHKbW2fMGX0K9DVrUb6Cd1W80oxyHHmNbttIH+43&#10;9KAK9npVpZjCIsrDP3lGeetXrfW9YEC2qvJNDHyLO6AljYD/AGW5A+lZseoK8flwFV5PmZ5c/T0q&#10;GSaWKfzIkZuB8wbaVoNFG+xoTXdjLc+da6etnub98seSo+m7JH0yaJbG6mT91dhl/gb0qvNOLZNu&#10;t2sjGSPdCG+RwPXPcfnUa60J49lhlNvH3sZOfahgXtJsLlJxLK2y4xj9y+GcemB1qaW8tLe48mS2&#10;VZkx8xXae/GO5rHhuJZJ1Mm1nzlhJxgVqSTJBt+12wbzIw6xyR5XHQEMf6VPKaLYmkhvNSZf3gYY&#10;+XDfdqMaXZQTLFeXMMcm7nc21iPTNN+0jYVtJjHu+6scnVvrUi2lwziZCw/voR8retF7C5iRUurb&#10;daTxS4C/LNcR5c4HY5/x4qW10k3x+0uytISDtZs7R+NJZpPZ26y2iSTR7syLCA0Q9ip6flT5Ltb6&#10;4VIv9HTr5cKkACpGLNplpasU1S4j2t1U5Of54qSE3UMbJYv+7wArrlh0+nFRNp0duJLg3yr8wbdM&#10;e3oPxqK1lsXzPG0LT7sL5cxUn8elVFC5USwq90xOze2cM3FMubnSrH93NAzyNndHCuW+pzimzX18&#10;F+y3MjP2Xbj9cU77LBFE13M6xoo3NJMwVce57fjil1FIa1zYrMsmkz/Z+cbXXypGbnv90n6E1Gtj&#10;L9o8y4hIyfvSDLH2NZU3jn4fxal9iur1m7Cf7OxgH1YZ/litWO8SSNX0eRJIWXPmwy70HvgdPxxV&#10;2IHSWWkCNixRm7LUdm+k+Wsd1YNbDosqL5iN9e4pyRpP+9kk3Mv+sLAbetNluFRv9B/0g/3d2FAz&#10;09amQ3EuQ6Rezq09tLHcW+3/AJduePfuPxquUsExCmSTztjXOMdjUZl0nVJti30+mzM2W86PdC//&#10;AAJCWHvuWrtppF7FC08UK3Ea48yS3kDqPyPH480cwDIJrqGTfFDAsf8AzzZS2fx7Un9mR3pby42h&#10;zkPgF16+pwfw5pbi5t7aIK4G4Pjb60NfXRgWGaz+bdnfbS7XVfTnhv0oiaWuiGawS2+QsGbbj5e/&#10;+FU5pbuS48iG3k3BfvBcgfjWpHZR3CA2WpiRm+9DcDy2B9Mng/n1prT2dlFm+vgzr8vlp2x2zxzV&#10;GPKUjHeNlL6whmkH3ZI18uQfU9/ypHtNMtV89bqeKReViliBY/iM/wBKml1Oe6GyEmMbgcKeaaLe&#10;3uT++VJGGQGBKNnPsOtArFN9ZvriFo7ZBFxgysMtUdrNdw3C3HmyeavBk80jI9K1BptvEPNmuuV5&#10;EfGSv4f1xVe5YNzZxoFznfxk0XETWcuoXKtBfwQ3ihRuZl8uRRn++g/oasMBZ4WxsG/2mmk3Ffpg&#10;DP1OKzEtWWX7Qm5STgyKxGc1fsp9VRPmdZk67pV+b8x1oKjYsG5lJUzEOM8ArwKvWGoWyDymtVO4&#10;cMpIxVGfU7S2t2kdfmU/eOMD/Gsi5v7y/lVZMMu3G4AKv5UI0cjd8Q3ej2CZFjJLIV+82F2n1yKx&#10;4tRvLkMGnKr/AAxqflqOK4u0DW0EjqOm1m+U/hVy8jtlsxNf2Kxuyjb9nUxlvfHIJ/KhfDYybuNE&#10;I/5d7hTJt+72OKsQRWtoym4ulhkk+6ytj86ym1J/K8qJmh+b6k0ttFC7tJI/fv3oETX66ndW/k21&#10;vwrkrcBQWI9Nw4/nVTyJyA88beZu5zyTWzp0QM6iHzI2OAskbYyf/wBdU/EXjO20qVtMvILeSaI7&#10;ZJbhVRkP4Hn6kCrjIfKyONp48qSyx7vvM2AvHc1Jp17pMLbp4iG/5ZzbSsZb6jkflWLB4p0W7crL&#10;qgmYnakcWZBnPQBQa377wj4i0zT7XUf7FmuPtse6GG3G5hhc4bONpwCeaiVWMZWuV7Odr2INTGtX&#10;cXmLuni/h8twyAenXNZ4t2lXKK26M8oV+6O341c0jSvGOo6mtnpnheW3uXk8qNrq9SE7/TrnP5V0&#10;Wq/DzxlPfN4f13xPpVrMFR0YxvNM+RyoLKpyP1HNHtqfUfspM5VonKrPcOD8xGxevA61Z0ubRJEz&#10;eLJG6t8snlblGPpz+lasfwmNnc2pvfHHmSBiJFS2VUnZQcgHkgZA64yDVP4keCdP1/xc91PBcNYw&#10;2duY7WzIjijLAli23G7JB7ms5YjXlRXsXGN2V9R1CwsovtI1eyZc/My3SAr7lT8w49sGqeneI9F1&#10;y++w6dfrdXBJHl2kbStx2+UGrFr4E8Dad9qnn+H9rNm23rvkMrBGz8+C2cL90gc5rvPDkEfwh8Iv&#10;pfhrSoLW9vC8s3lgR+Qjk43E45xjAz25zXPWxXs9jWnhfaas828ceK/D3w1t4ZvF2oW2nNdSeVbR&#10;6lKsTO+CdgUncXIB+XHI6Zr5X/aB/wCCp3g3wncTaD8MdIbX9QjbYst0hht4SMg8YDOQfbtWB/wX&#10;l+Jmm+Dfhl4T8F6D/pGqXmsHUtS1Fbgq5dEKRiMjkbSzsW7krjpX51fDH46ahrviu18FfEZ0kurl&#10;Nmn6xJgef6I/+12z3/Gu/C0Z1qKqSMMRUp0K3Ij2v4s/tA/HH48ahJdePPFkxtZOY9Pt2McEY9kB&#10;5P1rmbPQ0s42nSM5XBWRm5zxz9c9Kb4r8W+FfBto1z4h1eG22ttXz3IUnufWvFfGv7UPiXxLqTeF&#10;vhhp9xeTyuYoZkhLF+n3U6k59a6I07rYxlVSd7n0F8WPin4I1Hwra63481q10/VbFRbLIeFu0HRT&#10;3ZwMkH2Ir591r9ovXfE+sL4Y+D/hi4v7qZ/Lt28gs7HttReufeuw+F3/AAT7+KfxMW18Y/HzxTca&#10;NaX4L2ltJ89xMA2GGOkePzFfWHwq+Afww+BGlR6P4D0GGKRo/n1Ftslxcc9Wf+gwKUakKeidwl7S&#10;vvofKnw7/YG+KfxLvofEv7Q/jKXSbV5Faawj/eXCJnnIA2xkemCa+rvh18A/hj8D9NTw94G8LWVl&#10;dRorf2oyLNNcqeVk80/eU9QRjr2rp5LcOHWYDLbjhmw3P8XFaGg32lXli3hbxLdfZ4Y3Z9M1B493&#10;2SQ8lWxyYnP3h/C3zDvnGVSUtjanRhEqRRT3KYZG3RyZ3DjPvVmSCOdmgECh9vBPceop05+zultN&#10;sjkWNRJjB2nGPxHoe45on025isFjWcI6ybo5D/dOeP8AD2rM2L/lXOmavHpuuwS29y0KtDIzDE4x&#10;x35JHQgnNKqNdjaIU89PvLJ1OT/OpmE+vWK2OrDzHhUG1mA+ZMfw57Ka4b4ufGT4ffBWx/tX4i+L&#10;rWy/d/u4Wk3ST9ygUck49eDVRjKbskEpRhG8tDqftEMKNHH/AK7d91eefT8f6VheNvi/4W+FGmjx&#10;j4m8YWektA2zdM4yTjJQr1cEdRivkj4m/wDBSnxT4pkuvBvwH8Dy+beN5VvfyRs0xGeqRr0J96o/&#10;Bv8A4J7/ALTH7T/iJvEXxz1690WyU7pH1Mlp3zkhUj/gJ/2sfjXVHD04r94zjeInKVqep13xd/4K&#10;han4i1STwx+zj4Emu7q6Uot5cW5cpITjMUYyWHOQW56cVyHhP9g/9sn9pvVU8ZfHHV7rR7GSRSza&#10;3IyzMpPSODqDjPUCvtP9nD9j74I/A7S5rHQfBka6mu1ZdTvQWuiwGNyt/Cp6/Lwehr1ZdNvSFeZW&#10;/dphvMbk/wCNTKvGKtBGkcPUqSvVZ4z+z3+wN8Afgfa299omlR65dMqH+2L1N0juOuAR8ozzjGRX&#10;0BoukWcVtHDFH5awptVucBR2HtWXp80tgqtMrPalv3nl4yhznzB7+vqM966KJY/Lje1dZFK7oZ1U&#10;FWHUgH09K5ZylLdnVThCnsZWt6RbNuZASrcjb0FWtPxrlnHo/iT5p1lItZ7hgFmIzsRz2I/hbuOD&#10;nrV/xDqOh6HoFvqKxyMzuRNE2OucEjmsvVxBcj7bfBbeER71mmUABeuD9PWp+LYqSNizlkvn2yWb&#10;LJyjKrZYEHrWT458d/DvwBoEmr/FzxrY6NZw7pI5NRuli3svOFBO5j6AA18rftlf8FK4PgbZWfhL&#10;4H63pOteKLiRoruRmaUWUYxtzj5S2exNeWeGP+Cc37a/7YWpw/Fj9qD4hSaXpt5CtzBJqlyZpGiZ&#10;Qy+VAhwqkEYzgYrqjh+WKlUlZHJLFJS5aauzqfij/wAFaNV1bxvZ+Fv2VfAU99cJdKqarLbs7z4b&#10;lI4xkkOo2nIxg9O9X/2n/hT/AMFPf2qb2DW9P8KR/D/wjrUv7vw2dfjjkscqC3n8iTaTkgMMgMBi&#10;vrf9l39jz9nr9njwMs3wj8KRSapbxqmra9qUYa8D9Op4SNiflKYGRgnIr1O1gXUZHt5pZJQy4Ztu&#10;fxJ9O1DxFOMl7OO3cmNKtUi/aSsfB/7NP/BJ34TfCbW7Hxr8Z7tvG15DJuuNNjYx2e7A6k/NKQfX&#10;AJFfcmkaJpuj6Zar4ZsrW20pF/4lsdnarFDtxjAUcKw7jOQRznisXWtCk066mtpGYbWPzFeCPSrW&#10;hatL4claNoPNsbs5ubZm5VweJEz0bHX1HFZ1atSt8TN6dGjTjaKN65tVv4PLnxuZdq/L156/Wufv&#10;tPubJmtHB8lTxNtzu9z+H9a6qI2sQS4inSaCbLW8m35SPb/az26jHPqaus5njdBaF2ZQV2rweeTW&#10;fkaEen6pbeKbeHR9eu9t5DlbHUJCNso4AikJ6eiv24B4xUgnurWeTSHt2WaPdHJDIo3K3oRnqPf1&#10;FfOv7T/7a3wH/ZitJovF/iSO51iSNjDoemyCSdmBIwQOEGR1Y18leLP2zP2+f+CjDWvwy+Bvgybw&#10;/plruiuNUs7hkkltyBtS5uWwNq9sEHBwc4FbUsPUkrvSPdnPUxFOGi1fY+w/2ov2+v2a/wBlu0mt&#10;PE/jGHXvEar/AKP4e0VhJKr56SMPlj7defaviXWP2tv+Cg/7fvjtdJ+AmkXnh3SbWQiOPR28uO3R&#10;8jdPO3XhiOe3SvVP2dv+CMHhrR7uHxl+0j4tfXL/AMxZLnRLK4ZY25yVefBL987e/evubSPg34I8&#10;DeFodO+GejWmm6LHtWKw0+Hy/s7YPyyAD5jx97kt19a2dXD4X4FzPuZqGJxG7svxPiP4Mf8ABHP4&#10;S6Otr4o+NvjjUPEmt8S3lpb8WfmHkoz/AH5Mdzx+NfX/AIC+G3gv4eeHLXwb4c0PTrHR4y32WG3t&#10;xGlv6bsDLrnqTyM5zit+30KO7dWhG2NV/eNuxjkjn6+tVdS1LRfBcyQ67qkax3kwjtbTy2eaeQgf&#10;LCigs7dflAJI7VxyrV8RPdnZTw9OmrpbdS8tpLZOdPNrFt2gyIcY2546dsYwax4vEei6F4lt9Bkt&#10;pnvr+XZY6XYWz3F1cyYxsjijBZ/qBgd6veK/FPhX4W6A2oftXfFjS/g3p10qf2HZ60UuPE1+jAn9&#10;zZDK2qMeBJcEbSckAdPgf9qH/gr/APFD4bPqHwV/ZB+F8nwvWRTFrPjC9uRe+KNZQj773pz5aMCC&#10;FhCjB4rqw+B9p/Edn+Zy4rGSpxtSXzex9peJ/id8PPAnibxto37TeseMfhre+AtJt9Um8K2vh8Sa&#10;94isZM7vsrbmjjiyMPIC20bicYNfD/7S3/Bcz4ta7D/wgX7C/wAP7f4P+FxMTLqGlymfXdZP967v&#10;W+Zsg52IQvPpjNn9jnxV8QvjX8OYfhz+2T8T5PCOkx3E+pfDP4o+LLkm60nUmRj9mAfMl1Y3L7Ul&#10;TBVN3mAjBB5b4+eFh+zXouqeIfhR+zxZaP8AEnT5H/4TuTUG+3Lo0bn93e6ZEQY/skqtuWfDlCQO&#10;OtdcZ4OliI4e95Wultt1Od1q1WnGdtO67nC61+yLrHxf8Dah+1F8QvGFr4NWFFuPEmh6r5kmp3II&#10;AN5aW2DJJC7YJZsKhJBbGK5fwB+2FH+zTf291+yT4cbRdSt5t03jLVFWfUbgdCgU/u4Yj0KqCSCM&#10;k1mfCbQv2j/HXiuP446h4klsbaG6/wBO8VeJ7rbakZzJG3mcTKQcGNQ2QcYr1bxzrn7Mfw48NTfG&#10;79k34dWvi7Vvu+JZvEUe+38N3hOGe1s937y2ZjmKSTJTAVgGwK75/WfaczV10sedKs8Ri9W7vtt9&#10;xU+In7GXiD49eAJ/23dL1OLwv4Xvpmm8Xx+JZn32NwSC0tou3fc28hb5NgOxjsbgBjxPwq/az8O/&#10;sh+KodW/ZZ0I3+sQtsuvE3ia1WT7Tbnh4FtclFiccZbLY5+U9Knwm8Y/tU/Ej4j/APC249YuL+K1&#10;bytU1LxBIBpgt24e3l8zEXlMvHljt0HAr0347/Dv9j74M6Ovxt/ZtC/E4TyeXrVndQyRaf4Vvmwf&#10;K8tgsl1CWLeXK2FIGOtZxqVotqfvdVboX7GWJleN9Ecv8TP2Y/E/7SllL+1n4J1y4tPCt/M7+Krj&#10;xNMyr4eucjMQcgmaFsjyigLchCMrWJ8JP2nfhz+x14nbVfgH4Zh8XalNF9n1LWPFlkGs5oW2744r&#10;QkqQccSPlhwQAai+C/xW/ah8d/EM6zp8Vxr2mLCYdY0W8/d6S1ifvwSrxFHERznggqGB3AGu5+P3&#10;wP8A2Tv2bLLS/i38MNRj+KEGsRB59OimJ03w1flSTY3Mi4a6ZcNtYBVdQOTzWlOb9olJ/wDA9Sad&#10;Gt7NytzW+8xPiH+zP8Z/2mrJP2o/C2sXl94C1K6MWp+IvEN5stvDdxxusriRgAMAgoVBLqQFG7Ip&#10;vwc/aC+Bv7GGvzDwT4XtfildX1n9m1tPEULR6QwxjdDAfmldD8ySOFwwBC1m/Cz9ob9qL4p+N5NC&#10;stNutd8M3Fq0GteC7GHydJFgzZZfLXEcQUgMshOVZVOSRXW/Gz9mz9lz9lvStH+K0HjH/haOn67J&#10;I2n6PoszR2mkTrg/Y9QuMBjOueY4xhlGQ5zxMJSjWtz37LyXc0qU6MsKrq9911OV8b/Ab9oL9oy8&#10;T4v+E9Q1DXvBNxJsXxJq0ohstCbHNrcucR27oBwowGGCoOcD0X9mD9pf4AfslNrHwb8dWb/Fnwr4&#10;ytUsPGml7nt9PtfmUi7sGOG+2QsCY5iFHsQa888FftR/Hb42axN8H5vDU2qeCNWO2b4f+HbUw2Vq&#10;B924hROI5o85Erk56McE10XxH/Zn/Z//AGQpNN8b/Ezx0nxLh1RRPouj+FJCtsMDJgvrrGElQlQ8&#10;UW4g55wQa35q0lJtLV6WF7TD060FCXL5Hpv7Y/7IHj34nT+D4fht8Tbjxx4f8RW6p8LfF00n2e31&#10;63DfPZXQYhbbU7fO10Jy+MjPFeIaM37Pv7G/ie31e9vV+Inj3R5iyWdpM8Oj6bdI3BeTiS6Kt1VQ&#10;qE9yK9R/Zp/4KDeOPiP4sf8AZ1+JHwuk1T4U+IpPKh8C+ELPy38PzZBj1KwYZdbqHG7ezfvACr5B&#10;46T9q39hbwV8N/iNfax8StUl8SXTWLXfhG88Jwr9l8e26MRJIswysF3CBi4gwX37sZ5NYN+6oyju&#10;912OzEVqco+1irNaabHlni+X9oH/AIKm63ceI/BmkrL4m02z87U/CGjwC1077LGv7y9gTIjjK8mR&#10;ePUZ5A5PwHrvwe/Y08Y6f45g8Sx+OPHGmnzYbDTZiuk2kvJKzS9blcFQUQbDkgkisS5/aF+NHiLx&#10;FZ+FvgVp03hW3W4RNP8AD3hJXRpZQcAuRl55Dkglyc56V7Rrn7L3wU1PwHqXxw+LurNZ+OtN2zeI&#10;PhD4XmjkvLhQMvfE5xbRnAMkY3OhfIAGcbcvJHkS2/I8yFGdRtPVPUyfiN4L+NH/AAUP0C5+Jv7N&#10;HgW68nRQp8W/Drw/bhLPQd4P+mwIDgWrkFmZ8mNicnaQawfhLrXwe/Yf8RW/i7xT4gtvH3iYLtvP&#10;BunybtFkjbGYL2X/AJeB2ZIwQCB8+RisPRf2yvjYnivTvDn7O/hyPwnpKSrFb+F/DUUhXUlxtKXR&#10;BL3RYEht3XcQMV6H8Xf2KfhP4T8DzftIeJ/FDaeq+W/iT4U6Q4l1XRriQkLvY/LFaMQcSMS6lghX&#10;JFZy92ok/dvt3OqpKjOj7rs1ozI+OehfFz9raKDx9+zbY3194KebZP4I0eLbD4SnYnEEqLhRCR/q&#10;52+9jBOVNHwI8ZfAz9jLVLofGC3tfik2qWklrrnw6s7sjSjkYVp7nqZY2O9fKB2uq/NjIPO/Cv8A&#10;a7+KPhvxNH4G+BXgWKy8N6rEunar4I06N5h4ht2YAwXbD55mbPBGCrY24OK+xvD/APwQo+G3wz8H&#10;Qfte/t1fHF/hH8KruNbq38N6havN4jMrbiLIx7cckfLJn5lwSASRRUp80JU6j0e1tzlwka1OS5Fs&#10;/U+UviP8Pf2jv2rPHWj+F/gB4Uv/ABF4c1642+FPDXhbTyIbBiT/AKNJHGPlkUZyz8kDdnrX1/8A&#10;Cb9g/wDZB/4Jz+Al/wCHvfxqs9cvL5fPt/gT4RnF5qNlKcETzTRsBbNhfmXIDKGU8CsPU/8AguL8&#10;LP2dtEk/Zs/4J2/s2W3gL4a3UD2WueIpZt/iXVVKeWbz7RnMMwXDrjIB4PGa+W/i9+xr8Q7HVrX4&#10;5eO/io83w38WGS80X4ka2ZWfUl+88ZiIMpuUJ2uuCobndtwTphqap0VTlLb7zTFfValuZdduz7/8&#10;A94/4KJ/8FO/2lNbW0/Z+/Zp8O6T8L/g7qFus3hPR/hupjh1u3Y7RLLOoEkshOVaM4KtlWHBqx+z&#10;V4r0G7+Bsf7Ln/BSz4jWfhXR7z/SPhf4gvozda54ZvJOcNEgZv7OlyokjlxgHcoHJryX4O/ttfC7&#10;4N+Dbr9nPwX4SupvDGo3TOvjrUoI5ta0e4YbPtdkDlLcY+9Gpy4zkg4xy3jL9g745aP4g/4T345e&#10;LbfQvCOoL9r0/wCImuzyfZ9YtT8yy2owZLh2Uj5FGVJw23nG0qcZWV9X95rRqVqNN1O253H7Z/gT&#10;47/ADXn+D/wr+G1p4PhjtY/7Sg8JxtLJrMMygxX8VyNz3NpMu10KnC7tpGRXFfBP4Tj9na4/4Tn9&#10;rDxd/YOh6nb/AOn+AW/e6rrtu3OzyCcQA9VlkKlTyAa97/Zp/bV/Z+8ZaJoP7Iet+Mde8OzaDdS/&#10;8K3+N2tTBrnRrhyQbSeJM40yZj8yZYxlt3qK8e+M37BPxMX4veJNS+MPje08Jx6KRdeLrrxJfGWS&#10;CKRh5d1bBQXvLeXKmKRAQd4BI61zqUqcuWWj79yJ13KfOtFY5P46+KLax0u11H9k/wAPXGj+AdSV&#10;7aGW3labUmkOC1veyjnzB/CFAUrgjvXSfADwj4P+EujzeDv289futN8B+IF84+GbeETa7HOVPl3l&#10;rE3/AB7MMAFpMB1O0qeCK/wv/bY8Ifsn2+qeCv2Y/Bn9pW2uRi217xF4ot45Lq8jGQHtYzlbNsnK&#10;uMyAgZOM1j+NP2O/iTr1lZ/tGeKPEs1n8N/EUxeHxx4jL5EnJa2ZcFpJ12kbVBBC7hxkjSMJTc4W&#10;5U+qevqEsRSjyyg7X0af6Gr+09r/AIm+DlxY/D79m7wkmh+A9dtd3hzxJo+ZrzxLASMvPcjnzQcK&#10;0I27DwRggnqfhf8AAnwXfeAbHwj/AMFFfiM3guGRY5PBDbVm1uIuwzHLD96K0cbjulwUZdyhgCDl&#10;/An9tf4UfAbw/qHwI8JeE7y+8N6zcKJPHGrQrLqmizhuL3TouUtm4wwGWdOMg7SMPx9+xF8Z4/E6&#10;/En41eO4dP8ABOtM11pfxK1y4doNZtzz5lsMF7iTBwUQHB64HNU/3cknLTbXdlTp+0i5xVlfUz/j&#10;x8VPiH8PPF0nwE+DXwv/AOFe2NmyxLZ6TIZ7/Vl3bknkuxzOHGGXyyEx0zXuFl+z14Q+Pvw+0ub9&#10;tvxcvhX4uW9r/wAU9pcVwv8AanjS3C5SC8VvltbjHyxzSkNKGAYHgnJ+HH7YXwHtPAkf7LXgnQW0&#10;69hYx+Evjfr8SSatpUhPEIX5lgtHICnGXj3FgR0PkWpfsh/GzTPiBean+0r4o/4QeGzn8288SeJL&#10;l2luv4g9qF3SXJcYKsgKnIyQOan2U5RelvPqya1OjTtNO99mQ+JP2lvi34Q8Wp8PP2fvDF58ObbT&#10;LzyI9F0MypfSTRvj/SZf9ZNJkEFTgDkYGTXrc/7O3wn+Jfh+6+MPxX1iTw/42sbL7T4h+FHh+BZN&#10;Q1VVXLXsa8raqwG6VDllOWCbcgaGoftG/DT4+eDP+FVfAfSF0X4nabb+Vp/xH8QeUmp+M41GBbO4&#10;O22uNoAjYHMn3HYnBPj/AMOv2avi/wCD/FMPxd+O/i68+GdjZ3jTHW9cjlS+uZUPzLbwYMs0hPHK&#10;hc8FgKdOMKbcmt+vmZzptx5b69DsfhR/wUU+Mnw38baf4f8A2d/hjo+j+FX22eo+A7XTjdQeI4SA&#10;rxXxfc9yZBu6kBS2VwQCPpb46fsU/BTx14S034xT+HdYt/DiJGb3RW1WBdR8E3cozHo2qMu5o7KQ&#10;jFtdMAyKVR8EV4541+OPwo+I/gXUNZ/YB+GEPhXxZbu03jK4um87WtRjVSGvbHqLeE/M0kEXzKSC&#10;Pl4HN/sYX3xm/Z+8fWf7SnxK8c2vhnwfqSyR65D4rja5TxVYuf31r9j5e6RwCN2AqnBDA4NSoVK2&#10;q90HKMYqMmee/EP4lftEah44/wCFG/DbwJfeDFsr5YrXwf4Xt5El85T8rOyAvNIeu8kg9RxivcLb&#10;9nX9n3xH4eTxf+0p4qDfF/T4DLcfCnwvj7R4iVeS084ytpdYPzxLuZ1U4AbivXfija+Cfil8D9Q+&#10;JH7DvjO40/wncXEkC65e28Ka14SnckJo2pXGWcWMuB9nuA2FP7tzkGvj7SP2TPG/ww8TyeMv2pfG&#10;Nx4Ct7JvtCLM3matfMNpH2WIHLE5BEjEJg53HinKNOp8Ls194uRxvpd9+liT/hrn9orxd49t/CHw&#10;P0A+G9JWYwWfgPwzaOLWQfdMc6ctclhw5lJz7V6F4u/ZR+BHhjwLN+0ZfavHrGp28vm+JPhL4buh&#10;I+hSZx5lzcKTsti5A+Xcyk7CRwak8X/HnQP2i/CreFf2T/h1H4L8WQR+XqUkUwk1XxrHjaWaRR8s&#10;+Mkwx4WTJIywwfRv2LP+CWHxd8E6bF+17+2T8VbX4I/D+0t2n+1eKXMeoa7GQd8EFqQWkDDKncMY&#10;PG7AFVOUF8T5WvvY+aUYN8rdjxT4K/Hr9pn41+Kh+zt8N/hxeeIfC3iCQW0nwu8O2L/ZHTcArrGm&#10;dsykBhMeQygk8V9O6r/wT0/4J8/8Ew4U+LH/AAUe+M7eKPEDRpeaB8D/AA7OhviWUMkeoyodsW1v&#10;lZUJzgkEiuH/AGiP+C3PwU/Z48N6v8Df+CQXwBtvhzpmoGSPVPiFqMYm1y93Eh1jkYsYYv7oByB6&#10;V+bPjLxz4u+IfiK48W+OfEt5q2qXkxlu76/uGkklcnJJYnk1jGVTlcYx5E3fzZspLli5u7WyPsb9&#10;un/gtd+0h+11oMfwX+Hdra/DH4U6evk6T4B8I/uIFhHCiVhhpTjrnIzXxzOpl/flzvbluevvVWAC&#10;Lrip1kBrooU4Uo2SOOtUnUle4se4Dk1NHJubH8qj2hq+oP2EP+CTH7Uf7dl1/wAJF4X0WDwz4JtZ&#10;gus+PvE8n2TS7JM4YmR8bmH91cmurllH3tkYW5jwP4X+I/Hvhjx3p+r/AA0nvI9bt7hX09rDJk3e&#10;gA6g9xjGM5r9of2cvFOo+GP2ZtK/at/bQ+MOm/CTw5q9lJHAumTxXuseJHjOyVLG2BPlZIOXfOwk&#10;nHIr561P9oj9i3/gkHqOqfDb9i/4fWvxG+L1mz2l58XvFlmZbXTWAHNhayIqh8nPmEMpAXBYHjV0&#10;fw14T/4KxfCDVfiD4Z+Hkun+PNLjRvF3hOyYR2+ryH7+p6OrYVbv+KazGBIAXQZrix1OHNGUo2Xf&#10;qz1cNhq1OTjz28jO+O//AAWDn+NPh/UP2Y/2JdAk+DujX0jRW/iCO887VfFJwQIdQuz8ybyBjado&#10;PB45HzD4d/Z08cfs9+JF+Kn7VPjDUvh7c2dwLiz0mSMnW9TfriOE/djbPMsm1Tu43VofEfTPBf7F&#10;d9D/AMKr0GXxHrN9CxsfHWs2a+RbsD8621vk7JYz8rGX51cHCgYJ2Phd4I8aft+wo/7Tnj5tH+ys&#10;yWvxc8UXBWFE2kraXDN80y5GEKAshYA/L00i4xjaKsn95K5oTfO7Mm+L/wAZvDv7Wmj3SfsbfC23&#10;+HuorAz+IPA+iymSfXkAy11FJgNIw6vAuMAlgDyBz/wO8J6d+ytInj79prWI10/UoVW8+F+0yXms&#10;wcHZcI2BbIwJ2uxDg/Mq1X8VfFbQv2L9duvh9+zj4R1DT/E1tMBN8Q9chVdRdCOGtIwSlujA/fBL&#10;sueQK7HS/wBmzxD+3VpjfG/4j+I/+EQ8TTbptRvta+VfF6oMvLYx8NLecZaNRtct8pBOKipGEoqF&#10;9/vM3zRu3uc1+0Dq3jX42+FIb79kfw81j8O7i8WFvA3h9Ga40uZ2+VbvA3zg5wszZHBHFHwv0v4E&#10;/s76C3hT9t2WXxStzJutfAeg3Q+1aPL/AM/E06nEeB96AEls87SBWb4R/bR1P9lrUbrwv+yZos2i&#10;wyFrfXNW1aJZb7VoiCskDggrFC44Ma8+5rqH/YO8JeO/h1P+114o8UXvhXwWFN1rPh28tXn1aNy2&#10;B9mjx+9t3bhZ2IC9G5xnCEvqtNQm/S+5M6fv2PPfizpHx8+MHjSx8DfDzRf7Q0G63S+GNN8I2+LD&#10;yMg7gE6OBneX+ZTndivRNNsP2Z9A8PWfhb49+J9O8TfFjTj5eizLcf8AEpgYABLTUpwQJSrDAZch&#10;RwWweOXsP28rvQvCkn7N/wAJPh42kfD7UV+z6ppcMnnalfSEjFybgjesuRuCphf4cEVX+I37Etr8&#10;C9Hh+Knxt8dLHoeppHceH9LtlJ1LU42Afy5Ex/orgHDeYQc4KhgQadOdR29p7t3ot7/5GlTljGKW&#10;/UyfDHiz9tO//aFtdb8EXup6N4o8M3Hm2cliwtbTSo175GIkh24yfusvqDz9fGw/ZU/a8vp/Evwk&#10;8O+H9Z+L1noskni7wTbxj+z77UQMyapoqZ/fOFHmS2mAGId0B6H5nuv2rtY/as8JaX+ys+hL4b0u&#10;0YQeE5tJDySZIwkN4wy9yjHGCc7CeBtrLPwNuP2EvG0fij4/eI77TvHOj3cV1ovhTw/eYuVYASR3&#10;E9whIijIKkBSXI9KmtRrVrJy5Wn06rz8jRVo0/di+b17nK+L/gt+0l8UfiLPe+JL6WWztTvbxLeS&#10;eTp9nCDjduOFi24I8sAMCCMZ4r0nSvjl8D/Dui/8Ij8OrTT9W+KkC/Z7P4l6tADa3a4x5Mcb8LLn&#10;Gy5YAkcEDOa9z0T4ueHv+CtHhDWvBuleFdP8O/E5oReat4L0uZobbxnKgIN9Yqfki1NEILoSFuEV&#10;uNw5+WfFvwE+GP7K1tD4n+Jd7N4u1W6nkXT9Agt5beG0kjbDJes6qyyqww0K5I7nBFa25mlU08u5&#10;x1nGrFSgZ3wu8EftIRfEa6+MPjLxVceGIdNmYa14i8ThxDKv8UGxxm43DI8sA574HNei+PPHHwd1&#10;zwhqniL9gjwm+l60A8vi+G5USX/lgAtNp4yTFb/eYopLqCMnA453w54k+Kv/AAUV8Q6f8KfF0hTU&#10;7GJbbw3q8SrDYafbr9yC4x8scKgYEp5XjJI6T3T+Gf8Agm78RAmisniL4raPMGbUG2yaTpUp6NFg&#10;/wClPz94/u+43Vcpc37taPsaRi+VT3M74AeEdS8O6HJ45/aj1b7D8NdZf/T7HUlL3mqNn79nGfmE&#10;q5yJeFU9cjipPj34iTwp4bj039kVZrf4c6hcNFa6vBCRqd3Jn/UXzAZSUD/lmPkI5XI5rRu/h/8A&#10;FT/gpXqV/wDFrRiln4mt2Da9a3jC302Ve8tsThUPrbrk8nYD0rK+F/7S/hv9i/Xr3RPg7Zx+Jn1C&#10;1ax8TX2tWube4jYAOtvE3+rZSPkmPzg9OCRUw5XNxgk5dV09fUHGXLzS2fUTwP8ADf4YWnhyC0/b&#10;V1660uRofM8PQ2H7zU+gKpcAkeXbN13H5x/CCOvF+Kbr42eIfiVZfDX4V+FrixaS4T+wNE8MxNIL&#10;oNgJIjLkzbsfe7+3QfRvwD/4JLfFn9uS7j/aB+HPig6H8KZpXm8SeOPG03kroJQ/vYpGY/vsfwOv&#10;DDrtPA9k1v8A4KFfsN/8E9fCs/7Lf7ENhc+JNcj8y2vP2gr+xSS806V8Kz6fEwyIR26Z+8vJ5u0Y&#10;1G9ZPtul/wAAOWXLrt3Kvw7/AOCdH7Ln7NGm6X8ef+CnGowx/EBbX7bY/APQb1GvvEBX7j3IB/0d&#10;mPLRg/MOQMkivIfjN/wWm/aX+K3xFtfh14L+G2j6V8K7VTpsPwV0/Tf+JZdWRb5oZkAy8x5PmjDg&#10;8jpXhnxH+DXx/wDFfj6T4rfF/wAb3Dadqsj3kPxC1S6d4L1c582KT7zseBtA3A8EDrXT3fx0+H3i&#10;rwl/whnwg8OQaF44W0+zXHjS4b/SPEi7jxg/LbSkYXcv3tvJBNS5S5lZc19PKJcP3cdNPM960aLx&#10;N+zH4cHxg+CmtXGufDG7ZP8AhJPD7zi41L4fzyMR9mvYxy0BJ+Sbocpkq2VHa+Pf+ChHwb+F/hNL&#10;3xX4iXWpWtUbTbOxkDzSZHDIf4Uxn7x4PavjT4AR/HD9mLxtL8X/ABv4im8K2ce6PVNJ12Ms+vRH&#10;79obVx+/R+jFgF6nOcV1vjD4Lfs6fGK/b9rH9lXwre33hzS7prnx78Jrq53X3h+LOftFuRzcWeTn&#10;jJjPDcEGuLEUYyrWknbubUcVKMdCfX/E/wC1z/wUe15rTR7R/Dfg2HHy+Z5UPkluGboZj9M19Mfs&#10;2/srfCj9l3TIb/w7pK6prQUNea9eKDIjY5CL/wAs1PQHvmul/Zt+JXgrx98PrO38BSWpt4bfbYzW&#10;8IVdm4EoQPulehXoD3ru78JbSx3UiG2EmSVdcrIOnfqOelcFStOL5I+6vzOujTjL95J3Y9fEUuoT&#10;LKY1jm3kheufzx1qK18SjT0msmtFurOZmFxpswwj5J5BA+Vx2b1qg1ik1w76Mu2SOQiS2hfcWUd1&#10;9h3zyMc9Kyp5rtZI2Vht6Nn5fmyfzrCKOjmNDXvCkMlv/wAJB4UnkutPYbbjzNqS2Dn+GQD+E9mH&#10;BAx14qrBZ3d1cf2XJdlV27jJkbdo5JJ7Dt+Nc945+L/hP4H6JJ448UeLotIWNCm5OXmH9wKfvDpx&#10;g818kePf2p/2jP2xdVm+Hf7NngO8s7GTdFeahbpiWRGJGXk+7Ep7gGuqjRqVNVt3OepUjHc9X/ag&#10;/b4+H3wMhl8IfDKOz1/xBI7LcJu3Q2rZ/iKnlvb2rxj4R/sp/F79sjXI/iZ8fvH11Z6SzM6WfLTo&#10;nUBIzgRqc8E8455r1H9n7/gmDoXgzUf7a+LevLqusMqPZwwL5lssp5IJ6lwfUYODzX0n4d8HnSLZ&#10;bF2W6urUeRHdRxlJGQAfI69CRkAEdQB710SnRw8XGGrM1TqVtZbGf4O+GXgP4ReA7Xwp4A0q2ht7&#10;WNY5IWt1SdlwN0zHH7wHuR04yBVvUb+2ljVtOYbXXDeT91fQ+471ed5FPlT3TZXPlupG5Tkf55p0&#10;C6dr8jWaww2uqCHKjaqx3/8AsjsknHQcNXC5SlrI7PdjG0VYypZrjTHWXTDskmRllWQB450xjayn&#10;hgc555GKguNP0DxBZJqug3/lzhitzo64aaAgcun/AD0jPqOR3q3crcIs9vHZOr52YkPzREH5hg9C&#10;B1rwH9o79rrwP8CRLbadcrfeI23tbw2cm0wOc4Zip4we3enTjKbSiZycY/EeieMta03wtol1r+ra&#10;ra2un2MJlnnmk2qF9D7+g9a+R/ip+018U/2j/EDfC39n3S7tbGQ7bi6t49rzL3JP8Cde/Iq9ZfD7&#10;9oX9ujxHB4m+LniBfCuh3VqGsoxZvHDd7AAWROmWIzk8ZPHpX1l8EPgL8L/g/wCB/wDhCfB2mxW+&#10;rRx7JLy4GDqcmccuT8sg7IcK3QGuu0MPG89Wc/vVtI7Hj/wB/YX8H/D7SrfXPHFrJe+JFlWUyTEM&#10;in+6o6fj1zXtEjx2ISyW5kaaP5lW4kJZefXuK2Vkn0gyRXcWGjkKtuj+aNv7p9O3vWddWtprR+2+&#10;SytHISsjDG7I45HUYB4rOVR1NWXGnGnqiO4Msyx5bKyHG2T7p5x+FOtb2XT7Yw7vPgkTbc2rKAuc&#10;9QeufQ+tRpcy7xYOVkI+cqh5ZemR6dM+tZviXX/DHgLS5PGXijxDFZ6fbxkyG7lK5HYe5PtmotfR&#10;F+ZoSQxNBGbeVl3ctuxkEDjJx6d68H/aZ/bL8LfCK1bwX4IaLVvEJh8syrhkteP48HlvavK/i9+1&#10;18Uvj74kPw8/Z/0260/T2kIaazyskqnjJbPyJj1rtPgz+xF4W8IJZeOPG1zNq2sNiT7NMmYYZeu7&#10;r+8GenNdFOhye9U+45517vlgef8Awh/Zt+In7Qd+vxB+PGtagNNfc1pDNMRJMM5OwYOxOe3WvpDw&#10;F4Q8IfDLT/8AhHbDwbHBpsgU/uOJIyDgOrn7zYz14PTjrXc6Zo+neN7fHhOI2urW6AyaE3zJMu05&#10;ktieSw/iiPIByvTjNkgN0fssnZiPvbSCMg4z3yaVSt7SXKtCadNr3nqXkb+zkS8F4t5YXDbba7VQ&#10;oU/3H5+V89R+WaZfxW08Mk8EHHVduG8w4yPwPSoNCl1DwrO1xbsJrR1ZLuznG5bhTgYYfyI5HatE&#10;RaffWseoaC1w0fl77i1kYPLaDPXj/WJ6EDgcHnJrDkNlJbGWmmR34WG8iVYy22OULuI7/kO9Yvif&#10;T9J8J281/wCLtShsbG3h8yS4mYCNkGDnJGDwenWofjJ+0D8O/gb4cbU/E+oi5vmjzZ6bbsPMlbsS&#10;M8L9a+cvDuj/AB//AG19YlvPF+uXWj+Cxd72to8LHxnAjX+NscZNaRwntFd6IHX9mzp7z9sX9mmK&#10;7liTwdDMqyMBMNJj/ec/e/HrRXVQ/wDBPL4BiFQZNWb5R8xlPPvwuPy4opfUcP8A8/B/XKvY+0tE&#10;174l+C/2S9L8ZfD3x3aaVHb6XYz+MvGC+IIreC9vkPzWscca7sKxKMiAAhV7Zr85fjd8R9G1JLvV&#10;9Z06XVbbxJbyWl5fR61tllZXDLO0RLbFA+UcDPpXoP7BP/BOvxh8crTTfGX7Snivxd4T8Lat50mk&#10;x2OnKrXUcELStO5mKhbbaGG4BtzAgdDj0X4+fDf9hltbh+C/hPxj4TtJJbS1vL/xcrSSLa8DdZ20&#10;aj55QMmR2JBbOOMV+E5bhcvyHPZ0ac3Wm3JvkjZQ6tN33v8ALyPdxmKliKFOSjyxasuvz8kdP/wT&#10;R/4Vl4D+Fv2P4UeEJdUm8QMU1SHWGMckWYRG90krrtMWSf3a4JYd6i0HW/CnxA/aX0P4DeAtB1S6&#10;kbxMLXQrzUNXEcNy8PEj+X8ojLAlsHLbvlwDxXeah8IvH3xT+CPh+8+A3iPw34J8F6b58h8aWEc0&#10;N3qV3Zr5kaSKGZ1kVdsnyoudzHuDXw7bp8aNf+K+taX4s8Gw+K5tAjmF5eXOoPHDayvuPmmXzFxu&#10;OWyTyzc5PTHL8pp5ticRiqr96Td7v3ktld2S+XYrFYyWHpQpRSsj3n9rj4ZeDdNn1DR/iLr62eoX&#10;S3qWsKL5i2/lT5ZZ/LY7pmOCRzgkDAIr8/8Ax3o1z4I8YTWV1pN1FD96zW6geEywn7r7TzgjB/Gv&#10;rH4c+M/EeieFbzSfB+vWPhe4nsTNcNpqedduw3pJED87Yc4bAIGEzxXG/En9mfwD8SvhnN8Y7X9r&#10;rwvqOvQ6qINQ0nVLowXEdudqpLmTl/mONibiqqSfSvsOGYxyuToSk3B6LR6P5Ky+88XGS9pJTS1P&#10;m6Swg1Ow/tYQ3EbeY3nTbP3X+yqjrn61bt/DOhJ4Hl1zUDffbGkxa+SqeUV779xz9NtJrHhnxBY6&#10;jN4X0yee7tRO3kyRqyxTbVzuG7HGMH6Gs291y8ubODS5Avl2/Hzckn/PpX3nvStyPTf5HnszquaN&#10;cmJp7Yn5bi3ZPx6j9RUM9rKsoUBWLdBG2abE7W1wsjLyrZxXQBHz3p0aNLIsaDljgVLqQRb+URrt&#10;XflRUCsVbcp6UegHV+H7W18J2V1r0mqQpq1qNltZzRhvvcFwc9QDmqmkfEDxPomn39nZ6k3l6sqr&#10;eJuPzBWz+fJH0J9awWlkdtzuWPq1Nzis/q9OV/aa3A+i/gd8Hl/aC+H2oTp4ibS7PT5S95ptvuIn&#10;l24RgPuj6k9M17T4s1TRPh5+y/4b8B+KUhttUs70wqken21vM0WD8kkqjzZgcjBLAV8k/BP41+Nv&#10;hdNeaN4cvplttYi8i4t4cZcnOCM98mvUb3xP4j+IuoaPZfEzw7pVnYWsyz6lfTXjPeTRqejNklSV&#10;4CjA6YFfA5xlOYVMw/eT/cKXNFK19ndef/DHo4OpTp+6kry0u+h7l8SPhh8RLr4ceDrHxRoqeFfh&#10;/Yxf6R4gs7JbkXUsiFmk2rIfNYKuMjkDGcdvKvCLeH/H/iaaz8AQzWen2dvJZ32tHTHdp1Uj96Bn&#10;iRx1BYYHFe2J+318Fl8Ztpfgn9ibQdN8L2uhDTY9Jj81rjUVBUGWWSQvh3GSduO31rxD9uX4Daw/&#10;jrTvit8M/AcXhvwH42t2vPDml2eqLOtltADwPg8SAjJB/vV4+VRnTxX1LFr2fNdwleNm92mrtuVt&#10;ddNPkd+MwccPRVWE+burfin2D4nfFT4C2XgE+ALLSoZNUuNWjuJPE1jbtC8lqEKvb7M4Vt20knPQ&#10;813/AOz58ErPxzqcdx8NYNY1S4uLOQWf9g2fmXCD7oTbt3Fj7Zr5j0z4Q+JPDehQ+K/FGlWNxY3E&#10;mFjXUo2lO3+DarFgcfkPSvtD9ln9vXxl4SgsfAXhz4oXHgXwXeSxnxBa+B4ltbyG3Xgp5iBZZM9i&#10;JActnNd2bYGVDDxpYSbknL3ne6s7bK33LRHJhY061b97sfVf7Kv/AASw/a98d+ENc1mA6f4eXQdK&#10;W/uNG168jXUrhj87K0C7pIicHDSAA44NcDnxZ4N1t3m8LNDFBK4kuJJPvMCVyOmRx1HFe6/8EwP+&#10;Cjf7HnwG/aVk8K6frviTS/CfiK1dfE2ueLHtktobpk2iSaZS0s7b/lwcjMhbvXmf7XXxZ/ZG8P8A&#10;xF8VXtt+1XoRsIdbujodjZ2ssjT2ucwqM4xweuMZya/PeJOHZzowrUIOcm7NWd352R6taFKlK0Xo&#10;kXvBHiXTNXhxqNzdSXEkyD52RSi4JPCHkAjI9vpWxrfiu48Lae914X+H/wBqkaN3uNSn1SGExqeM&#10;HzW+539OeRXzra3/AIc8TpbyfB34lasmpXjed9ktJLqFZ9wG3G5NvX+Jjz7V2WveDPHfxagsrO9+&#10;GjWMunKLb+3fiBGbjBUYBihiIBVmOeVJwB+PwsOH6NHFqdafLF7xas120ur69hQxEuXQ9W1n9p/4&#10;2+DdO0vT/ht8K7fXtUgjW4n0OEi4DQkbVbzY3ChepBA571q/Bn9oX4q/FmK+0T4qfDaXSbtbgyTG&#10;2vUle0UL/qpEUhlbjO7AUD3rxh/hb8Wv2afDNzqmkeP/AAgxmh3tZxzTadEzMAANsj7WJGRyoGDy&#10;R2p/CbxB8DfDOrtffEq68OaT4gcfbP7Z0jxJbeTErKSYc+cTuHfjBzivVnk9GphJrD0vaK+koqTl&#10;803ovS4o1pe0Tcj2618PeNo9bOpaprNm1v5pe103S4I2kYfwoZHOS+CT2HWtLxPayJDPrkelfZbW&#10;xhAjjkZrgTLgZZyhxkNkYyB+teSXX7Ynwd0mSWHWvjX4PurPyFjLWv7u6ZmB43x54A+8QMenWur8&#10;PftK6P47+HWoQfCr+wWVTIYtLe+jhEkYxm43y8rgZ646nivAxWT5tSlGVWi4p6Xs0vvZ0RrUZR3I&#10;fGfibw38O/D0HjPxl4uk021K7laaR4Y0Yj7uST1K8DnPqK8e+KPx+8G/EnwzJqvgn/hG9WiaE7vt&#10;d9bzNbsMjBWdhuBPPA4rwT9q/wD4KLeK/FehX3wvtbCHT0Wb5lguFvYpmXgDkbQMc8A818k2XxE1&#10;yyup7q3itWmuMgs9qhC59Bjiv1Dhfw1r1MPHFYtuFRO6V7q3S9rfmePisdH4I7HsHx18X/G/Q0j0&#10;/wAReI9Nh0DVmAli8Kx26q6g9GEXUj0JryvxBPfh5INDm1JrFeIpL6EK5H4dKxdM8R+JtN1VL7Tr&#10;+WO6RtyyJj5T613mh+MfFGoajFJ438ZahdwyODKklwT+O08H8q/XoYV5dRStF2XRWu/Sz++55afN&#10;ufTX/BP3xD4r+NX7PvxA/Yy1vxFeNLcaefEfg21WZsLqFqhM0WM4PmQ5GDnJQV+jH/BB/wDa/wDE&#10;nx1+DGtfs2fEfWIE1D4fxRy6K3lom+wclWiVVxuZGXcSf+evNflx+zp4R+P/AII+NmgfGr4e+DNW&#10;2WOpxXVrJJatDHcQgjcDwAVK5B9q+obL4h6T/wAE1P8Agqbo3xq8E6EJfA/jpYL61s7hdsY06+++&#10;mO3lOWHTgxkUZfj8LjJSw8Jx5lryp6+dzpoydOWq0Z+zU8c1laxy2MaxxSLte4kkG5x6gZ/SobTU&#10;JvONvY2/nSN1mfqPcelTanHb38y63c6pG0N5Gstmsa/6xGUMuPQEEdRToYL+4svOKNY2arhjkbpO&#10;P1/lXoG5oaSbaCZIbjUZGmk+TbG2Qme5qnrRstI1BrC1K3Ukcny3Dr94n+6Kk05o4m8jSbff8v8A&#10;rXjwx/Gr+pafcXemR6lZRxsLfi9vlILLnoB9ecDmlfUDAuInk/f6jP5eekYb52+noP1+lW7SZkhz&#10;APsse4bduNze/Jqlc3um205WxVpps/u3kwcHoCvI556ULCsTC51W9ZVyNsKnkn+Y59KTQGj4ke91&#10;qGK9uNY+WLET7gMrxkDr8xz61WsbORV+zw2/2eHOXup+rZ7g/wCRWxob2aW7QTaXb+TtJjjdh97H&#10;Xr1rHvoNU85pNUk8nb90yNnj0X/OKIsqQRXUEU3l6WkjSNn94wO5j7Z+la2jq0w+w314kclwCqxy&#10;jdtY9GJ/qOlZtssklvnToxbwbsPcyNyfbJ/kKnhntLKfZZfvWLfflzuP0okEWQ6lJY+HriWGedJ5&#10;o227+MA+2f8AJqO4+2XbNNdXXkxbVdWLcuT2C9hx1PtgVq3emzXaQ61aaMPtXl4mkbaRG397jocd&#10;+tUAbawuGkmkNw3XzCRsGM+tNEk+nO2AYrc2tqy5+0bvmdh/X3rS8QQXfia2h1CHUYUjt0WKRpMg&#10;gEfeJHXhR7k1m+XPdmO8ubowxMrHdt+8MdAP69K0NFm037attc6d51vKv7/ex3NxwSc+p6ZobsUl&#10;co6XZR2YI023Mp6tqFxjj/dHRR+tS/2jpukszmVp7gcNMzDaoP8AXioNSn127uW0+wg+yxxsRt3h&#10;Y4/r6flmm6Zbqkq/2cn2u6jbzGmaMBYz3IBPH16+4oWxLNLTZbq5ffqjxx27N+8imUHzVPXC54AJ&#10;7/lWRrmlzaXer9pvo5UY7tm44AIyCO3fpWmZrPT386ecXE2PmZmGFPXPWjUbU6xYtqL6eTJGoZSu&#10;PnT19cCjYr7Jh/apbmJY7Taq/wAMjfdH5f0qxbTC3HnW8fnNu2tM3Qfh0FJe7XMd1cyRJ8v+piOA&#10;ntUCX1xPI1pYr5m1cNu4Vcev+c0uXqJHQma41jSP7KjeNroybod33jx9xT+uKw4rTY4OoO0kh4+y&#10;5BXPv6n2q3p7WtlerM8n2q4XHRvlQ+3P86k8RyxWlvFcaVYvGswzcSHJ/eH+EHp/npRzDfvaor3J&#10;hgt1N9c7d3/LCFgAvoMVjfFb4t+C/wBnb4Q658a/iJc+Vpuh2TXDQ8bppMHy4F9WZsAfWtXw5pWo&#10;alqKTS7lZZPljVgzMexOOlfln/wWy/bbf4sfE2L9l74c6szeG/CM3ma9NE3y3uoDjbx1WMZH1J9M&#10;V1YTDuvWS6GdSXJG58eftF/Hnxf+0V8WvEHxl8dXUkl9rd8ZVjk+7bxA4jhT0VVwO1fNH7Q3jxiR&#10;4WsJtrOv74I2Nqeh9zXefEbxrY+FNFk1OedWZlzGm4ZJ7KPWvLf2evhB4n/aj/aA0L4ZaXIftfiP&#10;VkiknbpDFnLyfRVyfwr6OCjy+SR5blKpK3c9O/4JufsPH9r34vLB40+12fgvS4y+valC3lksR8kC&#10;Mf42OOmcDOa/UxvgF4Q/Zz8DaT4L+E2gy2uh6SmY1kbc0rk5MsjfxMT1PpitDwb8EPCn7PXhay+G&#10;nw+0eGz03w7GDCqIu65U4Ms0jE/M+7LZ7A46cVl/tI/t9/se/Db4dTWXxA+MenXmrJHtXQdDkF3c&#10;zHHT5PlTOf4j2rxMRisRia3JBPl2PYoU6NCnq9fxPZdH1C2+I3w9S4kjSNriP95ubow6j/PrXKW2&#10;oN4F1yHxhqN4LPT/AC/Iv5ruYRRW0kfAJJIADKQc96+CfC//AAVc/aJ8V3M3gL9kL9mO9vLq/m22&#10;N3f28t1JGDxuCIAo65OSQPwre8R/8EvP20v2kLy08b/tn/tVf2XJqjrLPodrHJO1tlfkXYu2BGyd&#10;vBOO9Y/U+T+LJJdupX1qUvgTZ7p+2f8A8FLP2Kvh9pH2RPH3/CUa5GV8nR/C+24MbjqXmJ8tevPJ&#10;PA4r578L/wDBUD9uP9p2aD4N/sf/AAFj066uEaMa9eKbiWGI/KXZ3xEmPUivqn9in/gm/wDsofAP&#10;wlJPY+ArfxF4oaZlk1nxJaxXUsHYCNceWnQkEDPvXdyz3Hwu8dw2k9xHHYB9scOAFRWPzADsQSOn&#10;94Vr7XC0Y2hFtruUqeIqfHK3ofE99/wSL/aX+JV/cX37U37YlzfXm1ZbjS9OkmumQOS0gDSFIlCE&#10;jITIGeBivsL4C/8ABOb9k74GfCxdG8DfCvS9W1CSNJbrxDr1ql1dTNs5wWBVADnhQPrXqXjW2SWC&#10;DxZpaibyV2zbsYkiI5Q89cZI9xR4C8SxaderolxcrJbHElsueXjYflXLVxler8T+40jQpU+hi/B7&#10;Wbbwzf3Hg54IbeHcyw28MaogbleFGMAj+VM+JWit4V8Tx+JrVsWdw22/mKkFAThXz/snv6Vz37Vv&#10;jf4ffA26tfiF418Z6X4ety/mwtf3Ko0+3/nmh+Z8ewr5w+PX/BZ/4I6npv8Awrb4AfD3VviP4j1B&#10;PJtYobRorUSOuMcfvJef4QB1606eHq1pc0UTKtTp6Nn3T4Z1NfFnhj+x7pWlnOV8vH3mA+6Pxr57&#10;+IH7S/wP/ZM+J15Z/E/4n6TpKyFhLZyXG6dAM4JjTLDH0r4/0jVf+C0vx5uYfCcOl6l8NdHuoxFd&#10;apBZ/Y5FjA5BYZmZ9v8ACME4FexeH/8Agi9+zb4X+H9j4z+KR8TeLfE15H9p1a61u+MI805LKY0J&#10;I/4ExOetbRoYejrVlv2I9pUqfBH7zG+K/wDwV61b4r+Nv+EZ/YX/AGdNa8eXUMLLqWqXVjKsEgPd&#10;YozuC5wd0hHTAFZfgr4Hf8Fa/wBuDxFD4E+PHxIl+E3gdrfzNQttLAhmkhPAiEUR3yMemHYL3NfZ&#10;37Lnw8+EPgn4YyfDT4VeANL0G1Vm+0W+n25DSMcgO7klpGxjkk1rwXlx4X1n7RPtZrKYrJtH+siO&#10;ME/SlLFU6elKG3VjjhpT1qS/yPkSX/gjr+yP8FvF+map4h07xB4p+zXKSXDazqI8u6IOT5iIBwT1&#10;APtX2nbaHoth4Osbz4eaFZ6XZafDiz03S7dYbdU7psTA57nGSeeatfEzRbPx14P+3252kQ5DIcfS&#10;uT+Cfiq6kspvCGqxOrwZ2dFGAeeSQD06+ma5qlatiF70n6G0Yxp7WR2HgbxAthqC6LI/+j3irNat&#10;J/CDj5fw5HTtzXL/ABv8Njwrq1v4u0d/3m4M+1c4PXP9PpXiH7Rf/BR79k/9mbVZ9B8SfEtNY1iw&#10;uPNttN8M4u5YufnhkbO1Bnnk8GvKIv28v28P+CitpeeDf2IP2d4PDvh+1+TU/GniiZGKAjIUs+I1&#10;JGSFUMa2pYapy3asvMmVenF73fkfcHirx74aPwy/4WFr/iaz0e0sYFlbVdSu0hjgcc8s+AOegr5Z&#10;+KP/AAW1/ZD+CuoXVn4A/tbx1qkzYksNDtxHbJN0KiZyAVJzgoGPsa8d+GX/AASn+PXx1+Kti37c&#10;37UN1rGiWcmZNE0vVJJHm6fuoy22OFDjkgZAHAr7O8HfsM/smfs++JYU+Fv7Pfh+xvIolm0nVbm1&#10;FxcpMpB2l5cnJGT9RxWko4PDrV8z8tjO9eo9FZHyb4/8Sf8ABYX9tnTLX4l/DvwBpfwh8I3kKyaS&#10;JLyOG6uYm6SF5MykEc5AXpxXc/suf8EY/hprul3HxR/bG8f3/wAUPGV58zWc+pTfY7Vs9CxIeZvX&#10;kKO2e33nDNH468MTLfSFpnjbduBZg2OmfXIrz3wRq9x4A8ZN4f1ZtsN05Kh3wRy20/TtWP12o48s&#10;EolKhTi/edyz8CPg18FfgTdQzfCX4O6D4XWZRa3S6ZYqjKR6yHLkN169a7X4teDZNVsj4i0gNI0K&#10;CRpFJwuOSPfIqHW3jjuWupW2294uyaY/cjYH5H9Bg9815t8Z/wBvz9k/9nbwbd6F8c/jVpdrewws&#10;kmi2M63d5LJt+4Io2JU9PvYHNc6p1q0tLs0lUp09tD1H4eeLtP8AGfg9bK4nWRhmP94eWwOe+Px9&#10;qyfEfiLT/hpbf8JX4g12y021tJBbX099cLCojH3ZMuQDkYH1HvX563X/AAUt/bF+I9zND+wP+xRr&#10;kek6m7Q2HijXtNkdTz9/GfJQDOeWOP0rqov+CQ3xv/aYi0/4u/8ABRr9rDX9av5isknhXw3Mn2Sx&#10;ibB8rzD8i+jCNOMfeNdP1WNNXqyS8upm6spfArnpX7ZH/BWT9jHw1YwaJ4K124+I/ipl8ux0XwkD&#10;MqtxjfP91RnjC7m56V4n4Y/aS/4K8ftvzr8Kvgb8G/8AhUehyZS+8WapDLFPDCTyfNmGQduM+Wm4&#10;kcEZr7M/Y5/Y1/Zf/ZY0y/0j4H/C6y0/VZCyXOuXbG4vnjboFmfJVcdQuM966LxBHqXw68cx6m08&#10;zQyyfM2dylT26/jV+2w9ONqcLvuw9lUk1zO3ofAv/DirT3+Kdpa/tB/tY694msGQT3US2rK15IGz&#10;LCjySHYOd2cEsM8Ag1+g3gT9lf8AZ8+D/wAPLPQfgT8K9B0G0s7cKs1rpsbXExH8ckzKZHbPJ5A5&#10;4ArR+LGijxP4WXW9CVGurdlurd2+6XXkdemRlSfQmrHwf8a2+p2405kbbLGzRIwGV7NGeeSG4/Cs&#10;6mJrVaaV/uKjRp09Yo2fhr4lfX9Nk8O6vIVniyuxm529PXmud8Q3dx4V8QxYQRyQ8QlcDzEBJK/U&#10;D8hXmf7Tf7XH7O37I3jmLUfil8YNI0m4wXk0hbgTXWzrjyo8sM57gV8w/FX/AIK6fFz9rWa6+F3/&#10;AATY/Zc1zxVqVvHvn8VahZNttFBHzpEDtUf7Uh5z0rOnha1TV/exyrQj1P0N8ZppnjLwJcaxJJDb&#10;x29uZZbieVQluoGdzMeFA9TXzJ4x/wCCuv7Ff7P3hi80Dxx8XYvEGqaeWS20fwypu5p2/wCee5fk&#10;TnuTgV84/Bn9gP8A4KEftqa/5f8AwUQ/aE1jwz4LTZcjwjo9/GH1Bs58tY4j5cf+8+SOwJ6fQFr/&#10;AMEuP2If2f8AxPo3ibwx+z7p979hnWSGTWLiS73svILhyVP4g10exwuH0qSv6GSnWqR91WPC9b/b&#10;y/4Kp/H1B4j/AGSf2I7jwzoepSGbS9c1e1aaQwEDD5kwm3vkAjnqa7jw/wD8EZfir+0j4ct/iv8A&#10;8FEf2tvFPijxRdW2/wD4R/Rb9fsljHkkRmTG0t6hFCgnrX3hrTyeJfD1p4iRd7QxqwjJGNp6oACA&#10;DgYwMAY4xR4U12PSL7/hHZJw8EkSyWczv1Qn7v1Hes/rnLpTio/mNUVHWTueP/sFfsO/spfsnx31&#10;j8LfhzHHrlwpS617VmFxeFT/AAo5H7sdM7QM+9e33F3daJqqSXNwTNZAhlYktJAeh/A8H2x6Vynx&#10;Ft5vAHjGw17w/DNPHO4Ny0fIXnofr/Sj49ftD/Af4J+C7X4m/F74naP4dgWLfH/aV2gluRj5o0i5&#10;aTqRwKxcq1eXvXZfux2PQPGmm2/jTw79vsJNu3+Ju7dh+Zqj8Odem1PTX8MX/wA8ls3KP1K9MfhX&#10;5+6j/wAFypvHPif/AIVL+wb+y/4h+IWuX0hh0u81aFo7YMc4ZYo/mYDPVio+Xmsn4if8E+/+Cq37&#10;RYXxN+1B+2hY+CbPVsC+8L+H5p9lvC3WFktxsYgEjBb8a2WEaX72VvzJdTXlSufSP7Rn/BU/9ib9&#10;kbxBJpHjP4uRatrNmzCPRfDCC8m648tmQ+WjDnAZhXi2rfttf8FKP+CiGhzP+w1+zBb+B/CO5lh8&#10;ceMplSe6UZH7vf8AJn/cDYPevcv2f/8AglN+wp8FvhnYv4d+C2k+LNYtoo5rvxN4mthc3F5OD8zb&#10;WJVFJ/gHGOuTX0T4G1dI7OHw+8cMNtGvl2UMeFjjQceWqrwoA7AcUe2wtGzpxu/MrlqS3PgT4A/8&#10;Ed/HHx48YN47/wCClf7TuqfEK5tVzY+EdP1WYWsXXPmPgKqg9FiHPqOlfX/wV/Ze/Zv/AGVriMfB&#10;b4DeHfD9zZt5bXlnYh7po2G0v577nHHBwRXReKI7nwJ4iXxDYiTyWceYPQEjn/PrXT6rIviWyh1r&#10;SJFZzGv7uMZ3A/ezj16VnVxWIraX07LQmNOMdkHjnRT4k0/7dpr5mVdysueCP8e9Q+A/Edp4q8PT&#10;aLqzR/aLVSjqzcn0Neb65+2R+z18EDP4d+J/xj0axuIGIWwiuhc3W7vH5UeX3D3Ar5V+Nv8AwVdP&#10;w98WzXnwq8D6X4X0+aNtuseP7pkubgEcSRWEJ8wrzxvBz6Cufkk9bbDclFWkz7l1O5vPCd0dfvJ1&#10;ht7FcX8kzbI1ix/rCxIHA65/rXjH7TH7e/7NHhTTXj8KeIpfG3iK2XP9i+DY/tBiPUNJMP3cS+pZ&#10;j7c1+VP7SP8AwUa1X416p5virVtY8e30ZYWS6t/oel22f+eFnCQzc45ducdK8x8Qp+1b8QfDx/tH&#10;TbnRfDcn7w2JUWVrtznIhTG88cEg9jnvVKlKRhLEK1on3V8df+C03xK1/wAKTeF7PWtJ8DQ7fKZP&#10;Dkw1LW5hjospIggOBy2QQccV8gXv7RfxT+M3iph8OvA+qeI9cm/5jWvXUmsXwYfx5k/dR/8AfJxi&#10;v0J/Zx/YE/ZH0P4a6Vd2Pwus9Un17RYWm1LWv9KkPnQruZQ3yrgucYHauf8AhV8ONG8BaO3hbRNC&#10;ttNhhkZJrezgWMNIh2ndgDceO9c8q8oyUYx1NadOVRNuR8m+Av8Agnn8efjJcr4o/aE+IM2mxybS&#10;sEkxu7xlPbGdkY+p47Cvpb4NfsNfs9fB2SG/03wRDqWoQ8jU9axcShv7yqwCL+A4r1qwtUSFQkfy&#10;4A+Xr16e1aEMeJyrDoP4ug/Gt6dOpU1kwjy00EVsnl5RmUY+VQOF57elSw2sZT5gVyoyQ3vTvOSD&#10;kdN2OtQPfJIcv0bnr0renh4xeiJlVctCZ5I4RsOV9v8AJqJrpP8AVquF5+bdmqlzfBeWbA74btWf&#10;ea3awtuWbcduFG7OM10Ro+RDlA0JL2NVwdvzfMxLDOfT+tZepa9b2/zvIV7qzNyaxdQ8RpB8/nr6&#10;Y7eprkPE/i55WZBKo2nDdePoDzXRTwspdDGWJUTE+OvxU8Ux2sel+HdVubKGaQCa6sx+8K5Gee3B&#10;7c8dq8m+G503WfHV1Jp+ux6hqGlzBNSkaQu8LMSRvY9GK9vauj8Y/FvwlpU66dJP9pu2YhbW1UyO&#10;fwFeZ3fxZPhDxvq/iXVrXR/D7alDaRf8TjUo4JJRCrjzWQkMSfMI+gFd8cLWlScYpLzZyPE0fbc0&#10;5H1R4d1KGO2WMXIkZUyeecVrJr8CfN5w49/6V80+BPjrp/jrVm0jw98UtB1K6VMmzsb0Fj+fJ/DN&#10;d1YeK9TtZvseoKYtrY3MwCj6HNedWwtakr2v6HfRxVCrs/0PYBr1qzfI6/n2qnd640yLIrAL/dPA&#10;+tcZp2vxzgXXnq4ZQyse49QTzVo6qkybjJuXHy8149So4ys1ZnfGN46O5wn7cOlf8JT+yx4sgaFm&#10;kto4bqNdv3Qsoyfwya/IW6Qxzsh7MRX7OfE3SYvFfwp8WeGWdl+1eG7oLgdxGW/mv61+NevxmHWb&#10;qI/w3Dj9a7MDU5ro87HQ5bFPI7VoabdIU2zOQQevrWfSqxU5Fd0o8ysefGTjI9R8KyW7SXAEvyHy&#10;XPPTt/U1i+PtqQhsnP2tWH4rVjw28UDstvOJPM09HLL/AHhgkfhR8Qne7sHZ41XylTaV9nYVlGL6&#10;nZKV4mP8Ir4aV8W9BvS2BHrEBJzj+MCv2R0q/judItbyJt3nWsbA/VQeK/FfQ7v+zvFFnfg/6m8i&#10;kz9GBr9ffhvr41b4b6FqYXd5mmpu9Mg7f0xWWL+BMvBvVo66W/jJ27m+X1r5S/4K341L4WeA9VWQ&#10;N9j8TXcbEdlkhiI/9BP5V9F3Gtydi27oA1fOf/BS5hqf7Otvdo3zaf4itZWXrjcrr/WuSj/ER01t&#10;KR8XaZeRQxSQZ+ZIUIbHowH9Kgs5mi1DUrBzwJ5CB25Of5VHosM99qBtrO3eaSWN0SONSSeTjAHW&#10;ux8P/BXxVq+t3Go6o62MLFVkXbvk+ZFBG0dDnP3iK9OnTlL3UjhlLl3PNvGspuNd84d7eIH/AL4A&#10;/pU/h74YeN/FUC3ejeH7h4Gbatw67YyfQMep+lfd37MH/BID41/He5t9R0X4YTadp3kq3/CSeLFM&#10;UJj/ALyKR8+ewRXPuO/3x8D/APgkl+z58KpodX+KF7N481iGFU8u4jNvYQ4H3FQfO6/UgH+7W0vZ&#10;0V7zM1TlUu9j8ifgB+wF8RPi/qS2Hhfwbq3ia9j+a4t9LtW+zw+zSdf/AEEe9foD+zX/AMEQQdKt&#10;NX+M/iq30Ybg8nhfwzAs13tHaaTkA+w349q++LPQ08IaJD4d8E+H7XR9HgbMOnaVCsEKk9TsUDJ9&#10;z1zUj+HrvXELpPtuFdfKjuflVm9Q3Y/lXPLFv7CsbRw8Y6vU434Nfs7/AAA+ANobf4TfDbT9HuFh&#10;8ufVZofNvJsf3pH+6c/3dvArtBrCzBZXuJJX/u7wf1z/AI1DfWeuW17HpviL7U7Mm4RzfoevP15q&#10;R9K0yC2WJ3Ee0/MscgLZ/Ouec6lXWbudEYmhaNaXttFe6ZqzWN4kYWS3uv3bk4/gkB2kfUj6VXOm&#10;31nJnUxtXqvmYxjHamoIFj8iWPYv8Mkq5B9/an6foUqoksbecFjO1o+gBHJ4qUrEz7D0llMmLGLe&#10;B/E/yritaTSvCniKVw+qzaLPgeRDdfvbWQ46CRRuT/gQx71lPqNqsP2QRb3AACq2PxyDzTrG9gMX&#10;2XVLaZGDHZNa/MF9nUncf+An8KaJ0GXuiz6Tc/Y7i6hkwv3rOYPG3uCO1UZA0W4W7kDj5v1/EVq/&#10;2KWjN1YX8E1urYZo2A/MfeHPqBTRp3mxRrDGGYSdc9OozVop+9sJK+i6myx6/wCHXtdy7WvdLYcc&#10;dWibjH+6Qfaqdzomn6VPt07U4riE8qwiZV+mCM5/zmtCK41OHdBcWKXChj8pUq34Nn9KdPLo4USv&#10;NJDKuP3NxGA7ewwSD+lKwchjzxs0zJFGrKv3n53sPX2qwb68uD5N7F9sRQFXzchl+jAD9c1a+12V&#10;2/7tPmYY37eRUkE+t26+Rp1ys0O/dJb3C70f+o/AigOVRMeW1sreRbhrwox6QtIG+b0GO1VbiIXL&#10;sjLHtGflZd3NbF1p2mB2kkt3s5kGVhWQSKfpzuXHuKgNxLKnkRW6gf8APYjLfz4plRK9tPq1vEI5&#10;ZlezjbiG6G+FDjoM/d+gIqtcRWE7K1tZtFIcf6qUlBz1BPP+etaCvq9ojCwlkKu2ZBuBWT6hhg1N&#10;LNZpEsOs2ipNtyDZSBhnsGU5H5EUE2fNYz4UEe7eNrA5O3DK3t9at2Dzswmgv2t28s713g7geo28&#10;55qBbgK3lrHtAX681YstOjuSDt53Hcy9c/Wk2aD3kspZsxwLG7cb1G32PFNmhmL/AHyyrxhRlunp&#10;T7mztdKO6/uPOVm/1bffH0NVZdVVS39nt5fzDhW5z6UrX1FYs27mKZUadbdmH+s3FW47ZHSpbvXw&#10;Xa0a1MknDLdSfKf06/jWbFLcq+xE3Nnq3861Pstxa2iyXdq0cLZMe5cIfXrxT5RkKxR3Mf76ZpPm&#10;O1W5qQWECHdc3QjX+Hd6UQXWkxlUhba395cFacUe5kZZJG378bl5z7mk9AOd8XeNda8LuINK8O3C&#10;wN926ul/ctxztGcH8cda4q/1jWNbK3Gu37zBm3Rxu21F+i9v1r1SC1EDLbTanCvmZKo0gVWz7McZ&#10;+tZ2veFdFe8Vp/DEVnMP9Y0MZjEvHUrwPrjincl3PPrLTb+6XGlwyNt6+g9q6XQPBN7v/tmbWWs7&#10;qEgRtuZWI/3hxW7ZaZYmTNnCqtnB+UgVPI1ppreZfT9cj5488fzApJijEGubl0hn1BmuFbCrPwys&#10;w75HGf1q4rWUy5baOpDMOv50xbC5gjkutHj8+3ZQJJ7a4DDtwwHAPT7w7UluWkLrqFssZOPLH8WP&#10;X/8AVRIslt7zTba4QPb3DR84mWMMA3bjOSKlCX7sz6TtuD1Cw8SY7jaQDmmpZxWcHnyMscf8TNIf&#10;z+tFteaTcSyW9xPJ93MczxZUNn2OfyFSZ9SVriOMK91bMrw43LN8pQ++ajutU0pW82zjNxJIfmbe&#10;dg+v/wCqmXOhav4hXedRkvkhT5mhbdsX/d+9jPrVVdFuIoy0VxuUL8zf3fx7VUTTyJotQnuIltry&#10;2zGXPzW7AEfgc7vzFTX+k2TTKNH1Hz0UA/v4zE5buMN2zWO+ox2k3yDzCo+9jj65xTdS8TaRfIth&#10;qerNpvygsfMVo3+oHzj6YNDZJavJLXTXAf5plXd5Uahj9T2HPvUcWp3lyQ0chtiMH5VBP4/4Vgv4&#10;l0bT5m0+y1i1ui0gCNaKZPMPYcKMenTrXTaNo+qavoi+ILfTJ5I5JjDbwQ27vLLIDgrtA4wcDJIH&#10;5Uc0eoRi1qBvnuG23lkZP70lvhWJ9dvQ/mDVry7S2VbqLUI9h/gmUpIv4Hr+BIqrF4V+LgmuFHwj&#10;uIfLXHnX+oRRBW45GCc/Sr6fAj4q6lHb3mq+IfDtnNdsohR7h5mTPc7RjHt1BqPaRWw5a9DOuddc&#10;ny9PthtOR5kgOT9AD1+tGn6/rFpzcTebH/zzuV+Ue4xjFdDp37L/AIm1GGFNT+L0kcrbhIllpJwp&#10;5wFZm5zj0q9Z/syeCrbULWPxR408SmT5TOdQMcUYYgFVwnzYbkZGSMUnWiEabbOYfWvCs0X2rXkk&#10;09Twt1Hh4M/TIYfgDVG98QeArVvIsfFFvfP/AApYEyMfw25H413j+BPD8y6fZap4dW/tbF7xVgub&#10;dZdyhvlDbsEYwWJx0GO9XNX2eH7mxTQAulfZ7qaK4t7d1jjEY44C9PX3xWftpPWxbppOx5fFf+JN&#10;VVV0bwtqEm44+W1PpnB3Y5x6VLof/C1LuWPTdK8FyTFFBS11GaMjYe+0sWUHp2r2vQzqN9q7TNM0&#10;jWvP2hW3FmHDNkDoDz6EVz9jqgnnbVlVriaa0EcrxttZdrcHIOSN3bHGKftKkg9nG5xv/CtfiBqZ&#10;iuZoNE01bhvLW3jumkYOpwT0OME9Oc1t6z8JdHitrPTT4p1CC9O0Xj20ar5hLsPlyCR09K7FvC7W&#10;NpvOhTLaLcnc3oABuwT0OVB65IauL8XftEfs+fCe9Nt8Sfjj4Z0W6gDRz2s+sQNMNzs6AoG8zG11&#10;PQ8ms5SqSkvI05Y22Gx/ATwzeXX2uQ6lqK+XnyJNQZlZdwBKgYG7nn8a1NN+EfgS3u4z/wAIbp8J&#10;3cNKrSOGC9OTznjk8cV57/w31+xtpFikui/FhbySJvNDaXpNzcBpicscqhHORuxkZxXI3X/BR74e&#10;XNw8Pw++DvxG8TTJEyyPZ6KkKK+BnBmYcH049xVc7lswjFn0xoj6d4dvIrC20mO1hiHmSLDZqpjI&#10;bHUDOcgZH+1VGHKWrQSXjf8AH3cMy7SWcLtwDg8HDd+K+cZv2/P2gtYt/O+Hn7F2tSybHSC41/Xl&#10;RSxI+d1iXk4HOGFeY/EP4+f8FTfG2lwaZ4F8DeE/CaTXUn22Zh5x2OBlwZnbGCo4A5zWXu8yfY0U&#10;ZOLTPrrwz4J1K6uZr+1luJHubkx/dzjMZcMucc4GPXOR6V0V74I1K6CyjS7M2fnKsOpXjiNVVOQ+&#10;SeCuNp4OTX5+6d4G/wCCmnjN55PE/wC10dMbKnydFmjtxjpz5SAD6dR14r0n4Zfst2/jzwvdaD+0&#10;3et4i1ix2vpviLUtfurxLjOS6TxM2IgOMMgwMnIxmplKMuhUYuJ9A+Ofjn+z/wDDORrbxj8ZPCym&#10;O4aK5STxDbsMhSuRECWBxnsMda8fm/b8/Y60++S68S/HGzZVVoo10+GaXcquSgOxfTGcZ4rj9Z/Z&#10;g+DXhyRbSf4KaLayPuCu1ruVgOvJPzfUcc1e034ZfDDTFiTSPhtoVqsOeRpMQLdi33e9Vzfyk8se&#10;Vp9TtPhH/wAFBf2bvH/xW0z4ffDqbU9avNSk8qLboZhtojk4m3yYPYt3+ma9K8c+ItQ1d5gsoWzL&#10;KWZOfNxyd5Gcc4471y/7M/hrRtW+INwtr4fs42tNFn+zyWtmgeI7QBsOOD19ua9Wh8JaRoZUx6JJ&#10;JHJMRfLLG52r3ZgPl64NYx5pVLtFOXs4pXPyZ/4L763/AGj448F6HGMQ2+kKyNIoJO4A5P4sQPYV&#10;+cfijTIrrQJkndlktz5ltIh+aN/T9K/Uz/gvV8TvCvhv4q+F/hvrfhOzvI49Njukkt4UV1Eq/OjN&#10;jOQQCO2K/OTxx4e8HXug3eteGdcIVYdzWd0AHTrx719Tl/NLDpM8LMI/7RdHPfsu/B9v2rvip/wh&#10;fj74i3drHbae9xGWJlkmCEZiTJwPlJOewFfenwr/AGffhJ8C7JYPAHgyGO427Tq1wokunbuC/YfT&#10;FfBv7Bhkb9rDwfFDcPH5mqYcx/xKVbK/QjrX6Z3AgimaKUruLZDf571ji7xaSNsHGM4ttaoTSJbO&#10;C1bSdb8w6bdSb1njJaSyk/57J+GQynIYH1wRau9HudJuPsesGJl8nfb3Vu26KVW6SIccqcf061Tt&#10;ZRGf3kAdcY7rirmma1YNaN4U8RM0Vq8zGx1A8fY5M5Jb/pmTjPp94dDXDZI77R2M+8tZIbkl9rbP&#10;4l/TpTg+R5KEMoG7aw4ft/Kr0tpeaNdSaDqlu0N3b4WSPcOWxkEEnkHqD0Irkfi18fvgr8B7Vrz4&#10;k+NbeK6aHfDpcLb55AB8oCjPXpnNNKUnZIz5ox1bOztNPttZ0mSxmtokkhzJa3TBmEfH+qb/AGc9&#10;D/CfauN+K/x8+E3wRtJpfiR4mhtbqJR/oKcyE9Rhc56e3evkr4mf8FG/jb8ZdQb4efs6eE7rTo7y&#10;RoYJIYvOvJgT044XIrY+DH/BMP4k/Em+bxx+1D4k1C1a4wY7WO6WS5ds/dkZs7RjsOfpXRGjGOs2&#10;c/tpVNIIzPi7/wAFN/ib8R55fBnwF8GvYidtkN4kRkupPdQOh/WqXwm/4J2ftA/tBaoviv48eMLj&#10;RVumxA2qSNLczN2QAnCcdM9u1fc/wn/ZW+CXwe0hbP4b+EYLaZYxvveGmc56sxzmuzTTLHU4ZNKn&#10;j4XPmRZwyc5Eif8AAvxH0oeIjHSCsVHDynK9R3PNfgp+yt8LPgDp8XhzRvCFqJ4418zVZo8XEkg7&#10;+YOcEHkD2r1iwhgsi1/Zjayx7JYd5xMmfuk88jO4HjBGc9jLc2Or3mnLa6lC0cluQPtA+ZX4+9/j&#10;6EUy1nACtG65BzJ2wce471jKUpO8jojTjFWSOh02awa1+124WSHbt8/uh7qfQ+3cdKjSwu7ub7Ik&#10;37lkLKVb7/tWVpuu3OgSzXFlp8NxHJHtkhkPXJGGXaR8wx+IJBrf0zVtHurD7cLlWiZvmLEAwtjO&#10;088EYqbdi46GYGtPKka0lTY0pWQZ5Q96dbXqaGXsJnabTpsMwjxm3Yjlhn+HuR6cgV4f+0F/wUD/&#10;AGav2dZr7TLnVzrWr+cd2k6UwZt2P4m6L6c18qS/Fj9vv/gobq914f8Agl4SvtH8LyXGyeazJihg&#10;Vjj97OccY7D0renhpVNW7IwliYxdkrvyPq/9pT/go3+z/wDAC0n0eTXoPEmuR8w6fpMwkVT6s44U&#10;jj35r468QftKftwf8FC/FS+APhnol9a6XcybIbLS1ZIwvI/eS/Trzj2r6J/Z6/4JC/CX4VTSat+0&#10;LfReLtSuAn2eOEslnBJ1ZWPBdieB0BHSvqbw14B8H+ENBg8L+CPCVjo1nb/6q10+3EYRvXjvkZ5z&#10;zVqrRoXUFdmMqeIxGstEfOv7LP8AwRd+GvgiCz8Y/tBa5/wkWu+Yky6TZyn7LEB/DIxAaQ5znBxx&#10;1r7WuLG3fRYdKstNS1gt4VihtYB8saouFVPQAAAVl+FPE99eKulavc7tQ+7E3lhftK/X+/jqP4uv&#10;XNbzyIP3bfwjLRqo/T/PNctSpWrSXOzenRp0o2iczaXWp+Er9db0qI+YI9s0O3KyRkjdGw/iU9x+&#10;PUCui06XTdZsP+Em8LtJEjRhbi1532z56e6kcq3cdeaff2NtdxLLEx3eWxG1OeK5qwvdV8JaobzS&#10;5mDbSGt/4JV6lGHcHGfY80zbm0sbtxpNnqkLTwSNvUtmRs8c9Dn/AArMj0QSO0qx+Z8xOdvX2zWX&#10;8Zf2m/gf8FfCY+IHxE8e2Gi2dw/lNYXEm6YSYyVVFyW9m6Yr8/8A9pP/AILQeO/iBcSfDX9jzwvc&#10;afHdfuZNaurffdSMTj9ygztB45PPFa06FSp0sYVK1Onuz7n+Of7WPwP/AGWPCc0/xZ8dQxtJGZbf&#10;Q7eQSXUsnGNkYPBPTnAPc18HfFD/AIKMftnftevdfDz9kL4a6lpGk7jHNqNrCZbxo2PV5cbYeD2I&#10;wOMnrTv2fv8Agkb8bfjTra/Fz9sjxfqGnLefv5LGafzdRusgFS2crGp7ZOfYV+hnwQ/Z0+EfwE8F&#10;R+FvhX4fGkwzL/pCo25pZMY3yMfvH/Gtfa4bDaL3n+Bny4jEb+6vxPiT9k//AII3rqt5/wAJ3+1Z&#10;r82q67JILiPw3FdE/aVJJYvMT8zDg7ByQTySMV9s+Evh/oPgbTrfwv4M0Kz0extRi3sbGARxgDjg&#10;DqfUnJOK6C+tXmVTMwSS3VVjZQAQw6H6571HeeJfD9ppkuueM9StdNmtRma5upRFFcL/AHwT/wAt&#10;PVR97qO9cdatVxEtX8jenhqdHYcVnSzQNt8zGd+0AuOw96q3/jKz8IQSeIdX1y1tLXzBDIl5IFSf&#10;fn93t+8zZHAUFs9BXRaT8L/iB8R9Oj8Q32raX8P/AA3dR+Xp/inxuGhOqHyi5XT7LKzXUhUMV3BU&#10;OBjOa+Ff2iP+Czfwm+CmsS6F+wv8OLrWfFlizQv8ZPiNbrNqFvIOCbCyP7mzXOcErv8AXBHN4fCe&#10;0nZu35k1cZGF+TVn178R9V0j4V6CPHfxt8b6f8IPB13aedHrPjK3Z9W1Md00/TB+8kPT55Qq9Div&#10;ma8/4K9fCPxlcaz+z7+xX4cuvAvijVLUxeFfjl4wlgutZvrrBBt3Lgpp0M3Ko0ODG+0tgM5HzH4d&#10;8FfH/wD4K0Xt94g8fa1c3XxEtWJi8aa2wjtNbhCcWssnCi5RV/dhR86KVPIBPjep6l8F/wBnrVLz&#10;w9oem/8ACaeJLV2im1TVIHhsbSZSwbyoiQ0jAj70gA4Py817mDhhaTtGN2t/nseTLF4yOs4uSfTp&#10;95f1f9mz9qn4q+OtY8Z/tFazd6H9m1OSPxB4s+IGoOiLOGO/5ny8zA5O2MMT24Nei6H8af2YLXw0&#10;3wS8K6dD4l8W2O2Lwh8VvFVr5dvCyg/6Gtu2R5DMcRySjKM2SAvTqPBlp8ef+C0ei2fw18RNqeqf&#10;Frwbppj8L+ILjK2eraeG/wCQfdOSI4JULfuZiQGG6NskqT43rfgf9nv9kjxFe+H/AIht/wALE8ba&#10;fI9vdaBbLJb6Tp1wpwyyyHbJOynI2LhcjkkcVUo0a1RtvWPTb/hzirRU6acrr02Muz+BP7VHxl8X&#10;ahqfjZLyFdKm8nWPEHia6FvZ2WOzSyYRcDkIoyRjAOQK+vPg38av2f8A4m6D4Z/ZR1D47x6l8SPC&#10;kbx+AfijfWpTSZ8phvDlyZAJJLGY7lSVwFQuPl2k48LuPij+0n/wVIm0r4L313Je+JdIgS08F6TY&#10;RmGxltkAUWpQfJGyryJGxkcMeledTfDr4M/s4ay8Hxk12bxJ4ksZitx4R8P3OyK0mUj5Lq6Ix8pG&#10;CseWJXGRWNPB/XKka1ZRU43tbW1/PzW6O3639TkqdOTd1sl0PV/2vf2Yf2nPjZ8TL7U9A8Laysel&#10;XBsNe8E3gWFfBEyZH2dk4SO02jdFMQFZMZO7Ncn8NvEfwB/Ye8W2fi/W9Rtfil4mjj2X3hbTrhl0&#10;LyyPnt7qbhrkkfKVj+TvuPFfSX7Nf7Sni/8A4KN3Ufwxn0yxs/i9Y6D/AGV4XkXctn410OOJU/4R&#10;3UDyWkCIPs9wx3bgQx+6R5Z+1p/wTFtf2MtK0r46/H3S/FGh+FfFW6Tw/wCD5rHbqkEwwzWlzIf3&#10;cITcMPnLphguTWkoVPa+zm7Lpbqa1qjj+9jHfscJ8ZfBfxp/a1v7fxj+z1od5qfg+6kIj8J+H7Qp&#10;b+EnYkm1ljT5UiAyUmfO9RlmyGAsfB6X4MfsRa1H4k+L/iSw+Imp3tu9trnw30W93afLbMOYr66X&#10;5TzghYiWBGdy1yfh39s74h6NPcfDn4Q+AdP0XwZqyx2ur+D9LgLnV4gwwtxMf3sr7jlWyNrH5RXT&#10;/EX9gvQfg54btfjX8ZfHT6D4b1qWQ6T4Xjj+060JOotpolO23bG07pGUlWDAHkVpUhTg1TTtp03O&#10;WnXrKUqqjb9SD9qDQvGPxKGl+I/2boDN8M9euVi0Xw34es/Lk0e8YZNhdhRuklUE7ZHZhImGBGGA&#10;r/Bt/BX7JU9xffHnVoPEMGqItrrXwv026WX7fBnJF1MMpbMpClSuZFb0Gc3fhn/wUD1L4RT3Hw4+&#10;Cnw3t9B8A65b/YfFGh2cpa/1u1I2t5tycusmDuXYVVW7YJrQ+K//AATab4M6Lpvx6+K3juXQvhn4&#10;mAufDd3qFqW1a/QgM1sLbGUnUHBZ8IchgSGGdIqFOKS+In97VTSum+xzv7Slz471mOx039mnTZIf&#10;hf4mm2+HdK8P2xEolxuNpeFcvJcxk4+diGHzLwavfBfw14U/ZesNWtP2ttft5tJ1q2+z6n8M7Mif&#10;ULpv4JWI+WykjLBldmD8bcEMRVv4a/8ABQa3+Bmm6h8I/wBnvwBNofgvX4Vs/FFxJcB9a1OIcCYT&#10;j5YJV3Er5YUDo2QTnD8d/sHeI/B+n6d8bPiV48i0f4b+IhJP4d8X6wpa41NR96JLcZk84E4YEBcn&#10;rjmsZxio8rdm+q3J9jiKseVPTv1LX7S/ijxL4fhtvC37MXh2PR/hn4ibZ4fuPD6sbjV1yP3V3Nky&#10;NOpIDQnAB6DBBOh8EPhl4b+CulXmnfty+J/7J8JatGktz4Fjj8/W55MfJPDFkC0kHZpGTKtyGHAZ&#10;8F/25PAn7N+oXvw6+C/ga4uPCerRCHUdU8QpHNqkVxtKDUrM422dwuQV2c4ADE1n+MP2Cfi7a3cX&#10;xd+KfjKDS/h/rw+2aR8RPEDOsOrQv84MCEGSaX1jUHDdeCCSvRUqKhztX+86Y4V8qk7St95mfFz4&#10;i+MPAdva+FvgD4Pj8K+E9es1+w3+k3Hn3Wswk8rNcrli4PDRKQA3GK+gv2M9dk+Dnw9vvgd/wUO8&#10;XzeHfhn4kIvtH0y43Sa9ourFf9H1TT4QDJA4yN+7ajoCCG4rzr4LftpfBn4BaLffAn4b+E5rvR9U&#10;O1viDrtokup6TeBhtvrCHlbYDHKjLMvU5ArkfE37Gf7QOteMJvH/AMY/F9vZ+HdTf7ZH8Rdf1Bvs&#10;up27sds8LN89xu/uoDtIIPNKUlTvCUuVaJPq2WowhHni990e5/tWeFvil8D/AA23g74I+FNH0rxB&#10;qNlJqV3408Lqzy+OdHYkpqVjNyYlxxPbx7WWTduAwVHzX8Mfg5438FavY/Gb4sePJPAdqqi9sdQv&#10;Vdr7UBk58iDlpCwDcvhD3OCM/Uv7PH7cf7J/hnwdpH7EPjK+8RXnhSx1j7f4b+MEmU1PwbrTYAvN&#10;PhH3LIsoMkTZeRRuxuGKg+KH/BLr9pr9qv8AawuPCVrrWmr4lv4V1XXNW1zWFh06/wBMfbt121lb&#10;/WWkikMwXJjbKkDAAujy04uL93z7mlSlGrS56Ds1uux538V/id4H8SfDqT4ifsBfDpfCJjtPJ+IU&#10;YdZdYWRiF+2RPnMVrLlcrEAEdtp4K5679gP/AIJh/tW+N5I/2rvi94osPhh8L1G7XPGfxCcpb6la&#10;OPnhSB/nuhIuQABgk8EYyPWvDfxh/wCCZn/BGfdJ8FbqP9oX43xZ8zxFLmPw7osuxlZYgMNcj59p&#10;ByGIySMYrxX9sT4x/tof8FbNZh+NvgrVvEXiqxhZYdW8C6ejtbeEXbgbY1+VbR8ZWZuRgqxyBns9&#10;o6lny/N/oebJ04tRkrN9j6P8c/to/sE/8E6Ph9feK/8AgkZ8EtM8aeIJppLXWPix4st2uJdCuGZg&#10;sdtbSj92rYJSQjBA25JBr46+Hn7Rf7Yf7UHxq1b4r/GHW7/xvo+rD7P44bxNcn+zZLNjkoWfCQlc&#10;bo9hVkYArz1y/hbq3ws/Ym8Qza5488TW/jnXrq1a01bwLpMySaW0Zb54r2VhtlGVyFjzhgCGBWj4&#10;z+C/H/7RWqQ+Lv2avDrXnhDXLlFj8KeHbAJ/Ydxghbe5RB82BnZMxO5O4IIqXHk+B/NnZTU4L2kX&#10;t0/rc674/wDgD9l39jGGx+IX7NzR/F6x1yPdpHjDVrUrp+hXQJ32jW+f306DB3SfIQVIHU1zP7OX&#10;xc+Pvx01jXNJ+MEV34s8AavtPiyXVphFaaR2S8hkOI7eaMfdC43AbCGBwOk+CWp/Af8AYqt9Q0L9&#10;qXU4PiP/AG4qw6x8KNBvkktUZchZ7i7G5Y5oiSV8kliQQxALVy/7TelfGH4kX+i6N8JZW1j4a61M&#10;8vgbT/DFgYLWBsAvbywrkrdRAhXL5JwGyV5GNOm4wUZNtvqc2I9nXlyrRvU2vjv8Ofgf+xDr9vef&#10;Db7L8VIdZha48MeO7mH/AIk8kfcRQA5eaM/K6yfdYY2kc1X+DXjf4xftnQzfDP8AaK8T6tqPgmGR&#10;Wi8WapcH7N4QkICrMhY7I4cABolxuUfKMgVsfs/+Jv2eP2atKl+Gf7aGtyePPDur3G+f4f8Ahu6S&#10;U6LdkbRffaM7EkXjMaE+YAFY4Fcl+0XoP7RPjLxhpnwj8EINU8J6kGuvA2n+C7Mrpt/bnjzkjTrK&#10;B8snmDerZDVtRjytXV7dTWHtsPRlUi+lm/8AMf8AFLwr8F/2H/ET+DotFtviJ4s+ypPZ+JLmM/2C&#10;I3G5J7RCA10CMfOwC5BGOK+gv2L/AI4+Nf8AgohoLfAb9psu2paPay/8IP8AFzUoVSz0OFhzpGqN&#10;hUfTJGwBkloW2lPlzjgfgroP7Jvwz8IWvwZ/b38Xt4juo7o/8I7o/hy4Dt4YuC25lu7pePs8jkeZ&#10;DEWIOWGDmvL/AI5Xn7TniD4gR/s72ng6TT9PW5Sfw94S8K27ixu43TMVzEE/4+A6YYTHJIPXtWdS&#10;XtJOK063FTcVGK37rud78Yvgt8Ov2KLnVNSvvgHd6t41sLjytW0fxO3maf4clYkxSxqn/H7DIpDR&#10;SsTGy4ByeK4f4PfEL9pr9onxvqmpeMbO48V+Gb6BYvFlvqkwt9NtbYfcIkOIrRo+sbKAQeMMGIP1&#10;H8E/EfgD4n/DPSf2Yv2tvjLosPxW0mGOx+Gd9eS/abdLXJ3aDrE6kp9mkbaI+SYH6FRwON/4KL/8&#10;E/8A/goj8JtO8Ow678FbzR/Bfii+xpfg3wqqzWumXu3HlSCAtvZkUssjksyc5zV0qcer1IqYeXKn&#10;SfMk/uPKfjP8P/2c/wBjW/s/E/wT1K3+MC6h8+neJb6126VplwvLW5h3EzzpwTvAQgqQCDVf4NfF&#10;/wCM/wC14l38Kv2iNR1LxB4MaUS/23dXHlxeD3OFF1BnEUUQ4DwqAHC8DcBW58K9G+B37HGm3kP7&#10;WmqQeOZdUi2ah8JtDvFYJIAVSW6uhlbeWPczKIiXJyrEKxB4f47aN8VfH9/pPh74MWz33gTXrpj4&#10;R0vw3alYTJ3hmROftKAgPvy38QOMGso/vJ+8ttmL3sP9qzZ1/wAXvh9+z/8AsC63b6RptnZ/FrxN&#10;eWq3mj+LpI3/AOEbEJJ2y2iNhr0jBDeYAoIxg4JrS+FusfFb/gpJp83gf9obWLq4utOjP/COfE7V&#10;JNlnoGfu2d05xGlox4ULyh5UEcVf+A8P7NfwS8GD4U/t4eKP+Eqtbi6aTSPB/h+YTP4auiylrma5&#10;RwqxsBtkgjLMw5+UqM8B+0ZJ+1N4s8b2X7PmgaIkvh24dZ/CPh/wLCf7L1C3bIiuYQn+uLAYZ5Pn&#10;GCGxg4p16rk6ENHa7k9h0/dSnJX0NPxpYfCL/gn946uPB2meG7fxx8SdIkxN4h1e33aLYyfwyWcL&#10;D/SxghhM/wAh4KgjBPV6J4W+MX/BWyKfXvGuoiH4gaLCkbeMtYuVtdM1a3X5Ut5nOIorlVChNoHm&#10;BdpGQDXSfDjwd+zNB4A034T/ALc/jvT9S8faWrx+B7CwvCDYuqkrp+r3a5VLdn2gBTuiOdxUV4t8&#10;Y/Hf7WHxH+I0fwAbwpd6HLo94YtN8C+G7M29vaMBjzFjj++SMfvjksMEnGTRUVetRtB2a6v8dDV+&#10;zjUbWse/byKem+PPCX7FHxC8z4PA69460K6Kt4m1C2K2thdI3zC2t3GX2nK7pRyQflxivUdX+Dvx&#10;c/4Kc2d9+0r4T/0PV7C4WPx7Dql4Y7GEFS5vrYucCLCuzwR5MeMqoUjG/o/w7/Z88b+H473466xp&#10;/iX466bGxtfCmm3gS01qNONmoToNrXYHKiNhvCgOSc1434Z8aftl/tFfGrQ/AnwW0DV21/Sb4jw7&#10;4V8I6aYo7CQHnbCgCjhcO7DJA+Y4zRKs3U5bpO12+5HsYuPNHa53Hwh/aW+Fn7BPia4/4Ubp8HxG&#10;1C/sm0/xRqGvRyLouo2r8TWiWvytLEwG3zJcEEblC4Br3Lxv+yp4N/b48F+EfiN8K9Ql0XwpquoR&#10;6NY+KtegnePwRescjR9QlVWaezOc21yNzDeqNwDjo/G/7KH/AATm/YN/sz41f8FO/G8d58RbrT1v&#10;L79n/wAByLIv2rnm5nUkW4f5WaJSAC3BIyB8s/tif8Fkf2qP2y9Hb9nP4B+G7X4bfCyAlNL+Hvgu&#10;3EEZhB4M7rzKeAWLHk8muatipcydFXl3exrCjGPN7XTXZbn0345+MP8AwTm/4IcXdvoXwItdD/aA&#10;+PVujDUPFWoMH0fwzcADH2aIDbJIGGQzfMPXPFfnX+2B+3T+03+3D8QZ/iJ+0T8UtQ1u6kYm3tJJ&#10;iLe1XOdkUY+VFHoAPz5PD+I/g98TvC2nf8JFr+gStathpLqOQSKp/wBoqTg8Vy6xGV9xHetYQlK0&#10;5u8n+BNSt9mOiI2EsjbQOKsW9kzDd6VNFZgruVauaZpl9qd7Fpul2clxPM2yOGJCzMfQAV006N5X&#10;OOVbS0SvGh5Qj7td5+z9+zR8bP2pPiBa/DL4EfDrUvEWsXbhYrXTbVpPxYgYVRxycAZ5r7h/Y9/4&#10;N/8A4i+I/h1J+1D+3z42/wCFR/DXS7P+0b20u7VpNb1CzTBYwWoUsoOVG5wAN2a6nxX/AMFi/hn+&#10;zFYv8Bv+CYf7P1j4G8ErCbLXPFGoAP4i8SQkFHd7oEm3ByWUIQVyD6itIyjdwhrJb+XqJUZSjzPQ&#10;ufCz9gT/AIJv/wDBMOfTvGH/AAUy+JEXxG+IUkibfhL4LmFxDo8hA+bUJQyrlD96NWOcEDJFebf8&#10;FCP2n/26P2mfiDpPwYstPW18C3So/wAO/Bfw1tymiz2oOEeKOL/WSLyGL/MrbgcVy/jH9h3VtS8P&#10;2/7VXiLxdqml/C/XJGnXxFrVrI96lwcs1kUwfMmPO2T7kgG7IwwGn4I/b08KeB/BM37NPgLwLcaZ&#10;4GvI5oJde+V/EEDy7Ve6hnz+4LBV3RR7UdRtOTUSqVYWkvffW+yXkaQjT+JPQb4N+Gv7N/h7wfH4&#10;T/a+8Z2N58R422eGdOsr1njtmQbUtNUuAdkcfAChMsn8RAyK8x1XxL+1z4w+Ndh4F8K6NqGl6t4c&#10;vFk0Pw/4aQ28OmEYdZY9hAwRhvOJORglsV03ij9glfg1JY/E/wDag+JH9jeBdYg+2+GtWsYRNfeJ&#10;bYY5tYTyjc4Jl2hGyOeK6K5/bR8I/HnwxD+y94f0T/hAdHjh/s/wr4rjlZtQlT+C11OdPmngcnp9&#10;2I4KjaCKvmcpNt81977IE5X9pGV7n0tptx8Fv2tf7G8NeM9H8IeKvjUts11488G2V4YrPxW0QCrP&#10;BLlUGsgZLJF+7nRMHLsc/HP7Rvw0/ac+KXxNj0KyhuNW0eOSWLQodPtfstjpsCEl4Wi4W1Mf8ayA&#10;MvUk5p4/Ze139kXxlH4n/am8WX3g3UtJkjvdH0bR51fVr1h80MsRBKwIflYSP2PAPb7D+BH7RfgL&#10;/gqlq2q/CiC303wN8S/FEcdnqmlyX7x2Pj62DLteSU/6nVEKhxL92bawbnrhUTpx9rT1idNSblFQ&#10;e62fc+a/hz4//Zg+EPhm1+HPxsTS/H/ja3jK+H/EE+ZNM8MXH8MUpHN7Hu+8PuJ1XdyD5Prfwz/b&#10;A+Ovxbm1DWvt015o8aXLa1JcrBp+m2ucxypMCIYoe6bMAjAXsB75+2X/AMEoV/4JoeOf7S/ap8VS&#10;apoN1MzeEbTQBtuNbVcZDM4xbqvR8/Mf4Qeo89/4bD8Y/tP+F9O/ZA1vRJtD8Dte7fCej+F4ZHOl&#10;XDMNrOAS90pJ+ZWJbqVweDjUUuaNSmlJPdt7LyCXMrqrddrdTutR8T/sqXunpbfDptN8YfHqytV8&#10;zxRqdukegapOPveRFJjzLsDo7qEkcZwCQT4L8OZv2q/GPxWvfiZc67eWd1pV0yeINa8QSeXZ28ed&#10;skE4f5ChXKGLHI4ArsPHv7Lvg/8AYT8QRy/tVX6614mRVn0nwT4fvMKy43Q3FzcAYWNuCFQljjB2&#10;9a3f+Fh/ET/gqZPZ/BVdLWz8fWrSSeGrfSLcQ2Grjr5NyFwq3AUYW5f7yqA7fxVrCjGnHmTvfXXo&#10;ZVq0pyjolprZ6lv4j+If2e/DHg698bf8E/vBkN94ptoifF+o6gvnXOkyD/WT6ZC44ticlZCDIgAz&#10;gjJ83/Zr8D/E3xzcXfj349+KDpvw31i5ZfE2u+Kbhtl0wyS1sGDPJcr/AAbAcE4bANaHhzTPCX/B&#10;P/x+viPx/I2rfEzQbySL/hEbditpp8yna6Xsi/6wg5BiQ4PRiRkVq/ELTPit/wAFNdY/4TD4WaZH&#10;/wAJBpdnI+peA7ELb2On2qgs91ZR5EcUI+86DBUnPIPFcsYU/efzYSlzWsuhW+O3in4d/s+aYtx+&#10;we15deFdSt5LNviLfLjUrkvgvA6BR9icDgBACy8hiDTfgV8MtN+J3hC3h/be8cP4S8GSSE6H4p1B&#10;Gk1KKUjpbw43zQs20tn5VGSCDxVP4ZfF34QfsRz3MNtpOmfFHX75VTVdP1RC+hWu05ICZBuJVPSQ&#10;/Ku47cg8R658APjV+2Fq118cvCWrSap4ZaRV1fX9WuPJt/DY6CCdiQsaADCY4YbQBmlKTjHkk7eZ&#10;pzyqWv0Ob+MXjPxX8Ctfj+HfwW0WTw7p+5J9N8QabKWuddj3fu7lbgYYxkqCFQgBhjGQa+wfBJ0D&#10;9uP4VWXh79sE6Z4d+MHl28dhb6pIlvN8RLQABTNxi01FV4iuGCiXOx+ua8Q8DftK/s4fs7+EpvgF&#10;ZaGnjyWYssXxI1C3OfDN0T/rtMhYjcmfveYPm6gKQDXmvin9l3456v4tk+J3j/xKI/Dd9cefH8Sr&#10;66b7FeLuzvilPMsmP+WaguDwQMVFan7WCvK3Z9S6bjTjvv0Ol/bEl+JXw11a8+Cnwb+HuoeE/A8e&#10;rNbDR/s5j1GW4XjytRx8/wBoGPuE7c/dBGDSfDTw98KdL8OWnh39uvUVLwxk+GLOxbdqNm2MrHdE&#10;cpbM3VWJdckqOMV9F/Br9tT4J/tDXNh8FPF3i5bf4iaPp4sfC/xY8St5cfixVQxpY6jyfKcAlba6&#10;zujbAYkdPOfAf/BHD4w/Gn4yeKp/GPj2w8A+DPB9wsnjrxF48vkhuNDLliIZI87pXOMI65WTIwTT&#10;pxvHln7vn1ZFS0oqVNvXp2PCvFt1+098TfilofwP+HfhPUYprWVD4S8NeFUeSN1Y5jnj8v8A1uRg&#10;+a2SR1PGK+7fCv7BH7H/AOyzZab8ZP8Agpnq2m6v8Yo7EXcHwK8N38anVpMK0TXrL8sUrZDugIDA&#10;+vFVLj/gpt+xx+wb4an/AGS/2A9L1GYyW8ljdfHrWrdJdUtZZOC1kjD91bsc7lAzhiV+YCvh3xj8&#10;Afj94m+IM3xU+M/jNrfSdSuHvm+I2sXby2uohmLNLBLy08m48ouWVjhgCDXVH4fdXKu/VmfNOycn&#10;d9j2T9p3/gr9+17+0x8RbXwF4S8P2vh3wXYZ0/TfhL4fszFpr2owptpYEwZvlAU7hxjIwa4/xt+z&#10;B8C/h14Kb9okX6a7cKu/U/hTa3wkuvD83967kHJtcn5SpL87W29TJffH74UfELRk+HvwVs20Hx8k&#10;bwJ8QNSKRz+JFwB5bHpaynna45cEBznmuA+GXwj+KPwY8VSfE74xa3d+B4LPzFuY9Wt83moKR88C&#10;W0nMquD1bCe9Zq7jzJcq/Fkqp/Pr+hd+H/x5+Kv7Rt5D8CvGHhK417wfuY6foWlW6xr4fU5zcWx+&#10;7HjksG+VsHd0zWh8YfhF4D/YuuLfU9C1bT/iFe6gvmaH4ksmLaXZsOdp7tcocbkYbQQpGQQa0PjB&#10;8SfC/wAXPBV/afsZ+Dl8I6WYyfFXhOwYteXiKATc7+Wlh7tGvyocnBBDVi/BSHw58AtL879qZjqH&#10;hfV3WS7+HtvMv266yo2zqT/x6OobKucE+jA84wk5RvGPL+ZnLm06rsY/hxvH37bfiKX/AIW34waH&#10;VFYiPxxrV2Vs0+Qbbe4dzhFwMIVHBIGMEkJp/wAUpP2IPiEq/A8yf8Jhpcm268T30KtG2RteOCFs&#10;q8LKSMuDuVj2Oat/Hvwr4y+IP9nH4E2z6t4Bvbhl8O2Oj2vNrKefs90i5xcAYyW+91BxW/4Osv2c&#10;Phl4d/4RH9qa7XxJ4ta32eHY9OuVe20OTqEvnX/XR5x+7Qkrzn0rSeIjThdRb8kaKk4ybvpY9X8A&#10;W+sfFvwfN+1x+yT4Nm0DxJDuk8f/AAptcw2uqKFJk1HRgTliBuMluuTH1AK5x7l8B/2kvCvxx8J2&#10;8ml60ZN22KfzW+eNhj5HGeGyea/PttV/ab1v4zafrvhe/vLPVNDaO60e90eTybWwhQ7kmidcJHEO&#10;u7j0PNfZH7P+l/sy/tdeNdQl8MfHC08D/tBxaWz6hp4t0j8NePJ4x5jKhAzDeuA4+QBJHIKjJNcN&#10;XDe0V3r+nqdVOvySse3agrWkYlMjDzP9TIrDae4IINfPv7T/AO3L4K+BqzeGdCg/tjxIzfJbxt8s&#10;WQP9b3Bz0A5/OvF/iv8At2fHjxtqMnwL+DHhfUtP1Fd1nfSTRs14sithlH9wA8FjzXffsvf8E99K&#10;8L2sHxZ/aFgXWtQ1LE1jFI3mW6seSXJ+++OoJ4P51zRw8aPvVTaVSVTSmec+Ef2XP2n/ANtfxPF8&#10;RvjRfyaJoJkX93PmNxD/ANMYMZ/HHvX2Z8PPBHh34H+DLHwH4V8PWun20cIDrEoU3TAcyuerE+/T&#10;pXVWd6IbRbQwr5MaiOItnKqo4Az2HQfSm3sFncWkiTODGvzhWYDHP3h6HkDjqBzSqYh1vdWiRUKX&#10;s9ZasWHUfJSO7DrJDJGuFHHrx9avvfG5jW9WdGPl7ZIw37xOeDg8HAFYaw3WVgtXWaDaSskftyQd&#10;3p1pIEuFi3sP3b53Iw4IGfSsX8JtGRd1J4ZFWWaJZFm+X5uFVu3HvyazvECaJ4d0e41jxHe2tra2&#10;8Zeaa6baIlx1yf8A9dcp8cv2g/h3+zv4ebxF401RZHaJzZ6b5gEl02OAF6jn+LGK+LvGXxC/aY/4&#10;KAa4tjp0I0fwjDeeWgVilvFnoJG/jP6c1pRw8qur0RNStGK7s9C/aJ/b51/4n383wh/Z00OXUtUa&#10;RYo/FUfErxDgoB0YdCHbBHb0qv8As1f8E/8AXYfGFl8Tv2nIWvI7wtN5E0hkAk27keY5yw3YyBnj&#10;6Gvb/wBmD9kHwd8CdHEv9n2WoSTSLFeaky7pWcrny2zwoyOB+Wa9rl1aSSwaz8oMNuFjYksozwRz&#10;x9PbtWkq8KX7un95n7OVT3pGenh6Pwxb2ujajbS/ZZoMxR3HzxGIn5SjAcqMgZHTiq2saNp15bs0&#10;aLuXhV3E4x/vf45q9pOt3mlWK6Nd6KNS0bziRaR8SW7HrLCf4X9sYbkGpPEPh+fT7BfE2k6o19o8&#10;kwijvlTHkyckxyg/6uQdPRgcgmuPmfN7x0cvu2RzuoXUoihtNZkaaMjaLuRcsvHAY9Tj8wO9UtX0&#10;lrJdywmNV+dem2RP7w/X8q07YpfW8kM7NDypkb+Hjua+eP2rP+CgHh/4axN8NPg8keteIFZojdx/&#10;PBZk8bVAzuf6dORXRThKpKyRnNqMdTrfj5+0L4E+BHh1tU8QXqvqE0JFrpschaWTPoOy++cV8c6p&#10;q3xz/bY8Ym91aWSHSLX/AFNvCu2K3j54VR99uvPNeqfBL9ibxP8AGW+X4x/tFeIJtQuLuNbmHRTK&#10;VeWPnh3/AOWYHZRyK9kf4W2HwvCJoulpNpH3YWjXa1kSMbHXjPs2Dnua7KfssPvqzklKpU20Ryf7&#10;Pfwy0X4PWUmlaRoGxpWU3V9N/rmI4w3cKeeK9ot7Zby28q2C5AJA28YyOntn071ydtKr6csq2/ys&#10;2Y2ixz6Z6cVqeHvEjaXKsE8AXrtWRj83uvPXOKxqSlUldl0+WC0G6npU0M/2vTY5vOSTfHJGxyjd&#10;iOQQfyra07xJoXjOT+z/ABNqMFhrDRnyNSkysV63ZJ8D5ZOuJOh6N/epzajY6tdF0MW2RiI5PLAJ&#10;4PrzXL/EHXPCPgfQpvEXjTULWztdoYSvw3PIUevTAA7YzWfs+aSVtR83L6G5q8k+jp9ku7OS3nXC&#10;yxuuM/LnIPQg46+9fPfxl/bEk+G2vN4V+DsrXfiYyiGOS3IkSFs4HTO4842nPuK47Xvjt8aP2qvE&#10;Z+GnwW0drHSolEc+qrlXWHABZ3J+RSOw/KvYfgN+xd8NfhARrGu6gNY16SPP9pXCMsVtJnqgB3A/&#10;7WK6Y0/Zrmn9xi5ynpA4D4XfsS+NPiZr8PxY/aL1qW81C9mMzaLIcNITyA2Ogz/AMfhX0UNHs7C1&#10;XTtFtI7P7OvkrZopCKo6bPXsMdvetuKKd4BYX0wEiDKtuIWQDjd6nI68Vl6lClsWhuLWRgrleODH&#10;gde3QkVE60qmnTsaxppQu9yj593/ABXKj2MI4/SirAE+Pln47bm5oqbR7GfKbHgL9sbxR8YPGF/q&#10;H7T/AMRtaj0nQfDMeiafPZJ9qu7Xa+2VI45GUNKybwZHVlXJB6V80ftdfDfwRqviHRm/Zl8LeKpj&#10;eWcK2GpeLNYsluHdnMeVS3VfkG3G4nA5zgcV2umandeGf+CnGraBoywx2Nx8XdQt57WS2SSOSJLm&#10;QrGVcEFQR93oe9Z/izx/4y8GftsWmi+FPENxp9rdaxYQzW9qQqtHPsaZMY4Vi7ZA45r8exeFWS8T&#10;VKVCKu48+t7Nba9W76vuetKXtsHCOx8w/F5f2mPhLct8HfibPq1rb2bSC0sRfSGzMhwsksQ3bH3F&#10;MFl4JUdcCvMtJ8S+JtGM1hpWo3Krer5V1bxyMvnDP3Tj7wz2Nfaf7e9jD4gmvtb16Sa9uofiNqGm&#10;wTXdw8hitIgvlwpuJ2IMngY6818/eIdK060s9Uv7ayjjm06zhWykVcNFukYHHvjuea+xy/G06mGj&#10;zU0nLV2VlfuedXjKEt7nOfD658R+F7+T7drltprw5ElvdzNG86upLKCDyMAAgno1bfw2+G8nxl+M&#10;dja/CX4e3t5bssRuoplBiimZsGQY42bjwDngc9DXKfE24nlWCzlmZo48mNWbp8or6U/Zi2+DP2dY&#10;Ne8MxR2t9qa3tveXixhpXiIhBUOwJQYZvukdTTzDE/VsFKvFe9P3exeFj7WooyZzv7fM3xA8eavN&#10;8TorfUIdM0eSHSL6byDHAlwkQj8sbSV3FY9x5yRXyu3L/NX09/wUII8O6b4J8G6DGlnpceji4+xW&#10;yBEaZwC0jY++5/vNk44zivmB/vV35LQlh8ujB2stu9vPuRioqOIaRbsbv+y7hLuFXWaNg0ZZRijV&#10;rhr+X+0J5VMkjZZV/wAO1VGdmOWYmkyT1r1OX3uYwJrponWORGyxjxIPQjioaKKACgAngUU4D5aA&#10;LQ0rUIbWPULiFoYZP9VLIMB8enrXXfDrxt4Y8N6qup+IvC1xr3lwnybNbk28RkH3SxUFmA9ARn1r&#10;c8E+GdE1/wAKeEbfV7LzkuvFQtZ1MjDdESuV4Ix1PIwa+ibP9nf4M6H+2l8Pfhrp3gaBdD1SdW1D&#10;T5LiWRZvlc8l3LYyoyAcEcHgmvIzLHUcPRk6kb2TfySv+h6VHAzlRdW+itp6n0H+zb8TvBHxx/Yp&#10;tfhl8PP2aR4X8ZLJM0fii1jNwdVmVlE++RlJUCGTkk/LsGOtaH7bOhfs+23wvsfh18O/CVrJp2ge&#10;EHksIrHS5T5euPLGJW3SMJCDGCdz4AIJCgYr7S/Z+s9K8BfsrfD0eDNA0vTPM1jWLdms9LgQ+W0h&#10;3KCEyM7RkjBOOazf20/gn8Jrv/gnH8UPHMvgDTV1qN5L1dWjt9lx9oUKBIZFwxOGIOSQ3fPFfyZD&#10;jDD0+LvqlKlJQqVVJe8205Ss9W9rbK7tdrqfWZnGnh8pp00ryaV3/kfib8P/ABf8Fz4G8TaRrPw0&#10;8Qax42Zf+JKdNw1vbRqcyPKmCSMenT615tp+rXGt6pLqcdhPDawt5lzb2qn5B6Z9/U1z+leKPEfh&#10;y6vJtA1y6s2uoXgumt5ihljJ5RsdQfSvYfDWj2EP7ON9rcUbrdXV9CtzIsz4kGX4K5wenpX9VVML&#10;Ry9OSu3Nrdt29E9kfH4eE8Rd3tyo4a1+JU+mWiQwjUVxcJMpkuCqja2V27cEHPOc19IftNfHDw98&#10;cvA3gf4h+FJF0lX0uGw8Vf2273Qa8t0x5m9gWKsOgyT1Jr5Fv1WJZwi/8tMD2rv/AApqup6n+zVr&#10;+i39/NNZ2OqRS2dtJISkTt1YDpk11VsFRkozWn/BJeIl7Np9TU8QfHzxrpd99n8I+K7W/tZoVS4t&#10;4YWjt1I6AKxHeur8P/tsfFO3srXw78VIZvEDRTR/Zpb7xBdCOKLAUJtjk24xx64r5vZ3UYVsZ6+9&#10;XbS7uIoTMkp3K42t6VjWyHLZw5ZU0/O1n96OdVqkdbnv3x70OAeKpNQ8NzLNaSWsNxMunyPNbWzy&#10;Lu2K5z6dznNeY3SXCPufd/vFq+lv2e/ix4/b/gnj46+H514f2VdeJreS4hFnCHlOxeGl2eYwGOFL&#10;YHOAMnPzu/z7Q3PzGtMvwscPhY05atdTrrRso+auXPh5q/hHwz4otfEvxD02S9023be1rHIFa4YD&#10;hcntkrn2rQ8QftJR+JvEN1p9jpEOm6DJJI9vZyszCNsfebbjccfhXZ/tv+BvCfgv4ceAIvC+hw2Y&#10;uvDtndXHl5zJNLEGkckkkkn/AOtXzlduwWJQF6f3RRLLsLiqvtaiu9l2Vu3mclSrKPunUaFFp/iD&#10;UbiW80mS7gjjYxxrM0a57Y4J/Csm40iO5QC0sJonVsOz/d/Cum8OeO/FvhLQltfDOty2KSNmQWyq&#10;u/6nGTWt4n8a+JfEGh29lq2oLLGqhlC28anOOuVUE/jWcq9ajW5YpW23f5WDl5o8xxdpDDbJ5KL9&#10;ZNvJ9q6LwtFbf2pDNdhW8twwVmwD6ZzVLSoYpXUyIG3NzmtnwBFFdeKVFzEsgV+FkUEfl0rHE1L0&#10;5NhFWPrz4Gftnadp2g31l8QJLiPyrcRaZ9hvhiA8DOJSwPA9CK6n4meJ7T9sn9jHVhBqi6l4u+Ee&#10;qfbrC6G1ribRJtoKHYAD5MuW/wC2lfDfi6d59XuHdUG2UhdkaqB+AAr6X/4JDXt1P+1VJ4WmmLab&#10;rPhfVLXVLNuY7mFrZsow7j+XavmMvyPB5HjJZlQXvSWq8uq+ZtKpKVPl7H6+f8Eff2s9F/aM/Yr0&#10;S1XUm1Lxr4Pj/szxE1wzPJGgJ8iXnjBT5QeuVNfTjoYZFn8QXB3MuRG0n3W+nevyN/4N7td1fw/+&#10;1N8TfCWj3zwabceH53ms1wUZop/3Z57rk4+tfsF4S0ywuvC9zq11arJcJJ8ssnzEdPWvtd5XWzs/&#10;vOvm5qcZdypE7yqTLILGHaCm370g9vrVvSrjTrlzojI5huD+8K5+XA68Vz8lzPc62kU0rFWmCt2y&#10;M1taj/xKYFj04eSqxucL6gjn3qXuOO5VNmI4JEsII4I1babmbJZ+eQP8OlMkn020EYtojJcH/WSN&#10;1Bx2rX+IE0txqcdvK37v7NGdijaOVGeBVAW0FpYpcW8e2SQne3Un/Cq6EjLWGVJPP1O+2qzZ8teS&#10;w960NdSxWKLXknuJbqb5WtZVwsWOAQe4I/Kqeg28E9lNdzRhpFYhWPbir9nNLPo955r52N8vas/t&#10;Gn2TMnlu7j5r+byx2G7A4pbRZZFWSzHlqEO24lbk+w9vYcVFawx37YvAZP3gG1mOPyqTX3ZZ/JU7&#10;VVcKq8AcVoZo1NL1a2S1k0VNUdFumCSMG3NwfSqbWMMFz9msLb7ZPk7iQDHHg+/U57n2xUPhZFXR&#10;l1X/AJeHkZWlY5IUDoPT8K6Tx650nSNLXTcQ/arNZLjYo/eNk8mgDHaSwsf9L1KT7TdtyFPRfrVe&#10;O4utQZpoJVt4W/5bfw9OQAD8x46dKp6JBHe3kkd2PMVbUPtZjy24dfX8amsi13r6w3LsyquQpY+l&#10;AI2ntrK70T+0LjX5PLtPlFuF+aRj0NVIri/vl8jSbLyY9p+aPhQM81o6PFFc3Zs54laJl2tGVGCN&#10;prL8Rs2nmGxsnaOLzGG1W9KzKkLZWVu1yYIIVvLjdtVv4UPqP8TV2Ga70/UvNuL8eaGGQvI9Px4p&#10;upIun2kKWS+WJM7tvU8etVPDsKXesRi5BbnnLHnAoCJQ1vS44LsS3d0FWbEsMSN8zDJ+UnPyjIx6&#10;0MAo8m7jFvGvKRxjrnv/APXrovFUETeFzqZjH2iO+REkXghcE4rlL2Rxa+ZvO75Rk1cfhQ1Hl0J4&#10;9TYD7DZWxL/7BO5vc1ZtHF3bSWOpXqRyOo8o9fL54Hr04yPWoLyNLDTQ1mPLL8sy9T+NSaFbQG4j&#10;nMS7+Ru78kVDHHqePftpfHbTv2Sf2fNY+KfizxfdXV5dZs/DWh2swt1uLhwRyUw7qq/MTnjIr8IP&#10;iEuuajq954k07UY/tF7cyTXGn3WWiBZiWAk5Ycnvmvu7/gu/4x8T6n+1xongy/1qabSdL8PxTafp&#10;7t+7hkkDF3A9WKrkn0r8+/iVqd/H4Gub6O5ZZo48pIvUZTmvoMDT9hTTW7OHFP3TwL4weNr/AMUa&#10;8NLu7dbeKxYo0Ucm8b+5z3r1T9iz9rfxl+zJqcsnwF+DNlrPjzVM2un63eJJPLbow+5DCuBuPqc5&#10;GRXgBJnnaWY7mILFm7mv1c/YS/Zz+CnhH4M+G/i94f8AANrD4kv9Kj+1aq80skh3lw20OxVMgfwg&#10;V2VJqFNykjlw8HUrKKMi9/4J0/t5/tWeHbP4nfth/tQT6GtxbeZb+G9N/eNaxsOFMcbLEh/2ck+p&#10;r1v9i/8A4JlfskfAXxE2p614dk8ba75aNb3viqNHhjbOdyW+NvPXLbiPWvqb4XMdU8AxHUAsmIdg&#10;3KOFBIx+VcDLLJYeMbUWb+X/AKe8fy/3Nv3fpXz8sbWqXina3bQ9ynh6cHe33l74p6VL4O1e3m0c&#10;/ZrOMgC2tVCx7AeAEX5cdv8A9VdhaXGn+P8A4e294hV5NoDeWvyqwXnH9KsfECztZvBErywqzBWG&#10;7v8AcJx+def/ALNmo3s+hSxS3LMvng7e2SozXNL3tXuaL3dEbHh3Xv8AhHvE24vt/eCC8/eZJkxw&#10;cf7Q5qx+0Ra6DJ4Dl8V3+t6fpVnY/PcX95MkaJ0OCzdDx9a8b/4KE/Ebxl8Hvhlc+J/hxrH9m38l&#10;hua4W3jkO4ScECRWAPJ5Ar8lvEXx++Nf7Snxa0zw78cvijrXiLT5dURGsby+dYVXOMKiFVT/AICB&#10;XdhsDKtaXNY46uKVN8qR+mvin/gsb+yf8KPBg8PnxDdeLdShJiGm6Ballm4wCZX2qOvUZIrw/wAS&#10;ftJ/8FY/2jZ11H4B/Aa68B+F5lJ0y+mt0iljgb+I3FywZl5zlVwK97/Ze/YX/ZM8H+J9H8S6J8Et&#10;L+3Iyuk95LNdbW2jkCZ3AP4V9NfE/bFqGjToi7mjkDHaDkDYAMegBPFVVlQwlXljC78yqaqV48zd&#10;vJHx18IP+CNsfxI0h/i1+3B8atc8eeJ54t8em22qyG2gUD7ryn5mILDhCq9vWvZP2Rv2ffgD+zX4&#10;8uLP4afCfS9H1KaPy11hlea4UdMJLISRnvtIr3D4Lu8/hua3mdmRbxkVSei/MMV5t8Xv+JT47hu9&#10;NPkyeZ96Pj+L/wCvWEsRWqXV7LsjojTpxs7anX/E/Q/7C1r+1baN/JvWBmZSPkfs+fYius8Kaxae&#10;KvDMmm3r+TL8yTq3PTPPv/Wm+N7S2n8G+bNEGYqx3H1CnH86434DNJJrkaPK53W4LfOeTyM/lXNF&#10;cyNeXuYmn31z8Kfim9pbWsqWEsirJhsZz02/Qgfkaqftb/tJfAP4A6bH4p+KXxR03TbhVHl6XHMJ&#10;Lq5XoQsSkt0/vAD3r4R/4LUftRfH/wAIftJal8NfCXxQ1HS9Et1jWGx03ZBgFRnLoodvxJrzv/gj&#10;v8Ffhl+1N+0hrqftDeGB4tWz0eS5hGsXkz/vdwG5sON/HZsj2r1KWBUo882cVTFSjLkSPpKL/gtj&#10;4g8c6qnwi/Y1/Zt1Txl4gvpDb6bca0p8sbvlD+TGeeufmZVGORXO/Eb9gP8A4KZ/FrVI7r9pT9p7&#10;T/DMGrbhfaTpd9I0VujHJjZbcBDgDpk4xX3f8C/g58KPg5relN8Kvh1o3h9ruyaO5fSdPjhaRQ7c&#10;EqAT9ep711Px9tbe48Nw3E0QZ1jyGrB4qNGfLSjbzZrKi+VObv8AgfP/AMFP+CVf7H/wK+HWm3un&#10;fC6w8aata4m1LXfE1qZ5Lwk/NiLOyNcdABnjmvoz4TLofg2xg8E+H9NtdN0jZ52m2dpCI40VucKo&#10;wBj6VS+C93cXngeRLmUuPLYYas3Si3nw/Mf9H1qSOHn7ilc7fpXLUq1Kj99m8Y06cbxQfFjQ7jwj&#10;4mt/Gmn/AHY23tnqepx+n5V2P2xPHvhKDUNKkVZo41eF4T9yT1/OrXjqzttQ8PrHeQiRSvf6EV8K&#10;f8FLv2jfjX+zd8IraH4H+P7rw6bxm8+azhiaXrj5ZHVnTj+6RRQo+2dk7ClU9nG59a6t+0N8J/gk&#10;za58UfiTovhmylybz+0tSVPLk/iATJY/3hhTxXyH+0f/AMFe/AnjXxS3hv8AYs+B2vfE3VrWXMmp&#10;x6fOtnkdlVMSOMjOTtHNfnX+x/4c039pT9pnS7T46vd+Jl1K8H25tQ1CbzJuvV1cN+tfvh4J+DPw&#10;s+BPwH03wb8H/Amn+HtNksQ00Gmw7DM23q7/AHnP+8TXdUw+HwMeaS5mc0alTFStF2PgP4f/AAa/&#10;4Ku/8FLYrwfH/wCJk/wh8BHCyaTp9qbe4vFx9wRBg7jHUyED617d+zT/AMEj/wBir9nnUrPxVrvh&#10;S88aa9ZXjJcX3jC5E0aSZyuLdQsZXnI3bjnua90+D9zcW/i++toZ2WMbht3eh4rr/E8EP9uTQeWN&#10;k9i8kqj+JkAKn6gk1wyxVSqvd91dkaexjT8/Us/Fnwy+r6HHd6bMYxboojhg+VY1XGFCjjGB06Cq&#10;vwf8YW3iXw9Nod8rCaNTH5bdSnQfhXSeFXa68Kw/aPn3WIY7h/Ft615roP8AxK/if5en/ulnU+aF&#10;/izz/Ouf4lqbxb2Og1SW78NanbXce5TYzFbpUGQ8bY2E/TJz9Ko/tM/En4PeBvhbceL/AItfEzSf&#10;DNjHHvjur66VZJGAyFjQ/PJnB+6D1r4v/wCC6v7UPx++Ani3QPCfwc+J2oeHbG6sVNwumrGkj5XB&#10;HmbS+Mdt2K+M/wDglZ4S0b9s/wDbf0nRf2qDeeObU29xI0OvalPICUXcoOHGRnnb0PcGvXpZcqlP&#10;nctOxxyxD5+VI+zL7/guz8KNIK/Cz9n34R+IPiZ4guJmtdMhitXhguCeFGBmR+vQAZrk9d/Z+/4L&#10;e/HTxF5/jjx3pnwp0fWpDPc6fpeox28mnwuMbSkJMjHHbJOevevtr4f/ALPvwL+CXxRhvPhJ8IfD&#10;nh24hnWCK60rR4YpkjYcqJAu4Z+tem/GO3hDW9xt/efaIRuLEnBdQR+VYTxFPDy5aUfv1NVTlKN6&#10;jufKHwa/4Io/slfDn4c/2t8R9Km+JXjC9XztT8Qa9cSMhkySRHGrDjPdssfavoP9ljwt8NvhNoOo&#10;fC74feAdI8L2sjCS4s9MtVi89+BufH32x69K7f4a86TJAfuJIVVfQZ6VxPiGGLTfinpMlgvktNcK&#10;Jdh+9k81zTrVqkdWaU6NOOqRvatY32meITGLlv3bF7Vm+XeufmQep4ziukvV0P4geD5laTzLiG1w&#10;qx85bHH6VX+ItvE1t5xX5reRWhYMcodw5rxz9pP4n+Ofg5+zv4y8U/DfXP7Nv7FW+yzi2il8vPHC&#10;yqy/pWEIuVkjSfQ7P4ffEvTvBukXWifEDULXRbaz3Sm61a7WGMJx1ZiAMAevevl39p7/AILN/sm/&#10;CbxNH4Q+FEmq/ErVrO5Mkf8AwjsP+ixyMeYvOYfN6/KCMnqa/H/4qfHf4z/Hf4kz33xf+J+t6/JL&#10;fMG+3ag5XBJGAoIVRjsAAK/fb9jf9l79nn4Mfsm+BvEvwz+D2g6XqWqaDa3uoaktistxPO0auXMs&#10;m5/vEnGcDsBXqywlHDwU6nvHL7adaTS0PmPw742/4K6f8FQNEuLrwjpWn/An4dwZRdSuraRLy96n&#10;KF8yyHGMlAqg9OvG5+yl/wAEWPgx4d+MJ8fftcfFXVfixqsa5tNL1VZEszPuHzyl23yDHReAc89M&#10;V9yfDTUb6+u7+C8umkVZsKHOcDrj86xvHEa2fjG1vLUeXI4+Z174bisHjJfDTSiiqdKPNeWpr+HP&#10;hp4H+CMMmh/Cr4e6R4dtmKyxxaHp0VushA+42wAse4yT0I711F9b2fjfw35VtErSbfvbejYqj4xn&#10;mbwxHdGRvMVFZX7hueaq+Er26TxBc2qzN5e0nZ2rjk5TlzSd2XpHYqfDPXv7F1y78EajKi+Y37le&#10;nzY5/Go/ibrfhP4V2v8AwlXi3xXp+i6aJNy32p3aQxpJ6ZYjJb0Gea8u/wCCgHjfxP8ACH4eR+Of&#10;h1qC6bqq3YjW8W2jkIUg5GJFZf0r86PFHxQ+IHxg+CPiT4w/FTxXd+IvEGkzbNMvNYcXEdorHkRw&#10;ODCn4IKIx5pJdxylyx5j71+N3/BUv4GReFJLT4TeHbjxvcRxkT6k8n2HSbUAdZLmYLkZ/uAkj061&#10;8LfHL/grr8SL2zu/D7/GzyrKTO3w/wDDq2aCEZHMb30uZCvTOzPUgGvhL4ifFD4hfEDUHm8Y+L77&#10;UPJU+THNN+7i/wB1BhVHsAK+kP8AgnB8DvhR8SLO+1/x54KtdWurWVfJa9d3ReB/Bu2H8Qa6JxjG&#10;nzPqcP1ipKSSOb8O/Er9pn42681t+zn8Jm0eNmcNe6PbnzQCfmaa9lJYk9T8w5zjrXpnw8/4Je+L&#10;PFOof8JL+0B8UZlmuG8y5tdLkM87tydrzOCO/UZ619h6TpmnaVYW+n6XYw21vFnyre3jCInHZRwK&#10;17cBLfCj0rGMeb4dDSNup5r8O/2Wfg18J4I7jwJ4CtbWePG3ULiMTXGe53tkg/TH4VT+O3gGPWfB&#10;mpyOrNN9kkZWYchgMj+VevQZZWVjxurC8b20FxpksM0SsrqVZW6EEHIrWhT5aikmOduRnc/s/aT4&#10;xk+DfhrT118WNtHpsfkTj95I0Ryyr6DaDgH2rB0h7qGa4g1Bma4Ezi4durPvOT+ddB+ypczy/ADw&#10;mZJWbbY7B/urKwA/Kud1l3g8aa5DE2FW+lKr6HcayqU74i/mXRf7u3kbcVykUe+HafT6etSrqNuo&#10;yzD34/SsMXE3meXv+Xyc496qtcztMyGTjivSp0UznlUcTcvdbiRN7XKja393k1i3XjazR2SW5Xg8&#10;7m9fXFcT8QNX1KEz28V46q06odpx8pHTNeS/BbU9RY+JtMlvZZIbDWGS0WZy5jU4yMtkn8Sa6Y0I&#10;xOV1pX0PeNR8aQLGwW9X5eozwfYeorlPE3xP0jSYHlv9YghRVBZ5GxtFeZ/FLxPr2keHprnTtSeK&#10;RbfcrKo4O0eoryD4XM/j4f2n4zmk1KZLh0T7VIWVVz2XO0flXoUcPGRx4jESpq57Bq37QbeILqSz&#10;+Huh3erclZLxVEcEZ9SzYB/AGuZ1Oz8W+JbsTeNvFsgt9ufsemKYo1A6kyH5jx16Cty0sbSzsUS2&#10;h2qpXamSVX6A8Cud+ONxNpnwk8SX+nv5M0elz+XJHwV+Rq9eGFp0Yto8OpjK2ImoXsj47/aF/a81&#10;G81i88GfA8toWjwM8M+oWvy3V+QcFjJ94L6AHnvXgU97c3tw9zdXEkkkjbpJJGJZj6k96ZKzOzOx&#10;yW5J9aanWvnatapVk+ZnuU6VOlG0USWt1cWVytzZXEkckZyskbkFT65r7u/4JxfGzxp8TdEvvCfi&#10;+/N3ceH2iksNQufnfyznCMT97BHftxXwWpOa/Qr/AIJQeHtEj+Cuq66umxfbLvXkhuLjb8zxqFwv&#10;0GT09a6stlJV32tsYYxful6o+pPGnijw3rGrW8HhzSvsrW9on2ySOERx+aUXdGq/7Ld/eqiXiMhY&#10;dNx2+tY3iEmLxXqCRnaBcOMfhU1tcTPMys//ACzz0718Lja0qmKnLzZ9jhoezoRXkbsc0VxaXGnv&#10;HvS6t5IXjZecOhX+tfjl8VNJfQviBqmltCY/KumG09q/YDRiy3qAE/fFflB+1NFHD8evE0cSBVXV&#10;ZwAO371q68rm5VJLyOPMo+4meffSgcnmigda9s8U67wc5lgjKnk28ifoau+KJBPpEgDZ/wBHY/qr&#10;f1NZvgVmUwlT/E9XtYUDTgAP+XZ//QRWX2jrj8KOMl3JJnOflHNfqf8As1eITrH7P+g3xm3lrUg4&#10;7Zw2PzJr8sJuqn/Z/rX35+z34j1rQP2Jl8Q6Te+XeWkirbTNGr+WDs6BgR+lRiIOpBJF4V2qM9t8&#10;QeILLSrRtU1LVYbS3Xn7RPKEU/QnqfYV5F8WLy3/AGoNDm+CPwy8Jaz4iudS1C3NudLtW/eMkm4K&#10;oxvYHpnAHPWpv2IPC2i/H79pTwxoXxhhm161vGVriG7vJRuJxnBRgVHsCBX7UeFvgz8KPglAPDvw&#10;k+H2k+H7Xy/mXS7NY3f5f4pB87fiTVPD08Lq9WjX2lSt7ux+ZH7Of/BCz4jTWMOqfGrVdP8AA9vu&#10;VpNLsYFub8L/AHSAdqn/AHnYj0r7R+EX7GX7KP7PMEQ+H/wutbnVoFB/trXIRd3TtnlwXGyM98KB&#10;XuegXE+vWV6NXmafyWAjZm+Yc+o5P41zl67wXOYmx79+tZ1MTVqK609BezpxlbqTx+IH1uaNLy9V&#10;WOBHJKxBX8e34VbmkuEl+z343ZHyyTrubHpu64rPt2N4zRXWJFwvysM1V0PWdStfFtv4ciuj9hm3&#10;M9uyhlzzyMg7fwxXO482pr5m7cWmniCS5urhIwq/NNI3T8655PGPhuzuWtP7SWf5SVkCNsJ9Caxf&#10;GV9d3V15FxcM0fmfcLcen8qwj+6l/d/L9KIw5VcXPc6/WNa8Q30aWt5IqWfBgFvJuTBPZsn9Khs0&#10;V28+5tl2xyYXfggn/GqmjbrRtltIyqyjcgc7Tz6dKlv+bgRH7vk5x+Iqgiaw1y0VljSEYb70qcqD&#10;7jPTpVVIdXuf9OtrnfHIxLSW5wpHcYHT6Gq1rBFFcK0aY3Dn8xWs0j2D25s28vcMMV7j39aAlH3i&#10;DT9KBO9/lC9G29Ku2d1Y296VbR1mjVThTIVbP970496tiNI0UouNyKW9+aufY7Y3HmGEbtpNBMYo&#10;otbWd5L9pW5PnP8Adjm4ZfYHpSyrZWknlbt0jDO2NctmjUif7Sa1BxHGMoq8AGord2AwvGGwNoxV&#10;RNAttTuQzCERnDYkjbOSPqO/0rNu9Pn1CWTKfZpWPypK3H/fWTn8a2IIIjcfc+8fm96fcKPtX2cl&#10;jHx8pY4qhWOet9KuUbbIB/wFj1q4bbVVdWhuzGqjO3HB9qv+VHvkOz7m7b7UyOR5IVLsT/8ArrMZ&#10;Ua3aR972n2dWwfMjYsrH1OeRUUr2lrLvaZZ9vOO1aHi9RDc2sURKq8S7lz161zj5S9ZFJxuYde2O&#10;lAF8y31w6NaTNCDzttz79c96eLh5Qx1PSYZju+W7t1Ecn0K5Ct9cVWtvkulC/wB3/GtLSI01TT75&#10;L5fMEKoYu23P0p3AoXN34etJVNhK11Iy5ClSpHP8R/w4qtcX97P8xRo1/wCeSjA9+lPjt4Ei8xIV&#10;Vvm5C1d0y3hm/eSxhm3d6fMTIz01W+k/dsyvGMfu7hd4x6AnpUjaZY3RaaCNoJBjKLJuT8+x9q6D&#10;4aWFlr+uX2jaxaRz24jkYRso4K9CCOR+dYWqqtnqUkNsNiopKqO3NHMERs2nzo21Xxu42/3/AG+n&#10;vVnS9S8VaNCbCwnmit2JPkFvMhBPohyB+VXPDjG8TbdBZAqtgMoPpXO6vqN9cXtxbS3TeWsgCxqd&#10;qjj0HFTco1tTvNDuI/8ATtJWy1CJORZSYjlP+0rdPfB/CqsV4LiNzbXvlrg7tr89KTw7e3V5qy6T&#10;dy+bbuAWjkAbnHqeRUF6iw63Naxj92ku1V9FPUUASTabPIUjQhoy3zMXqwqzaFaLHFJNHAXykatu&#10;j57AH5Rn2rH8XXM9rFZQ28rIsjSB1U/eHpVSe9u9It0bTp2jDNsaPqhXcP4Tx+lAG7ceI4mmRIov&#10;LJGGMahVz2PH9KjjMd6Wa6uQcn5nHP8AKvM/iH4v8R2WsyQ2eptEqgbVjjVcfkK9L+C2i6fqXhz+&#10;39QSSa6jaErJJcOV+ZyG+XO05HtWc6nIVFXZbjtItLmW/n1A6fubYt28nkq3tuOPSs7UPiXpDGTT&#10;/tFndyK/yz28W6QY6n93w3419IeCPg58NPHvg1fEfjTwpDql5EsoikvJZJAgCHACltoA7YHFdR/w&#10;ivhfwtoqDw34a0+x2rCN1rZxoTlUzkgcn3NXF88LkyfLKx8cQXXifxRHjw34E8Rag2ch7PTpDjjO&#10;ckAAeldJpHwv/aC1BY/sfwoks1ZfkbVNSihYkeo3E19R3OoXkOqRwwzsqx2bGPbjK/KD161b1S2h&#10;it5o1U7Q0qjcxbAVcgc9gaXtLaE26nzfovwo8c6L4ns7Xx9Y2FvcXln52lyWtxmPzt4UrLIDu78b&#10;e/euk0n9lvW/GZl1nx18XdQNsrYkh0qyVFZeeNzbmwD3PI7113xrAj1zws8Y2k9dv/XSI/zFdjot&#10;pb2P9gtapsN5ZNNcncfncocn2+g4rGNV3ZtL3WkeXaB+yV8IoL1vtKazrHDGOK81BkQDHBOwDknv&#10;0/Wti3/Z4+C2nTTT6d4EsWjtbXEkc0Jk3HAO7LZ5yCPzrt7u7na2vG3D9zAfL2qBjqPx6nrU9mqv&#10;YWczqC0iRCRsfezg8/iT9O1P2jkLlZW0Dw/4a8OxeT4S0+wtNkbS7I7aNXVdpxjaM5yDjnqMVxt/&#10;qSXHju8uLhpIWkuF+zxqrIQ/2ePZIdh5A+bPqS1ek+HdJ07U/F1s19aLIfK2dx8oL4HFeFftreKd&#10;c+Hfx2tbDwddrZwrpKXCr9nST94qnBzIrEj26HuKylsmKMZSlJJ62O5nk+2LHJYaWqmNsyGQ7SG2&#10;AMTnnB4xnuam1vTF1GGG6MbLNbssv2hV+SNNgyoHozAfTYfWvyr+On/BQP8AbBtdUkt9P+NV1aKZ&#10;iG+w6baQEgqO8cINeUab+0l+0J49VX8XfG/xZei4uvLmjfxBcLGy5PGxXCgfQUe0VjSNNu130P2X&#10;1DW7Oy23eueK7Cxjtbbc/wBqvI4kiJ5UHeRkj+Q96818ZftofsqeC/Jv/GX7R/g8ojMt5bJqCzHc&#10;flAIjLEYOGBzwFI4zX56x/CvwF4k0yO/8Q6D9uuJJIi9xeXUskhJH95mJ/WvVfCn7LH7Ps2mWKzf&#10;C/T5PNXMnmNI2782rL29lsawo8sdz1+6/wCCpPwg8Q/FO6+Fn7OPwq8RfFTVZGuZIZtBZY7eaBky&#10;5/e7WYAb88cep6Vn67+2h+2VrNxcS+Cf2JdKtVP/AB6t4i18yJEmOhCsuW4/vdfrWP8ABz4XfD7w&#10;T8ZNU1fwd4Ts9KutJjt/7PutPj8mSHcFLYZcE5PXOcjI6EivpH9pzw5oWmjwZ4i07S4be817Qxca&#10;tJCu0XEuAd5UfKDz2ApxnKtJxWlhSjGnK/c+VvGPxk/4Ke+JrdZ7W++HPg955sra2Fikkoz/ABb3&#10;Lsw59TXM6h8Kf2/vEbqPF37b81psbIt9FjMOOcnmNVxXrunHzbvUbmTl4bzyYj/dTapwKuzxrHu2&#10;DqcnmrjdKwpWueAaz+wt4r8cxSS/Fb9q3xhrzSs263lv53jXOM43PjkAdqn8A/8ABMD9l3wPd3Ot&#10;XsusateTKvlyXEi7YJFwQ4wvUe5Ix1zX0FGqiAcdY81XnZkt9yMVO4/d/Gm1KStcfPy9D0S28E+A&#10;PEXgbT7LwQraXqljYxwzWskcYhudqhS/ygAFiM8DO488Vxuo6NrWhXbabrAuLKdeGglJU9chh6jP&#10;Q1la3rOq6Vpy3GmahLbyNJGDJC21uWAPI6HB6jmvcPFGh6VrnwIm1zV7Jbi9sbWBrS7kz5kZ3MDh&#10;uvIHOevepjDlk0TeR4tJctpU0V3dW63jqR50Eo+8vcH/ADms0rqGuXEpjT7LDGxVpNxB+iA9ever&#10;Gvkx65pGnxnbDdLunVeNxxnr1HPYcVoWQ3tIz/MftIXJ9NpP8xWiikF5Fezs4LaACC2EaOeFHzfq&#10;ep9TVq2ea3uvNRgknXKnkemfU0FE2FdowVz+lJASsigehpi5nsdWdX0fxBozaJ4ysPtqeSRHICBN&#10;G2Dyrccg4Pocc1wfivwJrnhWAa3bTNfaI7+Wt8ijdBJ/dkUfdP6HtWpfO6TmJHIU8lc/WoPghrOq&#10;X/jTxBDeX0kkcN7bWscLNmPyXVSylPunJJ5IJ96zBnU/skvHb+N9QudrERaWSwXuS4wMV67qmr3G&#10;oXitLcobXzWtpkZtj7sdcD72BgVwHwa0LS/Dvxf8V6Votr9nt1hh2wrIxA/ejgZPT2rsPAlpbavr&#10;E1tqUKzJtk+Vx/tnn6+9OkTLofjn/wAHAWoJefth6bblMLDoNuoG3HGwYJ/CvgvxPELPSriVYt2I&#10;227h1+U/4193f8F//wDk+Jo/4V0WzCj0/crXwb4xy+l3LMSfkcdfavqcD/uyPExkv37Nz/gnB4ev&#10;da/ax8L3NqP3enzSXd4wXOyFI2ycfiK/SS606fTb6bTr3Y2TugkHTGeCPUdefT6V8L/8EeoIpv2h&#10;tXlljDNH4XuDGT/D86V99eJIYjfTRlBtt2Hkg/wZVsgex9K4sbLmqpHZgVaDZjxqssMlzMqqq7mz&#10;IeAB1IycV5B8cv2yfgd8E4bjStT1xda1RYyV03S2V2JPZmHyr19c14h/wUi+MHxM0i/tfBuk+Mby&#10;101mDNa2zCMMSpzkqAxHtnFeC/sleDPDPxH+Oek+HfG+lrqFncXSieCaRhv57lSD+tOlh47sdfES&#10;jLliezWP7Un7a37XHiO3+H/wN0aTTbRA0UDWMODb25xxJcN0RB0547V2ngP/AIJGeMfEGtt4j+Pn&#10;xeSTcwa4h0wtPcSnuDI/A57819teGPBHhD4a2J8IeAvDlppOmw2y+XaWMIRRyOuOT+JNXAWZ1Qsc&#10;MhLDPU1jLEezm1BF08OpxvN3OR+AP7NPwa+DOjKvwq8Cx293p5Vr64b95dSpn/XbvvFf7ygALwel&#10;ejTafHPHJO4/duMs2eQevFUdMvLrS59P1ywmaO6WdR5w7gttIIPBGOMEYrrfHmmWOma/qlhYW6xQ&#10;298UhRc/KpjDY+mSfp9K5pc0pXbOyNGMY+6cxYzypC0SRZZefc026t5raCHVS371Hwrdyc9CfSrE&#10;KIlpuVBktgnFVtTmkLW8O75WZty461RKLdpqsVxcMbi3ZX8z99b7sjbx8y/3hVXW30/TbRr68vre&#10;1tUUMZrhgqpjPfoOPWs/xVeXOm6K2p2UnlzxvGEk2g4y4B6+xr8vf28Pjx8YPE/xV1TwfrXj+/l0&#10;u1vJEgsVcRxqo7YQDP410UcP7XqY1q3sj67/AGj/APgpr8EPg/cPonw9VfFWrGP959kl228Mn91m&#10;zyR7V82aN8Uv+Cgf7b/iC80P4fDUrPSb4qbiPTVaC2hhBxkv1bA68kmsj/gmz8Hfhr8W/jLZ6X8R&#10;vCkOrW6zBvJuJHCkj1CsM/jX6vab4c8P+DNN07T/AAjodppdvY3HkWsGn26wpHGWOVCqAMV1TqQw&#10;ukVqcdL2mKleT0Pjz4Gf8EZfBegJH4k+M/jCTXdSLb201Y2W3HH8RyGYhvw9a+1fhH4L034Z+D4f&#10;g7Hb2ek2MMmdDuo4zHDExAzbygcBWP3X/hJ54rbkhitr9UhTaAQaNQJmLxy8qrEKK8+VSpPdnfTo&#10;0o6xQrwzuZNP1a08u4t28uSGZctuB+6c9ee/T07VXuNHDStJGm5mPKg9/SuiuIItS+Ffh3XL5fMv&#10;Gurq1e4Yne0MTL5ak99oOATzjjOAKzJpHWNSG+8oz+VSayjynP6lZhkju5YmjmhbK7GIYc8c+3at&#10;/wALeKX1KdbK5k26gowgwMXKdz/vDj61iamTIs285/fsPw5rgPjr4i1nwf4A1TxB4bvmtbyy0Wa4&#10;tbhVUtHIvRuQenvxVRjzSsTe256X8Rvi/wCCPhD4buPGPxE8UWOkadYxkyzXVwF3HrsUZyzHPQCv&#10;z/8A2r/+CxjeK7+bwX+yH4avJnuG8uTWdStNzE8f6qMdfq1fDnxv+MXxQ+L/AI6u9Q+JfjnUNYkW&#10;8Yr9smyqcfwqMKv4AV+mf/BFX9nn4Kax8NvEnjrVvhzp11rEGivLb6jcIzywOsseGQk/IeTyuCQe&#10;a7PZ0sPT9pJXPPqVp1KnJHQ+dfg//wAE9/2hP2n9Zt/iz+1T46v7W2uSkq2l2xe8nh9FU8RL6dDg&#10;nivuL4C/se/CD4UrEfh/8ObDR12lDeeUJbtuQDmRskHHpgV7NpnhzRLPWUtrfT1VGusEZJ42/Wu3&#10;TS9OiMjRWMK7d7LtjA55Gf0rhljK1RaOy7HXTw9OmrvVmHo13aW3l+EfE87R26qI9N1aXG63/uxy&#10;N1MRPf8AhJ9M1b1N18NRTS+IJktY7Pcbia6kVI4+ByxJ6Y+nUdc1Y/s+ylsfPlt1ZtpOTXy78VPi&#10;b49bwfb+Kn8UXTXej/GjTdPsFZgYUtlkysbQkeVIAQPvqxrGjS9tUsdUpKnHTqfS1laa54k8K3Px&#10;Vt9U0bwf4ItY83PxJ8e3BstLXHB+zxnbNdtzgBAFY9zXzP8AHv8A4KQ/s3+BPhxq2o/sFadF8Xvi&#10;V4dlaTUvG3j7SxtsICMm60rTSBEyowxuZS6DBO7lh8Wf8Fmf2iPjj8Xv28viJ4S+JXxQ1jWNJ8N+&#10;Irq00DS7q6P2bT4FfascMQwkagADgCuQ/wCCYPh3SPFP7afgTSNct2mt5tahWWNJ3j3qTypKEEgj&#10;gjoQSDkHFe99VpYenz2uzxsRWqylKNyvr3xR/bV/bp+KX/C0/HXjrXfEmsWUyzN4g1a+MVrpYDBg&#10;fMYrHbopxjBGMDGa9o8Z6f8AspeM9CvPiroaWXxC+M2g6XG/iHwxY28kGjamy7/N1JTndeToNm+N&#10;Nit8zgNlqzP+C2+p3ngD9ufx18AvAbrongrRdVU6X4X0iJbaygLQRszCKMBSxJPJyfwr5y/ZjvLz&#10;S/jb4ZvNNvJreZdYgCywyFWAMoBGQehBIx6VtKNPlcmt97bmeH5Y1mpK62NEeOP2lf2iPGWn6d4a&#10;W+urqznD6RpGh2vkW+n4IIMaJhI8YB3H3ya+l7z4R/sseOvB/wDwsH4n6lB4q+N3hjT/ADdc+Hfh&#10;vUcW/iVY8Frma4wVNwkeBLFC2ZApcHcGz1P/AAXogtv2Y/2h7f4Ffs+WkPg/wnrnhCz1LWtH0GFb&#10;dL66l5d5mUb5ATztZio7AV8D/DXxFrvhjxTpPiTw9q1xZ39ndRy2t1byFXjcOeQRWnsoyw9o6XM6&#10;lWvFyipe72PQNb/aB+Pvxk1e0+HXgDT7jSNL+2I+meD/AAXZtbwpKh+RikXzSyKcfO5LZHXpX1Hq&#10;X7N/wh/aO8Cy+Mf2ivFM0Px48M2ElzrXgPw3cRyah40s41DebI+GjhvowH8xRl5ETO3cMnpP+Cs0&#10;Vr+zD4a8A6p+z3p1n4PvPHXw/sNW8V32hWccFxf3c0YaVzKF3xqxJJjQqnP3a/PXwH4q8S+GPGtn&#10;4v8AD+u3VnqlnfR3NrqFvMyyxTKQyyBuu4HoazlCUYpRdkiqcpSS5tmeg+KP2oPiZrccnw3+C3hu&#10;PwXos0giXRfDKstxc4PCzzDMs5yOjNjOcCvVdP8A2UPDfiTwY/j/APav8exeEfFdjClxD4XQh9Z8&#10;U2/95YQCIZ1XJLSgbwCdpPX6Y/4KAeEfCn7Pf7PXhX9pX4MeGNP8P+OvGWl6ffeIPElnZRm4muZr&#10;eNpZY9wK2zMzEkwhMk1+YzeKPEeteJpPFGsa7d3WpSXck0l9c3DPK0gy24sSSTnnNGDrU61+WNkc&#10;cqTxDjZ21+Z7nqf7aHiTwVKng/8AZR8Fx/DvS1VIpLrTZGk1fUGH8U93w+S3VE2JntxX3trvxu/a&#10;l/4KefsO+Hfgx8cfEEi+MvCl19sg8A6m0EN78S9NjjI863LfvBfW8anYWwsysOGOa8bk+F/w8+Gv&#10;7EsH7UHg3wdYWvju+hhebxBNbidg7SSgukcu6KJ+B8yIrAjIOea+KNI+KnxJvviva/Em78c6pJ4g&#10;jvku49Ya8f7Qk4O4SB85BBAIx0q8JiKVT34x+G9rnrRoxpzcW730Pcv2gdX0j9kuDS0/ZI8JtZ6L&#10;q8LGx+ImpxCXWmuFwJ7R8qBZTwP8jIqK3IbJBBrlP2fvAfxHupLrx3+0Jq39m/DnxAWHiLUPFVw4&#10;/tHk/Paq3zzXCkkqyA4bgkAmv0Ys/BPg34hftieErPxt4T03U7fx5+zkPGfiy1urGNodQ1+GOXZq&#10;LR42pN8q7mQLvP3w2Tn8lfjN8VPiJ8VvG0mqfETxhfatNHL5UP2qX5YYwcBEUYVFA/hUAe1YYXGP&#10;FVIzirNrV/5HDR9pTnUSduV29V5ntXxn1z4Y/sjapa3X7IWmx+I9M1aKR9H+KGvWcU1xMu5crDCR&#10;ttZY2G05G8Eg8Ag1J+yv/wALW+Jesa1rn7SVxeXfwz8SN5fjTxF4kmysDbSEu7ZpTmS6i5KrGCzA&#10;FDw1enf8ETfhj8P/AI3+J/iT4B+LfhSz8QaLpPw1v9f03TNTj8yG31KCSJIrlV/vKrsvoQcEGvk3&#10;9ob4u/Ej4heNrrSvF/i24urHTZHj03T1CxW1ogOAsUMYWOMf7qiuiNOUafLF67X/AFMcLXnRqP2e&#10;nf5nsH7QHhD4RfsYXVtYfBbTIfiBDrluLrw/8UtVtt1jcQdCLW2IGyRGO1/NyysOAoxmH9nzxB8X&#10;v2h59U8J/Hy41HXPAeoBpNX1vWtQMcPh+XAUXtvJIQqSJhR5S/61VCY6Y9S/4I9+AfCP7Qq+Nvg3&#10;8adFj8Q+GLDQk1qx0e+kby7bUEmhjFxGVIZGKMVbBAZeGBAFfOX7VnjzxbqXxF1H4cT6y8fh/RdT&#10;mTS9DtY1htLYbgMrFGFUEjq2MnuTXLS/ium3eUd33OiOIqyk2tDuPjT4I+B/7D2rHSPBWn2/xQ1X&#10;UoVuvD3xEuoP+JHLbk8S2sPWZg3Deb91sjbnmmfBLxv8aP2vb+f4cfHSXVPEHhNoNsesXE3l2/hQ&#10;4+W6hJ/dxRKBh4RgOowBu2mvRv8AglZ8M/BH7R1r4v8AhJ8bdE/4SDw7o2njV9K026uJEFremWJG&#10;lR42V1LKcMN21hjcDgV4n+2T438VaP8AEXVPg1ousyWPhXSbthY6DYqsNshU4DMqAb3wB8zZY9ya&#10;7Yv211LeLOaNSaso6N3V/wDgHR/ETwD8Dv2KfEMmhzrp/wAUvE8lvHNpOuWspbw9FG6h0liGFa5Y&#10;A4IOFVgQQSK7b9mqT9pH/go/ryfsyeLvAOteNLO53f8ACP32jaYCPCcpbd5qABUjtck74uARyPmA&#10;zyP7H3hbQPiv8PtR8J/ELTl1Sw0rxJpY02GZmU263F2sUyq6kMFdDgrnGecZ5r9Tf+C5/iHVf+Cb&#10;37Jng/4OfsLyx/DHw/4m09v7etfC9tHFNfZjOfMuGVpmz/v08RRoV5xU43a1XkZYaMnTabu09X3P&#10;m2T9gP8A4J0/8Eg5bfxt/wAFE/iTD8WPiJ9n+1eH/hN4LY/YyhJ2y3c5A+XKEYBwcHINcz4i/wCC&#10;n3gD/gp74wh/Zz/aX+GPh34e6CFjsPg/4i8I6WVfwU/Cx284TL3VlKMCVeqnDLjGK+XtGeT4k/sM&#10;eLvEPjuV9U1Dwr4u0yLw/fXjlprOO6MhnjD9WRioO1iQp5UAk11b6PpfwZ/Y10P4r/DKwi0nxLqt&#10;9JHea5Cm+52qePLd9xhPPWPaT61dRctk9X3OyzppeZlfF/8AYm0H9m7xxr2lftXajqOjan4ev9t1&#10;4R0mzLXGqQtgxXdvOwMX2aUHiTnrjGawtC/bi+Jng3xG3h79mrwda+EvDd1mG+8J6bGZf7Zt2AUw&#10;XkuN9yrjOQTgFjtC17pe63rPxy/4JU/8LR+L2rXXiLxF4N+KdpoXhvWtUnaS5tNNureaWe03k5ki&#10;aRAwV9wU527cnOLZeHNA+B/7FFx8cPhbo1rpPi6TxJJaL4gWFZbiGERqQIml3eSRk/NHtbnrWFas&#10;4xUpau9vIX1WVGp8V09Tmvix+wv8M/Bfgm1/ac8b+LX8NeFdWmDT/Dy0bztf025bcfsskb/6qE7W&#10;KTycbSPvHrgfDP8Ab/8AEXwo1m98A/A74e2+g+AfEFqdN8R+F7Zme4120fh1nuPvmQ/eVlICtjAA&#10;JB4v9jTxV4k8aftK6fofi7W7jU7TxZfNZeJIL6QyrqEDgsySbs7vmAYN1BAIIIBr1jwf4T8NfDD9&#10;lfxN8Y/A+h21l4ntfFc9jaa00Ymmt4FGVWPzNwjIP8SgN71v7KpGi1OV7m+IVNclWmreXp/mY/xm&#10;/wCCfGk/CTwnY/tDeNviBPpfw58Q7m0OF7Uzays2ebKeDjyZUXnc5CkDK5zVP4fft5X/AIC0S++A&#10;Pwx8GSaJ8M/EEYtfEWi6fKW1HU8qUFy1xncJhncFXany7SCM1y/7N/xW+IXiLWfFnhTxL4on1TTf&#10;E3h+4l1yz1RVuo7qWNC8cxEobbKjcrIuHXsRmvSvgZ4P8LfDz9ibxj+0N4R0G1tfGWi+KNPttJ11&#10;4xNJaRtIQQiybkB4HzbdwwMEYq8JKt7GNOo7vuYqjHFTc3p3MX4k/wDBOi6/Z70vT/iz8e/iLHpf&#10;gfX7dbzwreQW5Ooa5CQG2JAR+5lXI3iQgKckZGK1vhz+3to1j4Iuv2TtK8M3Xhj4X6tIQL7TGM2s&#10;2l03yi988/MQ3HmwJtR1GAMgVzP7PfjPxd8dbH4leG/jF4lvvElnL4X1HWmi1a6aYjUIUzHcqxO5&#10;XHQkEbhwcjitz9mTwx4d8Lfsn+L/AI56LolqvizSb+GLTdYnhEz2ymNWyiybkVsnIYLuHYiijLEU&#10;adpyve5WI5aUo267Lpp3Mrxt+wZrX7PepjWP2rvGK+G9DvYVvfDLWUYuL3xDasfkmto84RWA+9Jt&#10;xnpxiux0H9tXwt8TfAcf7IWm6FD4J8OqotvCXjBVM+qWbsW3w3Vzy5tJmcl44wojYBlx8wblfBXj&#10;LxZ8dP2TviXe/GHxHeeJLjwrcafceHLrVrhpptPa4nKziOQncEcdY87M4O3IBruP2VPBHhHwh+xn&#10;4u/aH0Hw9ax+MtK1y3ttN1yaITPbRtG+diSbo1bjhwu4diKxpxcp/vHft5GFZxmvcVjze6/Yj8Vf&#10;A7VbjV/2wPEDeArW1m3W9hMvm6prC5JElpFzmNhjErELyOTgivtb4Uf8FKj+3p8G9H/4J9N8SNe8&#10;D6l4dkWH4b6/qfiaYQ+Kk2FP7I1qQEAeaDiKVdqxttU8Emvj34meIvEHxo/YfuPip8VtdvNe8R6B&#10;4yt9P0nWtSunkuILWaKaSSHdnLIXAYBs7TnbjJzsfsleEPC+jfstePvjZY6Da/8ACU6JNAmk6vNE&#10;JHtAwJJRXyitnkNt3A9CKpT9tHnWltDWi6uF5W3fqZfxE/YP074X6xrnjT41eN38I6FousNYap4e&#10;n/f65aXgyWszD9MMsrEIylSCeRVfwh+3d/wrqzufgx8Evh//AGH8O9aX7Pr1nDL5mq6nwwFy1weY&#10;5wGyBHtX+EjaWz9f/F7Ubv49fsc/AH4zfGB117xR411TVNA8Xa1exr52r6fa26vbxXBUAStGxysr&#10;AyL0DY4rwr9j3wH4M8Hfsz/FT496H4Ysh4u8M3EMeg6xd24uWsgzsCUSbdHu4GHKlgQCCDzXPg8d&#10;LF0ZVLWabj5b2udWIoU5WqJWvr95wfxA/wCCeuufB7QtP+OPxw8drofgPxDAL3wtqFxAzalrMZ+b&#10;yltxlopgOSZNq855Bre8Dft/aLbeAn/ZT8L+H7rwl4FurV7bT9cscS63a3EvytO9xjPkyZxLbx7U&#10;KjKjO01yv7OHjHxV8e/EXj7QfjP4gu/EtrfeHdQ1O4TVpjK32yCBminVj8yOpAG5SMr8pyvFXP2W&#10;vC/h3Sf2b/G/xmstFtv+Em0W7t10nVZoRI1rubBZFfKBueG27h2Irogpwprnd30Mq2HpSjBR0uV9&#10;e/4J+a58Dp4fGP7W3jm18J+HbxFutAmgkW6v/ENqxBSa1gDbhG4wwkk2KD154rubf9rnwp8d/BEf&#10;7Lvw80dfAM0dutn4X8c3Fy82qakgBAstQuRlhE5OECbUj4Ugr05TR/G3i347/sc/ELV/jH4gufEl&#10;74TurCfw7fatJ5txYtcTbZlSU/PsYdYySmeQoPNfdX/BuT+zV8B/Fvwq+In7QPi34W6Tq3i7wnD5&#10;nh3VNUhNwtk/kF96wyEwltwByyEiitiJYei5y1MqdnUUEfMn7Pn/AARq8feHvDbftIf8FAviRD8C&#10;/h/o90z/AG7XGH9sam0chzHZW2dxJ2na5GOjDIPNr9rD/gvB4V+F+l6h8Ff+CWHwss/AelzWkVnq&#10;3xQvLJf+Ek11kXa00k+SRvPz5AByee1fI3/BR79qH9oP9o79ojXr344fFrWPEjWOoSQWMV/cfura&#10;INwkcagIij0UAV8998Yrza9aVeScklp0Or2nsbwgaXjDxr4s+IHiK68W+OPEd5qupXsxku76+uGk&#10;llc8lmZuSa+uP2HJvgt4I+DOpWXxk8LQzR+J2Mtrr8MYN3proSkezn5kPzFlPBr41UkDIr0b4P8A&#10;irxBLZyeG5dUkaxi5jt2wQmeuDjIHtmuWVONSPJsZ05vnu9T6J8aeOotB1C6WLxrpOr6bdQ7PLt7&#10;FUWePGPmjwCGx1/A18vfEvStM8PeO7i00Ur9kmVZrVV/hVxnb/Strxvcz2jtJbSlG3dRXvn/AARg&#10;+Cvwv/aX/wCCifgj4e/HTwjD4j0W/wBSAvNPvJZFSUBGIB2Mp6gd69qjLlpJo45L2lZruZv7Cf8A&#10;wSm/a1/b08QMfhv4M/sjwxZ/PrXjPxE32XTbCMEbmaV8AsAc7Rk4Ga+9/hU3/BNX/gnFDqHw6/Y3&#10;tND+O37RVlbN9l8YeIrfdosE4Q710+NsLPKn3kDZ3kcHOFryL/gp78bfi38P/DWtfsq+C/iDqem/&#10;D/wr8SNastD8N21wRHDb+ZH+6eT/AFkyjsJXfHbFfFfwbhF98XtA0+4kl8qbWLdZFjmZCQXXPKkE&#10;H3ByK7oOVXDymtEt13+ZX1dUVzdT39/2jP8AgoF+1J+0wvxt1z4ha5qHijSZWS61XVJjDZaXbk7Z&#10;I5Q2IoYCMhkI2kEgg5xXo3xI0P8AZStdC1j44/so+FbDxd8QNOghk8VeGpLYtpehSBR52oWEDfNc&#10;weZnKtuWMfwlcGvS/wDg4Ctbf4Wat8N/Afw6iGi6Rrvgtb/XLHT/AN2mo3SuUE8+OZpNoGWcknqS&#10;TzXxn+wTLPF+114AS3upofO8RWsUphmZC0bOFZCVIO1lJUjoQSDkVj7SNbD+1StZbLyNOT9/FN67&#10;nRfs3eOv2sPix8V9Q8X3l3Jrmj3kSweMf+EouTHo7WKsT5M7NhIlXH7vbhkIGzmvTPjB4f8A2av2&#10;afDk3xc/Yptf+FjG7m2XnirWLUPF4TuOSLZLdgN5x9y4kBDAcAHNdV/wX90LSPgx+2PrPwF+FFin&#10;h/wZb2un38PhnSsw2a3E9orSyeWOMsR9B0GBxXkf/BJCwtPEv7d3gr4Y69D9q8PeKNR/s3xDo8xJ&#10;t9QtW5MUq9GXIB9iOKinJYimq70Vr2KqU44WpKEtV/mH7PN58Wv2krnVtH/aA1u61L4c6jO03ibx&#10;Rr9wVi0SYji8t5X6TL2iTO8DaVOARZ+Oej/Db9he0sU/ZjtV8YrrKtLpfxi1SyVopVAwY7O3JK2z&#10;pjBLjzM8jAxWd/wUV1fUtA/ac8XfBvQrxrLwr4Z8UXlloWgWv7u1tIUnYKoRcAnH8TZY9ya9k/4I&#10;jfDrwV+0F+0BqnwI+M+gReIvB8vhu61RtA1BmNv9shUGOcAEEMPUEZHByOKfs5e09rf3bfD0M6Mo&#10;Tw/Lb0PM/gR4Q8d/tnaPM/7XXi+40vw3byKNP+MHiy8ONKbP/HuWkJe6ibPEaZZDyMDNc/8AE74n&#10;aL+xprS/D79mfQLiz1a3k8x/iVqESteaiCRtlssfLbwnbuVl+fgZbqK5H9s74pfEDxp8ZNU8IeI/&#10;E9xPo+gapNZ6HpKBYrWwgVsBIoUCpGPXABJ5OTX0x/wTH+GfgP47/BD4kwfGDwzb+IF8A6HHf+EF&#10;1DLf2bO0nzFcEbkOBmN9yE87c1p7SNGnzW0elvU2p0ZVpSg3qtn6HoXwh8aa3/wVD+DWm2X7WT29&#10;l8SNDsG0vwn4o8XagILbx9aEg/2aTIf3d6h+eK6XAJ+WTIxXzj+1BoOu/scad/wjH7PPw81Hw7D5&#10;jWuueKtYjH/CQW10R89lNgAWuB90xqPMXJ3N28I+MvxT+IXj7x9NrXi3xXdXlxYsIrFmIRbWNMbU&#10;jVAFjUdgoAr9U/g9FbfGn9k/9nH42/FqxtvEXirxJ8SZfCviLWNXtUmk1XSYYVaK2uQw2z7G5WRw&#10;0i9mFc9WvHB+ypxj7s29Oxvg+bEc0JPXufA/7O/wi0zxn4IjvP24fGMnhj4Ztcebp+tXil9WSRmD&#10;OdPhYFpVcj5iQYxnd1FY/wC0N8Zbz4Xu3wh/Zc8Gjwp4J1G3RLfVrN/OvvEkQIBmmuV5wxzmFSFX&#10;oVzXmf7Tfjfxb42+MXiK/wDFfiC6vpbfVp7W3a4kyIoY5GVI1HRVUAAKBgV9k/8ABJzwr4a179jX&#10;48fEHX9BtL/WPBnhptT8K3l9brMdLvApxPCrgqr8DnHOKqtF0r1G7+XQ45NRqOn20ucF4H/Z+8E/&#10;GT4b2N1+3t8Sh4D8TiFf+EHvLqENqfiCAKQttdI2PKThRHcS44ODlQDXkfjv9oD40/Czxufhx8DP&#10;DeofDiGxmWD+zdJkdb29YcB7iUZectjpnZ2C4xXjvjrxp4t8feLL7xP408RXmp6jcXRaa9vJi8jk&#10;9yx5/wAK/Rf4eaHpMX/BHS7/AGt/sSyfErQfFC6No/jKbMl5aWOMCFGbIAHZsbl7EVSX7tOWqfQl&#10;zpxjypa9zybRv2UPgp498ML8bfjWkem+OrG2W71L4N6LOsV74kiXcWukUf8AHqeMyRY3kfMg5xXj&#10;c37VHx7+IXiOH4V/C/w89h4bmuPs8Pw70O3cWdzHn/VzxjmduPvvlgRkEY48lPjXxenjU+N08S3q&#10;6xDdpdR6mtw3nrNu3eZvzndnvX6KftwWNh8CP2J/hf8AG/4Padb+HfF3xE8MLceMvEWmW6x3eoyl&#10;nDN5mMxFh97y9m7vms6kPZx5pO93p5BHlnJxt5ngvxD/AGU/gX+zvoK/FbxFrsfivWk2Sal8MdNn&#10;3nw5M3Ih1CYDDIOCPLOeisQ2QcD4LfEP9o39sPxjB+zbb/DG98aaLq1wV03wloNidujO2Abi1C4E&#10;BA+8WO1gDurxz9n7xHrq/GnQ4P7VmMeqX0dtqMbSZW5hkkCyI4P3gw6g/XrX7nftZ+A/Bv8AwTg/&#10;4JQr8Q/2IvDdn8PfEPiK8NtrOv6PCJL64ibflPtE++RBwPusMdsVpKLw9JSn7zb08hwkqknyq1j5&#10;TT/gnb+w7/wR80tfjb+334ztPi140maT/hD/AIY6Cf8ARhMgUl7+TopUkApkdGwD24fUv+ChXh3/&#10;AIK6fEm8+DX7S/grQ/BfiDVnitPhv4w8L6M4TT9o2xabqCKS1xaMNoEhy0J+YcZFfKf7O3iDXPij&#10;rPifw58RNXuNastU0W/v76HUJjJ5l1FAZEnBPKyBiTuUgkEg5BxXpWoWtt8Dv2FfD/xI+E1umh+I&#10;Nf1S7tNV1qzUfapoAdvliRstGpUkEIVyDg5qcRzRpp1XzSez7FYepaq4Q07nM/Fb9lfw3+xT4jvH&#10;/aP8PXmreKNNupYv+EJMbxxW5BPlXEs4G2a3kGGQxk7h1I5rnPAfxy+LX7Tl3b/AXx1o15rnhSaR&#10;hpei6XH5aeHtx/4+bYAbYgucuD8rAHdnOa+gfhXrur/HD/gl943174t38niDUPAPijSbHwjqGpfv&#10;LjTrW6mVZ7dZPvNEwY/u3LKucqAa8+/bqsbX9nTwbpHw++CUX/CO6TrtikusQWDHfeMW5EkrZkZf&#10;9kttHpWeExFTFUZuW6djOpRjGS+84j4l/Cn4Q/sQ3kjy3Vj8SPEN35jaHrluN2jWoRyPMA6zSg/w&#10;t8q9we+p4D1nxr/wUr16HwV8avEMNr4otUVNN+I2sXPkWMEIB2216xwqRjGEcYI75yK439jGztvi&#10;Nr2tfC7xvH/aWgPpd1ff2bcE7UuY0BSVCMMjDuVIyODkU79tzU77wF4htfhJ4Mn/ALM8N2thFLHp&#10;NmoSJpCqEu+OZGyT8zEmt1TlzckneVt/PvYldy7q/i5f2EfHMnh/4XWry+PNKnZbnxVdQhoYev8A&#10;x6oQQ6MGyJGDZByMZrW8N/s++Jf247PUvjgupW/h7ULMNceLptYuQkWpYBMk9kpwZJSPvQJkg8jA&#10;PHQ/sq+F9A+Pnwb069+MOmR69caH4vstN0y4vCfMis3DEwFlIZ04GAxO3+HFeO/tHfEXxwvxVayt&#10;/Et1b2+g3bRaLb2rCGOzRHwojVMKvA9Mnvms5KpUj7rtLq/z+8FaOvRnW+GP2zB+zTDqHwt/Zs0G&#10;RPD+sW/2Lxlcasu648QRhuVOP+PdQfu7cMO5J4qDxB+yDotv4Oj/AGkrzXL+y8B30m5bOeMtqUch&#10;yfs5GMEZBxKflI6816d4L+GfgDxFrul/EnW/CVlcaxN8OZdXmuZIfkkvkmCLO0X+rZtp7rgnkgnm&#10;vAPBHxG8b658e45dY8SXFz/aWoLZ30c2Gjmt2ZQYimNuzB4XGB2xgVcqUaU3y7u12HtJOPvdGdHF&#10;+1Hb+KvDTfs//wDCOSab4PmVYNLFgpe8s3DZV3cHMwLH5o87ecqAQKl8R/s0r+yTqmneOPjvrsjX&#10;cyx3/hvSNBux510v345nlX/UAED5f9YCOg6118ngjwl8Nfhj468c+CtAt7LWNL16O207UNvmSW0Z&#10;DHCGTdtP+0PmHY15P8I7698deHPFHh7xheS6jZ2+iy6jBFdSFjHdAMfNDfeB49cHvTqONGi3HruD&#10;cpJNvQ988G/Gpf2/vG1neWMOm+D/AI62sZi0jXLGHybHxhGFCraXgX5VuiBhZzgOThyDg17B+zx+&#10;1Dq8E+p/DDx74Sk0vWtIuvI8SeC9ZJR4ZEOGKg8gZ5DLyOK+TfGIHwv/AGX/AArrnw/H9lX2vTzP&#10;q17a8TTmN/kG85ZQPRSB7V6D8afF/ifxl+xV8L/2ovE+u3N58Qo/F02ht4tmkP2ybT4ok8uCVx/r&#10;go4BkDMBxnHFefLC+0rSjJ+69V3TOinJ01dH2zappE+hP4g8MzNcWJXNxbz4E2n56CQDqpPAccHj&#10;ODUKzQpF80m1hyGZvvcdPy5rzP4ZeItZ0ddH1jTbzyri4t41uGWNcSqeCjKRtZSDgqRgjqK9f+KW&#10;kadoHxNuNH0e2+z2rQxP5MbHALLk454GegGAO2K86pH2UrHdB88bsoSNIsP22LVxCu352L4UAdSe&#10;wxXzH8fP+Ch/gX4cSXHhT4VhvEmuKzQqqqTBHJzlsrgv16DuKr/8FRfiD408FeCdP8P+FPEdzYWl&#10;+cXkVuwHmgjkFuuPxrif+CXfwu8AeJra88X+IPC9vealDOVhup9zMg4PAzgH3xmuvD0IyhzT1MKl&#10;Vxlyoyfhx+yP8bf2i/G1v8Xv2nr26Wxu5PNXT7iZlnmi/uqOfKUce5HSvsbwR8NvAfw68LL4c8La&#10;Jb21nGrR+UkIGE7Etjkjpk810By7JKzNuXcFO48AEgfpUN87rPCVdvnXcwzwTuI6Up1pS93oONJR&#10;956svaHL/Y9hHDpd0syrtE0F4wf7Qg/hcHr04bqDWl/Yel6pbSan4XDN5OXvNLbPmWi/3geskf8A&#10;tdRjkc1y90TBA5hO3bIdpHbkGtPS9Qu7cR6rBL5d1EwWO4RQHCsORkdj6Vy1Ycup0x2sW7N7WJQr&#10;Mscc2Csi9zg4/H+VYviXxxH8H9Mv/FF54rt9O01o91//AGg26C5UchHT+PrwOo/hxXSazbwR+Isx&#10;QKom09JJFVQFLbM5AHAOfQV+bf8AwUs8d+MNQ+O1x4GvPENy+j2aRm30/fiNTgc4HU+5zVUaftqi&#10;Q6rVKnzHUfHj9tD4l/tHavJ8OP2YvDN9Yac67L66t1PmSKx2k7sny4+e5zivTP2KP2LfDnwuvB4z&#10;8a3dnq3izcWtbTG9LZMfM6A8SMO46jtmuh/Yo8F+FPCvwa0G40DQbe3k1a3Z9SkVNzTtkfeLZP4d&#10;K9T8UW8FgW+xRiLyo98fl8bWz1rulL2adOGnc443qy55m1BcWu5YYJFEm5jtRurdfuk8Hjn681X1&#10;XTrXVUmhuZNrSRbeFyDwMqfr6GobO4mu9I0bVriQtcXgmN1L3kZWYBj74A56nvUllGsr3Rk+bZ93&#10;J6ciuFKzudHked+K/B76Huu9Jt2a1j+a6t85aEnjco9D0x+NY4iuWmWeFtyjADeh47/rXoVzGqz2&#10;7DP+sI+8fevLfjtq+o+EdG1q+8OXJtZY9JaeNlUEJJk/MoIIX8K6Y66GM4qJzPxr/aT8NfATT9t5&#10;tvtYmQNY6cs3zKCD8z9gv15NeT+Hfg3+0B+2lqsHjX4law2i+GzL/oluwONox/qo/f8AvGvN/wBl&#10;jRtN+Kv7QFlH8Q7f+1luJmkn+1SMd7bWOTgjuOnSv0Ogiih8PWcUMaosdqBGqLjaOOBjtXXU5cPB&#10;SW7OfWtU5ehzXgP4YeCPhl4Ut/D/AIA0EWqWq5urhWJkkbHJl/vjIB9K3YZ47uMb4F4UMV2nrgcf&#10;ieabeySLcTXayMJIx8rZ6cCtDVLG0tNX+wW8O2Hcx8sE8fItccpSnqzojGMXZGfb31rHMkVzC1xC&#10;rHfBJ/BxyUJ+6cfhV6bSDcWMd3Z3sd9a7QI5t+JI2/uyL2I49QetZN8BBDvi+UrDlceu2r2gzS2f&#10;iWG2tZWjjnnSOZEYgOpUZBqTTeVu5AdMnBwVtz7+aaK4jxD8RPGVhr99Y2mslIobyWONPIj+VQ5A&#10;H3fSiuf6xI2+qx7n/9lQSwMEFAAGAAgAAAAhAFObCcvfAAAACgEAAA8AAABkcnMvZG93bnJldi54&#10;bWxMj8FOwzAQRO9I/IO1SNyo47RASONUqAhxQUKk9O7a2yQiXkex64a/xz3BbVazmnlTbWY7sIiT&#10;7x1JEIsMGJJ2pqdWwtfu9a4A5oMiowZHKOEHPWzq66tKlcad6RNjE1qWQsiXSkIXwlhy7nWHVvmF&#10;G5GSd3STVSGdU8vNpM4p3A48z7IHblVPqaFTI2471N/NyUp4a7d5fHnf6+U+38UYmyLaDy3l7c38&#10;vAYWcA5/z3DBT+hQJ6aDO5HxbJCQhgQJy/tsBexiiychgB2SWj2KAnhd8f8T6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8JdE3FAwAAcwoAAA4AAAAAAAAAAAAA&#10;AAAAPAIAAGRycy9lMm9Eb2MueG1sUEsBAi0ACgAAAAAAAAAhAAji3AyY9RYAmPUWABUAAAAAAAAA&#10;AAAAAAAALQYAAGRycy9tZWRpYS9pbWFnZTEuanBlZ1BLAQItABQABgAIAAAAIQBTmwnL3wAAAAoB&#10;AAAPAAAAAAAAAAAAAAAAAPj7FgBkcnMvZG93bnJldi54bWxQSwECLQAUAAYACAAAACEAWGCzG7oA&#10;AAAiAQAAGQAAAAAAAAAAAAAAAAAE/RYAZHJzL19yZWxzL2Uyb0RvYy54bWwucmVsc1BLBQYAAAAA&#10;BgAGAH0BAAD1/RYAAAA=&#10;" path="m,l,7131433r4832160,l7563408,1337144,7563408,,,xe" stroked="f" strokeweight=".35264mm">
                <v:fill r:id="rId36"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26339103" w14:textId="742B9DC5" w:rsidR="00254F12" w:rsidRPr="004C1F02" w:rsidRDefault="00254F12" w:rsidP="004C1F02">
      <w:pPr>
        <w:sectPr w:rsidR="00254F12" w:rsidRPr="004C1F02" w:rsidSect="00CD157B">
          <w:headerReference w:type="even" r:id="rId37"/>
          <w:headerReference w:type="default" r:id="rId38"/>
          <w:footerReference w:type="even" r:id="rId39"/>
          <w:footerReference w:type="default" r:id="rId40"/>
          <w:headerReference w:type="first" r:id="rId41"/>
          <w:footerReference w:type="first" r:id="rId42"/>
          <w:type w:val="continuous"/>
          <w:pgSz w:w="11907" w:h="16839" w:code="9"/>
          <w:pgMar w:top="737" w:right="850" w:bottom="850" w:left="850" w:header="283" w:footer="283" w:gutter="0"/>
          <w:cols w:space="454"/>
          <w:noEndnote/>
          <w:titlePg/>
          <w:docGrid w:linePitch="360"/>
        </w:sectPr>
      </w:pPr>
    </w:p>
    <w:p w14:paraId="234EF117" w14:textId="4D3D411F" w:rsidR="006614E4" w:rsidRPr="00EE4D70" w:rsidRDefault="000D04F8" w:rsidP="00EE4D70">
      <w:pPr>
        <w:pStyle w:val="xPartnerLogosInsideCover"/>
      </w:pPr>
      <w:bookmarkStart w:id="3" w:name="_InsiderPartnerLogos"/>
      <w:bookmarkEnd w:id="1"/>
      <w:r>
        <w:lastRenderedPageBreak/>
        <w:tab/>
      </w:r>
      <w:r>
        <w:tab/>
      </w:r>
    </w:p>
    <w:bookmarkStart w:id="4" w:name="_Hlk131848832"/>
    <w:bookmarkEnd w:id="3"/>
    <w:p w14:paraId="483600EE" w14:textId="77777777" w:rsidR="00073EF4" w:rsidRDefault="00073EF4" w:rsidP="003214C0">
      <w:pPr>
        <w:pStyle w:val="DisclaimerText"/>
        <w:framePr w:wrap="around"/>
      </w:pPr>
      <w:r>
        <w:rPr>
          <w:noProof/>
        </w:rPr>
        <mc:AlternateContent>
          <mc:Choice Requires="wps">
            <w:drawing>
              <wp:inline distT="0" distB="0" distL="0" distR="0" wp14:anchorId="5CD2599F" wp14:editId="0CC4FF15">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3013A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12A0517"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412195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CD2599F"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3013A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12A0517"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412195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7C7A85B1" wp14:editId="0367D8EE">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5ACE98AE" w14:textId="64BE23A1" w:rsidR="006614E4" w:rsidRPr="006614E4" w:rsidRDefault="006614E4" w:rsidP="00A52913">
      <w:pPr>
        <w:pStyle w:val="DisclaimerTextLeft"/>
        <w:framePr w:wrap="around"/>
      </w:pPr>
      <w:r>
        <w:t>©</w:t>
      </w:r>
      <w:bookmarkStart w:id="5" w:name="_Copyright"/>
      <w:bookmarkEnd w:id="5"/>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0B25E70">
        <w:t>April</w:t>
      </w:r>
      <w:r w:rsidR="007330FF">
        <w:t xml:space="preserve"> 2024</w:t>
      </w:r>
      <w:r w:rsidR="00F61065">
        <w:t>.</w:t>
      </w:r>
    </w:p>
    <w:p w14:paraId="42C42C78" w14:textId="77777777" w:rsidR="00740ECE" w:rsidRPr="00C87F39" w:rsidRDefault="00740ECE" w:rsidP="00740ECE">
      <w:pPr>
        <w:pStyle w:val="DisclaimerTextLeftBold"/>
        <w:framePr w:wrap="around"/>
      </w:pPr>
      <w:bookmarkStart w:id="6" w:name="_CreativeCommonsMarker"/>
      <w:bookmarkStart w:id="7" w:name="_CreativeCommonsContent"/>
      <w:bookmarkEnd w:id="4"/>
      <w:bookmarkEnd w:id="6"/>
      <w:r w:rsidRPr="00C87F39">
        <w:t>Creative Commons</w:t>
      </w:r>
    </w:p>
    <w:p w14:paraId="7AEAC897"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4" w:tooltip="Creative Commons website" w:history="1">
        <w:r w:rsidRPr="00973D7E">
          <w:rPr>
            <w:rStyle w:val="Hyperlink"/>
            <w:color w:val="232222" w:themeColor="text1"/>
          </w:rPr>
          <w:t>Creative Commons website</w:t>
        </w:r>
      </w:hyperlink>
      <w:r w:rsidRPr="00973D7E">
        <w:t xml:space="preserve"> (</w:t>
      </w:r>
      <w:hyperlink r:id="rId45" w:history="1">
        <w:r w:rsidRPr="00973D7E">
          <w:rPr>
            <w:rStyle w:val="Hyperlink"/>
            <w:color w:val="232222" w:themeColor="text1"/>
            <w:u w:val="none"/>
          </w:rPr>
          <w:t>http://creativecommons.org/licenses/by/4.0/</w:t>
        </w:r>
      </w:hyperlink>
      <w:r w:rsidRPr="00973D7E">
        <w:t>).</w:t>
      </w:r>
    </w:p>
    <w:p w14:paraId="4D2E20ED" w14:textId="6B121BE4" w:rsidR="00740ECE" w:rsidRPr="003E5BF7"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r>
        <w:br/>
      </w:r>
      <w:r w:rsidRPr="00F15EE0">
        <w:t>ISBN</w:t>
      </w:r>
      <w:r w:rsidRPr="006614E4">
        <w:t xml:space="preserve"> </w:t>
      </w:r>
      <w:r w:rsidR="00666C65" w:rsidRPr="00666C65">
        <w:t>978-1-76136-610-9</w:t>
      </w:r>
      <w:r w:rsidRPr="006614E4">
        <w:t xml:space="preserve"> (pdf)</w:t>
      </w:r>
    </w:p>
    <w:p w14:paraId="7DB212D7" w14:textId="77777777" w:rsidR="00740ECE" w:rsidRPr="00C87F39" w:rsidRDefault="00740ECE" w:rsidP="00740ECE">
      <w:pPr>
        <w:pStyle w:val="DisclaimerTextRightBold"/>
        <w:framePr w:wrap="around"/>
      </w:pPr>
      <w:r w:rsidRPr="00C87F39">
        <w:t>Disclaimer</w:t>
      </w:r>
    </w:p>
    <w:p w14:paraId="3389ADC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3DC85E2" w14:textId="77777777" w:rsidR="00740ECE" w:rsidRPr="00F15EE0" w:rsidRDefault="00740ECE" w:rsidP="00E4201F">
      <w:pPr>
        <w:pStyle w:val="DisclaimerTextRightBold12pt"/>
        <w:framePr w:wrap="around"/>
      </w:pPr>
      <w:r w:rsidRPr="00F15EE0">
        <w:t>Accessibility</w:t>
      </w:r>
    </w:p>
    <w:p w14:paraId="7E08F9BA" w14:textId="70A3178B"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6"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7" w:history="1">
        <w:r w:rsidR="00FD7C5A" w:rsidRPr="00FD7C5A">
          <w:rPr>
            <w:rStyle w:val="Hyperlink"/>
            <w:szCs w:val="24"/>
          </w:rPr>
          <w:t>Energy Victoria website</w:t>
        </w:r>
      </w:hyperlink>
      <w:r w:rsidRPr="00CB1C0B">
        <w:t xml:space="preserve"> (</w:t>
      </w:r>
      <w:r w:rsidR="00FD7C5A">
        <w:t>www.</w:t>
      </w:r>
      <w:r w:rsidR="00FD7C5A" w:rsidRPr="00FD7C5A">
        <w:t>energy.vic.gov.au/renewable-energy/solar-energy/victorias-emergency-backstop-mechanism-for-solar</w:t>
      </w:r>
      <w:r w:rsidRPr="00CB1C0B">
        <w:t>)</w:t>
      </w:r>
      <w:r w:rsidRPr="000B497E">
        <w:t>.</w:t>
      </w:r>
      <w:r>
        <w:t xml:space="preserve"> </w:t>
      </w:r>
      <w:bookmarkEnd w:id="7"/>
    </w:p>
    <w:p w14:paraId="3961517A"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15883E3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8" w:name="Here"/>
      <w:bookmarkStart w:id="9" w:name="_Toc157602069"/>
      <w:bookmarkStart w:id="10" w:name="_Toc4060449"/>
      <w:bookmarkStart w:id="11" w:name="_Toc132706726"/>
      <w:bookmarkStart w:id="12" w:name="_Toc132706771"/>
      <w:bookmarkStart w:id="13" w:name="_Toc132706781"/>
      <w:bookmarkStart w:id="14" w:name="_Toc132706789"/>
      <w:bookmarkStart w:id="15" w:name="_Toc132706796"/>
      <w:bookmarkStart w:id="16" w:name="_Toc132706835"/>
      <w:bookmarkStart w:id="17" w:name="_Toc132707234"/>
      <w:bookmarkStart w:id="18" w:name="_Toc132707345"/>
      <w:bookmarkStart w:id="19" w:name="_Toc132707652"/>
      <w:bookmarkStart w:id="20" w:name="_Toc132707671"/>
      <w:bookmarkStart w:id="21" w:name="_Toc132815935"/>
      <w:bookmarkEnd w:id="8"/>
      <w:r w:rsidRPr="00CF347E">
        <w:rPr>
          <w:rFonts w:asciiTheme="majorHAnsi" w:hAnsiTheme="majorHAnsi" w:cstheme="majorHAnsi"/>
          <w:b/>
          <w:bCs/>
          <w:color w:val="201547" w:themeColor="text2"/>
          <w:sz w:val="32"/>
          <w:szCs w:val="32"/>
        </w:rPr>
        <w:lastRenderedPageBreak/>
        <w:t>Purpose of this document</w:t>
      </w:r>
      <w:bookmarkEnd w:id="9"/>
    </w:p>
    <w:p w14:paraId="26C79F78" w14:textId="77777777" w:rsidR="00506E4A" w:rsidRDefault="00506E4A" w:rsidP="00506E4A">
      <w:pPr>
        <w:pStyle w:val="BodyText"/>
      </w:pPr>
      <w:r>
        <w:t>The Victorian Government is implementing an emergency backstop mechanism (the emergency backstop) to ensure that new, upgrading and replacement rooftop solar systems connected to the electricity distribution network can be remotely curtailed in a minimum system load emergency, to safeguard system security for all Victorians.</w:t>
      </w:r>
    </w:p>
    <w:p w14:paraId="533D901D" w14:textId="77777777" w:rsidR="00506E4A" w:rsidRDefault="00506E4A" w:rsidP="00506E4A">
      <w:pPr>
        <w:jc w:val="both"/>
        <w:textAlignment w:val="baseline"/>
        <w:rPr>
          <w:rFonts w:ascii="Arial" w:hAnsi="Arial" w:cs="Arial"/>
        </w:rPr>
      </w:pPr>
      <w:r w:rsidRPr="0006156B">
        <w:rPr>
          <w:rFonts w:ascii="Arial" w:hAnsi="Arial" w:cs="Arial"/>
        </w:rPr>
        <w:t xml:space="preserve">The Victorian Government is introducing the </w:t>
      </w:r>
      <w:r>
        <w:rPr>
          <w:rFonts w:ascii="Arial" w:hAnsi="Arial" w:cs="Arial"/>
        </w:rPr>
        <w:t xml:space="preserve">emergency </w:t>
      </w:r>
      <w:r w:rsidRPr="0006156B">
        <w:rPr>
          <w:rFonts w:ascii="Arial" w:hAnsi="Arial" w:cs="Arial"/>
        </w:rPr>
        <w:t>backstop</w:t>
      </w:r>
      <w:r>
        <w:rPr>
          <w:rFonts w:ascii="Arial" w:hAnsi="Arial" w:cs="Arial"/>
        </w:rPr>
        <w:t xml:space="preserve"> </w:t>
      </w:r>
      <w:r w:rsidRPr="0006156B">
        <w:rPr>
          <w:rFonts w:ascii="Arial" w:hAnsi="Arial" w:cs="Arial"/>
        </w:rPr>
        <w:t>for new and replacement solar systems in two stages</w:t>
      </w:r>
      <w:r>
        <w:rPr>
          <w:rFonts w:ascii="Arial" w:hAnsi="Arial" w:cs="Arial"/>
        </w:rPr>
        <w:t>.</w:t>
      </w:r>
    </w:p>
    <w:p w14:paraId="7BCE9A59" w14:textId="77777777" w:rsidR="00506E4A" w:rsidRPr="00C42DDE" w:rsidRDefault="00506E4A" w:rsidP="00B37256">
      <w:pPr>
        <w:pStyle w:val="ListParagraph"/>
        <w:numPr>
          <w:ilvl w:val="0"/>
          <w:numId w:val="15"/>
        </w:numPr>
        <w:ind w:left="360"/>
        <w:jc w:val="both"/>
        <w:textAlignment w:val="baseline"/>
        <w:rPr>
          <w:rFonts w:ascii="Arial" w:hAnsi="Arial" w:cs="Arial"/>
        </w:rPr>
      </w:pPr>
      <w:r w:rsidRPr="00C42DDE">
        <w:rPr>
          <w:rFonts w:ascii="Arial" w:hAnsi="Arial" w:cs="Arial"/>
          <w:b/>
          <w:bCs/>
        </w:rPr>
        <w:t>Stage 1 – Large solar systems</w:t>
      </w:r>
      <w:r w:rsidRPr="00C42DDE">
        <w:rPr>
          <w:rFonts w:ascii="Arial" w:hAnsi="Arial" w:cs="Arial"/>
        </w:rPr>
        <w:t>: From 25 October 2023, an emergency backstop applies to all new, upgrading and replacement solar systems greater than 200 kVA.</w:t>
      </w:r>
      <w:r>
        <w:rPr>
          <w:rFonts w:ascii="Arial" w:hAnsi="Arial" w:cs="Arial"/>
        </w:rPr>
        <w:t xml:space="preserve"> </w:t>
      </w:r>
      <w:r w:rsidRPr="00C42DDE">
        <w:rPr>
          <w:rFonts w:ascii="Arial" w:hAnsi="Arial" w:cs="Arial"/>
        </w:rPr>
        <w:t xml:space="preserve">Details of the conditions placed on distribution businesses to implement this </w:t>
      </w:r>
      <w:r w:rsidRPr="00506E4A">
        <w:rPr>
          <w:rFonts w:ascii="Arial" w:hAnsi="Arial" w:cs="Arial"/>
        </w:rPr>
        <w:t>stage can be found </w:t>
      </w:r>
      <w:hyperlink r:id="rId48" w:history="1">
        <w:r w:rsidRPr="00506E4A">
          <w:rPr>
            <w:rStyle w:val="Hyperlink"/>
            <w:rFonts w:ascii="Arial" w:hAnsi="Arial" w:cs="Arial"/>
            <w:color w:val="auto"/>
          </w:rPr>
          <w:t>here</w:t>
        </w:r>
      </w:hyperlink>
      <w:r w:rsidRPr="00506E4A">
        <w:rPr>
          <w:rFonts w:ascii="Arial" w:hAnsi="Arial" w:cs="Arial"/>
        </w:rPr>
        <w:t xml:space="preserve">. Your </w:t>
      </w:r>
      <w:r w:rsidRPr="00C42DDE">
        <w:rPr>
          <w:rFonts w:ascii="Arial" w:hAnsi="Arial" w:cs="Arial"/>
        </w:rPr>
        <w:t>distribution business can provide more information about these requirements when you apply to connect or replace a large solar system.</w:t>
      </w:r>
    </w:p>
    <w:p w14:paraId="4004452A" w14:textId="77777777" w:rsidR="00506E4A" w:rsidRPr="001C2760" w:rsidRDefault="00506E4A" w:rsidP="00B37256">
      <w:pPr>
        <w:pStyle w:val="BodyText"/>
        <w:numPr>
          <w:ilvl w:val="0"/>
          <w:numId w:val="15"/>
        </w:numPr>
        <w:ind w:left="360"/>
        <w:rPr>
          <w:b/>
          <w:bCs/>
        </w:rPr>
      </w:pPr>
      <w:r w:rsidRPr="000C7054">
        <w:rPr>
          <w:rFonts w:ascii="Arial" w:hAnsi="Arial" w:cs="Arial"/>
          <w:b/>
          <w:bCs/>
        </w:rPr>
        <w:t>Stage 2 – Small and medium solar systems:</w:t>
      </w:r>
      <w:r w:rsidRPr="000C7054">
        <w:rPr>
          <w:rFonts w:ascii="Arial" w:hAnsi="Arial" w:cs="Arial"/>
        </w:rPr>
        <w:t xml:space="preserve"> From 1 July 2024, an emergency backstop </w:t>
      </w:r>
      <w:r>
        <w:rPr>
          <w:rFonts w:ascii="Arial" w:hAnsi="Arial" w:cs="Arial"/>
        </w:rPr>
        <w:t>applies to all</w:t>
      </w:r>
      <w:r w:rsidRPr="000C7054">
        <w:rPr>
          <w:rFonts w:ascii="Arial" w:hAnsi="Arial" w:cs="Arial"/>
        </w:rPr>
        <w:t xml:space="preserve"> new, upgrading and replacement rooftop solar systems less than or equal to 200 k</w:t>
      </w:r>
      <w:r>
        <w:rPr>
          <w:rFonts w:ascii="Arial" w:hAnsi="Arial" w:cs="Arial"/>
        </w:rPr>
        <w:t>VA</w:t>
      </w:r>
      <w:r w:rsidRPr="000C7054">
        <w:rPr>
          <w:rFonts w:ascii="Arial" w:hAnsi="Arial" w:cs="Arial"/>
        </w:rPr>
        <w:t>.</w:t>
      </w:r>
      <w:r w:rsidRPr="000C7054">
        <w:rPr>
          <w:rFonts w:ascii="Arial" w:hAnsi="Arial" w:cs="Arial"/>
          <w:b/>
          <w:bCs/>
        </w:rPr>
        <w:t xml:space="preserve"> </w:t>
      </w:r>
      <w:r>
        <w:rPr>
          <w:rFonts w:ascii="Arial" w:hAnsi="Arial" w:cs="Arial"/>
        </w:rPr>
        <w:t xml:space="preserve">Details of the conditions placed on distribution businesses to implement this stage can be </w:t>
      </w:r>
      <w:r w:rsidRPr="00506E4A">
        <w:rPr>
          <w:rFonts w:ascii="Arial" w:hAnsi="Arial" w:cs="Arial"/>
        </w:rPr>
        <w:t xml:space="preserve">found </w:t>
      </w:r>
      <w:hyperlink r:id="rId49" w:history="1">
        <w:r w:rsidRPr="00506E4A">
          <w:rPr>
            <w:rStyle w:val="Hyperlink"/>
            <w:rFonts w:ascii="Arial" w:hAnsi="Arial" w:cs="Arial"/>
            <w:color w:val="auto"/>
          </w:rPr>
          <w:t>here</w:t>
        </w:r>
      </w:hyperlink>
      <w:r w:rsidRPr="00506E4A">
        <w:rPr>
          <w:rFonts w:ascii="Arial" w:hAnsi="Arial" w:cs="Arial"/>
        </w:rPr>
        <w:t xml:space="preserve">. This </w:t>
      </w:r>
      <w:r>
        <w:rPr>
          <w:rFonts w:ascii="Arial" w:hAnsi="Arial" w:cs="Arial"/>
        </w:rPr>
        <w:t>document provides further guidance on the interpretation and application of the requirements.</w:t>
      </w:r>
    </w:p>
    <w:p w14:paraId="36707CB8" w14:textId="77777777" w:rsidR="001C2760" w:rsidRPr="000C7054" w:rsidRDefault="001C2760" w:rsidP="001C2760">
      <w:pPr>
        <w:pStyle w:val="BodyText"/>
        <w:rPr>
          <w:b/>
          <w:bCs/>
        </w:rPr>
      </w:pPr>
    </w:p>
    <w:p w14:paraId="7EDE276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22" w:name="_Toc157602070"/>
      <w:r w:rsidRPr="00CF347E">
        <w:rPr>
          <w:rFonts w:asciiTheme="majorHAnsi" w:hAnsiTheme="majorHAnsi" w:cstheme="majorHAnsi"/>
          <w:b/>
          <w:bCs/>
          <w:color w:val="201547" w:themeColor="text2"/>
          <w:sz w:val="32"/>
          <w:szCs w:val="32"/>
        </w:rPr>
        <w:t>Intended audience</w:t>
      </w:r>
      <w:bookmarkEnd w:id="22"/>
      <w:r w:rsidRPr="00CF347E">
        <w:rPr>
          <w:rFonts w:asciiTheme="majorHAnsi" w:hAnsiTheme="majorHAnsi" w:cstheme="majorHAnsi"/>
          <w:b/>
          <w:bCs/>
          <w:color w:val="201547" w:themeColor="text2"/>
          <w:sz w:val="32"/>
          <w:szCs w:val="32"/>
        </w:rPr>
        <w:t xml:space="preserve"> </w:t>
      </w:r>
    </w:p>
    <w:p w14:paraId="2B9AC81A" w14:textId="72B22E99" w:rsidR="00506E4A" w:rsidRDefault="00506E4A" w:rsidP="00506E4A">
      <w:pPr>
        <w:pStyle w:val="BodyText"/>
        <w:rPr>
          <w:b/>
          <w:bCs/>
        </w:rPr>
      </w:pPr>
      <w:r w:rsidRPr="00BA1885">
        <w:rPr>
          <w:b/>
          <w:bCs/>
        </w:rPr>
        <w:t xml:space="preserve">This document provides guidance to support rooftop solar system </w:t>
      </w:r>
      <w:r>
        <w:rPr>
          <w:b/>
          <w:bCs/>
        </w:rPr>
        <w:t xml:space="preserve">manufacturers, </w:t>
      </w:r>
      <w:r w:rsidRPr="00BA1885">
        <w:rPr>
          <w:b/>
          <w:bCs/>
        </w:rPr>
        <w:t>installers</w:t>
      </w:r>
      <w:r w:rsidR="001C2760">
        <w:rPr>
          <w:b/>
          <w:bCs/>
        </w:rPr>
        <w:t>,</w:t>
      </w:r>
      <w:r w:rsidRPr="00BA1885">
        <w:rPr>
          <w:b/>
          <w:bCs/>
        </w:rPr>
        <w:t xml:space="preserve"> and retailers to understand and meet the requirements of the emergency backstop</w:t>
      </w:r>
      <w:r>
        <w:rPr>
          <w:b/>
          <w:bCs/>
        </w:rPr>
        <w:t>, particularly Stage 2 requirements for small and medium solar systems</w:t>
      </w:r>
      <w:r w:rsidRPr="00BA1885">
        <w:rPr>
          <w:b/>
          <w:bCs/>
        </w:rPr>
        <w:t>.</w:t>
      </w:r>
      <w:r>
        <w:rPr>
          <w:b/>
          <w:bCs/>
        </w:rPr>
        <w:t xml:space="preserve"> </w:t>
      </w:r>
    </w:p>
    <w:p w14:paraId="6BFB6915" w14:textId="77777777" w:rsidR="00506E4A" w:rsidRDefault="00506E4A" w:rsidP="00506E4A">
      <w:pPr>
        <w:pStyle w:val="BodyText"/>
        <w:rPr>
          <w:b/>
          <w:bCs/>
        </w:rPr>
      </w:pPr>
      <w:r w:rsidRPr="00D048FD">
        <w:t>The information contained in this document is intended to be used by installers and retailers as a starting guide.</w:t>
      </w:r>
      <w:r>
        <w:t xml:space="preserve"> Further questions regarding the connections process should be directed to the relevant distribution business.</w:t>
      </w:r>
      <w:bookmarkEnd w:id="10"/>
      <w:bookmarkEnd w:id="11"/>
      <w:bookmarkEnd w:id="12"/>
      <w:bookmarkEnd w:id="13"/>
      <w:bookmarkEnd w:id="14"/>
      <w:bookmarkEnd w:id="15"/>
      <w:bookmarkEnd w:id="16"/>
      <w:bookmarkEnd w:id="17"/>
      <w:bookmarkEnd w:id="18"/>
      <w:bookmarkEnd w:id="19"/>
      <w:bookmarkEnd w:id="20"/>
      <w:bookmarkEnd w:id="21"/>
    </w:p>
    <w:p w14:paraId="26FB2A17" w14:textId="77777777" w:rsidR="00506E4A" w:rsidRPr="00506E4A" w:rsidRDefault="00506E4A" w:rsidP="00506E4A">
      <w:pPr>
        <w:pStyle w:val="BodyText"/>
        <w:rPr>
          <w:b/>
          <w:bCs/>
        </w:rPr>
      </w:pPr>
    </w:p>
    <w:p w14:paraId="0C8A77B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23" w:name="_Toc157602071"/>
      <w:r w:rsidRPr="00CF347E">
        <w:rPr>
          <w:rFonts w:asciiTheme="majorHAnsi" w:hAnsiTheme="majorHAnsi" w:cstheme="majorHAnsi"/>
          <w:b/>
          <w:bCs/>
          <w:color w:val="201547" w:themeColor="text2"/>
          <w:sz w:val="32"/>
          <w:szCs w:val="32"/>
        </w:rPr>
        <w:t>Version control</w:t>
      </w:r>
      <w:bookmarkEnd w:id="23"/>
      <w:r w:rsidRPr="00CF347E">
        <w:rPr>
          <w:rFonts w:asciiTheme="majorHAnsi" w:hAnsiTheme="majorHAnsi" w:cstheme="majorHAnsi"/>
          <w:b/>
          <w:bCs/>
          <w:color w:val="201547" w:themeColor="text2"/>
          <w:sz w:val="32"/>
          <w:szCs w:val="32"/>
        </w:rPr>
        <w:t xml:space="preserve"> </w:t>
      </w:r>
    </w:p>
    <w:tbl>
      <w:tblPr>
        <w:tblStyle w:val="TableGrid"/>
        <w:tblW w:w="0" w:type="auto"/>
        <w:tblInd w:w="142" w:type="dxa"/>
        <w:tblLook w:val="04A0" w:firstRow="1" w:lastRow="0" w:firstColumn="1" w:lastColumn="0" w:noHBand="0" w:noVBand="1"/>
      </w:tblPr>
      <w:tblGrid>
        <w:gridCol w:w="1505"/>
        <w:gridCol w:w="1356"/>
        <w:gridCol w:w="6636"/>
      </w:tblGrid>
      <w:tr w:rsidR="00506E4A" w14:paraId="676C20D1" w14:textId="77777777" w:rsidTr="3A2A9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71F8CA2" w14:textId="77777777" w:rsidR="00506E4A" w:rsidRDefault="00506E4A" w:rsidP="00BC3B59">
            <w:pPr>
              <w:pStyle w:val="BodyText"/>
            </w:pPr>
            <w:r>
              <w:t>Version</w:t>
            </w:r>
          </w:p>
        </w:tc>
        <w:tc>
          <w:tcPr>
            <w:tcW w:w="1418" w:type="dxa"/>
          </w:tcPr>
          <w:p w14:paraId="506304EF"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t>Date</w:t>
            </w:r>
          </w:p>
        </w:tc>
        <w:tc>
          <w:tcPr>
            <w:tcW w:w="7086" w:type="dxa"/>
          </w:tcPr>
          <w:p w14:paraId="01C115C0"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t>Changes</w:t>
            </w:r>
          </w:p>
        </w:tc>
      </w:tr>
      <w:tr w:rsidR="00506E4A" w14:paraId="681E1307" w14:textId="77777777" w:rsidTr="3A2A93ED">
        <w:tc>
          <w:tcPr>
            <w:cnfStyle w:val="001000000000" w:firstRow="0" w:lastRow="0" w:firstColumn="1" w:lastColumn="0" w:oddVBand="0" w:evenVBand="0" w:oddHBand="0" w:evenHBand="0" w:firstRowFirstColumn="0" w:firstRowLastColumn="0" w:lastRowFirstColumn="0" w:lastRowLastColumn="0"/>
            <w:tcW w:w="1559" w:type="dxa"/>
          </w:tcPr>
          <w:p w14:paraId="3A33E95D" w14:textId="722A2CD3" w:rsidR="00506E4A" w:rsidRDefault="00506E4A" w:rsidP="00BC3B59">
            <w:pPr>
              <w:pStyle w:val="BodyText"/>
            </w:pPr>
            <w:r>
              <w:t>1</w:t>
            </w:r>
            <w:r w:rsidR="008D5991">
              <w:t>.0</w:t>
            </w:r>
          </w:p>
        </w:tc>
        <w:tc>
          <w:tcPr>
            <w:tcW w:w="1418" w:type="dxa"/>
          </w:tcPr>
          <w:p w14:paraId="748C73CB" w14:textId="4F47FDCE" w:rsidR="00506E4A" w:rsidRDefault="00B25E70" w:rsidP="00BC3B59">
            <w:pPr>
              <w:pStyle w:val="BodyText"/>
              <w:cnfStyle w:val="000000000000" w:firstRow="0" w:lastRow="0" w:firstColumn="0" w:lastColumn="0" w:oddVBand="0" w:evenVBand="0" w:oddHBand="0" w:evenHBand="0" w:firstRowFirstColumn="0" w:firstRowLastColumn="0" w:lastRowFirstColumn="0" w:lastRowLastColumn="0"/>
            </w:pPr>
            <w:r>
              <w:t>April</w:t>
            </w:r>
            <w:r w:rsidR="001B3C0C">
              <w:t xml:space="preserve"> 2024</w:t>
            </w:r>
          </w:p>
        </w:tc>
        <w:tc>
          <w:tcPr>
            <w:tcW w:w="7086" w:type="dxa"/>
          </w:tcPr>
          <w:p w14:paraId="4B4318DF" w14:textId="2693E4B0" w:rsidR="00506E4A" w:rsidRDefault="00B25E70" w:rsidP="00BC3B59">
            <w:pPr>
              <w:pStyle w:val="BodyText"/>
              <w:cnfStyle w:val="000000000000" w:firstRow="0" w:lastRow="0" w:firstColumn="0" w:lastColumn="0" w:oddVBand="0" w:evenVBand="0" w:oddHBand="0" w:evenHBand="0" w:firstRowFirstColumn="0" w:firstRowLastColumn="0" w:lastRowFirstColumn="0" w:lastRowLastColumn="0"/>
            </w:pPr>
            <w:r>
              <w:t>I</w:t>
            </w:r>
            <w:r w:rsidR="00F9336E">
              <w:t>nitial</w:t>
            </w:r>
            <w:r w:rsidR="003D2857">
              <w:t xml:space="preserve"> version</w:t>
            </w:r>
            <w:r w:rsidR="00A46EE1">
              <w:t xml:space="preserve"> ahead of </w:t>
            </w:r>
            <w:r w:rsidR="003E4D12">
              <w:t xml:space="preserve">commencement of Stage 2 emergency backstop requirements in Victoria </w:t>
            </w:r>
          </w:p>
        </w:tc>
      </w:tr>
      <w:tr w:rsidR="00506E4A" w14:paraId="53C477E5" w14:textId="77777777" w:rsidTr="3A2A93ED">
        <w:tc>
          <w:tcPr>
            <w:cnfStyle w:val="001000000000" w:firstRow="0" w:lastRow="0" w:firstColumn="1" w:lastColumn="0" w:oddVBand="0" w:evenVBand="0" w:oddHBand="0" w:evenHBand="0" w:firstRowFirstColumn="0" w:firstRowLastColumn="0" w:lastRowFirstColumn="0" w:lastRowLastColumn="0"/>
            <w:tcW w:w="1559" w:type="dxa"/>
          </w:tcPr>
          <w:p w14:paraId="64CCE296" w14:textId="77777777" w:rsidR="00506E4A" w:rsidRDefault="00506E4A" w:rsidP="00BC3B59">
            <w:pPr>
              <w:pStyle w:val="BodyText"/>
            </w:pPr>
          </w:p>
        </w:tc>
        <w:tc>
          <w:tcPr>
            <w:tcW w:w="1418" w:type="dxa"/>
          </w:tcPr>
          <w:p w14:paraId="231D75AD"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7086" w:type="dxa"/>
          </w:tcPr>
          <w:p w14:paraId="3C3837E1"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2F726DAF" w14:textId="77777777" w:rsidTr="3A2A93ED">
        <w:tc>
          <w:tcPr>
            <w:cnfStyle w:val="001000000000" w:firstRow="0" w:lastRow="0" w:firstColumn="1" w:lastColumn="0" w:oddVBand="0" w:evenVBand="0" w:oddHBand="0" w:evenHBand="0" w:firstRowFirstColumn="0" w:firstRowLastColumn="0" w:lastRowFirstColumn="0" w:lastRowLastColumn="0"/>
            <w:tcW w:w="1559" w:type="dxa"/>
          </w:tcPr>
          <w:p w14:paraId="33387F22" w14:textId="77777777" w:rsidR="00506E4A" w:rsidRDefault="00506E4A" w:rsidP="00BC3B59">
            <w:pPr>
              <w:pStyle w:val="BodyText"/>
            </w:pPr>
          </w:p>
        </w:tc>
        <w:tc>
          <w:tcPr>
            <w:tcW w:w="1418" w:type="dxa"/>
          </w:tcPr>
          <w:p w14:paraId="19720742"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7086" w:type="dxa"/>
          </w:tcPr>
          <w:p w14:paraId="468D2287"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7A904D4C" w14:textId="77777777" w:rsidTr="3A2A93ED">
        <w:tc>
          <w:tcPr>
            <w:cnfStyle w:val="001000000000" w:firstRow="0" w:lastRow="0" w:firstColumn="1" w:lastColumn="0" w:oddVBand="0" w:evenVBand="0" w:oddHBand="0" w:evenHBand="0" w:firstRowFirstColumn="0" w:firstRowLastColumn="0" w:lastRowFirstColumn="0" w:lastRowLastColumn="0"/>
            <w:tcW w:w="1559" w:type="dxa"/>
          </w:tcPr>
          <w:p w14:paraId="53E6A7D7" w14:textId="77777777" w:rsidR="00506E4A" w:rsidRDefault="00506E4A" w:rsidP="00BC3B59">
            <w:pPr>
              <w:pStyle w:val="BodyText"/>
            </w:pPr>
          </w:p>
        </w:tc>
        <w:tc>
          <w:tcPr>
            <w:tcW w:w="1418" w:type="dxa"/>
          </w:tcPr>
          <w:p w14:paraId="52C1D811"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7086" w:type="dxa"/>
          </w:tcPr>
          <w:p w14:paraId="718AF2C4"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28E78DE3" w14:textId="77777777" w:rsidTr="3A2A93ED">
        <w:tc>
          <w:tcPr>
            <w:cnfStyle w:val="001000000000" w:firstRow="0" w:lastRow="0" w:firstColumn="1" w:lastColumn="0" w:oddVBand="0" w:evenVBand="0" w:oddHBand="0" w:evenHBand="0" w:firstRowFirstColumn="0" w:firstRowLastColumn="0" w:lastRowFirstColumn="0" w:lastRowLastColumn="0"/>
            <w:tcW w:w="1559" w:type="dxa"/>
          </w:tcPr>
          <w:p w14:paraId="0CF265CE" w14:textId="77777777" w:rsidR="00506E4A" w:rsidRDefault="00506E4A" w:rsidP="00BC3B59">
            <w:pPr>
              <w:pStyle w:val="BodyText"/>
            </w:pPr>
          </w:p>
        </w:tc>
        <w:tc>
          <w:tcPr>
            <w:tcW w:w="1418" w:type="dxa"/>
          </w:tcPr>
          <w:p w14:paraId="4A3859CA"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7086" w:type="dxa"/>
          </w:tcPr>
          <w:p w14:paraId="6ED97EEF"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bl>
    <w:p w14:paraId="41902219" w14:textId="77777777" w:rsidR="00506E4A" w:rsidRDefault="00506E4A">
      <w:pPr>
        <w:rPr>
          <w:rFonts w:cs="Arial"/>
          <w:b/>
          <w:color w:val="201547" w:themeColor="text2"/>
          <w:sz w:val="40"/>
          <w:szCs w:val="40"/>
        </w:rPr>
      </w:pPr>
      <w:r>
        <w:br w:type="page"/>
      </w:r>
    </w:p>
    <w:p w14:paraId="657F875D" w14:textId="0F4412C1" w:rsidR="00233D6B" w:rsidRPr="00F7242A" w:rsidRDefault="00233D6B" w:rsidP="00474212">
      <w:pPr>
        <w:pStyle w:val="TOCHeading"/>
      </w:pPr>
      <w:r w:rsidRPr="00474212">
        <w:lastRenderedPageBreak/>
        <w:t>Contents</w:t>
      </w:r>
      <w:bookmarkStart w:id="24" w:name="_TOCMarker"/>
      <w:bookmarkEnd w:id="24"/>
    </w:p>
    <w:p w14:paraId="7DAEBB4C" w14:textId="30E91307" w:rsidR="00CF347E" w:rsidRDefault="00977F6D">
      <w:pPr>
        <w:pStyle w:val="TOC2"/>
        <w:tabs>
          <w:tab w:val="left" w:pos="454"/>
        </w:tabs>
        <w:rPr>
          <w:rFonts w:eastAsiaTheme="minorEastAsia" w:cstheme="minorBidi"/>
          <w:color w:val="auto"/>
          <w:kern w:val="2"/>
          <w:szCs w:val="22"/>
          <w14:ligatures w14:val="standardContextual"/>
        </w:rPr>
      </w:pPr>
      <w:r>
        <w:rPr>
          <w:rFonts w:eastAsiaTheme="majorEastAsia"/>
        </w:rPr>
        <w:fldChar w:fldCharType="begin"/>
      </w:r>
      <w:r>
        <w:rPr>
          <w:rFonts w:eastAsiaTheme="majorEastAsia"/>
        </w:rPr>
        <w:instrText xml:space="preserve"> TOC \o "1-4" \h \z \u \t  </w:instrText>
      </w:r>
      <w:r>
        <w:rPr>
          <w:rFonts w:eastAsiaTheme="majorEastAsia"/>
        </w:rPr>
        <w:fldChar w:fldCharType="separate"/>
      </w:r>
      <w:hyperlink w:anchor="_Toc159493711" w:history="1">
        <w:r w:rsidR="00CF347E" w:rsidRPr="00314A28">
          <w:rPr>
            <w:rStyle w:val="Hyperlink"/>
          </w:rPr>
          <w:t>1.</w:t>
        </w:r>
        <w:r w:rsidR="00CF347E">
          <w:rPr>
            <w:rFonts w:eastAsiaTheme="minorEastAsia" w:cstheme="minorBidi"/>
            <w:color w:val="auto"/>
            <w:kern w:val="2"/>
            <w:szCs w:val="22"/>
            <w14:ligatures w14:val="standardContextual"/>
          </w:rPr>
          <w:tab/>
        </w:r>
        <w:r w:rsidR="00CF347E" w:rsidRPr="00314A28">
          <w:rPr>
            <w:rStyle w:val="Hyperlink"/>
          </w:rPr>
          <w:t>Key information</w:t>
        </w:r>
        <w:r w:rsidR="00CF347E">
          <w:rPr>
            <w:webHidden/>
          </w:rPr>
          <w:tab/>
        </w:r>
        <w:r w:rsidR="00CF347E">
          <w:rPr>
            <w:webHidden/>
          </w:rPr>
          <w:fldChar w:fldCharType="begin"/>
        </w:r>
        <w:r w:rsidR="00CF347E">
          <w:rPr>
            <w:webHidden/>
          </w:rPr>
          <w:instrText xml:space="preserve"> PAGEREF _Toc159493711 \h </w:instrText>
        </w:r>
        <w:r w:rsidR="00CF347E">
          <w:rPr>
            <w:webHidden/>
          </w:rPr>
        </w:r>
        <w:r w:rsidR="00CF347E">
          <w:rPr>
            <w:webHidden/>
          </w:rPr>
          <w:fldChar w:fldCharType="separate"/>
        </w:r>
        <w:r w:rsidR="00D94E2A">
          <w:rPr>
            <w:webHidden/>
          </w:rPr>
          <w:t>5</w:t>
        </w:r>
        <w:r w:rsidR="00CF347E">
          <w:rPr>
            <w:webHidden/>
          </w:rPr>
          <w:fldChar w:fldCharType="end"/>
        </w:r>
      </w:hyperlink>
    </w:p>
    <w:p w14:paraId="33544CD2" w14:textId="5B0EE7E0" w:rsidR="00CF347E" w:rsidRDefault="00000000">
      <w:pPr>
        <w:pStyle w:val="TOC3"/>
        <w:tabs>
          <w:tab w:val="left" w:pos="1000"/>
        </w:tabs>
        <w:rPr>
          <w:b w:val="0"/>
          <w:color w:val="auto"/>
          <w:kern w:val="2"/>
          <w:sz w:val="22"/>
          <w:szCs w:val="22"/>
          <w14:ligatures w14:val="standardContextual"/>
        </w:rPr>
      </w:pPr>
      <w:hyperlink w:anchor="_Toc159493712" w:history="1">
        <w:r w:rsidR="00CF347E" w:rsidRPr="00314A28">
          <w:rPr>
            <w:rStyle w:val="Hyperlink"/>
          </w:rPr>
          <w:t>1.1.</w:t>
        </w:r>
        <w:r w:rsidR="00CF347E">
          <w:rPr>
            <w:b w:val="0"/>
            <w:color w:val="auto"/>
            <w:kern w:val="2"/>
            <w:sz w:val="22"/>
            <w:szCs w:val="22"/>
            <w14:ligatures w14:val="standardContextual"/>
          </w:rPr>
          <w:tab/>
        </w:r>
        <w:r w:rsidR="00CF347E" w:rsidRPr="00314A28">
          <w:rPr>
            <w:rStyle w:val="Hyperlink"/>
          </w:rPr>
          <w:t>New requirements for rooftop solar systems</w:t>
        </w:r>
        <w:r w:rsidR="00CF347E">
          <w:rPr>
            <w:webHidden/>
          </w:rPr>
          <w:tab/>
        </w:r>
        <w:r w:rsidR="00CF347E">
          <w:rPr>
            <w:webHidden/>
          </w:rPr>
          <w:fldChar w:fldCharType="begin"/>
        </w:r>
        <w:r w:rsidR="00CF347E">
          <w:rPr>
            <w:webHidden/>
          </w:rPr>
          <w:instrText xml:space="preserve"> PAGEREF _Toc159493712 \h </w:instrText>
        </w:r>
        <w:r w:rsidR="00CF347E">
          <w:rPr>
            <w:webHidden/>
          </w:rPr>
        </w:r>
        <w:r w:rsidR="00CF347E">
          <w:rPr>
            <w:webHidden/>
          </w:rPr>
          <w:fldChar w:fldCharType="separate"/>
        </w:r>
        <w:r w:rsidR="00D94E2A">
          <w:rPr>
            <w:webHidden/>
          </w:rPr>
          <w:t>5</w:t>
        </w:r>
        <w:r w:rsidR="00CF347E">
          <w:rPr>
            <w:webHidden/>
          </w:rPr>
          <w:fldChar w:fldCharType="end"/>
        </w:r>
      </w:hyperlink>
    </w:p>
    <w:p w14:paraId="4413D1A8" w14:textId="3B2E5E52" w:rsidR="00CF347E" w:rsidRDefault="00000000">
      <w:pPr>
        <w:pStyle w:val="TOC3"/>
        <w:tabs>
          <w:tab w:val="left" w:pos="1000"/>
        </w:tabs>
        <w:rPr>
          <w:b w:val="0"/>
          <w:color w:val="auto"/>
          <w:kern w:val="2"/>
          <w:sz w:val="22"/>
          <w:szCs w:val="22"/>
          <w14:ligatures w14:val="standardContextual"/>
        </w:rPr>
      </w:pPr>
      <w:hyperlink w:anchor="_Toc159493713" w:history="1">
        <w:r w:rsidR="00CF347E" w:rsidRPr="00314A28">
          <w:rPr>
            <w:rStyle w:val="Hyperlink"/>
          </w:rPr>
          <w:t>1.2.</w:t>
        </w:r>
        <w:r w:rsidR="00CF347E">
          <w:rPr>
            <w:b w:val="0"/>
            <w:color w:val="auto"/>
            <w:kern w:val="2"/>
            <w:sz w:val="22"/>
            <w:szCs w:val="22"/>
            <w14:ligatures w14:val="standardContextual"/>
          </w:rPr>
          <w:tab/>
        </w:r>
        <w:r w:rsidR="00CF347E" w:rsidRPr="00314A28">
          <w:rPr>
            <w:rStyle w:val="Hyperlink"/>
          </w:rPr>
          <w:t>Why Victoria needs the emergency backstop</w:t>
        </w:r>
        <w:r w:rsidR="00CF347E">
          <w:rPr>
            <w:webHidden/>
          </w:rPr>
          <w:tab/>
        </w:r>
        <w:r w:rsidR="00CF347E">
          <w:rPr>
            <w:webHidden/>
          </w:rPr>
          <w:fldChar w:fldCharType="begin"/>
        </w:r>
        <w:r w:rsidR="00CF347E">
          <w:rPr>
            <w:webHidden/>
          </w:rPr>
          <w:instrText xml:space="preserve"> PAGEREF _Toc159493713 \h </w:instrText>
        </w:r>
        <w:r w:rsidR="00CF347E">
          <w:rPr>
            <w:webHidden/>
          </w:rPr>
        </w:r>
        <w:r w:rsidR="00CF347E">
          <w:rPr>
            <w:webHidden/>
          </w:rPr>
          <w:fldChar w:fldCharType="separate"/>
        </w:r>
        <w:r w:rsidR="00D94E2A">
          <w:rPr>
            <w:webHidden/>
          </w:rPr>
          <w:t>5</w:t>
        </w:r>
        <w:r w:rsidR="00CF347E">
          <w:rPr>
            <w:webHidden/>
          </w:rPr>
          <w:fldChar w:fldCharType="end"/>
        </w:r>
      </w:hyperlink>
    </w:p>
    <w:p w14:paraId="475EEACE" w14:textId="01638CE4" w:rsidR="00CF347E" w:rsidRDefault="00000000">
      <w:pPr>
        <w:pStyle w:val="TOC3"/>
        <w:tabs>
          <w:tab w:val="left" w:pos="1000"/>
        </w:tabs>
        <w:rPr>
          <w:b w:val="0"/>
          <w:color w:val="auto"/>
          <w:kern w:val="2"/>
          <w:sz w:val="22"/>
          <w:szCs w:val="22"/>
          <w14:ligatures w14:val="standardContextual"/>
        </w:rPr>
      </w:pPr>
      <w:hyperlink w:anchor="_Toc159493714" w:history="1">
        <w:r w:rsidR="00CF347E" w:rsidRPr="00314A28">
          <w:rPr>
            <w:rStyle w:val="Hyperlink"/>
          </w:rPr>
          <w:t>1.3.</w:t>
        </w:r>
        <w:r w:rsidR="00CF347E">
          <w:rPr>
            <w:b w:val="0"/>
            <w:color w:val="auto"/>
            <w:kern w:val="2"/>
            <w:sz w:val="22"/>
            <w:szCs w:val="22"/>
            <w14:ligatures w14:val="standardContextual"/>
          </w:rPr>
          <w:tab/>
        </w:r>
        <w:r w:rsidR="00CF347E" w:rsidRPr="00314A28">
          <w:rPr>
            <w:rStyle w:val="Hyperlink"/>
          </w:rPr>
          <w:t>How the emergency backstop is being implemented</w:t>
        </w:r>
        <w:r w:rsidR="00CF347E">
          <w:rPr>
            <w:webHidden/>
          </w:rPr>
          <w:tab/>
        </w:r>
        <w:r w:rsidR="00CF347E">
          <w:rPr>
            <w:webHidden/>
          </w:rPr>
          <w:fldChar w:fldCharType="begin"/>
        </w:r>
        <w:r w:rsidR="00CF347E">
          <w:rPr>
            <w:webHidden/>
          </w:rPr>
          <w:instrText xml:space="preserve"> PAGEREF _Toc159493714 \h </w:instrText>
        </w:r>
        <w:r w:rsidR="00CF347E">
          <w:rPr>
            <w:webHidden/>
          </w:rPr>
        </w:r>
        <w:r w:rsidR="00CF347E">
          <w:rPr>
            <w:webHidden/>
          </w:rPr>
          <w:fldChar w:fldCharType="separate"/>
        </w:r>
        <w:r w:rsidR="00D94E2A">
          <w:rPr>
            <w:webHidden/>
          </w:rPr>
          <w:t>5</w:t>
        </w:r>
        <w:r w:rsidR="00CF347E">
          <w:rPr>
            <w:webHidden/>
          </w:rPr>
          <w:fldChar w:fldCharType="end"/>
        </w:r>
      </w:hyperlink>
    </w:p>
    <w:p w14:paraId="1F62B356" w14:textId="79D1916B"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15" w:history="1">
        <w:r w:rsidR="00CF347E" w:rsidRPr="00314A28">
          <w:rPr>
            <w:rStyle w:val="Hyperlink"/>
          </w:rPr>
          <w:t>1.3.1.</w:t>
        </w:r>
        <w:r w:rsidR="00CF347E">
          <w:rPr>
            <w:rFonts w:eastAsiaTheme="minorEastAsia" w:cstheme="minorBidi"/>
            <w:color w:val="auto"/>
            <w:kern w:val="2"/>
            <w:sz w:val="22"/>
            <w:szCs w:val="22"/>
            <w14:ligatures w14:val="standardContextual"/>
          </w:rPr>
          <w:tab/>
        </w:r>
        <w:r w:rsidR="00CF347E" w:rsidRPr="00314A28">
          <w:rPr>
            <w:rStyle w:val="Hyperlink"/>
          </w:rPr>
          <w:t>Benefits of the emergency backstop</w:t>
        </w:r>
        <w:r w:rsidR="00CF347E">
          <w:rPr>
            <w:webHidden/>
          </w:rPr>
          <w:tab/>
        </w:r>
        <w:r w:rsidR="00CF347E">
          <w:rPr>
            <w:webHidden/>
          </w:rPr>
          <w:fldChar w:fldCharType="begin"/>
        </w:r>
        <w:r w:rsidR="00CF347E">
          <w:rPr>
            <w:webHidden/>
          </w:rPr>
          <w:instrText xml:space="preserve"> PAGEREF _Toc159493715 \h </w:instrText>
        </w:r>
        <w:r w:rsidR="00CF347E">
          <w:rPr>
            <w:webHidden/>
          </w:rPr>
        </w:r>
        <w:r w:rsidR="00CF347E">
          <w:rPr>
            <w:webHidden/>
          </w:rPr>
          <w:fldChar w:fldCharType="separate"/>
        </w:r>
        <w:r w:rsidR="00D94E2A">
          <w:rPr>
            <w:webHidden/>
          </w:rPr>
          <w:t>5</w:t>
        </w:r>
        <w:r w:rsidR="00CF347E">
          <w:rPr>
            <w:webHidden/>
          </w:rPr>
          <w:fldChar w:fldCharType="end"/>
        </w:r>
      </w:hyperlink>
    </w:p>
    <w:p w14:paraId="28869D32" w14:textId="5155DF8B"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16" w:history="1">
        <w:r w:rsidR="00CF347E" w:rsidRPr="00314A28">
          <w:rPr>
            <w:rStyle w:val="Hyperlink"/>
          </w:rPr>
          <w:t>1.3.2.</w:t>
        </w:r>
        <w:r w:rsidR="00CF347E">
          <w:rPr>
            <w:rFonts w:eastAsiaTheme="minorEastAsia" w:cstheme="minorBidi"/>
            <w:color w:val="auto"/>
            <w:kern w:val="2"/>
            <w:sz w:val="22"/>
            <w:szCs w:val="22"/>
            <w14:ligatures w14:val="standardContextual"/>
          </w:rPr>
          <w:tab/>
        </w:r>
        <w:r w:rsidR="00CF347E" w:rsidRPr="00314A28">
          <w:rPr>
            <w:rStyle w:val="Hyperlink"/>
          </w:rPr>
          <w:t>Benefits of implementing CSIP-AUS technology</w:t>
        </w:r>
        <w:r w:rsidR="00CF347E">
          <w:rPr>
            <w:webHidden/>
          </w:rPr>
          <w:tab/>
        </w:r>
        <w:r w:rsidR="00CF347E">
          <w:rPr>
            <w:webHidden/>
          </w:rPr>
          <w:fldChar w:fldCharType="begin"/>
        </w:r>
        <w:r w:rsidR="00CF347E">
          <w:rPr>
            <w:webHidden/>
          </w:rPr>
          <w:instrText xml:space="preserve"> PAGEREF _Toc159493716 \h </w:instrText>
        </w:r>
        <w:r w:rsidR="00CF347E">
          <w:rPr>
            <w:webHidden/>
          </w:rPr>
        </w:r>
        <w:r w:rsidR="00CF347E">
          <w:rPr>
            <w:webHidden/>
          </w:rPr>
          <w:fldChar w:fldCharType="separate"/>
        </w:r>
        <w:r w:rsidR="00D94E2A">
          <w:rPr>
            <w:webHidden/>
          </w:rPr>
          <w:t>6</w:t>
        </w:r>
        <w:r w:rsidR="00CF347E">
          <w:rPr>
            <w:webHidden/>
          </w:rPr>
          <w:fldChar w:fldCharType="end"/>
        </w:r>
      </w:hyperlink>
    </w:p>
    <w:p w14:paraId="4F494E6C" w14:textId="17A69406"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17" w:history="1">
        <w:r w:rsidR="00CF347E" w:rsidRPr="00314A28">
          <w:rPr>
            <w:rStyle w:val="Hyperlink"/>
          </w:rPr>
          <w:t>1.3.3.</w:t>
        </w:r>
        <w:r w:rsidR="00CF347E">
          <w:rPr>
            <w:rFonts w:eastAsiaTheme="minorEastAsia" w:cstheme="minorBidi"/>
            <w:color w:val="auto"/>
            <w:kern w:val="2"/>
            <w:sz w:val="22"/>
            <w:szCs w:val="22"/>
            <w14:ligatures w14:val="standardContextual"/>
          </w:rPr>
          <w:tab/>
        </w:r>
        <w:r w:rsidR="00CF347E" w:rsidRPr="00314A28">
          <w:rPr>
            <w:rStyle w:val="Hyperlink"/>
          </w:rPr>
          <w:t>Enabling flexible exports</w:t>
        </w:r>
        <w:r w:rsidR="00CF347E">
          <w:rPr>
            <w:webHidden/>
          </w:rPr>
          <w:tab/>
        </w:r>
        <w:r w:rsidR="00CF347E">
          <w:rPr>
            <w:webHidden/>
          </w:rPr>
          <w:fldChar w:fldCharType="begin"/>
        </w:r>
        <w:r w:rsidR="00CF347E">
          <w:rPr>
            <w:webHidden/>
          </w:rPr>
          <w:instrText xml:space="preserve"> PAGEREF _Toc159493717 \h </w:instrText>
        </w:r>
        <w:r w:rsidR="00CF347E">
          <w:rPr>
            <w:webHidden/>
          </w:rPr>
        </w:r>
        <w:r w:rsidR="00CF347E">
          <w:rPr>
            <w:webHidden/>
          </w:rPr>
          <w:fldChar w:fldCharType="separate"/>
        </w:r>
        <w:r w:rsidR="00D94E2A">
          <w:rPr>
            <w:webHidden/>
          </w:rPr>
          <w:t>6</w:t>
        </w:r>
        <w:r w:rsidR="00CF347E">
          <w:rPr>
            <w:webHidden/>
          </w:rPr>
          <w:fldChar w:fldCharType="end"/>
        </w:r>
      </w:hyperlink>
    </w:p>
    <w:p w14:paraId="4A52551C" w14:textId="6D0305E4" w:rsidR="00CF347E" w:rsidRDefault="00000000">
      <w:pPr>
        <w:pStyle w:val="TOC3"/>
        <w:tabs>
          <w:tab w:val="left" w:pos="1000"/>
        </w:tabs>
        <w:rPr>
          <w:b w:val="0"/>
          <w:color w:val="auto"/>
          <w:kern w:val="2"/>
          <w:sz w:val="22"/>
          <w:szCs w:val="22"/>
          <w14:ligatures w14:val="standardContextual"/>
        </w:rPr>
      </w:pPr>
      <w:hyperlink w:anchor="_Toc159493718" w:history="1">
        <w:r w:rsidR="00CF347E" w:rsidRPr="00314A28">
          <w:rPr>
            <w:rStyle w:val="Hyperlink"/>
          </w:rPr>
          <w:t>1.4.</w:t>
        </w:r>
        <w:r w:rsidR="00CF347E">
          <w:rPr>
            <w:b w:val="0"/>
            <w:color w:val="auto"/>
            <w:kern w:val="2"/>
            <w:sz w:val="22"/>
            <w:szCs w:val="22"/>
            <w14:ligatures w14:val="standardContextual"/>
          </w:rPr>
          <w:tab/>
        </w:r>
        <w:r w:rsidR="00CF347E" w:rsidRPr="00314A28">
          <w:rPr>
            <w:rStyle w:val="Hyperlink"/>
          </w:rPr>
          <w:t>Rooftop solar installer checklist</w:t>
        </w:r>
        <w:r w:rsidR="00CF347E">
          <w:rPr>
            <w:webHidden/>
          </w:rPr>
          <w:tab/>
        </w:r>
        <w:r w:rsidR="00CF347E">
          <w:rPr>
            <w:webHidden/>
          </w:rPr>
          <w:fldChar w:fldCharType="begin"/>
        </w:r>
        <w:r w:rsidR="00CF347E">
          <w:rPr>
            <w:webHidden/>
          </w:rPr>
          <w:instrText xml:space="preserve"> PAGEREF _Toc159493718 \h </w:instrText>
        </w:r>
        <w:r w:rsidR="00CF347E">
          <w:rPr>
            <w:webHidden/>
          </w:rPr>
        </w:r>
        <w:r w:rsidR="00CF347E">
          <w:rPr>
            <w:webHidden/>
          </w:rPr>
          <w:fldChar w:fldCharType="separate"/>
        </w:r>
        <w:r w:rsidR="00D94E2A">
          <w:rPr>
            <w:webHidden/>
          </w:rPr>
          <w:t>6</w:t>
        </w:r>
        <w:r w:rsidR="00CF347E">
          <w:rPr>
            <w:webHidden/>
          </w:rPr>
          <w:fldChar w:fldCharType="end"/>
        </w:r>
      </w:hyperlink>
    </w:p>
    <w:p w14:paraId="5397DEC6" w14:textId="05ABB2CD" w:rsidR="00CF347E" w:rsidRDefault="00000000">
      <w:pPr>
        <w:pStyle w:val="TOC3"/>
        <w:tabs>
          <w:tab w:val="left" w:pos="1000"/>
        </w:tabs>
        <w:rPr>
          <w:b w:val="0"/>
          <w:color w:val="auto"/>
          <w:kern w:val="2"/>
          <w:sz w:val="22"/>
          <w:szCs w:val="22"/>
          <w14:ligatures w14:val="standardContextual"/>
        </w:rPr>
      </w:pPr>
      <w:hyperlink w:anchor="_Toc159493719" w:history="1">
        <w:r w:rsidR="00CF347E" w:rsidRPr="00314A28">
          <w:rPr>
            <w:rStyle w:val="Hyperlink"/>
          </w:rPr>
          <w:t>1.5.</w:t>
        </w:r>
        <w:r w:rsidR="00CF347E">
          <w:rPr>
            <w:b w:val="0"/>
            <w:color w:val="auto"/>
            <w:kern w:val="2"/>
            <w:sz w:val="22"/>
            <w:szCs w:val="22"/>
            <w14:ligatures w14:val="standardContextual"/>
          </w:rPr>
          <w:tab/>
        </w:r>
        <w:r w:rsidR="00CF347E" w:rsidRPr="00314A28">
          <w:rPr>
            <w:rStyle w:val="Hyperlink"/>
          </w:rPr>
          <w:t>Determining if a rooftop solar system must be emergency backstop enabled</w:t>
        </w:r>
        <w:r w:rsidR="00CF347E">
          <w:rPr>
            <w:webHidden/>
          </w:rPr>
          <w:tab/>
        </w:r>
        <w:r w:rsidR="00CF347E">
          <w:rPr>
            <w:webHidden/>
          </w:rPr>
          <w:fldChar w:fldCharType="begin"/>
        </w:r>
        <w:r w:rsidR="00CF347E">
          <w:rPr>
            <w:webHidden/>
          </w:rPr>
          <w:instrText xml:space="preserve"> PAGEREF _Toc159493719 \h </w:instrText>
        </w:r>
        <w:r w:rsidR="00CF347E">
          <w:rPr>
            <w:webHidden/>
          </w:rPr>
        </w:r>
        <w:r w:rsidR="00CF347E">
          <w:rPr>
            <w:webHidden/>
          </w:rPr>
          <w:fldChar w:fldCharType="separate"/>
        </w:r>
        <w:r w:rsidR="00D94E2A">
          <w:rPr>
            <w:webHidden/>
          </w:rPr>
          <w:t>7</w:t>
        </w:r>
        <w:r w:rsidR="00CF347E">
          <w:rPr>
            <w:webHidden/>
          </w:rPr>
          <w:fldChar w:fldCharType="end"/>
        </w:r>
      </w:hyperlink>
    </w:p>
    <w:p w14:paraId="044A3656" w14:textId="6D5D1C1D" w:rsidR="00CF347E" w:rsidRDefault="00000000">
      <w:pPr>
        <w:pStyle w:val="TOC3"/>
        <w:tabs>
          <w:tab w:val="left" w:pos="1000"/>
        </w:tabs>
        <w:rPr>
          <w:b w:val="0"/>
          <w:color w:val="auto"/>
          <w:kern w:val="2"/>
          <w:sz w:val="22"/>
          <w:szCs w:val="22"/>
          <w14:ligatures w14:val="standardContextual"/>
        </w:rPr>
      </w:pPr>
      <w:hyperlink w:anchor="_Toc159493720" w:history="1">
        <w:r w:rsidR="00CF347E" w:rsidRPr="00314A28">
          <w:rPr>
            <w:rStyle w:val="Hyperlink"/>
          </w:rPr>
          <w:t>1.6.</w:t>
        </w:r>
        <w:r w:rsidR="00CF347E">
          <w:rPr>
            <w:b w:val="0"/>
            <w:color w:val="auto"/>
            <w:kern w:val="2"/>
            <w:sz w:val="22"/>
            <w:szCs w:val="22"/>
            <w14:ligatures w14:val="standardContextual"/>
          </w:rPr>
          <w:tab/>
        </w:r>
        <w:r w:rsidR="00CF347E" w:rsidRPr="00314A28">
          <w:rPr>
            <w:rStyle w:val="Hyperlink"/>
          </w:rPr>
          <w:t>Roles and responsibilities</w:t>
        </w:r>
        <w:r w:rsidR="00CF347E">
          <w:rPr>
            <w:webHidden/>
          </w:rPr>
          <w:tab/>
        </w:r>
        <w:r w:rsidR="00CF347E">
          <w:rPr>
            <w:webHidden/>
          </w:rPr>
          <w:fldChar w:fldCharType="begin"/>
        </w:r>
        <w:r w:rsidR="00CF347E">
          <w:rPr>
            <w:webHidden/>
          </w:rPr>
          <w:instrText xml:space="preserve"> PAGEREF _Toc159493720 \h </w:instrText>
        </w:r>
        <w:r w:rsidR="00CF347E">
          <w:rPr>
            <w:webHidden/>
          </w:rPr>
        </w:r>
        <w:r w:rsidR="00CF347E">
          <w:rPr>
            <w:webHidden/>
          </w:rPr>
          <w:fldChar w:fldCharType="separate"/>
        </w:r>
        <w:r w:rsidR="00D94E2A">
          <w:rPr>
            <w:webHidden/>
          </w:rPr>
          <w:t>8</w:t>
        </w:r>
        <w:r w:rsidR="00CF347E">
          <w:rPr>
            <w:webHidden/>
          </w:rPr>
          <w:fldChar w:fldCharType="end"/>
        </w:r>
      </w:hyperlink>
    </w:p>
    <w:p w14:paraId="2E134401" w14:textId="0298007C" w:rsidR="00CF347E" w:rsidRDefault="00000000">
      <w:pPr>
        <w:pStyle w:val="TOC3"/>
        <w:tabs>
          <w:tab w:val="left" w:pos="1000"/>
        </w:tabs>
        <w:rPr>
          <w:b w:val="0"/>
          <w:color w:val="auto"/>
          <w:kern w:val="2"/>
          <w:sz w:val="22"/>
          <w:szCs w:val="22"/>
          <w14:ligatures w14:val="standardContextual"/>
        </w:rPr>
      </w:pPr>
      <w:hyperlink w:anchor="_Toc159493721" w:history="1">
        <w:r w:rsidR="00CF347E" w:rsidRPr="00314A28">
          <w:rPr>
            <w:rStyle w:val="Hyperlink"/>
          </w:rPr>
          <w:t>1.7.</w:t>
        </w:r>
        <w:r w:rsidR="00CF347E">
          <w:rPr>
            <w:b w:val="0"/>
            <w:color w:val="auto"/>
            <w:kern w:val="2"/>
            <w:sz w:val="22"/>
            <w:szCs w:val="22"/>
            <w14:ligatures w14:val="standardContextual"/>
          </w:rPr>
          <w:tab/>
        </w:r>
        <w:r w:rsidR="00CF347E" w:rsidRPr="00314A28">
          <w:rPr>
            <w:rStyle w:val="Hyperlink"/>
          </w:rPr>
          <w:t>Determining if a rooftop solar system is new, upgrading, or a replacement</w:t>
        </w:r>
        <w:r w:rsidR="00CF347E">
          <w:rPr>
            <w:webHidden/>
          </w:rPr>
          <w:tab/>
        </w:r>
        <w:r w:rsidR="00CF347E">
          <w:rPr>
            <w:webHidden/>
          </w:rPr>
          <w:fldChar w:fldCharType="begin"/>
        </w:r>
        <w:r w:rsidR="00CF347E">
          <w:rPr>
            <w:webHidden/>
          </w:rPr>
          <w:instrText xml:space="preserve"> PAGEREF _Toc159493721 \h </w:instrText>
        </w:r>
        <w:r w:rsidR="00CF347E">
          <w:rPr>
            <w:webHidden/>
          </w:rPr>
        </w:r>
        <w:r w:rsidR="00CF347E">
          <w:rPr>
            <w:webHidden/>
          </w:rPr>
          <w:fldChar w:fldCharType="separate"/>
        </w:r>
        <w:r w:rsidR="00D94E2A">
          <w:rPr>
            <w:webHidden/>
          </w:rPr>
          <w:t>11</w:t>
        </w:r>
        <w:r w:rsidR="00CF347E">
          <w:rPr>
            <w:webHidden/>
          </w:rPr>
          <w:fldChar w:fldCharType="end"/>
        </w:r>
      </w:hyperlink>
    </w:p>
    <w:p w14:paraId="3424AE22" w14:textId="5A1EBE85" w:rsidR="00CF347E" w:rsidRDefault="00000000">
      <w:pPr>
        <w:pStyle w:val="TOC3"/>
        <w:tabs>
          <w:tab w:val="left" w:pos="1000"/>
        </w:tabs>
        <w:rPr>
          <w:b w:val="0"/>
          <w:color w:val="auto"/>
          <w:kern w:val="2"/>
          <w:sz w:val="22"/>
          <w:szCs w:val="22"/>
          <w14:ligatures w14:val="standardContextual"/>
        </w:rPr>
      </w:pPr>
      <w:hyperlink w:anchor="_Toc159493722" w:history="1">
        <w:r w:rsidR="00CF347E" w:rsidRPr="00314A28">
          <w:rPr>
            <w:rStyle w:val="Hyperlink"/>
          </w:rPr>
          <w:t>1.8.</w:t>
        </w:r>
        <w:r w:rsidR="00CF347E">
          <w:rPr>
            <w:b w:val="0"/>
            <w:color w:val="auto"/>
            <w:kern w:val="2"/>
            <w:sz w:val="22"/>
            <w:szCs w:val="22"/>
            <w14:ligatures w14:val="standardContextual"/>
          </w:rPr>
          <w:tab/>
        </w:r>
        <w:r w:rsidR="00CF347E" w:rsidRPr="00314A28">
          <w:rPr>
            <w:rStyle w:val="Hyperlink"/>
          </w:rPr>
          <w:t>Sites must be connected to the internet</w:t>
        </w:r>
        <w:r w:rsidR="00CF347E">
          <w:rPr>
            <w:webHidden/>
          </w:rPr>
          <w:tab/>
        </w:r>
        <w:r w:rsidR="00CF347E">
          <w:rPr>
            <w:webHidden/>
          </w:rPr>
          <w:fldChar w:fldCharType="begin"/>
        </w:r>
        <w:r w:rsidR="00CF347E">
          <w:rPr>
            <w:webHidden/>
          </w:rPr>
          <w:instrText xml:space="preserve"> PAGEREF _Toc159493722 \h </w:instrText>
        </w:r>
        <w:r w:rsidR="00CF347E">
          <w:rPr>
            <w:webHidden/>
          </w:rPr>
        </w:r>
        <w:r w:rsidR="00CF347E">
          <w:rPr>
            <w:webHidden/>
          </w:rPr>
          <w:fldChar w:fldCharType="separate"/>
        </w:r>
        <w:r w:rsidR="00D94E2A">
          <w:rPr>
            <w:webHidden/>
          </w:rPr>
          <w:t>11</w:t>
        </w:r>
        <w:r w:rsidR="00CF347E">
          <w:rPr>
            <w:webHidden/>
          </w:rPr>
          <w:fldChar w:fldCharType="end"/>
        </w:r>
      </w:hyperlink>
    </w:p>
    <w:p w14:paraId="7E392B09" w14:textId="0A2BA52C"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23" w:history="1">
        <w:r w:rsidR="00CF347E" w:rsidRPr="00314A28">
          <w:rPr>
            <w:rStyle w:val="Hyperlink"/>
          </w:rPr>
          <w:t>1.8.1.</w:t>
        </w:r>
        <w:r w:rsidR="00CF347E">
          <w:rPr>
            <w:rFonts w:eastAsiaTheme="minorEastAsia" w:cstheme="minorBidi"/>
            <w:color w:val="auto"/>
            <w:kern w:val="2"/>
            <w:sz w:val="22"/>
            <w:szCs w:val="22"/>
            <w14:ligatures w14:val="standardContextual"/>
          </w:rPr>
          <w:tab/>
        </w:r>
        <w:r w:rsidR="00CF347E" w:rsidRPr="00314A28">
          <w:rPr>
            <w:rStyle w:val="Hyperlink"/>
          </w:rPr>
          <w:t>Sites 30 kVA or less that cannot practicably be connected to the internet</w:t>
        </w:r>
        <w:r w:rsidR="00CF347E">
          <w:rPr>
            <w:webHidden/>
          </w:rPr>
          <w:tab/>
        </w:r>
        <w:r w:rsidR="00CF347E">
          <w:rPr>
            <w:webHidden/>
          </w:rPr>
          <w:fldChar w:fldCharType="begin"/>
        </w:r>
        <w:r w:rsidR="00CF347E">
          <w:rPr>
            <w:webHidden/>
          </w:rPr>
          <w:instrText xml:space="preserve"> PAGEREF _Toc159493723 \h </w:instrText>
        </w:r>
        <w:r w:rsidR="00CF347E">
          <w:rPr>
            <w:webHidden/>
          </w:rPr>
        </w:r>
        <w:r w:rsidR="00CF347E">
          <w:rPr>
            <w:webHidden/>
          </w:rPr>
          <w:fldChar w:fldCharType="separate"/>
        </w:r>
        <w:r w:rsidR="00D94E2A">
          <w:rPr>
            <w:webHidden/>
          </w:rPr>
          <w:t>12</w:t>
        </w:r>
        <w:r w:rsidR="00CF347E">
          <w:rPr>
            <w:webHidden/>
          </w:rPr>
          <w:fldChar w:fldCharType="end"/>
        </w:r>
      </w:hyperlink>
    </w:p>
    <w:p w14:paraId="7234EC8E" w14:textId="1F160401" w:rsidR="00CF347E" w:rsidRDefault="00000000">
      <w:pPr>
        <w:pStyle w:val="TOC3"/>
        <w:tabs>
          <w:tab w:val="left" w:pos="1000"/>
        </w:tabs>
        <w:rPr>
          <w:b w:val="0"/>
          <w:color w:val="auto"/>
          <w:kern w:val="2"/>
          <w:sz w:val="22"/>
          <w:szCs w:val="22"/>
          <w14:ligatures w14:val="standardContextual"/>
        </w:rPr>
      </w:pPr>
      <w:hyperlink w:anchor="_Toc159493724" w:history="1">
        <w:r w:rsidR="00CF347E" w:rsidRPr="00314A28">
          <w:rPr>
            <w:rStyle w:val="Hyperlink"/>
          </w:rPr>
          <w:t>1.9.</w:t>
        </w:r>
        <w:r w:rsidR="00CF347E">
          <w:rPr>
            <w:b w:val="0"/>
            <w:color w:val="auto"/>
            <w:kern w:val="2"/>
            <w:sz w:val="22"/>
            <w:szCs w:val="22"/>
            <w14:ligatures w14:val="standardContextual"/>
          </w:rPr>
          <w:tab/>
        </w:r>
        <w:r w:rsidR="00CF347E" w:rsidRPr="00314A28">
          <w:rPr>
            <w:rStyle w:val="Hyperlink"/>
          </w:rPr>
          <w:t>Sites with a low static export limit</w:t>
        </w:r>
        <w:r w:rsidR="00CF347E">
          <w:rPr>
            <w:webHidden/>
          </w:rPr>
          <w:tab/>
        </w:r>
        <w:r w:rsidR="00CF347E">
          <w:rPr>
            <w:webHidden/>
          </w:rPr>
          <w:fldChar w:fldCharType="begin"/>
        </w:r>
        <w:r w:rsidR="00CF347E">
          <w:rPr>
            <w:webHidden/>
          </w:rPr>
          <w:instrText xml:space="preserve"> PAGEREF _Toc159493724 \h </w:instrText>
        </w:r>
        <w:r w:rsidR="00CF347E">
          <w:rPr>
            <w:webHidden/>
          </w:rPr>
        </w:r>
        <w:r w:rsidR="00CF347E">
          <w:rPr>
            <w:webHidden/>
          </w:rPr>
          <w:fldChar w:fldCharType="separate"/>
        </w:r>
        <w:r w:rsidR="00D94E2A">
          <w:rPr>
            <w:webHidden/>
          </w:rPr>
          <w:t>12</w:t>
        </w:r>
        <w:r w:rsidR="00CF347E">
          <w:rPr>
            <w:webHidden/>
          </w:rPr>
          <w:fldChar w:fldCharType="end"/>
        </w:r>
      </w:hyperlink>
    </w:p>
    <w:p w14:paraId="73640030" w14:textId="0175474B" w:rsidR="00CF347E" w:rsidRDefault="00000000">
      <w:pPr>
        <w:pStyle w:val="TOC3"/>
        <w:tabs>
          <w:tab w:val="left" w:pos="1000"/>
        </w:tabs>
        <w:rPr>
          <w:b w:val="0"/>
          <w:color w:val="auto"/>
          <w:kern w:val="2"/>
          <w:sz w:val="22"/>
          <w:szCs w:val="22"/>
          <w14:ligatures w14:val="standardContextual"/>
        </w:rPr>
      </w:pPr>
      <w:hyperlink w:anchor="_Toc159493725" w:history="1">
        <w:r w:rsidR="00CF347E" w:rsidRPr="00314A28">
          <w:rPr>
            <w:rStyle w:val="Hyperlink"/>
          </w:rPr>
          <w:t>1.10.</w:t>
        </w:r>
        <w:r w:rsidR="00CF347E">
          <w:rPr>
            <w:b w:val="0"/>
            <w:color w:val="auto"/>
            <w:kern w:val="2"/>
            <w:sz w:val="22"/>
            <w:szCs w:val="22"/>
            <w14:ligatures w14:val="standardContextual"/>
          </w:rPr>
          <w:tab/>
        </w:r>
        <w:r w:rsidR="00CF347E" w:rsidRPr="00314A28">
          <w:rPr>
            <w:rStyle w:val="Hyperlink"/>
          </w:rPr>
          <w:t>New, upgrading or replacement solar systems applied for prior to 1 July 2024</w:t>
        </w:r>
        <w:r w:rsidR="00CF347E">
          <w:rPr>
            <w:webHidden/>
          </w:rPr>
          <w:tab/>
        </w:r>
        <w:r w:rsidR="00CF347E">
          <w:rPr>
            <w:webHidden/>
          </w:rPr>
          <w:fldChar w:fldCharType="begin"/>
        </w:r>
        <w:r w:rsidR="00CF347E">
          <w:rPr>
            <w:webHidden/>
          </w:rPr>
          <w:instrText xml:space="preserve"> PAGEREF _Toc159493725 \h </w:instrText>
        </w:r>
        <w:r w:rsidR="00CF347E">
          <w:rPr>
            <w:webHidden/>
          </w:rPr>
        </w:r>
        <w:r w:rsidR="00CF347E">
          <w:rPr>
            <w:webHidden/>
          </w:rPr>
          <w:fldChar w:fldCharType="separate"/>
        </w:r>
        <w:r w:rsidR="00D94E2A">
          <w:rPr>
            <w:webHidden/>
          </w:rPr>
          <w:t>12</w:t>
        </w:r>
        <w:r w:rsidR="00CF347E">
          <w:rPr>
            <w:webHidden/>
          </w:rPr>
          <w:fldChar w:fldCharType="end"/>
        </w:r>
      </w:hyperlink>
    </w:p>
    <w:p w14:paraId="5E683456" w14:textId="3187D613" w:rsidR="00CF347E" w:rsidRDefault="00000000">
      <w:pPr>
        <w:pStyle w:val="TOC3"/>
        <w:tabs>
          <w:tab w:val="left" w:pos="1000"/>
        </w:tabs>
        <w:rPr>
          <w:b w:val="0"/>
          <w:color w:val="auto"/>
          <w:kern w:val="2"/>
          <w:sz w:val="22"/>
          <w:szCs w:val="22"/>
          <w14:ligatures w14:val="standardContextual"/>
        </w:rPr>
      </w:pPr>
      <w:hyperlink w:anchor="_Toc159493726" w:history="1">
        <w:r w:rsidR="00CF347E" w:rsidRPr="00314A28">
          <w:rPr>
            <w:rStyle w:val="Hyperlink"/>
          </w:rPr>
          <w:t>1.11.</w:t>
        </w:r>
        <w:r w:rsidR="00CF347E">
          <w:rPr>
            <w:b w:val="0"/>
            <w:color w:val="auto"/>
            <w:kern w:val="2"/>
            <w:sz w:val="22"/>
            <w:szCs w:val="22"/>
            <w14:ligatures w14:val="standardContextual"/>
          </w:rPr>
          <w:tab/>
        </w:r>
        <w:r w:rsidR="00CF347E" w:rsidRPr="00314A28">
          <w:rPr>
            <w:rStyle w:val="Hyperlink"/>
          </w:rPr>
          <w:t>Where a distribution business can remotely interrupt or curtail a solar system &gt;30 kVA using alternative technology</w:t>
        </w:r>
        <w:r w:rsidR="00CF347E">
          <w:rPr>
            <w:webHidden/>
          </w:rPr>
          <w:tab/>
        </w:r>
        <w:r w:rsidR="00CF347E">
          <w:rPr>
            <w:webHidden/>
          </w:rPr>
          <w:fldChar w:fldCharType="begin"/>
        </w:r>
        <w:r w:rsidR="00CF347E">
          <w:rPr>
            <w:webHidden/>
          </w:rPr>
          <w:instrText xml:space="preserve"> PAGEREF _Toc159493726 \h </w:instrText>
        </w:r>
        <w:r w:rsidR="00CF347E">
          <w:rPr>
            <w:webHidden/>
          </w:rPr>
        </w:r>
        <w:r w:rsidR="00CF347E">
          <w:rPr>
            <w:webHidden/>
          </w:rPr>
          <w:fldChar w:fldCharType="separate"/>
        </w:r>
        <w:r w:rsidR="00D94E2A">
          <w:rPr>
            <w:webHidden/>
          </w:rPr>
          <w:t>12</w:t>
        </w:r>
        <w:r w:rsidR="00CF347E">
          <w:rPr>
            <w:webHidden/>
          </w:rPr>
          <w:fldChar w:fldCharType="end"/>
        </w:r>
      </w:hyperlink>
    </w:p>
    <w:p w14:paraId="5EACADAB" w14:textId="193D5E29" w:rsidR="00CF347E" w:rsidRDefault="00000000">
      <w:pPr>
        <w:pStyle w:val="TOC3"/>
        <w:tabs>
          <w:tab w:val="left" w:pos="1000"/>
        </w:tabs>
        <w:rPr>
          <w:b w:val="0"/>
          <w:color w:val="auto"/>
          <w:kern w:val="2"/>
          <w:sz w:val="22"/>
          <w:szCs w:val="22"/>
          <w14:ligatures w14:val="standardContextual"/>
        </w:rPr>
      </w:pPr>
      <w:hyperlink w:anchor="_Toc159493727" w:history="1">
        <w:r w:rsidR="00CF347E" w:rsidRPr="00314A28">
          <w:rPr>
            <w:rStyle w:val="Hyperlink"/>
          </w:rPr>
          <w:t>1.12.</w:t>
        </w:r>
        <w:r w:rsidR="00CF347E">
          <w:rPr>
            <w:b w:val="0"/>
            <w:color w:val="auto"/>
            <w:kern w:val="2"/>
            <w:sz w:val="22"/>
            <w:szCs w:val="22"/>
            <w14:ligatures w14:val="standardContextual"/>
          </w:rPr>
          <w:tab/>
        </w:r>
        <w:r w:rsidR="00CF347E" w:rsidRPr="00314A28">
          <w:rPr>
            <w:rStyle w:val="Hyperlink"/>
          </w:rPr>
          <w:t>Telling customers about the emergency backstop</w:t>
        </w:r>
        <w:r w:rsidR="00CF347E">
          <w:rPr>
            <w:webHidden/>
          </w:rPr>
          <w:tab/>
        </w:r>
        <w:r w:rsidR="00CF347E">
          <w:rPr>
            <w:webHidden/>
          </w:rPr>
          <w:fldChar w:fldCharType="begin"/>
        </w:r>
        <w:r w:rsidR="00CF347E">
          <w:rPr>
            <w:webHidden/>
          </w:rPr>
          <w:instrText xml:space="preserve"> PAGEREF _Toc159493727 \h </w:instrText>
        </w:r>
        <w:r w:rsidR="00CF347E">
          <w:rPr>
            <w:webHidden/>
          </w:rPr>
        </w:r>
        <w:r w:rsidR="00CF347E">
          <w:rPr>
            <w:webHidden/>
          </w:rPr>
          <w:fldChar w:fldCharType="separate"/>
        </w:r>
        <w:r w:rsidR="00D94E2A">
          <w:rPr>
            <w:webHidden/>
          </w:rPr>
          <w:t>13</w:t>
        </w:r>
        <w:r w:rsidR="00CF347E">
          <w:rPr>
            <w:webHidden/>
          </w:rPr>
          <w:fldChar w:fldCharType="end"/>
        </w:r>
      </w:hyperlink>
    </w:p>
    <w:p w14:paraId="218F5E94" w14:textId="025B48DD" w:rsidR="00CF347E" w:rsidRDefault="00000000">
      <w:pPr>
        <w:pStyle w:val="TOC2"/>
        <w:tabs>
          <w:tab w:val="left" w:pos="454"/>
        </w:tabs>
        <w:rPr>
          <w:rFonts w:eastAsiaTheme="minorEastAsia" w:cstheme="minorBidi"/>
          <w:color w:val="auto"/>
          <w:kern w:val="2"/>
          <w:szCs w:val="22"/>
          <w14:ligatures w14:val="standardContextual"/>
        </w:rPr>
      </w:pPr>
      <w:hyperlink w:anchor="_Toc159493728" w:history="1">
        <w:r w:rsidR="00CF347E" w:rsidRPr="00314A28">
          <w:rPr>
            <w:rStyle w:val="Hyperlink"/>
          </w:rPr>
          <w:t>2.</w:t>
        </w:r>
        <w:r w:rsidR="00CF347E">
          <w:rPr>
            <w:rFonts w:eastAsiaTheme="minorEastAsia" w:cstheme="minorBidi"/>
            <w:color w:val="auto"/>
            <w:kern w:val="2"/>
            <w:szCs w:val="22"/>
            <w14:ligatures w14:val="standardContextual"/>
          </w:rPr>
          <w:tab/>
        </w:r>
        <w:r w:rsidR="00CF347E" w:rsidRPr="00314A28">
          <w:rPr>
            <w:rStyle w:val="Hyperlink"/>
          </w:rPr>
          <w:t>Technical guidance</w:t>
        </w:r>
        <w:r w:rsidR="00CF347E">
          <w:rPr>
            <w:webHidden/>
          </w:rPr>
          <w:tab/>
        </w:r>
        <w:r w:rsidR="00CF347E">
          <w:rPr>
            <w:webHidden/>
          </w:rPr>
          <w:fldChar w:fldCharType="begin"/>
        </w:r>
        <w:r w:rsidR="00CF347E">
          <w:rPr>
            <w:webHidden/>
          </w:rPr>
          <w:instrText xml:space="preserve"> PAGEREF _Toc159493728 \h </w:instrText>
        </w:r>
        <w:r w:rsidR="00CF347E">
          <w:rPr>
            <w:webHidden/>
          </w:rPr>
        </w:r>
        <w:r w:rsidR="00CF347E">
          <w:rPr>
            <w:webHidden/>
          </w:rPr>
          <w:fldChar w:fldCharType="separate"/>
        </w:r>
        <w:r w:rsidR="00D94E2A">
          <w:rPr>
            <w:webHidden/>
          </w:rPr>
          <w:t>13</w:t>
        </w:r>
        <w:r w:rsidR="00CF347E">
          <w:rPr>
            <w:webHidden/>
          </w:rPr>
          <w:fldChar w:fldCharType="end"/>
        </w:r>
      </w:hyperlink>
    </w:p>
    <w:p w14:paraId="142C04FF" w14:textId="3DAB5F63" w:rsidR="00CF347E" w:rsidRDefault="00000000">
      <w:pPr>
        <w:pStyle w:val="TOC3"/>
        <w:tabs>
          <w:tab w:val="left" w:pos="1000"/>
        </w:tabs>
        <w:rPr>
          <w:b w:val="0"/>
          <w:color w:val="auto"/>
          <w:kern w:val="2"/>
          <w:sz w:val="22"/>
          <w:szCs w:val="22"/>
          <w14:ligatures w14:val="standardContextual"/>
        </w:rPr>
      </w:pPr>
      <w:hyperlink w:anchor="_Toc159493729" w:history="1">
        <w:r w:rsidR="00CF347E" w:rsidRPr="00314A28">
          <w:rPr>
            <w:rStyle w:val="Hyperlink"/>
          </w:rPr>
          <w:t>2.1.</w:t>
        </w:r>
        <w:r w:rsidR="00CF347E">
          <w:rPr>
            <w:b w:val="0"/>
            <w:color w:val="auto"/>
            <w:kern w:val="2"/>
            <w:sz w:val="22"/>
            <w:szCs w:val="22"/>
            <w14:ligatures w14:val="standardContextual"/>
          </w:rPr>
          <w:tab/>
        </w:r>
        <w:r w:rsidR="00CF347E" w:rsidRPr="00314A28">
          <w:rPr>
            <w:rStyle w:val="Hyperlink"/>
          </w:rPr>
          <w:t>Selecting compatible equipment</w:t>
        </w:r>
        <w:r w:rsidR="00CF347E">
          <w:rPr>
            <w:webHidden/>
          </w:rPr>
          <w:tab/>
        </w:r>
        <w:r w:rsidR="00CF347E">
          <w:rPr>
            <w:webHidden/>
          </w:rPr>
          <w:fldChar w:fldCharType="begin"/>
        </w:r>
        <w:r w:rsidR="00CF347E">
          <w:rPr>
            <w:webHidden/>
          </w:rPr>
          <w:instrText xml:space="preserve"> PAGEREF _Toc159493729 \h </w:instrText>
        </w:r>
        <w:r w:rsidR="00CF347E">
          <w:rPr>
            <w:webHidden/>
          </w:rPr>
        </w:r>
        <w:r w:rsidR="00CF347E">
          <w:rPr>
            <w:webHidden/>
          </w:rPr>
          <w:fldChar w:fldCharType="separate"/>
        </w:r>
        <w:r w:rsidR="00D94E2A">
          <w:rPr>
            <w:webHidden/>
          </w:rPr>
          <w:t>13</w:t>
        </w:r>
        <w:r w:rsidR="00CF347E">
          <w:rPr>
            <w:webHidden/>
          </w:rPr>
          <w:fldChar w:fldCharType="end"/>
        </w:r>
      </w:hyperlink>
    </w:p>
    <w:p w14:paraId="77C86B12" w14:textId="5EE80EE7"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0" w:history="1">
        <w:r w:rsidR="00CF347E" w:rsidRPr="00314A28">
          <w:rPr>
            <w:rStyle w:val="Hyperlink"/>
          </w:rPr>
          <w:t>2.1.1.</w:t>
        </w:r>
        <w:r w:rsidR="00CF347E">
          <w:rPr>
            <w:rFonts w:eastAsiaTheme="minorEastAsia" w:cstheme="minorBidi"/>
            <w:color w:val="auto"/>
            <w:kern w:val="2"/>
            <w:sz w:val="22"/>
            <w:szCs w:val="22"/>
            <w14:ligatures w14:val="standardContextual"/>
          </w:rPr>
          <w:tab/>
        </w:r>
        <w:r w:rsidR="00CF347E" w:rsidRPr="00314A28">
          <w:rPr>
            <w:rStyle w:val="Hyperlink"/>
          </w:rPr>
          <w:t>Key functions of CSIP-AUS</w:t>
        </w:r>
        <w:r w:rsidR="00CF347E">
          <w:rPr>
            <w:webHidden/>
          </w:rPr>
          <w:tab/>
        </w:r>
        <w:r w:rsidR="00CF347E">
          <w:rPr>
            <w:webHidden/>
          </w:rPr>
          <w:fldChar w:fldCharType="begin"/>
        </w:r>
        <w:r w:rsidR="00CF347E">
          <w:rPr>
            <w:webHidden/>
          </w:rPr>
          <w:instrText xml:space="preserve"> PAGEREF _Toc159493730 \h </w:instrText>
        </w:r>
        <w:r w:rsidR="00CF347E">
          <w:rPr>
            <w:webHidden/>
          </w:rPr>
        </w:r>
        <w:r w:rsidR="00CF347E">
          <w:rPr>
            <w:webHidden/>
          </w:rPr>
          <w:fldChar w:fldCharType="separate"/>
        </w:r>
        <w:r w:rsidR="00D94E2A">
          <w:rPr>
            <w:webHidden/>
          </w:rPr>
          <w:t>13</w:t>
        </w:r>
        <w:r w:rsidR="00CF347E">
          <w:rPr>
            <w:webHidden/>
          </w:rPr>
          <w:fldChar w:fldCharType="end"/>
        </w:r>
      </w:hyperlink>
    </w:p>
    <w:p w14:paraId="5EC099D5" w14:textId="4FD49A90"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1" w:history="1">
        <w:r w:rsidR="00CF347E" w:rsidRPr="00314A28">
          <w:rPr>
            <w:rStyle w:val="Hyperlink"/>
          </w:rPr>
          <w:t>2.1.2.</w:t>
        </w:r>
        <w:r w:rsidR="00CF347E">
          <w:rPr>
            <w:rFonts w:eastAsiaTheme="minorEastAsia" w:cstheme="minorBidi"/>
            <w:color w:val="auto"/>
            <w:kern w:val="2"/>
            <w:sz w:val="22"/>
            <w:szCs w:val="22"/>
            <w14:ligatures w14:val="standardContextual"/>
          </w:rPr>
          <w:tab/>
        </w:r>
        <w:r w:rsidR="00CF347E" w:rsidRPr="00314A28">
          <w:rPr>
            <w:rStyle w:val="Hyperlink"/>
          </w:rPr>
          <w:t>Solar inverters compliant with Common Smart Inverter Profile Australia (CSIP-AUS)</w:t>
        </w:r>
        <w:r w:rsidR="00CF347E">
          <w:rPr>
            <w:webHidden/>
          </w:rPr>
          <w:tab/>
        </w:r>
        <w:r w:rsidR="00CF347E">
          <w:rPr>
            <w:webHidden/>
          </w:rPr>
          <w:fldChar w:fldCharType="begin"/>
        </w:r>
        <w:r w:rsidR="00CF347E">
          <w:rPr>
            <w:webHidden/>
          </w:rPr>
          <w:instrText xml:space="preserve"> PAGEREF _Toc159493731 \h </w:instrText>
        </w:r>
        <w:r w:rsidR="00CF347E">
          <w:rPr>
            <w:webHidden/>
          </w:rPr>
        </w:r>
        <w:r w:rsidR="00CF347E">
          <w:rPr>
            <w:webHidden/>
          </w:rPr>
          <w:fldChar w:fldCharType="separate"/>
        </w:r>
        <w:r w:rsidR="00D94E2A">
          <w:rPr>
            <w:webHidden/>
          </w:rPr>
          <w:t>14</w:t>
        </w:r>
        <w:r w:rsidR="00CF347E">
          <w:rPr>
            <w:webHidden/>
          </w:rPr>
          <w:fldChar w:fldCharType="end"/>
        </w:r>
      </w:hyperlink>
    </w:p>
    <w:p w14:paraId="1DDA69CE" w14:textId="1B9BD472"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2" w:history="1">
        <w:r w:rsidR="00CF347E" w:rsidRPr="00314A28">
          <w:rPr>
            <w:rStyle w:val="Hyperlink"/>
          </w:rPr>
          <w:t>2.1.3.</w:t>
        </w:r>
        <w:r w:rsidR="00CF347E">
          <w:rPr>
            <w:rFonts w:eastAsiaTheme="minorEastAsia" w:cstheme="minorBidi"/>
            <w:color w:val="auto"/>
            <w:kern w:val="2"/>
            <w:sz w:val="22"/>
            <w:szCs w:val="22"/>
            <w14:ligatures w14:val="standardContextual"/>
          </w:rPr>
          <w:tab/>
        </w:r>
        <w:r w:rsidR="00CF347E" w:rsidRPr="00314A28">
          <w:rPr>
            <w:rStyle w:val="Hyperlink"/>
          </w:rPr>
          <w:t>Inverter communication models</w:t>
        </w:r>
        <w:r w:rsidR="00CF347E">
          <w:rPr>
            <w:webHidden/>
          </w:rPr>
          <w:tab/>
        </w:r>
        <w:r w:rsidR="00CF347E">
          <w:rPr>
            <w:webHidden/>
          </w:rPr>
          <w:fldChar w:fldCharType="begin"/>
        </w:r>
        <w:r w:rsidR="00CF347E">
          <w:rPr>
            <w:webHidden/>
          </w:rPr>
          <w:instrText xml:space="preserve"> PAGEREF _Toc159493732 \h </w:instrText>
        </w:r>
        <w:r w:rsidR="00CF347E">
          <w:rPr>
            <w:webHidden/>
          </w:rPr>
        </w:r>
        <w:r w:rsidR="00CF347E">
          <w:rPr>
            <w:webHidden/>
          </w:rPr>
          <w:fldChar w:fldCharType="separate"/>
        </w:r>
        <w:r w:rsidR="00D94E2A">
          <w:rPr>
            <w:webHidden/>
          </w:rPr>
          <w:t>14</w:t>
        </w:r>
        <w:r w:rsidR="00CF347E">
          <w:rPr>
            <w:webHidden/>
          </w:rPr>
          <w:fldChar w:fldCharType="end"/>
        </w:r>
      </w:hyperlink>
    </w:p>
    <w:p w14:paraId="5F19CD1D" w14:textId="4A22E3BC"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3" w:history="1">
        <w:r w:rsidR="00CF347E" w:rsidRPr="00314A28">
          <w:rPr>
            <w:rStyle w:val="Hyperlink"/>
          </w:rPr>
          <w:t>2.1.4.</w:t>
        </w:r>
        <w:r w:rsidR="00CF347E">
          <w:rPr>
            <w:rFonts w:eastAsiaTheme="minorEastAsia" w:cstheme="minorBidi"/>
            <w:color w:val="auto"/>
            <w:kern w:val="2"/>
            <w:sz w:val="22"/>
            <w:szCs w:val="22"/>
            <w14:ligatures w14:val="standardContextual"/>
          </w:rPr>
          <w:tab/>
        </w:r>
        <w:r w:rsidR="00CF347E" w:rsidRPr="00314A28">
          <w:rPr>
            <w:rStyle w:val="Hyperlink"/>
          </w:rPr>
          <w:t>Secure Gateway Devices (SGDs)</w:t>
        </w:r>
        <w:r w:rsidR="00CF347E">
          <w:rPr>
            <w:webHidden/>
          </w:rPr>
          <w:tab/>
        </w:r>
        <w:r w:rsidR="00CF347E">
          <w:rPr>
            <w:webHidden/>
          </w:rPr>
          <w:fldChar w:fldCharType="begin"/>
        </w:r>
        <w:r w:rsidR="00CF347E">
          <w:rPr>
            <w:webHidden/>
          </w:rPr>
          <w:instrText xml:space="preserve"> PAGEREF _Toc159493733 \h </w:instrText>
        </w:r>
        <w:r w:rsidR="00CF347E">
          <w:rPr>
            <w:webHidden/>
          </w:rPr>
        </w:r>
        <w:r w:rsidR="00CF347E">
          <w:rPr>
            <w:webHidden/>
          </w:rPr>
          <w:fldChar w:fldCharType="separate"/>
        </w:r>
        <w:r w:rsidR="00D94E2A">
          <w:rPr>
            <w:webHidden/>
          </w:rPr>
          <w:t>16</w:t>
        </w:r>
        <w:r w:rsidR="00CF347E">
          <w:rPr>
            <w:webHidden/>
          </w:rPr>
          <w:fldChar w:fldCharType="end"/>
        </w:r>
      </w:hyperlink>
    </w:p>
    <w:p w14:paraId="7BDEC419" w14:textId="64C42EC8"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4" w:history="1">
        <w:r w:rsidR="00CF347E" w:rsidRPr="00314A28">
          <w:rPr>
            <w:rStyle w:val="Hyperlink"/>
          </w:rPr>
          <w:t>2.1.5.</w:t>
        </w:r>
        <w:r w:rsidR="00CF347E">
          <w:rPr>
            <w:rFonts w:eastAsiaTheme="minorEastAsia" w:cstheme="minorBidi"/>
            <w:color w:val="auto"/>
            <w:kern w:val="2"/>
            <w:sz w:val="22"/>
            <w:szCs w:val="22"/>
            <w14:ligatures w14:val="standardContextual"/>
          </w:rPr>
          <w:tab/>
        </w:r>
        <w:r w:rsidR="00CF347E" w:rsidRPr="00314A28">
          <w:rPr>
            <w:rStyle w:val="Hyperlink"/>
          </w:rPr>
          <w:t>Site monitoring</w:t>
        </w:r>
        <w:r w:rsidR="00CF347E">
          <w:rPr>
            <w:webHidden/>
          </w:rPr>
          <w:tab/>
        </w:r>
        <w:r w:rsidR="00CF347E">
          <w:rPr>
            <w:webHidden/>
          </w:rPr>
          <w:fldChar w:fldCharType="begin"/>
        </w:r>
        <w:r w:rsidR="00CF347E">
          <w:rPr>
            <w:webHidden/>
          </w:rPr>
          <w:instrText xml:space="preserve"> PAGEREF _Toc159493734 \h </w:instrText>
        </w:r>
        <w:r w:rsidR="00CF347E">
          <w:rPr>
            <w:webHidden/>
          </w:rPr>
        </w:r>
        <w:r w:rsidR="00CF347E">
          <w:rPr>
            <w:webHidden/>
          </w:rPr>
          <w:fldChar w:fldCharType="separate"/>
        </w:r>
        <w:r w:rsidR="00D94E2A">
          <w:rPr>
            <w:webHidden/>
          </w:rPr>
          <w:t>16</w:t>
        </w:r>
        <w:r w:rsidR="00CF347E">
          <w:rPr>
            <w:webHidden/>
          </w:rPr>
          <w:fldChar w:fldCharType="end"/>
        </w:r>
      </w:hyperlink>
    </w:p>
    <w:p w14:paraId="2C15E8DF" w14:textId="1BE0B5EA" w:rsidR="00CF347E" w:rsidRDefault="00000000">
      <w:pPr>
        <w:pStyle w:val="TOC3"/>
        <w:tabs>
          <w:tab w:val="left" w:pos="1000"/>
        </w:tabs>
        <w:rPr>
          <w:b w:val="0"/>
          <w:color w:val="auto"/>
          <w:kern w:val="2"/>
          <w:sz w:val="22"/>
          <w:szCs w:val="22"/>
          <w14:ligatures w14:val="standardContextual"/>
        </w:rPr>
      </w:pPr>
      <w:hyperlink w:anchor="_Toc159493735" w:history="1">
        <w:r w:rsidR="00CF347E" w:rsidRPr="00314A28">
          <w:rPr>
            <w:rStyle w:val="Hyperlink"/>
          </w:rPr>
          <w:t>2.2.</w:t>
        </w:r>
        <w:r w:rsidR="00CF347E">
          <w:rPr>
            <w:b w:val="0"/>
            <w:color w:val="auto"/>
            <w:kern w:val="2"/>
            <w:sz w:val="22"/>
            <w:szCs w:val="22"/>
            <w14:ligatures w14:val="standardContextual"/>
          </w:rPr>
          <w:tab/>
        </w:r>
        <w:r w:rsidR="00CF347E" w:rsidRPr="00314A28">
          <w:rPr>
            <w:rStyle w:val="Hyperlink"/>
          </w:rPr>
          <w:t>Connecting an inverter to the internet</w:t>
        </w:r>
        <w:r w:rsidR="00CF347E">
          <w:rPr>
            <w:webHidden/>
          </w:rPr>
          <w:tab/>
        </w:r>
        <w:r w:rsidR="00CF347E">
          <w:rPr>
            <w:webHidden/>
          </w:rPr>
          <w:fldChar w:fldCharType="begin"/>
        </w:r>
        <w:r w:rsidR="00CF347E">
          <w:rPr>
            <w:webHidden/>
          </w:rPr>
          <w:instrText xml:space="preserve"> PAGEREF _Toc159493735 \h </w:instrText>
        </w:r>
        <w:r w:rsidR="00CF347E">
          <w:rPr>
            <w:webHidden/>
          </w:rPr>
        </w:r>
        <w:r w:rsidR="00CF347E">
          <w:rPr>
            <w:webHidden/>
          </w:rPr>
          <w:fldChar w:fldCharType="separate"/>
        </w:r>
        <w:r w:rsidR="00D94E2A">
          <w:rPr>
            <w:webHidden/>
          </w:rPr>
          <w:t>17</w:t>
        </w:r>
        <w:r w:rsidR="00CF347E">
          <w:rPr>
            <w:webHidden/>
          </w:rPr>
          <w:fldChar w:fldCharType="end"/>
        </w:r>
      </w:hyperlink>
    </w:p>
    <w:p w14:paraId="5F937B2B" w14:textId="673BF0BC"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6" w:history="1">
        <w:r w:rsidR="00CF347E" w:rsidRPr="00314A28">
          <w:rPr>
            <w:rStyle w:val="Hyperlink"/>
          </w:rPr>
          <w:t>2.2.1.</w:t>
        </w:r>
        <w:r w:rsidR="00CF347E">
          <w:rPr>
            <w:rFonts w:eastAsiaTheme="minorEastAsia" w:cstheme="minorBidi"/>
            <w:color w:val="auto"/>
            <w:kern w:val="2"/>
            <w:sz w:val="22"/>
            <w:szCs w:val="22"/>
            <w14:ligatures w14:val="standardContextual"/>
          </w:rPr>
          <w:tab/>
        </w:r>
        <w:r w:rsidR="00CF347E" w:rsidRPr="00314A28">
          <w:rPr>
            <w:rStyle w:val="Hyperlink"/>
          </w:rPr>
          <w:t>Internet connection options (Wi-Fi, ethernet, cellular)</w:t>
        </w:r>
        <w:r w:rsidR="00CF347E">
          <w:rPr>
            <w:webHidden/>
          </w:rPr>
          <w:tab/>
        </w:r>
        <w:r w:rsidR="00CF347E">
          <w:rPr>
            <w:webHidden/>
          </w:rPr>
          <w:fldChar w:fldCharType="begin"/>
        </w:r>
        <w:r w:rsidR="00CF347E">
          <w:rPr>
            <w:webHidden/>
          </w:rPr>
          <w:instrText xml:space="preserve"> PAGEREF _Toc159493736 \h </w:instrText>
        </w:r>
        <w:r w:rsidR="00CF347E">
          <w:rPr>
            <w:webHidden/>
          </w:rPr>
        </w:r>
        <w:r w:rsidR="00CF347E">
          <w:rPr>
            <w:webHidden/>
          </w:rPr>
          <w:fldChar w:fldCharType="separate"/>
        </w:r>
        <w:r w:rsidR="00D94E2A">
          <w:rPr>
            <w:webHidden/>
          </w:rPr>
          <w:t>17</w:t>
        </w:r>
        <w:r w:rsidR="00CF347E">
          <w:rPr>
            <w:webHidden/>
          </w:rPr>
          <w:fldChar w:fldCharType="end"/>
        </w:r>
      </w:hyperlink>
    </w:p>
    <w:p w14:paraId="37E8F764" w14:textId="6F30A1F8"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7" w:history="1">
        <w:r w:rsidR="00CF347E" w:rsidRPr="00314A28">
          <w:rPr>
            <w:rStyle w:val="Hyperlink"/>
          </w:rPr>
          <w:t>2.2.2.</w:t>
        </w:r>
        <w:r w:rsidR="00CF347E">
          <w:rPr>
            <w:rFonts w:eastAsiaTheme="minorEastAsia" w:cstheme="minorBidi"/>
            <w:color w:val="auto"/>
            <w:kern w:val="2"/>
            <w:sz w:val="22"/>
            <w:szCs w:val="22"/>
            <w14:ligatures w14:val="standardContextual"/>
          </w:rPr>
          <w:tab/>
        </w:r>
        <w:r w:rsidR="00CF347E" w:rsidRPr="00314A28">
          <w:rPr>
            <w:rStyle w:val="Hyperlink"/>
          </w:rPr>
          <w:t>Positioning of Wi-Fi router</w:t>
        </w:r>
        <w:r w:rsidR="00CF347E">
          <w:rPr>
            <w:webHidden/>
          </w:rPr>
          <w:tab/>
        </w:r>
        <w:r w:rsidR="00CF347E">
          <w:rPr>
            <w:webHidden/>
          </w:rPr>
          <w:fldChar w:fldCharType="begin"/>
        </w:r>
        <w:r w:rsidR="00CF347E">
          <w:rPr>
            <w:webHidden/>
          </w:rPr>
          <w:instrText xml:space="preserve"> PAGEREF _Toc159493737 \h </w:instrText>
        </w:r>
        <w:r w:rsidR="00CF347E">
          <w:rPr>
            <w:webHidden/>
          </w:rPr>
        </w:r>
        <w:r w:rsidR="00CF347E">
          <w:rPr>
            <w:webHidden/>
          </w:rPr>
          <w:fldChar w:fldCharType="separate"/>
        </w:r>
        <w:r w:rsidR="00D94E2A">
          <w:rPr>
            <w:webHidden/>
          </w:rPr>
          <w:t>17</w:t>
        </w:r>
        <w:r w:rsidR="00CF347E">
          <w:rPr>
            <w:webHidden/>
          </w:rPr>
          <w:fldChar w:fldCharType="end"/>
        </w:r>
      </w:hyperlink>
    </w:p>
    <w:p w14:paraId="7F6777D6" w14:textId="3FBBC15D"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8" w:history="1">
        <w:r w:rsidR="00CF347E" w:rsidRPr="00314A28">
          <w:rPr>
            <w:rStyle w:val="Hyperlink"/>
          </w:rPr>
          <w:t>2.2.3.</w:t>
        </w:r>
        <w:r w:rsidR="00CF347E">
          <w:rPr>
            <w:rFonts w:eastAsiaTheme="minorEastAsia" w:cstheme="minorBidi"/>
            <w:color w:val="auto"/>
            <w:kern w:val="2"/>
            <w:sz w:val="22"/>
            <w:szCs w:val="22"/>
            <w14:ligatures w14:val="standardContextual"/>
          </w:rPr>
          <w:tab/>
        </w:r>
        <w:r w:rsidR="00CF347E" w:rsidRPr="00314A28">
          <w:rPr>
            <w:rStyle w:val="Hyperlink"/>
          </w:rPr>
          <w:t>Loss of connectivity</w:t>
        </w:r>
        <w:r w:rsidR="00CF347E">
          <w:rPr>
            <w:webHidden/>
          </w:rPr>
          <w:tab/>
        </w:r>
        <w:r w:rsidR="00CF347E">
          <w:rPr>
            <w:webHidden/>
          </w:rPr>
          <w:fldChar w:fldCharType="begin"/>
        </w:r>
        <w:r w:rsidR="00CF347E">
          <w:rPr>
            <w:webHidden/>
          </w:rPr>
          <w:instrText xml:space="preserve"> PAGEREF _Toc159493738 \h </w:instrText>
        </w:r>
        <w:r w:rsidR="00CF347E">
          <w:rPr>
            <w:webHidden/>
          </w:rPr>
        </w:r>
        <w:r w:rsidR="00CF347E">
          <w:rPr>
            <w:webHidden/>
          </w:rPr>
          <w:fldChar w:fldCharType="separate"/>
        </w:r>
        <w:r w:rsidR="00D94E2A">
          <w:rPr>
            <w:webHidden/>
          </w:rPr>
          <w:t>17</w:t>
        </w:r>
        <w:r w:rsidR="00CF347E">
          <w:rPr>
            <w:webHidden/>
          </w:rPr>
          <w:fldChar w:fldCharType="end"/>
        </w:r>
      </w:hyperlink>
    </w:p>
    <w:p w14:paraId="3F6D5C01" w14:textId="1477FB7B"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39" w:history="1">
        <w:r w:rsidR="00CF347E" w:rsidRPr="00314A28">
          <w:rPr>
            <w:rStyle w:val="Hyperlink"/>
          </w:rPr>
          <w:t>2.2.4.</w:t>
        </w:r>
        <w:r w:rsidR="00CF347E">
          <w:rPr>
            <w:rFonts w:eastAsiaTheme="minorEastAsia" w:cstheme="minorBidi"/>
            <w:color w:val="auto"/>
            <w:kern w:val="2"/>
            <w:sz w:val="22"/>
            <w:szCs w:val="22"/>
            <w14:ligatures w14:val="standardContextual"/>
          </w:rPr>
          <w:tab/>
        </w:r>
        <w:r w:rsidR="00CF347E" w:rsidRPr="00314A28">
          <w:rPr>
            <w:rStyle w:val="Hyperlink"/>
          </w:rPr>
          <w:t>Reconnecting to the internet after Wi-Fi router or password changes</w:t>
        </w:r>
        <w:r w:rsidR="00CF347E">
          <w:rPr>
            <w:webHidden/>
          </w:rPr>
          <w:tab/>
        </w:r>
        <w:r w:rsidR="00CF347E">
          <w:rPr>
            <w:webHidden/>
          </w:rPr>
          <w:fldChar w:fldCharType="begin"/>
        </w:r>
        <w:r w:rsidR="00CF347E">
          <w:rPr>
            <w:webHidden/>
          </w:rPr>
          <w:instrText xml:space="preserve"> PAGEREF _Toc159493739 \h </w:instrText>
        </w:r>
        <w:r w:rsidR="00CF347E">
          <w:rPr>
            <w:webHidden/>
          </w:rPr>
        </w:r>
        <w:r w:rsidR="00CF347E">
          <w:rPr>
            <w:webHidden/>
          </w:rPr>
          <w:fldChar w:fldCharType="separate"/>
        </w:r>
        <w:r w:rsidR="00D94E2A">
          <w:rPr>
            <w:webHidden/>
          </w:rPr>
          <w:t>17</w:t>
        </w:r>
        <w:r w:rsidR="00CF347E">
          <w:rPr>
            <w:webHidden/>
          </w:rPr>
          <w:fldChar w:fldCharType="end"/>
        </w:r>
      </w:hyperlink>
    </w:p>
    <w:p w14:paraId="616F7797" w14:textId="0227AA18"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40" w:history="1">
        <w:r w:rsidR="00CF347E" w:rsidRPr="00314A28">
          <w:rPr>
            <w:rStyle w:val="Hyperlink"/>
          </w:rPr>
          <w:t>2.2.5.</w:t>
        </w:r>
        <w:r w:rsidR="00CF347E">
          <w:rPr>
            <w:rFonts w:eastAsiaTheme="minorEastAsia" w:cstheme="minorBidi"/>
            <w:color w:val="auto"/>
            <w:kern w:val="2"/>
            <w:sz w:val="22"/>
            <w:szCs w:val="22"/>
            <w14:ligatures w14:val="standardContextual"/>
          </w:rPr>
          <w:tab/>
        </w:r>
        <w:r w:rsidR="00CF347E" w:rsidRPr="00314A28">
          <w:rPr>
            <w:rStyle w:val="Hyperlink"/>
          </w:rPr>
          <w:t>Installer obligations and compliance</w:t>
        </w:r>
        <w:r w:rsidR="00CF347E">
          <w:rPr>
            <w:webHidden/>
          </w:rPr>
          <w:tab/>
        </w:r>
        <w:r w:rsidR="00CF347E">
          <w:rPr>
            <w:webHidden/>
          </w:rPr>
          <w:fldChar w:fldCharType="begin"/>
        </w:r>
        <w:r w:rsidR="00CF347E">
          <w:rPr>
            <w:webHidden/>
          </w:rPr>
          <w:instrText xml:space="preserve"> PAGEREF _Toc159493740 \h </w:instrText>
        </w:r>
        <w:r w:rsidR="00CF347E">
          <w:rPr>
            <w:webHidden/>
          </w:rPr>
        </w:r>
        <w:r w:rsidR="00CF347E">
          <w:rPr>
            <w:webHidden/>
          </w:rPr>
          <w:fldChar w:fldCharType="separate"/>
        </w:r>
        <w:r w:rsidR="00D94E2A">
          <w:rPr>
            <w:webHidden/>
          </w:rPr>
          <w:t>18</w:t>
        </w:r>
        <w:r w:rsidR="00CF347E">
          <w:rPr>
            <w:webHidden/>
          </w:rPr>
          <w:fldChar w:fldCharType="end"/>
        </w:r>
      </w:hyperlink>
    </w:p>
    <w:p w14:paraId="0C4BC4E9" w14:textId="29EE915A"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41" w:history="1">
        <w:r w:rsidR="00CF347E" w:rsidRPr="00314A28">
          <w:rPr>
            <w:rStyle w:val="Hyperlink"/>
          </w:rPr>
          <w:t>2.2.6.</w:t>
        </w:r>
        <w:r w:rsidR="00CF347E">
          <w:rPr>
            <w:rFonts w:eastAsiaTheme="minorEastAsia" w:cstheme="minorBidi"/>
            <w:color w:val="auto"/>
            <w:kern w:val="2"/>
            <w:sz w:val="22"/>
            <w:szCs w:val="22"/>
            <w14:ligatures w14:val="standardContextual"/>
          </w:rPr>
          <w:tab/>
        </w:r>
        <w:r w:rsidR="00CF347E" w:rsidRPr="00314A28">
          <w:rPr>
            <w:rStyle w:val="Hyperlink"/>
          </w:rPr>
          <w:t>Solar inverter settings</w:t>
        </w:r>
        <w:r w:rsidR="00CF347E">
          <w:rPr>
            <w:webHidden/>
          </w:rPr>
          <w:tab/>
        </w:r>
        <w:r w:rsidR="00CF347E">
          <w:rPr>
            <w:webHidden/>
          </w:rPr>
          <w:fldChar w:fldCharType="begin"/>
        </w:r>
        <w:r w:rsidR="00CF347E">
          <w:rPr>
            <w:webHidden/>
          </w:rPr>
          <w:instrText xml:space="preserve"> PAGEREF _Toc159493741 \h </w:instrText>
        </w:r>
        <w:r w:rsidR="00CF347E">
          <w:rPr>
            <w:webHidden/>
          </w:rPr>
        </w:r>
        <w:r w:rsidR="00CF347E">
          <w:rPr>
            <w:webHidden/>
          </w:rPr>
          <w:fldChar w:fldCharType="separate"/>
        </w:r>
        <w:r w:rsidR="00D94E2A">
          <w:rPr>
            <w:webHidden/>
          </w:rPr>
          <w:t>18</w:t>
        </w:r>
        <w:r w:rsidR="00CF347E">
          <w:rPr>
            <w:webHidden/>
          </w:rPr>
          <w:fldChar w:fldCharType="end"/>
        </w:r>
      </w:hyperlink>
    </w:p>
    <w:p w14:paraId="51CDC515" w14:textId="13EE28D5" w:rsidR="00CF347E" w:rsidRDefault="00000000">
      <w:pPr>
        <w:pStyle w:val="TOC4"/>
        <w:tabs>
          <w:tab w:val="left" w:pos="1200"/>
        </w:tabs>
        <w:rPr>
          <w:rFonts w:eastAsiaTheme="minorEastAsia" w:cstheme="minorBidi"/>
          <w:color w:val="auto"/>
          <w:kern w:val="2"/>
          <w:sz w:val="22"/>
          <w:szCs w:val="22"/>
          <w14:ligatures w14:val="standardContextual"/>
        </w:rPr>
      </w:pPr>
      <w:hyperlink w:anchor="_Toc159493742" w:history="1">
        <w:r w:rsidR="00CF347E" w:rsidRPr="00314A28">
          <w:rPr>
            <w:rStyle w:val="Hyperlink"/>
          </w:rPr>
          <w:t>2.2.7.</w:t>
        </w:r>
        <w:r w:rsidR="00CF347E">
          <w:rPr>
            <w:rFonts w:eastAsiaTheme="minorEastAsia" w:cstheme="minorBidi"/>
            <w:color w:val="auto"/>
            <w:kern w:val="2"/>
            <w:sz w:val="22"/>
            <w:szCs w:val="22"/>
            <w14:ligatures w14:val="standardContextual"/>
          </w:rPr>
          <w:tab/>
        </w:r>
        <w:r w:rsidR="00CF347E" w:rsidRPr="00314A28">
          <w:rPr>
            <w:rStyle w:val="Hyperlink"/>
          </w:rPr>
          <w:t>Establishing connectivity with the distribution business’ server and running capability tests</w:t>
        </w:r>
        <w:r w:rsidR="00CF347E">
          <w:rPr>
            <w:webHidden/>
          </w:rPr>
          <w:tab/>
        </w:r>
        <w:r w:rsidR="00CF347E">
          <w:rPr>
            <w:webHidden/>
          </w:rPr>
          <w:fldChar w:fldCharType="begin"/>
        </w:r>
        <w:r w:rsidR="00CF347E">
          <w:rPr>
            <w:webHidden/>
          </w:rPr>
          <w:instrText xml:space="preserve"> PAGEREF _Toc159493742 \h </w:instrText>
        </w:r>
        <w:r w:rsidR="00CF347E">
          <w:rPr>
            <w:webHidden/>
          </w:rPr>
        </w:r>
        <w:r w:rsidR="00CF347E">
          <w:rPr>
            <w:webHidden/>
          </w:rPr>
          <w:fldChar w:fldCharType="separate"/>
        </w:r>
        <w:r w:rsidR="00D94E2A">
          <w:rPr>
            <w:webHidden/>
          </w:rPr>
          <w:t>18</w:t>
        </w:r>
        <w:r w:rsidR="00CF347E">
          <w:rPr>
            <w:webHidden/>
          </w:rPr>
          <w:fldChar w:fldCharType="end"/>
        </w:r>
      </w:hyperlink>
    </w:p>
    <w:p w14:paraId="5E0E976F" w14:textId="6A59BCDE" w:rsidR="00CF347E" w:rsidRDefault="00000000">
      <w:pPr>
        <w:pStyle w:val="TOC2"/>
        <w:tabs>
          <w:tab w:val="left" w:pos="454"/>
        </w:tabs>
        <w:rPr>
          <w:rFonts w:eastAsiaTheme="minorEastAsia" w:cstheme="minorBidi"/>
          <w:color w:val="auto"/>
          <w:kern w:val="2"/>
          <w:szCs w:val="22"/>
          <w14:ligatures w14:val="standardContextual"/>
        </w:rPr>
      </w:pPr>
      <w:hyperlink w:anchor="_Toc159493743" w:history="1">
        <w:r w:rsidR="00CF347E" w:rsidRPr="00314A28">
          <w:rPr>
            <w:rStyle w:val="Hyperlink"/>
          </w:rPr>
          <w:t>3.</w:t>
        </w:r>
        <w:r w:rsidR="00CF347E">
          <w:rPr>
            <w:rFonts w:eastAsiaTheme="minorEastAsia" w:cstheme="minorBidi"/>
            <w:color w:val="auto"/>
            <w:kern w:val="2"/>
            <w:szCs w:val="22"/>
            <w14:ligatures w14:val="standardContextual"/>
          </w:rPr>
          <w:tab/>
        </w:r>
        <w:r w:rsidR="00CF347E" w:rsidRPr="00314A28">
          <w:rPr>
            <w:rStyle w:val="Hyperlink"/>
          </w:rPr>
          <w:t>More information</w:t>
        </w:r>
        <w:r w:rsidR="00CF347E">
          <w:rPr>
            <w:webHidden/>
          </w:rPr>
          <w:tab/>
        </w:r>
        <w:r w:rsidR="00CF347E">
          <w:rPr>
            <w:webHidden/>
          </w:rPr>
          <w:fldChar w:fldCharType="begin"/>
        </w:r>
        <w:r w:rsidR="00CF347E">
          <w:rPr>
            <w:webHidden/>
          </w:rPr>
          <w:instrText xml:space="preserve"> PAGEREF _Toc159493743 \h </w:instrText>
        </w:r>
        <w:r w:rsidR="00CF347E">
          <w:rPr>
            <w:webHidden/>
          </w:rPr>
        </w:r>
        <w:r w:rsidR="00CF347E">
          <w:rPr>
            <w:webHidden/>
          </w:rPr>
          <w:fldChar w:fldCharType="separate"/>
        </w:r>
        <w:r w:rsidR="00D94E2A">
          <w:rPr>
            <w:webHidden/>
          </w:rPr>
          <w:t>18</w:t>
        </w:r>
        <w:r w:rsidR="00CF347E">
          <w:rPr>
            <w:webHidden/>
          </w:rPr>
          <w:fldChar w:fldCharType="end"/>
        </w:r>
      </w:hyperlink>
    </w:p>
    <w:p w14:paraId="70D4713C" w14:textId="5B5AE3A1" w:rsidR="00CF347E" w:rsidRDefault="00000000">
      <w:pPr>
        <w:pStyle w:val="TOC3"/>
        <w:tabs>
          <w:tab w:val="left" w:pos="1000"/>
        </w:tabs>
        <w:rPr>
          <w:b w:val="0"/>
          <w:color w:val="auto"/>
          <w:kern w:val="2"/>
          <w:sz w:val="22"/>
          <w:szCs w:val="22"/>
          <w14:ligatures w14:val="standardContextual"/>
        </w:rPr>
      </w:pPr>
      <w:hyperlink w:anchor="_Toc159493744" w:history="1">
        <w:r w:rsidR="00CF347E" w:rsidRPr="00314A28">
          <w:rPr>
            <w:rStyle w:val="Hyperlink"/>
          </w:rPr>
          <w:t>3.1.</w:t>
        </w:r>
        <w:r w:rsidR="00CF347E">
          <w:rPr>
            <w:b w:val="0"/>
            <w:color w:val="auto"/>
            <w:kern w:val="2"/>
            <w:sz w:val="22"/>
            <w:szCs w:val="22"/>
            <w14:ligatures w14:val="standardContextual"/>
          </w:rPr>
          <w:tab/>
        </w:r>
        <w:r w:rsidR="00CF347E" w:rsidRPr="00314A28">
          <w:rPr>
            <w:rStyle w:val="Hyperlink"/>
          </w:rPr>
          <w:t>Distribution businesses</w:t>
        </w:r>
        <w:r w:rsidR="00CF347E">
          <w:rPr>
            <w:webHidden/>
          </w:rPr>
          <w:tab/>
        </w:r>
        <w:r w:rsidR="00CF347E">
          <w:rPr>
            <w:webHidden/>
          </w:rPr>
          <w:fldChar w:fldCharType="begin"/>
        </w:r>
        <w:r w:rsidR="00CF347E">
          <w:rPr>
            <w:webHidden/>
          </w:rPr>
          <w:instrText xml:space="preserve"> PAGEREF _Toc159493744 \h </w:instrText>
        </w:r>
        <w:r w:rsidR="00CF347E">
          <w:rPr>
            <w:webHidden/>
          </w:rPr>
        </w:r>
        <w:r w:rsidR="00CF347E">
          <w:rPr>
            <w:webHidden/>
          </w:rPr>
          <w:fldChar w:fldCharType="separate"/>
        </w:r>
        <w:r w:rsidR="00D94E2A">
          <w:rPr>
            <w:webHidden/>
          </w:rPr>
          <w:t>18</w:t>
        </w:r>
        <w:r w:rsidR="00CF347E">
          <w:rPr>
            <w:webHidden/>
          </w:rPr>
          <w:fldChar w:fldCharType="end"/>
        </w:r>
      </w:hyperlink>
    </w:p>
    <w:p w14:paraId="21090AED" w14:textId="24FC3C2C" w:rsidR="00CF347E" w:rsidRDefault="00000000">
      <w:pPr>
        <w:pStyle w:val="TOC3"/>
        <w:tabs>
          <w:tab w:val="left" w:pos="1000"/>
        </w:tabs>
        <w:rPr>
          <w:b w:val="0"/>
          <w:color w:val="auto"/>
          <w:kern w:val="2"/>
          <w:sz w:val="22"/>
          <w:szCs w:val="22"/>
          <w14:ligatures w14:val="standardContextual"/>
        </w:rPr>
      </w:pPr>
      <w:hyperlink w:anchor="_Toc159493745" w:history="1">
        <w:r w:rsidR="00CF347E" w:rsidRPr="00314A28">
          <w:rPr>
            <w:rStyle w:val="Hyperlink"/>
          </w:rPr>
          <w:t>3.2.</w:t>
        </w:r>
        <w:r w:rsidR="00CF347E">
          <w:rPr>
            <w:b w:val="0"/>
            <w:color w:val="auto"/>
            <w:kern w:val="2"/>
            <w:sz w:val="22"/>
            <w:szCs w:val="22"/>
            <w14:ligatures w14:val="standardContextual"/>
          </w:rPr>
          <w:tab/>
        </w:r>
        <w:r w:rsidR="00CF347E" w:rsidRPr="00314A28">
          <w:rPr>
            <w:rStyle w:val="Hyperlink"/>
          </w:rPr>
          <w:t>Training</w:t>
        </w:r>
        <w:r w:rsidR="00CF347E">
          <w:rPr>
            <w:webHidden/>
          </w:rPr>
          <w:tab/>
        </w:r>
        <w:r w:rsidR="00CF347E">
          <w:rPr>
            <w:webHidden/>
          </w:rPr>
          <w:fldChar w:fldCharType="begin"/>
        </w:r>
        <w:r w:rsidR="00CF347E">
          <w:rPr>
            <w:webHidden/>
          </w:rPr>
          <w:instrText xml:space="preserve"> PAGEREF _Toc159493745 \h </w:instrText>
        </w:r>
        <w:r w:rsidR="00CF347E">
          <w:rPr>
            <w:webHidden/>
          </w:rPr>
        </w:r>
        <w:r w:rsidR="00CF347E">
          <w:rPr>
            <w:webHidden/>
          </w:rPr>
          <w:fldChar w:fldCharType="separate"/>
        </w:r>
        <w:r w:rsidR="00D94E2A">
          <w:rPr>
            <w:webHidden/>
          </w:rPr>
          <w:t>19</w:t>
        </w:r>
        <w:r w:rsidR="00CF347E">
          <w:rPr>
            <w:webHidden/>
          </w:rPr>
          <w:fldChar w:fldCharType="end"/>
        </w:r>
      </w:hyperlink>
    </w:p>
    <w:p w14:paraId="72F4F0F3" w14:textId="5923274A" w:rsidR="00CF347E" w:rsidRDefault="00000000">
      <w:pPr>
        <w:pStyle w:val="TOC3"/>
        <w:tabs>
          <w:tab w:val="left" w:pos="1000"/>
        </w:tabs>
        <w:rPr>
          <w:b w:val="0"/>
          <w:color w:val="auto"/>
          <w:kern w:val="2"/>
          <w:sz w:val="22"/>
          <w:szCs w:val="22"/>
          <w14:ligatures w14:val="standardContextual"/>
        </w:rPr>
      </w:pPr>
      <w:hyperlink w:anchor="_Toc159493746" w:history="1">
        <w:r w:rsidR="00CF347E" w:rsidRPr="00314A28">
          <w:rPr>
            <w:rStyle w:val="Hyperlink"/>
          </w:rPr>
          <w:t>3.3.</w:t>
        </w:r>
        <w:r w:rsidR="00CF347E">
          <w:rPr>
            <w:b w:val="0"/>
            <w:color w:val="auto"/>
            <w:kern w:val="2"/>
            <w:sz w:val="22"/>
            <w:szCs w:val="22"/>
            <w14:ligatures w14:val="standardContextual"/>
          </w:rPr>
          <w:tab/>
        </w:r>
        <w:r w:rsidR="00CF347E" w:rsidRPr="00314A28">
          <w:rPr>
            <w:rStyle w:val="Hyperlink"/>
          </w:rPr>
          <w:t>Information for customers</w:t>
        </w:r>
        <w:r w:rsidR="00CF347E">
          <w:rPr>
            <w:webHidden/>
          </w:rPr>
          <w:tab/>
        </w:r>
        <w:r w:rsidR="00CF347E">
          <w:rPr>
            <w:webHidden/>
          </w:rPr>
          <w:fldChar w:fldCharType="begin"/>
        </w:r>
        <w:r w:rsidR="00CF347E">
          <w:rPr>
            <w:webHidden/>
          </w:rPr>
          <w:instrText xml:space="preserve"> PAGEREF _Toc159493746 \h </w:instrText>
        </w:r>
        <w:r w:rsidR="00CF347E">
          <w:rPr>
            <w:webHidden/>
          </w:rPr>
        </w:r>
        <w:r w:rsidR="00CF347E">
          <w:rPr>
            <w:webHidden/>
          </w:rPr>
          <w:fldChar w:fldCharType="separate"/>
        </w:r>
        <w:r w:rsidR="00D94E2A">
          <w:rPr>
            <w:webHidden/>
          </w:rPr>
          <w:t>19</w:t>
        </w:r>
        <w:r w:rsidR="00CF347E">
          <w:rPr>
            <w:webHidden/>
          </w:rPr>
          <w:fldChar w:fldCharType="end"/>
        </w:r>
      </w:hyperlink>
    </w:p>
    <w:p w14:paraId="39CC85BA" w14:textId="0D493291" w:rsidR="00CF347E" w:rsidRDefault="00000000">
      <w:pPr>
        <w:pStyle w:val="TOC3"/>
        <w:tabs>
          <w:tab w:val="left" w:pos="1000"/>
        </w:tabs>
        <w:rPr>
          <w:b w:val="0"/>
          <w:color w:val="auto"/>
          <w:kern w:val="2"/>
          <w:sz w:val="22"/>
          <w:szCs w:val="22"/>
          <w14:ligatures w14:val="standardContextual"/>
        </w:rPr>
      </w:pPr>
      <w:hyperlink w:anchor="_Toc159493747" w:history="1">
        <w:r w:rsidR="00CF347E" w:rsidRPr="00314A28">
          <w:rPr>
            <w:rStyle w:val="Hyperlink"/>
          </w:rPr>
          <w:t>3.4.</w:t>
        </w:r>
        <w:r w:rsidR="00CF347E">
          <w:rPr>
            <w:b w:val="0"/>
            <w:color w:val="auto"/>
            <w:kern w:val="2"/>
            <w:sz w:val="22"/>
            <w:szCs w:val="22"/>
            <w14:ligatures w14:val="standardContextual"/>
          </w:rPr>
          <w:tab/>
        </w:r>
        <w:r w:rsidR="00CF347E" w:rsidRPr="00314A28">
          <w:rPr>
            <w:rStyle w:val="Hyperlink"/>
          </w:rPr>
          <w:t>Minimum system load</w:t>
        </w:r>
        <w:r w:rsidR="00CF347E">
          <w:rPr>
            <w:webHidden/>
          </w:rPr>
          <w:tab/>
        </w:r>
        <w:r w:rsidR="00CF347E">
          <w:rPr>
            <w:webHidden/>
          </w:rPr>
          <w:fldChar w:fldCharType="begin"/>
        </w:r>
        <w:r w:rsidR="00CF347E">
          <w:rPr>
            <w:webHidden/>
          </w:rPr>
          <w:instrText xml:space="preserve"> PAGEREF _Toc159493747 \h </w:instrText>
        </w:r>
        <w:r w:rsidR="00CF347E">
          <w:rPr>
            <w:webHidden/>
          </w:rPr>
        </w:r>
        <w:r w:rsidR="00CF347E">
          <w:rPr>
            <w:webHidden/>
          </w:rPr>
          <w:fldChar w:fldCharType="separate"/>
        </w:r>
        <w:r w:rsidR="00D94E2A">
          <w:rPr>
            <w:webHidden/>
          </w:rPr>
          <w:t>19</w:t>
        </w:r>
        <w:r w:rsidR="00CF347E">
          <w:rPr>
            <w:webHidden/>
          </w:rPr>
          <w:fldChar w:fldCharType="end"/>
        </w:r>
      </w:hyperlink>
    </w:p>
    <w:p w14:paraId="7632F653" w14:textId="5B338BDA" w:rsidR="00CF347E" w:rsidRDefault="00000000">
      <w:pPr>
        <w:pStyle w:val="TOC3"/>
        <w:tabs>
          <w:tab w:val="left" w:pos="1000"/>
        </w:tabs>
        <w:rPr>
          <w:b w:val="0"/>
          <w:color w:val="auto"/>
          <w:kern w:val="2"/>
          <w:sz w:val="22"/>
          <w:szCs w:val="22"/>
          <w14:ligatures w14:val="standardContextual"/>
        </w:rPr>
      </w:pPr>
      <w:hyperlink w:anchor="_Toc159493748" w:history="1">
        <w:r w:rsidR="00CF347E" w:rsidRPr="00314A28">
          <w:rPr>
            <w:rStyle w:val="Hyperlink"/>
          </w:rPr>
          <w:t>3.5.</w:t>
        </w:r>
        <w:r w:rsidR="00CF347E">
          <w:rPr>
            <w:b w:val="0"/>
            <w:color w:val="auto"/>
            <w:kern w:val="2"/>
            <w:sz w:val="22"/>
            <w:szCs w:val="22"/>
            <w14:ligatures w14:val="standardContextual"/>
          </w:rPr>
          <w:tab/>
        </w:r>
        <w:r w:rsidR="00CF347E" w:rsidRPr="00314A28">
          <w:rPr>
            <w:rStyle w:val="Hyperlink"/>
          </w:rPr>
          <w:t>Australian Standards and Handbooks</w:t>
        </w:r>
        <w:r w:rsidR="00CF347E">
          <w:rPr>
            <w:webHidden/>
          </w:rPr>
          <w:tab/>
        </w:r>
        <w:r w:rsidR="00CF347E">
          <w:rPr>
            <w:webHidden/>
          </w:rPr>
          <w:fldChar w:fldCharType="begin"/>
        </w:r>
        <w:r w:rsidR="00CF347E">
          <w:rPr>
            <w:webHidden/>
          </w:rPr>
          <w:instrText xml:space="preserve"> PAGEREF _Toc159493748 \h </w:instrText>
        </w:r>
        <w:r w:rsidR="00CF347E">
          <w:rPr>
            <w:webHidden/>
          </w:rPr>
        </w:r>
        <w:r w:rsidR="00CF347E">
          <w:rPr>
            <w:webHidden/>
          </w:rPr>
          <w:fldChar w:fldCharType="separate"/>
        </w:r>
        <w:r w:rsidR="00D94E2A">
          <w:rPr>
            <w:webHidden/>
          </w:rPr>
          <w:t>19</w:t>
        </w:r>
        <w:r w:rsidR="00CF347E">
          <w:rPr>
            <w:webHidden/>
          </w:rPr>
          <w:fldChar w:fldCharType="end"/>
        </w:r>
      </w:hyperlink>
    </w:p>
    <w:p w14:paraId="1C20D27A" w14:textId="1E99EED6" w:rsidR="00CF347E" w:rsidRDefault="00000000">
      <w:pPr>
        <w:pStyle w:val="TOC3"/>
        <w:tabs>
          <w:tab w:val="left" w:pos="1000"/>
        </w:tabs>
        <w:rPr>
          <w:b w:val="0"/>
          <w:color w:val="auto"/>
          <w:kern w:val="2"/>
          <w:sz w:val="22"/>
          <w:szCs w:val="22"/>
          <w14:ligatures w14:val="standardContextual"/>
        </w:rPr>
      </w:pPr>
      <w:hyperlink w:anchor="_Toc159493749" w:history="1">
        <w:r w:rsidR="00CF347E" w:rsidRPr="00314A28">
          <w:rPr>
            <w:rStyle w:val="Hyperlink"/>
          </w:rPr>
          <w:t>3.6.</w:t>
        </w:r>
        <w:r w:rsidR="00CF347E">
          <w:rPr>
            <w:b w:val="0"/>
            <w:color w:val="auto"/>
            <w:kern w:val="2"/>
            <w:sz w:val="22"/>
            <w:szCs w:val="22"/>
            <w14:ligatures w14:val="standardContextual"/>
          </w:rPr>
          <w:tab/>
        </w:r>
        <w:r w:rsidR="00CF347E" w:rsidRPr="00314A28">
          <w:rPr>
            <w:rStyle w:val="Hyperlink"/>
          </w:rPr>
          <w:t>Consultation on emergency backstop</w:t>
        </w:r>
        <w:r w:rsidR="00CF347E">
          <w:rPr>
            <w:webHidden/>
          </w:rPr>
          <w:tab/>
        </w:r>
        <w:r w:rsidR="00CF347E">
          <w:rPr>
            <w:webHidden/>
          </w:rPr>
          <w:fldChar w:fldCharType="begin"/>
        </w:r>
        <w:r w:rsidR="00CF347E">
          <w:rPr>
            <w:webHidden/>
          </w:rPr>
          <w:instrText xml:space="preserve"> PAGEREF _Toc159493749 \h </w:instrText>
        </w:r>
        <w:r w:rsidR="00CF347E">
          <w:rPr>
            <w:webHidden/>
          </w:rPr>
        </w:r>
        <w:r w:rsidR="00CF347E">
          <w:rPr>
            <w:webHidden/>
          </w:rPr>
          <w:fldChar w:fldCharType="separate"/>
        </w:r>
        <w:r w:rsidR="00D94E2A">
          <w:rPr>
            <w:webHidden/>
          </w:rPr>
          <w:t>19</w:t>
        </w:r>
        <w:r w:rsidR="00CF347E">
          <w:rPr>
            <w:webHidden/>
          </w:rPr>
          <w:fldChar w:fldCharType="end"/>
        </w:r>
      </w:hyperlink>
    </w:p>
    <w:p w14:paraId="323763C5" w14:textId="5D50E334" w:rsidR="00CF347E" w:rsidRDefault="00000000">
      <w:pPr>
        <w:pStyle w:val="TOC2"/>
        <w:tabs>
          <w:tab w:val="left" w:pos="454"/>
        </w:tabs>
        <w:rPr>
          <w:rFonts w:eastAsiaTheme="minorEastAsia" w:cstheme="minorBidi"/>
          <w:color w:val="auto"/>
          <w:kern w:val="2"/>
          <w:szCs w:val="22"/>
          <w14:ligatures w14:val="standardContextual"/>
        </w:rPr>
      </w:pPr>
      <w:hyperlink w:anchor="_Toc159493750" w:history="1">
        <w:r w:rsidR="00CF347E" w:rsidRPr="00314A28">
          <w:rPr>
            <w:rStyle w:val="Hyperlink"/>
          </w:rPr>
          <w:t>4.</w:t>
        </w:r>
        <w:r w:rsidR="00CF347E">
          <w:rPr>
            <w:rFonts w:eastAsiaTheme="minorEastAsia" w:cstheme="minorBidi"/>
            <w:color w:val="auto"/>
            <w:kern w:val="2"/>
            <w:szCs w:val="22"/>
            <w14:ligatures w14:val="standardContextual"/>
          </w:rPr>
          <w:tab/>
        </w:r>
        <w:r w:rsidR="00CF347E" w:rsidRPr="00314A28">
          <w:rPr>
            <w:rStyle w:val="Hyperlink"/>
          </w:rPr>
          <w:t>Contact Us</w:t>
        </w:r>
        <w:r w:rsidR="00CF347E">
          <w:rPr>
            <w:webHidden/>
          </w:rPr>
          <w:tab/>
        </w:r>
        <w:r w:rsidR="00CF347E">
          <w:rPr>
            <w:webHidden/>
          </w:rPr>
          <w:fldChar w:fldCharType="begin"/>
        </w:r>
        <w:r w:rsidR="00CF347E">
          <w:rPr>
            <w:webHidden/>
          </w:rPr>
          <w:instrText xml:space="preserve"> PAGEREF _Toc159493750 \h </w:instrText>
        </w:r>
        <w:r w:rsidR="00CF347E">
          <w:rPr>
            <w:webHidden/>
          </w:rPr>
        </w:r>
        <w:r w:rsidR="00CF347E">
          <w:rPr>
            <w:webHidden/>
          </w:rPr>
          <w:fldChar w:fldCharType="separate"/>
        </w:r>
        <w:r w:rsidR="00D94E2A">
          <w:rPr>
            <w:webHidden/>
          </w:rPr>
          <w:t>19</w:t>
        </w:r>
        <w:r w:rsidR="00CF347E">
          <w:rPr>
            <w:webHidden/>
          </w:rPr>
          <w:fldChar w:fldCharType="end"/>
        </w:r>
      </w:hyperlink>
    </w:p>
    <w:p w14:paraId="3338E86A" w14:textId="11FB410E" w:rsidR="00506E4A" w:rsidRDefault="00977F6D" w:rsidP="007D1F53">
      <w:pPr>
        <w:pStyle w:val="Heading2"/>
        <w:numPr>
          <w:ilvl w:val="0"/>
          <w:numId w:val="16"/>
        </w:numPr>
      </w:pPr>
      <w:r>
        <w:rPr>
          <w:rFonts w:cs="Arial"/>
          <w:noProof/>
          <w:sz w:val="24"/>
          <w:szCs w:val="24"/>
        </w:rPr>
        <w:lastRenderedPageBreak/>
        <w:fldChar w:fldCharType="end"/>
      </w:r>
      <w:bookmarkStart w:id="25" w:name="_Toc157602072"/>
      <w:bookmarkStart w:id="26" w:name="_Toc159493711"/>
      <w:r w:rsidR="00506E4A">
        <w:t>Key information</w:t>
      </w:r>
      <w:bookmarkEnd w:id="25"/>
      <w:bookmarkEnd w:id="26"/>
    </w:p>
    <w:p w14:paraId="2938F06B" w14:textId="77777777" w:rsidR="00506E4A" w:rsidRDefault="00506E4A" w:rsidP="00B37256">
      <w:pPr>
        <w:pStyle w:val="Heading3"/>
        <w:numPr>
          <w:ilvl w:val="1"/>
          <w:numId w:val="16"/>
        </w:numPr>
        <w:ind w:left="568" w:hanging="284"/>
      </w:pPr>
      <w:bookmarkStart w:id="27" w:name="_Toc157602073"/>
      <w:bookmarkStart w:id="28" w:name="_Toc159493712"/>
      <w:r>
        <w:t>New requirements for rooftop solar systems</w:t>
      </w:r>
      <w:bookmarkEnd w:id="27"/>
      <w:bookmarkEnd w:id="28"/>
    </w:p>
    <w:p w14:paraId="086BFE69" w14:textId="77777777" w:rsidR="00506E4A" w:rsidRDefault="00506E4A" w:rsidP="00506E4A">
      <w:pPr>
        <w:pStyle w:val="BodyText"/>
      </w:pPr>
      <w:r>
        <w:t xml:space="preserve">The emergency backstop requires that all new, upgrading and replacement rooftop solar systems </w:t>
      </w:r>
      <w:r w:rsidRPr="00BD07EB">
        <w:t>connected to the electricity distribution network</w:t>
      </w:r>
      <w:r>
        <w:t xml:space="preserve"> are emergency backstop enabled. This means that electricity generation from these systems can be remotely turned down or switched off in a minimum system load emergency. </w:t>
      </w:r>
    </w:p>
    <w:p w14:paraId="320BA4D6" w14:textId="77777777" w:rsidR="00506E4A" w:rsidRDefault="00506E4A" w:rsidP="00506E4A">
      <w:pPr>
        <w:pStyle w:val="BodyText"/>
      </w:pPr>
      <w:r>
        <w:t xml:space="preserve">To be emergency backstop enabled, new, upgrading and replacement rooftop solar systems </w:t>
      </w:r>
      <w:r w:rsidRPr="000C7054">
        <w:rPr>
          <w:rFonts w:ascii="Arial" w:hAnsi="Arial" w:cs="Arial"/>
        </w:rPr>
        <w:t>less than or equal to 200 k</w:t>
      </w:r>
      <w:r>
        <w:rPr>
          <w:rFonts w:ascii="Arial" w:hAnsi="Arial" w:cs="Arial"/>
        </w:rPr>
        <w:t xml:space="preserve">VA must be installed with </w:t>
      </w:r>
      <w:r w:rsidRPr="00D80ACA">
        <w:rPr>
          <w:rFonts w:ascii="Arial" w:hAnsi="Arial" w:cs="Arial"/>
        </w:rPr>
        <w:t>smart internet-based technology</w:t>
      </w:r>
      <w:r>
        <w:rPr>
          <w:rFonts w:ascii="Arial" w:hAnsi="Arial" w:cs="Arial"/>
        </w:rPr>
        <w:t>,</w:t>
      </w:r>
      <w:r w:rsidRPr="00D86436">
        <w:t xml:space="preserve"> </w:t>
      </w:r>
      <w:r>
        <w:rPr>
          <w:rFonts w:ascii="Arial" w:hAnsi="Arial" w:cs="Arial"/>
        </w:rPr>
        <w:t xml:space="preserve">known as </w:t>
      </w:r>
      <w:r w:rsidRPr="00D86436">
        <w:rPr>
          <w:rFonts w:ascii="Arial" w:hAnsi="Arial" w:cs="Arial"/>
        </w:rPr>
        <w:t>the Common Smart Inverter Profile Australia (</w:t>
      </w:r>
      <w:r>
        <w:rPr>
          <w:rFonts w:ascii="Arial" w:hAnsi="Arial" w:cs="Arial"/>
        </w:rPr>
        <w:t>CSIP-AUS</w:t>
      </w:r>
      <w:r w:rsidRPr="00D86436">
        <w:rPr>
          <w:rFonts w:ascii="Arial" w:hAnsi="Arial" w:cs="Arial"/>
        </w:rPr>
        <w:t>)</w:t>
      </w:r>
      <w:r>
        <w:rPr>
          <w:rFonts w:ascii="Arial" w:hAnsi="Arial" w:cs="Arial"/>
        </w:rPr>
        <w:t xml:space="preserve"> protocol. </w:t>
      </w:r>
    </w:p>
    <w:p w14:paraId="03BF8368" w14:textId="77777777" w:rsidR="00506E4A" w:rsidRDefault="00506E4A" w:rsidP="00506E4A">
      <w:pPr>
        <w:pStyle w:val="BodyText"/>
      </w:pPr>
      <w:r w:rsidRPr="00DF4168">
        <w:t>This document applies to Stage 2 of the emergency backstop only.</w:t>
      </w:r>
      <w:r>
        <w:t xml:space="preserve"> Stage 2 applies from 1 July 2024.</w:t>
      </w:r>
    </w:p>
    <w:p w14:paraId="6520E234" w14:textId="77777777" w:rsidR="00506E4A" w:rsidRDefault="00506E4A" w:rsidP="00B37256">
      <w:pPr>
        <w:pStyle w:val="Heading3"/>
        <w:numPr>
          <w:ilvl w:val="1"/>
          <w:numId w:val="16"/>
        </w:numPr>
        <w:ind w:left="568" w:hanging="284"/>
      </w:pPr>
      <w:bookmarkStart w:id="29" w:name="_Toc157602074"/>
      <w:bookmarkStart w:id="30" w:name="_Toc159493713"/>
      <w:r>
        <w:t>Why Victoria needs the emergency backstop</w:t>
      </w:r>
      <w:bookmarkEnd w:id="29"/>
      <w:bookmarkEnd w:id="30"/>
    </w:p>
    <w:p w14:paraId="3992D249" w14:textId="77777777" w:rsidR="00506E4A" w:rsidRDefault="00506E4A" w:rsidP="00506E4A">
      <w:pPr>
        <w:jc w:val="both"/>
        <w:textAlignment w:val="baseline"/>
        <w:rPr>
          <w:rFonts w:ascii="Arial" w:hAnsi="Arial" w:cs="Arial"/>
        </w:rPr>
      </w:pPr>
      <w:r w:rsidRPr="002619D0">
        <w:rPr>
          <w:rFonts w:ascii="Arial" w:hAnsi="Arial" w:cs="Arial"/>
        </w:rPr>
        <w:t xml:space="preserve">The rapid uptake of </w:t>
      </w:r>
      <w:r>
        <w:rPr>
          <w:rFonts w:ascii="Arial" w:hAnsi="Arial" w:cs="Arial"/>
        </w:rPr>
        <w:t>rooftop solar</w:t>
      </w:r>
      <w:r w:rsidRPr="002619D0">
        <w:rPr>
          <w:rFonts w:ascii="Arial" w:hAnsi="Arial" w:cs="Arial"/>
        </w:rPr>
        <w:t xml:space="preserve"> is helping people benefit from</w:t>
      </w:r>
      <w:r>
        <w:rPr>
          <w:rFonts w:ascii="Arial" w:hAnsi="Arial" w:cs="Arial"/>
        </w:rPr>
        <w:t xml:space="preserve"> </w:t>
      </w:r>
      <w:r w:rsidRPr="002619D0">
        <w:rPr>
          <w:rFonts w:ascii="Arial" w:hAnsi="Arial" w:cs="Arial"/>
        </w:rPr>
        <w:t>and contribute to the energy transition – but it also creates challenges which need to be actively managed to support a smooth transition to a high-solar future.</w:t>
      </w:r>
    </w:p>
    <w:p w14:paraId="509A1BDA" w14:textId="5A41A72D" w:rsidR="00506E4A" w:rsidRPr="00F85A26" w:rsidRDefault="00506E4A" w:rsidP="00506E4A">
      <w:pPr>
        <w:jc w:val="both"/>
        <w:textAlignment w:val="baseline"/>
        <w:rPr>
          <w:rFonts w:ascii="Arial" w:hAnsi="Arial" w:cs="Arial"/>
        </w:rPr>
      </w:pPr>
      <w:r w:rsidRPr="00A82103">
        <w:rPr>
          <w:rFonts w:ascii="Arial" w:hAnsi="Arial" w:cs="Arial"/>
        </w:rPr>
        <w:t>In the short term, we need an extra safeguard to protect</w:t>
      </w:r>
      <w:r>
        <w:rPr>
          <w:rFonts w:ascii="Arial" w:hAnsi="Arial" w:cs="Arial"/>
        </w:rPr>
        <w:t xml:space="preserve"> electricity</w:t>
      </w:r>
      <w:r w:rsidRPr="00A82103">
        <w:rPr>
          <w:rFonts w:ascii="Arial" w:hAnsi="Arial" w:cs="Arial"/>
        </w:rPr>
        <w:t xml:space="preserve"> system security in times of minimum system load. </w:t>
      </w:r>
      <w:r w:rsidRPr="00F85A26">
        <w:rPr>
          <w:rFonts w:ascii="Arial" w:hAnsi="Arial" w:cs="Arial"/>
        </w:rPr>
        <w:t>This happens when solar exports are high, but energy use is low (typically in spring</w:t>
      </w:r>
      <w:r>
        <w:rPr>
          <w:rFonts w:ascii="Arial" w:hAnsi="Arial" w:cs="Arial"/>
        </w:rPr>
        <w:t xml:space="preserve"> and autumn</w:t>
      </w:r>
      <w:r w:rsidRPr="00F85A26">
        <w:rPr>
          <w:rFonts w:ascii="Arial" w:hAnsi="Arial" w:cs="Arial"/>
        </w:rPr>
        <w:t xml:space="preserve">) and can mean the electricity grid exceeds safe operating parameters. </w:t>
      </w:r>
    </w:p>
    <w:p w14:paraId="432B5229" w14:textId="77777777" w:rsidR="00506E4A" w:rsidRPr="00A82103" w:rsidRDefault="00506E4A" w:rsidP="00506E4A">
      <w:pPr>
        <w:jc w:val="both"/>
        <w:textAlignment w:val="baseline"/>
        <w:rPr>
          <w:rFonts w:ascii="Arial" w:hAnsi="Arial" w:cs="Arial"/>
        </w:rPr>
      </w:pPr>
      <w:r w:rsidRPr="00F85A26">
        <w:rPr>
          <w:rFonts w:ascii="Arial" w:hAnsi="Arial" w:cs="Arial"/>
        </w:rPr>
        <w:t xml:space="preserve">Minimum system load emergencies are rare but have the potential to lead to local or state-wide blackouts. The emergency backstop addresses this risk by providing a last-resort safety net, to </w:t>
      </w:r>
      <w:r>
        <w:rPr>
          <w:rFonts w:ascii="Arial" w:hAnsi="Arial" w:cs="Arial"/>
        </w:rPr>
        <w:t xml:space="preserve">remotely curtail excess energy </w:t>
      </w:r>
      <w:r w:rsidRPr="00F85A26">
        <w:rPr>
          <w:rFonts w:ascii="Arial" w:hAnsi="Arial" w:cs="Arial"/>
        </w:rPr>
        <w:t>and restore the system to a secure state</w:t>
      </w:r>
      <w:r>
        <w:rPr>
          <w:rFonts w:ascii="Arial" w:hAnsi="Arial" w:cs="Arial"/>
        </w:rPr>
        <w:t>.</w:t>
      </w:r>
    </w:p>
    <w:p w14:paraId="6FFBD22C" w14:textId="77777777" w:rsidR="00506E4A" w:rsidRPr="00A82103" w:rsidRDefault="00506E4A" w:rsidP="00506E4A">
      <w:pPr>
        <w:jc w:val="both"/>
        <w:textAlignment w:val="baseline"/>
        <w:rPr>
          <w:rFonts w:ascii="Arial" w:hAnsi="Arial" w:cs="Arial"/>
        </w:rPr>
      </w:pPr>
      <w:r>
        <w:rPr>
          <w:rFonts w:ascii="Arial" w:hAnsi="Arial" w:cs="Arial"/>
        </w:rPr>
        <w:t xml:space="preserve">The emergency backstop will also </w:t>
      </w:r>
      <w:r w:rsidRPr="00A82103">
        <w:rPr>
          <w:rFonts w:ascii="Arial" w:hAnsi="Arial" w:cs="Arial"/>
        </w:rPr>
        <w:t xml:space="preserve">allow more solar to be installed. </w:t>
      </w:r>
    </w:p>
    <w:p w14:paraId="2ABAD5AD" w14:textId="77777777" w:rsidR="00506E4A" w:rsidRPr="00897848" w:rsidRDefault="00506E4A" w:rsidP="00506E4A">
      <w:pPr>
        <w:jc w:val="both"/>
        <w:textAlignment w:val="baseline"/>
        <w:rPr>
          <w:rFonts w:ascii="Arial" w:hAnsi="Arial" w:cs="Arial"/>
        </w:rPr>
      </w:pPr>
      <w:r w:rsidRPr="00897848">
        <w:rPr>
          <w:rFonts w:ascii="Arial" w:hAnsi="Arial" w:cs="Arial"/>
        </w:rPr>
        <w:t>To ensure we can keep safely installing</w:t>
      </w:r>
      <w:r>
        <w:rPr>
          <w:rFonts w:ascii="Arial" w:hAnsi="Arial" w:cs="Arial"/>
        </w:rPr>
        <w:t xml:space="preserve"> rooftop</w:t>
      </w:r>
      <w:r w:rsidRPr="00897848">
        <w:rPr>
          <w:rFonts w:ascii="Arial" w:hAnsi="Arial" w:cs="Arial"/>
        </w:rPr>
        <w:t xml:space="preserve"> solar and support the renewable energy transition</w:t>
      </w:r>
      <w:r>
        <w:rPr>
          <w:rFonts w:ascii="Arial" w:hAnsi="Arial" w:cs="Arial"/>
        </w:rPr>
        <w:t>,</w:t>
      </w:r>
      <w:r w:rsidRPr="00897848">
        <w:rPr>
          <w:rFonts w:ascii="Arial" w:hAnsi="Arial" w:cs="Arial"/>
        </w:rPr>
        <w:t xml:space="preserve"> compliance needs to be enabled on all new</w:t>
      </w:r>
      <w:r>
        <w:rPr>
          <w:rFonts w:ascii="Arial" w:hAnsi="Arial" w:cs="Arial"/>
        </w:rPr>
        <w:t>, upgrading</w:t>
      </w:r>
      <w:r w:rsidRPr="00897848">
        <w:rPr>
          <w:rFonts w:ascii="Arial" w:hAnsi="Arial" w:cs="Arial"/>
        </w:rPr>
        <w:t xml:space="preserve"> </w:t>
      </w:r>
      <w:r>
        <w:rPr>
          <w:rFonts w:ascii="Arial" w:hAnsi="Arial" w:cs="Arial"/>
        </w:rPr>
        <w:t>and</w:t>
      </w:r>
      <w:r w:rsidRPr="00897848">
        <w:rPr>
          <w:rFonts w:ascii="Arial" w:hAnsi="Arial" w:cs="Arial"/>
        </w:rPr>
        <w:t xml:space="preserve"> replacement solar systems in Victoria from 1 July</w:t>
      </w:r>
      <w:r>
        <w:rPr>
          <w:rFonts w:ascii="Arial" w:hAnsi="Arial" w:cs="Arial"/>
        </w:rPr>
        <w:t xml:space="preserve"> 2024</w:t>
      </w:r>
      <w:r w:rsidRPr="00897848">
        <w:rPr>
          <w:rFonts w:ascii="Arial" w:hAnsi="Arial" w:cs="Arial"/>
        </w:rPr>
        <w:t xml:space="preserve">. </w:t>
      </w:r>
    </w:p>
    <w:p w14:paraId="5CA412B5" w14:textId="77777777" w:rsidR="00506E4A" w:rsidRDefault="00506E4A" w:rsidP="00506E4A">
      <w:pPr>
        <w:jc w:val="both"/>
        <w:textAlignment w:val="baseline"/>
        <w:rPr>
          <w:rFonts w:ascii="Arial" w:hAnsi="Arial" w:cs="Arial"/>
        </w:rPr>
      </w:pPr>
      <w:r w:rsidRPr="00897848">
        <w:rPr>
          <w:rFonts w:ascii="Arial" w:hAnsi="Arial" w:cs="Arial"/>
        </w:rPr>
        <w:t>Installing inverters with this capability in</w:t>
      </w:r>
      <w:r>
        <w:rPr>
          <w:rFonts w:ascii="Arial" w:hAnsi="Arial" w:cs="Arial"/>
        </w:rPr>
        <w:t xml:space="preserve"> the</w:t>
      </w:r>
      <w:r w:rsidRPr="00897848">
        <w:rPr>
          <w:rFonts w:ascii="Arial" w:hAnsi="Arial" w:cs="Arial"/>
        </w:rPr>
        <w:t xml:space="preserve"> right way is essential to making sure the technology needed to p</w:t>
      </w:r>
      <w:r>
        <w:rPr>
          <w:rFonts w:ascii="Arial" w:hAnsi="Arial" w:cs="Arial"/>
        </w:rPr>
        <w:t>er</w:t>
      </w:r>
      <w:r w:rsidRPr="00897848">
        <w:rPr>
          <w:rFonts w:ascii="Arial" w:hAnsi="Arial" w:cs="Arial"/>
        </w:rPr>
        <w:t>form the backstop function is working as it should.</w:t>
      </w:r>
    </w:p>
    <w:p w14:paraId="1D6E80D3" w14:textId="77777777" w:rsidR="00506E4A" w:rsidRDefault="00506E4A" w:rsidP="00B37256">
      <w:pPr>
        <w:pStyle w:val="Heading3"/>
        <w:numPr>
          <w:ilvl w:val="1"/>
          <w:numId w:val="16"/>
        </w:numPr>
        <w:ind w:left="568" w:hanging="284"/>
      </w:pPr>
      <w:bookmarkStart w:id="31" w:name="_Toc157602075"/>
      <w:bookmarkStart w:id="32" w:name="_Toc159493714"/>
      <w:r>
        <w:t>How the emergency backstop is being implemented</w:t>
      </w:r>
      <w:bookmarkEnd w:id="31"/>
      <w:bookmarkEnd w:id="32"/>
    </w:p>
    <w:p w14:paraId="3350D4AD" w14:textId="77777777" w:rsidR="00506E4A" w:rsidRDefault="00506E4A" w:rsidP="00506E4A">
      <w:pPr>
        <w:pStyle w:val="BodyText"/>
      </w:pPr>
      <w:r w:rsidRPr="00D74DCC">
        <w:t xml:space="preserve">Victoria’s emergency backstop will be introduced in </w:t>
      </w:r>
      <w:r>
        <w:t>two</w:t>
      </w:r>
      <w:r w:rsidRPr="00D74DCC">
        <w:t xml:space="preserve"> stages for all new</w:t>
      </w:r>
      <w:r>
        <w:t>, upgrading</w:t>
      </w:r>
      <w:r w:rsidRPr="00D74DCC">
        <w:t xml:space="preserve"> and replacement rooftop solar systems connected to the electricity distribution</w:t>
      </w:r>
      <w:r>
        <w:t xml:space="preserve"> system</w:t>
      </w:r>
      <w:r w:rsidRPr="00D74DCC">
        <w:t>.  </w:t>
      </w:r>
    </w:p>
    <w:p w14:paraId="3EFBC943" w14:textId="77777777" w:rsidR="00506E4A" w:rsidRDefault="00506E4A" w:rsidP="00506E4A">
      <w:pPr>
        <w:pStyle w:val="BodyText"/>
      </w:pPr>
      <w:r>
        <w:t>Stage 1 of the emergency backstop came into effect on 25 October 2023, ensuring all new solar systems greater than 200 kVA have the capability to be turned down or temporarily switched off during a minimum system load emergency.</w:t>
      </w:r>
    </w:p>
    <w:p w14:paraId="5C64F611" w14:textId="77777777" w:rsidR="00506E4A" w:rsidRDefault="00506E4A" w:rsidP="00506E4A">
      <w:pPr>
        <w:pStyle w:val="BodyText"/>
        <w:rPr>
          <w:rFonts w:eastAsiaTheme="minorEastAsia"/>
        </w:rPr>
      </w:pPr>
      <w:r>
        <w:t>Stage 2 of the emergency backstop</w:t>
      </w:r>
      <w:r w:rsidRPr="00B31ED1">
        <w:t xml:space="preserve"> </w:t>
      </w:r>
      <w:r>
        <w:t>w</w:t>
      </w:r>
      <w:r w:rsidRPr="00B31ED1">
        <w:t>ill come into effect on 1 July 2024</w:t>
      </w:r>
      <w:r>
        <w:t xml:space="preserve">. The Stage 2 backstop requires that new, upgrading and replacement rooftop solar systems </w:t>
      </w:r>
      <w:r w:rsidRPr="000C7054">
        <w:rPr>
          <w:rFonts w:ascii="Arial" w:hAnsi="Arial" w:cs="Arial"/>
        </w:rPr>
        <w:t>less than or equal to 200 k</w:t>
      </w:r>
      <w:r>
        <w:rPr>
          <w:rFonts w:ascii="Arial" w:hAnsi="Arial" w:cs="Arial"/>
        </w:rPr>
        <w:t>VA</w:t>
      </w:r>
      <w:r w:rsidRPr="0C925646">
        <w:rPr>
          <w:rFonts w:eastAsiaTheme="minorEastAsia"/>
        </w:rPr>
        <w:t xml:space="preserve"> </w:t>
      </w:r>
      <w:r>
        <w:rPr>
          <w:rFonts w:eastAsiaTheme="minorEastAsia"/>
        </w:rPr>
        <w:t xml:space="preserve">are emergency backstop enabled. </w:t>
      </w:r>
    </w:p>
    <w:p w14:paraId="2840C524" w14:textId="77777777" w:rsidR="00506E4A" w:rsidRPr="000262E8" w:rsidRDefault="00506E4A" w:rsidP="00506E4A">
      <w:pPr>
        <w:pStyle w:val="BodyText"/>
        <w:rPr>
          <w:rFonts w:asciiTheme="majorHAnsi" w:hAnsiTheme="majorHAnsi" w:cstheme="majorHAnsi"/>
        </w:rPr>
      </w:pPr>
      <w:r>
        <w:rPr>
          <w:rFonts w:eastAsiaTheme="minorEastAsia"/>
        </w:rPr>
        <w:t>To be emergency backstop enabled, a solar system must be able to</w:t>
      </w:r>
      <w:r w:rsidRPr="0C925646">
        <w:rPr>
          <w:rFonts w:eastAsiaTheme="minorEastAsia"/>
        </w:rPr>
        <w:t xml:space="preserve"> communicate using the Common Smart Inverter Profile Australia (</w:t>
      </w:r>
      <w:r>
        <w:rPr>
          <w:rFonts w:eastAsiaTheme="minorEastAsia"/>
        </w:rPr>
        <w:t>CSIP-AUS</w:t>
      </w:r>
      <w:r w:rsidRPr="0C925646">
        <w:rPr>
          <w:rFonts w:eastAsiaTheme="minorEastAsia"/>
        </w:rPr>
        <w:t xml:space="preserve">) and </w:t>
      </w:r>
      <w:r>
        <w:rPr>
          <w:rFonts w:eastAsiaTheme="minorEastAsia"/>
        </w:rPr>
        <w:t>be</w:t>
      </w:r>
      <w:r w:rsidRPr="0C925646">
        <w:rPr>
          <w:rFonts w:eastAsiaTheme="minorEastAsia"/>
        </w:rPr>
        <w:t xml:space="preserve"> connected to the internet</w:t>
      </w:r>
      <w:r>
        <w:rPr>
          <w:rFonts w:eastAsiaTheme="minorEastAsia"/>
        </w:rPr>
        <w:t>.</w:t>
      </w:r>
      <w:r>
        <w:rPr>
          <w:rStyle w:val="FootnoteReference"/>
          <w:rFonts w:eastAsiaTheme="minorEastAsia"/>
        </w:rPr>
        <w:footnoteReference w:id="2"/>
      </w:r>
    </w:p>
    <w:p w14:paraId="57D7BD2F" w14:textId="77777777" w:rsidR="00506E4A" w:rsidRDefault="00506E4A" w:rsidP="00506E4A">
      <w:pPr>
        <w:pStyle w:val="BodyText"/>
      </w:pPr>
      <w:r>
        <w:t>The use of CSIP-AUS technology</w:t>
      </w:r>
      <w:r w:rsidRPr="00097E22">
        <w:t xml:space="preserve"> align</w:t>
      </w:r>
      <w:r>
        <w:t>s</w:t>
      </w:r>
      <w:r w:rsidRPr="00097E22">
        <w:t xml:space="preserve"> with existing </w:t>
      </w:r>
      <w:r>
        <w:t xml:space="preserve">mechanisms </w:t>
      </w:r>
      <w:r w:rsidRPr="00097E22">
        <w:t xml:space="preserve">in other </w:t>
      </w:r>
      <w:r>
        <w:t>states</w:t>
      </w:r>
      <w:r w:rsidRPr="00097E22">
        <w:t>.</w:t>
      </w:r>
      <w:r>
        <w:t xml:space="preserve"> </w:t>
      </w:r>
      <w:r w:rsidRPr="00D74DCC">
        <w:t xml:space="preserve">Victoria is implementing </w:t>
      </w:r>
      <w:r>
        <w:t>CSIP-AUS</w:t>
      </w:r>
      <w:r w:rsidRPr="00D74DCC">
        <w:t xml:space="preserve"> </w:t>
      </w:r>
      <w:r>
        <w:t xml:space="preserve">technology </w:t>
      </w:r>
      <w:r w:rsidRPr="00D74DCC">
        <w:t xml:space="preserve">so that our approach maximises national consistency, including through the use of a single national product list of inverters with software communication channels compliant to </w:t>
      </w:r>
      <w:r>
        <w:t>CSIP-AUS</w:t>
      </w:r>
      <w:r w:rsidRPr="00D74DCC">
        <w:t>.</w:t>
      </w:r>
    </w:p>
    <w:p w14:paraId="0A819C61" w14:textId="77777777" w:rsidR="00506E4A" w:rsidRPr="003A664D" w:rsidRDefault="00506E4A" w:rsidP="00506E4A">
      <w:pPr>
        <w:pStyle w:val="BodyText"/>
      </w:pPr>
      <w:r>
        <w:t xml:space="preserve">The emergency backstop </w:t>
      </w:r>
      <w:r w:rsidRPr="00D74DCC">
        <w:t>will not impact electricity supply to a household</w:t>
      </w:r>
      <w:r>
        <w:t>.</w:t>
      </w:r>
    </w:p>
    <w:p w14:paraId="2958E2B9" w14:textId="77777777" w:rsidR="00506E4A" w:rsidRDefault="00506E4A" w:rsidP="00B37256">
      <w:pPr>
        <w:pStyle w:val="Heading4"/>
        <w:numPr>
          <w:ilvl w:val="2"/>
          <w:numId w:val="16"/>
        </w:numPr>
        <w:ind w:left="852" w:hanging="284"/>
      </w:pPr>
      <w:bookmarkStart w:id="33" w:name="_Toc159493715"/>
      <w:r>
        <w:t>Benefits of the emergency backstop</w:t>
      </w:r>
      <w:bookmarkEnd w:id="33"/>
    </w:p>
    <w:p w14:paraId="51FE907F" w14:textId="77777777" w:rsidR="00506E4A" w:rsidRDefault="00506E4A" w:rsidP="00506E4A">
      <w:pPr>
        <w:jc w:val="both"/>
        <w:textAlignment w:val="baseline"/>
        <w:rPr>
          <w:rFonts w:asciiTheme="majorHAnsi" w:hAnsiTheme="majorHAnsi" w:cstheme="majorHAnsi"/>
        </w:rPr>
      </w:pPr>
      <w:r>
        <w:rPr>
          <w:rFonts w:asciiTheme="majorHAnsi" w:hAnsiTheme="majorHAnsi" w:cstheme="majorHAnsi"/>
        </w:rPr>
        <w:t xml:space="preserve">As well as </w:t>
      </w:r>
      <w:r w:rsidRPr="0006746A">
        <w:rPr>
          <w:rFonts w:ascii="Arial" w:hAnsi="Arial" w:cs="Arial"/>
        </w:rPr>
        <w:t>providing a last-resort safety net during minimum system load emergencies</w:t>
      </w:r>
      <w:r>
        <w:rPr>
          <w:rFonts w:ascii="Arial" w:hAnsi="Arial" w:cs="Arial"/>
        </w:rPr>
        <w:t>, the emergency backstop will deliver benefits for Victorians. The backstop:</w:t>
      </w:r>
    </w:p>
    <w:p w14:paraId="2DFA484E" w14:textId="77777777" w:rsidR="00506E4A" w:rsidRPr="00104608"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B63FDA">
        <w:rPr>
          <w:rFonts w:asciiTheme="majorHAnsi" w:hAnsiTheme="majorHAnsi" w:cstheme="majorHAnsi"/>
        </w:rPr>
        <w:t xml:space="preserve">enables </w:t>
      </w:r>
      <w:r>
        <w:rPr>
          <w:rFonts w:asciiTheme="majorHAnsi" w:hAnsiTheme="majorHAnsi" w:cstheme="majorHAnsi"/>
        </w:rPr>
        <w:t xml:space="preserve">the installation of more, and </w:t>
      </w:r>
      <w:r w:rsidRPr="00B63FDA">
        <w:rPr>
          <w:rFonts w:asciiTheme="majorHAnsi" w:hAnsiTheme="majorHAnsi" w:cstheme="majorHAnsi"/>
        </w:rPr>
        <w:t>larger</w:t>
      </w:r>
      <w:r>
        <w:rPr>
          <w:rFonts w:asciiTheme="majorHAnsi" w:hAnsiTheme="majorHAnsi" w:cstheme="majorHAnsi"/>
        </w:rPr>
        <w:t>,</w:t>
      </w:r>
      <w:r w:rsidRPr="00B63FDA">
        <w:rPr>
          <w:rFonts w:asciiTheme="majorHAnsi" w:hAnsiTheme="majorHAnsi" w:cstheme="majorHAnsi"/>
        </w:rPr>
        <w:t xml:space="preserve"> solar systems</w:t>
      </w:r>
      <w:r>
        <w:rPr>
          <w:rFonts w:asciiTheme="majorHAnsi" w:hAnsiTheme="majorHAnsi" w:cstheme="majorHAnsi"/>
        </w:rPr>
        <w:t>,</w:t>
      </w:r>
    </w:p>
    <w:p w14:paraId="75B4AEF3" w14:textId="77777777" w:rsidR="00506E4A" w:rsidRPr="00104608" w:rsidRDefault="00506E4A" w:rsidP="00B37256">
      <w:pPr>
        <w:pStyle w:val="ListParagraph"/>
        <w:numPr>
          <w:ilvl w:val="0"/>
          <w:numId w:val="22"/>
        </w:numPr>
        <w:spacing w:line="360" w:lineRule="auto"/>
        <w:jc w:val="both"/>
        <w:textAlignment w:val="baseline"/>
        <w:rPr>
          <w:rFonts w:asciiTheme="majorHAnsi" w:hAnsiTheme="majorHAnsi" w:cstheme="majorHAnsi"/>
        </w:rPr>
      </w:pPr>
      <w:r>
        <w:rPr>
          <w:rFonts w:asciiTheme="majorHAnsi" w:hAnsiTheme="majorHAnsi" w:cstheme="majorHAnsi"/>
        </w:rPr>
        <w:lastRenderedPageBreak/>
        <w:t>supports</w:t>
      </w:r>
      <w:r w:rsidRPr="00104608">
        <w:rPr>
          <w:rFonts w:asciiTheme="majorHAnsi" w:hAnsiTheme="majorHAnsi" w:cstheme="majorHAnsi"/>
        </w:rPr>
        <w:t xml:space="preserve"> rooftop solar to help meet renewable energy targets sooner</w:t>
      </w:r>
      <w:r>
        <w:rPr>
          <w:rFonts w:asciiTheme="majorHAnsi" w:hAnsiTheme="majorHAnsi" w:cstheme="majorHAnsi"/>
        </w:rPr>
        <w:t>,</w:t>
      </w:r>
    </w:p>
    <w:p w14:paraId="2FA89F95" w14:textId="77777777" w:rsidR="00506E4A" w:rsidRPr="00D177DB"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104608">
        <w:rPr>
          <w:rFonts w:asciiTheme="majorHAnsi" w:hAnsiTheme="majorHAnsi" w:cstheme="majorHAnsi"/>
        </w:rPr>
        <w:t>reduce</w:t>
      </w:r>
      <w:r>
        <w:rPr>
          <w:rFonts w:asciiTheme="majorHAnsi" w:hAnsiTheme="majorHAnsi" w:cstheme="majorHAnsi"/>
        </w:rPr>
        <w:t>s</w:t>
      </w:r>
      <w:r w:rsidRPr="00104608">
        <w:rPr>
          <w:rFonts w:asciiTheme="majorHAnsi" w:hAnsiTheme="majorHAnsi" w:cstheme="majorHAnsi"/>
        </w:rPr>
        <w:t xml:space="preserve"> requirement</w:t>
      </w:r>
      <w:r>
        <w:rPr>
          <w:rFonts w:asciiTheme="majorHAnsi" w:hAnsiTheme="majorHAnsi" w:cstheme="majorHAnsi"/>
        </w:rPr>
        <w:t>s</w:t>
      </w:r>
      <w:r w:rsidRPr="00104608">
        <w:rPr>
          <w:rFonts w:asciiTheme="majorHAnsi" w:hAnsiTheme="majorHAnsi" w:cstheme="majorHAnsi"/>
        </w:rPr>
        <w:t xml:space="preserve"> for distribution network upgrades,</w:t>
      </w:r>
      <w:r w:rsidRPr="00D177DB">
        <w:rPr>
          <w:rFonts w:asciiTheme="majorHAnsi" w:hAnsiTheme="majorHAnsi" w:cstheme="majorHAnsi"/>
        </w:rPr>
        <w:t xml:space="preserve"> </w:t>
      </w:r>
      <w:r>
        <w:rPr>
          <w:rFonts w:asciiTheme="majorHAnsi" w:hAnsiTheme="majorHAnsi" w:cstheme="majorHAnsi"/>
        </w:rPr>
        <w:t>and</w:t>
      </w:r>
    </w:p>
    <w:p w14:paraId="72FEE1FB" w14:textId="77777777" w:rsidR="00506E4A" w:rsidRPr="00C36F11"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104608">
        <w:rPr>
          <w:rFonts w:asciiTheme="majorHAnsi" w:hAnsiTheme="majorHAnsi" w:cstheme="majorHAnsi"/>
        </w:rPr>
        <w:t xml:space="preserve">reduces emissions and helps </w:t>
      </w:r>
      <w:r>
        <w:rPr>
          <w:rFonts w:asciiTheme="majorHAnsi" w:hAnsiTheme="majorHAnsi" w:cstheme="majorHAnsi"/>
        </w:rPr>
        <w:t>support climate action.</w:t>
      </w:r>
    </w:p>
    <w:p w14:paraId="373045A2" w14:textId="77777777" w:rsidR="00506E4A" w:rsidRPr="00EB1057" w:rsidRDefault="00506E4A" w:rsidP="00B37256">
      <w:pPr>
        <w:pStyle w:val="Heading4"/>
        <w:numPr>
          <w:ilvl w:val="2"/>
          <w:numId w:val="16"/>
        </w:numPr>
        <w:ind w:left="852" w:hanging="284"/>
      </w:pPr>
      <w:bookmarkStart w:id="34" w:name="_Toc159493716"/>
      <w:r w:rsidRPr="00EB1057">
        <w:t xml:space="preserve">Benefits of implementing </w:t>
      </w:r>
      <w:r>
        <w:t>CSIP-AUS</w:t>
      </w:r>
      <w:r w:rsidRPr="00EB1057">
        <w:t xml:space="preserve"> technology</w:t>
      </w:r>
      <w:bookmarkEnd w:id="34"/>
    </w:p>
    <w:p w14:paraId="51EC1D9C" w14:textId="77777777" w:rsidR="00506E4A" w:rsidRDefault="00506E4A" w:rsidP="00506E4A">
      <w:pPr>
        <w:pStyle w:val="BodyText"/>
      </w:pPr>
      <w:r w:rsidRPr="003C5DDF">
        <w:t xml:space="preserve">The </w:t>
      </w:r>
      <w:r>
        <w:t>CSIP-AUS</w:t>
      </w:r>
      <w:r w:rsidRPr="003C5DDF">
        <w:t xml:space="preserve"> technology protocol is designed to facilitate remote management </w:t>
      </w:r>
      <w:r>
        <w:t xml:space="preserve">of </w:t>
      </w:r>
      <w:r w:rsidRPr="003C5DDF">
        <w:t>rooftop solar</w:t>
      </w:r>
      <w:r>
        <w:t xml:space="preserve"> systems </w:t>
      </w:r>
      <w:r w:rsidRPr="003C5DDF">
        <w:t>over the internet. The technology has been successfully trialled through several end-to-end market integration trials, supported by the Australian Renewable Energy Agency</w:t>
      </w:r>
      <w:r>
        <w:t xml:space="preserve"> and is already being rolled out in South Australia</w:t>
      </w:r>
      <w:r w:rsidRPr="003C5DDF">
        <w:t xml:space="preserve">. </w:t>
      </w:r>
    </w:p>
    <w:p w14:paraId="6A38C7A1" w14:textId="77777777" w:rsidR="00506E4A" w:rsidRDefault="00506E4A" w:rsidP="00506E4A">
      <w:pPr>
        <w:pStyle w:val="BodyText"/>
      </w:pPr>
      <w:r>
        <w:t xml:space="preserve">Responses to </w:t>
      </w:r>
      <w:hyperlink r:id="rId50" w:history="1">
        <w:r w:rsidRPr="00DE4586">
          <w:rPr>
            <w:rStyle w:val="Hyperlink"/>
          </w:rPr>
          <w:t>public consultation on the emergency backstop</w:t>
        </w:r>
      </w:hyperlink>
      <w:r>
        <w:t xml:space="preserve"> were overwhelmingly supportive of the use of CSIP-AUS as the technology to enable the backstop.</w:t>
      </w:r>
    </w:p>
    <w:p w14:paraId="1F4F6327" w14:textId="77777777" w:rsidR="00506E4A" w:rsidRDefault="00506E4A" w:rsidP="00506E4A">
      <w:pPr>
        <w:pStyle w:val="BodyText"/>
        <w:ind w:left="-360" w:firstLine="360"/>
      </w:pPr>
      <w:r>
        <w:t>Adopting CSIP-AUS for the emergency backstop has significant benefits, including:</w:t>
      </w:r>
    </w:p>
    <w:p w14:paraId="439B85B7" w14:textId="77777777" w:rsidR="00506E4A" w:rsidRDefault="00506E4A" w:rsidP="00B37256">
      <w:pPr>
        <w:pStyle w:val="BodyText"/>
        <w:numPr>
          <w:ilvl w:val="0"/>
          <w:numId w:val="24"/>
        </w:numPr>
        <w:ind w:left="360"/>
      </w:pPr>
      <w:r>
        <w:t>standardising requirements for industry</w:t>
      </w:r>
      <w:r w:rsidRPr="00D57DED">
        <w:t xml:space="preserve"> and avoid</w:t>
      </w:r>
      <w:r>
        <w:t>ing</w:t>
      </w:r>
      <w:r w:rsidRPr="00D57DED">
        <w:t xml:space="preserve"> future technological changes</w:t>
      </w:r>
      <w:r>
        <w:t>,</w:t>
      </w:r>
      <w:r w:rsidRPr="00D57DED">
        <w:t xml:space="preserve"> </w:t>
      </w:r>
    </w:p>
    <w:p w14:paraId="4065A050" w14:textId="77777777" w:rsidR="00506E4A" w:rsidRDefault="00506E4A" w:rsidP="00B37256">
      <w:pPr>
        <w:pStyle w:val="BodyText"/>
        <w:numPr>
          <w:ilvl w:val="0"/>
          <w:numId w:val="23"/>
        </w:numPr>
        <w:ind w:left="360"/>
      </w:pPr>
      <w:r>
        <w:t>e</w:t>
      </w:r>
      <w:r w:rsidRPr="003C5DDF">
        <w:t>ase of connection to distribution businesses’ systems</w:t>
      </w:r>
      <w:r>
        <w:t>,</w:t>
      </w:r>
    </w:p>
    <w:p w14:paraId="15C3E6F2" w14:textId="77777777" w:rsidR="00506E4A" w:rsidRDefault="00506E4A" w:rsidP="00B37256">
      <w:pPr>
        <w:pStyle w:val="BodyText"/>
        <w:numPr>
          <w:ilvl w:val="0"/>
          <w:numId w:val="23"/>
        </w:numPr>
        <w:ind w:left="360"/>
      </w:pPr>
      <w:r>
        <w:t xml:space="preserve">the </w:t>
      </w:r>
      <w:r w:rsidRPr="003C5DDF">
        <w:t>ability to underpin the roll out of flexible connections in the future</w:t>
      </w:r>
      <w:r>
        <w:t>,</w:t>
      </w:r>
    </w:p>
    <w:p w14:paraId="59B6B32D" w14:textId="4CCB6DC9" w:rsidR="00506E4A" w:rsidRDefault="00506E4A" w:rsidP="00B37256">
      <w:pPr>
        <w:pStyle w:val="BodyText"/>
        <w:numPr>
          <w:ilvl w:val="0"/>
          <w:numId w:val="23"/>
        </w:numPr>
        <w:ind w:left="360"/>
      </w:pPr>
      <w:r>
        <w:t>p</w:t>
      </w:r>
      <w:r w:rsidRPr="003C5DDF">
        <w:t>rotect</w:t>
      </w:r>
      <w:r>
        <w:t>ing</w:t>
      </w:r>
      <w:r w:rsidRPr="003C5DDF">
        <w:t xml:space="preserve"> consumers from technology lock-in. </w:t>
      </w:r>
    </w:p>
    <w:p w14:paraId="12BCD889" w14:textId="77777777" w:rsidR="00506E4A" w:rsidRPr="003E7227" w:rsidRDefault="00506E4A" w:rsidP="00B37256">
      <w:pPr>
        <w:pStyle w:val="Heading4"/>
        <w:numPr>
          <w:ilvl w:val="2"/>
          <w:numId w:val="16"/>
        </w:numPr>
        <w:ind w:left="852" w:hanging="284"/>
      </w:pPr>
      <w:bookmarkStart w:id="35" w:name="_Toc159493717"/>
      <w:r w:rsidRPr="003E7227">
        <w:t>Enabling flexible exports</w:t>
      </w:r>
      <w:bookmarkEnd w:id="35"/>
    </w:p>
    <w:p w14:paraId="71CBCAEB" w14:textId="77777777" w:rsidR="00506E4A" w:rsidRDefault="00506E4A" w:rsidP="00506E4A">
      <w:pPr>
        <w:jc w:val="both"/>
        <w:textAlignment w:val="baseline"/>
        <w:rPr>
          <w:rFonts w:ascii="Arial" w:hAnsi="Arial" w:cs="Arial"/>
        </w:rPr>
      </w:pPr>
      <w:r>
        <w:rPr>
          <w:rFonts w:ascii="Arial" w:hAnsi="Arial" w:cs="Arial"/>
        </w:rPr>
        <w:t>Currently, r</w:t>
      </w:r>
      <w:r w:rsidRPr="008147AC">
        <w:rPr>
          <w:rFonts w:ascii="Arial" w:hAnsi="Arial" w:cs="Arial"/>
        </w:rPr>
        <w:t>ooftop solar customers often have ‘static’ export limits</w:t>
      </w:r>
      <w:r>
        <w:rPr>
          <w:rFonts w:ascii="Arial" w:hAnsi="Arial" w:cs="Arial"/>
        </w:rPr>
        <w:t xml:space="preserve"> applied by distribution businesses</w:t>
      </w:r>
      <w:r w:rsidRPr="008147AC">
        <w:rPr>
          <w:rFonts w:ascii="Arial" w:hAnsi="Arial" w:cs="Arial"/>
        </w:rPr>
        <w:t xml:space="preserve">, which means they can only export a set, conservative amount back to the grid. Static limits are </w:t>
      </w:r>
      <w:r>
        <w:rPr>
          <w:rFonts w:ascii="Arial" w:hAnsi="Arial" w:cs="Arial"/>
        </w:rPr>
        <w:t xml:space="preserve">often </w:t>
      </w:r>
      <w:r w:rsidRPr="008147AC">
        <w:rPr>
          <w:rFonts w:ascii="Arial" w:hAnsi="Arial" w:cs="Arial"/>
        </w:rPr>
        <w:t>based on worst-case scenario conditions, even though those conditions are likely to occur a limited number of times each year.</w:t>
      </w:r>
    </w:p>
    <w:p w14:paraId="3234A0B1" w14:textId="77777777" w:rsidR="00506E4A" w:rsidRPr="008147AC" w:rsidRDefault="00506E4A" w:rsidP="00506E4A">
      <w:pPr>
        <w:pStyle w:val="BodyText"/>
      </w:pPr>
      <w:r>
        <w:t>The adoption of CSIP-AUS</w:t>
      </w:r>
      <w:r w:rsidRPr="00D57DED">
        <w:t xml:space="preserve"> </w:t>
      </w:r>
      <w:r>
        <w:t xml:space="preserve">for Victoria’s emergency backstop </w:t>
      </w:r>
      <w:r w:rsidRPr="00D57DED">
        <w:t>will future-proof solar systems to cater for flexible export</w:t>
      </w:r>
      <w:r>
        <w:t xml:space="preserve">s, which are </w:t>
      </w:r>
      <w:r w:rsidRPr="00D57DED">
        <w:t xml:space="preserve">currently </w:t>
      </w:r>
      <w:r>
        <w:t xml:space="preserve">live in the AusNet network and </w:t>
      </w:r>
      <w:r w:rsidRPr="00D57DED">
        <w:t xml:space="preserve">being trialled across distribution networks. </w:t>
      </w:r>
    </w:p>
    <w:p w14:paraId="280581F1" w14:textId="6ACEE04E" w:rsidR="00506E4A" w:rsidRDefault="00506E4A" w:rsidP="00506E4A">
      <w:pPr>
        <w:jc w:val="both"/>
        <w:textAlignment w:val="baseline"/>
        <w:rPr>
          <w:rFonts w:ascii="Arial" w:hAnsi="Arial" w:cs="Arial"/>
        </w:rPr>
      </w:pPr>
      <w:r>
        <w:t>With f</w:t>
      </w:r>
      <w:r w:rsidRPr="00D57DED">
        <w:t>lexible exports</w:t>
      </w:r>
      <w:r>
        <w:t>,</w:t>
      </w:r>
      <w:r w:rsidRPr="00D57DED">
        <w:t xml:space="preserve"> export </w:t>
      </w:r>
      <w:r>
        <w:t>levels</w:t>
      </w:r>
      <w:r w:rsidRPr="00D57DED">
        <w:t xml:space="preserve"> </w:t>
      </w:r>
      <w:r>
        <w:t>can</w:t>
      </w:r>
      <w:r w:rsidRPr="00D57DED">
        <w:t xml:space="preserve"> be changed dynamically according to the real-time conditions of the electricity grid. This </w:t>
      </w:r>
      <w:r>
        <w:t xml:space="preserve">allows </w:t>
      </w:r>
      <w:r w:rsidRPr="008147AC">
        <w:rPr>
          <w:rFonts w:ascii="Arial" w:hAnsi="Arial" w:cs="Arial"/>
        </w:rPr>
        <w:t xml:space="preserve">Victorians </w:t>
      </w:r>
      <w:r>
        <w:rPr>
          <w:rFonts w:ascii="Arial" w:hAnsi="Arial" w:cs="Arial"/>
        </w:rPr>
        <w:t>to</w:t>
      </w:r>
      <w:r w:rsidRPr="008147AC">
        <w:rPr>
          <w:rFonts w:ascii="Arial" w:hAnsi="Arial" w:cs="Arial"/>
        </w:rPr>
        <w:t xml:space="preserve"> export more solar, more of the time. A lower limit can be applied on the rare days when it’s required, to manage the grid safely and securely. </w:t>
      </w:r>
    </w:p>
    <w:p w14:paraId="7656B3A5" w14:textId="77777777" w:rsidR="00506E4A" w:rsidRDefault="00506E4A" w:rsidP="00B37256">
      <w:pPr>
        <w:pStyle w:val="Heading3"/>
        <w:numPr>
          <w:ilvl w:val="1"/>
          <w:numId w:val="16"/>
        </w:numPr>
        <w:ind w:left="568" w:hanging="284"/>
      </w:pPr>
      <w:bookmarkStart w:id="36" w:name="_Toc157602076"/>
      <w:bookmarkStart w:id="37" w:name="_Toc159493718"/>
      <w:r>
        <w:t>Rooftop solar installer checklist</w:t>
      </w:r>
      <w:bookmarkEnd w:id="36"/>
      <w:bookmarkEnd w:id="37"/>
    </w:p>
    <w:p w14:paraId="7736AA83" w14:textId="77777777" w:rsidR="00506E4A" w:rsidRPr="0036088E" w:rsidRDefault="00506E4A" w:rsidP="00506E4A">
      <w:pPr>
        <w:pStyle w:val="BodyText"/>
      </w:pPr>
      <w:r>
        <w:t>The checklist below identifies the key steps required to complete rooftop solar system installations compliant with the emergency backstop.</w:t>
      </w:r>
    </w:p>
    <w:tbl>
      <w:tblPr>
        <w:tblStyle w:val="TableGrid"/>
        <w:tblW w:w="9639" w:type="dxa"/>
        <w:tblBorders>
          <w:top w:val="none" w:sz="0" w:space="0" w:color="auto"/>
          <w:bottom w:val="none" w:sz="0" w:space="0" w:color="auto"/>
          <w:insideV w:val="single" w:sz="4" w:space="0" w:color="auto"/>
        </w:tblBorders>
        <w:tblLook w:val="04A0" w:firstRow="1" w:lastRow="0" w:firstColumn="1" w:lastColumn="0" w:noHBand="0" w:noVBand="1"/>
      </w:tblPr>
      <w:tblGrid>
        <w:gridCol w:w="426"/>
        <w:gridCol w:w="6520"/>
        <w:gridCol w:w="2693"/>
      </w:tblGrid>
      <w:tr w:rsidR="00506E4A" w14:paraId="4AB28990" w14:textId="77777777" w:rsidTr="0028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26888D" w:themeFill="accent2" w:themeFillShade="80"/>
          </w:tcPr>
          <w:p w14:paraId="07386140" w14:textId="77777777" w:rsidR="00506E4A" w:rsidRPr="00863FA5" w:rsidRDefault="00506E4A" w:rsidP="00BC3B59">
            <w:pPr>
              <w:pStyle w:val="BodyText"/>
              <w:rPr>
                <w:b/>
                <w:bCs/>
              </w:rPr>
            </w:pPr>
          </w:p>
        </w:tc>
        <w:tc>
          <w:tcPr>
            <w:tcW w:w="6520" w:type="dxa"/>
            <w:shd w:val="clear" w:color="auto" w:fill="26888D" w:themeFill="accent2" w:themeFillShade="80"/>
          </w:tcPr>
          <w:p w14:paraId="18F778E5"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rsidRPr="00B63FDA">
              <w:rPr>
                <w:b/>
                <w:bCs/>
              </w:rPr>
              <w:t>Action</w:t>
            </w:r>
          </w:p>
        </w:tc>
        <w:tc>
          <w:tcPr>
            <w:tcW w:w="2693" w:type="dxa"/>
            <w:shd w:val="clear" w:color="auto" w:fill="26888D" w:themeFill="accent2" w:themeFillShade="80"/>
          </w:tcPr>
          <w:p w14:paraId="68E595D9" w14:textId="77777777" w:rsidR="00506E4A" w:rsidRPr="00863FA5"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863FA5">
              <w:rPr>
                <w:b/>
                <w:bCs/>
              </w:rPr>
              <w:t>R</w:t>
            </w:r>
            <w:r>
              <w:rPr>
                <w:b/>
                <w:bCs/>
              </w:rPr>
              <w:t>elevant information</w:t>
            </w:r>
          </w:p>
        </w:tc>
      </w:tr>
      <w:tr w:rsidR="00506E4A" w14:paraId="43DBCAD4"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3E542A16" w14:textId="77777777" w:rsidR="00506E4A" w:rsidRDefault="00000000" w:rsidP="00BC3B59">
            <w:pPr>
              <w:pStyle w:val="BodyText"/>
            </w:pPr>
            <w:sdt>
              <w:sdtPr>
                <w:id w:val="-48700398"/>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r w:rsidR="00506E4A">
              <w:t xml:space="preserve">  </w:t>
            </w:r>
          </w:p>
        </w:tc>
        <w:tc>
          <w:tcPr>
            <w:tcW w:w="6520" w:type="dxa"/>
          </w:tcPr>
          <w:p w14:paraId="3DDF607D"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Determine if a solar system is required to be emergency backstop enabled</w:t>
            </w:r>
          </w:p>
        </w:tc>
        <w:tc>
          <w:tcPr>
            <w:tcW w:w="2693" w:type="dxa"/>
          </w:tcPr>
          <w:p w14:paraId="3D8574BA" w14:textId="23A1068F"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045B5F">
              <w:t>1.</w:t>
            </w:r>
            <w:r w:rsidR="001173B0">
              <w:t>5</w:t>
            </w:r>
          </w:p>
        </w:tc>
      </w:tr>
      <w:tr w:rsidR="00506E4A" w14:paraId="4AB8ACE9"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6200F6E3" w14:textId="77777777" w:rsidR="00506E4A" w:rsidRDefault="00000000" w:rsidP="00BC3B59">
            <w:pPr>
              <w:pStyle w:val="BodyText"/>
            </w:pPr>
            <w:sdt>
              <w:sdtPr>
                <w:id w:val="989533166"/>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p>
        </w:tc>
        <w:tc>
          <w:tcPr>
            <w:tcW w:w="6520" w:type="dxa"/>
          </w:tcPr>
          <w:p w14:paraId="5A0C546E" w14:textId="5D3C498E"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Select equipment (or combination o</w:t>
            </w:r>
            <w:r w:rsidR="00CC7073">
              <w:t>f</w:t>
            </w:r>
            <w:r>
              <w:t xml:space="preserve"> equipment) that is CSIP-AUS compliant (including an export monitoring or gateway device)</w:t>
            </w:r>
          </w:p>
        </w:tc>
        <w:tc>
          <w:tcPr>
            <w:tcW w:w="2693" w:type="dxa"/>
          </w:tcPr>
          <w:p w14:paraId="260FE45E" w14:textId="7018529E"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424796">
              <w:t xml:space="preserve">2.1 </w:t>
            </w:r>
            <w:r>
              <w:t xml:space="preserve">and </w:t>
            </w:r>
            <w:hyperlink r:id="rId51" w:history="1">
              <w:r w:rsidRPr="00905E3A">
                <w:rPr>
                  <w:rStyle w:val="Hyperlink"/>
                </w:rPr>
                <w:t>C</w:t>
              </w:r>
              <w:r>
                <w:rPr>
                  <w:rStyle w:val="Hyperlink"/>
                </w:rPr>
                <w:t xml:space="preserve">lean </w:t>
              </w:r>
              <w:r w:rsidRPr="00905E3A">
                <w:rPr>
                  <w:rStyle w:val="Hyperlink"/>
                </w:rPr>
                <w:t>E</w:t>
              </w:r>
              <w:r>
                <w:rPr>
                  <w:rStyle w:val="Hyperlink"/>
                </w:rPr>
                <w:t xml:space="preserve">nergy </w:t>
              </w:r>
              <w:r w:rsidRPr="00905E3A">
                <w:rPr>
                  <w:rStyle w:val="Hyperlink"/>
                </w:rPr>
                <w:t>C</w:t>
              </w:r>
              <w:r>
                <w:rPr>
                  <w:rStyle w:val="Hyperlink"/>
                </w:rPr>
                <w:t>ouncil</w:t>
              </w:r>
              <w:r w:rsidRPr="00905E3A">
                <w:rPr>
                  <w:rStyle w:val="Hyperlink"/>
                </w:rPr>
                <w:t xml:space="preserve"> list</w:t>
              </w:r>
            </w:hyperlink>
            <w:r w:rsidRPr="007E75F3">
              <w:rPr>
                <w:rStyle w:val="Hyperlink"/>
              </w:rPr>
              <w:t xml:space="preserve"> of compliant inverters</w:t>
            </w:r>
          </w:p>
        </w:tc>
      </w:tr>
      <w:tr w:rsidR="00506E4A" w14:paraId="1244B30C"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29CE3A6B" w14:textId="77777777" w:rsidR="00506E4A" w:rsidRDefault="00000000" w:rsidP="00BC3B59">
            <w:pPr>
              <w:pStyle w:val="BodyText"/>
            </w:pPr>
            <w:sdt>
              <w:sdtPr>
                <w:id w:val="1461851253"/>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p>
        </w:tc>
        <w:tc>
          <w:tcPr>
            <w:tcW w:w="6520" w:type="dxa"/>
          </w:tcPr>
          <w:p w14:paraId="67A3D131"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Follow instructions from the relevant distributor to ensure the inverter can receive remote instructions</w:t>
            </w:r>
          </w:p>
        </w:tc>
        <w:tc>
          <w:tcPr>
            <w:tcW w:w="2693" w:type="dxa"/>
          </w:tcPr>
          <w:p w14:paraId="129D3918" w14:textId="7A31837A"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w:t>
            </w:r>
          </w:p>
          <w:p w14:paraId="34A3FD9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78E13CC8"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70958C61" w14:textId="77777777" w:rsidR="00506E4A" w:rsidRDefault="00000000" w:rsidP="00BC3B59">
            <w:pPr>
              <w:pStyle w:val="BodyText"/>
            </w:pPr>
            <w:sdt>
              <w:sdtPr>
                <w:id w:val="815920109"/>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p>
        </w:tc>
        <w:tc>
          <w:tcPr>
            <w:tcW w:w="6520" w:type="dxa"/>
          </w:tcPr>
          <w:p w14:paraId="343747D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Ensure you have complied with all connection requirements including correctly configuring inverter settings to ‘Australia A’</w:t>
            </w:r>
          </w:p>
        </w:tc>
        <w:tc>
          <w:tcPr>
            <w:tcW w:w="2693" w:type="dxa"/>
          </w:tcPr>
          <w:p w14:paraId="47CC04CE" w14:textId="77777777" w:rsidR="00506E4A" w:rsidRDefault="00000000" w:rsidP="00BC3B59">
            <w:pPr>
              <w:pStyle w:val="BodyText"/>
              <w:cnfStyle w:val="000000000000" w:firstRow="0" w:lastRow="0" w:firstColumn="0" w:lastColumn="0" w:oddVBand="0" w:evenVBand="0" w:oddHBand="0" w:evenHBand="0" w:firstRowFirstColumn="0" w:firstRowLastColumn="0" w:lastRowFirstColumn="0" w:lastRowLastColumn="0"/>
            </w:pPr>
            <w:hyperlink r:id="rId52" w:history="1">
              <w:r w:rsidR="00506E4A" w:rsidRPr="00AD04D5">
                <w:rPr>
                  <w:rStyle w:val="Hyperlink"/>
                </w:rPr>
                <w:t>Solar Victoria website</w:t>
              </w:r>
            </w:hyperlink>
          </w:p>
        </w:tc>
      </w:tr>
      <w:tr w:rsidR="00506E4A" w14:paraId="0CA18D09"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73E5BEB6" w14:textId="77777777" w:rsidR="00506E4A" w:rsidRDefault="00000000" w:rsidP="00BC3B59">
            <w:pPr>
              <w:pStyle w:val="BodyText"/>
            </w:pPr>
            <w:sdt>
              <w:sdtPr>
                <w:id w:val="1122885429"/>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p>
        </w:tc>
        <w:tc>
          <w:tcPr>
            <w:tcW w:w="6520" w:type="dxa"/>
          </w:tcPr>
          <w:p w14:paraId="4FD2484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Ensure the inverter is connected to the customer’s internet</w:t>
            </w:r>
          </w:p>
        </w:tc>
        <w:tc>
          <w:tcPr>
            <w:tcW w:w="2693" w:type="dxa"/>
          </w:tcPr>
          <w:p w14:paraId="512B7E85" w14:textId="59E17471"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080E6C">
              <w:t>2.2</w:t>
            </w:r>
          </w:p>
        </w:tc>
      </w:tr>
      <w:tr w:rsidR="00506E4A" w14:paraId="25FED6D2"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2CAC4825" w14:textId="77777777" w:rsidR="00506E4A" w:rsidRDefault="00000000" w:rsidP="00BC3B59">
            <w:pPr>
              <w:pStyle w:val="BodyText"/>
            </w:pPr>
            <w:sdt>
              <w:sdtPr>
                <w:id w:val="-345021532"/>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p>
        </w:tc>
        <w:tc>
          <w:tcPr>
            <w:tcW w:w="6520" w:type="dxa"/>
          </w:tcPr>
          <w:p w14:paraId="68587DEB"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Show customer(s) how to reconnect their inverter to the internet if it loses connectivity</w:t>
            </w:r>
          </w:p>
        </w:tc>
        <w:tc>
          <w:tcPr>
            <w:tcW w:w="2693" w:type="dxa"/>
          </w:tcPr>
          <w:p w14:paraId="25E38F58" w14:textId="79E7D085"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2.2.4</w:t>
            </w:r>
          </w:p>
        </w:tc>
      </w:tr>
      <w:tr w:rsidR="00506E4A" w14:paraId="060D749E"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3C840471" w14:textId="77777777" w:rsidR="00506E4A" w:rsidRDefault="00000000" w:rsidP="00BC3B59">
            <w:pPr>
              <w:pStyle w:val="BodyText"/>
            </w:pPr>
            <w:sdt>
              <w:sdtPr>
                <w:id w:val="1047109724"/>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p>
        </w:tc>
        <w:tc>
          <w:tcPr>
            <w:tcW w:w="6520" w:type="dxa"/>
          </w:tcPr>
          <w:p w14:paraId="2FAB27D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Complete the relevant distribution business’ commissioning tests</w:t>
            </w:r>
          </w:p>
        </w:tc>
        <w:tc>
          <w:tcPr>
            <w:tcW w:w="2693" w:type="dxa"/>
          </w:tcPr>
          <w:p w14:paraId="54240CD7" w14:textId="0539962A"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2.2.7</w:t>
            </w:r>
          </w:p>
        </w:tc>
      </w:tr>
      <w:tr w:rsidR="00506E4A" w14:paraId="2DB24F1C" w14:textId="77777777" w:rsidTr="002845ED">
        <w:tc>
          <w:tcPr>
            <w:cnfStyle w:val="001000000000" w:firstRow="0" w:lastRow="0" w:firstColumn="1" w:lastColumn="0" w:oddVBand="0" w:evenVBand="0" w:oddHBand="0" w:evenHBand="0" w:firstRowFirstColumn="0" w:firstRowLastColumn="0" w:lastRowFirstColumn="0" w:lastRowLastColumn="0"/>
            <w:tcW w:w="426" w:type="dxa"/>
          </w:tcPr>
          <w:p w14:paraId="4D3F8313" w14:textId="77777777" w:rsidR="00506E4A" w:rsidRDefault="00000000" w:rsidP="00BC3B59">
            <w:pPr>
              <w:pStyle w:val="BodyText"/>
            </w:pPr>
            <w:sdt>
              <w:sdtPr>
                <w:id w:val="1541009685"/>
                <w14:checkbox>
                  <w14:checked w14:val="0"/>
                  <w14:checkedState w14:val="2612" w14:font="MS Gothic"/>
                  <w14:uncheckedState w14:val="2610" w14:font="MS Gothic"/>
                </w14:checkbox>
              </w:sdtPr>
              <w:sdtContent>
                <w:r w:rsidR="00506E4A">
                  <w:rPr>
                    <w:rFonts w:ascii="MS Gothic" w:eastAsia="MS Gothic" w:hAnsi="MS Gothic" w:hint="eastAsia"/>
                  </w:rPr>
                  <w:t>☐</w:t>
                </w:r>
              </w:sdtContent>
            </w:sdt>
          </w:p>
        </w:tc>
        <w:tc>
          <w:tcPr>
            <w:tcW w:w="6520" w:type="dxa"/>
          </w:tcPr>
          <w:p w14:paraId="18945A27"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863FA5">
              <w:rPr>
                <w:i/>
                <w:iCs/>
              </w:rPr>
              <w:t>Recommended</w:t>
            </w:r>
            <w:r>
              <w:t xml:space="preserve">: </w:t>
            </w:r>
            <w:r w:rsidRPr="00F01BBD">
              <w:t xml:space="preserve">Share </w:t>
            </w:r>
            <w:r>
              <w:t>customer fact sheet</w:t>
            </w:r>
            <w:r w:rsidRPr="00F01BBD">
              <w:t xml:space="preserve"> with </w:t>
            </w:r>
            <w:r>
              <w:t xml:space="preserve">customers </w:t>
            </w:r>
            <w:r w:rsidRPr="00F01BBD">
              <w:t>at the point of installation</w:t>
            </w:r>
          </w:p>
        </w:tc>
        <w:tc>
          <w:tcPr>
            <w:tcW w:w="2693" w:type="dxa"/>
          </w:tcPr>
          <w:p w14:paraId="0E535360" w14:textId="757CA89A" w:rsidR="00506E4A" w:rsidRDefault="00000000" w:rsidP="00BC3B59">
            <w:pPr>
              <w:pStyle w:val="BodyText"/>
              <w:cnfStyle w:val="000000000000" w:firstRow="0" w:lastRow="0" w:firstColumn="0" w:lastColumn="0" w:oddVBand="0" w:evenVBand="0" w:oddHBand="0" w:evenHBand="0" w:firstRowFirstColumn="0" w:firstRowLastColumn="0" w:lastRowFirstColumn="0" w:lastRowLastColumn="0"/>
            </w:pPr>
            <w:hyperlink r:id="rId53" w:history="1">
              <w:r w:rsidR="00506E4A" w:rsidRPr="00A14324">
                <w:rPr>
                  <w:rStyle w:val="Hyperlink"/>
                </w:rPr>
                <w:t>Customer fact sheet</w:t>
              </w:r>
            </w:hyperlink>
          </w:p>
        </w:tc>
      </w:tr>
    </w:tbl>
    <w:p w14:paraId="2C91B8B8" w14:textId="175FB33A" w:rsidR="00506E4A" w:rsidRDefault="00506E4A" w:rsidP="001173B0">
      <w:pPr>
        <w:pStyle w:val="Heading3"/>
        <w:numPr>
          <w:ilvl w:val="1"/>
          <w:numId w:val="16"/>
        </w:numPr>
      </w:pPr>
      <w:bookmarkStart w:id="38" w:name="_Toc157602077"/>
      <w:bookmarkStart w:id="39" w:name="_Toc159493719"/>
      <w:r>
        <w:t>Determining if a rooftop solar system must be emergency backstop enabled</w:t>
      </w:r>
      <w:bookmarkEnd w:id="38"/>
      <w:bookmarkEnd w:id="39"/>
    </w:p>
    <w:p w14:paraId="6D68329F" w14:textId="28FD4E2C" w:rsidR="00506E4A" w:rsidRPr="00D353D7" w:rsidRDefault="00506E4A" w:rsidP="00506E4A">
      <w:pPr>
        <w:pStyle w:val="BodyText"/>
      </w:pPr>
      <w:r>
        <w:t>Most rooftop solar systems are required to be emergency backstop enabled. The flowcharts below (</w:t>
      </w:r>
      <w:r w:rsidRPr="00210BA7">
        <w:rPr>
          <w:b/>
          <w:bCs/>
        </w:rPr>
        <w:t xml:space="preserve">Figure </w:t>
      </w:r>
      <w:r w:rsidR="00482122">
        <w:rPr>
          <w:b/>
          <w:bCs/>
        </w:rPr>
        <w:t xml:space="preserve">1 </w:t>
      </w:r>
      <w:r w:rsidR="00482122" w:rsidRPr="00482122">
        <w:t>and</w:t>
      </w:r>
      <w:r w:rsidR="00482122">
        <w:rPr>
          <w:b/>
          <w:bCs/>
        </w:rPr>
        <w:t xml:space="preserve"> 2</w:t>
      </w:r>
      <w:r w:rsidRPr="00210BA7">
        <w:t>)</w:t>
      </w:r>
      <w:r>
        <w:t xml:space="preserve"> outline the requirements for different rooftop solar systems. </w:t>
      </w:r>
    </w:p>
    <w:p w14:paraId="516AFE6A" w14:textId="22DBD4CF" w:rsidR="00506E4A" w:rsidRDefault="000635F8" w:rsidP="00692204">
      <w:pPr>
        <w:pStyle w:val="BodyText"/>
        <w:jc w:val="center"/>
        <w:rPr>
          <w:noProof/>
        </w:rPr>
      </w:pPr>
      <w:r w:rsidRPr="000635F8">
        <w:rPr>
          <w:noProof/>
        </w:rPr>
        <w:drawing>
          <wp:inline distT="0" distB="0" distL="0" distR="0" wp14:anchorId="667FDCD1" wp14:editId="0106902B">
            <wp:extent cx="5864585" cy="6687403"/>
            <wp:effectExtent l="0" t="0" r="3175" b="0"/>
            <wp:docPr id="26" name="Picture 26" descr="Figure 1: Flowchart for determining if a distribution network connected solar system less than or equal to 200 kVA must be emergency backstop enabled. &#10;The flowchart reads:&#10;Are you making an application to connect a rooftop solar system on or after 1 July 2024? (See Section 1.3.)&#10;If no, the solar system is not required to be emergency backstop enabled. If yes, what is the capacity of the solar system? If the solar system is 30 kVA or less, is the site able to be connected to the internet? (See Section 1.8.) If yes, the solar system must be emergency backstop enabled using CSIP-AUS. (See section 1.8.) If no, the solar system must have a CSIP-AUS compatible inverter and a low static export limit. (See Section 1.8.1.) &#10;If the solar system is between 30 and 200 kVA, the solar system must be emergency backstop enabled using CSIP-AUS, or you can contact your distribution business to discuss alternative technology options. (See Sec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Flowchart for determining if a distribution network connected solar system less than or equal to 200 kVA must be emergency backstop enabled. &#10;The flowchart reads:&#10;Are you making an application to connect a rooftop solar system on or after 1 July 2024? (See Section 1.3.)&#10;If no, the solar system is not required to be emergency backstop enabled. If yes, what is the capacity of the solar system? If the solar system is 30 kVA or less, is the site able to be connected to the internet? (See Section 1.8.) If yes, the solar system must be emergency backstop enabled using CSIP-AUS. (See section 1.8.) If no, the solar system must have a CSIP-AUS compatible inverter and a low static export limit. (See Section 1.8.1.) &#10;If the solar system is between 30 and 200 kVA, the solar system must be emergency backstop enabled using CSIP-AUS, or you can contact your distribution business to discuss alternative technology options. (See Section 1.11.)"/>
                    <pic:cNvPicPr/>
                  </pic:nvPicPr>
                  <pic:blipFill>
                    <a:blip r:embed="rId54"/>
                    <a:stretch>
                      <a:fillRect/>
                    </a:stretch>
                  </pic:blipFill>
                  <pic:spPr>
                    <a:xfrm>
                      <a:off x="0" y="0"/>
                      <a:ext cx="5877208" cy="6701797"/>
                    </a:xfrm>
                    <a:prstGeom prst="rect">
                      <a:avLst/>
                    </a:prstGeom>
                  </pic:spPr>
                </pic:pic>
              </a:graphicData>
            </a:graphic>
          </wp:inline>
        </w:drawing>
      </w:r>
    </w:p>
    <w:p w14:paraId="5DE4098C" w14:textId="12CCF37E" w:rsidR="008E4217" w:rsidRDefault="008E4217" w:rsidP="00E97CFA">
      <w:pPr>
        <w:pStyle w:val="BodyText"/>
        <w:rPr>
          <w:i/>
          <w:iCs/>
        </w:rPr>
      </w:pPr>
      <w:r w:rsidRPr="00C17506">
        <w:rPr>
          <w:i/>
          <w:iCs/>
        </w:rPr>
        <w:t xml:space="preserve">Figure </w:t>
      </w:r>
      <w:r>
        <w:rPr>
          <w:i/>
          <w:iCs/>
        </w:rPr>
        <w:t>1</w:t>
      </w:r>
      <w:r w:rsidRPr="00C17506">
        <w:rPr>
          <w:i/>
          <w:iCs/>
        </w:rPr>
        <w:t xml:space="preserve">: </w:t>
      </w:r>
      <w:r>
        <w:rPr>
          <w:i/>
          <w:iCs/>
        </w:rPr>
        <w:t xml:space="preserve">Determining if a rooftop solar system </w:t>
      </w:r>
      <w:r w:rsidR="00062EB8" w:rsidRPr="00062EB8">
        <w:rPr>
          <w:i/>
          <w:iCs/>
        </w:rPr>
        <w:t>≤</w:t>
      </w:r>
      <w:r>
        <w:rPr>
          <w:i/>
          <w:iCs/>
        </w:rPr>
        <w:t>200 kVA must be emergency backstop enabled</w:t>
      </w:r>
    </w:p>
    <w:p w14:paraId="4EFD138E" w14:textId="77777777" w:rsidR="008E4217" w:rsidRDefault="008E4217" w:rsidP="00506E4A">
      <w:pPr>
        <w:pStyle w:val="BodyText"/>
        <w:jc w:val="right"/>
      </w:pPr>
    </w:p>
    <w:p w14:paraId="10AEFDB4" w14:textId="240E3974" w:rsidR="00506E4A" w:rsidRDefault="00B70DEE" w:rsidP="00B70DEE">
      <w:pPr>
        <w:pStyle w:val="BodyText"/>
        <w:jc w:val="center"/>
      </w:pPr>
      <w:r w:rsidRPr="00B70DEE">
        <w:rPr>
          <w:noProof/>
        </w:rPr>
        <w:lastRenderedPageBreak/>
        <w:drawing>
          <wp:inline distT="0" distB="0" distL="0" distR="0" wp14:anchorId="50BEEF41" wp14:editId="28A77E2F">
            <wp:extent cx="5734279" cy="4790365"/>
            <wp:effectExtent l="0" t="0" r="0" b="0"/>
            <wp:docPr id="24" name="Picture 24" descr="Figure 2: Flowchart for determining if a distribution network connected solar system &gt;200 kVA must be emergency backstop enabled.&#10;The flowchart reads:&#10;Is the rooftop solar system new, being upgraded, or being replaced? (See Section 1.7.) If no, The solar system is not required to be emergency backstop enabled. If yes, Did the distribution business receive the connection application on or after 25 October 2023? If yes, The solar system must be emergency backstop enabled. Contact your distribution business for more information. If no, The solar system is not required to be emergency backstop enabled. (See Sec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 Flowchart for determining if a distribution network connected solar system &gt;200 kVA must be emergency backstop enabled.&#10;The flowchart reads:&#10;Is the rooftop solar system new, being upgraded, or being replaced? (See Section 1.7.) If no, The solar system is not required to be emergency backstop enabled. If yes, Did the distribution business receive the connection application on or after 25 October 2023? If yes, The solar system must be emergency backstop enabled. Contact your distribution business for more information. If no, The solar system is not required to be emergency backstop enabled. (See Section 1.3.)"/>
                    <pic:cNvPicPr/>
                  </pic:nvPicPr>
                  <pic:blipFill>
                    <a:blip r:embed="rId55"/>
                    <a:stretch>
                      <a:fillRect/>
                    </a:stretch>
                  </pic:blipFill>
                  <pic:spPr>
                    <a:xfrm>
                      <a:off x="0" y="0"/>
                      <a:ext cx="5742665" cy="4797371"/>
                    </a:xfrm>
                    <a:prstGeom prst="rect">
                      <a:avLst/>
                    </a:prstGeom>
                  </pic:spPr>
                </pic:pic>
              </a:graphicData>
            </a:graphic>
          </wp:inline>
        </w:drawing>
      </w:r>
    </w:p>
    <w:p w14:paraId="72215EF5" w14:textId="7AE0A3A4" w:rsidR="0068349A" w:rsidRDefault="00506E4A" w:rsidP="00E97CFA">
      <w:pPr>
        <w:pStyle w:val="BodyText"/>
        <w:rPr>
          <w:i/>
          <w:iCs/>
        </w:rPr>
      </w:pPr>
      <w:r w:rsidRPr="00C17506">
        <w:rPr>
          <w:i/>
          <w:iCs/>
        </w:rPr>
        <w:t xml:space="preserve">Figure </w:t>
      </w:r>
      <w:r w:rsidR="00424796">
        <w:rPr>
          <w:i/>
          <w:iCs/>
        </w:rPr>
        <w:t>2</w:t>
      </w:r>
      <w:r w:rsidRPr="00C17506">
        <w:rPr>
          <w:i/>
          <w:iCs/>
        </w:rPr>
        <w:t xml:space="preserve">: </w:t>
      </w:r>
      <w:r>
        <w:rPr>
          <w:i/>
          <w:iCs/>
        </w:rPr>
        <w:t xml:space="preserve">Determining if a rooftop solar system </w:t>
      </w:r>
      <w:r w:rsidR="00424796">
        <w:rPr>
          <w:i/>
          <w:iCs/>
        </w:rPr>
        <w:t xml:space="preserve">&gt;200 kVA </w:t>
      </w:r>
      <w:r>
        <w:rPr>
          <w:i/>
          <w:iCs/>
        </w:rPr>
        <w:t>must be emergency backstop enabled</w:t>
      </w:r>
    </w:p>
    <w:p w14:paraId="6C527487" w14:textId="77777777" w:rsidR="00506E4A" w:rsidRDefault="00506E4A" w:rsidP="00B37256">
      <w:pPr>
        <w:pStyle w:val="Heading3"/>
        <w:numPr>
          <w:ilvl w:val="1"/>
          <w:numId w:val="16"/>
        </w:numPr>
        <w:ind w:left="568" w:hanging="284"/>
      </w:pPr>
      <w:bookmarkStart w:id="40" w:name="_Toc157602078"/>
      <w:bookmarkStart w:id="41" w:name="_Toc159493720"/>
      <w:r>
        <w:t>Roles and responsibilities</w:t>
      </w:r>
      <w:bookmarkEnd w:id="40"/>
      <w:bookmarkEnd w:id="41"/>
    </w:p>
    <w:tbl>
      <w:tblPr>
        <w:tblStyle w:val="TableGrid"/>
        <w:tblW w:w="9639" w:type="dxa"/>
        <w:tblLayout w:type="fixed"/>
        <w:tblLook w:val="04A0" w:firstRow="1" w:lastRow="0" w:firstColumn="1" w:lastColumn="0" w:noHBand="0" w:noVBand="1"/>
      </w:tblPr>
      <w:tblGrid>
        <w:gridCol w:w="1560"/>
        <w:gridCol w:w="8079"/>
      </w:tblGrid>
      <w:tr w:rsidR="00506E4A" w14:paraId="7DDA08F0" w14:textId="77777777" w:rsidTr="0028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00857E" w:themeFill="accent3" w:themeFillShade="BF"/>
          </w:tcPr>
          <w:p w14:paraId="324D62C5" w14:textId="77777777" w:rsidR="00506E4A" w:rsidRPr="00DB1E65" w:rsidRDefault="00506E4A" w:rsidP="00BC3B59">
            <w:pPr>
              <w:pStyle w:val="BodyText"/>
              <w:rPr>
                <w:b/>
                <w:bCs/>
              </w:rPr>
            </w:pPr>
            <w:r w:rsidRPr="00DB1E65">
              <w:rPr>
                <w:b/>
                <w:bCs/>
              </w:rPr>
              <w:t>Person</w:t>
            </w:r>
            <w:r>
              <w:rPr>
                <w:b/>
                <w:bCs/>
              </w:rPr>
              <w:t xml:space="preserve"> or organisation</w:t>
            </w:r>
          </w:p>
        </w:tc>
        <w:tc>
          <w:tcPr>
            <w:tcW w:w="8079" w:type="dxa"/>
            <w:shd w:val="clear" w:color="auto" w:fill="00857E" w:themeFill="accent3" w:themeFillShade="BF"/>
          </w:tcPr>
          <w:p w14:paraId="5DD2DFA1" w14:textId="77777777" w:rsidR="00506E4A" w:rsidRPr="00DB1E65"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DB1E65">
              <w:rPr>
                <w:b/>
                <w:bCs/>
              </w:rPr>
              <w:t>Roles and responsibilities</w:t>
            </w:r>
          </w:p>
        </w:tc>
      </w:tr>
      <w:tr w:rsidR="00506E4A" w14:paraId="74DB05C5"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3095DD25"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Rooftop solar installers</w:t>
            </w:r>
          </w:p>
        </w:tc>
        <w:tc>
          <w:tcPr>
            <w:tcW w:w="8079" w:type="dxa"/>
          </w:tcPr>
          <w:p w14:paraId="005194F5"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Install new, upgrading or replacement solar systems compliantly with backstop requirements. Typically, this will involve:</w:t>
            </w:r>
          </w:p>
          <w:p w14:paraId="54CC3D8A" w14:textId="77777777" w:rsidR="00506E4A" w:rsidRPr="006035A9" w:rsidRDefault="00506E4A" w:rsidP="00B37256">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selecting CSIP-AUS compliant equipment (or combination of equipment), </w:t>
            </w:r>
          </w:p>
          <w:p w14:paraId="3A61BC5D" w14:textId="77777777" w:rsidR="00506E4A" w:rsidRPr="006035A9" w:rsidRDefault="00506E4A" w:rsidP="00B37256">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connecting the inverter(s) to the internet, and </w:t>
            </w:r>
          </w:p>
          <w:p w14:paraId="52840CDB" w14:textId="77777777" w:rsidR="00506E4A" w:rsidRPr="006035A9" w:rsidRDefault="00506E4A" w:rsidP="00B37256">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configuring the installation to communicate with the relevant distribution business’ utility server.</w:t>
            </w:r>
          </w:p>
          <w:p w14:paraId="2EEE1BEE"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Adhere to relevant Australian Standards (AS 4777.2:2020, AS 4509, AS/NZS 5033, AS/NZS 5139:2019).</w:t>
            </w:r>
          </w:p>
          <w:p w14:paraId="7FB2424A"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that knowledge of solar installation requirements and practice is up to date, including:</w:t>
            </w:r>
          </w:p>
          <w:p w14:paraId="74A60000" w14:textId="77777777" w:rsidR="00506E4A" w:rsidRPr="006035A9" w:rsidRDefault="00506E4A" w:rsidP="00B37256">
            <w:pPr>
              <w:pStyle w:val="BodyText"/>
              <w:numPr>
                <w:ilvl w:val="1"/>
                <w:numId w:val="19"/>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accreditation with the Accreditation Scheme Operator (ASO)</w:t>
            </w:r>
          </w:p>
          <w:p w14:paraId="1F5AE83A" w14:textId="77777777" w:rsidR="00506E4A" w:rsidRPr="006035A9" w:rsidRDefault="00506E4A" w:rsidP="00B37256">
            <w:pPr>
              <w:pStyle w:val="BodyText"/>
              <w:numPr>
                <w:ilvl w:val="1"/>
                <w:numId w:val="19"/>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as part of maintaining accreditation, completing relevant training in line with the Accreditation Scheme’s Continuous Professional Development (CPD) requirements.</w:t>
            </w:r>
          </w:p>
          <w:p w14:paraId="7D8BC605" w14:textId="4A5D259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lastRenderedPageBreak/>
              <w:t xml:space="preserve">Share information with householders and consumers at the point of installation, including the </w:t>
            </w:r>
            <w:hyperlink r:id="rId56" w:history="1">
              <w:r w:rsidRPr="006035A9">
                <w:rPr>
                  <w:rStyle w:val="Hyperlink"/>
                  <w:rFonts w:asciiTheme="majorHAnsi" w:hAnsiTheme="majorHAnsi" w:cstheme="majorHAnsi"/>
                </w:rPr>
                <w:t>customer fact sheet</w:t>
              </w:r>
            </w:hyperlink>
            <w:r w:rsidRPr="006035A9">
              <w:rPr>
                <w:rFonts w:asciiTheme="majorHAnsi" w:hAnsiTheme="majorHAnsi" w:cstheme="majorHAnsi"/>
              </w:rPr>
              <w:t>.</w:t>
            </w:r>
          </w:p>
          <w:p w14:paraId="76389C8F"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Show customers how to reconnect the inverter to the internet if it becomes disconnected.</w:t>
            </w:r>
          </w:p>
        </w:tc>
      </w:tr>
      <w:tr w:rsidR="00506E4A" w14:paraId="0B2811C3"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1793F18"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lastRenderedPageBreak/>
              <w:t>Distributed Energy Resources (DER) manufacturers and suppliers</w:t>
            </w:r>
          </w:p>
        </w:tc>
        <w:tc>
          <w:tcPr>
            <w:tcW w:w="8079" w:type="dxa"/>
          </w:tcPr>
          <w:p w14:paraId="73763E2D"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Understand timing of requirements and details of the emergency backstop. </w:t>
            </w:r>
          </w:p>
          <w:p w14:paraId="1A3C48F9"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instructions to installers for connecting to the internet.</w:t>
            </w:r>
          </w:p>
          <w:p w14:paraId="15C83F6B"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Produce and supply compliant technology with appropriate default settings. </w:t>
            </w:r>
          </w:p>
          <w:p w14:paraId="3E359FDF"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appropriate warranties.</w:t>
            </w:r>
          </w:p>
          <w:p w14:paraId="2A430A1A"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If complying with CSIP-AUS via a cloud platform, maintain a connection to the distribution business’ utility server.</w:t>
            </w:r>
          </w:p>
          <w:p w14:paraId="68E743FC"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distribution businesses to resolve issues, such as losses of server connectivity.</w:t>
            </w:r>
          </w:p>
        </w:tc>
      </w:tr>
      <w:tr w:rsidR="00506E4A" w14:paraId="7B70712A"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B3E18F2"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Rooftop solar retailers</w:t>
            </w:r>
          </w:p>
        </w:tc>
        <w:tc>
          <w:tcPr>
            <w:tcW w:w="8079" w:type="dxa"/>
          </w:tcPr>
          <w:p w14:paraId="384FAABF" w14:textId="4603EBE9"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Incorporate communication materials for consumers into existing processes, including the </w:t>
            </w:r>
            <w:hyperlink r:id="rId57" w:history="1">
              <w:r w:rsidRPr="006035A9">
                <w:rPr>
                  <w:rStyle w:val="Hyperlink"/>
                  <w:rFonts w:asciiTheme="majorHAnsi" w:hAnsiTheme="majorHAnsi" w:cstheme="majorHAnsi"/>
                </w:rPr>
                <w:t>customer fact sheet</w:t>
              </w:r>
            </w:hyperlink>
            <w:r w:rsidRPr="006035A9">
              <w:rPr>
                <w:rFonts w:asciiTheme="majorHAnsi" w:hAnsiTheme="majorHAnsi" w:cstheme="majorHAnsi"/>
              </w:rPr>
              <w:t xml:space="preserve">. </w:t>
            </w:r>
          </w:p>
          <w:p w14:paraId="63562904" w14:textId="01AA502F"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Consider the impact on consumers’ </w:t>
            </w:r>
            <w:r w:rsidR="00A706D0" w:rsidRPr="006035A9">
              <w:rPr>
                <w:rFonts w:asciiTheme="majorHAnsi" w:hAnsiTheme="majorHAnsi" w:cstheme="majorHAnsi"/>
              </w:rPr>
              <w:t>bills, in</w:t>
            </w:r>
            <w:r w:rsidRPr="006035A9">
              <w:rPr>
                <w:rFonts w:asciiTheme="majorHAnsi" w:hAnsiTheme="majorHAnsi" w:cstheme="majorHAnsi"/>
              </w:rPr>
              <w:t xml:space="preserve"> line with the indicative potential feed-in-tariff impacts outlined in the emergency backstop customer fact sheet.</w:t>
            </w:r>
          </w:p>
        </w:tc>
      </w:tr>
      <w:tr w:rsidR="00506E4A" w14:paraId="50AA7996"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23B25BFC"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Rooftop solar customers</w:t>
            </w:r>
          </w:p>
        </w:tc>
        <w:tc>
          <w:tcPr>
            <w:tcW w:w="8079" w:type="dxa"/>
          </w:tcPr>
          <w:p w14:paraId="0C7F929D"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new systems are appropriately maintained.</w:t>
            </w:r>
          </w:p>
          <w:p w14:paraId="1528502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backstop enabled systems remain internet connected, including when updating Wi-Fi passwords or changing internet providers.</w:t>
            </w:r>
          </w:p>
          <w:p w14:paraId="4696B337"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Ensure contact details provided to the distribution business remain up to date. </w:t>
            </w:r>
          </w:p>
          <w:p w14:paraId="1E662BC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If notification is received from the manufacturer or distribution business that the solar system has lost internet connectivity, follow manufacturer instructions to reconnect (typically through the inverter smart phone application or display).</w:t>
            </w:r>
          </w:p>
        </w:tc>
      </w:tr>
      <w:tr w:rsidR="00506E4A" w14:paraId="544C7E63"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370758D8"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Distribution businesses</w:t>
            </w:r>
          </w:p>
        </w:tc>
        <w:tc>
          <w:tcPr>
            <w:tcW w:w="8079" w:type="dxa"/>
          </w:tcPr>
          <w:p w14:paraId="2FE818C8"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Operate a utility server that can remotely interrupt and curtail the electricity generation of solar systems (less than or equal to 200 kVA) connected to their distribution system, from 1 July 2024.</w:t>
            </w:r>
          </w:p>
          <w:p w14:paraId="760B80FA"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Implement and publish an emergency backstop procedure(s).</w:t>
            </w:r>
          </w:p>
          <w:p w14:paraId="325FEC3C" w14:textId="77777777" w:rsidR="00506E4A" w:rsidRPr="006035A9" w:rsidRDefault="00506E4A" w:rsidP="00B37256">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Publish information in their Distribution System Planning Report (often referred to as the Distribution Annual Planning Report) about:</w:t>
            </w:r>
          </w:p>
          <w:p w14:paraId="24F6858D" w14:textId="77777777" w:rsidR="00506E4A" w:rsidRPr="006035A9" w:rsidRDefault="00506E4A" w:rsidP="00B37256">
            <w:pPr>
              <w:pStyle w:val="ListParagraph"/>
              <w:numPr>
                <w:ilvl w:val="1"/>
                <w:numId w:val="20"/>
              </w:numPr>
              <w:ind w:left="11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any uses of the emergency backstop for testing purposes, and</w:t>
            </w:r>
          </w:p>
          <w:p w14:paraId="206E3E34" w14:textId="77777777" w:rsidR="00506E4A" w:rsidRPr="006035A9" w:rsidRDefault="00506E4A" w:rsidP="00B37256">
            <w:pPr>
              <w:pStyle w:val="ListParagraph"/>
              <w:numPr>
                <w:ilvl w:val="1"/>
                <w:numId w:val="20"/>
              </w:numPr>
              <w:ind w:left="11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emergency backstop enabled solar connections in their network.</w:t>
            </w:r>
          </w:p>
          <w:p w14:paraId="40550B6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Meet the requirements of the emergency backstop for large solar systems (greater than 200 kVA), which commenced on 25 October 2023.</w:t>
            </w:r>
          </w:p>
          <w:p w14:paraId="19A38FAB"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activations of the emergency backstop prioritise actions which minimise customer harm. To do this, in an emergency event, distribution businesses should prioritise:</w:t>
            </w:r>
          </w:p>
          <w:p w14:paraId="32CB4267"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bringing on new loads to offset minimum system load,</w:t>
            </w:r>
          </w:p>
          <w:p w14:paraId="3ABF347F"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curtailing large-scale distributed generation,</w:t>
            </w:r>
          </w:p>
          <w:p w14:paraId="544DC620"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curtailing only the exports of small-scale customer resources, so that these customers can continue to self-consume, and</w:t>
            </w:r>
          </w:p>
          <w:p w14:paraId="46B6993C"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interrupting all generation from small-scale customers only in a last resort to maintain system security where all alternative options have been exhausted.</w:t>
            </w:r>
          </w:p>
          <w:p w14:paraId="662163F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Incorporate communication materials into the existing connection process. </w:t>
            </w:r>
          </w:p>
          <w:p w14:paraId="2A0409E4"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Style w:val="cf01"/>
                <w:rFonts w:asciiTheme="majorHAnsi" w:hAnsiTheme="majorHAnsi" w:cstheme="majorHAnsi"/>
                <w:sz w:val="20"/>
                <w:szCs w:val="20"/>
              </w:rPr>
              <w:t>Ensure connection agreements include necessary backstop requirements and if relevant, are approved by the relevant regulator.</w:t>
            </w:r>
          </w:p>
          <w:p w14:paraId="77FC348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Manage the connection agreement process. </w:t>
            </w:r>
          </w:p>
          <w:p w14:paraId="21785B44"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lastRenderedPageBreak/>
              <w:t xml:space="preserve">Implement the commissioning process to embed compliance. </w:t>
            </w:r>
          </w:p>
          <w:p w14:paraId="2151FDF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Monitor and report on compliance.</w:t>
            </w:r>
          </w:p>
          <w:p w14:paraId="6188EAC2"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Publish a notice on their website as soon as possible in an emergency backstop event.</w:t>
            </w:r>
          </w:p>
          <w:p w14:paraId="5CA3023F"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Wherever possible, notify affected customers about uses of the emergency backstop.</w:t>
            </w:r>
          </w:p>
          <w:p w14:paraId="749A08B2"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Give affected customers at least 48 hours’ written notice of any tests that the distribution business anticipates will result in their solar system’s generation being interrupted or curtailed for over 15 minutes in total within a 48-hour period.</w:t>
            </w:r>
          </w:p>
        </w:tc>
      </w:tr>
      <w:tr w:rsidR="00506E4A" w14:paraId="5920FC6A"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5998132"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lastRenderedPageBreak/>
              <w:t>Australian Energy Market Operator (AEMO)</w:t>
            </w:r>
          </w:p>
        </w:tc>
        <w:tc>
          <w:tcPr>
            <w:tcW w:w="8079" w:type="dxa"/>
          </w:tcPr>
          <w:p w14:paraId="3CFE1DDA"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Responsible for power system operation in the National Electricity Market. </w:t>
            </w:r>
          </w:p>
          <w:p w14:paraId="7BCC00FE"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Use power under the National Electricity Rules to issue directions to distribution businesses to maintain and return the power system to a normal operating state.</w:t>
            </w:r>
          </w:p>
          <w:p w14:paraId="5C4F1771"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Where necessary, intervene when operational demand falls below required thresholds, to maintain system security. This can include:</w:t>
            </w:r>
          </w:p>
          <w:p w14:paraId="61433DF7" w14:textId="77777777" w:rsidR="00506E4A" w:rsidRPr="006035A9" w:rsidRDefault="00506E4A" w:rsidP="00B37256">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directing network service providers to return lines or elements to service,</w:t>
            </w:r>
          </w:p>
          <w:p w14:paraId="6BAD067E" w14:textId="77777777" w:rsidR="00506E4A" w:rsidRPr="006035A9" w:rsidRDefault="00506E4A" w:rsidP="00B37256">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directing generators (or loads) to operate in a certain way or deliver essential services, and</w:t>
            </w:r>
          </w:p>
          <w:p w14:paraId="67DF00D7" w14:textId="77777777" w:rsidR="00506E4A" w:rsidRPr="006035A9" w:rsidRDefault="00506E4A" w:rsidP="00B37256">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as a last resort, directing a distribution business to switch off or turn down a solar system’s electricity generation.</w:t>
            </w:r>
          </w:p>
          <w:p w14:paraId="713015B0"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Issue market notices (known as ‘minimum system load notifications’) to notify the market when the power system is under stress and the emergency backstop may be activated.</w:t>
            </w:r>
          </w:p>
          <w:p w14:paraId="5CBCFC1E"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Monitor and report on power system operation and emerging issues.</w:t>
            </w:r>
          </w:p>
        </w:tc>
      </w:tr>
      <w:tr w:rsidR="00506E4A" w14:paraId="1B18775B"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61804F77"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Victorian Government</w:t>
            </w:r>
          </w:p>
        </w:tc>
        <w:tc>
          <w:tcPr>
            <w:tcW w:w="8079" w:type="dxa"/>
          </w:tcPr>
          <w:p w14:paraId="127563B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Prepare Ministerial Orders.</w:t>
            </w:r>
          </w:p>
          <w:p w14:paraId="3C7F5B5E"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distribution businesses to develop a consistent process for ensuring compliance in the commissioning process.</w:t>
            </w:r>
          </w:p>
          <w:p w14:paraId="7CE0F09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Prepare and disseminate communications for residential and business rooftop solar owners and installers.</w:t>
            </w:r>
          </w:p>
          <w:p w14:paraId="5C7B1A6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Update these guidelines as required.</w:t>
            </w:r>
          </w:p>
          <w:p w14:paraId="79B11FA8"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training providers to develop emergency backstop/CSIP-AUS CPD training.</w:t>
            </w:r>
          </w:p>
        </w:tc>
      </w:tr>
      <w:tr w:rsidR="00506E4A" w14:paraId="5638A037"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4A79356"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Solar Victoria</w:t>
            </w:r>
          </w:p>
        </w:tc>
        <w:tc>
          <w:tcPr>
            <w:tcW w:w="8079" w:type="dxa"/>
          </w:tcPr>
          <w:p w14:paraId="5CA8E3D1" w14:textId="0AAA7EAA" w:rsidR="00506E4A" w:rsidRPr="006035A9" w:rsidRDefault="00506E4A" w:rsidP="006035A9">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Incorporate equipment requirements into the Solar Homes program, to be communicated via the Solar Victoria Notice to Market.</w:t>
            </w:r>
          </w:p>
        </w:tc>
      </w:tr>
      <w:tr w:rsidR="00506E4A" w14:paraId="07317252"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55674F45"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Clean Energy Council</w:t>
            </w:r>
          </w:p>
        </w:tc>
        <w:tc>
          <w:tcPr>
            <w:tcW w:w="8079" w:type="dxa"/>
          </w:tcPr>
          <w:p w14:paraId="7758FC7B"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and maintain list of CSIP-AUS compliant equipment.</w:t>
            </w:r>
          </w:p>
          <w:p w14:paraId="2BDAE28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Host emergency backstop/CSIP-AUS CPD online training for installers.</w:t>
            </w:r>
          </w:p>
        </w:tc>
      </w:tr>
      <w:tr w:rsidR="00506E4A" w14:paraId="140DAB4E"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0EFB7162"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Accreditation Scheme Operator</w:t>
            </w:r>
          </w:p>
        </w:tc>
        <w:tc>
          <w:tcPr>
            <w:tcW w:w="8079" w:type="dxa"/>
          </w:tcPr>
          <w:p w14:paraId="5F397BEA"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Manage accreditation requirements for solar design and installation.</w:t>
            </w:r>
          </w:p>
          <w:p w14:paraId="3B53AC8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relevant solar design and installation training.</w:t>
            </w:r>
          </w:p>
        </w:tc>
      </w:tr>
      <w:tr w:rsidR="00506E4A" w14:paraId="63328EA8"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6B718C07"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Essential Services Commission</w:t>
            </w:r>
          </w:p>
        </w:tc>
        <w:tc>
          <w:tcPr>
            <w:tcW w:w="8079" w:type="dxa"/>
          </w:tcPr>
          <w:p w14:paraId="7E15C753"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Regulate distribution businesses through legislation and licence conditions, including codes of practice and Ministerial Orders. </w:t>
            </w:r>
          </w:p>
          <w:p w14:paraId="248CB2D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Report on performance of distribution businesses. </w:t>
            </w:r>
          </w:p>
          <w:p w14:paraId="44B4B28C"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Promote and enforce compliance with relevant obligations.</w:t>
            </w:r>
          </w:p>
        </w:tc>
      </w:tr>
    </w:tbl>
    <w:p w14:paraId="47274921" w14:textId="148FE7E3" w:rsidR="00506E4A" w:rsidRDefault="00506E4A" w:rsidP="00B37256">
      <w:pPr>
        <w:pStyle w:val="Heading3"/>
        <w:numPr>
          <w:ilvl w:val="1"/>
          <w:numId w:val="16"/>
        </w:numPr>
        <w:ind w:left="568" w:hanging="284"/>
      </w:pPr>
      <w:bookmarkStart w:id="42" w:name="_Toc157602079"/>
      <w:bookmarkStart w:id="43" w:name="_Toc159493721"/>
      <w:r>
        <w:lastRenderedPageBreak/>
        <w:t>Determining if a rooftop solar system is new, upgrading, or a replacement</w:t>
      </w:r>
      <w:bookmarkEnd w:id="42"/>
      <w:bookmarkEnd w:id="43"/>
    </w:p>
    <w:p w14:paraId="492D4849" w14:textId="77777777" w:rsidR="00506E4A" w:rsidRDefault="00506E4A" w:rsidP="00506E4A">
      <w:pPr>
        <w:pStyle w:val="BodyText"/>
      </w:pPr>
      <w:r>
        <w:t>From 1 July 2024, if a new connection application, or an application to alter to an existing connection, is required with the relevant distribution business, then the rooftop solar system will need to meet emergency backstop requirements. In practice, ‘new, upgrading or replacement’ will usually include:</w:t>
      </w:r>
    </w:p>
    <w:p w14:paraId="693AF56E" w14:textId="77777777" w:rsidR="00506E4A" w:rsidRDefault="00506E4A" w:rsidP="00B37256">
      <w:pPr>
        <w:pStyle w:val="BodyText"/>
        <w:numPr>
          <w:ilvl w:val="0"/>
          <w:numId w:val="25"/>
        </w:numPr>
        <w:ind w:left="360"/>
      </w:pPr>
      <w:r>
        <w:t>New solar systems where an inverter and array are being installed for the first time, including on a new build.</w:t>
      </w:r>
    </w:p>
    <w:p w14:paraId="15E65FCB" w14:textId="77777777" w:rsidR="00506E4A" w:rsidRDefault="00506E4A" w:rsidP="00B37256">
      <w:pPr>
        <w:pStyle w:val="BodyText"/>
        <w:numPr>
          <w:ilvl w:val="0"/>
          <w:numId w:val="25"/>
        </w:numPr>
        <w:ind w:left="360"/>
      </w:pPr>
      <w:r>
        <w:t>Existing solar systems where an inverter is being replaced as part of the upgrade.</w:t>
      </w:r>
    </w:p>
    <w:p w14:paraId="41F5B8A0" w14:textId="77777777" w:rsidR="00506E4A" w:rsidRDefault="00506E4A" w:rsidP="00B37256">
      <w:pPr>
        <w:pStyle w:val="BodyText"/>
        <w:numPr>
          <w:ilvl w:val="0"/>
          <w:numId w:val="25"/>
        </w:numPr>
        <w:ind w:left="360"/>
      </w:pPr>
      <w:r>
        <w:t>Replacement of an existing solar system where an inverter is being replaced as a repair, but not where the inverter is being replaced with like-for-like equipment under warranty and the replacement is not able to be emergency backstop enabled.</w:t>
      </w:r>
    </w:p>
    <w:p w14:paraId="0AB8AFB7" w14:textId="77777777" w:rsidR="00506E4A" w:rsidRDefault="00506E4A" w:rsidP="00506E4A">
      <w:pPr>
        <w:pStyle w:val="BodyText"/>
      </w:pPr>
      <w:r w:rsidRPr="00640D67">
        <w:t>Where a new inverter is added to an existing solar system, only the new inverter needs to comply with the emergency backstop requirements. However, where the entire site is able to comply, for example through a secure gateway device, it is recommended to do so as this will lead to a more streamlined connection process and eligibility to participate in future flexible export offerings.</w:t>
      </w:r>
    </w:p>
    <w:p w14:paraId="6A39ADEF" w14:textId="77777777" w:rsidR="00506E4A" w:rsidRDefault="00506E4A" w:rsidP="00506E4A">
      <w:pPr>
        <w:pStyle w:val="BodyText"/>
      </w:pPr>
      <w:r>
        <w:t>The relevant distribution business must be notified of all rooftop solar system installations, including upgrades and replacements.</w:t>
      </w:r>
    </w:p>
    <w:p w14:paraId="78DA2872" w14:textId="49737DC2" w:rsidR="0068349A" w:rsidRDefault="00506E4A" w:rsidP="00506E4A">
      <w:pPr>
        <w:pStyle w:val="BodyText"/>
      </w:pPr>
      <w:r>
        <w:t>If you are unsure whether a new connection application, or alteration to an existing connection is required, contact the relevant distribution business.</w:t>
      </w:r>
    </w:p>
    <w:p w14:paraId="479E3990" w14:textId="77777777" w:rsidR="00506E4A" w:rsidRDefault="00506E4A" w:rsidP="00B37256">
      <w:pPr>
        <w:pStyle w:val="Heading3"/>
        <w:numPr>
          <w:ilvl w:val="1"/>
          <w:numId w:val="16"/>
        </w:numPr>
        <w:ind w:left="568" w:hanging="284"/>
      </w:pPr>
      <w:bookmarkStart w:id="44" w:name="_Toc157602080"/>
      <w:bookmarkStart w:id="45" w:name="_Toc159493722"/>
      <w:r>
        <w:t>Sites must be connected to the internet</w:t>
      </w:r>
      <w:bookmarkEnd w:id="44"/>
      <w:bookmarkEnd w:id="45"/>
    </w:p>
    <w:p w14:paraId="1C1324CD" w14:textId="5E63476A" w:rsidR="00506E4A" w:rsidRDefault="00506E4A" w:rsidP="00506E4A">
      <w:pPr>
        <w:pStyle w:val="BodyText"/>
      </w:pPr>
      <w:r>
        <w:t>For a site to be emergency backstop enabled, it will need to be connected to the internet. The options for connecting an inverter or Secure Gateway Device (SGD) to the internet include ethernet</w:t>
      </w:r>
      <w:r w:rsidR="002F4534">
        <w:t>,</w:t>
      </w:r>
      <w:r>
        <w:t xml:space="preserve"> Wi-Fi, or a sim card. Each of these options have pros and cons which you should consider to ensure an option is selected which best meets a customer’s needs. Some of these considerations are detailed below.</w:t>
      </w:r>
    </w:p>
    <w:tbl>
      <w:tblPr>
        <w:tblStyle w:val="TableGrid"/>
        <w:tblW w:w="0" w:type="auto"/>
        <w:tblLook w:val="04A0" w:firstRow="1" w:lastRow="0" w:firstColumn="1" w:lastColumn="0" w:noHBand="0" w:noVBand="1"/>
      </w:tblPr>
      <w:tblGrid>
        <w:gridCol w:w="2552"/>
        <w:gridCol w:w="3685"/>
        <w:gridCol w:w="3402"/>
      </w:tblGrid>
      <w:tr w:rsidR="00506E4A" w14:paraId="714B34CE"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00857E" w:themeFill="accent3" w:themeFillShade="BF"/>
          </w:tcPr>
          <w:p w14:paraId="25779DFF" w14:textId="77777777" w:rsidR="00506E4A" w:rsidRPr="00C12F9A" w:rsidRDefault="00506E4A" w:rsidP="00BC3B59">
            <w:pPr>
              <w:pStyle w:val="BodyText"/>
              <w:rPr>
                <w:b/>
                <w:bCs/>
              </w:rPr>
            </w:pPr>
            <w:r w:rsidRPr="00C12F9A">
              <w:rPr>
                <w:b/>
                <w:bCs/>
              </w:rPr>
              <w:t>Internet connection option</w:t>
            </w:r>
          </w:p>
        </w:tc>
        <w:tc>
          <w:tcPr>
            <w:tcW w:w="3685" w:type="dxa"/>
            <w:shd w:val="clear" w:color="auto" w:fill="00857E" w:themeFill="accent3" w:themeFillShade="BF"/>
          </w:tcPr>
          <w:p w14:paraId="78F50B16" w14:textId="77777777" w:rsidR="00506E4A" w:rsidRPr="00C12F9A"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C12F9A">
              <w:rPr>
                <w:b/>
                <w:bCs/>
              </w:rPr>
              <w:t>Pros</w:t>
            </w:r>
          </w:p>
        </w:tc>
        <w:tc>
          <w:tcPr>
            <w:tcW w:w="3402" w:type="dxa"/>
            <w:shd w:val="clear" w:color="auto" w:fill="00857E" w:themeFill="accent3" w:themeFillShade="BF"/>
          </w:tcPr>
          <w:p w14:paraId="6BB747D2" w14:textId="77777777" w:rsidR="00506E4A" w:rsidRPr="00C12F9A"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C12F9A">
              <w:rPr>
                <w:b/>
                <w:bCs/>
              </w:rPr>
              <w:t>Cons</w:t>
            </w:r>
          </w:p>
        </w:tc>
      </w:tr>
      <w:tr w:rsidR="00506E4A" w14:paraId="4F8B465A"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6D35A3DE" w14:textId="77777777" w:rsidR="00506E4A" w:rsidRPr="00C12F9A" w:rsidRDefault="00506E4A" w:rsidP="00BC3B59">
            <w:pPr>
              <w:pStyle w:val="BodyText"/>
              <w:rPr>
                <w:b/>
                <w:bCs/>
              </w:rPr>
            </w:pPr>
            <w:r w:rsidRPr="00AE10D7">
              <w:rPr>
                <w:b/>
                <w:bCs/>
              </w:rPr>
              <w:t>Ethernet</w:t>
            </w:r>
          </w:p>
        </w:tc>
        <w:tc>
          <w:tcPr>
            <w:tcW w:w="3685" w:type="dxa"/>
          </w:tcPr>
          <w:p w14:paraId="3DDC5E2E"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Typically reliable.</w:t>
            </w:r>
          </w:p>
          <w:p w14:paraId="4A15DF2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Typically fast.</w:t>
            </w:r>
          </w:p>
          <w:p w14:paraId="441ED035"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Does not require additional data costs.</w:t>
            </w:r>
          </w:p>
          <w:p w14:paraId="71E94BC1" w14:textId="20D6BE28" w:rsidR="00506E4A" w:rsidRPr="005D00D6" w:rsidRDefault="00506E4A" w:rsidP="00BC3B59">
            <w:pPr>
              <w:pStyle w:val="BodyText"/>
              <w:cnfStyle w:val="000000000000" w:firstRow="0" w:lastRow="0" w:firstColumn="0" w:lastColumn="0" w:oddVBand="0" w:evenVBand="0" w:oddHBand="0" w:evenHBand="0" w:firstRowFirstColumn="0" w:firstRowLastColumn="0" w:lastRowFirstColumn="0" w:lastRowLastColumn="0"/>
            </w:pPr>
            <w:r>
              <w:t>Less prone to issues causing loss of connection than Wi-Fi.</w:t>
            </w:r>
          </w:p>
        </w:tc>
        <w:tc>
          <w:tcPr>
            <w:tcW w:w="3402" w:type="dxa"/>
          </w:tcPr>
          <w:p w14:paraId="1E0C0E3F" w14:textId="77777777" w:rsidR="00506E4A" w:rsidRPr="00C12F9A" w:rsidRDefault="00506E4A" w:rsidP="00BC3B59">
            <w:pPr>
              <w:pStyle w:val="BodyText"/>
              <w:cnfStyle w:val="000000000000" w:firstRow="0" w:lastRow="0" w:firstColumn="0" w:lastColumn="0" w:oddVBand="0" w:evenVBand="0" w:oddHBand="0" w:evenHBand="0" w:firstRowFirstColumn="0" w:firstRowLastColumn="0" w:lastRowFirstColumn="0" w:lastRowLastColumn="0"/>
              <w:rPr>
                <w:b/>
                <w:bCs/>
              </w:rPr>
            </w:pPr>
            <w:r>
              <w:t>Needs to be directly plugged into the inverter.</w:t>
            </w:r>
          </w:p>
        </w:tc>
      </w:tr>
      <w:tr w:rsidR="00506E4A" w14:paraId="11CA6480"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2D16BEC4" w14:textId="77777777" w:rsidR="00506E4A" w:rsidRPr="00AE10D7" w:rsidRDefault="00506E4A" w:rsidP="00BC3B59">
            <w:pPr>
              <w:pStyle w:val="BodyText"/>
              <w:rPr>
                <w:b/>
                <w:bCs/>
              </w:rPr>
            </w:pPr>
            <w:r w:rsidRPr="00AE10D7">
              <w:rPr>
                <w:b/>
                <w:bCs/>
              </w:rPr>
              <w:t>Wi-Fi</w:t>
            </w:r>
          </w:p>
        </w:tc>
        <w:tc>
          <w:tcPr>
            <w:tcW w:w="3685" w:type="dxa"/>
          </w:tcPr>
          <w:p w14:paraId="5CA1376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w:t>
            </w:r>
            <w:r w:rsidRPr="00C12F9A">
              <w:t>ypically low cost</w:t>
            </w:r>
            <w:r>
              <w:t>.</w:t>
            </w:r>
          </w:p>
          <w:p w14:paraId="2FD727DC"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Typically e</w:t>
            </w:r>
            <w:r w:rsidRPr="00C12F9A">
              <w:t>asy to configure</w:t>
            </w:r>
            <w:r>
              <w:t>.</w:t>
            </w:r>
            <w:r w:rsidRPr="00C12F9A">
              <w:t xml:space="preserve"> </w:t>
            </w:r>
          </w:p>
          <w:p w14:paraId="6C20FAA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Does not require additional data costs.</w:t>
            </w:r>
          </w:p>
          <w:p w14:paraId="483D1A22"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3402" w:type="dxa"/>
          </w:tcPr>
          <w:p w14:paraId="6B206430"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w:t>
            </w:r>
            <w:r w:rsidRPr="00C12F9A">
              <w:t xml:space="preserve">ay not work if the router is very far away from the inverter (mitigation options include a </w:t>
            </w:r>
            <w:r>
              <w:t>Wi-Fi</w:t>
            </w:r>
            <w:r w:rsidRPr="00C12F9A">
              <w:t xml:space="preserve"> range extender).</w:t>
            </w:r>
          </w:p>
          <w:p w14:paraId="54B07D7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w:t>
            </w:r>
            <w:r w:rsidRPr="00C12F9A">
              <w:t xml:space="preserve">he connection can be lost if the </w:t>
            </w:r>
            <w:r>
              <w:t>Wi-Fi password</w:t>
            </w:r>
            <w:r w:rsidRPr="00C12F9A">
              <w:t xml:space="preserve"> is changed.</w:t>
            </w:r>
            <w:r>
              <w:t xml:space="preserve"> The customer should be shown how to reconnect to the internet.</w:t>
            </w:r>
          </w:p>
        </w:tc>
      </w:tr>
      <w:tr w:rsidR="00506E4A" w14:paraId="24D00A3D"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1C7E384D" w14:textId="77777777" w:rsidR="00506E4A" w:rsidRPr="00AE10D7" w:rsidRDefault="00506E4A" w:rsidP="00BC3B59">
            <w:pPr>
              <w:pStyle w:val="BodyText"/>
              <w:rPr>
                <w:b/>
                <w:bCs/>
              </w:rPr>
            </w:pPr>
            <w:r w:rsidRPr="00AE10D7">
              <w:rPr>
                <w:b/>
                <w:bCs/>
              </w:rPr>
              <w:t>Sim card</w:t>
            </w:r>
          </w:p>
        </w:tc>
        <w:tc>
          <w:tcPr>
            <w:tcW w:w="3685" w:type="dxa"/>
          </w:tcPr>
          <w:p w14:paraId="3142A57C"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May be more reliable than Wi-Fi.</w:t>
            </w:r>
          </w:p>
          <w:p w14:paraId="64D352C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May be less prone to issues causing loss of connection than Wi-Fi.</w:t>
            </w:r>
          </w:p>
        </w:tc>
        <w:tc>
          <w:tcPr>
            <w:tcW w:w="3402" w:type="dxa"/>
          </w:tcPr>
          <w:p w14:paraId="1A1B4FC5"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Requires additional data costs.</w:t>
            </w:r>
          </w:p>
        </w:tc>
      </w:tr>
      <w:tr w:rsidR="00506E4A" w14:paraId="541F7A62"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5C259F8C" w14:textId="27AEB9DB" w:rsidR="00506E4A" w:rsidRPr="00AE10D7" w:rsidRDefault="00506E4A" w:rsidP="00BC3B59">
            <w:pPr>
              <w:pStyle w:val="BodyText"/>
              <w:rPr>
                <w:b/>
                <w:bCs/>
              </w:rPr>
            </w:pPr>
            <w:r>
              <w:rPr>
                <w:b/>
                <w:bCs/>
              </w:rPr>
              <w:t>Temporary internet connection</w:t>
            </w:r>
            <w:r w:rsidR="00B37256">
              <w:rPr>
                <w:b/>
                <w:bCs/>
              </w:rPr>
              <w:t xml:space="preserve"> (e.g. a </w:t>
            </w:r>
            <w:r>
              <w:rPr>
                <w:b/>
                <w:bCs/>
              </w:rPr>
              <w:t>tethered mobile phone</w:t>
            </w:r>
            <w:r w:rsidR="00B37256">
              <w:rPr>
                <w:b/>
                <w:bCs/>
              </w:rPr>
              <w:t>)</w:t>
            </w:r>
          </w:p>
        </w:tc>
        <w:tc>
          <w:tcPr>
            <w:tcW w:w="3685" w:type="dxa"/>
          </w:tcPr>
          <w:p w14:paraId="2A66B273"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Suitable to enable emergency backstop at sites where other internet connection options are unavailable, such as in new builds. </w:t>
            </w:r>
          </w:p>
        </w:tc>
        <w:tc>
          <w:tcPr>
            <w:tcW w:w="3402" w:type="dxa"/>
          </w:tcPr>
          <w:p w14:paraId="40D8B18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Customer will need to reconnect to the internet once it becomes available. The customer should be shown how to do this.</w:t>
            </w:r>
          </w:p>
        </w:tc>
      </w:tr>
    </w:tbl>
    <w:p w14:paraId="5B4B8391" w14:textId="77777777" w:rsidR="00506E4A" w:rsidRDefault="00506E4A" w:rsidP="00B37256">
      <w:pPr>
        <w:pStyle w:val="Heading4"/>
        <w:numPr>
          <w:ilvl w:val="2"/>
          <w:numId w:val="16"/>
        </w:numPr>
        <w:ind w:left="852" w:hanging="284"/>
      </w:pPr>
      <w:bookmarkStart w:id="46" w:name="_Toc159493723"/>
      <w:r>
        <w:lastRenderedPageBreak/>
        <w:t>Sites 30 kVA or less that cannot practicably be connected to the internet</w:t>
      </w:r>
      <w:bookmarkEnd w:id="46"/>
    </w:p>
    <w:p w14:paraId="7B032751" w14:textId="77777777" w:rsidR="00506E4A" w:rsidRDefault="00506E4A" w:rsidP="00B37256">
      <w:pPr>
        <w:pStyle w:val="BodyText"/>
      </w:pPr>
      <w:r>
        <w:t>A new solar system is not required to be emergency backstop enabled if the customer (or the customer’s authorised agent) has advised the distribution business that the solar system has a capacity of 30 kVA or less and the site cannot practicably be connected to the internet.</w:t>
      </w:r>
    </w:p>
    <w:p w14:paraId="43083FDE" w14:textId="77777777" w:rsidR="00506E4A" w:rsidRDefault="00506E4A" w:rsidP="00B37256">
      <w:pPr>
        <w:pStyle w:val="BodyText"/>
      </w:pPr>
      <w:r>
        <w:t>A site may be considered unable to practicably connect to the internet if:</w:t>
      </w:r>
    </w:p>
    <w:p w14:paraId="2E8701CA" w14:textId="77777777" w:rsidR="00506E4A" w:rsidRDefault="00506E4A" w:rsidP="00B37256">
      <w:pPr>
        <w:pStyle w:val="BodyText"/>
        <w:numPr>
          <w:ilvl w:val="0"/>
          <w:numId w:val="26"/>
        </w:numPr>
        <w:ind w:left="720"/>
      </w:pPr>
      <w:r>
        <w:t>There is no internet coverage at the premises.</w:t>
      </w:r>
    </w:p>
    <w:p w14:paraId="0C5C6991" w14:textId="77777777" w:rsidR="00506E4A" w:rsidRDefault="00506E4A" w:rsidP="00B37256">
      <w:pPr>
        <w:pStyle w:val="BodyText"/>
        <w:numPr>
          <w:ilvl w:val="0"/>
          <w:numId w:val="26"/>
        </w:numPr>
        <w:ind w:left="720"/>
      </w:pPr>
      <w:r>
        <w:t>There is a way to connect to the internet at the premises, but it would be prohibitively costly for the customer.</w:t>
      </w:r>
    </w:p>
    <w:p w14:paraId="504AA895" w14:textId="77777777" w:rsidR="00506E4A" w:rsidRDefault="00506E4A" w:rsidP="00B37256">
      <w:pPr>
        <w:pStyle w:val="BodyText"/>
        <w:numPr>
          <w:ilvl w:val="0"/>
          <w:numId w:val="26"/>
        </w:numPr>
        <w:ind w:left="720"/>
      </w:pPr>
      <w:r>
        <w:t>There is internet coverage, but it is so patchy or unreliable that the installer is unable to complete the process of connecting the equipment to the distribution business’ server.</w:t>
      </w:r>
    </w:p>
    <w:p w14:paraId="5B322BDA" w14:textId="77777777" w:rsidR="00506E4A" w:rsidRDefault="00506E4A" w:rsidP="00B37256">
      <w:pPr>
        <w:pStyle w:val="BodyText"/>
      </w:pPr>
      <w:r>
        <w:t>In these circumstances, the solar system:</w:t>
      </w:r>
    </w:p>
    <w:p w14:paraId="2EC92E3A" w14:textId="77777777" w:rsidR="00506E4A" w:rsidRDefault="00506E4A" w:rsidP="00B37256">
      <w:pPr>
        <w:pStyle w:val="BodyText"/>
        <w:numPr>
          <w:ilvl w:val="0"/>
          <w:numId w:val="27"/>
        </w:numPr>
        <w:ind w:left="360"/>
      </w:pPr>
      <w:r>
        <w:t>Must have CSIP-AUS compliant equipment but it will not need to be connected to the internet or be set up to communicate with the distribution business’ server.</w:t>
      </w:r>
    </w:p>
    <w:p w14:paraId="76FF2D5A" w14:textId="3283909A" w:rsidR="00506E4A" w:rsidRPr="006209E0" w:rsidRDefault="00506E4A" w:rsidP="00B37256">
      <w:pPr>
        <w:pStyle w:val="BodyText"/>
        <w:numPr>
          <w:ilvl w:val="0"/>
          <w:numId w:val="27"/>
        </w:numPr>
        <w:ind w:left="360"/>
      </w:pPr>
      <w:r w:rsidRPr="006209E0">
        <w:t>Will have a low static export limit applied to the solar system, meaning that it can only export a small amount of electricity to the grid. This export limit will be set by the distribution business and be based on several factors including the nearby rooftop solar penetration</w:t>
      </w:r>
      <w:r w:rsidR="009D4EBE" w:rsidRPr="006209E0">
        <w:t xml:space="preserve"> and</w:t>
      </w:r>
      <w:r w:rsidR="00023C54" w:rsidRPr="006209E0">
        <w:t xml:space="preserve"> the</w:t>
      </w:r>
      <w:r w:rsidRPr="006209E0">
        <w:t xml:space="preserve"> </w:t>
      </w:r>
      <w:r w:rsidR="008A4192" w:rsidRPr="006209E0">
        <w:t xml:space="preserve">local </w:t>
      </w:r>
      <w:r w:rsidRPr="006209E0">
        <w:t>capacity of the electricity grid</w:t>
      </w:r>
      <w:r w:rsidR="008A4192" w:rsidRPr="006209E0">
        <w:t>, but</w:t>
      </w:r>
      <w:r w:rsidR="005059F1" w:rsidRPr="006209E0">
        <w:t xml:space="preserve"> is unlikely </w:t>
      </w:r>
      <w:r w:rsidR="00F732C8" w:rsidRPr="006209E0">
        <w:t xml:space="preserve">to </w:t>
      </w:r>
      <w:r w:rsidR="006209E0" w:rsidRPr="006209E0">
        <w:t>be greater than</w:t>
      </w:r>
      <w:r w:rsidR="00F732C8" w:rsidRPr="006209E0">
        <w:t xml:space="preserve"> </w:t>
      </w:r>
      <w:r w:rsidRPr="006209E0">
        <w:t>1.5 kW.</w:t>
      </w:r>
    </w:p>
    <w:p w14:paraId="367BBE12" w14:textId="77777777" w:rsidR="00506E4A" w:rsidRDefault="00506E4A" w:rsidP="00B37256">
      <w:pPr>
        <w:pStyle w:val="BodyText"/>
      </w:pPr>
      <w:r>
        <w:t>The distribution business must include terms reflecting these requirements in its agreement with the customer.</w:t>
      </w:r>
    </w:p>
    <w:p w14:paraId="4437936D" w14:textId="77777777" w:rsidR="00506E4A" w:rsidRDefault="00506E4A" w:rsidP="00B37256">
      <w:pPr>
        <w:pStyle w:val="BodyText"/>
      </w:pPr>
      <w:r>
        <w:t>If the customer’s internet circumstances change (for example a new customer moves in and connects internet at the premises), then it will be possible for the customer to apply to the distribution business to have the low static export limit removed. To have this limit removed, the inverter will need to be connected to the internet and the distribution business’ server (i.e. be emergency backstop enabled). This will typically require a site visit by a solar installer.</w:t>
      </w:r>
    </w:p>
    <w:p w14:paraId="231FA31A" w14:textId="77777777" w:rsidR="00506E4A" w:rsidRDefault="00506E4A" w:rsidP="00B37256">
      <w:pPr>
        <w:pStyle w:val="Heading3"/>
        <w:numPr>
          <w:ilvl w:val="1"/>
          <w:numId w:val="16"/>
        </w:numPr>
        <w:ind w:left="568" w:hanging="284"/>
      </w:pPr>
      <w:bookmarkStart w:id="47" w:name="_Toc157602081"/>
      <w:bookmarkStart w:id="48" w:name="_Toc159493724"/>
      <w:r>
        <w:t>Sites with a low static export limit</w:t>
      </w:r>
      <w:bookmarkEnd w:id="47"/>
      <w:bookmarkEnd w:id="48"/>
    </w:p>
    <w:p w14:paraId="0FC0E282" w14:textId="57EBD3EA" w:rsidR="00506E4A" w:rsidRDefault="00506E4A" w:rsidP="00B37256">
      <w:pPr>
        <w:pStyle w:val="BodyText"/>
      </w:pPr>
      <w:r>
        <w:t>Sites with a low static export limit (that can be connected to the internet) are required to be emergency backstop enabled, to ensure that their electricity generation can be turned down or switched off in a minimum system load emergency</w:t>
      </w:r>
      <w:r w:rsidR="00B37256">
        <w:t>.</w:t>
      </w:r>
    </w:p>
    <w:p w14:paraId="75BE4255" w14:textId="77777777" w:rsidR="00506E4A" w:rsidRDefault="00506E4A" w:rsidP="00B37256">
      <w:pPr>
        <w:pStyle w:val="BodyText"/>
        <w:rPr>
          <w:rFonts w:ascii="Arial" w:hAnsi="Arial" w:cs="Arial"/>
        </w:rPr>
      </w:pPr>
      <w:r>
        <w:t xml:space="preserve">The emergency backstop has been implemented in a way that ensures solar systems are also flexible export ready. </w:t>
      </w:r>
      <w:r w:rsidRPr="00D57DED">
        <w:t xml:space="preserve">Flexible exports enable export limits to be changed dynamically according to the real-time conditions of the electricity grid. </w:t>
      </w:r>
      <w:r>
        <w:t>For customers with a low static (or zero) export limit, the implementation of flexible exports can enable these customers to have their export limits increased in the future if they choose to participate in a flexible exports.</w:t>
      </w:r>
      <w:r w:rsidRPr="00D57DED">
        <w:t xml:space="preserve"> This </w:t>
      </w:r>
      <w:r>
        <w:t>will</w:t>
      </w:r>
      <w:r w:rsidRPr="00D57DED">
        <w:t xml:space="preserve"> </w:t>
      </w:r>
      <w:r>
        <w:t xml:space="preserve">allow </w:t>
      </w:r>
      <w:r w:rsidRPr="008147AC">
        <w:rPr>
          <w:rFonts w:ascii="Arial" w:hAnsi="Arial" w:cs="Arial"/>
        </w:rPr>
        <w:t xml:space="preserve">Victorians </w:t>
      </w:r>
      <w:r>
        <w:rPr>
          <w:rFonts w:ascii="Arial" w:hAnsi="Arial" w:cs="Arial"/>
        </w:rPr>
        <w:t>to</w:t>
      </w:r>
      <w:r w:rsidRPr="008147AC">
        <w:rPr>
          <w:rFonts w:ascii="Arial" w:hAnsi="Arial" w:cs="Arial"/>
        </w:rPr>
        <w:t xml:space="preserve"> export more solar, more of the time.</w:t>
      </w:r>
    </w:p>
    <w:p w14:paraId="1F039E0F" w14:textId="77777777" w:rsidR="00506E4A" w:rsidRPr="008C18B3" w:rsidRDefault="00506E4A" w:rsidP="00B37256">
      <w:pPr>
        <w:pStyle w:val="BodyText"/>
      </w:pPr>
      <w:r>
        <w:t>Distribution business will contact eligible customers when flexible export limit pilots and products are available.</w:t>
      </w:r>
    </w:p>
    <w:p w14:paraId="68D35D91" w14:textId="77777777" w:rsidR="00506E4A" w:rsidRDefault="00506E4A" w:rsidP="00B37256">
      <w:pPr>
        <w:pStyle w:val="Heading3"/>
        <w:numPr>
          <w:ilvl w:val="1"/>
          <w:numId w:val="16"/>
        </w:numPr>
        <w:ind w:left="568" w:hanging="284"/>
      </w:pPr>
      <w:bookmarkStart w:id="49" w:name="_Toc157602082"/>
      <w:bookmarkStart w:id="50" w:name="_Toc159493725"/>
      <w:r>
        <w:t>New, upgrading or replacement solar systems applied for prior to 1 July 2024</w:t>
      </w:r>
      <w:bookmarkEnd w:id="49"/>
      <w:bookmarkEnd w:id="50"/>
    </w:p>
    <w:p w14:paraId="0FB985C1" w14:textId="77777777" w:rsidR="00506E4A" w:rsidRDefault="00506E4A" w:rsidP="00B37256">
      <w:pPr>
        <w:pStyle w:val="BodyText"/>
      </w:pPr>
      <w:r>
        <w:t>A solar system is not required to be emergency backstop enabled if:</w:t>
      </w:r>
      <w:r w:rsidRPr="00263024">
        <w:t xml:space="preserve"> </w:t>
      </w:r>
    </w:p>
    <w:p w14:paraId="5B4CFD2D" w14:textId="77777777" w:rsidR="00506E4A" w:rsidRDefault="00506E4A" w:rsidP="00B37256">
      <w:pPr>
        <w:pStyle w:val="BodyText"/>
        <w:numPr>
          <w:ilvl w:val="0"/>
          <w:numId w:val="17"/>
        </w:numPr>
        <w:ind w:left="720"/>
      </w:pPr>
      <w:r>
        <w:t xml:space="preserve">the solar system has a capacity less than or equal to 200 kVA, </w:t>
      </w:r>
      <w:r w:rsidRPr="00B77CCD">
        <w:rPr>
          <w:b/>
          <w:bCs/>
        </w:rPr>
        <w:t>and</w:t>
      </w:r>
      <w:r>
        <w:t xml:space="preserve"> </w:t>
      </w:r>
    </w:p>
    <w:p w14:paraId="33998CCD" w14:textId="77777777" w:rsidR="00506E4A" w:rsidRPr="00936440" w:rsidRDefault="00506E4A" w:rsidP="00B37256">
      <w:pPr>
        <w:pStyle w:val="BodyText"/>
        <w:numPr>
          <w:ilvl w:val="0"/>
          <w:numId w:val="17"/>
        </w:numPr>
        <w:ind w:left="720"/>
      </w:pPr>
      <w:r>
        <w:t>the application for the solar system connection or modification was made before 1 July 2024.</w:t>
      </w:r>
    </w:p>
    <w:p w14:paraId="24BB6C11" w14:textId="77777777" w:rsidR="00506E4A" w:rsidRDefault="00506E4A" w:rsidP="00B37256">
      <w:pPr>
        <w:pStyle w:val="Heading3"/>
        <w:numPr>
          <w:ilvl w:val="1"/>
          <w:numId w:val="16"/>
        </w:numPr>
        <w:ind w:left="568" w:hanging="284"/>
      </w:pPr>
      <w:bookmarkStart w:id="51" w:name="_Toc157602083"/>
      <w:bookmarkStart w:id="52" w:name="_Toc159493726"/>
      <w:r>
        <w:t>Where a distribution business can remotely interrupt or curtail a solar system &gt;30 kVA using alternative technology</w:t>
      </w:r>
      <w:bookmarkEnd w:id="51"/>
      <w:bookmarkEnd w:id="52"/>
    </w:p>
    <w:p w14:paraId="452D889D" w14:textId="77777777" w:rsidR="00506E4A" w:rsidRDefault="00506E4A" w:rsidP="00B37256">
      <w:pPr>
        <w:pStyle w:val="BodyText"/>
      </w:pPr>
      <w:r>
        <w:t>A new solar system is not required to be emergency backstop enabled using CSIP-AUS if</w:t>
      </w:r>
      <w:r w:rsidRPr="00263024">
        <w:t xml:space="preserve"> </w:t>
      </w:r>
      <w:r>
        <w:t xml:space="preserve">the solar system: </w:t>
      </w:r>
    </w:p>
    <w:p w14:paraId="7EDED0F7" w14:textId="77777777" w:rsidR="00506E4A" w:rsidRDefault="00506E4A" w:rsidP="00B37256">
      <w:pPr>
        <w:pStyle w:val="BodyText"/>
        <w:numPr>
          <w:ilvl w:val="0"/>
          <w:numId w:val="18"/>
        </w:numPr>
        <w:ind w:left="720"/>
      </w:pPr>
      <w:r>
        <w:lastRenderedPageBreak/>
        <w:t xml:space="preserve">has a capacity between 30 and 200 kVA, </w:t>
      </w:r>
      <w:r w:rsidRPr="00B77CCD">
        <w:rPr>
          <w:b/>
          <w:bCs/>
        </w:rPr>
        <w:t>and</w:t>
      </w:r>
      <w:r>
        <w:t xml:space="preserve"> </w:t>
      </w:r>
    </w:p>
    <w:p w14:paraId="45037D14" w14:textId="77777777" w:rsidR="00506E4A" w:rsidRPr="00D803CE" w:rsidRDefault="00506E4A" w:rsidP="00B37256">
      <w:pPr>
        <w:pStyle w:val="BodyText"/>
        <w:numPr>
          <w:ilvl w:val="0"/>
          <w:numId w:val="18"/>
        </w:numPr>
        <w:ind w:left="720"/>
      </w:pPr>
      <w:r>
        <w:t>the distribution business can remotely interrupt or curtail the solar system’s electricity generation using an alternative technology</w:t>
      </w:r>
      <w:r w:rsidRPr="00B83894">
        <w:t xml:space="preserve"> (such as through </w:t>
      </w:r>
      <w:r>
        <w:t>a Generation Monitoring Meter (GMM</w:t>
      </w:r>
      <w:r w:rsidRPr="00B83894">
        <w:t>) or Supervisory Control and Data Acquisition (SCADA)).</w:t>
      </w:r>
    </w:p>
    <w:p w14:paraId="31E25117" w14:textId="77777777" w:rsidR="00506E4A" w:rsidRPr="00D803CE" w:rsidRDefault="00506E4A" w:rsidP="00B37256">
      <w:pPr>
        <w:pStyle w:val="BodyText"/>
      </w:pPr>
      <w:r>
        <w:t>For larger solar systems this creates additional options which may be necessary to reflect these customers’ specific circumstances. Contact your distribution business for more information about these options.</w:t>
      </w:r>
    </w:p>
    <w:p w14:paraId="524DBD9D" w14:textId="77777777" w:rsidR="00506E4A" w:rsidRDefault="00506E4A" w:rsidP="00B37256">
      <w:pPr>
        <w:pStyle w:val="Heading3"/>
        <w:numPr>
          <w:ilvl w:val="1"/>
          <w:numId w:val="16"/>
        </w:numPr>
        <w:ind w:left="568" w:hanging="284"/>
      </w:pPr>
      <w:bookmarkStart w:id="53" w:name="_Toc157602084"/>
      <w:bookmarkStart w:id="54" w:name="_Toc159493727"/>
      <w:r>
        <w:t>Telling customers about the emergency backstop</w:t>
      </w:r>
      <w:bookmarkEnd w:id="53"/>
      <w:bookmarkEnd w:id="54"/>
    </w:p>
    <w:p w14:paraId="63D35BC9" w14:textId="04554119" w:rsidR="0068349A" w:rsidRDefault="00506E4A" w:rsidP="00B37256">
      <w:pPr>
        <w:pStyle w:val="BodyText"/>
      </w:pPr>
      <w:r>
        <w:t xml:space="preserve">The Victorian Government has prepared a fact sheet which we recommend you provide to your customers. This fact sheet is available </w:t>
      </w:r>
      <w:hyperlink r:id="rId58" w:history="1">
        <w:r w:rsidRPr="001B0505">
          <w:rPr>
            <w:rStyle w:val="Hyperlink"/>
          </w:rPr>
          <w:t>on the Energy Victoria website</w:t>
        </w:r>
      </w:hyperlink>
      <w:r>
        <w:t>.</w:t>
      </w:r>
    </w:p>
    <w:p w14:paraId="671D46AE" w14:textId="77777777" w:rsidR="00506E4A" w:rsidRDefault="00506E4A" w:rsidP="00B37256">
      <w:pPr>
        <w:pStyle w:val="Heading2"/>
        <w:numPr>
          <w:ilvl w:val="0"/>
          <w:numId w:val="16"/>
        </w:numPr>
        <w:ind w:left="284" w:hanging="284"/>
      </w:pPr>
      <w:bookmarkStart w:id="55" w:name="_Toc157602085"/>
      <w:bookmarkStart w:id="56" w:name="_Toc159493728"/>
      <w:r>
        <w:t>Technical guidance</w:t>
      </w:r>
      <w:bookmarkEnd w:id="55"/>
      <w:bookmarkEnd w:id="56"/>
    </w:p>
    <w:p w14:paraId="692D658A" w14:textId="77777777" w:rsidR="00506E4A" w:rsidRDefault="00506E4A" w:rsidP="00B37256">
      <w:pPr>
        <w:pStyle w:val="BodyText"/>
      </w:pPr>
      <w:r>
        <w:t xml:space="preserve">The guidance below outlines requirements for completing solar system installations in line with CSIP-AUS requirements. </w:t>
      </w:r>
    </w:p>
    <w:p w14:paraId="0D9D414B" w14:textId="77777777" w:rsidR="00506E4A" w:rsidRDefault="00506E4A" w:rsidP="00B37256">
      <w:pPr>
        <w:pStyle w:val="BodyText"/>
      </w:pPr>
      <w:r>
        <w:t>Please r</w:t>
      </w:r>
      <w:r w:rsidRPr="000B2F75">
        <w:t xml:space="preserve">efer to the </w:t>
      </w:r>
      <w:r>
        <w:t xml:space="preserve">relevant </w:t>
      </w:r>
      <w:r w:rsidRPr="000B2F75">
        <w:t xml:space="preserve">distribution business' </w:t>
      </w:r>
      <w:r>
        <w:t>website</w:t>
      </w:r>
      <w:r w:rsidRPr="000B2F75">
        <w:t xml:space="preserve"> for </w:t>
      </w:r>
      <w:r>
        <w:t xml:space="preserve">any process requirements that are specific to the distribution business. </w:t>
      </w:r>
    </w:p>
    <w:p w14:paraId="64DE8BC6" w14:textId="77777777" w:rsidR="00506E4A" w:rsidRDefault="00506E4A" w:rsidP="00B37256">
      <w:pPr>
        <w:pStyle w:val="Heading3"/>
        <w:numPr>
          <w:ilvl w:val="1"/>
          <w:numId w:val="16"/>
        </w:numPr>
        <w:ind w:left="568" w:hanging="284"/>
      </w:pPr>
      <w:bookmarkStart w:id="57" w:name="_Toc157602086"/>
      <w:bookmarkStart w:id="58" w:name="_Toc159493729"/>
      <w:r>
        <w:t>Selecting compatible equipment</w:t>
      </w:r>
      <w:bookmarkEnd w:id="57"/>
      <w:bookmarkEnd w:id="58"/>
    </w:p>
    <w:p w14:paraId="48A5073E" w14:textId="77777777" w:rsidR="00506E4A" w:rsidRDefault="00506E4A" w:rsidP="00B37256">
      <w:pPr>
        <w:pStyle w:val="BodyText"/>
      </w:pPr>
      <w:r>
        <w:t xml:space="preserve">To meet the requirements of the emergency backstop, equipment must be compliant with the </w:t>
      </w:r>
      <w:r w:rsidRPr="0060795E">
        <w:t>Common Smart Inverter Profile Australia (</w:t>
      </w:r>
      <w:r>
        <w:t>CSIP-AUS</w:t>
      </w:r>
      <w:r w:rsidRPr="0060795E">
        <w:t>)</w:t>
      </w:r>
      <w:r>
        <w:t xml:space="preserve"> protocol. Some inverters have CSIP-AUS capability in built, while others require the installation of a third-party device. Solar retailers and installers must ensure compliant equipment, or combination or equipment is installed including third-party devices where relevant.</w:t>
      </w:r>
    </w:p>
    <w:p w14:paraId="7E13A6F8" w14:textId="77777777" w:rsidR="00506E4A" w:rsidRDefault="00506E4A" w:rsidP="00B37256">
      <w:pPr>
        <w:pStyle w:val="BodyText"/>
      </w:pPr>
      <w:r>
        <w:t xml:space="preserve">CSIP-AUS is the Australian implementation guide for the IEEE 2030.5 Smart DER communications protocol. This protocol is designed to facilitate the remote management of distributed energy resources by a utility server over internet communications. More information about CSIP-AUS is available on the </w:t>
      </w:r>
      <w:hyperlink r:id="rId59" w:history="1">
        <w:r w:rsidRPr="007329F3">
          <w:rPr>
            <w:rStyle w:val="Hyperlink"/>
          </w:rPr>
          <w:t>Australian Renewable Energy Agency website</w:t>
        </w:r>
      </w:hyperlink>
      <w:r>
        <w:t xml:space="preserve"> and through </w:t>
      </w:r>
      <w:hyperlink r:id="rId60" w:history="1">
        <w:r>
          <w:rPr>
            <w:rStyle w:val="Hyperlink"/>
          </w:rPr>
          <w:t>Standards Australia</w:t>
        </w:r>
      </w:hyperlink>
      <w:r>
        <w:t xml:space="preserve">. </w:t>
      </w:r>
    </w:p>
    <w:p w14:paraId="52F962F1" w14:textId="77777777" w:rsidR="00506E4A" w:rsidRDefault="00506E4A" w:rsidP="00B37256">
      <w:pPr>
        <w:pStyle w:val="Heading4"/>
        <w:numPr>
          <w:ilvl w:val="2"/>
          <w:numId w:val="16"/>
        </w:numPr>
        <w:ind w:left="852" w:hanging="284"/>
      </w:pPr>
      <w:bookmarkStart w:id="59" w:name="_Toc159493730"/>
      <w:r>
        <w:t>Key functions of CSIP-AUS</w:t>
      </w:r>
      <w:bookmarkEnd w:id="59"/>
    </w:p>
    <w:p w14:paraId="4455924A" w14:textId="77777777" w:rsidR="00506E4A" w:rsidRPr="00865693" w:rsidRDefault="00506E4A" w:rsidP="00B37256">
      <w:pPr>
        <w:pStyle w:val="BodyText"/>
      </w:pPr>
      <w:r>
        <w:t>The table below outlines key functions of CSIP-AUS that must be utilised.</w:t>
      </w:r>
    </w:p>
    <w:tbl>
      <w:tblPr>
        <w:tblStyle w:val="TableGrid"/>
        <w:tblW w:w="0" w:type="auto"/>
        <w:tblLook w:val="04A0" w:firstRow="1" w:lastRow="0" w:firstColumn="1" w:lastColumn="0" w:noHBand="0" w:noVBand="1"/>
      </w:tblPr>
      <w:tblGrid>
        <w:gridCol w:w="2268"/>
        <w:gridCol w:w="7371"/>
      </w:tblGrid>
      <w:tr w:rsidR="00506E4A" w:rsidRPr="003210FB" w14:paraId="326EF4FD"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00857E" w:themeFill="accent3" w:themeFillShade="BF"/>
          </w:tcPr>
          <w:p w14:paraId="21D9F973" w14:textId="77777777" w:rsidR="00506E4A" w:rsidRPr="003210FB" w:rsidRDefault="00506E4A" w:rsidP="00BC3B59">
            <w:pPr>
              <w:pStyle w:val="BodyText"/>
              <w:rPr>
                <w:b/>
                <w:bCs/>
                <w:color w:val="004C97" w:themeColor="accent1"/>
              </w:rPr>
            </w:pPr>
            <w:r w:rsidRPr="003210FB">
              <w:rPr>
                <w:b/>
                <w:bCs/>
              </w:rPr>
              <w:t>Function</w:t>
            </w:r>
          </w:p>
        </w:tc>
        <w:tc>
          <w:tcPr>
            <w:tcW w:w="7371" w:type="dxa"/>
            <w:shd w:val="clear" w:color="auto" w:fill="00857E" w:themeFill="accent3" w:themeFillShade="BF"/>
          </w:tcPr>
          <w:p w14:paraId="42437F14" w14:textId="77777777" w:rsidR="00506E4A" w:rsidRPr="003210FB"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3210FB">
              <w:rPr>
                <w:b/>
                <w:bCs/>
              </w:rPr>
              <w:t>Requirements</w:t>
            </w:r>
          </w:p>
        </w:tc>
      </w:tr>
      <w:tr w:rsidR="00506E4A" w14:paraId="178F11B0"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65B955C4" w14:textId="77777777" w:rsidR="00506E4A" w:rsidRPr="00A9003B" w:rsidRDefault="00506E4A" w:rsidP="00BC3B59">
            <w:pPr>
              <w:pStyle w:val="BodyText"/>
              <w:rPr>
                <w:b/>
                <w:bCs/>
              </w:rPr>
            </w:pPr>
            <w:r w:rsidRPr="00A9003B">
              <w:rPr>
                <w:b/>
                <w:bCs/>
              </w:rPr>
              <w:t>Export limit monitoring</w:t>
            </w:r>
          </w:p>
        </w:tc>
        <w:tc>
          <w:tcPr>
            <w:tcW w:w="7371" w:type="dxa"/>
          </w:tcPr>
          <w:p w14:paraId="121C2177" w14:textId="77777777" w:rsidR="00506E4A" w:rsidRPr="008F309F"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 xml:space="preserve">The communications software client </w:t>
            </w:r>
            <w:r w:rsidRPr="008F309F">
              <w:t>must monitor net export at the network connection point and manage the solar system to keep the site within the export limit under the relevant distribution business connection agreement.</w:t>
            </w:r>
          </w:p>
          <w:p w14:paraId="5C3C7CDD" w14:textId="77777777" w:rsidR="00506E4A" w:rsidRPr="008F309F"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8F309F">
              <w:t xml:space="preserve">Export limits will be communicated from the distribution business utility server to the communications software client using the CSIP-AUS </w:t>
            </w:r>
            <w:r w:rsidRPr="008F309F">
              <w:rPr>
                <w:i/>
                <w:iCs/>
              </w:rPr>
              <w:t>OpModExpLimW</w:t>
            </w:r>
            <w:r w:rsidRPr="008F309F">
              <w:t xml:space="preserve"> command.</w:t>
            </w:r>
          </w:p>
        </w:tc>
      </w:tr>
      <w:tr w:rsidR="00506E4A" w:rsidRPr="002634A0" w14:paraId="51D794B2"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66A659E3" w14:textId="77777777" w:rsidR="00506E4A" w:rsidRPr="00A9003B" w:rsidRDefault="00506E4A" w:rsidP="00BC3B59">
            <w:pPr>
              <w:pStyle w:val="BodyText"/>
              <w:rPr>
                <w:b/>
                <w:bCs/>
              </w:rPr>
            </w:pPr>
            <w:r w:rsidRPr="00A9003B">
              <w:rPr>
                <w:b/>
                <w:bCs/>
              </w:rPr>
              <w:t>Emergency curtailment</w:t>
            </w:r>
          </w:p>
        </w:tc>
        <w:tc>
          <w:tcPr>
            <w:tcW w:w="7371" w:type="dxa"/>
          </w:tcPr>
          <w:p w14:paraId="16D34836"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The communications software client must have the capability to:</w:t>
            </w:r>
          </w:p>
          <w:p w14:paraId="428604ED" w14:textId="59E8791B" w:rsidR="00506E4A" w:rsidRPr="00A9003B" w:rsidRDefault="00506E4A" w:rsidP="00B37256">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A9003B">
              <w:t xml:space="preserve">manage the gross generation setpoint of the solar system in response to the command from the </w:t>
            </w:r>
            <w:r w:rsidR="008D0A77">
              <w:t>distribution business’</w:t>
            </w:r>
            <w:r w:rsidRPr="00A9003B">
              <w:t xml:space="preserve"> utility server. </w:t>
            </w:r>
          </w:p>
          <w:p w14:paraId="2A77D29D" w14:textId="2792B00D" w:rsidR="00506E4A" w:rsidRPr="00A9003B" w:rsidRDefault="00506E4A" w:rsidP="00B37256">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A9003B">
              <w:t xml:space="preserve">de-energise the solar system in response to the command from the </w:t>
            </w:r>
            <w:r w:rsidR="008D0A77">
              <w:t xml:space="preserve">distribution business’ </w:t>
            </w:r>
            <w:r w:rsidRPr="00A9003B">
              <w:t>utility server.</w:t>
            </w:r>
          </w:p>
        </w:tc>
      </w:tr>
      <w:tr w:rsidR="00506E4A" w14:paraId="7345D5F4"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56704B54" w14:textId="77777777" w:rsidR="00506E4A" w:rsidRPr="00A9003B" w:rsidRDefault="00506E4A" w:rsidP="00BC3B59">
            <w:pPr>
              <w:pStyle w:val="BodyText"/>
              <w:rPr>
                <w:b/>
                <w:bCs/>
              </w:rPr>
            </w:pPr>
            <w:r w:rsidRPr="00A9003B">
              <w:rPr>
                <w:b/>
                <w:bCs/>
              </w:rPr>
              <w:t>Communications failsafe</w:t>
            </w:r>
          </w:p>
        </w:tc>
        <w:tc>
          <w:tcPr>
            <w:tcW w:w="7371" w:type="dxa"/>
          </w:tcPr>
          <w:p w14:paraId="2D06A71D"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The communications software client must have the capability to manage export to a failsafe level on the expiration of an export limit, where no further export limit has been received (e.g. when communications to the distribution business’ utility server is lost or an export limit expires). The value of this communications failsafe export limit shall be updateable by the utility server.</w:t>
            </w:r>
          </w:p>
        </w:tc>
      </w:tr>
      <w:tr w:rsidR="00506E4A" w14:paraId="5B1D6A45"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592DEA59" w14:textId="77777777" w:rsidR="00506E4A" w:rsidRPr="00A9003B" w:rsidRDefault="00506E4A" w:rsidP="00BC3B59">
            <w:pPr>
              <w:pStyle w:val="BodyText"/>
              <w:rPr>
                <w:b/>
                <w:bCs/>
              </w:rPr>
            </w:pPr>
            <w:r w:rsidRPr="00A9003B">
              <w:rPr>
                <w:b/>
                <w:bCs/>
              </w:rPr>
              <w:t>Monitoring</w:t>
            </w:r>
          </w:p>
        </w:tc>
        <w:tc>
          <w:tcPr>
            <w:tcW w:w="7371" w:type="dxa"/>
          </w:tcPr>
          <w:p w14:paraId="51844A26"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 xml:space="preserve">The communications software client must be capable of monitoring telemetry readings from the network </w:t>
            </w:r>
            <w:r>
              <w:t>point of common coupling</w:t>
            </w:r>
            <w:r w:rsidRPr="00A9003B">
              <w:t xml:space="preserve"> and all exporting devices </w:t>
            </w:r>
            <w:r w:rsidRPr="00A9003B">
              <w:lastRenderedPageBreak/>
              <w:t>on site. These telemetry readings shall be provided to the distribution business’ utility server as part of commissioning of the site where required. Any ongoing provision of monitoring telemetry readings shall be in accordance with the distribution business’ connection agreement conditions.</w:t>
            </w:r>
          </w:p>
        </w:tc>
      </w:tr>
    </w:tbl>
    <w:p w14:paraId="1282CA70" w14:textId="77777777" w:rsidR="00506E4A" w:rsidRDefault="00506E4A" w:rsidP="00B37256">
      <w:pPr>
        <w:pStyle w:val="Heading4"/>
        <w:numPr>
          <w:ilvl w:val="2"/>
          <w:numId w:val="16"/>
        </w:numPr>
        <w:ind w:left="852" w:hanging="284"/>
      </w:pPr>
      <w:bookmarkStart w:id="60" w:name="_Toc159493731"/>
      <w:r>
        <w:lastRenderedPageBreak/>
        <w:t xml:space="preserve">Solar inverters compliant with </w:t>
      </w:r>
      <w:r w:rsidRPr="00221699">
        <w:t>Common Smart Inverter Profile Australia (</w:t>
      </w:r>
      <w:r>
        <w:t>CSIP-AUS</w:t>
      </w:r>
      <w:r w:rsidRPr="00221699">
        <w:t>)</w:t>
      </w:r>
      <w:bookmarkEnd w:id="60"/>
    </w:p>
    <w:p w14:paraId="3E9CD758" w14:textId="77777777" w:rsidR="00506E4A" w:rsidRDefault="00506E4A" w:rsidP="00B37256">
      <w:pPr>
        <w:pStyle w:val="BodyText"/>
      </w:pPr>
      <w:r>
        <w:t>The list of CSIP-AUS compatible equipment is maintained by the Clean Energy Council. From 1 July 2024, a site will be considered compliant if the solar system (and related devices as necessary) contains equipment which has successfully completed the communications software client test procedure provided by the distribution business and subsequently been approved and listed as a compliant interoperable pairing by the Clean Energy Council.</w:t>
      </w:r>
    </w:p>
    <w:p w14:paraId="21FE2EB3" w14:textId="77777777" w:rsidR="00506E4A" w:rsidRPr="00A44A4E" w:rsidRDefault="00506E4A" w:rsidP="00B37256">
      <w:pPr>
        <w:pStyle w:val="Heading4"/>
        <w:numPr>
          <w:ilvl w:val="2"/>
          <w:numId w:val="16"/>
        </w:numPr>
        <w:ind w:left="852" w:hanging="284"/>
      </w:pPr>
      <w:bookmarkStart w:id="61" w:name="_Toc159493732"/>
      <w:r w:rsidRPr="00A44A4E">
        <w:t>Inverter</w:t>
      </w:r>
      <w:r>
        <w:t xml:space="preserve"> communication</w:t>
      </w:r>
      <w:r w:rsidRPr="00A44A4E">
        <w:t xml:space="preserve"> models</w:t>
      </w:r>
      <w:bookmarkEnd w:id="61"/>
    </w:p>
    <w:p w14:paraId="02F56EFB" w14:textId="5F16B135" w:rsidR="0068349A" w:rsidRDefault="00506E4A" w:rsidP="0068349A">
      <w:pPr>
        <w:pStyle w:val="BodyText"/>
      </w:pPr>
      <w:r w:rsidRPr="000A2CF2">
        <w:t xml:space="preserve">A solar system can be backstop enabled using a compliant native inverter, single or multiple PV inverters using a </w:t>
      </w:r>
      <w:r>
        <w:t>SGD</w:t>
      </w:r>
      <w:r w:rsidRPr="000A2CF2">
        <w:t>, as shown below (</w:t>
      </w:r>
      <w:r w:rsidRPr="000A2CF2">
        <w:rPr>
          <w:b/>
          <w:bCs/>
        </w:rPr>
        <w:t xml:space="preserve">Figure </w:t>
      </w:r>
      <w:r w:rsidR="00074B34">
        <w:rPr>
          <w:b/>
          <w:bCs/>
        </w:rPr>
        <w:t>3</w:t>
      </w:r>
      <w:r w:rsidRPr="000A2CF2">
        <w:t>).</w:t>
      </w:r>
      <w:r>
        <w:t xml:space="preserve"> An export monitoring device will also need to be installed. </w:t>
      </w:r>
      <w:r w:rsidRPr="000A2CF2">
        <w:t xml:space="preserve"> </w:t>
      </w:r>
    </w:p>
    <w:p w14:paraId="4ADC0668" w14:textId="59894A54" w:rsidR="00506E4A" w:rsidRDefault="00506E4A" w:rsidP="0068349A">
      <w:pPr>
        <w:pStyle w:val="BodyText"/>
        <w:jc w:val="center"/>
        <w:rPr>
          <w:i/>
          <w:iCs/>
        </w:rPr>
      </w:pPr>
      <w:r>
        <w:rPr>
          <w:i/>
          <w:iCs/>
          <w:noProof/>
        </w:rPr>
        <w:lastRenderedPageBreak/>
        <w:drawing>
          <wp:inline distT="0" distB="0" distL="0" distR="0" wp14:anchorId="55B95E8F" wp14:editId="558CF022">
            <wp:extent cx="4885898" cy="8544032"/>
            <wp:effectExtent l="0" t="0" r="0" b="0"/>
            <wp:docPr id="255" name="Picture 255" descr="Figure 3: Two diagrams showing inverter communication models. &#10;The first diagram shows the site configuration for a native or aggregator model. The diagram shows that the solar panels and household loads are both connected to the inverter. The inverter is connected to an export monitoring device, which is connected to a smart meter, which is in turn connected to the power grid. There is a communications pathway between the smart meter and the DNSP. The CSIP-AUS communications pathway is between the inverter and the DNSP, which may be via an aggregator cloud.&#10;The second diagram shows the site configuration for a gateway or aggregator gateway model. The diagram shows that the gateway and inverter are connected. The gateway is connected to the solar panels. The inverter is connected to household loads. The inverter is also connected to an export monitoring device, which is connected to a smart meter, which is in turn connected to the power grid. There is a communications pathway between the smart meter and the DNSP. The CSIP-AUS communications pathway is between the gateway and the DNSP, which may be via an aggregator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Figure 3: Two diagrams showing inverter communication models. &#10;The first diagram shows the site configuration for a native or aggregator model. The diagram shows that the solar panels and household loads are both connected to the inverter. The inverter is connected to an export monitoring device, which is connected to a smart meter, which is in turn connected to the power grid. There is a communications pathway between the smart meter and the DNSP. The CSIP-AUS communications pathway is between the inverter and the DNSP, which may be via an aggregator cloud.&#10;The second diagram shows the site configuration for a gateway or aggregator gateway model. The diagram shows that the gateway and inverter are connected. The gateway is connected to the solar panels. The inverter is connected to household loads. The inverter is also connected to an export monitoring device, which is connected to a smart meter, which is in turn connected to the power grid. There is a communications pathway between the smart meter and the DNSP. The CSIP-AUS communications pathway is between the gateway and the DNSP, which may be via an aggregator clou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0519" cy="8552113"/>
                    </a:xfrm>
                    <a:prstGeom prst="rect">
                      <a:avLst/>
                    </a:prstGeom>
                    <a:noFill/>
                  </pic:spPr>
                </pic:pic>
              </a:graphicData>
            </a:graphic>
          </wp:inline>
        </w:drawing>
      </w:r>
    </w:p>
    <w:p w14:paraId="75EEB166" w14:textId="20E40F9F" w:rsidR="00506E4A" w:rsidRPr="000A2CF2" w:rsidRDefault="00506E4A" w:rsidP="00506E4A">
      <w:pPr>
        <w:pStyle w:val="BodyText"/>
        <w:ind w:left="1080"/>
        <w:rPr>
          <w:i/>
          <w:iCs/>
        </w:rPr>
      </w:pPr>
      <w:r w:rsidRPr="000A2CF2">
        <w:rPr>
          <w:i/>
          <w:iCs/>
        </w:rPr>
        <w:t xml:space="preserve">Figure </w:t>
      </w:r>
      <w:r w:rsidR="00074B34">
        <w:rPr>
          <w:i/>
          <w:iCs/>
        </w:rPr>
        <w:t>3</w:t>
      </w:r>
      <w:r w:rsidRPr="000A2CF2">
        <w:rPr>
          <w:i/>
          <w:iCs/>
        </w:rPr>
        <w:t xml:space="preserve">: </w:t>
      </w:r>
      <w:r>
        <w:rPr>
          <w:i/>
          <w:iCs/>
        </w:rPr>
        <w:t xml:space="preserve">CSIP-AUS site configuration and </w:t>
      </w:r>
      <w:r w:rsidRPr="000A2CF2">
        <w:rPr>
          <w:i/>
          <w:iCs/>
        </w:rPr>
        <w:t>communication models</w:t>
      </w:r>
    </w:p>
    <w:p w14:paraId="61188C4A" w14:textId="77777777" w:rsidR="00506E4A" w:rsidRPr="00413C63" w:rsidRDefault="00506E4A" w:rsidP="00506E4A">
      <w:pPr>
        <w:pStyle w:val="BodyText"/>
        <w:ind w:left="1080"/>
        <w:rPr>
          <w:i/>
          <w:iCs/>
          <w:color w:val="004C97" w:themeColor="accent1"/>
        </w:rPr>
      </w:pPr>
    </w:p>
    <w:tbl>
      <w:tblPr>
        <w:tblStyle w:val="TableGrid"/>
        <w:tblW w:w="0" w:type="auto"/>
        <w:tblLook w:val="04A0" w:firstRow="1" w:lastRow="0" w:firstColumn="1" w:lastColumn="0" w:noHBand="0" w:noVBand="1"/>
      </w:tblPr>
      <w:tblGrid>
        <w:gridCol w:w="2127"/>
        <w:gridCol w:w="7512"/>
      </w:tblGrid>
      <w:tr w:rsidR="00506E4A" w14:paraId="0758E3B5"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00857E" w:themeFill="accent3" w:themeFillShade="BF"/>
          </w:tcPr>
          <w:p w14:paraId="05CAE501" w14:textId="77777777" w:rsidR="00506E4A" w:rsidRPr="007D04F6" w:rsidRDefault="00506E4A" w:rsidP="00BC3B59">
            <w:pPr>
              <w:pStyle w:val="BodyText"/>
              <w:rPr>
                <w:b/>
                <w:bCs/>
              </w:rPr>
            </w:pPr>
            <w:r w:rsidRPr="007D04F6">
              <w:rPr>
                <w:b/>
                <w:bCs/>
              </w:rPr>
              <w:t>Inverter model</w:t>
            </w:r>
          </w:p>
        </w:tc>
        <w:tc>
          <w:tcPr>
            <w:tcW w:w="7512" w:type="dxa"/>
            <w:shd w:val="clear" w:color="auto" w:fill="00857E" w:themeFill="accent3" w:themeFillShade="BF"/>
          </w:tcPr>
          <w:p w14:paraId="53BFFCFA" w14:textId="77777777" w:rsidR="00506E4A" w:rsidRPr="007D04F6"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7D04F6">
              <w:rPr>
                <w:b/>
                <w:bCs/>
              </w:rPr>
              <w:t>Use</w:t>
            </w:r>
          </w:p>
        </w:tc>
      </w:tr>
      <w:tr w:rsidR="00506E4A" w14:paraId="545D548F"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782444E8" w14:textId="77777777" w:rsidR="00506E4A" w:rsidRPr="00A9003B" w:rsidRDefault="00506E4A" w:rsidP="00BC3B59">
            <w:pPr>
              <w:pStyle w:val="BodyText"/>
              <w:rPr>
                <w:b/>
                <w:bCs/>
              </w:rPr>
            </w:pPr>
            <w:r w:rsidRPr="00A9003B">
              <w:rPr>
                <w:b/>
                <w:bCs/>
              </w:rPr>
              <w:t>Native model</w:t>
            </w:r>
          </w:p>
          <w:p w14:paraId="2274744A" w14:textId="77777777" w:rsidR="00506E4A" w:rsidRPr="00A9003B" w:rsidRDefault="00506E4A" w:rsidP="00BC3B59">
            <w:pPr>
              <w:pStyle w:val="BodyText"/>
              <w:rPr>
                <w:b/>
                <w:bCs/>
              </w:rPr>
            </w:pPr>
          </w:p>
        </w:tc>
        <w:tc>
          <w:tcPr>
            <w:tcW w:w="7512" w:type="dxa"/>
          </w:tcPr>
          <w:p w14:paraId="689E0609"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for small installations such as residential rooftop solar systems.</w:t>
            </w:r>
          </w:p>
          <w:p w14:paraId="115A683B"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inverter is CSIP-AUS compliant and has a built-in communications software client enabling direct communications between the utility server and the solar system.</w:t>
            </w:r>
          </w:p>
        </w:tc>
      </w:tr>
      <w:tr w:rsidR="00506E4A" w14:paraId="3CCC92BB"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1B81C379" w14:textId="77777777" w:rsidR="00506E4A" w:rsidRPr="00A9003B" w:rsidRDefault="00506E4A" w:rsidP="00BC3B59">
            <w:pPr>
              <w:pStyle w:val="BodyText"/>
              <w:rPr>
                <w:b/>
                <w:bCs/>
              </w:rPr>
            </w:pPr>
            <w:r w:rsidRPr="00A9003B">
              <w:rPr>
                <w:b/>
                <w:bCs/>
              </w:rPr>
              <w:t>Gateway model</w:t>
            </w:r>
          </w:p>
          <w:p w14:paraId="5C34C469" w14:textId="77777777" w:rsidR="00506E4A" w:rsidRPr="00A9003B" w:rsidRDefault="00506E4A" w:rsidP="00BC3B59">
            <w:pPr>
              <w:pStyle w:val="BodyText"/>
              <w:rPr>
                <w:b/>
                <w:bCs/>
              </w:rPr>
            </w:pPr>
          </w:p>
        </w:tc>
        <w:tc>
          <w:tcPr>
            <w:tcW w:w="7512" w:type="dxa"/>
          </w:tcPr>
          <w:p w14:paraId="6F5FC69C" w14:textId="7823A57B"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for larger or more complex installations with multiple end devices (e.g. inverters, battery storage, electric vehicle charging) where an inverter cannot act as the communications software client.</w:t>
            </w:r>
            <w:r>
              <w:t xml:space="preserve"> Also suitable for small installations where there is no native inverter functionality.</w:t>
            </w:r>
            <w:r w:rsidR="00B37256">
              <w:t xml:space="preserve"> </w:t>
            </w:r>
            <w:r w:rsidRPr="000A2CF2">
              <w:t xml:space="preserve">The gateway is CSIP-AUS compliant and collects data from and controls the end devices. It may appear as a single device to the utility server. </w:t>
            </w:r>
          </w:p>
          <w:p w14:paraId="4853400A"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either in the end device or within the local gateway/Generating Facility Management System (GFEMS).</w:t>
            </w:r>
          </w:p>
        </w:tc>
      </w:tr>
      <w:tr w:rsidR="00506E4A" w14:paraId="3DA07797"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0F25D446" w14:textId="77777777" w:rsidR="00506E4A" w:rsidRPr="00A9003B" w:rsidRDefault="00506E4A" w:rsidP="00BC3B59">
            <w:pPr>
              <w:pStyle w:val="BodyText"/>
              <w:rPr>
                <w:b/>
                <w:bCs/>
              </w:rPr>
            </w:pPr>
            <w:r w:rsidRPr="00A9003B">
              <w:rPr>
                <w:b/>
                <w:bCs/>
              </w:rPr>
              <w:t>Aggregator model</w:t>
            </w:r>
          </w:p>
          <w:p w14:paraId="394D27B8" w14:textId="77777777" w:rsidR="00506E4A" w:rsidRPr="00A9003B" w:rsidRDefault="00506E4A" w:rsidP="00BC3B59">
            <w:pPr>
              <w:pStyle w:val="BodyText"/>
              <w:rPr>
                <w:b/>
                <w:bCs/>
              </w:rPr>
            </w:pPr>
          </w:p>
        </w:tc>
        <w:tc>
          <w:tcPr>
            <w:tcW w:w="7512" w:type="dxa"/>
          </w:tcPr>
          <w:p w14:paraId="5FF990B6"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where an aggregator platform is used for multiple end devices.</w:t>
            </w:r>
          </w:p>
          <w:p w14:paraId="04319247"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aggregator platform acts as the communications software client, communicating with the utility server and end devices.</w:t>
            </w:r>
          </w:p>
          <w:p w14:paraId="7CC56071"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end devices do not need to be located within one electrical installation and can be distributed across a large geographic area but aggregated together by a single entity. </w:t>
            </w:r>
          </w:p>
          <w:p w14:paraId="3B11C729"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utility server must be able to identify each individual end device as an IEEE 2030.5 end device so that each can be monitored and controlled individually. </w:t>
            </w:r>
          </w:p>
          <w:p w14:paraId="34125054"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(such as in the end device), so that fail-safe export limits will operate correctly if there is a failure of the aggregator platform.</w:t>
            </w:r>
          </w:p>
        </w:tc>
      </w:tr>
      <w:tr w:rsidR="00506E4A" w14:paraId="250EDFB7"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5018A3DC" w14:textId="77777777" w:rsidR="00506E4A" w:rsidRPr="00A9003B" w:rsidRDefault="00506E4A" w:rsidP="00BC3B59">
            <w:pPr>
              <w:pStyle w:val="BodyText"/>
              <w:rPr>
                <w:b/>
                <w:bCs/>
              </w:rPr>
            </w:pPr>
            <w:r w:rsidRPr="00A9003B">
              <w:rPr>
                <w:b/>
                <w:bCs/>
              </w:rPr>
              <w:t>Aggregator gateway model</w:t>
            </w:r>
          </w:p>
          <w:p w14:paraId="5C531E1D" w14:textId="77777777" w:rsidR="00506E4A" w:rsidRPr="00A9003B" w:rsidRDefault="00506E4A" w:rsidP="00BC3B59">
            <w:pPr>
              <w:pStyle w:val="BodyText"/>
              <w:rPr>
                <w:b/>
                <w:bCs/>
              </w:rPr>
            </w:pPr>
          </w:p>
        </w:tc>
        <w:tc>
          <w:tcPr>
            <w:tcW w:w="7512" w:type="dxa"/>
          </w:tcPr>
          <w:p w14:paraId="7BB72DA7"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where an aggregator platform and gateway device(s) are used in conjunction.</w:t>
            </w:r>
          </w:p>
          <w:p w14:paraId="3D5F47D2"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aggregator platform acts as the communications software client, communicating with the utility server. The aggregator platform then communicates with a combination of a gateway(s) and end devices.</w:t>
            </w:r>
          </w:p>
          <w:p w14:paraId="0B53095A"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end devices and gateway(s) do not need to be located within one electrical installation and can be distributed across a large geographic area but aggregated together by a single entity. </w:t>
            </w:r>
          </w:p>
          <w:p w14:paraId="0B9A6ECE"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utility server must be able to identify each individual end device as an IEEE 2030.5 end device so that each can be monitored and controlled individually. </w:t>
            </w:r>
          </w:p>
          <w:p w14:paraId="3E9995A6"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(such as in the end device), so that fail-safe export limits will operate correctly if there is a failure of the aggregator platform.</w:t>
            </w:r>
          </w:p>
        </w:tc>
      </w:tr>
    </w:tbl>
    <w:p w14:paraId="46A94439" w14:textId="77777777" w:rsidR="00506E4A" w:rsidRDefault="00506E4A" w:rsidP="00B37256">
      <w:pPr>
        <w:pStyle w:val="Heading4"/>
        <w:numPr>
          <w:ilvl w:val="2"/>
          <w:numId w:val="16"/>
        </w:numPr>
        <w:ind w:left="852" w:hanging="284"/>
      </w:pPr>
      <w:bookmarkStart w:id="62" w:name="_Toc159493733"/>
      <w:r>
        <w:t>Secure Gateway Devices (SGDs)</w:t>
      </w:r>
      <w:bookmarkEnd w:id="62"/>
    </w:p>
    <w:p w14:paraId="66AB2941" w14:textId="77777777" w:rsidR="00506E4A" w:rsidRPr="000963A1" w:rsidRDefault="00506E4A" w:rsidP="00B37256">
      <w:pPr>
        <w:pStyle w:val="BodyText"/>
      </w:pPr>
      <w:r w:rsidRPr="000963A1">
        <w:t xml:space="preserve">Cloud vendors utilising the cloud pathway must have a CSIP-AUS compliant IEEE 2030.5 software client which can, in response to signals provided by the distribution business’ utility server, exert export limit control via communication to sites which utilise their services to achieve </w:t>
      </w:r>
      <w:r>
        <w:t xml:space="preserve">CSIP-AUS </w:t>
      </w:r>
      <w:r w:rsidRPr="000963A1">
        <w:t xml:space="preserve">capability and provide the required monitoring data to the distribution business. </w:t>
      </w:r>
    </w:p>
    <w:p w14:paraId="4F5A87B1" w14:textId="77777777" w:rsidR="00506E4A" w:rsidRDefault="00506E4A" w:rsidP="00B37256">
      <w:pPr>
        <w:pStyle w:val="Heading4"/>
        <w:numPr>
          <w:ilvl w:val="2"/>
          <w:numId w:val="16"/>
        </w:numPr>
        <w:ind w:left="852" w:hanging="284"/>
      </w:pPr>
      <w:bookmarkStart w:id="63" w:name="_Toc159493734"/>
      <w:r>
        <w:t>Site monitoring</w:t>
      </w:r>
      <w:bookmarkEnd w:id="63"/>
    </w:p>
    <w:p w14:paraId="5F146C69" w14:textId="77777777" w:rsidR="00506E4A" w:rsidRPr="00A9003B" w:rsidRDefault="00506E4A" w:rsidP="00B37256">
      <w:pPr>
        <w:pStyle w:val="BodyText"/>
      </w:pPr>
      <w:r>
        <w:t>Emergency backstop enabled sites must have site level monitoring capability (may be achieved through an export monitoring device, current transformer, inverter meter or other relevant device).</w:t>
      </w:r>
    </w:p>
    <w:p w14:paraId="2D8FF38E" w14:textId="77777777" w:rsidR="00506E4A" w:rsidRDefault="00506E4A" w:rsidP="00B37256">
      <w:pPr>
        <w:pStyle w:val="Heading3"/>
        <w:numPr>
          <w:ilvl w:val="1"/>
          <w:numId w:val="16"/>
        </w:numPr>
        <w:ind w:left="568" w:hanging="284"/>
      </w:pPr>
      <w:bookmarkStart w:id="64" w:name="_Toc159493735"/>
      <w:r>
        <w:lastRenderedPageBreak/>
        <w:softHyphen/>
      </w:r>
      <w:r>
        <w:softHyphen/>
        <w:t>Connecting an inverter to the internet</w:t>
      </w:r>
      <w:bookmarkEnd w:id="64"/>
    </w:p>
    <w:p w14:paraId="067F4849" w14:textId="77777777" w:rsidR="00506E4A" w:rsidRDefault="00506E4A" w:rsidP="00B37256">
      <w:pPr>
        <w:pStyle w:val="Heading4"/>
        <w:numPr>
          <w:ilvl w:val="2"/>
          <w:numId w:val="16"/>
        </w:numPr>
        <w:ind w:left="852" w:hanging="284"/>
      </w:pPr>
      <w:bookmarkStart w:id="65" w:name="_Toc159493736"/>
      <w:r>
        <w:t>Internet connection options (Wi-Fi, ethernet, cellular)</w:t>
      </w:r>
      <w:bookmarkEnd w:id="65"/>
    </w:p>
    <w:p w14:paraId="5C04C6C0" w14:textId="77777777" w:rsidR="00506E4A" w:rsidRDefault="00506E4A" w:rsidP="00B37256">
      <w:pPr>
        <w:pStyle w:val="BodyText"/>
      </w:pPr>
      <w:r>
        <w:t>To communicate with the server of the relevant distribution business, a solar system’s inverter will need to be internet-connected.</w:t>
      </w:r>
    </w:p>
    <w:p w14:paraId="3E49905D" w14:textId="77777777" w:rsidR="00506E4A" w:rsidRDefault="00506E4A" w:rsidP="00B37256">
      <w:pPr>
        <w:pStyle w:val="BodyText"/>
      </w:pPr>
      <w:r>
        <w:t>Customers and installers have the flexibility to choose the most appropriate method to connect to the internet based on the individual characteristics of the site. Where a permanent internet option is unavailable at the site, a temporary internet connection (such as a tethered mobile phone) can be used to commission and confirm the site is emergency backstop enabled. See also Section 1.8.</w:t>
      </w:r>
    </w:p>
    <w:p w14:paraId="273406BE" w14:textId="77777777" w:rsidR="00506E4A" w:rsidRDefault="00506E4A" w:rsidP="00B37256">
      <w:pPr>
        <w:pStyle w:val="Heading4"/>
        <w:numPr>
          <w:ilvl w:val="2"/>
          <w:numId w:val="16"/>
        </w:numPr>
        <w:ind w:left="852" w:hanging="284"/>
      </w:pPr>
      <w:bookmarkStart w:id="66" w:name="_Toc159493737"/>
      <w:r>
        <w:t>Positioning of Wi-Fi router</w:t>
      </w:r>
      <w:bookmarkEnd w:id="66"/>
    </w:p>
    <w:p w14:paraId="11F38164" w14:textId="77777777" w:rsidR="00506E4A" w:rsidRPr="00B2291B" w:rsidRDefault="00506E4A" w:rsidP="00B37256">
      <w:pPr>
        <w:pStyle w:val="BodyText"/>
      </w:pPr>
      <w:r>
        <w:t>Where a site is connected via Wi-Fi, installers should confirm a reliable signal can be received. If the Wi-Fi router is located too far from the inverter such that a reliable signal cannot be received, a Wi-Fi range extender may be needed to ensure a reliable connection can be established.</w:t>
      </w:r>
    </w:p>
    <w:p w14:paraId="45B78F0D" w14:textId="77777777" w:rsidR="00506E4A" w:rsidRDefault="00506E4A" w:rsidP="00B37256">
      <w:pPr>
        <w:pStyle w:val="Heading4"/>
        <w:numPr>
          <w:ilvl w:val="2"/>
          <w:numId w:val="16"/>
        </w:numPr>
        <w:ind w:left="852" w:hanging="284"/>
      </w:pPr>
      <w:bookmarkStart w:id="67" w:name="_Toc159493738"/>
      <w:r>
        <w:t>Loss of connectivity</w:t>
      </w:r>
      <w:bookmarkEnd w:id="67"/>
    </w:p>
    <w:p w14:paraId="2DF7C8A1" w14:textId="77777777" w:rsidR="00506E4A" w:rsidRDefault="00506E4A" w:rsidP="00B37256">
      <w:pPr>
        <w:pStyle w:val="BodyText"/>
      </w:pPr>
      <w:r>
        <w:t>Site connectivity may be lost for a range of reasons including:</w:t>
      </w:r>
    </w:p>
    <w:p w14:paraId="15D89957" w14:textId="77777777" w:rsidR="00506E4A" w:rsidRDefault="00506E4A" w:rsidP="00B37256">
      <w:pPr>
        <w:pStyle w:val="BodyText"/>
        <w:numPr>
          <w:ilvl w:val="0"/>
          <w:numId w:val="28"/>
        </w:numPr>
      </w:pPr>
      <w:r>
        <w:t>temporary internet outages,</w:t>
      </w:r>
    </w:p>
    <w:p w14:paraId="317F51B5" w14:textId="77777777" w:rsidR="00506E4A" w:rsidRDefault="00506E4A" w:rsidP="00B37256">
      <w:pPr>
        <w:pStyle w:val="BodyText"/>
        <w:numPr>
          <w:ilvl w:val="0"/>
          <w:numId w:val="28"/>
        </w:numPr>
      </w:pPr>
      <w:r>
        <w:t>an inverter has lost connectivity to the internet, due to a change in Wi-Fi router or password,</w:t>
      </w:r>
    </w:p>
    <w:p w14:paraId="7C6E61F2" w14:textId="77777777" w:rsidR="00506E4A" w:rsidRDefault="00506E4A" w:rsidP="00B37256">
      <w:pPr>
        <w:pStyle w:val="BodyText"/>
        <w:numPr>
          <w:ilvl w:val="0"/>
          <w:numId w:val="28"/>
        </w:numPr>
      </w:pPr>
      <w:r>
        <w:t>a manufacturer cloud has lost connectivity with the distribution business’ utility server.</w:t>
      </w:r>
    </w:p>
    <w:p w14:paraId="7EA9E02D" w14:textId="77777777" w:rsidR="00E644E0" w:rsidRDefault="00506E4A" w:rsidP="00B37256">
      <w:pPr>
        <w:pStyle w:val="BodyText"/>
      </w:pPr>
      <w:r>
        <w:t xml:space="preserve">If a site loses connectivity, the inverter will slowly turn down export to a default ‘failsafe’ limit. Typically, this limit is 1.5 kVA. For temporary outages, the inverter will return to a normal operating state when connectivity is restored. For longer outages, distribution businesses must have a procedure that sets out the process they will follow to contact customers if an emergency backstop enabled solar system loses connectivity. Distribution businesses are required to publish these procedures on their websites. </w:t>
      </w:r>
    </w:p>
    <w:p w14:paraId="31B06EE9" w14:textId="6D0B53A3" w:rsidR="00506E4A" w:rsidRPr="00CB56A8" w:rsidRDefault="00506E4A" w:rsidP="00577348">
      <w:pPr>
        <w:pStyle w:val="Heading4"/>
        <w:numPr>
          <w:ilvl w:val="2"/>
          <w:numId w:val="16"/>
        </w:numPr>
        <w:ind w:left="1418" w:hanging="851"/>
      </w:pPr>
      <w:bookmarkStart w:id="68" w:name="_Toc159493739"/>
      <w:r w:rsidRPr="00CB56A8">
        <w:t>Reconnecting to the internet after Wi-Fi router or password changes</w:t>
      </w:r>
      <w:bookmarkEnd w:id="68"/>
    </w:p>
    <w:p w14:paraId="589BACFF" w14:textId="70E7FABA" w:rsidR="00506E4A" w:rsidRDefault="00506E4A" w:rsidP="00B37256">
      <w:pPr>
        <w:pStyle w:val="BodyText"/>
      </w:pPr>
      <w:r>
        <w:t>As part of the installation process, customers should be shown how to reconnect their inverter to the internet in the case of a Wi-Fi router or password change.</w:t>
      </w:r>
      <w:r w:rsidR="00F029FF" w:rsidRPr="00F029FF">
        <w:t xml:space="preserve"> </w:t>
      </w:r>
      <w:r w:rsidR="00F029FF">
        <w:t>Typically, this can be done</w:t>
      </w:r>
      <w:r w:rsidR="00F029FF" w:rsidRPr="00F029FF">
        <w:t xml:space="preserve"> </w:t>
      </w:r>
      <w:r w:rsidR="00F029FF">
        <w:t xml:space="preserve">via the </w:t>
      </w:r>
      <w:r w:rsidR="00F029FF" w:rsidRPr="00F029FF">
        <w:t>solar inverter smart phone application or the display.</w:t>
      </w:r>
    </w:p>
    <w:p w14:paraId="67488FFF" w14:textId="77777777" w:rsidR="00506E4A" w:rsidRDefault="00506E4A" w:rsidP="00B37256">
      <w:pPr>
        <w:pStyle w:val="BodyText"/>
      </w:pPr>
      <w:r>
        <w:t>Guides including internet connection instructions for some common devices are listed in the table below. If the relevant device does not appear in the table, please refer to the manufacturer’s website.</w:t>
      </w:r>
    </w:p>
    <w:tbl>
      <w:tblPr>
        <w:tblStyle w:val="TableGrid"/>
        <w:tblW w:w="9781" w:type="dxa"/>
        <w:tblLook w:val="04A0" w:firstRow="1" w:lastRow="0" w:firstColumn="1" w:lastColumn="0" w:noHBand="0" w:noVBand="1"/>
      </w:tblPr>
      <w:tblGrid>
        <w:gridCol w:w="4253"/>
        <w:gridCol w:w="5528"/>
      </w:tblGrid>
      <w:tr w:rsidR="00506E4A" w14:paraId="23E80384"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00857E" w:themeFill="accent3" w:themeFillShade="BF"/>
          </w:tcPr>
          <w:p w14:paraId="65C90FE9" w14:textId="77777777" w:rsidR="00506E4A" w:rsidRPr="003210FB" w:rsidRDefault="00506E4A" w:rsidP="00BC3B59">
            <w:pPr>
              <w:pStyle w:val="BodyText"/>
              <w:ind w:left="589" w:hanging="589"/>
              <w:rPr>
                <w:b/>
                <w:bCs/>
              </w:rPr>
            </w:pPr>
            <w:r w:rsidRPr="003210FB">
              <w:rPr>
                <w:b/>
                <w:bCs/>
              </w:rPr>
              <w:t>Manufacturer</w:t>
            </w:r>
          </w:p>
        </w:tc>
        <w:tc>
          <w:tcPr>
            <w:tcW w:w="5528" w:type="dxa"/>
            <w:shd w:val="clear" w:color="auto" w:fill="00857E" w:themeFill="accent3" w:themeFillShade="BF"/>
          </w:tcPr>
          <w:p w14:paraId="6D745B86" w14:textId="77777777" w:rsidR="00506E4A" w:rsidRPr="003210FB" w:rsidRDefault="00506E4A" w:rsidP="00BC3B59">
            <w:pPr>
              <w:pStyle w:val="BodyText"/>
              <w:ind w:left="589" w:hanging="589"/>
              <w:cnfStyle w:val="100000000000" w:firstRow="1" w:lastRow="0" w:firstColumn="0" w:lastColumn="0" w:oddVBand="0" w:evenVBand="0" w:oddHBand="0" w:evenHBand="0" w:firstRowFirstColumn="0" w:firstRowLastColumn="0" w:lastRowFirstColumn="0" w:lastRowLastColumn="0"/>
              <w:rPr>
                <w:b/>
                <w:bCs/>
              </w:rPr>
            </w:pPr>
            <w:r w:rsidRPr="003210FB">
              <w:rPr>
                <w:b/>
                <w:bCs/>
              </w:rPr>
              <w:t>Internet connection instructions</w:t>
            </w:r>
          </w:p>
        </w:tc>
      </w:tr>
      <w:tr w:rsidR="00506E4A" w14:paraId="486A6901"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16DB9EB8" w14:textId="77777777" w:rsidR="00506E4A" w:rsidRDefault="00506E4A" w:rsidP="00BC3B59">
            <w:pPr>
              <w:spacing w:line="240" w:lineRule="auto"/>
              <w:ind w:left="589" w:hanging="589"/>
            </w:pPr>
            <w:r>
              <w:t>GoodWe Technologies</w:t>
            </w:r>
          </w:p>
        </w:tc>
        <w:tc>
          <w:tcPr>
            <w:tcW w:w="5528" w:type="dxa"/>
            <w:hideMark/>
          </w:tcPr>
          <w:p w14:paraId="0264C26D"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2" w:history="1">
              <w:r w:rsidR="00506E4A">
                <w:rPr>
                  <w:rStyle w:val="Hyperlink"/>
                </w:rPr>
                <w:t>Micro Inverter User Manual</w:t>
              </w:r>
            </w:hyperlink>
          </w:p>
          <w:p w14:paraId="6E83914F"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3" w:history="1">
              <w:r w:rsidR="00506E4A">
                <w:rPr>
                  <w:rStyle w:val="Hyperlink"/>
                </w:rPr>
                <w:t>Smart Dongle Installation Guide</w:t>
              </w:r>
            </w:hyperlink>
          </w:p>
        </w:tc>
      </w:tr>
      <w:tr w:rsidR="00506E4A" w14:paraId="0F6634A5"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354B2C19" w14:textId="77777777" w:rsidR="00506E4A" w:rsidRDefault="00506E4A" w:rsidP="00BC3B59">
            <w:pPr>
              <w:spacing w:line="240" w:lineRule="auto"/>
              <w:ind w:left="589" w:hanging="589"/>
            </w:pPr>
            <w:r>
              <w:t>Shenzhen Growatt New Energy</w:t>
            </w:r>
          </w:p>
        </w:tc>
        <w:tc>
          <w:tcPr>
            <w:tcW w:w="5528" w:type="dxa"/>
            <w:hideMark/>
          </w:tcPr>
          <w:p w14:paraId="1FE781AB"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4" w:history="1">
              <w:r w:rsidR="00506E4A">
                <w:rPr>
                  <w:rStyle w:val="Hyperlink"/>
                </w:rPr>
                <w:t>Growatt Monitoring Device Setup Guidance</w:t>
              </w:r>
            </w:hyperlink>
            <w:r w:rsidR="00506E4A">
              <w:t xml:space="preserve"> </w:t>
            </w:r>
          </w:p>
        </w:tc>
      </w:tr>
      <w:tr w:rsidR="00506E4A" w14:paraId="6557A189"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5EFE6845" w14:textId="77777777" w:rsidR="00506E4A" w:rsidRDefault="00506E4A" w:rsidP="00BC3B59">
            <w:pPr>
              <w:spacing w:line="240" w:lineRule="auto"/>
              <w:ind w:left="589" w:hanging="589"/>
            </w:pPr>
            <w:r>
              <w:t>Fronius Australia</w:t>
            </w:r>
          </w:p>
        </w:tc>
        <w:tc>
          <w:tcPr>
            <w:tcW w:w="5528" w:type="dxa"/>
            <w:hideMark/>
          </w:tcPr>
          <w:p w14:paraId="60F30019" w14:textId="77777777" w:rsidR="00506E4A" w:rsidRDefault="00000000" w:rsidP="00BC3B59">
            <w:pPr>
              <w:spacing w:line="240" w:lineRule="auto"/>
              <w:ind w:left="24" w:hanging="24"/>
              <w:cnfStyle w:val="000000000000" w:firstRow="0" w:lastRow="0" w:firstColumn="0" w:lastColumn="0" w:oddVBand="0" w:evenVBand="0" w:oddHBand="0" w:evenHBand="0" w:firstRowFirstColumn="0" w:firstRowLastColumn="0" w:lastRowFirstColumn="0" w:lastRowLastColumn="0"/>
            </w:pPr>
            <w:hyperlink r:id="rId65" w:history="1">
              <w:r w:rsidR="00506E4A">
                <w:rPr>
                  <w:rStyle w:val="Hyperlink"/>
                </w:rPr>
                <w:t xml:space="preserve">Commissioning Fronius Monitoring via smartphone/tablet </w:t>
              </w:r>
            </w:hyperlink>
            <w:r w:rsidR="00506E4A">
              <w:t xml:space="preserve"> </w:t>
            </w:r>
          </w:p>
        </w:tc>
      </w:tr>
      <w:tr w:rsidR="00506E4A" w14:paraId="56279F87"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6DDCF888" w14:textId="77777777" w:rsidR="00506E4A" w:rsidRDefault="00506E4A" w:rsidP="00BC3B59">
            <w:pPr>
              <w:spacing w:line="240" w:lineRule="auto"/>
              <w:ind w:left="589" w:hanging="589"/>
            </w:pPr>
            <w:r>
              <w:t xml:space="preserve">Sungrow Power Supply </w:t>
            </w:r>
          </w:p>
        </w:tc>
        <w:tc>
          <w:tcPr>
            <w:tcW w:w="5528" w:type="dxa"/>
            <w:hideMark/>
          </w:tcPr>
          <w:p w14:paraId="51376B99"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6" w:history="1">
              <w:r w:rsidR="00506E4A">
                <w:rPr>
                  <w:rStyle w:val="Hyperlink"/>
                </w:rPr>
                <w:t>Sungrow Wi-Fi configuration</w:t>
              </w:r>
            </w:hyperlink>
          </w:p>
        </w:tc>
      </w:tr>
      <w:tr w:rsidR="00506E4A" w14:paraId="0A8F090F"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91FDACE" w14:textId="77777777" w:rsidR="00506E4A" w:rsidRDefault="00506E4A" w:rsidP="00BC3B59">
            <w:pPr>
              <w:spacing w:line="240" w:lineRule="auto"/>
              <w:ind w:left="589" w:hanging="589"/>
            </w:pPr>
            <w:r>
              <w:t xml:space="preserve">Ginlong Technologies </w:t>
            </w:r>
          </w:p>
        </w:tc>
        <w:tc>
          <w:tcPr>
            <w:tcW w:w="5528" w:type="dxa"/>
            <w:hideMark/>
          </w:tcPr>
          <w:p w14:paraId="6619E5BA"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7" w:history="1">
              <w:r w:rsidR="00506E4A">
                <w:rPr>
                  <w:rStyle w:val="Hyperlink"/>
                </w:rPr>
                <w:t>Ginlong SOLIS Wi-Fi Dongle connection</w:t>
              </w:r>
            </w:hyperlink>
          </w:p>
        </w:tc>
      </w:tr>
      <w:tr w:rsidR="00506E4A" w14:paraId="1790FA96"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C5B3AEC" w14:textId="77777777" w:rsidR="00506E4A" w:rsidRDefault="00506E4A" w:rsidP="00BC3B59">
            <w:pPr>
              <w:spacing w:line="240" w:lineRule="auto"/>
              <w:ind w:left="589" w:hanging="589"/>
            </w:pPr>
            <w:r>
              <w:t>SolarEdge Technologies</w:t>
            </w:r>
          </w:p>
        </w:tc>
        <w:tc>
          <w:tcPr>
            <w:tcW w:w="5528" w:type="dxa"/>
            <w:hideMark/>
          </w:tcPr>
          <w:p w14:paraId="42F04B99"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8" w:history="1">
              <w:r w:rsidR="00506E4A">
                <w:rPr>
                  <w:rStyle w:val="Hyperlink"/>
                </w:rPr>
                <w:t>SolarEdge Wi-Fi instructions</w:t>
              </w:r>
            </w:hyperlink>
          </w:p>
        </w:tc>
      </w:tr>
      <w:tr w:rsidR="00506E4A" w14:paraId="6AF13BAC"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FEA0357" w14:textId="77777777" w:rsidR="00506E4A" w:rsidRDefault="00506E4A" w:rsidP="00BC3B59">
            <w:pPr>
              <w:spacing w:line="240" w:lineRule="auto"/>
              <w:ind w:left="589" w:hanging="589"/>
            </w:pPr>
            <w:r>
              <w:t>Enphase Energy Australia</w:t>
            </w:r>
          </w:p>
        </w:tc>
        <w:tc>
          <w:tcPr>
            <w:tcW w:w="5528" w:type="dxa"/>
            <w:hideMark/>
          </w:tcPr>
          <w:p w14:paraId="3F8EF8F2"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9" w:history="1">
              <w:r w:rsidR="00506E4A">
                <w:rPr>
                  <w:rStyle w:val="Hyperlink"/>
                </w:rPr>
                <w:t>Enphase Instructions</w:t>
              </w:r>
            </w:hyperlink>
            <w:r w:rsidR="00506E4A">
              <w:rPr>
                <w:rStyle w:val="Hyperlink"/>
              </w:rPr>
              <w:t xml:space="preserve"> (refer to support article)</w:t>
            </w:r>
          </w:p>
        </w:tc>
      </w:tr>
      <w:tr w:rsidR="00506E4A" w14:paraId="3D84B042"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38B1492" w14:textId="77777777" w:rsidR="00506E4A" w:rsidRDefault="00506E4A" w:rsidP="00BC3B59">
            <w:pPr>
              <w:spacing w:line="240" w:lineRule="auto"/>
              <w:ind w:left="589" w:hanging="589"/>
            </w:pPr>
            <w:r>
              <w:t xml:space="preserve">Shenzhen SOFAR SOLAR </w:t>
            </w:r>
          </w:p>
        </w:tc>
        <w:tc>
          <w:tcPr>
            <w:tcW w:w="5528" w:type="dxa"/>
            <w:hideMark/>
          </w:tcPr>
          <w:p w14:paraId="49A0EBD9" w14:textId="77777777" w:rsidR="00506E4A" w:rsidRDefault="00000000" w:rsidP="00BC3B59">
            <w:pPr>
              <w:spacing w:line="240" w:lineRule="auto"/>
              <w:cnfStyle w:val="000000000000" w:firstRow="0" w:lastRow="0" w:firstColumn="0" w:lastColumn="0" w:oddVBand="0" w:evenVBand="0" w:oddHBand="0" w:evenHBand="0" w:firstRowFirstColumn="0" w:firstRowLastColumn="0" w:lastRowFirstColumn="0" w:lastRowLastColumn="0"/>
            </w:pPr>
            <w:hyperlink r:id="rId70" w:history="1">
              <w:r w:rsidR="00506E4A" w:rsidRPr="00637CC9">
                <w:rPr>
                  <w:rStyle w:val="Hyperlink"/>
                </w:rPr>
                <w:t>SOFAR Residential PV inverters</w:t>
              </w:r>
            </w:hyperlink>
            <w:r w:rsidR="00506E4A" w:rsidRPr="00B37256">
              <w:rPr>
                <w:rStyle w:val="Hyperlink"/>
                <w:u w:val="none"/>
              </w:rPr>
              <w:t xml:space="preserve"> (select the relevant device, then download the user manual)</w:t>
            </w:r>
          </w:p>
        </w:tc>
      </w:tr>
      <w:tr w:rsidR="00506E4A" w14:paraId="545B3BAA"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66AB84F" w14:textId="77777777" w:rsidR="00506E4A" w:rsidRDefault="00506E4A" w:rsidP="00BC3B59">
            <w:pPr>
              <w:spacing w:line="240" w:lineRule="auto"/>
              <w:ind w:left="589" w:hanging="589"/>
            </w:pPr>
            <w:r>
              <w:t xml:space="preserve">Huawei Technologies </w:t>
            </w:r>
          </w:p>
        </w:tc>
        <w:tc>
          <w:tcPr>
            <w:tcW w:w="5528" w:type="dxa"/>
            <w:hideMark/>
          </w:tcPr>
          <w:p w14:paraId="672D6A7D"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1" w:history="1">
              <w:r w:rsidR="00506E4A" w:rsidRPr="00BD75C9">
                <w:rPr>
                  <w:rStyle w:val="Hyperlink"/>
                </w:rPr>
                <w:t>Huawei SUN2000 – Commissioning</w:t>
              </w:r>
            </w:hyperlink>
          </w:p>
        </w:tc>
      </w:tr>
      <w:tr w:rsidR="00506E4A" w14:paraId="12BEF266"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B0CC512" w14:textId="77777777" w:rsidR="00506E4A" w:rsidRDefault="00506E4A" w:rsidP="00BC3B59">
            <w:pPr>
              <w:spacing w:line="240" w:lineRule="auto"/>
            </w:pPr>
            <w:r>
              <w:t>SolaX Power Network Technology Zhejiang</w:t>
            </w:r>
          </w:p>
        </w:tc>
        <w:tc>
          <w:tcPr>
            <w:tcW w:w="5528" w:type="dxa"/>
            <w:hideMark/>
          </w:tcPr>
          <w:p w14:paraId="43F114FC"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2" w:history="1">
              <w:r w:rsidR="00506E4A">
                <w:rPr>
                  <w:rStyle w:val="Hyperlink"/>
                </w:rPr>
                <w:t>SolaX Pocket Wi-Fi Set-Up</w:t>
              </w:r>
            </w:hyperlink>
          </w:p>
        </w:tc>
      </w:tr>
      <w:tr w:rsidR="00506E4A" w14:paraId="29411890"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265E748" w14:textId="77777777" w:rsidR="00506E4A" w:rsidRDefault="00506E4A" w:rsidP="00BC3B59">
            <w:pPr>
              <w:spacing w:line="240" w:lineRule="auto"/>
              <w:ind w:left="589" w:hanging="589"/>
            </w:pPr>
            <w:r>
              <w:lastRenderedPageBreak/>
              <w:t>SMA Australia</w:t>
            </w:r>
          </w:p>
        </w:tc>
        <w:tc>
          <w:tcPr>
            <w:tcW w:w="5528" w:type="dxa"/>
            <w:hideMark/>
          </w:tcPr>
          <w:p w14:paraId="5A667FC9" w14:textId="77777777" w:rsidR="00506E4A" w:rsidRDefault="00000000" w:rsidP="00BC3B59">
            <w:pPr>
              <w:spacing w:line="240" w:lineRule="auto"/>
              <w:ind w:left="24" w:hanging="24"/>
              <w:cnfStyle w:val="000000000000" w:firstRow="0" w:lastRow="0" w:firstColumn="0" w:lastColumn="0" w:oddVBand="0" w:evenVBand="0" w:oddHBand="0" w:evenHBand="0" w:firstRowFirstColumn="0" w:firstRowLastColumn="0" w:lastRowFirstColumn="0" w:lastRowLastColumn="0"/>
            </w:pPr>
            <w:hyperlink r:id="rId73" w:history="1">
              <w:r w:rsidR="00506E4A">
                <w:rPr>
                  <w:rStyle w:val="Hyperlink"/>
                </w:rPr>
                <w:t xml:space="preserve">SMA Sunny Boy Inverter </w:t>
              </w:r>
            </w:hyperlink>
            <w:r w:rsidR="00506E4A">
              <w:rPr>
                <w:rStyle w:val="Hyperlink"/>
              </w:rPr>
              <w:t>Wi-Fi connection</w:t>
            </w:r>
            <w:r w:rsidR="00506E4A" w:rsidRPr="00B37256">
              <w:rPr>
                <w:rStyle w:val="Hyperlink"/>
                <w:u w:val="none"/>
              </w:rPr>
              <w:t xml:space="preserve"> (refer to service tip)</w:t>
            </w:r>
          </w:p>
        </w:tc>
      </w:tr>
      <w:tr w:rsidR="00506E4A" w14:paraId="376CDDFA"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1581E49" w14:textId="77777777" w:rsidR="00506E4A" w:rsidRDefault="00506E4A" w:rsidP="00BC3B59">
            <w:pPr>
              <w:spacing w:line="240" w:lineRule="auto"/>
              <w:ind w:left="589" w:hanging="589"/>
            </w:pPr>
            <w:r>
              <w:t>Delta Electronics</w:t>
            </w:r>
          </w:p>
        </w:tc>
        <w:tc>
          <w:tcPr>
            <w:tcW w:w="5528" w:type="dxa"/>
            <w:hideMark/>
          </w:tcPr>
          <w:p w14:paraId="6C8EA56B" w14:textId="77777777" w:rsidR="00506E4A" w:rsidRDefault="0000000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4" w:history="1">
              <w:r w:rsidR="00506E4A">
                <w:rPr>
                  <w:rStyle w:val="Hyperlink"/>
                </w:rPr>
                <w:t>My Delta Solar connection instructions</w:t>
              </w:r>
            </w:hyperlink>
          </w:p>
        </w:tc>
      </w:tr>
    </w:tbl>
    <w:p w14:paraId="09220C16" w14:textId="77777777" w:rsidR="00074B34" w:rsidRDefault="00074B34" w:rsidP="00074B34">
      <w:pPr>
        <w:pStyle w:val="BodyText"/>
      </w:pPr>
    </w:p>
    <w:p w14:paraId="668C8D12" w14:textId="7E07B7C5" w:rsidR="00506E4A" w:rsidRDefault="00506E4A" w:rsidP="00B37256">
      <w:pPr>
        <w:pStyle w:val="Heading4"/>
        <w:numPr>
          <w:ilvl w:val="2"/>
          <w:numId w:val="16"/>
        </w:numPr>
        <w:ind w:left="852" w:hanging="284"/>
      </w:pPr>
      <w:bookmarkStart w:id="69" w:name="_Toc159493740"/>
      <w:r>
        <w:t>Installer obligations and compliance</w:t>
      </w:r>
      <w:bookmarkEnd w:id="69"/>
    </w:p>
    <w:p w14:paraId="390CCFCB" w14:textId="77777777" w:rsidR="00506E4A" w:rsidRPr="00B77CCD" w:rsidRDefault="00506E4A" w:rsidP="00B37256">
      <w:pPr>
        <w:pStyle w:val="BodyText"/>
        <w:rPr>
          <w:b/>
          <w:bCs/>
        </w:rPr>
      </w:pPr>
      <w:r>
        <w:rPr>
          <w:b/>
          <w:bCs/>
        </w:rPr>
        <w:t>Privacy</w:t>
      </w:r>
    </w:p>
    <w:p w14:paraId="3B8C79EF" w14:textId="77777777" w:rsidR="00506E4A" w:rsidRDefault="00506E4A" w:rsidP="00B37256">
      <w:pPr>
        <w:pStyle w:val="BodyText"/>
      </w:pPr>
      <w:r>
        <w:t xml:space="preserve">When handling sensitive customer information such as Wi-Fi credentials, installers must adhere to Accreditation Scheme requirements. </w:t>
      </w:r>
    </w:p>
    <w:p w14:paraId="172EA1D7" w14:textId="77777777" w:rsidR="00506E4A" w:rsidRPr="00B77CCD" w:rsidRDefault="00506E4A" w:rsidP="00B37256">
      <w:pPr>
        <w:pStyle w:val="BodyText"/>
        <w:rPr>
          <w:b/>
          <w:bCs/>
        </w:rPr>
      </w:pPr>
      <w:r w:rsidRPr="00B77CCD">
        <w:rPr>
          <w:b/>
          <w:bCs/>
        </w:rPr>
        <w:t>Cybersecurity</w:t>
      </w:r>
    </w:p>
    <w:p w14:paraId="73036AAD" w14:textId="77777777" w:rsidR="00506E4A" w:rsidRDefault="00506E4A" w:rsidP="00B37256">
      <w:pPr>
        <w:pStyle w:val="BodyText"/>
      </w:pPr>
      <w:r>
        <w:t>All parties remotely communicating with solar systems have a shared responsibility to apply best-practice measures to ensure that communication with the solar system is cybersecure.</w:t>
      </w:r>
    </w:p>
    <w:p w14:paraId="7D1E5B4F" w14:textId="77777777" w:rsidR="007D1F53" w:rsidRDefault="00506E4A" w:rsidP="00B37256">
      <w:pPr>
        <w:pStyle w:val="BodyText"/>
      </w:pPr>
      <w:r w:rsidRPr="008D3F3E">
        <w:t xml:space="preserve">Platforms and communication channels outside the utility server </w:t>
      </w:r>
      <w:r w:rsidR="005438B5">
        <w:t>to</w:t>
      </w:r>
      <w:r w:rsidRPr="008D3F3E">
        <w:t xml:space="preserve"> IEEE 2030.5 software client communication channel are not governed by CSIP-AUS or the IEEE 2030.5 standard. This includes</w:t>
      </w:r>
      <w:r w:rsidR="007D1F53">
        <w:t>:</w:t>
      </w:r>
      <w:r w:rsidRPr="008D3F3E">
        <w:t xml:space="preserve"> </w:t>
      </w:r>
    </w:p>
    <w:p w14:paraId="25B5D8DB" w14:textId="69B8589E" w:rsidR="007D1F53" w:rsidRPr="007D1F53" w:rsidRDefault="00506E4A" w:rsidP="007D1F53">
      <w:pPr>
        <w:pStyle w:val="ListBullet"/>
        <w:rPr>
          <w:color w:val="004C97" w:themeColor="accent1"/>
        </w:rPr>
      </w:pPr>
      <w:r w:rsidRPr="008F309F">
        <w:t xml:space="preserve">gateway </w:t>
      </w:r>
      <w:r w:rsidR="005438B5">
        <w:t>to</w:t>
      </w:r>
      <w:r w:rsidRPr="008D3F3E">
        <w:t xml:space="preserve"> downstream inverter(s)</w:t>
      </w:r>
      <w:r w:rsidR="007D1F53">
        <w:t>, and</w:t>
      </w:r>
    </w:p>
    <w:p w14:paraId="460ED4D5" w14:textId="77777777" w:rsidR="007D1F53" w:rsidRPr="007D1F53" w:rsidRDefault="00506E4A" w:rsidP="007D1F53">
      <w:pPr>
        <w:pStyle w:val="ListBullet"/>
        <w:rPr>
          <w:color w:val="004C97" w:themeColor="accent1"/>
        </w:rPr>
      </w:pPr>
      <w:r w:rsidRPr="008F309F">
        <w:t xml:space="preserve">cloud platform </w:t>
      </w:r>
      <w:r w:rsidR="005438B5">
        <w:t>to</w:t>
      </w:r>
      <w:r w:rsidRPr="008D3F3E">
        <w:t xml:space="preserve"> downstream inverter(s). </w:t>
      </w:r>
    </w:p>
    <w:p w14:paraId="65206A2D" w14:textId="4C4D2199" w:rsidR="00506E4A" w:rsidRPr="004D2A51" w:rsidRDefault="00506E4A" w:rsidP="007D1F53">
      <w:pPr>
        <w:pStyle w:val="ListBullet"/>
        <w:numPr>
          <w:ilvl w:val="0"/>
          <w:numId w:val="0"/>
        </w:numPr>
        <w:ind w:left="113"/>
        <w:rPr>
          <w:color w:val="004C97" w:themeColor="accent1"/>
        </w:rPr>
      </w:pPr>
      <w:r w:rsidRPr="008D3F3E">
        <w:t>These communications channels must be secure.</w:t>
      </w:r>
    </w:p>
    <w:p w14:paraId="27963FF4" w14:textId="77777777" w:rsidR="00506E4A" w:rsidRDefault="00506E4A" w:rsidP="00B37256">
      <w:pPr>
        <w:pStyle w:val="Heading4"/>
        <w:numPr>
          <w:ilvl w:val="2"/>
          <w:numId w:val="16"/>
        </w:numPr>
        <w:ind w:left="852" w:hanging="284"/>
      </w:pPr>
      <w:bookmarkStart w:id="70" w:name="_Toc159493741"/>
      <w:r>
        <w:t>Solar inverter settings</w:t>
      </w:r>
      <w:bookmarkEnd w:id="70"/>
    </w:p>
    <w:p w14:paraId="4A2033EE" w14:textId="77777777" w:rsidR="00506E4A" w:rsidRDefault="00506E4A" w:rsidP="00B37256">
      <w:pPr>
        <w:pStyle w:val="BodyText"/>
      </w:pPr>
      <w:r>
        <w:t>In line with the Australian Standards for inverters, s</w:t>
      </w:r>
      <w:r w:rsidRPr="007814E0">
        <w:t>olar and battery inverters in Victoria and all Eastern Australia must be installed with AS/NZS 4777.2:2020 Australia A settings</w:t>
      </w:r>
      <w:r>
        <w:t>.</w:t>
      </w:r>
    </w:p>
    <w:p w14:paraId="50750574" w14:textId="77777777" w:rsidR="00506E4A" w:rsidRPr="004B6B55" w:rsidRDefault="00506E4A" w:rsidP="00B37256">
      <w:pPr>
        <w:pStyle w:val="BodyText"/>
      </w:pPr>
      <w:r>
        <w:t xml:space="preserve">Instructions for correctly configuring inverter settings are available on the </w:t>
      </w:r>
      <w:hyperlink r:id="rId75" w:history="1">
        <w:r w:rsidRPr="004F34E6">
          <w:rPr>
            <w:rStyle w:val="Hyperlink"/>
          </w:rPr>
          <w:t>Solar Victoria website</w:t>
        </w:r>
      </w:hyperlink>
      <w:r>
        <w:t>.</w:t>
      </w:r>
    </w:p>
    <w:p w14:paraId="345F24BC" w14:textId="77777777" w:rsidR="00506E4A" w:rsidRDefault="00506E4A" w:rsidP="00B37256">
      <w:pPr>
        <w:pStyle w:val="Heading4"/>
        <w:numPr>
          <w:ilvl w:val="2"/>
          <w:numId w:val="16"/>
        </w:numPr>
        <w:ind w:left="852" w:hanging="284"/>
      </w:pPr>
      <w:bookmarkStart w:id="71" w:name="_Toc159493742"/>
      <w:r>
        <w:t>Establishing connectivity with the distribution business’ server and running capability tests</w:t>
      </w:r>
      <w:bookmarkEnd w:id="71"/>
    </w:p>
    <w:p w14:paraId="411101DC" w14:textId="77777777" w:rsidR="00506E4A" w:rsidRPr="00B63D97" w:rsidRDefault="00506E4A" w:rsidP="00B37256">
      <w:pPr>
        <w:pStyle w:val="BodyText"/>
      </w:pPr>
      <w:r w:rsidRPr="00B63D97">
        <w:t xml:space="preserve">The site must be registered within the distribution business’ utility server by providing the distribution business with: </w:t>
      </w:r>
    </w:p>
    <w:p w14:paraId="44812C4A" w14:textId="77777777" w:rsidR="00506E4A" w:rsidRPr="00B63D97" w:rsidRDefault="00506E4A" w:rsidP="00B37256">
      <w:pPr>
        <w:pStyle w:val="ListBullet"/>
      </w:pPr>
      <w:r w:rsidRPr="00B63D97">
        <w:t>the IEEE 2030.5 software client Long Form Device Identifier (LFDI), and</w:t>
      </w:r>
    </w:p>
    <w:p w14:paraId="2A8CE4C8" w14:textId="77777777" w:rsidR="00506E4A" w:rsidRPr="00B63D97" w:rsidRDefault="00506E4A" w:rsidP="00B37256">
      <w:pPr>
        <w:pStyle w:val="ListBullet"/>
      </w:pPr>
      <w:r w:rsidRPr="00B63D97">
        <w:t>the site National Metering Identifier (NMI).</w:t>
      </w:r>
    </w:p>
    <w:p w14:paraId="7A319496" w14:textId="77777777" w:rsidR="00506E4A" w:rsidRPr="00B63D97" w:rsidRDefault="00506E4A" w:rsidP="00B37256">
      <w:pPr>
        <w:pStyle w:val="BodyText"/>
      </w:pPr>
      <w:r w:rsidRPr="00B63D97">
        <w:t xml:space="preserve">For a solar system to be considered emergency backstop enabled, confirmation must be provided by the distribution business' utility server. </w:t>
      </w:r>
    </w:p>
    <w:p w14:paraId="5B1E26B7" w14:textId="77777777" w:rsidR="00506E4A" w:rsidRPr="00B63D97" w:rsidRDefault="00506E4A" w:rsidP="00B37256">
      <w:pPr>
        <w:pStyle w:val="BodyText"/>
      </w:pPr>
      <w:r w:rsidRPr="00B63D97">
        <w:t>A temporary internet connection (such as a tethered mobile phone) may be used for running capability tests to confirm a site is backstop enabled. If a temporary connection is used, once removed, the solar system must be configured to connect to the distribution business' utility server via a permanent on-site internet connection.</w:t>
      </w:r>
    </w:p>
    <w:p w14:paraId="2EC02DCC" w14:textId="2B0A96C5" w:rsidR="00506E4A" w:rsidRPr="00685654" w:rsidRDefault="00506E4A" w:rsidP="00B37256">
      <w:pPr>
        <w:pStyle w:val="BodyText"/>
      </w:pPr>
      <w:r w:rsidRPr="00B63D97">
        <w:t xml:space="preserve">Instructions for connecting to each Victorian distribution business’ utility server will be available via distribution business websites/portals in the near future. For links to distribution business websites, please see Section </w:t>
      </w:r>
      <w:r w:rsidR="00154457">
        <w:t>3</w:t>
      </w:r>
      <w:r w:rsidRPr="00B63D97">
        <w:t xml:space="preserve"> below.</w:t>
      </w:r>
    </w:p>
    <w:p w14:paraId="1DA9B37E" w14:textId="77777777" w:rsidR="00506E4A" w:rsidRPr="00B22EC2" w:rsidRDefault="00506E4A" w:rsidP="007D1F53">
      <w:pPr>
        <w:pStyle w:val="Heading2"/>
        <w:numPr>
          <w:ilvl w:val="0"/>
          <w:numId w:val="16"/>
        </w:numPr>
      </w:pPr>
      <w:bookmarkStart w:id="72" w:name="_Toc157602089"/>
      <w:bookmarkStart w:id="73" w:name="_Toc159493743"/>
      <w:r w:rsidRPr="00B22EC2">
        <w:t>More information</w:t>
      </w:r>
      <w:bookmarkEnd w:id="72"/>
      <w:bookmarkEnd w:id="73"/>
    </w:p>
    <w:p w14:paraId="1257AE16" w14:textId="5EEAE720" w:rsidR="00506E4A" w:rsidRDefault="00506E4A" w:rsidP="00577348">
      <w:pPr>
        <w:pStyle w:val="Heading3"/>
        <w:numPr>
          <w:ilvl w:val="1"/>
          <w:numId w:val="16"/>
        </w:numPr>
        <w:ind w:left="567" w:hanging="283"/>
      </w:pPr>
      <w:bookmarkStart w:id="74" w:name="_Toc159493744"/>
      <w:bookmarkStart w:id="75" w:name="_Toc157602091"/>
      <w:r>
        <w:t>Distribution businesses</w:t>
      </w:r>
      <w:bookmarkEnd w:id="74"/>
    </w:p>
    <w:p w14:paraId="48BE3624" w14:textId="77777777" w:rsidR="00506E4A" w:rsidRDefault="00506E4A" w:rsidP="00B37256">
      <w:pPr>
        <w:spacing w:before="0"/>
      </w:pPr>
      <w:r>
        <w:t xml:space="preserve">Solar installation information specific to each distribution business can be found at each Victorian distribution business’ website: </w:t>
      </w:r>
    </w:p>
    <w:p w14:paraId="442FED1A" w14:textId="77777777" w:rsidR="00506E4A" w:rsidRDefault="00000000" w:rsidP="00B37256">
      <w:pPr>
        <w:pStyle w:val="ListBullet"/>
      </w:pPr>
      <w:hyperlink r:id="rId76" w:history="1">
        <w:r w:rsidR="00506E4A" w:rsidRPr="00A26C2A">
          <w:rPr>
            <w:rStyle w:val="Hyperlink"/>
          </w:rPr>
          <w:t>CitiPower/Powercor</w:t>
        </w:r>
      </w:hyperlink>
    </w:p>
    <w:p w14:paraId="7DA7D91B" w14:textId="77777777" w:rsidR="00506E4A" w:rsidRDefault="00000000" w:rsidP="00B37256">
      <w:pPr>
        <w:pStyle w:val="ListBullet"/>
      </w:pPr>
      <w:hyperlink r:id="rId77" w:history="1">
        <w:r w:rsidR="00506E4A" w:rsidRPr="00F013CB">
          <w:rPr>
            <w:rStyle w:val="Hyperlink"/>
          </w:rPr>
          <w:t>United Energy</w:t>
        </w:r>
      </w:hyperlink>
    </w:p>
    <w:p w14:paraId="2B40D8C5" w14:textId="77777777" w:rsidR="00506E4A" w:rsidRDefault="00000000" w:rsidP="00B37256">
      <w:pPr>
        <w:pStyle w:val="ListBullet"/>
      </w:pPr>
      <w:hyperlink r:id="rId78" w:history="1">
        <w:r w:rsidR="00506E4A" w:rsidRPr="00232098">
          <w:rPr>
            <w:rStyle w:val="Hyperlink"/>
          </w:rPr>
          <w:t>AusNet</w:t>
        </w:r>
      </w:hyperlink>
    </w:p>
    <w:p w14:paraId="71C8D00F" w14:textId="77777777" w:rsidR="00506E4A" w:rsidRDefault="00000000" w:rsidP="00B37256">
      <w:pPr>
        <w:pStyle w:val="ListBullet"/>
      </w:pPr>
      <w:hyperlink r:id="rId79" w:history="1">
        <w:r w:rsidR="00506E4A" w:rsidRPr="00CF4FE0">
          <w:rPr>
            <w:rStyle w:val="Hyperlink"/>
          </w:rPr>
          <w:t>Jemena</w:t>
        </w:r>
      </w:hyperlink>
    </w:p>
    <w:p w14:paraId="3FE2CF21" w14:textId="79ACF5F2" w:rsidR="00506E4A" w:rsidRDefault="00506E4A" w:rsidP="00577348">
      <w:pPr>
        <w:pStyle w:val="Heading3"/>
        <w:numPr>
          <w:ilvl w:val="1"/>
          <w:numId w:val="16"/>
        </w:numPr>
        <w:ind w:left="567" w:hanging="283"/>
      </w:pPr>
      <w:bookmarkStart w:id="76" w:name="_Toc159493745"/>
      <w:r>
        <w:t>Training</w:t>
      </w:r>
      <w:bookmarkEnd w:id="75"/>
      <w:bookmarkEnd w:id="76"/>
    </w:p>
    <w:p w14:paraId="7B30EC3E" w14:textId="77777777" w:rsidR="00506E4A" w:rsidRDefault="00000000" w:rsidP="00B37256">
      <w:pPr>
        <w:spacing w:before="0"/>
        <w:rPr>
          <w:rStyle w:val="Hyperlink"/>
        </w:rPr>
      </w:pPr>
      <w:hyperlink r:id="rId80" w:history="1">
        <w:r w:rsidR="00506E4A" w:rsidRPr="00D97BAA">
          <w:rPr>
            <w:rStyle w:val="Hyperlink"/>
          </w:rPr>
          <w:t>How to correctly configure inverter settings | Solar Victoria</w:t>
        </w:r>
      </w:hyperlink>
    </w:p>
    <w:p w14:paraId="1EE3FCC3" w14:textId="77777777" w:rsidR="00506E4A" w:rsidRDefault="00506E4A" w:rsidP="00B37256">
      <w:pPr>
        <w:spacing w:before="0"/>
      </w:pPr>
      <w:r w:rsidRPr="006F7FCB">
        <w:rPr>
          <w:rStyle w:val="Hyperlink"/>
          <w:color w:val="auto"/>
          <w:u w:val="none"/>
        </w:rPr>
        <w:t>Multiple reviews have found that many inverters have been installed to incorrect inverter settings. This page outlines the process for correctly configuring solar inverter settings.</w:t>
      </w:r>
    </w:p>
    <w:p w14:paraId="2B649098" w14:textId="77777777" w:rsidR="00506E4A" w:rsidRDefault="00000000" w:rsidP="00B37256">
      <w:pPr>
        <w:spacing w:before="0"/>
      </w:pPr>
      <w:hyperlink r:id="rId81" w:history="1">
        <w:r w:rsidR="00506E4A" w:rsidRPr="00286A73">
          <w:rPr>
            <w:rStyle w:val="Hyperlink"/>
          </w:rPr>
          <w:t>Accreditation Scheme’s Continuous Professional Development (CPD) requirements</w:t>
        </w:r>
      </w:hyperlink>
      <w:r w:rsidR="00506E4A" w:rsidDel="00286A73">
        <w:t xml:space="preserve"> </w:t>
      </w:r>
    </w:p>
    <w:p w14:paraId="4C0BE332" w14:textId="77777777" w:rsidR="00506E4A" w:rsidRDefault="00506E4A" w:rsidP="00B37256">
      <w:pPr>
        <w:spacing w:before="0"/>
      </w:pPr>
      <w:r>
        <w:t>This page lists the education and training courses that meet the learning criteria for Accreditation Scheme’s Continuous Professional Development (CPD) requirements. Accredited persons are required to complete 100 CPD points annually to maintain their accreditation.</w:t>
      </w:r>
    </w:p>
    <w:p w14:paraId="7F17D60B" w14:textId="55EE388A" w:rsidR="00506E4A" w:rsidRDefault="00506E4A" w:rsidP="00577348">
      <w:pPr>
        <w:pStyle w:val="Heading3"/>
        <w:numPr>
          <w:ilvl w:val="1"/>
          <w:numId w:val="16"/>
        </w:numPr>
        <w:ind w:left="567" w:hanging="283"/>
      </w:pPr>
      <w:bookmarkStart w:id="77" w:name="_Toc159493746"/>
      <w:r w:rsidRPr="00F90E3D">
        <w:t>Information for customers</w:t>
      </w:r>
      <w:bookmarkEnd w:id="77"/>
      <w:r>
        <w:t xml:space="preserve"> </w:t>
      </w:r>
    </w:p>
    <w:p w14:paraId="507B5EE1" w14:textId="3F6888AF" w:rsidR="00506E4A" w:rsidRPr="00FF260E" w:rsidRDefault="00FF260E" w:rsidP="00B37256">
      <w:pPr>
        <w:spacing w:before="0"/>
        <w:rPr>
          <w:rStyle w:val="Hyperlink"/>
        </w:rPr>
      </w:pPr>
      <w:r>
        <w:fldChar w:fldCharType="begin"/>
      </w:r>
      <w:r>
        <w:instrText>HYPERLINK "https://www.energy.vic.gov.au/households/victorias-emergency-backstop-mechanism-for-solar"</w:instrText>
      </w:r>
      <w:r>
        <w:fldChar w:fldCharType="separate"/>
      </w:r>
      <w:r w:rsidR="00506E4A" w:rsidRPr="00FF260E">
        <w:rPr>
          <w:rStyle w:val="Hyperlink"/>
        </w:rPr>
        <w:t>Energy Victoria - Victoria's emergency backstop mechanism for solar</w:t>
      </w:r>
    </w:p>
    <w:p w14:paraId="27F3B362" w14:textId="55AF0298" w:rsidR="00506E4A" w:rsidRDefault="00FF260E" w:rsidP="00B37256">
      <w:pPr>
        <w:spacing w:before="0"/>
      </w:pPr>
      <w:r>
        <w:fldChar w:fldCharType="end"/>
      </w:r>
      <w:r w:rsidR="00506E4A">
        <w:t>A downloadable customer fact sheet is available on the Energy Victoria website. It is recommended that you s</w:t>
      </w:r>
      <w:r w:rsidR="00506E4A" w:rsidRPr="00F01BBD">
        <w:t xml:space="preserve">hare </w:t>
      </w:r>
      <w:r w:rsidR="00506E4A">
        <w:t>this fact sheet</w:t>
      </w:r>
      <w:r w:rsidR="00506E4A" w:rsidRPr="00F01BBD">
        <w:t xml:space="preserve"> with </w:t>
      </w:r>
      <w:r w:rsidR="00506E4A">
        <w:t xml:space="preserve">customers </w:t>
      </w:r>
      <w:r w:rsidR="00506E4A" w:rsidRPr="00F01BBD">
        <w:t>at the point of installation</w:t>
      </w:r>
      <w:r w:rsidR="00506E4A">
        <w:t>.</w:t>
      </w:r>
    </w:p>
    <w:p w14:paraId="4B3581AE" w14:textId="2C6A2A5E" w:rsidR="00506E4A" w:rsidRPr="00B77CCD" w:rsidRDefault="00506E4A" w:rsidP="00577348">
      <w:pPr>
        <w:pStyle w:val="Heading3"/>
        <w:numPr>
          <w:ilvl w:val="1"/>
          <w:numId w:val="16"/>
        </w:numPr>
        <w:ind w:left="567" w:hanging="283"/>
      </w:pPr>
      <w:bookmarkStart w:id="78" w:name="_Toc157602093"/>
      <w:bookmarkStart w:id="79" w:name="_Toc159493747"/>
      <w:r w:rsidRPr="00B77CCD">
        <w:t>Minimum system load</w:t>
      </w:r>
      <w:bookmarkEnd w:id="78"/>
      <w:bookmarkEnd w:id="79"/>
    </w:p>
    <w:p w14:paraId="5EBCCA33" w14:textId="77777777" w:rsidR="00506E4A" w:rsidRDefault="00000000" w:rsidP="00B37256">
      <w:pPr>
        <w:spacing w:before="0"/>
      </w:pPr>
      <w:hyperlink r:id="rId82" w:history="1">
        <w:r w:rsidR="00506E4A">
          <w:rPr>
            <w:rStyle w:val="Hyperlink"/>
          </w:rPr>
          <w:t>AEMO M</w:t>
        </w:r>
        <w:r w:rsidR="00506E4A" w:rsidRPr="00EF4A28">
          <w:rPr>
            <w:rStyle w:val="Hyperlink"/>
          </w:rPr>
          <w:t>inimum Operational Demand fact sheet</w:t>
        </w:r>
      </w:hyperlink>
    </w:p>
    <w:p w14:paraId="0BA5E624" w14:textId="77777777" w:rsidR="00506E4A" w:rsidRDefault="00506E4A" w:rsidP="00B37256">
      <w:pPr>
        <w:spacing w:before="0"/>
      </w:pPr>
      <w:r>
        <w:t>This fact sheet provides further information on minimum system load (also known as minimum operational demand).</w:t>
      </w:r>
    </w:p>
    <w:p w14:paraId="767A9DDC" w14:textId="64E1B4B9" w:rsidR="00506E4A" w:rsidRDefault="00506E4A" w:rsidP="00577348">
      <w:pPr>
        <w:pStyle w:val="Heading3"/>
        <w:numPr>
          <w:ilvl w:val="1"/>
          <w:numId w:val="16"/>
        </w:numPr>
        <w:ind w:left="567" w:hanging="283"/>
      </w:pPr>
      <w:bookmarkStart w:id="80" w:name="_Toc157602094"/>
      <w:bookmarkStart w:id="81" w:name="_Toc159493748"/>
      <w:r>
        <w:t>Australian Standards and Handbooks</w:t>
      </w:r>
      <w:bookmarkEnd w:id="80"/>
      <w:bookmarkEnd w:id="81"/>
    </w:p>
    <w:tbl>
      <w:tblPr>
        <w:tblStyle w:val="TableGrid"/>
        <w:tblW w:w="9498" w:type="dxa"/>
        <w:tblLayout w:type="fixed"/>
        <w:tblLook w:val="0000" w:firstRow="0" w:lastRow="0" w:firstColumn="0" w:lastColumn="0" w:noHBand="0" w:noVBand="0"/>
      </w:tblPr>
      <w:tblGrid>
        <w:gridCol w:w="3119"/>
        <w:gridCol w:w="6379"/>
      </w:tblGrid>
      <w:tr w:rsidR="00506E4A" w14:paraId="692CD498" w14:textId="77777777" w:rsidTr="00632935">
        <w:trPr>
          <w:trHeight w:val="82"/>
        </w:trPr>
        <w:tc>
          <w:tcPr>
            <w:cnfStyle w:val="000010000000" w:firstRow="0" w:lastRow="0" w:firstColumn="0" w:lastColumn="0" w:oddVBand="1" w:evenVBand="0" w:oddHBand="0" w:evenHBand="0" w:firstRowFirstColumn="0" w:firstRowLastColumn="0" w:lastRowFirstColumn="0" w:lastRowLastColumn="0"/>
            <w:tcW w:w="3119" w:type="dxa"/>
            <w:shd w:val="clear" w:color="auto" w:fill="00857E" w:themeFill="accent3" w:themeFillShade="BF"/>
          </w:tcPr>
          <w:p w14:paraId="5906F642" w14:textId="77777777" w:rsidR="00506E4A" w:rsidRPr="00632935" w:rsidRDefault="00506E4A" w:rsidP="00632935">
            <w:pPr>
              <w:pStyle w:val="BodyText"/>
              <w:keepNext/>
              <w:ind w:left="589" w:hanging="589"/>
              <w:rPr>
                <w:b/>
                <w:bCs/>
                <w:color w:val="FFFFFF" w:themeColor="background1"/>
              </w:rPr>
            </w:pPr>
            <w:r w:rsidRPr="00E92010">
              <w:rPr>
                <w:b/>
                <w:bCs/>
                <w:color w:val="FFFFFF" w:themeColor="background1"/>
              </w:rPr>
              <w:t xml:space="preserve">Standard/Reference </w:t>
            </w:r>
          </w:p>
        </w:tc>
        <w:tc>
          <w:tcPr>
            <w:tcW w:w="6379" w:type="dxa"/>
            <w:shd w:val="clear" w:color="auto" w:fill="00857E" w:themeFill="accent3" w:themeFillShade="BF"/>
          </w:tcPr>
          <w:p w14:paraId="7B222D32" w14:textId="77777777" w:rsidR="00506E4A" w:rsidRPr="00632935" w:rsidRDefault="00506E4A" w:rsidP="00632935">
            <w:pPr>
              <w:pStyle w:val="BodyText"/>
              <w:keepNext/>
              <w:ind w:left="589" w:hanging="589"/>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E92010">
              <w:rPr>
                <w:b/>
                <w:bCs/>
                <w:color w:val="FFFFFF" w:themeColor="background1"/>
              </w:rPr>
              <w:t xml:space="preserve">Title </w:t>
            </w:r>
          </w:p>
        </w:tc>
      </w:tr>
      <w:tr w:rsidR="00506E4A" w14:paraId="394E1CDE" w14:textId="77777777" w:rsidTr="00B37256">
        <w:trPr>
          <w:trHeight w:val="21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77E4A7C1" w14:textId="77777777" w:rsidR="00506E4A" w:rsidRPr="00CC74D4" w:rsidRDefault="00506E4A" w:rsidP="00BC3B59">
            <w:pPr>
              <w:pStyle w:val="Default"/>
              <w:rPr>
                <w:sz w:val="20"/>
                <w:szCs w:val="20"/>
              </w:rPr>
            </w:pPr>
            <w:r w:rsidRPr="00CC74D4">
              <w:rPr>
                <w:sz w:val="20"/>
                <w:szCs w:val="20"/>
              </w:rPr>
              <w:t xml:space="preserve">CSIP Implementation Guide </w:t>
            </w:r>
          </w:p>
        </w:tc>
        <w:tc>
          <w:tcPr>
            <w:tcW w:w="6379" w:type="dxa"/>
          </w:tcPr>
          <w:p w14:paraId="39C90307" w14:textId="77777777" w:rsidR="00506E4A" w:rsidRDefault="00000000" w:rsidP="00BC3B59">
            <w:pPr>
              <w:pStyle w:val="Default"/>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83" w:history="1">
              <w:r w:rsidR="00506E4A" w:rsidRPr="00EB133A">
                <w:rPr>
                  <w:rStyle w:val="Hyperlink"/>
                  <w:sz w:val="20"/>
                  <w:szCs w:val="20"/>
                </w:rPr>
                <w:t>Common Smart Inverter Profile CSIP Implementation Guide</w:t>
              </w:r>
            </w:hyperlink>
          </w:p>
          <w:p w14:paraId="1A047D78" w14:textId="77777777" w:rsidR="00B37256" w:rsidRPr="00CC74D4" w:rsidRDefault="00B37256"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506E4A" w14:paraId="383B0B02" w14:textId="77777777" w:rsidTr="00B37256">
        <w:trPr>
          <w:trHeight w:val="21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04B633F0" w14:textId="77777777" w:rsidR="00506E4A" w:rsidRPr="00CC74D4" w:rsidRDefault="00506E4A" w:rsidP="00BC3B59">
            <w:pPr>
              <w:pStyle w:val="Default"/>
              <w:rPr>
                <w:sz w:val="20"/>
                <w:szCs w:val="20"/>
              </w:rPr>
            </w:pPr>
            <w:r w:rsidRPr="00CC74D4">
              <w:rPr>
                <w:sz w:val="20"/>
                <w:szCs w:val="20"/>
              </w:rPr>
              <w:t xml:space="preserve">AS HB 218:2023 </w:t>
            </w:r>
          </w:p>
        </w:tc>
        <w:tc>
          <w:tcPr>
            <w:tcW w:w="6379" w:type="dxa"/>
          </w:tcPr>
          <w:p w14:paraId="5CF33602" w14:textId="77777777" w:rsidR="00506E4A" w:rsidRPr="00CC74D4" w:rsidRDefault="00000000"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hyperlink r:id="rId84" w:history="1">
              <w:r w:rsidR="00506E4A" w:rsidRPr="00C643DC">
                <w:rPr>
                  <w:rStyle w:val="Hyperlink"/>
                  <w:sz w:val="20"/>
                  <w:szCs w:val="20"/>
                </w:rPr>
                <w:t>Common Smart Inverter Profile – Australia with Test Procedures</w:t>
              </w:r>
            </w:hyperlink>
            <w:r w:rsidR="00506E4A" w:rsidRPr="00CC74D4">
              <w:rPr>
                <w:sz w:val="20"/>
                <w:szCs w:val="20"/>
              </w:rPr>
              <w:t xml:space="preserve"> </w:t>
            </w:r>
          </w:p>
          <w:p w14:paraId="796BD0ED" w14:textId="77777777" w:rsidR="00506E4A" w:rsidRPr="00CC74D4" w:rsidRDefault="00506E4A"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506E4A" w14:paraId="43F759DA" w14:textId="77777777" w:rsidTr="00B37256">
        <w:trPr>
          <w:trHeight w:val="45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4C222FC1" w14:textId="77777777" w:rsidR="00506E4A" w:rsidRPr="00CC74D4" w:rsidRDefault="00506E4A" w:rsidP="00BC3B59">
            <w:pPr>
              <w:pStyle w:val="Default"/>
              <w:rPr>
                <w:sz w:val="20"/>
                <w:szCs w:val="20"/>
              </w:rPr>
            </w:pPr>
            <w:r w:rsidRPr="00CC74D4">
              <w:rPr>
                <w:sz w:val="20"/>
                <w:szCs w:val="20"/>
              </w:rPr>
              <w:t xml:space="preserve">CSIP-AUS Communications Client Test Procedures v1.0 </w:t>
            </w:r>
          </w:p>
        </w:tc>
        <w:tc>
          <w:tcPr>
            <w:tcW w:w="6379" w:type="dxa"/>
          </w:tcPr>
          <w:p w14:paraId="568EEBC2" w14:textId="77777777" w:rsidR="00506E4A" w:rsidRPr="00CC74D4" w:rsidRDefault="00000000"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hyperlink r:id="rId85" w:history="1">
              <w:r w:rsidR="00506E4A" w:rsidRPr="008F49C0">
                <w:rPr>
                  <w:rStyle w:val="Hyperlink"/>
                  <w:sz w:val="20"/>
                  <w:szCs w:val="20"/>
                </w:rPr>
                <w:t>CSIP-AUS Communications Client Test Procedures v1.0</w:t>
              </w:r>
            </w:hyperlink>
            <w:r w:rsidR="00506E4A" w:rsidRPr="00CC74D4">
              <w:rPr>
                <w:sz w:val="20"/>
                <w:szCs w:val="20"/>
              </w:rPr>
              <w:t xml:space="preserve"> </w:t>
            </w:r>
          </w:p>
        </w:tc>
      </w:tr>
    </w:tbl>
    <w:p w14:paraId="033EDB03" w14:textId="418A5380" w:rsidR="00506E4A" w:rsidRDefault="00506E4A" w:rsidP="00577348">
      <w:pPr>
        <w:pStyle w:val="Heading3"/>
        <w:numPr>
          <w:ilvl w:val="1"/>
          <w:numId w:val="16"/>
        </w:numPr>
        <w:ind w:left="567" w:hanging="283"/>
      </w:pPr>
      <w:bookmarkStart w:id="82" w:name="_Toc159493749"/>
      <w:bookmarkStart w:id="83" w:name="_Toc157602090"/>
      <w:bookmarkStart w:id="84" w:name="_Toc157602095"/>
      <w:r>
        <w:t>Consultation on emergency backstop</w:t>
      </w:r>
      <w:bookmarkEnd w:id="82"/>
      <w:r>
        <w:t xml:space="preserve"> </w:t>
      </w:r>
      <w:bookmarkEnd w:id="83"/>
    </w:p>
    <w:p w14:paraId="1D64BB43" w14:textId="77777777" w:rsidR="00506E4A" w:rsidRDefault="00000000" w:rsidP="00B37256">
      <w:pPr>
        <w:spacing w:before="0"/>
        <w:rPr>
          <w:rStyle w:val="Hyperlink"/>
        </w:rPr>
      </w:pPr>
      <w:hyperlink r:id="rId86" w:history="1">
        <w:r w:rsidR="00506E4A" w:rsidRPr="00807952">
          <w:rPr>
            <w:rStyle w:val="Hyperlink"/>
          </w:rPr>
          <w:t>Engage Victoria</w:t>
        </w:r>
      </w:hyperlink>
    </w:p>
    <w:p w14:paraId="3C70C386" w14:textId="4C911E61" w:rsidR="00506E4A" w:rsidRPr="00B37256" w:rsidRDefault="00506E4A" w:rsidP="00B37256">
      <w:pPr>
        <w:spacing w:before="0"/>
      </w:pPr>
      <w:r w:rsidRPr="00B37256">
        <w:rPr>
          <w:rStyle w:val="Hyperlink"/>
          <w:u w:val="none"/>
        </w:rPr>
        <w:t xml:space="preserve">Information about the </w:t>
      </w:r>
      <w:r w:rsidR="00C67A92">
        <w:rPr>
          <w:rStyle w:val="Hyperlink"/>
          <w:u w:val="none"/>
        </w:rPr>
        <w:t xml:space="preserve">public </w:t>
      </w:r>
      <w:r w:rsidRPr="00B37256">
        <w:rPr>
          <w:rStyle w:val="Hyperlink"/>
          <w:u w:val="none"/>
        </w:rPr>
        <w:t>consultation process for the emergency backstop may be found on this webpage. You can subscribe for project updates using the ‘Follow’ button.</w:t>
      </w:r>
    </w:p>
    <w:p w14:paraId="4D09AF6A" w14:textId="27DE24DB" w:rsidR="00506E4A" w:rsidRPr="00D27E28" w:rsidRDefault="00506E4A" w:rsidP="007D1F53">
      <w:pPr>
        <w:pStyle w:val="Heading2"/>
        <w:numPr>
          <w:ilvl w:val="0"/>
          <w:numId w:val="16"/>
        </w:numPr>
      </w:pPr>
      <w:bookmarkStart w:id="85" w:name="_Toc159493750"/>
      <w:r w:rsidRPr="00D27E28">
        <w:t xml:space="preserve">Contact </w:t>
      </w:r>
      <w:r w:rsidR="00D072FE">
        <w:t>U</w:t>
      </w:r>
      <w:r w:rsidRPr="00D27E28">
        <w:t>s</w:t>
      </w:r>
      <w:bookmarkEnd w:id="84"/>
      <w:bookmarkEnd w:id="85"/>
    </w:p>
    <w:p w14:paraId="5009875C" w14:textId="079B5725" w:rsidR="00506E4A" w:rsidRPr="00506E4A" w:rsidRDefault="00506E4A" w:rsidP="00506E4A">
      <w:pPr>
        <w:pStyle w:val="BodyText"/>
      </w:pPr>
      <w:r>
        <w:t>If you have any feedback on this guidance,</w:t>
      </w:r>
      <w:r w:rsidRPr="00D27E28">
        <w:t xml:space="preserve"> please let us know at </w:t>
      </w:r>
      <w:hyperlink r:id="rId87" w:history="1">
        <w:r w:rsidRPr="00A33025">
          <w:rPr>
            <w:rStyle w:val="Hyperlink"/>
          </w:rPr>
          <w:t>DER.Victoria@delwp.vic.gov.au</w:t>
        </w:r>
      </w:hyperlink>
      <w:r>
        <w:t>.</w:t>
      </w:r>
    </w:p>
    <w:p w14:paraId="2747F6D8" w14:textId="77777777" w:rsidR="00342316" w:rsidRDefault="00342316" w:rsidP="00E97B47">
      <w:pPr>
        <w:pStyle w:val="BodyText"/>
      </w:pPr>
    </w:p>
    <w:p w14:paraId="4494B445" w14:textId="1038A088" w:rsidR="00506E4A" w:rsidRDefault="00506E4A"/>
    <w:p w14:paraId="526419C7" w14:textId="77777777" w:rsidR="00506E4A" w:rsidRPr="00E97B47" w:rsidRDefault="00506E4A" w:rsidP="00E97B47">
      <w:pPr>
        <w:pStyle w:val="BodyText"/>
      </w:pPr>
    </w:p>
    <w:sectPr w:rsidR="00506E4A" w:rsidRPr="00E97B47" w:rsidSect="004F3F73">
      <w:headerReference w:type="even" r:id="rId88"/>
      <w:headerReference w:type="default" r:id="rId89"/>
      <w:headerReference w:type="first" r:id="rId90"/>
      <w:pgSz w:w="11907" w:h="16839" w:code="9"/>
      <w:pgMar w:top="1134" w:right="1134" w:bottom="993" w:left="1134" w:header="283" w:footer="283"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14FB" w14:textId="77777777" w:rsidR="00AF49F6" w:rsidRDefault="00AF49F6" w:rsidP="00CD157B">
      <w:pPr>
        <w:pStyle w:val="NoSpacing"/>
      </w:pPr>
    </w:p>
  </w:endnote>
  <w:endnote w:type="continuationSeparator" w:id="0">
    <w:p w14:paraId="7BE06053" w14:textId="77777777" w:rsidR="00AF49F6" w:rsidRDefault="00AF49F6" w:rsidP="00CD157B">
      <w:pPr>
        <w:pStyle w:val="NoSpacing"/>
      </w:pPr>
    </w:p>
  </w:endnote>
  <w:endnote w:type="continuationNotice" w:id="1">
    <w:p w14:paraId="44E0DAC6" w14:textId="77777777" w:rsidR="00AF49F6" w:rsidRDefault="00AF49F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0617A3B" w14:textId="77777777" w:rsidTr="00BC3B59">
      <w:trPr>
        <w:trHeight w:val="397"/>
      </w:trPr>
      <w:tc>
        <w:tcPr>
          <w:tcW w:w="340" w:type="dxa"/>
        </w:tcPr>
        <w:p w14:paraId="11510850"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3F7B418C" wp14:editId="768E67A8">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8E33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7B418C" id="_x0000_t202" coordsize="21600,21600" o:spt="202" path="m,l,21600r21600,l21600,xe">
                    <v:stroke joinstyle="miter"/>
                    <v:path gradientshapeok="t" o:connecttype="rect"/>
                  </v:shapetype>
                  <v:shape id="Text Box 23"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158E33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6CB8A859" w14:textId="3ECB81EE" w:rsidR="00CD157B" w:rsidRDefault="00000000" w:rsidP="00376EF3">
          <w:pPr>
            <w:pStyle w:val="FooterEven"/>
          </w:pPr>
          <w:fldSimple w:instr=" DOCPROPERTY  xFooterTitle  \* MERGEFORMAT ">
            <w:r w:rsidR="00D94E2A">
              <w:t>Title</w:t>
            </w:r>
          </w:fldSimple>
        </w:p>
        <w:p w14:paraId="031F3C85" w14:textId="7747BBD1" w:rsidR="00CD157B" w:rsidRPr="00810C40" w:rsidRDefault="00000000" w:rsidP="00376EF3">
          <w:pPr>
            <w:pStyle w:val="FooterEven"/>
          </w:pPr>
          <w:fldSimple w:instr=" DOCPROPERTY  xFooterSubtitle  \* MERGEFORMAT ">
            <w:r w:rsidR="00D94E2A">
              <w:t>Subtitle</w:t>
            </w:r>
          </w:fldSimple>
        </w:p>
      </w:tc>
    </w:tr>
  </w:tbl>
  <w:p w14:paraId="169B00F4" w14:textId="77777777" w:rsidR="00CD157B" w:rsidRDefault="00CD157B" w:rsidP="00376EF3">
    <w:pPr>
      <w:pStyle w:val="FooterEven"/>
    </w:pPr>
  </w:p>
  <w:p w14:paraId="5380611D"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A1C3192" w14:textId="77777777" w:rsidTr="00BC3B59">
      <w:trPr>
        <w:trHeight w:val="397"/>
      </w:trPr>
      <w:tc>
        <w:tcPr>
          <w:tcW w:w="9071" w:type="dxa"/>
        </w:tcPr>
        <w:p w14:paraId="34A8421E" w14:textId="23244F1C" w:rsidR="00CD157B" w:rsidRDefault="002F5E69" w:rsidP="00376EF3">
          <w:pPr>
            <w:pStyle w:val="FooterOdd"/>
          </w:pPr>
          <w:r w:rsidRPr="002F5E69">
            <w:rPr>
              <w:noProof/>
            </w:rPr>
            <w:t>Requirements for Distributed Solar</w:t>
          </w:r>
          <w:r w:rsidR="00680019">
            <w:rPr>
              <w:noProof/>
            </w:rPr>
            <w:t xml:space="preserve"> </w:t>
          </w:r>
          <w:r w:rsidRPr="002F5E69">
            <w:rPr>
              <w:noProof/>
            </w:rPr>
            <w:t>– Victoria’s Emergency Backstop Mechanism</w:t>
          </w:r>
        </w:p>
        <w:p w14:paraId="03A432BE" w14:textId="77777777" w:rsidR="00CD157B" w:rsidRDefault="0068349A" w:rsidP="00376EF3">
          <w:pPr>
            <w:pStyle w:val="FooterOdd"/>
          </w:pPr>
          <w:r>
            <w:t>Supporting guidance for industry</w:t>
          </w:r>
        </w:p>
        <w:p w14:paraId="35FD3EA8" w14:textId="6349C62B" w:rsidR="000E274A" w:rsidRPr="00B25E70" w:rsidRDefault="00B25E70" w:rsidP="000E274A">
          <w:pPr>
            <w:pStyle w:val="Footer"/>
            <w:jc w:val="center"/>
          </w:pPr>
          <w:r w:rsidRPr="00B25E70">
            <w:rPr>
              <w:color w:val="auto"/>
              <w:sz w:val="20"/>
              <w:szCs w:val="24"/>
            </w:rPr>
            <w:t>OFFICIAL</w:t>
          </w:r>
        </w:p>
      </w:tc>
      <w:tc>
        <w:tcPr>
          <w:tcW w:w="340" w:type="dxa"/>
        </w:tcPr>
        <w:p w14:paraId="4F5990FE"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6A68AF3"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4286" w14:textId="77777777" w:rsidR="00F94004" w:rsidRDefault="005714D1">
    <w:pPr>
      <w:pStyle w:val="Footer"/>
    </w:pPr>
    <w:r>
      <w:rPr>
        <w:noProof/>
      </w:rPr>
      <mc:AlternateContent>
        <mc:Choice Requires="wps">
          <w:drawing>
            <wp:anchor distT="0" distB="0" distL="114300" distR="114300" simplePos="0" relativeHeight="251658240" behindDoc="0" locked="0" layoutInCell="0" allowOverlap="1" wp14:anchorId="506050ED" wp14:editId="1A0D6B64">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F8D94" w14:textId="00B585C1" w:rsidR="005714D1" w:rsidRPr="00B25E70" w:rsidRDefault="005714D1" w:rsidP="005714D1">
                          <w:pPr>
                            <w:spacing w:before="0" w:after="0"/>
                            <w:jc w:val="center"/>
                            <w:rPr>
                              <w:rFonts w:ascii="Calibri" w:hAnsi="Calibri" w:cs="Calibri"/>
                              <w:sz w:val="24"/>
                            </w:rPr>
                          </w:pPr>
                          <w:r w:rsidRPr="00B25E70">
                            <w:rPr>
                              <w:rFonts w:ascii="Calibri" w:hAnsi="Calibri" w:cs="Calibri"/>
                              <w:sz w:val="24"/>
                            </w:rPr>
                            <w:t>OFFICI</w:t>
                          </w:r>
                          <w:r w:rsidR="000E274A" w:rsidRPr="00B25E70">
                            <w:rPr>
                              <w:rFonts w:ascii="Calibri" w:hAnsi="Calibri" w:cs="Calibri"/>
                              <w:sz w:val="24"/>
                            </w:rPr>
                            <w:t>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6050ED" id="_x0000_t202" coordsize="21600,21600" o:spt="202" path="m,l,21600r21600,l21600,xe">
              <v:stroke joinstyle="miter"/>
              <v:path gradientshapeok="t" o:connecttype="rect"/>
            </v:shapetype>
            <v:shape id="Text Box 21" o:spid="_x0000_s1031" type="#_x0000_t202" alt="{&quot;HashCode&quot;:-1264680268,&quot;Height&quot;:841.0,&quot;Width&quot;:595.0,&quot;Placement&quot;:&quot;Footer&quot;,&quot;Index&quot;:&quot;FirstPage&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4D4F8D94" w14:textId="00B585C1" w:rsidR="005714D1" w:rsidRPr="00B25E70" w:rsidRDefault="005714D1" w:rsidP="005714D1">
                    <w:pPr>
                      <w:spacing w:before="0" w:after="0"/>
                      <w:jc w:val="center"/>
                      <w:rPr>
                        <w:rFonts w:ascii="Calibri" w:hAnsi="Calibri" w:cs="Calibri"/>
                        <w:sz w:val="24"/>
                      </w:rPr>
                    </w:pPr>
                    <w:r w:rsidRPr="00B25E70">
                      <w:rPr>
                        <w:rFonts w:ascii="Calibri" w:hAnsi="Calibri" w:cs="Calibri"/>
                        <w:sz w:val="24"/>
                      </w:rPr>
                      <w:t>OFFICI</w:t>
                    </w:r>
                    <w:r w:rsidR="000E274A" w:rsidRPr="00B25E70">
                      <w:rPr>
                        <w:rFonts w:ascii="Calibri" w:hAnsi="Calibri" w:cs="Calibri"/>
                        <w:sz w:val="24"/>
                      </w:rPr>
                      <w:t>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5C69D" w14:textId="77777777" w:rsidR="00AF49F6" w:rsidRPr="0056073C" w:rsidRDefault="00AF49F6" w:rsidP="005D764F">
      <w:pPr>
        <w:pStyle w:val="FootnoteSeparator"/>
      </w:pPr>
    </w:p>
  </w:footnote>
  <w:footnote w:type="continuationSeparator" w:id="0">
    <w:p w14:paraId="3439661C" w14:textId="77777777" w:rsidR="00AF49F6" w:rsidRPr="00CA30B7" w:rsidRDefault="00AF49F6" w:rsidP="006D5A90">
      <w:pPr>
        <w:rPr>
          <w:lang w:val="en-US"/>
        </w:rPr>
      </w:pPr>
      <w:r w:rsidRPr="00CA30B7">
        <w:rPr>
          <w:lang w:val="en-US"/>
        </w:rPr>
        <w:t>_______</w:t>
      </w:r>
    </w:p>
  </w:footnote>
  <w:footnote w:type="continuationNotice" w:id="1">
    <w:p w14:paraId="7277217E" w14:textId="77777777" w:rsidR="00AF49F6" w:rsidRDefault="00AF49F6" w:rsidP="006D5A90"/>
  </w:footnote>
  <w:footnote w:id="2">
    <w:p w14:paraId="07659B7F" w14:textId="2F221B9B" w:rsidR="00506E4A" w:rsidRDefault="00506E4A" w:rsidP="00506E4A">
      <w:pPr>
        <w:pStyle w:val="FootnoteText"/>
      </w:pPr>
      <w:r>
        <w:rPr>
          <w:rStyle w:val="FootnoteReference"/>
        </w:rPr>
        <w:footnoteRef/>
      </w:r>
      <w:r>
        <w:t xml:space="preserve"> A small number of solar systems may be exempt from being emergency backstop enabled because they are unable to be internet connected. See Section </w:t>
      </w:r>
      <w:r w:rsidR="00FD7C5A">
        <w:t>1.8.1</w:t>
      </w:r>
      <w:r>
        <w:t xml:space="preserve">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28F0" w14:textId="434F6B23" w:rsidR="000E274A" w:rsidRDefault="000E27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DA20" w14:textId="58CDE9C4" w:rsidR="000E274A" w:rsidRDefault="000E27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34DC" w14:textId="09A613BA" w:rsidR="000E274A" w:rsidRDefault="000E27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784F" w14:textId="55A5A57C" w:rsidR="000E274A" w:rsidRDefault="000E27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FA8C" w14:textId="4ECA5C24"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59EA" w14:textId="6E8DEC0D" w:rsidR="000E274A" w:rsidRDefault="000E2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45124A"/>
    <w:multiLevelType w:val="hybridMultilevel"/>
    <w:tmpl w:val="B4189BF4"/>
    <w:lvl w:ilvl="0" w:tplc="6E0C39D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0072F"/>
    <w:multiLevelType w:val="hybridMultilevel"/>
    <w:tmpl w:val="A9FA4DF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60A7607"/>
    <w:multiLevelType w:val="hybridMultilevel"/>
    <w:tmpl w:val="823838F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64B20BC"/>
    <w:multiLevelType w:val="hybridMultilevel"/>
    <w:tmpl w:val="24E0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425F0179"/>
    <w:multiLevelType w:val="hybridMultilevel"/>
    <w:tmpl w:val="38F0B8A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5" w15:restartNumberingAfterBreak="0">
    <w:nsid w:val="489B2D5B"/>
    <w:multiLevelType w:val="hybridMultilevel"/>
    <w:tmpl w:val="838E4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4AC706F3"/>
    <w:multiLevelType w:val="hybridMultilevel"/>
    <w:tmpl w:val="760658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521A008A"/>
    <w:multiLevelType w:val="hybridMultilevel"/>
    <w:tmpl w:val="D0D4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4E63925"/>
    <w:multiLevelType w:val="hybridMultilevel"/>
    <w:tmpl w:val="E5E2B6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56F00297"/>
    <w:multiLevelType w:val="hybridMultilevel"/>
    <w:tmpl w:val="2084E8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8A3890"/>
    <w:multiLevelType w:val="hybridMultilevel"/>
    <w:tmpl w:val="119CF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B4B0DF6"/>
    <w:multiLevelType w:val="multilevel"/>
    <w:tmpl w:val="0F7AFB44"/>
    <w:lvl w:ilvl="0">
      <w:start w:val="1"/>
      <w:numFmt w:val="decimal"/>
      <w:lvlText w:val="%1."/>
      <w:lvlJc w:val="left"/>
      <w:pPr>
        <w:ind w:left="360" w:hanging="360"/>
      </w:pPr>
      <w:rPr>
        <w:rFonts w:asciiTheme="majorHAnsi" w:eastAsiaTheme="majorEastAsia" w:hAnsiTheme="majorHAnsi" w:cstheme="majorBidi"/>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6A6B64EF"/>
    <w:multiLevelType w:val="hybridMultilevel"/>
    <w:tmpl w:val="E3085116"/>
    <w:lvl w:ilvl="0" w:tplc="0C090001">
      <w:start w:val="1"/>
      <w:numFmt w:val="bullet"/>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9E17200"/>
    <w:multiLevelType w:val="hybridMultilevel"/>
    <w:tmpl w:val="65FA7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360D10"/>
    <w:multiLevelType w:val="hybridMultilevel"/>
    <w:tmpl w:val="8480C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1"/>
  </w:num>
  <w:num w:numId="2" w16cid:durableId="170411264">
    <w:abstractNumId w:val="43"/>
  </w:num>
  <w:num w:numId="3" w16cid:durableId="985085104">
    <w:abstractNumId w:val="9"/>
  </w:num>
  <w:num w:numId="4" w16cid:durableId="1872112631">
    <w:abstractNumId w:val="12"/>
  </w:num>
  <w:num w:numId="5" w16cid:durableId="336812815">
    <w:abstractNumId w:val="24"/>
  </w:num>
  <w:num w:numId="6" w16cid:durableId="155153463">
    <w:abstractNumId w:val="0"/>
  </w:num>
  <w:num w:numId="7" w16cid:durableId="1428236886">
    <w:abstractNumId w:val="27"/>
  </w:num>
  <w:num w:numId="8" w16cid:durableId="103154041">
    <w:abstractNumId w:val="30"/>
  </w:num>
  <w:num w:numId="9" w16cid:durableId="1308436166">
    <w:abstractNumId w:val="26"/>
  </w:num>
  <w:num w:numId="10" w16cid:durableId="1335643199">
    <w:abstractNumId w:val="40"/>
  </w:num>
  <w:num w:numId="11" w16cid:durableId="1160577431">
    <w:abstractNumId w:val="29"/>
  </w:num>
  <w:num w:numId="12" w16cid:durableId="1673139647">
    <w:abstractNumId w:val="15"/>
  </w:num>
  <w:num w:numId="13" w16cid:durableId="1742215375">
    <w:abstractNumId w:val="53"/>
  </w:num>
  <w:num w:numId="14" w16cid:durableId="664823544">
    <w:abstractNumId w:val="48"/>
  </w:num>
  <w:num w:numId="15" w16cid:durableId="621810386">
    <w:abstractNumId w:val="16"/>
  </w:num>
  <w:num w:numId="16" w16cid:durableId="1597058894">
    <w:abstractNumId w:val="42"/>
  </w:num>
  <w:num w:numId="17" w16cid:durableId="570310995">
    <w:abstractNumId w:val="23"/>
  </w:num>
  <w:num w:numId="18" w16cid:durableId="1546333839">
    <w:abstractNumId w:val="10"/>
  </w:num>
  <w:num w:numId="19" w16cid:durableId="1312905151">
    <w:abstractNumId w:val="28"/>
  </w:num>
  <w:num w:numId="20" w16cid:durableId="333457158">
    <w:abstractNumId w:val="38"/>
  </w:num>
  <w:num w:numId="21" w16cid:durableId="1415783549">
    <w:abstractNumId w:val="25"/>
  </w:num>
  <w:num w:numId="22" w16cid:durableId="37776671">
    <w:abstractNumId w:val="52"/>
  </w:num>
  <w:num w:numId="23" w16cid:durableId="439372170">
    <w:abstractNumId w:val="8"/>
  </w:num>
  <w:num w:numId="24" w16cid:durableId="35550855">
    <w:abstractNumId w:val="34"/>
  </w:num>
  <w:num w:numId="25" w16cid:durableId="219026619">
    <w:abstractNumId w:val="47"/>
  </w:num>
  <w:num w:numId="26" w16cid:durableId="709039377">
    <w:abstractNumId w:val="35"/>
  </w:num>
  <w:num w:numId="27" w16cid:durableId="1401557838">
    <w:abstractNumId w:val="4"/>
  </w:num>
  <w:num w:numId="28" w16cid:durableId="208878110">
    <w:abstractNumId w:val="31"/>
  </w:num>
  <w:num w:numId="29" w16cid:durableId="590238505">
    <w:abstractNumId w:val="5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506E4A"/>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2F"/>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3C54"/>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5B5F"/>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2EB8"/>
    <w:rsid w:val="000634B5"/>
    <w:rsid w:val="000635F8"/>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B34"/>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0E6C"/>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66E"/>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2D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022"/>
    <w:rsid w:val="000E274A"/>
    <w:rsid w:val="000E2BFA"/>
    <w:rsid w:val="000E2E35"/>
    <w:rsid w:val="000E2F22"/>
    <w:rsid w:val="000E2F7C"/>
    <w:rsid w:val="000E3433"/>
    <w:rsid w:val="000E35EE"/>
    <w:rsid w:val="000E380D"/>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BD7"/>
    <w:rsid w:val="00112EDB"/>
    <w:rsid w:val="00112FC9"/>
    <w:rsid w:val="00113496"/>
    <w:rsid w:val="0011371C"/>
    <w:rsid w:val="00113A48"/>
    <w:rsid w:val="00113D4F"/>
    <w:rsid w:val="00113EE7"/>
    <w:rsid w:val="0011429D"/>
    <w:rsid w:val="00114377"/>
    <w:rsid w:val="0011480F"/>
    <w:rsid w:val="00114EF6"/>
    <w:rsid w:val="0011501B"/>
    <w:rsid w:val="001153CE"/>
    <w:rsid w:val="001156B1"/>
    <w:rsid w:val="0011585A"/>
    <w:rsid w:val="00116264"/>
    <w:rsid w:val="00116413"/>
    <w:rsid w:val="001167C6"/>
    <w:rsid w:val="001169AD"/>
    <w:rsid w:val="001173B0"/>
    <w:rsid w:val="001176AC"/>
    <w:rsid w:val="001177D2"/>
    <w:rsid w:val="00117809"/>
    <w:rsid w:val="00120092"/>
    <w:rsid w:val="0012041B"/>
    <w:rsid w:val="001208FA"/>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4457"/>
    <w:rsid w:val="00155192"/>
    <w:rsid w:val="00155B41"/>
    <w:rsid w:val="00155B79"/>
    <w:rsid w:val="00156344"/>
    <w:rsid w:val="00156406"/>
    <w:rsid w:val="001565D2"/>
    <w:rsid w:val="0015669A"/>
    <w:rsid w:val="00156BC1"/>
    <w:rsid w:val="001571C1"/>
    <w:rsid w:val="001573C7"/>
    <w:rsid w:val="001574B6"/>
    <w:rsid w:val="00157F04"/>
    <w:rsid w:val="00160C09"/>
    <w:rsid w:val="00160C52"/>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998"/>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00D"/>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3C0C"/>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6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0F8"/>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0F2B"/>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40C"/>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5ED"/>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2DD7"/>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CE9"/>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066F"/>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C7746"/>
    <w:rsid w:val="002D078E"/>
    <w:rsid w:val="002D09DA"/>
    <w:rsid w:val="002D10C1"/>
    <w:rsid w:val="002D11F9"/>
    <w:rsid w:val="002D1BB5"/>
    <w:rsid w:val="002D21C9"/>
    <w:rsid w:val="002D2577"/>
    <w:rsid w:val="002D2A80"/>
    <w:rsid w:val="002D2AB4"/>
    <w:rsid w:val="002D2D1D"/>
    <w:rsid w:val="002D48D3"/>
    <w:rsid w:val="002D4B23"/>
    <w:rsid w:val="002D6BF7"/>
    <w:rsid w:val="002D7777"/>
    <w:rsid w:val="002D7AA5"/>
    <w:rsid w:val="002E03B0"/>
    <w:rsid w:val="002E0ED2"/>
    <w:rsid w:val="002E1116"/>
    <w:rsid w:val="002E1F33"/>
    <w:rsid w:val="002E22BE"/>
    <w:rsid w:val="002E2436"/>
    <w:rsid w:val="002E3000"/>
    <w:rsid w:val="002E34C5"/>
    <w:rsid w:val="002E3829"/>
    <w:rsid w:val="002E38A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534"/>
    <w:rsid w:val="002F4C0A"/>
    <w:rsid w:val="002F5105"/>
    <w:rsid w:val="002F5718"/>
    <w:rsid w:val="002F5E69"/>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6D5A"/>
    <w:rsid w:val="00337111"/>
    <w:rsid w:val="003371CB"/>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453"/>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2DDE"/>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0F44"/>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4C7"/>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BF0"/>
    <w:rsid w:val="003A7D99"/>
    <w:rsid w:val="003A7E54"/>
    <w:rsid w:val="003A7E6D"/>
    <w:rsid w:val="003B0139"/>
    <w:rsid w:val="003B0AC8"/>
    <w:rsid w:val="003B0FCB"/>
    <w:rsid w:val="003B1499"/>
    <w:rsid w:val="003B1604"/>
    <w:rsid w:val="003B19D7"/>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857"/>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4D12"/>
    <w:rsid w:val="003E5011"/>
    <w:rsid w:val="003E5119"/>
    <w:rsid w:val="003E55A4"/>
    <w:rsid w:val="003E5BF7"/>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7E0"/>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96"/>
    <w:rsid w:val="004247A7"/>
    <w:rsid w:val="00424A4A"/>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BF"/>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122"/>
    <w:rsid w:val="004822B8"/>
    <w:rsid w:val="0048263F"/>
    <w:rsid w:val="00482677"/>
    <w:rsid w:val="00482D14"/>
    <w:rsid w:val="00482E90"/>
    <w:rsid w:val="004831EE"/>
    <w:rsid w:val="0048370C"/>
    <w:rsid w:val="00483D8C"/>
    <w:rsid w:val="00484848"/>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223"/>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0FB"/>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F73"/>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0A1"/>
    <w:rsid w:val="005059F1"/>
    <w:rsid w:val="00505D82"/>
    <w:rsid w:val="00505E4F"/>
    <w:rsid w:val="00506B38"/>
    <w:rsid w:val="00506E4A"/>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B5"/>
    <w:rsid w:val="005438C9"/>
    <w:rsid w:val="00543DF9"/>
    <w:rsid w:val="00544D97"/>
    <w:rsid w:val="00544E32"/>
    <w:rsid w:val="00546234"/>
    <w:rsid w:val="005462BC"/>
    <w:rsid w:val="00546313"/>
    <w:rsid w:val="005464A9"/>
    <w:rsid w:val="00546BB4"/>
    <w:rsid w:val="005471ED"/>
    <w:rsid w:val="00547D4F"/>
    <w:rsid w:val="00547D9B"/>
    <w:rsid w:val="0055029B"/>
    <w:rsid w:val="00550377"/>
    <w:rsid w:val="00551248"/>
    <w:rsid w:val="005516A4"/>
    <w:rsid w:val="005517F9"/>
    <w:rsid w:val="00551DF1"/>
    <w:rsid w:val="00552505"/>
    <w:rsid w:val="005526E6"/>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14D1"/>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348"/>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75"/>
    <w:rsid w:val="0058629F"/>
    <w:rsid w:val="005870E3"/>
    <w:rsid w:val="005872F9"/>
    <w:rsid w:val="00587DAA"/>
    <w:rsid w:val="00590AEE"/>
    <w:rsid w:val="00591195"/>
    <w:rsid w:val="005914CB"/>
    <w:rsid w:val="005916FB"/>
    <w:rsid w:val="00591BB6"/>
    <w:rsid w:val="00591BC1"/>
    <w:rsid w:val="00592906"/>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0FED"/>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1CAD"/>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5B3E"/>
    <w:rsid w:val="005F6D30"/>
    <w:rsid w:val="005F70A7"/>
    <w:rsid w:val="005F73AD"/>
    <w:rsid w:val="00600DB4"/>
    <w:rsid w:val="0060101B"/>
    <w:rsid w:val="00601341"/>
    <w:rsid w:val="00601C2F"/>
    <w:rsid w:val="00602425"/>
    <w:rsid w:val="006035A9"/>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B2A"/>
    <w:rsid w:val="00607178"/>
    <w:rsid w:val="0061014C"/>
    <w:rsid w:val="00610636"/>
    <w:rsid w:val="00610957"/>
    <w:rsid w:val="00610BF4"/>
    <w:rsid w:val="0061110C"/>
    <w:rsid w:val="0061158B"/>
    <w:rsid w:val="006116F7"/>
    <w:rsid w:val="00612169"/>
    <w:rsid w:val="00612A47"/>
    <w:rsid w:val="006131BC"/>
    <w:rsid w:val="0061394B"/>
    <w:rsid w:val="00613FA7"/>
    <w:rsid w:val="006145D5"/>
    <w:rsid w:val="0061535D"/>
    <w:rsid w:val="00615673"/>
    <w:rsid w:val="00615BBF"/>
    <w:rsid w:val="00615C00"/>
    <w:rsid w:val="006161E5"/>
    <w:rsid w:val="00616561"/>
    <w:rsid w:val="006167EF"/>
    <w:rsid w:val="00616D97"/>
    <w:rsid w:val="00617898"/>
    <w:rsid w:val="00620776"/>
    <w:rsid w:val="006207FD"/>
    <w:rsid w:val="006209E0"/>
    <w:rsid w:val="00620CEE"/>
    <w:rsid w:val="00622CE8"/>
    <w:rsid w:val="00622D8F"/>
    <w:rsid w:val="00622E29"/>
    <w:rsid w:val="00623492"/>
    <w:rsid w:val="00623786"/>
    <w:rsid w:val="0062430B"/>
    <w:rsid w:val="00624360"/>
    <w:rsid w:val="0062488E"/>
    <w:rsid w:val="00624A43"/>
    <w:rsid w:val="0062553A"/>
    <w:rsid w:val="0062575A"/>
    <w:rsid w:val="00625EF4"/>
    <w:rsid w:val="00626215"/>
    <w:rsid w:val="00627DAE"/>
    <w:rsid w:val="00630C13"/>
    <w:rsid w:val="006310C1"/>
    <w:rsid w:val="00631E3B"/>
    <w:rsid w:val="00631F4C"/>
    <w:rsid w:val="00631FAF"/>
    <w:rsid w:val="00632211"/>
    <w:rsid w:val="00632574"/>
    <w:rsid w:val="00632935"/>
    <w:rsid w:val="00632F36"/>
    <w:rsid w:val="00633405"/>
    <w:rsid w:val="0063342D"/>
    <w:rsid w:val="006335A3"/>
    <w:rsid w:val="00633FDC"/>
    <w:rsid w:val="006340E9"/>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D67"/>
    <w:rsid w:val="00640F20"/>
    <w:rsid w:val="00641ED0"/>
    <w:rsid w:val="00641F15"/>
    <w:rsid w:val="0064251E"/>
    <w:rsid w:val="00642A5E"/>
    <w:rsid w:val="00642A82"/>
    <w:rsid w:val="00642C8C"/>
    <w:rsid w:val="00642FE5"/>
    <w:rsid w:val="006431FC"/>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8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C65"/>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0019"/>
    <w:rsid w:val="006816E7"/>
    <w:rsid w:val="006828B9"/>
    <w:rsid w:val="00682AC9"/>
    <w:rsid w:val="00682B18"/>
    <w:rsid w:val="0068349A"/>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204"/>
    <w:rsid w:val="006926C9"/>
    <w:rsid w:val="006933DC"/>
    <w:rsid w:val="00693729"/>
    <w:rsid w:val="00694268"/>
    <w:rsid w:val="0069439A"/>
    <w:rsid w:val="00694C72"/>
    <w:rsid w:val="00694D4B"/>
    <w:rsid w:val="00694F35"/>
    <w:rsid w:val="006953A7"/>
    <w:rsid w:val="00695A70"/>
    <w:rsid w:val="00697ACB"/>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6EB"/>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2F76"/>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01B"/>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0FF"/>
    <w:rsid w:val="00734E3B"/>
    <w:rsid w:val="00735EAB"/>
    <w:rsid w:val="0073663C"/>
    <w:rsid w:val="0073689E"/>
    <w:rsid w:val="00737F14"/>
    <w:rsid w:val="00740175"/>
    <w:rsid w:val="00740A8B"/>
    <w:rsid w:val="00740ECE"/>
    <w:rsid w:val="0074107F"/>
    <w:rsid w:val="00741525"/>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1E0"/>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0F6B"/>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2BC"/>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30F"/>
    <w:rsid w:val="0078255C"/>
    <w:rsid w:val="0078260C"/>
    <w:rsid w:val="00782A2E"/>
    <w:rsid w:val="00782E31"/>
    <w:rsid w:val="007837DE"/>
    <w:rsid w:val="007837E1"/>
    <w:rsid w:val="00783D00"/>
    <w:rsid w:val="00783F3C"/>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6A8"/>
    <w:rsid w:val="007D0DEF"/>
    <w:rsid w:val="007D109C"/>
    <w:rsid w:val="007D1F53"/>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4FD4"/>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2CD4"/>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4D27"/>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FCB"/>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072"/>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1E8B"/>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192"/>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AC6"/>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A77"/>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991"/>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217"/>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2F1"/>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13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193"/>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B25"/>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41B"/>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6E29"/>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4EBE"/>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3DC"/>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1FE3"/>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EE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561CF"/>
    <w:rsid w:val="00A608E7"/>
    <w:rsid w:val="00A60E14"/>
    <w:rsid w:val="00A61A2B"/>
    <w:rsid w:val="00A61C90"/>
    <w:rsid w:val="00A620CA"/>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6D0"/>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099F"/>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747"/>
    <w:rsid w:val="00AC5D35"/>
    <w:rsid w:val="00AC6A9B"/>
    <w:rsid w:val="00AC6AB8"/>
    <w:rsid w:val="00AC6ED0"/>
    <w:rsid w:val="00AC722A"/>
    <w:rsid w:val="00AC79FC"/>
    <w:rsid w:val="00AD03B8"/>
    <w:rsid w:val="00AD0484"/>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9F6"/>
    <w:rsid w:val="00AF50FF"/>
    <w:rsid w:val="00AF533B"/>
    <w:rsid w:val="00AF5DA4"/>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543"/>
    <w:rsid w:val="00B05733"/>
    <w:rsid w:val="00B05998"/>
    <w:rsid w:val="00B05AB9"/>
    <w:rsid w:val="00B05B00"/>
    <w:rsid w:val="00B05CE9"/>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5E70"/>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25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0DEE"/>
    <w:rsid w:val="00B71257"/>
    <w:rsid w:val="00B713CB"/>
    <w:rsid w:val="00B71976"/>
    <w:rsid w:val="00B71D0B"/>
    <w:rsid w:val="00B71DF9"/>
    <w:rsid w:val="00B71E13"/>
    <w:rsid w:val="00B71E54"/>
    <w:rsid w:val="00B71EC7"/>
    <w:rsid w:val="00B7215D"/>
    <w:rsid w:val="00B725E2"/>
    <w:rsid w:val="00B72773"/>
    <w:rsid w:val="00B7309F"/>
    <w:rsid w:val="00B73AE1"/>
    <w:rsid w:val="00B7416E"/>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1C51"/>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F66"/>
    <w:rsid w:val="00BB2BE3"/>
    <w:rsid w:val="00BB30CA"/>
    <w:rsid w:val="00BB322B"/>
    <w:rsid w:val="00BB3A2F"/>
    <w:rsid w:val="00BB4FFE"/>
    <w:rsid w:val="00BB6C59"/>
    <w:rsid w:val="00BB6F0D"/>
    <w:rsid w:val="00BB71B8"/>
    <w:rsid w:val="00BB75D1"/>
    <w:rsid w:val="00BB75E6"/>
    <w:rsid w:val="00BB7839"/>
    <w:rsid w:val="00BB7854"/>
    <w:rsid w:val="00BB78B1"/>
    <w:rsid w:val="00BB7917"/>
    <w:rsid w:val="00BB7E78"/>
    <w:rsid w:val="00BC02FD"/>
    <w:rsid w:val="00BC09A3"/>
    <w:rsid w:val="00BC0F21"/>
    <w:rsid w:val="00BC17CA"/>
    <w:rsid w:val="00BC1B43"/>
    <w:rsid w:val="00BC2269"/>
    <w:rsid w:val="00BC230C"/>
    <w:rsid w:val="00BC272D"/>
    <w:rsid w:val="00BC2CDB"/>
    <w:rsid w:val="00BC3123"/>
    <w:rsid w:val="00BC34BB"/>
    <w:rsid w:val="00BC3A68"/>
    <w:rsid w:val="00BC3B59"/>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94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A92"/>
    <w:rsid w:val="00C67B2C"/>
    <w:rsid w:val="00C67C64"/>
    <w:rsid w:val="00C70034"/>
    <w:rsid w:val="00C701AA"/>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8DB"/>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1C58"/>
    <w:rsid w:val="00CB2BFB"/>
    <w:rsid w:val="00CB2F0A"/>
    <w:rsid w:val="00CB3CB4"/>
    <w:rsid w:val="00CB3F22"/>
    <w:rsid w:val="00CB4ABF"/>
    <w:rsid w:val="00CB55FF"/>
    <w:rsid w:val="00CB56A8"/>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73"/>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47E"/>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2FE"/>
    <w:rsid w:val="00D07400"/>
    <w:rsid w:val="00D07EB7"/>
    <w:rsid w:val="00D10CCF"/>
    <w:rsid w:val="00D10FB9"/>
    <w:rsid w:val="00D11532"/>
    <w:rsid w:val="00D11A9C"/>
    <w:rsid w:val="00D11AC3"/>
    <w:rsid w:val="00D12095"/>
    <w:rsid w:val="00D123C8"/>
    <w:rsid w:val="00D12AC5"/>
    <w:rsid w:val="00D12B7A"/>
    <w:rsid w:val="00D12C1F"/>
    <w:rsid w:val="00D12F43"/>
    <w:rsid w:val="00D13137"/>
    <w:rsid w:val="00D13148"/>
    <w:rsid w:val="00D13553"/>
    <w:rsid w:val="00D137CE"/>
    <w:rsid w:val="00D13804"/>
    <w:rsid w:val="00D13B54"/>
    <w:rsid w:val="00D1461C"/>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076"/>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366B8"/>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5F4"/>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E2A"/>
    <w:rsid w:val="00D94FFF"/>
    <w:rsid w:val="00D9562C"/>
    <w:rsid w:val="00D95ACE"/>
    <w:rsid w:val="00D95BF2"/>
    <w:rsid w:val="00D95EA5"/>
    <w:rsid w:val="00D95EDF"/>
    <w:rsid w:val="00D96A90"/>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4F9A"/>
    <w:rsid w:val="00E35061"/>
    <w:rsid w:val="00E35BAD"/>
    <w:rsid w:val="00E36130"/>
    <w:rsid w:val="00E36A79"/>
    <w:rsid w:val="00E36C40"/>
    <w:rsid w:val="00E37D35"/>
    <w:rsid w:val="00E40750"/>
    <w:rsid w:val="00E40DBC"/>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A93"/>
    <w:rsid w:val="00E46F8B"/>
    <w:rsid w:val="00E470F3"/>
    <w:rsid w:val="00E47100"/>
    <w:rsid w:val="00E4770F"/>
    <w:rsid w:val="00E4790E"/>
    <w:rsid w:val="00E50382"/>
    <w:rsid w:val="00E50E19"/>
    <w:rsid w:val="00E50E8F"/>
    <w:rsid w:val="00E514E3"/>
    <w:rsid w:val="00E51AF9"/>
    <w:rsid w:val="00E521F3"/>
    <w:rsid w:val="00E5234E"/>
    <w:rsid w:val="00E53ADF"/>
    <w:rsid w:val="00E53BCD"/>
    <w:rsid w:val="00E5409A"/>
    <w:rsid w:val="00E54D85"/>
    <w:rsid w:val="00E56B40"/>
    <w:rsid w:val="00E56CE6"/>
    <w:rsid w:val="00E5717B"/>
    <w:rsid w:val="00E578E2"/>
    <w:rsid w:val="00E5799B"/>
    <w:rsid w:val="00E60556"/>
    <w:rsid w:val="00E60F93"/>
    <w:rsid w:val="00E618D4"/>
    <w:rsid w:val="00E61AEC"/>
    <w:rsid w:val="00E61BCF"/>
    <w:rsid w:val="00E62624"/>
    <w:rsid w:val="00E63D14"/>
    <w:rsid w:val="00E644E0"/>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0DC0"/>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97CFA"/>
    <w:rsid w:val="00EA0030"/>
    <w:rsid w:val="00EA0725"/>
    <w:rsid w:val="00EA09CB"/>
    <w:rsid w:val="00EA0BEE"/>
    <w:rsid w:val="00EA101C"/>
    <w:rsid w:val="00EA109C"/>
    <w:rsid w:val="00EA116F"/>
    <w:rsid w:val="00EA1366"/>
    <w:rsid w:val="00EA1FF3"/>
    <w:rsid w:val="00EA211D"/>
    <w:rsid w:val="00EA2529"/>
    <w:rsid w:val="00EA329B"/>
    <w:rsid w:val="00EA408D"/>
    <w:rsid w:val="00EA4777"/>
    <w:rsid w:val="00EA5284"/>
    <w:rsid w:val="00EA619F"/>
    <w:rsid w:val="00EA675E"/>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1FD"/>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70"/>
    <w:rsid w:val="00EE06A0"/>
    <w:rsid w:val="00EE082F"/>
    <w:rsid w:val="00EE0DDF"/>
    <w:rsid w:val="00EE0F73"/>
    <w:rsid w:val="00EE114A"/>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22"/>
    <w:rsid w:val="00EE75D4"/>
    <w:rsid w:val="00EE7E53"/>
    <w:rsid w:val="00EF05F4"/>
    <w:rsid w:val="00EF08B8"/>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55D"/>
    <w:rsid w:val="00F029FF"/>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0CC"/>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2E54"/>
    <w:rsid w:val="00F53AB5"/>
    <w:rsid w:val="00F53F40"/>
    <w:rsid w:val="00F542CE"/>
    <w:rsid w:val="00F549BC"/>
    <w:rsid w:val="00F54A26"/>
    <w:rsid w:val="00F555C1"/>
    <w:rsid w:val="00F555F1"/>
    <w:rsid w:val="00F565B0"/>
    <w:rsid w:val="00F57D76"/>
    <w:rsid w:val="00F60092"/>
    <w:rsid w:val="00F600CB"/>
    <w:rsid w:val="00F602AC"/>
    <w:rsid w:val="00F60717"/>
    <w:rsid w:val="00F61065"/>
    <w:rsid w:val="00F6107F"/>
    <w:rsid w:val="00F625B2"/>
    <w:rsid w:val="00F628EA"/>
    <w:rsid w:val="00F62CF9"/>
    <w:rsid w:val="00F62F9F"/>
    <w:rsid w:val="00F636BD"/>
    <w:rsid w:val="00F6444D"/>
    <w:rsid w:val="00F645E6"/>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2C8"/>
    <w:rsid w:val="00F737A9"/>
    <w:rsid w:val="00F740B7"/>
    <w:rsid w:val="00F740E3"/>
    <w:rsid w:val="00F74D81"/>
    <w:rsid w:val="00F7500E"/>
    <w:rsid w:val="00F75A91"/>
    <w:rsid w:val="00F75C29"/>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5E7"/>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36E"/>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98D"/>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A9F"/>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5A"/>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6FB"/>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60E"/>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 w:val="3A2A93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53D01"/>
  <w15:docId w15:val="{3775C537-C4BE-4607-B61C-B95105AC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DisclaimerText12pt">
    <w:name w:val="Disclaimer Text 12 pt"/>
    <w:basedOn w:val="DisclaimerText"/>
    <w:uiPriority w:val="99"/>
    <w:semiHidden/>
    <w:qFormat/>
    <w:rsid w:val="00506E4A"/>
    <w:pPr>
      <w:framePr w:w="10206" w:hSpace="284" w:vSpace="142" w:wrap="around" w:hAnchor="page" w:x="852"/>
      <w:spacing w:after="60"/>
    </w:pPr>
    <w:rPr>
      <w:sz w:val="24"/>
    </w:rPr>
  </w:style>
  <w:style w:type="paragraph" w:customStyle="1" w:styleId="CoverPhotoInline">
    <w:name w:val="Cover Photo Inline"/>
    <w:basedOn w:val="Normal"/>
    <w:next w:val="BodyText"/>
    <w:uiPriority w:val="99"/>
    <w:qFormat/>
    <w:rsid w:val="00506E4A"/>
    <w:pPr>
      <w:spacing w:before="740" w:after="500"/>
    </w:pPr>
  </w:style>
  <w:style w:type="character" w:customStyle="1" w:styleId="normaltextrun">
    <w:name w:val="normaltextrun"/>
    <w:basedOn w:val="DefaultParagraphFont"/>
    <w:rsid w:val="00506E4A"/>
  </w:style>
  <w:style w:type="character" w:customStyle="1" w:styleId="eop">
    <w:name w:val="eop"/>
    <w:basedOn w:val="DefaultParagraphFont"/>
    <w:rsid w:val="00506E4A"/>
  </w:style>
  <w:style w:type="paragraph" w:customStyle="1" w:styleId="Default">
    <w:name w:val="Default"/>
    <w:rsid w:val="00506E4A"/>
    <w:pPr>
      <w:autoSpaceDE w:val="0"/>
      <w:autoSpaceDN w:val="0"/>
      <w:adjustRightInd w:val="0"/>
      <w:spacing w:before="0" w:after="0" w:line="240" w:lineRule="auto"/>
    </w:pPr>
    <w:rPr>
      <w:rFonts w:ascii="Arial" w:hAnsi="Arial" w:cs="Arial"/>
      <w:color w:val="000000"/>
      <w:sz w:val="24"/>
      <w:szCs w:val="24"/>
    </w:rPr>
  </w:style>
  <w:style w:type="character" w:customStyle="1" w:styleId="cf01">
    <w:name w:val="cf01"/>
    <w:basedOn w:val="DefaultParagraphFont"/>
    <w:rsid w:val="00506E4A"/>
    <w:rPr>
      <w:rFonts w:ascii="Segoe UI" w:hAnsi="Segoe UI" w:cs="Segoe UI" w:hint="default"/>
      <w:sz w:val="18"/>
      <w:szCs w:val="18"/>
    </w:rPr>
  </w:style>
  <w:style w:type="paragraph" w:customStyle="1" w:styleId="pf0">
    <w:name w:val="pf0"/>
    <w:basedOn w:val="Normal"/>
    <w:rsid w:val="00506E4A"/>
    <w:pPr>
      <w:spacing w:before="100" w:beforeAutospacing="1" w:after="100" w:afterAutospacing="1" w:line="240" w:lineRule="auto"/>
    </w:pPr>
    <w:rPr>
      <w:rFonts w:ascii="Times New Roman" w:hAnsi="Times New Roman"/>
      <w:sz w:val="24"/>
      <w:szCs w:val="24"/>
    </w:rPr>
  </w:style>
  <w:style w:type="character" w:styleId="Mention">
    <w:name w:val="Mention"/>
    <w:basedOn w:val="DefaultParagraphFont"/>
    <w:uiPriority w:val="99"/>
    <w:unhideWhenUsed/>
    <w:rsid w:val="00506E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60543766">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sharepoint.com/Users/fionadurante/Downloads/deeca.vic.gov.au" TargetMode="External"/><Relationship Id="rId21" Type="http://schemas.openxmlformats.org/officeDocument/2006/relationships/image" Target="media/image8.png"/><Relationship Id="rId42" Type="http://schemas.openxmlformats.org/officeDocument/2006/relationships/footer" Target="footer3.xml"/><Relationship Id="rId47" Type="http://schemas.openxmlformats.org/officeDocument/2006/relationships/hyperlink" Target="https://delwpvicgovau.sharepoint.com/sites/ecm_621/Policy_Dev/energy.vic.gov.au/renewable-energy/solar-energy/victorias-emergency-backstop-mechanism-for-solar" TargetMode="External"/><Relationship Id="rId63" Type="http://schemas.openxmlformats.org/officeDocument/2006/relationships/hyperlink" Target="https://www.goodwe.com.au/Ftp/EN/Downloads/User%20Manual/GW_WiFi%20Configuration%20Instruction-EN.pdf" TargetMode="External"/><Relationship Id="rId68" Type="http://schemas.openxmlformats.org/officeDocument/2006/relationships/hyperlink" Target="https://knowledge-center.solaredge.com/sites/kc/files/se_wifi_communication_installer_quick_guide.pdf" TargetMode="External"/><Relationship Id="rId84" Type="http://schemas.openxmlformats.org/officeDocument/2006/relationships/hyperlink" Target="https://store.standards.org.au/reader/sa-hb-218-2023" TargetMode="External"/><Relationship Id="rId89" Type="http://schemas.openxmlformats.org/officeDocument/2006/relationships/header" Target="header5.xml"/><Relationship Id="rId16" Type="http://schemas.openxmlformats.org/officeDocument/2006/relationships/image" Target="media/image3.svg"/><Relationship Id="rId11" Type="http://schemas.openxmlformats.org/officeDocument/2006/relationships/webSettings" Target="webSettings.xml"/><Relationship Id="rId32" Type="http://schemas.openxmlformats.org/officeDocument/2006/relationships/image" Target="media/image17.svg"/><Relationship Id="rId37" Type="http://schemas.openxmlformats.org/officeDocument/2006/relationships/header" Target="header1.xml"/><Relationship Id="rId53" Type="http://schemas.openxmlformats.org/officeDocument/2006/relationships/hyperlink" Target="https://www.energy.vic.gov.au/emergency-backstop-solar" TargetMode="External"/><Relationship Id="rId58" Type="http://schemas.openxmlformats.org/officeDocument/2006/relationships/hyperlink" Target="http://www.energy.vic.gov.au/emergency-backstop-solar" TargetMode="External"/><Relationship Id="rId74" Type="http://schemas.openxmlformats.org/officeDocument/2006/relationships/hyperlink" Target="https://support.delta-es.com.au/wp-content/uploads/2020/06/My-Delta-Solar-Cloud-Commissioning-H5A_222-with-account-1.pdf" TargetMode="External"/><Relationship Id="rId79" Type="http://schemas.openxmlformats.org/officeDocument/2006/relationships/hyperlink" Target="https://www.jemena.com.au/electricity/solar/" TargetMode="External"/><Relationship Id="rId5" Type="http://schemas.openxmlformats.org/officeDocument/2006/relationships/customXml" Target="../customXml/item5.xml"/><Relationship Id="rId90"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hyperlink" Target="https://www.gazette.vic.gov.au/gazette/Gazettes2023/GG2023S542.pdf" TargetMode="External"/><Relationship Id="rId64" Type="http://schemas.openxmlformats.org/officeDocument/2006/relationships/hyperlink" Target="https://www.solargain.com.au/sites/default/files/2022-09/Growatt_Manual_ConnectToWifi.pdf" TargetMode="External"/><Relationship Id="rId69" Type="http://schemas.openxmlformats.org/officeDocument/2006/relationships/hyperlink" Target="https://support.enphase.com/s/article/Reconnecting-your-Envoy-ManualWifi" TargetMode="External"/><Relationship Id="rId8" Type="http://schemas.openxmlformats.org/officeDocument/2006/relationships/numbering" Target="numbering.xml"/><Relationship Id="rId51" Type="http://schemas.openxmlformats.org/officeDocument/2006/relationships/hyperlink" Target="https://assets.cleanenergycouncil.org.au/documents/products/Inverters-with-SCC-231005.pdf" TargetMode="External"/><Relationship Id="rId72" Type="http://schemas.openxmlformats.org/officeDocument/2006/relationships/hyperlink" Target="https://www.solaxpower.jp/help/setting-up-the-solax-cloud/" TargetMode="External"/><Relationship Id="rId80" Type="http://schemas.openxmlformats.org/officeDocument/2006/relationships/hyperlink" Target="https://www.solar.vic.gov.au/configure-inverter-settings" TargetMode="External"/><Relationship Id="rId85" Type="http://schemas.openxmlformats.org/officeDocument/2006/relationships/hyperlink" Target="https://bsgip.com/wp-content/uploads/2023/09/CSIP-AUS-Comms-Client-Test-Procedures-v1.0-final.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delwpvicgovau.sharepoint.com/Users/fionadurante/Downloads/deeca.vic.gov.au" TargetMode="External"/><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hyperlink" Target="mailto:customer.service@delwp.vic.gov.au" TargetMode="External"/><Relationship Id="rId59" Type="http://schemas.openxmlformats.org/officeDocument/2006/relationships/hyperlink" Target="https://arena.gov.au/knowledge-bank/common-smart-inverter-profile-australia/" TargetMode="External"/><Relationship Id="rId67" Type="http://schemas.openxmlformats.org/officeDocument/2006/relationships/hyperlink" Target="https://www.solisinverters.com.au/wp-content/uploads/2021/06/SOLIS-Wi-Fi-Dongle-Connection-Guide-Using-a-Mobile-Phone.pdf" TargetMode="External"/><Relationship Id="rId20" Type="http://schemas.openxmlformats.org/officeDocument/2006/relationships/image" Target="media/image7.png"/><Relationship Id="rId41" Type="http://schemas.openxmlformats.org/officeDocument/2006/relationships/header" Target="header3.xml"/><Relationship Id="rId54" Type="http://schemas.openxmlformats.org/officeDocument/2006/relationships/image" Target="media/image22.png"/><Relationship Id="rId62" Type="http://schemas.openxmlformats.org/officeDocument/2006/relationships/hyperlink" Target="https://www.goodwe.com.au/Ftp/EN/Downloads/User%20Manual/GW_MIS_User%20Manual-EN.pdf" TargetMode="External"/><Relationship Id="rId70" Type="http://schemas.openxmlformats.org/officeDocument/2006/relationships/hyperlink" Target="https://au.sofarsolar.com/product.html" TargetMode="External"/><Relationship Id="rId75" Type="http://schemas.openxmlformats.org/officeDocument/2006/relationships/hyperlink" Target="https://www.solar.vic.gov.au/configure-inverter-settings" TargetMode="External"/><Relationship Id="rId83" Type="http://schemas.openxmlformats.org/officeDocument/2006/relationships/hyperlink" Target="https://sunspec.org/wp-content/uploads/2019/08/CSIPImplementationGuidev2.103-15-2018.pdf" TargetMode="External"/><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21.jpeg"/><Relationship Id="rId49" Type="http://schemas.openxmlformats.org/officeDocument/2006/relationships/hyperlink" Target="https://www.gazette.vic.gov.au/gazette/Gazettes2024/GG2024S031.pdf" TargetMode="External"/><Relationship Id="rId57" Type="http://schemas.openxmlformats.org/officeDocument/2006/relationships/hyperlink" Target="http://www.energy.vic.gov.au/emergency-backstop-solar" TargetMode="External"/><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hyperlink" Target="http://creativecommons.org/licenses/by/4.0/" TargetMode="External"/><Relationship Id="rId52" Type="http://schemas.openxmlformats.org/officeDocument/2006/relationships/hyperlink" Target="https://www.solar.vic.gov.au/configure-inverter-settings" TargetMode="External"/><Relationship Id="rId60" Type="http://schemas.openxmlformats.org/officeDocument/2006/relationships/hyperlink" Target="https://store.standards.org.au/product/sa-hb-218-2023" TargetMode="External"/><Relationship Id="rId65" Type="http://schemas.openxmlformats.org/officeDocument/2006/relationships/hyperlink" Target="https://www.fronius.com/~/downloads/Solar%20Energy/Technical%20Articles/SE_TEA_Quick_guide_Commissioning_Fronius_Monitoring_EN.pdf" TargetMode="External"/><Relationship Id="rId73" Type="http://schemas.openxmlformats.org/officeDocument/2006/relationships/hyperlink" Target="https://www.sma-sunny.com/en/service-tip-how-to-connect-a-sunny-boy-inverter-with-built-in-wifi-to-a-local-wireless-network/" TargetMode="External"/><Relationship Id="rId78" Type="http://schemas.openxmlformats.org/officeDocument/2006/relationships/hyperlink" Target="https://www.ausnetservices.com.au/solar" TargetMode="External"/><Relationship Id="rId81" Type="http://schemas.openxmlformats.org/officeDocument/2006/relationships/hyperlink" Target="https://www.cleanenergycouncil.org.au/industry/installers/continuous-professional-development/training" TargetMode="External"/><Relationship Id="rId86" Type="http://schemas.openxmlformats.org/officeDocument/2006/relationships/hyperlink" Target="https://engage.vic.gov.au/victorias-emergency-backstop-mechanism-for-rooftop-solar"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svg"/><Relationship Id="rId39" Type="http://schemas.openxmlformats.org/officeDocument/2006/relationships/footer" Target="footer1.xml"/><Relationship Id="rId34" Type="http://schemas.openxmlformats.org/officeDocument/2006/relationships/image" Target="media/image19.svg"/><Relationship Id="rId50" Type="http://schemas.openxmlformats.org/officeDocument/2006/relationships/hyperlink" Target="https://engage.vic.gov.au/victorias-emergency-backstop-mechanism-for-rooftop-solar" TargetMode="External"/><Relationship Id="rId55" Type="http://schemas.openxmlformats.org/officeDocument/2006/relationships/image" Target="media/image23.png"/><Relationship Id="rId76" Type="http://schemas.openxmlformats.org/officeDocument/2006/relationships/hyperlink" Target="https://www.powercor.com.au/for-your-home/solar-and-other-technologies/rooftop-solar/" TargetMode="External"/><Relationship Id="rId7" Type="http://schemas.openxmlformats.org/officeDocument/2006/relationships/customXml" Target="../customXml/item7.xml"/><Relationship Id="rId71" Type="http://schemas.openxmlformats.org/officeDocument/2006/relationships/hyperlink" Target="https://support.huawei.com/enterprise/en/doc/EDOC1100083281/29dcec6a/commissioning" TargetMode="External"/><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footer" Target="footer2.xml"/><Relationship Id="rId45" Type="http://schemas.openxmlformats.org/officeDocument/2006/relationships/hyperlink" Target="http://creativecommons.org/licenses/by/4.0/" TargetMode="External"/><Relationship Id="rId66" Type="http://schemas.openxmlformats.org/officeDocument/2006/relationships/hyperlink" Target="https://service.sungrowpower.com.au/files/Web_Files/FAQ/GD_202101_WiNet%20Configuration%20WiFi%20Setup_V1.0-1.pdf" TargetMode="External"/><Relationship Id="rId87" Type="http://schemas.openxmlformats.org/officeDocument/2006/relationships/hyperlink" Target="mailto:DER.Victoria@delwp.vic.gov.au" TargetMode="External"/><Relationship Id="rId61" Type="http://schemas.openxmlformats.org/officeDocument/2006/relationships/image" Target="media/image24.png"/><Relationship Id="rId82" Type="http://schemas.openxmlformats.org/officeDocument/2006/relationships/hyperlink" Target="https://www.aemo.com.au/-/media/files/learn/fact-sheets/minimum-operational-demand-factsheet.pdf?la=en"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5.svg"/><Relationship Id="rId35" Type="http://schemas.openxmlformats.org/officeDocument/2006/relationships/image" Target="media/image20.jpeg"/><Relationship Id="rId56" Type="http://schemas.openxmlformats.org/officeDocument/2006/relationships/hyperlink" Target="http://www.energy.vic.gov.au/emergency-backstop-solar" TargetMode="External"/><Relationship Id="rId77" Type="http://schemas.openxmlformats.org/officeDocument/2006/relationships/hyperlink" Target="https://www.unitedenergy.com.au/partners/solar-install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1c\Downloads\DEECA_templates%20(1)\DEECA_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5DAB44D69D4D1F97CEB4A8CBC89A56"/>
        <w:category>
          <w:name w:val="General"/>
          <w:gallery w:val="placeholder"/>
        </w:category>
        <w:types>
          <w:type w:val="bbPlcHdr"/>
        </w:types>
        <w:behaviors>
          <w:behavior w:val="content"/>
        </w:behaviors>
        <w:guid w:val="{C34D18DB-750A-4775-91F4-B0F921804C25}"/>
      </w:docPartPr>
      <w:docPartBody>
        <w:p w:rsidR="00915134" w:rsidRDefault="00915134">
          <w:pPr>
            <w:pStyle w:val="DE5DAB44D69D4D1F97CEB4A8CBC89A56"/>
          </w:pPr>
          <w:r w:rsidRPr="000C4F86">
            <w:rPr>
              <w:rStyle w:val="PlaceholderText"/>
            </w:rPr>
            <w:t>[Title]</w:t>
          </w:r>
        </w:p>
      </w:docPartBody>
    </w:docPart>
    <w:docPart>
      <w:docPartPr>
        <w:name w:val="3FBF991011164056AEF2E4989575656B"/>
        <w:category>
          <w:name w:val="General"/>
          <w:gallery w:val="placeholder"/>
        </w:category>
        <w:types>
          <w:type w:val="bbPlcHdr"/>
        </w:types>
        <w:behaviors>
          <w:behavior w:val="content"/>
        </w:behaviors>
        <w:guid w:val="{B515FD68-4059-47C9-A32A-0700842AC551}"/>
      </w:docPartPr>
      <w:docPartBody>
        <w:p w:rsidR="00915134" w:rsidRDefault="00915134">
          <w:pPr>
            <w:pStyle w:val="3FBF991011164056AEF2E4989575656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34"/>
    <w:rsid w:val="002F2C52"/>
    <w:rsid w:val="006D4326"/>
    <w:rsid w:val="007E2EAD"/>
    <w:rsid w:val="00915134"/>
    <w:rsid w:val="0091531E"/>
    <w:rsid w:val="00AA0D47"/>
    <w:rsid w:val="00AD7AEA"/>
    <w:rsid w:val="00B123AF"/>
    <w:rsid w:val="00E20648"/>
    <w:rsid w:val="00F14D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5134"/>
    <w:rPr>
      <w:color w:val="auto"/>
      <w:bdr w:val="none" w:sz="0" w:space="0" w:color="auto"/>
      <w:shd w:val="clear" w:color="auto" w:fill="FFFF00"/>
    </w:rPr>
  </w:style>
  <w:style w:type="paragraph" w:customStyle="1" w:styleId="DE5DAB44D69D4D1F97CEB4A8CBC89A56">
    <w:name w:val="DE5DAB44D69D4D1F97CEB4A8CBC89A56"/>
  </w:style>
  <w:style w:type="paragraph" w:customStyle="1" w:styleId="3FBF991011164056AEF2E4989575656B">
    <w:name w:val="3FBF991011164056AEF2E49895756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2EB0E475DD81D64DBB3002BA4A59C5F6" ma:contentTypeVersion="9" ma:contentTypeDescription="Attachment Document" ma:contentTypeScope="" ma:versionID="baca5f01267900a9b69ff386f3abd0ce">
  <xsd:schema xmlns:xsd="http://www.w3.org/2001/XMLSchema" xmlns:xs="http://www.w3.org/2001/XMLSchema" xmlns:p="http://schemas.microsoft.com/office/2006/metadata/properties" xmlns:ns2="cae37ace-7a49-4147-b024-43561a7a3263" xmlns:ns3="a5f32de4-e402-4188-b034-e71ca7d22e54" xmlns:ns4="070f0bf6-d185-4fa3-bad9-6277061d78bd" targetNamespace="http://schemas.microsoft.com/office/2006/metadata/properties" ma:root="true" ma:fieldsID="381847abfe133d9ec1aef4752ee263ad" ns2:_="" ns3:_="" ns4:_="">
    <xsd:import namespace="cae37ace-7a49-4147-b024-43561a7a3263"/>
    <xsd:import namespace="a5f32de4-e402-4188-b034-e71ca7d22e54"/>
    <xsd:import namespace="070f0bf6-d185-4fa3-bad9-6277061d78bd"/>
    <xsd:element name="properties">
      <xsd:complexType>
        <xsd:sequence>
          <xsd:element name="documentManagement">
            <xsd:complexType>
              <xsd:all>
                <xsd:element ref="ns2:ABCSignatureRequired" minOccurs="0"/>
                <xsd:element ref="ns2:ABC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70f0bf6-d185-4fa3-bad9-6277061d78bd"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DOCID621-1058782793-4988</_dlc_DocId>
    <_dlc_DocIdUrl xmlns="a5f32de4-e402-4188-b034-e71ca7d22e54">
      <Url>https://delwpvicgovau.sharepoint.com/sites/ecm_621/_layouts/15/DocIdRedir.aspx?ID=DOCID621-1058782793-4988</Url>
      <Description>DOCID621-1058782793-4988</Description>
    </_dlc_DocIdUrl>
    <lcf76f155ced4ddcb4097134ff3c332f xmlns="070f0bf6-d185-4fa3-bad9-6277061d78bd" xsi:nil="true"/>
    <ABCSignatureRequired xmlns="cae37ace-7a49-4147-b024-43561a7a3263">false</ABCSignatureRequired>
    <ABCSignatureInstructions xmlns="cae37ace-7a49-4147-b024-43561a7a326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B8C8F3-7B3A-438D-B5E5-B84C3976E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070f0bf6-d185-4fa3-bad9-6277061d7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D53EA-FCBD-4D76-AAEB-9E37D119D23F}">
  <ds:schemaRefs>
    <ds:schemaRef ds:uri="http://schemas.microsoft.com/sharepoint/events"/>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457F790E-31D9-466B-8C86-A1AFEB232061}">
  <ds:schemaRefs>
    <ds:schemaRef ds:uri="Microsoft.SharePoint.Taxonomy.ContentTypeSync"/>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070f0bf6-d185-4fa3-bad9-6277061d78bd"/>
    <ds:schemaRef ds:uri="cae37ace-7a49-4147-b024-43561a7a3263"/>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5</TotalTime>
  <Pages>19</Pages>
  <Words>6880</Words>
  <Characters>39218</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Requirements for Distributed Solar – Victoria’s Emergency Backstop Mechanism</vt:lpstr>
    </vt:vector>
  </TitlesOfParts>
  <Company/>
  <LinksUpToDate>false</LinksUpToDate>
  <CharactersWithSpaces>46006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Distributed Solar – Victoria’s Emergency Backstop Mechanism</dc:title>
  <dc:subject>Supporting guidance for industry</dc:subject>
  <dc:creator>Fiona</dc:creator>
  <cp:keywords/>
  <dc:description/>
  <cp:lastModifiedBy>Leticia E Parish (DEECA)</cp:lastModifiedBy>
  <cp:revision>10</cp:revision>
  <cp:lastPrinted>2024-04-05T04:20:00Z</cp:lastPrinted>
  <dcterms:created xsi:type="dcterms:W3CDTF">2024-04-05T04:15:00Z</dcterms:created>
  <dcterms:modified xsi:type="dcterms:W3CDTF">2024-04-05T04:21:00Z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0x010100ADB6A493CB944449B507A6E62846B95F002EB0E475DD81D64DBB3002BA4A59C5F6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Section">
    <vt:lpwstr>7;#All|8270565e-a836-42c0-aa61-1ac7b0ff14aa</vt:lpwstr>
  </property>
  <property fmtid="{D5CDD505-2E9C-101B-9397-08002B2CF9AE}" pid="14" name="TaxKeyword">
    <vt:lpwstr/>
  </property>
  <property fmtid="{D5CDD505-2E9C-101B-9397-08002B2CF9AE}" pid="15" name="Sub-Section">
    <vt:lpwstr/>
  </property>
  <property fmtid="{D5CDD505-2E9C-101B-9397-08002B2CF9AE}" pid="16" name="Agency">
    <vt:lpwstr>1;#Department of Environment, Land, Water and Planning|607a3f87-1228-4cd9-82a5-076aa8776274</vt:lpwstr>
  </property>
  <property fmtid="{D5CDD505-2E9C-101B-9397-08002B2CF9AE}" pid="17" name="Branch">
    <vt:lpwstr>8;#Distributed Energy Resources Strategy|ec867d85-e040-4cdb-b42a-7006e7759279</vt:lpwstr>
  </property>
  <property fmtid="{D5CDD505-2E9C-101B-9397-08002B2CF9AE}" pid="18" name="Reference_x0020_Type">
    <vt:lpwstr/>
  </property>
  <property fmtid="{D5CDD505-2E9C-101B-9397-08002B2CF9AE}" pid="19" name="TaxKeywordTaxHTField">
    <vt:lpwstr/>
  </property>
  <property fmtid="{D5CDD505-2E9C-101B-9397-08002B2CF9AE}" pid="20" name="Location_x0020_Type">
    <vt:lpwstr/>
  </property>
  <property fmtid="{D5CDD505-2E9C-101B-9397-08002B2CF9AE}" pid="21" name="Division">
    <vt:lpwstr>9;#Energy Strategy|a8281308-a0cd-4a12-b074-51be7d741e5e</vt:lpwstr>
  </property>
  <property fmtid="{D5CDD505-2E9C-101B-9397-08002B2CF9AE}" pid="22" name="Dissemination Limiting Marker">
    <vt:lpwstr>3;#FOUO|955eb6fc-b35a-4808-8aa5-31e514fa3f26</vt:lpwstr>
  </property>
  <property fmtid="{D5CDD505-2E9C-101B-9397-08002B2CF9AE}" pid="23" name="Project Name">
    <vt:lpwstr/>
  </property>
  <property fmtid="{D5CDD505-2E9C-101B-9397-08002B2CF9AE}" pid="24" name="Security Classification">
    <vt:lpwstr>2;#Unclassified|7fa379f4-4aba-4692-ab80-7d39d3a23cf4</vt:lpwstr>
  </property>
  <property fmtid="{D5CDD505-2E9C-101B-9397-08002B2CF9AE}" pid="25" name="o2e611f6ba3e4c8f9a895dfb7980639e">
    <vt:lpwstr/>
  </property>
  <property fmtid="{D5CDD505-2E9C-101B-9397-08002B2CF9AE}" pid="26" name="ld508a88e6264ce89693af80a72862cb">
    <vt:lpwstr/>
  </property>
  <property fmtid="{D5CDD505-2E9C-101B-9397-08002B2CF9AE}" pid="27" name="Category">
    <vt:lpwstr/>
  </property>
  <property fmtid="{D5CDD505-2E9C-101B-9397-08002B2CF9AE}" pid="28" name="lcf76f155ced4ddcb4097134ff3c332f">
    <vt:lpwstr/>
  </property>
  <property fmtid="{D5CDD505-2E9C-101B-9397-08002B2CF9AE}" pid="29" name="Group1">
    <vt:lpwstr>10;#Energy|40f2c14a-2679-4881-8e58-939b39a0f1d1</vt:lpwstr>
  </property>
  <property fmtid="{D5CDD505-2E9C-101B-9397-08002B2CF9AE}" pid="30" name="Reference Type">
    <vt:lpwstr/>
  </property>
  <property fmtid="{D5CDD505-2E9C-101B-9397-08002B2CF9AE}" pid="31" name="Location Type">
    <vt:lpwstr/>
  </property>
  <property fmtid="{D5CDD505-2E9C-101B-9397-08002B2CF9AE}" pid="32" name="_dlc_DocIdItemGuid">
    <vt:lpwstr>fbbeb478-9361-427e-bdc2-b2d56309a066</vt:lpwstr>
  </property>
  <property fmtid="{D5CDD505-2E9C-101B-9397-08002B2CF9AE}" pid="33" name="SharedWithUsers">
    <vt:lpwstr>1545;#Alice Moore (DEECA)</vt:lpwstr>
  </property>
  <property fmtid="{D5CDD505-2E9C-101B-9397-08002B2CF9AE}" pid="34" name="ABCBriefingType">
    <vt:lpwstr/>
  </property>
  <property fmtid="{D5CDD505-2E9C-101B-9397-08002B2CF9AE}" pid="35" name="ABCTimingTimeframe_0">
    <vt:lpwstr/>
  </property>
  <property fmtid="{D5CDD505-2E9C-101B-9397-08002B2CF9AE}" pid="36" name="ABCDecisionCategory">
    <vt:lpwstr/>
  </property>
  <property fmtid="{D5CDD505-2E9C-101B-9397-08002B2CF9AE}" pid="37" name="ABCRequestFrom_0">
    <vt:lpwstr/>
  </property>
  <property fmtid="{D5CDD505-2E9C-101B-9397-08002B2CF9AE}" pid="38" name="ABCAccessCaveats_0">
    <vt:lpwstr/>
  </property>
  <property fmtid="{D5CDD505-2E9C-101B-9397-08002B2CF9AE}" pid="39" name="ABCSecurityClassification">
    <vt:lpwstr/>
  </property>
  <property fmtid="{D5CDD505-2E9C-101B-9397-08002B2CF9AE}" pid="40" name="ABCStage">
    <vt:lpwstr/>
  </property>
  <property fmtid="{D5CDD505-2E9C-101B-9397-08002B2CF9AE}" pid="41" name="ABCDecisionCategory_0">
    <vt:lpwstr/>
  </property>
  <property fmtid="{D5CDD505-2E9C-101B-9397-08002B2CF9AE}" pid="42" name="ABCRequestFrom">
    <vt:lpwstr/>
  </property>
  <property fmtid="{D5CDD505-2E9C-101B-9397-08002B2CF9AE}" pid="43" name="ABCTasks">
    <vt:lpwstr/>
  </property>
  <property fmtid="{D5CDD505-2E9C-101B-9397-08002B2CF9AE}" pid="44" name="ABCStage_0">
    <vt:lpwstr/>
  </property>
  <property fmtid="{D5CDD505-2E9C-101B-9397-08002B2CF9AE}" pid="45" name="ABCRecordFlags_0">
    <vt:lpwstr/>
  </property>
  <property fmtid="{D5CDD505-2E9C-101B-9397-08002B2CF9AE}" pid="46" name="ABCRecordFlags">
    <vt:lpwstr/>
  </property>
  <property fmtid="{D5CDD505-2E9C-101B-9397-08002B2CF9AE}" pid="47" name="ABCBriefingType_0">
    <vt:lpwstr/>
  </property>
  <property fmtid="{D5CDD505-2E9C-101B-9397-08002B2CF9AE}" pid="48" name="ABCTimeframe_0">
    <vt:lpwstr/>
  </property>
  <property fmtid="{D5CDD505-2E9C-101B-9397-08002B2CF9AE}" pid="49" name="ABCSecurityClassification_0">
    <vt:lpwstr/>
  </property>
  <property fmtid="{D5CDD505-2E9C-101B-9397-08002B2CF9AE}" pid="50" name="ABCTimeframe">
    <vt:lpwstr/>
  </property>
  <property fmtid="{D5CDD505-2E9C-101B-9397-08002B2CF9AE}" pid="51" name="ABCAccessCaveats">
    <vt:lpwstr/>
  </property>
  <property fmtid="{D5CDD505-2E9C-101B-9397-08002B2CF9AE}" pid="52" name="ABCTasks_0">
    <vt:lpwstr/>
  </property>
  <property fmtid="{D5CDD505-2E9C-101B-9397-08002B2CF9AE}" pid="53" name="TaxCatchAll">
    <vt:lpwstr/>
  </property>
  <property fmtid="{D5CDD505-2E9C-101B-9397-08002B2CF9AE}" pid="54" name="ABCTimingTimeframe">
    <vt:lpwstr/>
  </property>
</Properties>
</file>